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49C3B3CB" w14:textId="77777777"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p w14:paraId="3727131B" w14:textId="77777777" w:rsidR="00C7112A" w:rsidRPr="001B44CC" w:rsidRDefault="00C7112A" w:rsidP="00C7112A">
      <w:pPr>
        <w:pStyle w:val="a8"/>
        <w:tabs>
          <w:tab w:val="left" w:pos="567"/>
        </w:tabs>
        <w:jc w:val="center"/>
        <w:rPr>
          <w:rFonts w:ascii="Times New Roman" w:hAnsi="Times New Roman"/>
          <w:sz w:val="28"/>
          <w:szCs w:val="28"/>
        </w:rPr>
      </w:pPr>
      <w:r w:rsidRPr="001B44CC">
        <w:rPr>
          <w:rFonts w:ascii="Times New Roman" w:hAnsi="Times New Roman"/>
          <w:b/>
          <w:sz w:val="28"/>
          <w:szCs w:val="28"/>
        </w:rPr>
        <w:t xml:space="preserve">– </w:t>
      </w:r>
      <w:r w:rsidRPr="001B44CC">
        <w:rPr>
          <w:rFonts w:ascii="Times New Roman" w:hAnsi="Times New Roman"/>
          <w:b/>
          <w:i/>
          <w:iCs/>
          <w:sz w:val="28"/>
          <w:szCs w:val="28"/>
        </w:rPr>
        <w:t>se completează de către operatorul economic.</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 xml:space="preserve">(denumirea </w:t>
      </w:r>
      <w:proofErr w:type="spellStart"/>
      <w:r w:rsidRPr="001B44CC">
        <w:rPr>
          <w:rFonts w:ascii="Times New Roman" w:hAnsi="Times New Roman"/>
          <w:i/>
          <w:iCs/>
          <w:sz w:val="20"/>
        </w:rPr>
        <w:t>autorităţii</w:t>
      </w:r>
      <w:proofErr w:type="spellEnd"/>
      <w:r w:rsidRPr="001B44CC">
        <w:rPr>
          <w:rFonts w:ascii="Times New Roman" w:hAnsi="Times New Roman"/>
          <w:i/>
          <w:iCs/>
          <w:sz w:val="20"/>
        </w:rPr>
        <w:t xml:space="preserve"> contractante </w:t>
      </w:r>
      <w:proofErr w:type="spellStart"/>
      <w:r w:rsidRPr="001B44CC">
        <w:rPr>
          <w:rFonts w:ascii="Times New Roman" w:hAnsi="Times New Roman"/>
          <w:i/>
          <w:iCs/>
          <w:sz w:val="20"/>
        </w:rPr>
        <w:t>şi</w:t>
      </w:r>
      <w:proofErr w:type="spellEnd"/>
      <w:r w:rsidRPr="001B44CC">
        <w:rPr>
          <w:rFonts w:ascii="Times New Roman" w:hAnsi="Times New Roman"/>
          <w:i/>
          <w:iCs/>
          <w:sz w:val="20"/>
        </w:rPr>
        <w:t xml:space="preserve">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w:t>
      </w:r>
      <w:proofErr w:type="spellStart"/>
      <w:r w:rsidRPr="001B44CC">
        <w:rPr>
          <w:rFonts w:ascii="Times New Roman" w:hAnsi="Times New Roman"/>
          <w:szCs w:val="24"/>
        </w:rPr>
        <w:t>neavînd</w:t>
      </w:r>
      <w:proofErr w:type="spellEnd"/>
      <w:r w:rsidRPr="001B44CC">
        <w:rPr>
          <w:rFonts w:ascii="Times New Roman" w:hAnsi="Times New Roman"/>
          <w:szCs w:val="24"/>
        </w:rPr>
        <w:t xml:space="preserve">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6DFC3D4E" w14:textId="77777777" w:rsidR="00C7112A" w:rsidRPr="001B44CC" w:rsidRDefault="00C7112A" w:rsidP="00BA7FF4">
      <w:pPr>
        <w:jc w:val="right"/>
        <w:rPr>
          <w:b/>
          <w:bCs/>
          <w:i/>
          <w:iCs/>
          <w:noProof w:val="0"/>
        </w:rPr>
      </w:pPr>
    </w:p>
    <w:p w14:paraId="3348C093" w14:textId="77777777" w:rsidR="00C7112A" w:rsidRPr="001B44CC" w:rsidRDefault="00C7112A" w:rsidP="00BA7FF4">
      <w:pPr>
        <w:jc w:val="right"/>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 xml:space="preserve">denumirea </w:t>
      </w:r>
      <w:proofErr w:type="spellStart"/>
      <w:r w:rsidRPr="001B44CC">
        <w:rPr>
          <w:rFonts w:ascii="Times New Roman" w:hAnsi="Times New Roman"/>
          <w:i/>
          <w:sz w:val="20"/>
        </w:rPr>
        <w:t>autorităţii</w:t>
      </w:r>
      <w:proofErr w:type="spellEnd"/>
      <w:r w:rsidRPr="001B44CC">
        <w:rPr>
          <w:rFonts w:ascii="Times New Roman" w:hAnsi="Times New Roman"/>
          <w:i/>
          <w:sz w:val="20"/>
        </w:rPr>
        <w:t xml:space="preserve"> contractante </w:t>
      </w:r>
      <w:proofErr w:type="spellStart"/>
      <w:r w:rsidRPr="001B44CC">
        <w:rPr>
          <w:rFonts w:ascii="Times New Roman" w:hAnsi="Times New Roman"/>
          <w:i/>
          <w:sz w:val="20"/>
        </w:rPr>
        <w:t>şi</w:t>
      </w:r>
      <w:proofErr w:type="spellEnd"/>
      <w:r w:rsidRPr="001B44CC">
        <w:rPr>
          <w:rFonts w:ascii="Times New Roman" w:hAnsi="Times New Roman"/>
          <w:i/>
          <w:sz w:val="20"/>
        </w:rPr>
        <w:t xml:space="preserve">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2A9A1F9D" w14:textId="77777777" w:rsidR="00BB1EC7" w:rsidRPr="001B44CC" w:rsidRDefault="00BB1EC7" w:rsidP="00950D18">
      <w:pPr>
        <w:pStyle w:val="a8"/>
        <w:tabs>
          <w:tab w:val="left" w:pos="567"/>
        </w:tabs>
        <w:spacing w:line="360" w:lineRule="auto"/>
        <w:rPr>
          <w:rFonts w:ascii="Times New Roman" w:hAnsi="Times New Roman"/>
          <w:szCs w:val="24"/>
        </w:rPr>
      </w:pPr>
    </w:p>
    <w:p w14:paraId="75BBA572"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338E51C6" w14:textId="77777777" w:rsidR="00BE49DD" w:rsidRPr="001B44CC" w:rsidRDefault="00BE49DD" w:rsidP="00950D18">
      <w:pPr>
        <w:pStyle w:val="a8"/>
        <w:tabs>
          <w:tab w:val="left" w:pos="567"/>
        </w:tabs>
        <w:spacing w:line="360" w:lineRule="auto"/>
        <w:rPr>
          <w:rFonts w:ascii="Times New Roman" w:hAnsi="Times New Roman"/>
          <w:szCs w:val="24"/>
        </w:rPr>
      </w:pPr>
    </w:p>
    <w:p w14:paraId="75E3D518" w14:textId="77777777" w:rsidR="00BE49DD" w:rsidRPr="001B44CC" w:rsidRDefault="00BE49DD" w:rsidP="00950D18">
      <w:pPr>
        <w:pStyle w:val="a8"/>
        <w:tabs>
          <w:tab w:val="left" w:pos="567"/>
        </w:tabs>
        <w:spacing w:line="360" w:lineRule="auto"/>
        <w:rPr>
          <w:rFonts w:ascii="Times New Roman" w:hAnsi="Times New Roman"/>
          <w:szCs w:val="24"/>
        </w:rPr>
      </w:pPr>
    </w:p>
    <w:p w14:paraId="1518CE00" w14:textId="77777777" w:rsidR="00BE49DD" w:rsidRPr="001B44CC" w:rsidRDefault="00BE49DD" w:rsidP="00950D18">
      <w:pPr>
        <w:pStyle w:val="a8"/>
        <w:tabs>
          <w:tab w:val="left" w:pos="567"/>
        </w:tabs>
        <w:spacing w:line="360" w:lineRule="auto"/>
        <w:rPr>
          <w:rFonts w:ascii="Times New Roman" w:hAnsi="Times New Roman"/>
          <w:szCs w:val="24"/>
        </w:rPr>
      </w:pPr>
    </w:p>
    <w:p w14:paraId="4B872FCA" w14:textId="77777777" w:rsidR="00C7112A" w:rsidRPr="001B44CC" w:rsidRDefault="00C7112A" w:rsidP="00BE49DD">
      <w:pPr>
        <w:jc w:val="right"/>
        <w:rPr>
          <w:b/>
          <w:bCs/>
          <w:i/>
          <w:iCs/>
          <w:noProof w:val="0"/>
        </w:rPr>
      </w:pPr>
    </w:p>
    <w:p w14:paraId="2FE154B9" w14:textId="48222BD8" w:rsidR="00BE49DD" w:rsidRPr="001B44CC" w:rsidRDefault="00BE49DD" w:rsidP="00BE49DD">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w:t>
      </w:r>
      <w:proofErr w:type="spellStart"/>
      <w:r w:rsidRPr="001B44CC">
        <w:rPr>
          <w:rFonts w:ascii="Times New Roman" w:hAnsi="Times New Roman"/>
          <w:b/>
          <w:bCs/>
          <w:i/>
          <w:iCs/>
          <w:color w:val="2E74B5" w:themeColor="accent1" w:themeShade="BF"/>
          <w:sz w:val="28"/>
          <w:szCs w:val="28"/>
        </w:rPr>
        <w:t>garantia</w:t>
      </w:r>
      <w:proofErr w:type="spellEnd"/>
      <w:r w:rsidRPr="001B44CC">
        <w:rPr>
          <w:rFonts w:ascii="Times New Roman" w:hAnsi="Times New Roman"/>
          <w:b/>
          <w:bCs/>
          <w:i/>
          <w:iCs/>
          <w:color w:val="2E74B5" w:themeColor="accent1" w:themeShade="BF"/>
          <w:sz w:val="28"/>
          <w:szCs w:val="28"/>
        </w:rPr>
        <w:t xml:space="preserve">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a8"/>
        <w:tabs>
          <w:tab w:val="left" w:pos="567"/>
        </w:tabs>
        <w:rPr>
          <w:rFonts w:ascii="Times New Roman" w:hAnsi="Times New Roman"/>
          <w:b/>
          <w:szCs w:val="24"/>
        </w:rPr>
      </w:pP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a8"/>
        <w:tabs>
          <w:tab w:val="left" w:pos="567"/>
        </w:tabs>
        <w:rPr>
          <w:rFonts w:ascii="Times New Roman" w:hAnsi="Times New Roman"/>
          <w:b/>
          <w:szCs w:val="24"/>
        </w:rPr>
      </w:pP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pentru participare cu ofertă la procedura de atribuire 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w:t>
      </w:r>
    </w:p>
    <w:p w14:paraId="45F1820E" w14:textId="77777777" w:rsidR="00AA1372" w:rsidRPr="001B44CC" w:rsidRDefault="00AA1372" w:rsidP="00950D18">
      <w:pPr>
        <w:pStyle w:val="a8"/>
        <w:tabs>
          <w:tab w:val="left" w:pos="567"/>
        </w:tabs>
        <w:rPr>
          <w:rFonts w:ascii="Times New Roman" w:hAnsi="Times New Roman"/>
          <w:szCs w:val="24"/>
        </w:rPr>
      </w:pPr>
    </w:p>
    <w:p w14:paraId="5D1725F5" w14:textId="77777777" w:rsidR="00AA1372" w:rsidRPr="001B44CC" w:rsidRDefault="00AA1372" w:rsidP="00950D18">
      <w:pPr>
        <w:pStyle w:val="a8"/>
        <w:tabs>
          <w:tab w:val="left" w:pos="567"/>
        </w:tabs>
        <w:rPr>
          <w:rFonts w:ascii="Times New Roman" w:hAnsi="Times New Roman"/>
          <w:szCs w:val="24"/>
        </w:rPr>
      </w:pP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 </w:t>
      </w:r>
      <w:proofErr w:type="spellStart"/>
      <w:r w:rsidRPr="001B44CC">
        <w:rPr>
          <w:rFonts w:ascii="Times New Roman" w:hAnsi="Times New Roman"/>
          <w:sz w:val="20"/>
        </w:rPr>
        <w:t>şi</w:t>
      </w:r>
      <w:proofErr w:type="spellEnd"/>
      <w:r w:rsidRPr="001B44CC">
        <w:rPr>
          <w:rFonts w:ascii="Times New Roman" w:hAnsi="Times New Roman"/>
          <w:sz w:val="20"/>
        </w:rPr>
        <w:t xml:space="preserve">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contractului de </w:t>
      </w:r>
      <w:proofErr w:type="spellStart"/>
      <w:r w:rsidRPr="001B44CC">
        <w:rPr>
          <w:rFonts w:ascii="Times New Roman" w:hAnsi="Times New Roman"/>
          <w:sz w:val="20"/>
        </w:rPr>
        <w:t>achiziţie</w:t>
      </w:r>
      <w:proofErr w:type="spellEnd"/>
      <w:r w:rsidRPr="001B44CC">
        <w:rPr>
          <w:rFonts w:ascii="Times New Roman" w:hAnsi="Times New Roman"/>
          <w:sz w:val="20"/>
        </w:rPr>
        <w:t xml:space="preserv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w:t>
      </w:r>
      <w:proofErr w:type="spellStart"/>
      <w:r w:rsidRPr="001B44CC">
        <w:rPr>
          <w:rFonts w:ascii="Times New Roman" w:hAnsi="Times New Roman"/>
          <w:szCs w:val="24"/>
        </w:rPr>
        <w:t>faţă</w:t>
      </w:r>
      <w:proofErr w:type="spellEnd"/>
      <w:r w:rsidRPr="001B44CC">
        <w:rPr>
          <w:rFonts w:ascii="Times New Roman" w:hAnsi="Times New Roman"/>
          <w:szCs w:val="24"/>
        </w:rPr>
        <w:t xml:space="preserve">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w:t>
      </w:r>
      <w:proofErr w:type="spellStart"/>
      <w:r w:rsidRPr="001B44CC">
        <w:rPr>
          <w:rFonts w:ascii="Times New Roman" w:hAnsi="Times New Roman"/>
          <w:szCs w:val="24"/>
        </w:rPr>
        <w:t>şi</w:t>
      </w:r>
      <w:proofErr w:type="spellEnd"/>
      <w:r w:rsidRPr="001B44CC">
        <w:rPr>
          <w:rFonts w:ascii="Times New Roman" w:hAnsi="Times New Roman"/>
          <w:szCs w:val="24"/>
        </w:rPr>
        <w:t xml:space="preserve">                                                                                    </w:t>
      </w:r>
      <w:r w:rsidRPr="001B44CC">
        <w:rPr>
          <w:rFonts w:ascii="Times New Roman" w:hAnsi="Times New Roman"/>
          <w:sz w:val="20"/>
        </w:rPr>
        <w:t xml:space="preserve">(suma în litere </w:t>
      </w:r>
      <w:proofErr w:type="spellStart"/>
      <w:r w:rsidRPr="001B44CC">
        <w:rPr>
          <w:rFonts w:ascii="Times New Roman" w:hAnsi="Times New Roman"/>
          <w:sz w:val="20"/>
        </w:rPr>
        <w:t>şi</w:t>
      </w:r>
      <w:proofErr w:type="spellEnd"/>
      <w:r w:rsidRPr="001B44CC">
        <w:rPr>
          <w:rFonts w:ascii="Times New Roman" w:hAnsi="Times New Roman"/>
          <w:sz w:val="20"/>
        </w:rPr>
        <w:t xml:space="preserve">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 xml:space="preserve">fără ca acesta să aibă </w:t>
      </w:r>
      <w:proofErr w:type="spellStart"/>
      <w:r w:rsidRPr="001B44CC">
        <w:rPr>
          <w:rFonts w:ascii="Times New Roman" w:hAnsi="Times New Roman"/>
          <w:szCs w:val="24"/>
        </w:rPr>
        <w:t>obligaţia</w:t>
      </w:r>
      <w:proofErr w:type="spellEnd"/>
      <w:r w:rsidRPr="001B44CC">
        <w:rPr>
          <w:rFonts w:ascii="Times New Roman" w:hAnsi="Times New Roman"/>
          <w:szCs w:val="24"/>
        </w:rPr>
        <w:t xml:space="preserve"> de a-</w:t>
      </w:r>
      <w:proofErr w:type="spellStart"/>
      <w:r w:rsidRPr="001B44CC">
        <w:rPr>
          <w:rFonts w:ascii="Times New Roman" w:hAnsi="Times New Roman"/>
          <w:szCs w:val="24"/>
        </w:rPr>
        <w:t>şi</w:t>
      </w:r>
      <w:proofErr w:type="spellEnd"/>
      <w:r w:rsidRPr="001B44CC">
        <w:rPr>
          <w:rFonts w:ascii="Times New Roman" w:hAnsi="Times New Roman"/>
          <w:szCs w:val="24"/>
        </w:rPr>
        <w:t xml:space="preserve"> motiva cererea respectivă, cu </w:t>
      </w:r>
      <w:proofErr w:type="spellStart"/>
      <w:r w:rsidRPr="001B44CC">
        <w:rPr>
          <w:rFonts w:ascii="Times New Roman" w:hAnsi="Times New Roman"/>
          <w:szCs w:val="24"/>
        </w:rPr>
        <w:t>condiţia</w:t>
      </w:r>
      <w:proofErr w:type="spellEnd"/>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datorată ei este din cauza </w:t>
      </w:r>
      <w:proofErr w:type="spellStart"/>
      <w:r w:rsidRPr="001B44CC">
        <w:rPr>
          <w:rFonts w:ascii="Times New Roman" w:hAnsi="Times New Roman"/>
          <w:szCs w:val="24"/>
        </w:rPr>
        <w:t>existenţei</w:t>
      </w:r>
      <w:proofErr w:type="spellEnd"/>
      <w:r w:rsidRPr="001B44CC">
        <w:rPr>
          <w:rFonts w:ascii="Times New Roman" w:hAnsi="Times New Roman"/>
          <w:szCs w:val="24"/>
        </w:rPr>
        <w:t xml:space="preserve"> uneia sau mai multora dintre </w:t>
      </w:r>
      <w:proofErr w:type="spellStart"/>
      <w:r w:rsidRPr="001B44CC">
        <w:rPr>
          <w:rFonts w:ascii="Times New Roman" w:hAnsi="Times New Roman"/>
          <w:szCs w:val="24"/>
        </w:rPr>
        <w:t>situaţiile</w:t>
      </w:r>
      <w:proofErr w:type="spellEnd"/>
      <w:r w:rsidRPr="001B44CC">
        <w:rPr>
          <w:rFonts w:ascii="Times New Roman" w:hAnsi="Times New Roman"/>
          <w:szCs w:val="24"/>
        </w:rPr>
        <w:t xml:space="preserv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proofErr w:type="spellStart"/>
      <w:r w:rsidRPr="001B44CC">
        <w:rPr>
          <w:rFonts w:ascii="Times New Roman" w:hAnsi="Times New Roman"/>
          <w:szCs w:val="24"/>
        </w:rPr>
        <w:t>îşi</w:t>
      </w:r>
      <w:proofErr w:type="spellEnd"/>
      <w:r w:rsidRPr="001B44CC">
        <w:rPr>
          <w:rFonts w:ascii="Times New Roman" w:hAnsi="Times New Roman"/>
          <w:szCs w:val="24"/>
        </w:rPr>
        <w:t xml:space="preserve">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xml:space="preserve">, </w:t>
      </w:r>
      <w:proofErr w:type="spellStart"/>
      <w:r w:rsidRPr="001B44CC">
        <w:rPr>
          <w:rFonts w:ascii="Times New Roman" w:hAnsi="Times New Roman"/>
          <w:szCs w:val="24"/>
        </w:rPr>
        <w:t>începînd</w:t>
      </w:r>
      <w:proofErr w:type="spellEnd"/>
      <w:r w:rsidRPr="001B44CC">
        <w:rPr>
          <w:rFonts w:ascii="Times New Roman" w:hAnsi="Times New Roman"/>
          <w:szCs w:val="24"/>
        </w:rPr>
        <w:t xml:space="preserve">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 xml:space="preserve">și rămâne obligatorie </w:t>
      </w:r>
      <w:proofErr w:type="spellStart"/>
      <w:r w:rsidRPr="001B44CC">
        <w:rPr>
          <w:rFonts w:ascii="Times New Roman" w:hAnsi="Times New Roman"/>
          <w:szCs w:val="24"/>
        </w:rPr>
        <w:t>şi</w:t>
      </w:r>
      <w:proofErr w:type="spellEnd"/>
      <w:r w:rsidRPr="001B44CC">
        <w:rPr>
          <w:rFonts w:ascii="Times New Roman" w:hAnsi="Times New Roman"/>
          <w:szCs w:val="24"/>
        </w:rPr>
        <w:t xml:space="preserve">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 xml:space="preserve">nu a constituit </w:t>
      </w:r>
      <w:proofErr w:type="spellStart"/>
      <w:r w:rsidRPr="001B44CC">
        <w:rPr>
          <w:rFonts w:ascii="Times New Roman" w:hAnsi="Times New Roman"/>
          <w:szCs w:val="24"/>
        </w:rPr>
        <w:t>garanţia</w:t>
      </w:r>
      <w:proofErr w:type="spellEnd"/>
      <w:r w:rsidRPr="001B44CC">
        <w:rPr>
          <w:rFonts w:ascii="Times New Roman" w:hAnsi="Times New Roman"/>
          <w:szCs w:val="24"/>
        </w:rPr>
        <w:t xml:space="preserve">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 xml:space="preserve">Nu se execută vreo </w:t>
      </w:r>
      <w:proofErr w:type="spellStart"/>
      <w:r w:rsidRPr="001B44CC">
        <w:rPr>
          <w:rFonts w:ascii="Times New Roman" w:hAnsi="Times New Roman"/>
          <w:szCs w:val="24"/>
        </w:rPr>
        <w:t>condiţie</w:t>
      </w:r>
      <w:proofErr w:type="spellEnd"/>
      <w:r w:rsidRPr="001B44CC">
        <w:rPr>
          <w:rFonts w:ascii="Times New Roman" w:hAnsi="Times New Roman"/>
          <w:szCs w:val="24"/>
        </w:rPr>
        <w:t xml:space="preserve">, specificată în </w:t>
      </w:r>
      <w:proofErr w:type="spellStart"/>
      <w:r w:rsidRPr="001B44CC">
        <w:rPr>
          <w:rFonts w:ascii="Times New Roman" w:hAnsi="Times New Roman"/>
          <w:szCs w:val="24"/>
        </w:rPr>
        <w:t>documen</w:t>
      </w:r>
      <w:r w:rsidR="008726D2" w:rsidRPr="001B44CC">
        <w:rPr>
          <w:rFonts w:ascii="Times New Roman" w:hAnsi="Times New Roman"/>
          <w:szCs w:val="24"/>
        </w:rPr>
        <w:t>ația</w:t>
      </w:r>
      <w:proofErr w:type="spellEnd"/>
      <w:r w:rsidR="008726D2" w:rsidRPr="001B44CC">
        <w:rPr>
          <w:rFonts w:ascii="Times New Roman" w:hAnsi="Times New Roman"/>
          <w:szCs w:val="24"/>
        </w:rPr>
        <w:t xml:space="preserve"> de atribuire </w:t>
      </w:r>
      <w:r w:rsidRPr="001B44CC">
        <w:rPr>
          <w:rFonts w:ascii="Times New Roman" w:hAnsi="Times New Roman"/>
          <w:szCs w:val="24"/>
        </w:rPr>
        <w:t xml:space="preserve">înainte de semnarea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Prezenta </w:t>
      </w:r>
      <w:proofErr w:type="spellStart"/>
      <w:r w:rsidRPr="001B44CC">
        <w:rPr>
          <w:rFonts w:ascii="Times New Roman" w:hAnsi="Times New Roman"/>
          <w:szCs w:val="24"/>
        </w:rPr>
        <w:t>garanţie</w:t>
      </w:r>
      <w:proofErr w:type="spellEnd"/>
      <w:r w:rsidRPr="001B44CC">
        <w:rPr>
          <w:rFonts w:ascii="Times New Roman" w:hAnsi="Times New Roman"/>
          <w:szCs w:val="24"/>
        </w:rPr>
        <w:t xml:space="preserv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proofErr w:type="spellStart"/>
      <w:r w:rsidRPr="001B44CC">
        <w:rPr>
          <w:rFonts w:ascii="Times New Roman" w:hAnsi="Times New Roman"/>
          <w:szCs w:val="24"/>
        </w:rPr>
        <w:t>ziua___luna____anul</w:t>
      </w:r>
      <w:proofErr w:type="spellEnd"/>
      <w:r w:rsidRPr="001B44CC">
        <w:rPr>
          <w:rFonts w:ascii="Times New Roman" w:hAnsi="Times New Roman"/>
          <w:szCs w:val="24"/>
        </w:rPr>
        <w:t xml:space="preserve">_______  </w:t>
      </w:r>
    </w:p>
    <w:p w14:paraId="514CF777" w14:textId="77777777" w:rsidR="00AA1372" w:rsidRPr="001B44CC" w:rsidRDefault="00E706C1" w:rsidP="000D26B9">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p>
    <w:p w14:paraId="3EABC065" w14:textId="77777777" w:rsidR="001C4B7C" w:rsidRPr="001B44CC" w:rsidRDefault="001C4B7C" w:rsidP="003A4533">
      <w:pPr>
        <w:rPr>
          <w:b/>
          <w:bCs/>
          <w:i/>
          <w:iCs/>
          <w:noProof w:val="0"/>
        </w:rPr>
      </w:pPr>
      <w:bookmarkStart w:id="2" w:name="_Toc449692097"/>
    </w:p>
    <w:p w14:paraId="54002888" w14:textId="670ED26E"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00BE49DD" w:rsidRPr="001B44CC">
        <w:rPr>
          <w:b/>
          <w:bCs/>
          <w:i/>
          <w:iCs/>
          <w:noProof w:val="0"/>
        </w:rPr>
        <w:t>10</w:t>
      </w:r>
    </w:p>
    <w:p w14:paraId="452E5BEC" w14:textId="77777777" w:rsidR="00EA1EFE" w:rsidRPr="001B44CC" w:rsidRDefault="00EA1EFE" w:rsidP="00EA1EFE">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1E894441" w14:textId="77777777" w:rsidR="00EA1EFE" w:rsidRPr="001B44CC" w:rsidRDefault="00EA1EFE" w:rsidP="00EA1EFE">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5FEA5B9D" w14:textId="77777777" w:rsidR="00D60021" w:rsidRPr="001B44CC" w:rsidRDefault="00D60021" w:rsidP="00D60021">
      <w:pPr>
        <w:pStyle w:val="a8"/>
        <w:tabs>
          <w:tab w:val="left" w:pos="567"/>
        </w:tabs>
        <w:spacing w:line="360" w:lineRule="auto"/>
        <w:jc w:val="both"/>
        <w:rPr>
          <w:b/>
          <w:i/>
          <w:iCs/>
          <w:color w:val="2E74B5" w:themeColor="accent1" w:themeShade="BF"/>
          <w:sz w:val="28"/>
          <w:szCs w:val="28"/>
        </w:rPr>
      </w:pPr>
    </w:p>
    <w:p w14:paraId="23C3F65B" w14:textId="16052F0A" w:rsidR="00D60021" w:rsidRPr="001B44CC" w:rsidRDefault="00D60021" w:rsidP="00D60021">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596DAC67" w14:textId="77777777" w:rsidR="00950D18" w:rsidRPr="001B44CC" w:rsidRDefault="00950D18" w:rsidP="00D60021">
      <w:pPr>
        <w:jc w:val="both"/>
        <w:rPr>
          <w:lang w:eastAsia="zh-CN"/>
        </w:rPr>
      </w:pPr>
    </w:p>
    <w:bookmarkEnd w:id="2"/>
    <w:p w14:paraId="5F7BC614" w14:textId="77777777" w:rsidR="008B330F" w:rsidRPr="001B44CC" w:rsidRDefault="008B330F" w:rsidP="00950D18">
      <w:pPr>
        <w:jc w:val="center"/>
        <w:rPr>
          <w:b/>
        </w:rPr>
      </w:pPr>
    </w:p>
    <w:p w14:paraId="2A6AE53A" w14:textId="77777777" w:rsidR="00AA1372" w:rsidRPr="001B44CC" w:rsidRDefault="00A227F2" w:rsidP="00950D18">
      <w:pPr>
        <w:pStyle w:val="a8"/>
        <w:tabs>
          <w:tab w:val="left" w:pos="567"/>
        </w:tabs>
        <w:jc w:val="center"/>
        <w:rPr>
          <w:rFonts w:ascii="Times New Roman" w:hAnsi="Times New Roman"/>
          <w:b/>
          <w:sz w:val="28"/>
          <w:szCs w:val="28"/>
        </w:rPr>
      </w:pPr>
      <w:r w:rsidRPr="001B44CC">
        <w:rPr>
          <w:rFonts w:ascii="Times New Roman" w:hAnsi="Times New Roman"/>
          <w:b/>
          <w:sz w:val="28"/>
          <w:szCs w:val="28"/>
        </w:rPr>
        <w:t>GRAFIC DE  EXECUTARE A LUCRĂRILOR</w:t>
      </w:r>
    </w:p>
    <w:p w14:paraId="61E8B4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3761181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(denumirea lucrărilor)</w:t>
      </w:r>
    </w:p>
    <w:p w14:paraId="22E728A4" w14:textId="77777777" w:rsidR="00AA1372" w:rsidRPr="001B44CC"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907"/>
        <w:gridCol w:w="1088"/>
        <w:gridCol w:w="46"/>
        <w:gridCol w:w="1199"/>
      </w:tblGrid>
      <w:tr w:rsidR="00AA1372" w:rsidRPr="001B44CC" w14:paraId="3463AAA9" w14:textId="77777777" w:rsidTr="00EA1EFE">
        <w:trPr>
          <w:cantSplit/>
          <w:trHeight w:val="300"/>
        </w:trPr>
        <w:tc>
          <w:tcPr>
            <w:tcW w:w="709" w:type="dxa"/>
            <w:vMerge w:val="restart"/>
            <w:shd w:val="clear" w:color="auto" w:fill="D9D9D9" w:themeFill="background1" w:themeFillShade="D9"/>
          </w:tcPr>
          <w:p w14:paraId="190EEB14"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Nr.</w:t>
            </w:r>
          </w:p>
          <w:p w14:paraId="6C5D2D63"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d/o</w:t>
            </w:r>
          </w:p>
        </w:tc>
        <w:tc>
          <w:tcPr>
            <w:tcW w:w="2825" w:type="dxa"/>
            <w:vMerge w:val="restart"/>
            <w:shd w:val="clear" w:color="auto" w:fill="D9D9D9" w:themeFill="background1" w:themeFillShade="D9"/>
          </w:tcPr>
          <w:p w14:paraId="4DA327F9" w14:textId="77777777" w:rsidR="00AA1372" w:rsidRPr="001B44CC" w:rsidRDefault="00A227F2" w:rsidP="00EA1EFE">
            <w:pPr>
              <w:pStyle w:val="a8"/>
              <w:tabs>
                <w:tab w:val="left" w:pos="567"/>
              </w:tabs>
              <w:jc w:val="center"/>
              <w:rPr>
                <w:rFonts w:ascii="Times New Roman" w:hAnsi="Times New Roman"/>
                <w:b/>
                <w:szCs w:val="24"/>
              </w:rPr>
            </w:pPr>
            <w:r w:rsidRPr="001B44CC">
              <w:rPr>
                <w:rFonts w:ascii="Times New Roman" w:hAnsi="Times New Roman"/>
                <w:b/>
                <w:szCs w:val="24"/>
              </w:rPr>
              <w:t>Grupa de obiecte/denumirea obiectului</w:t>
            </w:r>
          </w:p>
        </w:tc>
        <w:tc>
          <w:tcPr>
            <w:tcW w:w="3157" w:type="dxa"/>
            <w:gridSpan w:val="3"/>
            <w:shd w:val="clear" w:color="auto" w:fill="D9D9D9" w:themeFill="background1" w:themeFillShade="D9"/>
          </w:tcPr>
          <w:p w14:paraId="074162C9"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Anul</w:t>
            </w:r>
            <w:r w:rsidR="00087114" w:rsidRPr="001B44CC">
              <w:rPr>
                <w:rFonts w:ascii="Times New Roman" w:hAnsi="Times New Roman"/>
                <w:b/>
                <w:szCs w:val="24"/>
              </w:rPr>
              <w:t xml:space="preserve"> 1</w:t>
            </w:r>
          </w:p>
        </w:tc>
        <w:tc>
          <w:tcPr>
            <w:tcW w:w="1134" w:type="dxa"/>
            <w:gridSpan w:val="2"/>
            <w:shd w:val="clear" w:color="auto" w:fill="D9D9D9" w:themeFill="background1" w:themeFillShade="D9"/>
          </w:tcPr>
          <w:p w14:paraId="72777F00"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w:t>
            </w:r>
          </w:p>
        </w:tc>
        <w:tc>
          <w:tcPr>
            <w:tcW w:w="1199" w:type="dxa"/>
            <w:shd w:val="clear" w:color="auto" w:fill="D9D9D9" w:themeFill="background1" w:themeFillShade="D9"/>
          </w:tcPr>
          <w:p w14:paraId="6D5015DD"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Anul (n)</w:t>
            </w:r>
          </w:p>
        </w:tc>
      </w:tr>
      <w:tr w:rsidR="00AA1372" w:rsidRPr="001B44CC" w14:paraId="3E915E5F" w14:textId="77777777" w:rsidTr="00EA1EFE">
        <w:trPr>
          <w:cantSplit/>
          <w:trHeight w:val="240"/>
        </w:trPr>
        <w:tc>
          <w:tcPr>
            <w:tcW w:w="709" w:type="dxa"/>
            <w:vMerge/>
            <w:shd w:val="clear" w:color="auto" w:fill="D9D9D9" w:themeFill="background1" w:themeFillShade="D9"/>
          </w:tcPr>
          <w:p w14:paraId="6E96D41B" w14:textId="77777777" w:rsidR="00AA1372" w:rsidRPr="001B44CC" w:rsidRDefault="00AA1372" w:rsidP="00950D18">
            <w:pPr>
              <w:pStyle w:val="a8"/>
              <w:tabs>
                <w:tab w:val="left" w:pos="567"/>
              </w:tabs>
              <w:rPr>
                <w:rFonts w:ascii="Times New Roman" w:hAnsi="Times New Roman"/>
                <w:b/>
                <w:szCs w:val="24"/>
              </w:rPr>
            </w:pPr>
          </w:p>
        </w:tc>
        <w:tc>
          <w:tcPr>
            <w:tcW w:w="2825" w:type="dxa"/>
            <w:vMerge/>
            <w:shd w:val="clear" w:color="auto" w:fill="D9D9D9" w:themeFill="background1" w:themeFillShade="D9"/>
          </w:tcPr>
          <w:p w14:paraId="2B541149" w14:textId="77777777" w:rsidR="00AA1372" w:rsidRPr="001B44CC" w:rsidRDefault="00AA1372" w:rsidP="00950D18">
            <w:pPr>
              <w:pStyle w:val="a8"/>
              <w:tabs>
                <w:tab w:val="left" w:pos="567"/>
              </w:tabs>
              <w:rPr>
                <w:rFonts w:ascii="Times New Roman" w:hAnsi="Times New Roman"/>
                <w:b/>
                <w:szCs w:val="24"/>
              </w:rPr>
            </w:pPr>
          </w:p>
        </w:tc>
        <w:tc>
          <w:tcPr>
            <w:tcW w:w="5490" w:type="dxa"/>
            <w:gridSpan w:val="6"/>
            <w:shd w:val="clear" w:color="auto" w:fill="D9D9D9" w:themeFill="background1" w:themeFillShade="D9"/>
          </w:tcPr>
          <w:p w14:paraId="5327F290"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Luna</w:t>
            </w:r>
          </w:p>
        </w:tc>
      </w:tr>
      <w:tr w:rsidR="00AA1372" w:rsidRPr="001B44CC" w14:paraId="2E819E2C" w14:textId="77777777" w:rsidTr="00EA1EFE">
        <w:trPr>
          <w:cantSplit/>
          <w:trHeight w:val="120"/>
        </w:trPr>
        <w:tc>
          <w:tcPr>
            <w:tcW w:w="709" w:type="dxa"/>
            <w:vMerge/>
            <w:shd w:val="clear" w:color="auto" w:fill="D9D9D9" w:themeFill="background1" w:themeFillShade="D9"/>
          </w:tcPr>
          <w:p w14:paraId="69DE371B" w14:textId="77777777" w:rsidR="00AA1372" w:rsidRPr="001B44CC" w:rsidRDefault="00AA1372" w:rsidP="00950D18">
            <w:pPr>
              <w:pStyle w:val="a8"/>
              <w:tabs>
                <w:tab w:val="left" w:pos="567"/>
              </w:tabs>
              <w:rPr>
                <w:rFonts w:ascii="Times New Roman" w:hAnsi="Times New Roman"/>
                <w:b/>
                <w:szCs w:val="24"/>
              </w:rPr>
            </w:pPr>
          </w:p>
        </w:tc>
        <w:tc>
          <w:tcPr>
            <w:tcW w:w="2825" w:type="dxa"/>
            <w:vMerge/>
            <w:shd w:val="clear" w:color="auto" w:fill="D9D9D9" w:themeFill="background1" w:themeFillShade="D9"/>
          </w:tcPr>
          <w:p w14:paraId="0CF4E36C" w14:textId="77777777" w:rsidR="00AA1372" w:rsidRPr="001B44CC" w:rsidRDefault="00AA1372" w:rsidP="00950D18">
            <w:pPr>
              <w:pStyle w:val="a8"/>
              <w:tabs>
                <w:tab w:val="left" w:pos="567"/>
              </w:tabs>
              <w:rPr>
                <w:rFonts w:ascii="Times New Roman" w:hAnsi="Times New Roman"/>
                <w:b/>
                <w:szCs w:val="24"/>
              </w:rPr>
            </w:pPr>
          </w:p>
        </w:tc>
        <w:tc>
          <w:tcPr>
            <w:tcW w:w="1035" w:type="dxa"/>
            <w:shd w:val="clear" w:color="auto" w:fill="D9D9D9" w:themeFill="background1" w:themeFillShade="D9"/>
          </w:tcPr>
          <w:p w14:paraId="29C56D3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1</w:t>
            </w:r>
          </w:p>
        </w:tc>
        <w:tc>
          <w:tcPr>
            <w:tcW w:w="1215" w:type="dxa"/>
            <w:shd w:val="clear" w:color="auto" w:fill="D9D9D9" w:themeFill="background1" w:themeFillShade="D9"/>
          </w:tcPr>
          <w:p w14:paraId="15FACB2B"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2</w:t>
            </w:r>
          </w:p>
        </w:tc>
        <w:tc>
          <w:tcPr>
            <w:tcW w:w="907" w:type="dxa"/>
            <w:shd w:val="clear" w:color="auto" w:fill="D9D9D9" w:themeFill="background1" w:themeFillShade="D9"/>
          </w:tcPr>
          <w:p w14:paraId="5150E658"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3</w:t>
            </w:r>
          </w:p>
        </w:tc>
        <w:tc>
          <w:tcPr>
            <w:tcW w:w="1088" w:type="dxa"/>
            <w:shd w:val="clear" w:color="auto" w:fill="D9D9D9" w:themeFill="background1" w:themeFillShade="D9"/>
          </w:tcPr>
          <w:p w14:paraId="27A1A0E0"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w:t>
            </w:r>
          </w:p>
        </w:tc>
        <w:tc>
          <w:tcPr>
            <w:tcW w:w="1245" w:type="dxa"/>
            <w:gridSpan w:val="2"/>
            <w:shd w:val="clear" w:color="auto" w:fill="D9D9D9" w:themeFill="background1" w:themeFillShade="D9"/>
          </w:tcPr>
          <w:p w14:paraId="7EA58238" w14:textId="77777777" w:rsidR="00AA1372" w:rsidRPr="001B44CC" w:rsidRDefault="00087114" w:rsidP="00950D18">
            <w:pPr>
              <w:pStyle w:val="a8"/>
              <w:tabs>
                <w:tab w:val="left" w:pos="567"/>
              </w:tabs>
              <w:rPr>
                <w:rFonts w:ascii="Times New Roman" w:hAnsi="Times New Roman"/>
                <w:b/>
                <w:szCs w:val="24"/>
              </w:rPr>
            </w:pPr>
            <w:r w:rsidRPr="001B44CC">
              <w:rPr>
                <w:rFonts w:ascii="Times New Roman" w:hAnsi="Times New Roman"/>
                <w:b/>
                <w:szCs w:val="24"/>
              </w:rPr>
              <w:t>n</w:t>
            </w:r>
          </w:p>
        </w:tc>
      </w:tr>
      <w:tr w:rsidR="00AA1372" w:rsidRPr="001B44CC" w14:paraId="3A507754" w14:textId="77777777" w:rsidTr="00EA1EFE">
        <w:trPr>
          <w:cantSplit/>
          <w:trHeight w:val="180"/>
        </w:trPr>
        <w:tc>
          <w:tcPr>
            <w:tcW w:w="709" w:type="dxa"/>
          </w:tcPr>
          <w:p w14:paraId="3D9DD354"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1.</w:t>
            </w:r>
          </w:p>
        </w:tc>
        <w:tc>
          <w:tcPr>
            <w:tcW w:w="2825" w:type="dxa"/>
          </w:tcPr>
          <w:p w14:paraId="6AC11315"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Organizare de </w:t>
            </w:r>
            <w:proofErr w:type="spellStart"/>
            <w:r w:rsidRPr="001B44CC">
              <w:rPr>
                <w:rFonts w:ascii="Times New Roman" w:hAnsi="Times New Roman"/>
                <w:szCs w:val="24"/>
              </w:rPr>
              <w:t>şantier</w:t>
            </w:r>
            <w:proofErr w:type="spellEnd"/>
          </w:p>
        </w:tc>
        <w:tc>
          <w:tcPr>
            <w:tcW w:w="1035" w:type="dxa"/>
          </w:tcPr>
          <w:p w14:paraId="0C05F71B" w14:textId="77777777" w:rsidR="00AA1372" w:rsidRPr="001B44CC"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1B44CC" w:rsidRDefault="00AA1372" w:rsidP="00950D18">
            <w:pPr>
              <w:pStyle w:val="a8"/>
              <w:tabs>
                <w:tab w:val="left" w:pos="567"/>
              </w:tabs>
              <w:rPr>
                <w:rFonts w:ascii="Times New Roman" w:hAnsi="Times New Roman"/>
                <w:szCs w:val="24"/>
              </w:rPr>
            </w:pPr>
          </w:p>
        </w:tc>
        <w:tc>
          <w:tcPr>
            <w:tcW w:w="907" w:type="dxa"/>
          </w:tcPr>
          <w:p w14:paraId="0E34ECD3" w14:textId="77777777" w:rsidR="00AA1372" w:rsidRPr="001B44CC" w:rsidRDefault="00AA1372" w:rsidP="00950D18">
            <w:pPr>
              <w:pStyle w:val="a8"/>
              <w:tabs>
                <w:tab w:val="left" w:pos="567"/>
              </w:tabs>
              <w:rPr>
                <w:rFonts w:ascii="Times New Roman" w:hAnsi="Times New Roman"/>
                <w:szCs w:val="24"/>
              </w:rPr>
            </w:pPr>
          </w:p>
        </w:tc>
        <w:tc>
          <w:tcPr>
            <w:tcW w:w="1088" w:type="dxa"/>
          </w:tcPr>
          <w:p w14:paraId="1F6E08F6" w14:textId="77777777" w:rsidR="00AA1372" w:rsidRPr="001B44CC" w:rsidRDefault="00AA1372" w:rsidP="00950D18">
            <w:pPr>
              <w:pStyle w:val="a8"/>
              <w:tabs>
                <w:tab w:val="left" w:pos="567"/>
              </w:tabs>
              <w:rPr>
                <w:rFonts w:ascii="Times New Roman" w:hAnsi="Times New Roman"/>
                <w:szCs w:val="24"/>
              </w:rPr>
            </w:pPr>
          </w:p>
        </w:tc>
        <w:tc>
          <w:tcPr>
            <w:tcW w:w="1245" w:type="dxa"/>
            <w:gridSpan w:val="2"/>
          </w:tcPr>
          <w:p w14:paraId="5B5A8295" w14:textId="77777777" w:rsidR="00AA1372" w:rsidRPr="001B44CC" w:rsidRDefault="00AA1372" w:rsidP="00950D18">
            <w:pPr>
              <w:pStyle w:val="a8"/>
              <w:tabs>
                <w:tab w:val="left" w:pos="567"/>
              </w:tabs>
              <w:rPr>
                <w:rFonts w:ascii="Times New Roman" w:hAnsi="Times New Roman"/>
                <w:szCs w:val="24"/>
              </w:rPr>
            </w:pPr>
          </w:p>
        </w:tc>
      </w:tr>
      <w:tr w:rsidR="00AA1372" w:rsidRPr="001B44CC" w14:paraId="2CFBB607" w14:textId="77777777" w:rsidTr="00EA1EFE">
        <w:trPr>
          <w:cantSplit/>
          <w:trHeight w:val="1372"/>
        </w:trPr>
        <w:tc>
          <w:tcPr>
            <w:tcW w:w="709" w:type="dxa"/>
          </w:tcPr>
          <w:p w14:paraId="3BFEAC41"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2. </w:t>
            </w:r>
          </w:p>
          <w:p w14:paraId="3423122E" w14:textId="77777777" w:rsidR="00AA1372" w:rsidRPr="001B44CC" w:rsidRDefault="00AA1372" w:rsidP="00950D18">
            <w:pPr>
              <w:pStyle w:val="a8"/>
              <w:tabs>
                <w:tab w:val="left" w:pos="567"/>
              </w:tabs>
              <w:rPr>
                <w:rFonts w:ascii="Times New Roman" w:hAnsi="Times New Roman"/>
                <w:szCs w:val="24"/>
              </w:rPr>
            </w:pPr>
          </w:p>
          <w:p w14:paraId="407D3D03" w14:textId="77777777" w:rsidR="00AA1372" w:rsidRPr="001B44CC" w:rsidRDefault="00AA1372" w:rsidP="00950D18">
            <w:pPr>
              <w:pStyle w:val="a8"/>
              <w:tabs>
                <w:tab w:val="left" w:pos="567"/>
              </w:tabs>
              <w:rPr>
                <w:rFonts w:ascii="Times New Roman" w:hAnsi="Times New Roman"/>
                <w:szCs w:val="24"/>
              </w:rPr>
            </w:pPr>
          </w:p>
          <w:p w14:paraId="1F9A6ED0" w14:textId="77777777" w:rsidR="00AA1372" w:rsidRPr="001B44CC" w:rsidRDefault="00AA1372" w:rsidP="00950D18">
            <w:pPr>
              <w:pStyle w:val="a8"/>
              <w:tabs>
                <w:tab w:val="left" w:pos="567"/>
              </w:tabs>
              <w:rPr>
                <w:rFonts w:ascii="Times New Roman" w:hAnsi="Times New Roman"/>
                <w:szCs w:val="24"/>
              </w:rPr>
            </w:pPr>
          </w:p>
          <w:p w14:paraId="0299E96C" w14:textId="77777777" w:rsidR="00AA1372" w:rsidRPr="001B44CC"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Obiect 01</w:t>
            </w:r>
          </w:p>
          <w:p w14:paraId="422BB5F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Categoria de lucrări:</w:t>
            </w:r>
          </w:p>
          <w:p w14:paraId="21F182F4"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49398E87"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401D9A40" w14:textId="77777777" w:rsidR="00AA1372" w:rsidRPr="001B44CC"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1B44CC"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1B44CC" w:rsidRDefault="00AA1372" w:rsidP="00950D18">
            <w:pPr>
              <w:pStyle w:val="a8"/>
              <w:tabs>
                <w:tab w:val="left" w:pos="567"/>
              </w:tabs>
              <w:rPr>
                <w:rFonts w:ascii="Times New Roman" w:hAnsi="Times New Roman"/>
                <w:szCs w:val="24"/>
              </w:rPr>
            </w:pPr>
          </w:p>
        </w:tc>
        <w:tc>
          <w:tcPr>
            <w:tcW w:w="907" w:type="dxa"/>
          </w:tcPr>
          <w:p w14:paraId="585A9500" w14:textId="77777777" w:rsidR="00AA1372" w:rsidRPr="001B44CC" w:rsidRDefault="00AA1372" w:rsidP="00950D18">
            <w:pPr>
              <w:pStyle w:val="a8"/>
              <w:tabs>
                <w:tab w:val="left" w:pos="567"/>
              </w:tabs>
              <w:rPr>
                <w:rFonts w:ascii="Times New Roman" w:hAnsi="Times New Roman"/>
                <w:szCs w:val="24"/>
              </w:rPr>
            </w:pPr>
          </w:p>
        </w:tc>
        <w:tc>
          <w:tcPr>
            <w:tcW w:w="1088" w:type="dxa"/>
          </w:tcPr>
          <w:p w14:paraId="2612FB4A" w14:textId="77777777" w:rsidR="00AA1372" w:rsidRPr="001B44CC" w:rsidRDefault="00AA1372" w:rsidP="00950D18">
            <w:pPr>
              <w:pStyle w:val="a8"/>
              <w:tabs>
                <w:tab w:val="left" w:pos="567"/>
              </w:tabs>
              <w:rPr>
                <w:rFonts w:ascii="Times New Roman" w:hAnsi="Times New Roman"/>
                <w:szCs w:val="24"/>
              </w:rPr>
            </w:pPr>
          </w:p>
        </w:tc>
        <w:tc>
          <w:tcPr>
            <w:tcW w:w="1245" w:type="dxa"/>
            <w:gridSpan w:val="2"/>
          </w:tcPr>
          <w:p w14:paraId="413F1B00" w14:textId="77777777" w:rsidR="00AA1372" w:rsidRPr="001B44CC" w:rsidRDefault="00AA1372" w:rsidP="00950D18">
            <w:pPr>
              <w:pStyle w:val="a8"/>
              <w:tabs>
                <w:tab w:val="left" w:pos="567"/>
              </w:tabs>
              <w:rPr>
                <w:rFonts w:ascii="Times New Roman" w:hAnsi="Times New Roman"/>
                <w:szCs w:val="24"/>
              </w:rPr>
            </w:pPr>
          </w:p>
        </w:tc>
      </w:tr>
      <w:tr w:rsidR="00AA1372" w:rsidRPr="001B44CC" w14:paraId="03E55A56" w14:textId="77777777" w:rsidTr="00EA1EFE">
        <w:trPr>
          <w:cantSplit/>
          <w:trHeight w:val="1412"/>
        </w:trPr>
        <w:tc>
          <w:tcPr>
            <w:tcW w:w="709" w:type="dxa"/>
          </w:tcPr>
          <w:p w14:paraId="4F82FB04"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3.</w:t>
            </w:r>
          </w:p>
          <w:p w14:paraId="6EE4A570" w14:textId="77777777" w:rsidR="00AA1372" w:rsidRPr="001B44CC" w:rsidRDefault="00AA1372" w:rsidP="00950D18">
            <w:pPr>
              <w:pStyle w:val="a8"/>
              <w:tabs>
                <w:tab w:val="left" w:pos="567"/>
              </w:tabs>
              <w:rPr>
                <w:rFonts w:ascii="Times New Roman" w:hAnsi="Times New Roman"/>
                <w:szCs w:val="24"/>
              </w:rPr>
            </w:pPr>
          </w:p>
          <w:p w14:paraId="54ABA37C" w14:textId="77777777" w:rsidR="00AA1372" w:rsidRPr="001B44CC" w:rsidRDefault="00AA1372" w:rsidP="00950D18">
            <w:pPr>
              <w:pStyle w:val="a8"/>
              <w:tabs>
                <w:tab w:val="left" w:pos="567"/>
              </w:tabs>
              <w:rPr>
                <w:rFonts w:ascii="Times New Roman" w:hAnsi="Times New Roman"/>
                <w:szCs w:val="24"/>
              </w:rPr>
            </w:pPr>
          </w:p>
          <w:p w14:paraId="57ABB82B" w14:textId="77777777" w:rsidR="00AA1372" w:rsidRPr="001B44CC" w:rsidRDefault="00AA1372" w:rsidP="00950D18">
            <w:pPr>
              <w:pStyle w:val="a8"/>
              <w:tabs>
                <w:tab w:val="left" w:pos="567"/>
              </w:tabs>
              <w:rPr>
                <w:rFonts w:ascii="Times New Roman" w:hAnsi="Times New Roman"/>
                <w:szCs w:val="24"/>
              </w:rPr>
            </w:pPr>
          </w:p>
          <w:p w14:paraId="71C52794" w14:textId="77777777" w:rsidR="00AA1372" w:rsidRPr="001B44CC"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Obiect 02</w:t>
            </w:r>
          </w:p>
          <w:p w14:paraId="28F6429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Categoria de lucrări:</w:t>
            </w:r>
          </w:p>
          <w:p w14:paraId="0A6537E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681F6B38"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1861214E" w14:textId="77777777" w:rsidR="00AA1372" w:rsidRPr="001B44CC"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1B44CC"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1B44CC" w:rsidRDefault="00AA1372" w:rsidP="00950D18">
            <w:pPr>
              <w:pStyle w:val="a8"/>
              <w:tabs>
                <w:tab w:val="left" w:pos="567"/>
              </w:tabs>
              <w:rPr>
                <w:rFonts w:ascii="Times New Roman" w:hAnsi="Times New Roman"/>
                <w:szCs w:val="24"/>
              </w:rPr>
            </w:pPr>
          </w:p>
        </w:tc>
        <w:tc>
          <w:tcPr>
            <w:tcW w:w="907" w:type="dxa"/>
          </w:tcPr>
          <w:p w14:paraId="2601C0AC" w14:textId="77777777" w:rsidR="00AA1372" w:rsidRPr="001B44CC" w:rsidRDefault="00AA1372" w:rsidP="00950D18">
            <w:pPr>
              <w:pStyle w:val="a8"/>
              <w:tabs>
                <w:tab w:val="left" w:pos="567"/>
              </w:tabs>
              <w:rPr>
                <w:rFonts w:ascii="Times New Roman" w:hAnsi="Times New Roman"/>
                <w:szCs w:val="24"/>
              </w:rPr>
            </w:pPr>
          </w:p>
        </w:tc>
        <w:tc>
          <w:tcPr>
            <w:tcW w:w="1088" w:type="dxa"/>
          </w:tcPr>
          <w:p w14:paraId="2C49505D" w14:textId="77777777" w:rsidR="00AA1372" w:rsidRPr="001B44CC" w:rsidRDefault="00AA1372" w:rsidP="00950D18">
            <w:pPr>
              <w:pStyle w:val="a8"/>
              <w:tabs>
                <w:tab w:val="left" w:pos="567"/>
              </w:tabs>
              <w:rPr>
                <w:rFonts w:ascii="Times New Roman" w:hAnsi="Times New Roman"/>
                <w:szCs w:val="24"/>
              </w:rPr>
            </w:pPr>
          </w:p>
        </w:tc>
        <w:tc>
          <w:tcPr>
            <w:tcW w:w="1245" w:type="dxa"/>
            <w:gridSpan w:val="2"/>
          </w:tcPr>
          <w:p w14:paraId="139CDD60" w14:textId="77777777" w:rsidR="00AA1372" w:rsidRPr="001B44CC" w:rsidRDefault="00AA1372" w:rsidP="00950D18">
            <w:pPr>
              <w:pStyle w:val="a8"/>
              <w:tabs>
                <w:tab w:val="left" w:pos="567"/>
              </w:tabs>
              <w:rPr>
                <w:rFonts w:ascii="Times New Roman" w:hAnsi="Times New Roman"/>
                <w:szCs w:val="24"/>
              </w:rPr>
            </w:pPr>
          </w:p>
        </w:tc>
      </w:tr>
      <w:tr w:rsidR="00AA1372" w:rsidRPr="001B44CC" w14:paraId="0F101322" w14:textId="77777777" w:rsidTr="00EA1EFE">
        <w:trPr>
          <w:cantSplit/>
          <w:trHeight w:val="1593"/>
        </w:trPr>
        <w:tc>
          <w:tcPr>
            <w:tcW w:w="709" w:type="dxa"/>
          </w:tcPr>
          <w:p w14:paraId="10C73A09"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w:t>
            </w:r>
          </w:p>
        </w:tc>
        <w:tc>
          <w:tcPr>
            <w:tcW w:w="2825" w:type="dxa"/>
          </w:tcPr>
          <w:p w14:paraId="460A25D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Obiect</w:t>
            </w:r>
            <w:r w:rsidR="00087114" w:rsidRPr="001B44CC">
              <w:rPr>
                <w:rFonts w:ascii="Times New Roman" w:hAnsi="Times New Roman"/>
                <w:szCs w:val="24"/>
              </w:rPr>
              <w:t xml:space="preserve"> n</w:t>
            </w:r>
            <w:r w:rsidRPr="001B44CC">
              <w:rPr>
                <w:rFonts w:ascii="Times New Roman" w:hAnsi="Times New Roman"/>
                <w:szCs w:val="24"/>
              </w:rPr>
              <w:t xml:space="preserve"> …</w:t>
            </w:r>
          </w:p>
          <w:p w14:paraId="0E5B6AC7"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Categoria de lucrări:</w:t>
            </w:r>
          </w:p>
          <w:p w14:paraId="641BFF73"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2123D098"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76062DAF" w14:textId="77777777" w:rsidR="00AA1372" w:rsidRPr="001B44CC"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1B44CC"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1B44CC" w:rsidRDefault="00AA1372" w:rsidP="00950D18">
            <w:pPr>
              <w:pStyle w:val="a8"/>
              <w:tabs>
                <w:tab w:val="left" w:pos="567"/>
              </w:tabs>
              <w:rPr>
                <w:rFonts w:ascii="Times New Roman" w:hAnsi="Times New Roman"/>
                <w:szCs w:val="24"/>
              </w:rPr>
            </w:pPr>
          </w:p>
        </w:tc>
        <w:tc>
          <w:tcPr>
            <w:tcW w:w="907" w:type="dxa"/>
          </w:tcPr>
          <w:p w14:paraId="0995AFA5" w14:textId="77777777" w:rsidR="00AA1372" w:rsidRPr="001B44CC" w:rsidRDefault="00AA1372" w:rsidP="00950D18">
            <w:pPr>
              <w:pStyle w:val="a8"/>
              <w:tabs>
                <w:tab w:val="left" w:pos="567"/>
              </w:tabs>
              <w:rPr>
                <w:rFonts w:ascii="Times New Roman" w:hAnsi="Times New Roman"/>
                <w:szCs w:val="24"/>
              </w:rPr>
            </w:pPr>
          </w:p>
        </w:tc>
        <w:tc>
          <w:tcPr>
            <w:tcW w:w="1088" w:type="dxa"/>
          </w:tcPr>
          <w:p w14:paraId="4E7FF33B" w14:textId="77777777" w:rsidR="00AA1372" w:rsidRPr="001B44CC" w:rsidRDefault="00AA1372" w:rsidP="00950D18">
            <w:pPr>
              <w:pStyle w:val="a8"/>
              <w:tabs>
                <w:tab w:val="left" w:pos="567"/>
              </w:tabs>
              <w:rPr>
                <w:rFonts w:ascii="Times New Roman" w:hAnsi="Times New Roman"/>
                <w:szCs w:val="24"/>
              </w:rPr>
            </w:pPr>
          </w:p>
        </w:tc>
        <w:tc>
          <w:tcPr>
            <w:tcW w:w="1245" w:type="dxa"/>
            <w:gridSpan w:val="2"/>
          </w:tcPr>
          <w:p w14:paraId="1DA2F14F" w14:textId="77777777" w:rsidR="00AA1372" w:rsidRPr="001B44CC" w:rsidRDefault="00AA1372" w:rsidP="00950D18">
            <w:pPr>
              <w:pStyle w:val="a8"/>
              <w:tabs>
                <w:tab w:val="left" w:pos="567"/>
              </w:tabs>
              <w:rPr>
                <w:rFonts w:ascii="Times New Roman" w:hAnsi="Times New Roman"/>
                <w:szCs w:val="24"/>
              </w:rPr>
            </w:pPr>
          </w:p>
        </w:tc>
      </w:tr>
    </w:tbl>
    <w:p w14:paraId="76BAB200" w14:textId="77777777" w:rsidR="00AA1372" w:rsidRPr="001B44CC" w:rsidRDefault="00AA1372" w:rsidP="00950D18">
      <w:pPr>
        <w:jc w:val="both"/>
      </w:pPr>
    </w:p>
    <w:p w14:paraId="734BA21B" w14:textId="77777777" w:rsidR="00E706C1" w:rsidRPr="001B44CC" w:rsidRDefault="00E706C1" w:rsidP="00950D18">
      <w:pPr>
        <w:jc w:val="both"/>
      </w:pPr>
    </w:p>
    <w:p w14:paraId="3796EC9B" w14:textId="77777777" w:rsidR="00AA1372" w:rsidRPr="001B44CC" w:rsidRDefault="00A227F2" w:rsidP="00950D18">
      <w:pPr>
        <w:jc w:val="both"/>
        <w:rPr>
          <w:rFonts w:eastAsia="PMingLiU"/>
          <w:lang w:eastAsia="zh-CN"/>
        </w:rPr>
      </w:pPr>
      <w:r w:rsidRPr="001B44CC">
        <w:rPr>
          <w:rFonts w:eastAsia="PMingLiU"/>
          <w:lang w:eastAsia="zh-CN"/>
        </w:rPr>
        <w:t>Semnat: _________________________________________</w:t>
      </w:r>
    </w:p>
    <w:p w14:paraId="33FFC775" w14:textId="77777777" w:rsidR="00AA1372" w:rsidRPr="001B44CC" w:rsidRDefault="00A227F2" w:rsidP="00950D18">
      <w:pPr>
        <w:jc w:val="both"/>
        <w:rPr>
          <w:rFonts w:eastAsia="PMingLiU"/>
          <w:lang w:eastAsia="zh-CN"/>
        </w:rPr>
      </w:pPr>
      <w:r w:rsidRPr="001B44CC">
        <w:rPr>
          <w:rFonts w:eastAsia="PMingLiU"/>
          <w:lang w:eastAsia="zh-CN"/>
        </w:rPr>
        <w:t>Nume: __________________________________________</w:t>
      </w:r>
    </w:p>
    <w:p w14:paraId="7693A27A" w14:textId="77777777" w:rsidR="00AA1372" w:rsidRPr="001B44CC" w:rsidRDefault="00A227F2" w:rsidP="00950D18">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8CD0D65" w14:textId="77777777" w:rsidR="00F43D02" w:rsidRPr="001B44CC" w:rsidRDefault="00A227F2" w:rsidP="00F43D02">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xml:space="preserve"> _____________________________</w:t>
      </w:r>
      <w:bookmarkStart w:id="3" w:name="_Toc449692098"/>
      <w:r w:rsidRPr="001B44CC">
        <w:rPr>
          <w:rFonts w:eastAsia="PMingLiU"/>
          <w:lang w:eastAsia="zh-CN"/>
        </w:rPr>
        <w:t>____</w:t>
      </w:r>
    </w:p>
    <w:p w14:paraId="0D87A4E6" w14:textId="77777777" w:rsidR="00F43D02" w:rsidRPr="001B44CC" w:rsidRDefault="00F43D02" w:rsidP="00F43D02">
      <w:pPr>
        <w:jc w:val="both"/>
        <w:rPr>
          <w:rFonts w:eastAsia="PMingLiU"/>
          <w:lang w:eastAsia="zh-CN"/>
        </w:rPr>
      </w:pPr>
    </w:p>
    <w:p w14:paraId="27CDD0CA" w14:textId="77777777" w:rsidR="00B65C93" w:rsidRPr="001B44CC" w:rsidRDefault="00B65C93" w:rsidP="00F43D02">
      <w:pPr>
        <w:jc w:val="both"/>
        <w:rPr>
          <w:rFonts w:eastAsia="PMingLiU"/>
          <w:lang w:eastAsia="zh-CN"/>
        </w:rPr>
      </w:pPr>
    </w:p>
    <w:p w14:paraId="1DCFA8EE" w14:textId="77777777" w:rsidR="00B65C93" w:rsidRPr="001B44CC" w:rsidRDefault="00B65C93" w:rsidP="00F43D02">
      <w:pPr>
        <w:jc w:val="both"/>
        <w:rPr>
          <w:rFonts w:eastAsia="PMingLiU"/>
          <w:lang w:eastAsia="zh-CN"/>
        </w:rPr>
      </w:pPr>
    </w:p>
    <w:p w14:paraId="42907A3E" w14:textId="77777777" w:rsidR="00B65C93" w:rsidRPr="001B44CC" w:rsidRDefault="00B65C93" w:rsidP="00F43D02">
      <w:pPr>
        <w:jc w:val="both"/>
        <w:rPr>
          <w:rFonts w:eastAsia="PMingLiU"/>
          <w:lang w:eastAsia="zh-CN"/>
        </w:rPr>
      </w:pPr>
    </w:p>
    <w:p w14:paraId="3BAE76D0" w14:textId="77777777" w:rsidR="00B65C93" w:rsidRPr="001B44CC" w:rsidRDefault="00B65C93" w:rsidP="00F43D02">
      <w:pPr>
        <w:jc w:val="both"/>
        <w:rPr>
          <w:rFonts w:eastAsia="PMingLiU"/>
          <w:lang w:eastAsia="zh-CN"/>
        </w:rPr>
      </w:pPr>
    </w:p>
    <w:p w14:paraId="2F10DEAF" w14:textId="77777777" w:rsidR="00B65C93" w:rsidRPr="001B44CC" w:rsidRDefault="00B65C93" w:rsidP="00F43D02">
      <w:pPr>
        <w:jc w:val="both"/>
        <w:rPr>
          <w:rFonts w:eastAsia="PMingLiU"/>
          <w:lang w:eastAsia="zh-CN"/>
        </w:rPr>
      </w:pPr>
    </w:p>
    <w:p w14:paraId="353BA03D" w14:textId="77777777" w:rsidR="00B65C93" w:rsidRPr="001B44CC" w:rsidRDefault="00B65C93" w:rsidP="00F43D02">
      <w:pPr>
        <w:jc w:val="both"/>
        <w:rPr>
          <w:rFonts w:eastAsia="PMingLiU"/>
          <w:lang w:eastAsia="zh-CN"/>
        </w:rPr>
      </w:pPr>
    </w:p>
    <w:p w14:paraId="4B7F14A2" w14:textId="77777777" w:rsidR="00B65C93" w:rsidRPr="001B44CC" w:rsidRDefault="00B65C93" w:rsidP="00F43D02">
      <w:pPr>
        <w:jc w:val="both"/>
        <w:rPr>
          <w:rFonts w:eastAsia="PMingLiU"/>
          <w:lang w:eastAsia="zh-CN"/>
        </w:rPr>
      </w:pPr>
    </w:p>
    <w:p w14:paraId="654767D6" w14:textId="77777777" w:rsidR="00B65C93" w:rsidRPr="001B44CC" w:rsidRDefault="00B65C93" w:rsidP="00F43D02">
      <w:pPr>
        <w:jc w:val="both"/>
        <w:rPr>
          <w:rFonts w:eastAsia="PMingLiU"/>
          <w:lang w:eastAsia="zh-CN"/>
        </w:rPr>
      </w:pPr>
    </w:p>
    <w:p w14:paraId="7F67668A" w14:textId="77777777" w:rsidR="00B65C93" w:rsidRPr="001B44CC" w:rsidRDefault="00B65C93" w:rsidP="00F43D02">
      <w:pPr>
        <w:jc w:val="both"/>
        <w:rPr>
          <w:rFonts w:eastAsia="PMingLiU"/>
          <w:lang w:eastAsia="zh-CN"/>
        </w:rPr>
      </w:pPr>
    </w:p>
    <w:p w14:paraId="3CD5A841" w14:textId="77777777" w:rsidR="00B65C93" w:rsidRPr="001B44CC" w:rsidRDefault="00B65C93" w:rsidP="00F43D02">
      <w:pPr>
        <w:jc w:val="both"/>
        <w:rPr>
          <w:rFonts w:eastAsia="PMingLiU"/>
          <w:lang w:eastAsia="zh-CN"/>
        </w:rPr>
      </w:pPr>
    </w:p>
    <w:p w14:paraId="6BA4A3A5" w14:textId="77777777" w:rsidR="00B65C93" w:rsidRPr="001B44CC" w:rsidRDefault="00B65C93" w:rsidP="00F43D02">
      <w:pPr>
        <w:jc w:val="both"/>
        <w:rPr>
          <w:rFonts w:eastAsia="PMingLiU"/>
          <w:lang w:eastAsia="zh-CN"/>
        </w:rPr>
      </w:pPr>
    </w:p>
    <w:p w14:paraId="2626EF92" w14:textId="77777777" w:rsidR="00B65C93" w:rsidRPr="001B44CC" w:rsidRDefault="00B65C93" w:rsidP="00F43D02">
      <w:pPr>
        <w:jc w:val="both"/>
        <w:rPr>
          <w:rFonts w:eastAsia="PMingLiU"/>
          <w:lang w:eastAsia="zh-CN"/>
        </w:rPr>
      </w:pPr>
    </w:p>
    <w:p w14:paraId="3EC18CFB" w14:textId="77777777" w:rsidR="00B65C93" w:rsidRPr="001B44CC" w:rsidRDefault="00B65C93" w:rsidP="00F43D02">
      <w:pPr>
        <w:jc w:val="both"/>
        <w:rPr>
          <w:rFonts w:eastAsia="PMingLiU"/>
          <w:lang w:eastAsia="zh-CN"/>
        </w:rPr>
      </w:pPr>
    </w:p>
    <w:p w14:paraId="224A43F7" w14:textId="77777777" w:rsidR="00B65C93" w:rsidRPr="001B44CC" w:rsidRDefault="00B65C93" w:rsidP="00F43D02">
      <w:pPr>
        <w:jc w:val="both"/>
        <w:rPr>
          <w:rFonts w:eastAsia="PMingLiU"/>
          <w:lang w:eastAsia="zh-CN"/>
        </w:rPr>
      </w:pPr>
    </w:p>
    <w:p w14:paraId="161E18D9" w14:textId="77777777" w:rsidR="00B65C93" w:rsidRPr="001B44CC" w:rsidRDefault="00B65C93" w:rsidP="00F43D02">
      <w:pPr>
        <w:jc w:val="both"/>
        <w:rPr>
          <w:rFonts w:eastAsia="PMingLiU"/>
          <w:lang w:eastAsia="zh-CN"/>
        </w:rPr>
      </w:pPr>
    </w:p>
    <w:p w14:paraId="07E34268" w14:textId="07E3DBAB"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 xml:space="preserve">privind </w:t>
      </w:r>
      <w:proofErr w:type="spellStart"/>
      <w:r w:rsidRPr="001B44CC">
        <w:rPr>
          <w:b/>
        </w:rPr>
        <w:t>experienţa</w:t>
      </w:r>
      <w:proofErr w:type="spellEnd"/>
      <w:r w:rsidRPr="001B44CC">
        <w:rPr>
          <w:b/>
        </w:rPr>
        <w:t xml:space="preserve">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 xml:space="preserve">1. Denumirea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 xml:space="preserve">2.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 xml:space="preserve">(se notează </w:t>
      </w:r>
      <w:proofErr w:type="spellStart"/>
      <w:r w:rsidRPr="001B44CC">
        <w:rPr>
          <w:rFonts w:ascii="Times New Roman" w:hAnsi="Times New Roman"/>
          <w:szCs w:val="24"/>
        </w:rPr>
        <w:t>opţiunea</w:t>
      </w:r>
      <w:proofErr w:type="spellEnd"/>
      <w:r w:rsidRPr="001B44CC">
        <w:rPr>
          <w:rFonts w:ascii="Times New Roman" w:hAnsi="Times New Roman"/>
          <w:szCs w:val="24"/>
        </w:rPr>
        <w:t xml:space="preserve">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 xml:space="preserve">antreprenorul sau antreprenorul general (lider de </w:t>
      </w:r>
      <w:proofErr w:type="spellStart"/>
      <w:r w:rsidRPr="001B44CC">
        <w:rPr>
          <w:rFonts w:ascii="Times New Roman" w:hAnsi="Times New Roman"/>
          <w:szCs w:val="24"/>
        </w:rPr>
        <w:t>asociaţie</w:t>
      </w:r>
      <w:proofErr w:type="spellEnd"/>
      <w:r w:rsidRPr="001B44CC">
        <w:rPr>
          <w:rFonts w:ascii="Times New Roman" w:hAnsi="Times New Roman"/>
          <w:szCs w:val="24"/>
        </w:rPr>
        <w:t>)</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a) </w:t>
      </w:r>
      <w:proofErr w:type="spellStart"/>
      <w:r w:rsidRPr="001B44CC">
        <w:rPr>
          <w:rFonts w:ascii="Times New Roman" w:hAnsi="Times New Roman"/>
          <w:szCs w:val="24"/>
        </w:rPr>
        <w:t>iniţială</w:t>
      </w:r>
      <w:proofErr w:type="spellEnd"/>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8. Dacă au fost litigii privind îndeplinirea contractului, natura acestora </w:t>
      </w:r>
      <w:proofErr w:type="spellStart"/>
      <w:r w:rsidRPr="001B44CC">
        <w:rPr>
          <w:rFonts w:ascii="Times New Roman" w:hAnsi="Times New Roman"/>
          <w:szCs w:val="24"/>
        </w:rPr>
        <w:t>şi</w:t>
      </w:r>
      <w:proofErr w:type="spellEnd"/>
      <w:r w:rsidRPr="001B44CC">
        <w:rPr>
          <w:rFonts w:ascii="Times New Roman" w:hAnsi="Times New Roman"/>
          <w:szCs w:val="24"/>
        </w:rPr>
        <w:t xml:space="preserve">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 xml:space="preserve">c) motivul de decalare a termenului contractat (dacă este cazul), care va fi </w:t>
      </w:r>
      <w:proofErr w:type="spellStart"/>
      <w:r w:rsidRPr="001B44CC">
        <w:rPr>
          <w:rFonts w:ascii="Times New Roman" w:hAnsi="Times New Roman"/>
          <w:szCs w:val="24"/>
        </w:rPr>
        <w:t>susţinut</w:t>
      </w:r>
      <w:proofErr w:type="spellEnd"/>
      <w:r w:rsidRPr="001B44CC">
        <w:rPr>
          <w:rFonts w:ascii="Times New Roman" w:hAnsi="Times New Roman"/>
          <w:szCs w:val="24"/>
        </w:rPr>
        <w:t xml:space="preserve"> pe bază de acte </w:t>
      </w:r>
      <w:proofErr w:type="spellStart"/>
      <w:r w:rsidRPr="001B44CC">
        <w:rPr>
          <w:rFonts w:ascii="Times New Roman" w:hAnsi="Times New Roman"/>
          <w:szCs w:val="24"/>
        </w:rPr>
        <w:t>adiţionale</w:t>
      </w:r>
      <w:proofErr w:type="spellEnd"/>
      <w:r w:rsidRPr="001B44CC">
        <w:rPr>
          <w:rFonts w:ascii="Times New Roman" w:hAnsi="Times New Roman"/>
          <w:szCs w:val="24"/>
        </w:rPr>
        <w:t xml:space="preserv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10.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procesului-verbal de </w:t>
      </w:r>
      <w:proofErr w:type="spellStart"/>
      <w:r w:rsidRPr="001B44CC">
        <w:rPr>
          <w:rFonts w:ascii="Times New Roman" w:hAnsi="Times New Roman"/>
          <w:szCs w:val="24"/>
        </w:rPr>
        <w:t>recepţie</w:t>
      </w:r>
      <w:proofErr w:type="spellEnd"/>
      <w:r w:rsidRPr="001B44CC">
        <w:rPr>
          <w:rFonts w:ascii="Times New Roman" w:hAnsi="Times New Roman"/>
          <w:szCs w:val="24"/>
        </w:rPr>
        <w:t xml:space="preserv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11. Principalele remedieri </w:t>
      </w:r>
      <w:proofErr w:type="spellStart"/>
      <w:r w:rsidRPr="001B44CC">
        <w:rPr>
          <w:rFonts w:ascii="Times New Roman" w:hAnsi="Times New Roman"/>
          <w:szCs w:val="24"/>
        </w:rPr>
        <w:t>şi</w:t>
      </w:r>
      <w:proofErr w:type="spellEnd"/>
      <w:r w:rsidRPr="001B44CC">
        <w:rPr>
          <w:rFonts w:ascii="Times New Roman" w:hAnsi="Times New Roman"/>
          <w:szCs w:val="24"/>
        </w:rPr>
        <w:t xml:space="preserve"> completări înscrise în procesul-verbal de </w:t>
      </w:r>
      <w:proofErr w:type="spellStart"/>
      <w:r w:rsidRPr="001B44CC">
        <w:rPr>
          <w:rFonts w:ascii="Times New Roman" w:hAnsi="Times New Roman"/>
          <w:szCs w:val="24"/>
        </w:rPr>
        <w:t>recepţie</w:t>
      </w:r>
      <w:proofErr w:type="spellEnd"/>
      <w:r w:rsidRPr="001B44CC">
        <w:rPr>
          <w:rFonts w:ascii="Times New Roman" w:hAnsi="Times New Roman"/>
          <w:szCs w:val="24"/>
        </w:rPr>
        <w:t>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12. Alte aspecte relevante prin care ofertantul </w:t>
      </w:r>
      <w:proofErr w:type="spellStart"/>
      <w:r w:rsidRPr="001B44CC">
        <w:rPr>
          <w:rFonts w:ascii="Times New Roman" w:hAnsi="Times New Roman"/>
          <w:szCs w:val="24"/>
        </w:rPr>
        <w:t>îşi</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susţine</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experienţa</w:t>
      </w:r>
      <w:proofErr w:type="spellEnd"/>
      <w:r w:rsidRPr="001B44CC">
        <w:rPr>
          <w:rFonts w:ascii="Times New Roman" w:hAnsi="Times New Roman"/>
          <w:szCs w:val="24"/>
        </w:rPr>
        <w:t xml:space="preserve"> similară, cu referire în mod special la </w:t>
      </w:r>
      <w:proofErr w:type="spellStart"/>
      <w:r w:rsidRPr="001B44CC">
        <w:rPr>
          <w:rFonts w:ascii="Times New Roman" w:hAnsi="Times New Roman"/>
          <w:szCs w:val="24"/>
        </w:rPr>
        <w:t>suprafeţe</w:t>
      </w:r>
      <w:proofErr w:type="spellEnd"/>
      <w:r w:rsidRPr="001B44CC">
        <w:rPr>
          <w:rFonts w:ascii="Times New Roman" w:hAnsi="Times New Roman"/>
          <w:szCs w:val="24"/>
        </w:rPr>
        <w:t xml:space="preserve"> sau volume fizice ale principalelor </w:t>
      </w:r>
      <w:proofErr w:type="spellStart"/>
      <w:r w:rsidRPr="001B44CC">
        <w:rPr>
          <w:rFonts w:ascii="Times New Roman" w:hAnsi="Times New Roman"/>
          <w:szCs w:val="24"/>
        </w:rPr>
        <w:t>capacităţişi</w:t>
      </w:r>
      <w:proofErr w:type="spellEnd"/>
      <w:r w:rsidRPr="001B44CC">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4"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35663203" w14:textId="2C998012" w:rsidR="003A4533" w:rsidRPr="001B44CC" w:rsidRDefault="003A4533" w:rsidP="009A7C84">
      <w:pPr>
        <w:jc w:val="center"/>
        <w:rPr>
          <w:rFonts w:eastAsia="PMingLiU"/>
          <w:b/>
          <w:lang w:eastAsia="zh-CN"/>
        </w:rPr>
      </w:pPr>
    </w:p>
    <w:p w14:paraId="17D30A5C" w14:textId="77777777" w:rsidR="003A4533" w:rsidRPr="001B44CC" w:rsidRDefault="003A4533" w:rsidP="009A7C84">
      <w:pPr>
        <w:jc w:val="cente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4"/>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1B44CC"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1B44CC" w:rsidRDefault="00A227F2" w:rsidP="00196AB4">
            <w:pPr>
              <w:jc w:val="center"/>
              <w:rPr>
                <w:b/>
                <w:bCs/>
              </w:rPr>
            </w:pPr>
            <w:r w:rsidRPr="001B44CC">
              <w:rPr>
                <w:b/>
                <w:bCs/>
              </w:rPr>
              <w:t>Nr</w:t>
            </w:r>
          </w:p>
          <w:p w14:paraId="2842057D" w14:textId="77777777" w:rsidR="0022237A" w:rsidRPr="001B44CC" w:rsidRDefault="00A227F2" w:rsidP="00196AB4">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1B44CC" w:rsidRDefault="00A227F2" w:rsidP="00196AB4">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Pr="001B44CC" w:rsidRDefault="00A227F2" w:rsidP="00196AB4">
            <w:pPr>
              <w:jc w:val="center"/>
              <w:rPr>
                <w:b/>
                <w:bCs/>
              </w:rPr>
            </w:pPr>
            <w:r w:rsidRPr="001B44CC">
              <w:rPr>
                <w:b/>
                <w:bCs/>
              </w:rPr>
              <w:t>Denumirea/</w:t>
            </w:r>
          </w:p>
          <w:p w14:paraId="46E472DF" w14:textId="77777777" w:rsidR="001C4B7C" w:rsidRPr="001B44CC" w:rsidRDefault="00A227F2" w:rsidP="00196AB4">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196AB4">
            <w:pPr>
              <w:jc w:val="center"/>
              <w:rPr>
                <w:b/>
                <w:bCs/>
              </w:rPr>
            </w:pPr>
            <w:r w:rsidRPr="001B44CC">
              <w:rPr>
                <w:b/>
                <w:bCs/>
              </w:rPr>
              <w:t>lui</w:t>
            </w:r>
            <w:r w:rsidR="00A227F2" w:rsidRPr="001B44CC">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1B44CC" w:rsidRDefault="00A227F2" w:rsidP="00196AB4">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Pr="001B44CC" w:rsidRDefault="00A227F2" w:rsidP="00196AB4">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57DD5CFA" w:rsidR="00AA1372" w:rsidRPr="001B44CC" w:rsidRDefault="00F460DA" w:rsidP="00196AB4">
            <w:pPr>
              <w:jc w:val="center"/>
              <w:rPr>
                <w:b/>
                <w:bCs/>
              </w:rPr>
            </w:pPr>
            <w:r w:rsidRPr="001B44CC">
              <w:rPr>
                <w:b/>
                <w:bCs/>
              </w:rPr>
              <w:t>lui</w:t>
            </w:r>
            <w:r w:rsidR="00A227F2" w:rsidRPr="001B44CC">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1B44CC" w:rsidRDefault="00A227F2" w:rsidP="00196AB4">
            <w:pPr>
              <w:jc w:val="center"/>
              <w:rPr>
                <w:b/>
                <w:bCs/>
              </w:rPr>
            </w:pPr>
            <w:r w:rsidRPr="001B44CC">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1B44CC" w:rsidRDefault="00A227F2" w:rsidP="00196AB4">
            <w:pPr>
              <w:jc w:val="center"/>
              <w:rPr>
                <w:b/>
                <w:bCs/>
              </w:rPr>
            </w:pPr>
            <w:r w:rsidRPr="001B44CC">
              <w:rPr>
                <w:b/>
                <w:bCs/>
              </w:rPr>
              <w:t>Numărul şi data procesului-verbal de recepţie la terminarea lucrărilor</w:t>
            </w:r>
          </w:p>
        </w:tc>
      </w:tr>
      <w:tr w:rsidR="00AA1372" w:rsidRPr="001B44CC"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5"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Pr="001B44CC" w:rsidRDefault="00CA0DF5"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6" w:name="_Toc449632664"/>
      <w:bookmarkStart w:id="7" w:name="_Toc449633156"/>
      <w:bookmarkStart w:id="8" w:name="_Toc449692111"/>
      <w:r w:rsidRPr="001B44CC">
        <w:rPr>
          <w:rFonts w:eastAsia="PMingLiU"/>
          <w:b/>
          <w:bCs/>
          <w:iCs/>
          <w:lang w:eastAsia="zh-CN"/>
        </w:rPr>
        <w:t>DECLARAŢIE</w:t>
      </w:r>
      <w:bookmarkEnd w:id="6"/>
      <w:bookmarkEnd w:id="7"/>
      <w:bookmarkEnd w:id="8"/>
    </w:p>
    <w:p w14:paraId="67C4C32D" w14:textId="77777777" w:rsidR="00CA0DF5" w:rsidRPr="001B44CC" w:rsidRDefault="00CA0DF5" w:rsidP="00CA0DF5">
      <w:pPr>
        <w:tabs>
          <w:tab w:val="left" w:pos="720"/>
        </w:tabs>
        <w:jc w:val="center"/>
        <w:outlineLvl w:val="1"/>
        <w:rPr>
          <w:rFonts w:eastAsia="PMingLiU"/>
          <w:b/>
          <w:lang w:eastAsia="zh-CN"/>
        </w:rPr>
      </w:pPr>
      <w:bookmarkStart w:id="9" w:name="_Toc449632665"/>
      <w:bookmarkStart w:id="10" w:name="_Toc449633157"/>
      <w:bookmarkStart w:id="11"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9"/>
      <w:bookmarkEnd w:id="10"/>
      <w:bookmarkEnd w:id="11"/>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531CD2">
        <w:trPr>
          <w:trHeight w:val="700"/>
        </w:trPr>
        <w:tc>
          <w:tcPr>
            <w:tcW w:w="720" w:type="dxa"/>
          </w:tcPr>
          <w:p w14:paraId="19F33407" w14:textId="77777777" w:rsidR="00CA0DF5" w:rsidRPr="001B44CC" w:rsidRDefault="00CA0DF5" w:rsidP="00531CD2">
            <w:pPr>
              <w:tabs>
                <w:tab w:val="left" w:pos="567"/>
                <w:tab w:val="left" w:pos="1134"/>
              </w:tabs>
              <w:ind w:left="360"/>
              <w:jc w:val="both"/>
              <w:outlineLvl w:val="0"/>
              <w:rPr>
                <w:b/>
              </w:rPr>
            </w:pPr>
          </w:p>
          <w:p w14:paraId="221FA7B2" w14:textId="77777777" w:rsidR="00CA0DF5" w:rsidRPr="001B44CC" w:rsidRDefault="00CA0DF5" w:rsidP="00531CD2">
            <w:pPr>
              <w:tabs>
                <w:tab w:val="left" w:pos="567"/>
              </w:tabs>
              <w:jc w:val="both"/>
              <w:rPr>
                <w:b/>
              </w:rPr>
            </w:pPr>
            <w:r w:rsidRPr="001B44CC">
              <w:rPr>
                <w:b/>
              </w:rPr>
              <w:t>Nr.</w:t>
            </w:r>
          </w:p>
          <w:p w14:paraId="33711628" w14:textId="77777777" w:rsidR="00CA0DF5" w:rsidRPr="001B44CC" w:rsidRDefault="00CA0DF5" w:rsidP="00531CD2">
            <w:pPr>
              <w:tabs>
                <w:tab w:val="left" w:pos="567"/>
              </w:tabs>
              <w:jc w:val="both"/>
              <w:rPr>
                <w:b/>
              </w:rPr>
            </w:pPr>
            <w:r w:rsidRPr="001B44CC">
              <w:rPr>
                <w:b/>
              </w:rPr>
              <w:t>d/o</w:t>
            </w:r>
          </w:p>
        </w:tc>
        <w:tc>
          <w:tcPr>
            <w:tcW w:w="4680" w:type="dxa"/>
            <w:vAlign w:val="center"/>
          </w:tcPr>
          <w:p w14:paraId="146BC2BE" w14:textId="77777777" w:rsidR="00CA0DF5" w:rsidRPr="001B44CC" w:rsidRDefault="00CA0DF5" w:rsidP="00531CD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51AAE12" w14:textId="77777777" w:rsidR="00CA0DF5" w:rsidRPr="001B44CC" w:rsidRDefault="00CA0DF5" w:rsidP="00531CD2">
            <w:pPr>
              <w:tabs>
                <w:tab w:val="left" w:pos="567"/>
                <w:tab w:val="left" w:pos="1134"/>
              </w:tabs>
              <w:ind w:left="360"/>
              <w:jc w:val="center"/>
              <w:outlineLvl w:val="0"/>
              <w:rPr>
                <w:b/>
              </w:rPr>
            </w:pPr>
          </w:p>
          <w:p w14:paraId="6B94A11C" w14:textId="77777777" w:rsidR="00CA0DF5" w:rsidRPr="001B44CC" w:rsidRDefault="00CA0DF5" w:rsidP="00531CD2">
            <w:pPr>
              <w:tabs>
                <w:tab w:val="left" w:pos="567"/>
              </w:tabs>
              <w:jc w:val="center"/>
              <w:rPr>
                <w:b/>
              </w:rPr>
            </w:pPr>
            <w:r w:rsidRPr="001B44CC">
              <w:rPr>
                <w:b/>
              </w:rPr>
              <w:t>Unitatea de măsură</w:t>
            </w:r>
          </w:p>
          <w:p w14:paraId="3FF58E55" w14:textId="77777777" w:rsidR="00CA0DF5" w:rsidRPr="001B44CC" w:rsidRDefault="00CA0DF5" w:rsidP="00531CD2">
            <w:pPr>
              <w:tabs>
                <w:tab w:val="left" w:pos="567"/>
              </w:tabs>
              <w:jc w:val="center"/>
              <w:rPr>
                <w:b/>
              </w:rPr>
            </w:pPr>
            <w:r w:rsidRPr="001B44CC">
              <w:rPr>
                <w:b/>
              </w:rPr>
              <w:t>(bucăţi şi seturi)</w:t>
            </w:r>
          </w:p>
        </w:tc>
        <w:tc>
          <w:tcPr>
            <w:tcW w:w="1289" w:type="dxa"/>
            <w:vAlign w:val="center"/>
          </w:tcPr>
          <w:p w14:paraId="4A6220BB" w14:textId="77777777" w:rsidR="00CA0DF5" w:rsidRPr="001B44CC" w:rsidRDefault="00CA0DF5" w:rsidP="00531CD2">
            <w:pPr>
              <w:tabs>
                <w:tab w:val="left" w:pos="567"/>
                <w:tab w:val="left" w:pos="1134"/>
              </w:tabs>
              <w:ind w:left="360"/>
              <w:jc w:val="center"/>
              <w:outlineLvl w:val="0"/>
              <w:rPr>
                <w:b/>
              </w:rPr>
            </w:pPr>
          </w:p>
          <w:p w14:paraId="318E7535" w14:textId="77777777" w:rsidR="00CA0DF5" w:rsidRPr="001B44CC" w:rsidRDefault="00CA0DF5" w:rsidP="00531CD2">
            <w:pPr>
              <w:tabs>
                <w:tab w:val="left" w:pos="567"/>
              </w:tabs>
              <w:jc w:val="center"/>
              <w:rPr>
                <w:b/>
              </w:rPr>
            </w:pPr>
            <w:r w:rsidRPr="001B44CC">
              <w:rPr>
                <w:b/>
              </w:rPr>
              <w:t>Asigurate din dotare</w:t>
            </w:r>
          </w:p>
        </w:tc>
        <w:tc>
          <w:tcPr>
            <w:tcW w:w="1544" w:type="dxa"/>
            <w:vAlign w:val="center"/>
          </w:tcPr>
          <w:p w14:paraId="413352D6" w14:textId="77777777" w:rsidR="00CA0DF5" w:rsidRPr="001B44CC" w:rsidRDefault="00CA0DF5" w:rsidP="00531CD2">
            <w:pPr>
              <w:tabs>
                <w:tab w:val="left" w:pos="567"/>
                <w:tab w:val="left" w:pos="1134"/>
              </w:tabs>
              <w:ind w:left="360"/>
              <w:jc w:val="center"/>
              <w:outlineLvl w:val="0"/>
              <w:rPr>
                <w:b/>
              </w:rPr>
            </w:pPr>
          </w:p>
          <w:p w14:paraId="68FDBAC0" w14:textId="77777777" w:rsidR="00CA0DF5" w:rsidRPr="001B44CC" w:rsidRDefault="00CA0DF5" w:rsidP="00531CD2">
            <w:pPr>
              <w:tabs>
                <w:tab w:val="left" w:pos="567"/>
              </w:tabs>
              <w:jc w:val="center"/>
              <w:rPr>
                <w:b/>
              </w:rPr>
            </w:pPr>
            <w:r w:rsidRPr="001B44CC">
              <w:rPr>
                <w:b/>
              </w:rPr>
              <w:t>Asigurate de la terţi sau din alte surse</w:t>
            </w:r>
          </w:p>
        </w:tc>
      </w:tr>
      <w:tr w:rsidR="00CA0DF5" w:rsidRPr="001B44CC" w14:paraId="2482A953" w14:textId="77777777" w:rsidTr="00531CD2">
        <w:trPr>
          <w:trHeight w:val="240"/>
        </w:trPr>
        <w:tc>
          <w:tcPr>
            <w:tcW w:w="720" w:type="dxa"/>
          </w:tcPr>
          <w:p w14:paraId="303CAA52" w14:textId="77777777" w:rsidR="00CA0DF5" w:rsidRPr="001B44CC" w:rsidRDefault="00CA0DF5" w:rsidP="00531CD2">
            <w:pPr>
              <w:tabs>
                <w:tab w:val="left" w:pos="567"/>
              </w:tabs>
              <w:jc w:val="both"/>
              <w:rPr>
                <w:b/>
              </w:rPr>
            </w:pPr>
            <w:r w:rsidRPr="001B44CC">
              <w:rPr>
                <w:b/>
              </w:rPr>
              <w:t>0</w:t>
            </w:r>
          </w:p>
        </w:tc>
        <w:tc>
          <w:tcPr>
            <w:tcW w:w="4680" w:type="dxa"/>
          </w:tcPr>
          <w:p w14:paraId="225ECD81" w14:textId="77777777" w:rsidR="00CA0DF5" w:rsidRPr="001B44CC" w:rsidRDefault="00CA0DF5" w:rsidP="00531CD2">
            <w:pPr>
              <w:tabs>
                <w:tab w:val="left" w:pos="567"/>
              </w:tabs>
              <w:jc w:val="both"/>
              <w:rPr>
                <w:b/>
              </w:rPr>
            </w:pPr>
            <w:r w:rsidRPr="001B44CC">
              <w:rPr>
                <w:b/>
              </w:rPr>
              <w:t xml:space="preserve">                             1</w:t>
            </w:r>
          </w:p>
        </w:tc>
        <w:tc>
          <w:tcPr>
            <w:tcW w:w="1260" w:type="dxa"/>
          </w:tcPr>
          <w:p w14:paraId="29FE8CCE" w14:textId="77777777" w:rsidR="00CA0DF5" w:rsidRPr="001B44CC" w:rsidRDefault="00CA0DF5" w:rsidP="00531CD2">
            <w:pPr>
              <w:tabs>
                <w:tab w:val="left" w:pos="567"/>
              </w:tabs>
              <w:jc w:val="both"/>
              <w:rPr>
                <w:b/>
              </w:rPr>
            </w:pPr>
            <w:r w:rsidRPr="001B44CC">
              <w:rPr>
                <w:b/>
              </w:rPr>
              <w:t>2</w:t>
            </w:r>
          </w:p>
        </w:tc>
        <w:tc>
          <w:tcPr>
            <w:tcW w:w="1289" w:type="dxa"/>
          </w:tcPr>
          <w:p w14:paraId="256C847E" w14:textId="77777777" w:rsidR="00CA0DF5" w:rsidRPr="001B44CC" w:rsidRDefault="00CA0DF5" w:rsidP="00531CD2">
            <w:pPr>
              <w:tabs>
                <w:tab w:val="left" w:pos="567"/>
              </w:tabs>
              <w:jc w:val="both"/>
              <w:rPr>
                <w:b/>
              </w:rPr>
            </w:pPr>
            <w:r w:rsidRPr="001B44CC">
              <w:rPr>
                <w:b/>
              </w:rPr>
              <w:t>3</w:t>
            </w:r>
          </w:p>
        </w:tc>
        <w:tc>
          <w:tcPr>
            <w:tcW w:w="1544" w:type="dxa"/>
          </w:tcPr>
          <w:p w14:paraId="4F239E74" w14:textId="77777777" w:rsidR="00CA0DF5" w:rsidRPr="001B44CC" w:rsidRDefault="00CA0DF5" w:rsidP="00531CD2">
            <w:pPr>
              <w:tabs>
                <w:tab w:val="left" w:pos="567"/>
              </w:tabs>
              <w:jc w:val="both"/>
              <w:rPr>
                <w:b/>
              </w:rPr>
            </w:pPr>
            <w:r w:rsidRPr="001B44CC">
              <w:rPr>
                <w:b/>
              </w:rPr>
              <w:t>4</w:t>
            </w:r>
          </w:p>
        </w:tc>
      </w:tr>
      <w:tr w:rsidR="00CA0DF5" w:rsidRPr="001B44CC" w14:paraId="298958E5" w14:textId="77777777" w:rsidTr="00531CD2">
        <w:trPr>
          <w:trHeight w:val="240"/>
        </w:trPr>
        <w:tc>
          <w:tcPr>
            <w:tcW w:w="720" w:type="dxa"/>
          </w:tcPr>
          <w:p w14:paraId="43A69F2E" w14:textId="77777777" w:rsidR="00CA0DF5" w:rsidRPr="001B44CC" w:rsidRDefault="00CA0DF5" w:rsidP="00531CD2">
            <w:pPr>
              <w:tabs>
                <w:tab w:val="left" w:pos="567"/>
              </w:tabs>
              <w:jc w:val="both"/>
            </w:pPr>
            <w:r w:rsidRPr="001B44CC">
              <w:t>1.</w:t>
            </w:r>
          </w:p>
        </w:tc>
        <w:tc>
          <w:tcPr>
            <w:tcW w:w="4680" w:type="dxa"/>
          </w:tcPr>
          <w:p w14:paraId="6A35933B" w14:textId="77777777" w:rsidR="00CA0DF5" w:rsidRPr="001B44CC" w:rsidRDefault="00CA0DF5" w:rsidP="00531CD2">
            <w:pPr>
              <w:keepNext/>
              <w:keepLines/>
              <w:tabs>
                <w:tab w:val="left" w:pos="567"/>
              </w:tabs>
              <w:spacing w:before="200"/>
              <w:jc w:val="both"/>
              <w:outlineLvl w:val="2"/>
            </w:pPr>
          </w:p>
        </w:tc>
        <w:tc>
          <w:tcPr>
            <w:tcW w:w="1260" w:type="dxa"/>
          </w:tcPr>
          <w:p w14:paraId="245E3160" w14:textId="77777777" w:rsidR="00CA0DF5" w:rsidRPr="001B44CC" w:rsidRDefault="00CA0DF5" w:rsidP="00531CD2">
            <w:pPr>
              <w:keepNext/>
              <w:keepLines/>
              <w:tabs>
                <w:tab w:val="left" w:pos="567"/>
              </w:tabs>
              <w:spacing w:before="200"/>
              <w:jc w:val="both"/>
              <w:outlineLvl w:val="2"/>
            </w:pPr>
          </w:p>
        </w:tc>
        <w:tc>
          <w:tcPr>
            <w:tcW w:w="1289" w:type="dxa"/>
          </w:tcPr>
          <w:p w14:paraId="4C98FBC7" w14:textId="77777777" w:rsidR="00CA0DF5" w:rsidRPr="001B44CC" w:rsidRDefault="00CA0DF5" w:rsidP="00531CD2">
            <w:pPr>
              <w:keepNext/>
              <w:keepLines/>
              <w:tabs>
                <w:tab w:val="left" w:pos="567"/>
              </w:tabs>
              <w:spacing w:before="200"/>
              <w:jc w:val="both"/>
              <w:outlineLvl w:val="2"/>
            </w:pPr>
          </w:p>
        </w:tc>
        <w:tc>
          <w:tcPr>
            <w:tcW w:w="1544" w:type="dxa"/>
          </w:tcPr>
          <w:p w14:paraId="23FFDB35" w14:textId="77777777" w:rsidR="00CA0DF5" w:rsidRPr="001B44CC" w:rsidRDefault="00CA0DF5" w:rsidP="00531CD2">
            <w:pPr>
              <w:keepNext/>
              <w:keepLines/>
              <w:tabs>
                <w:tab w:val="left" w:pos="567"/>
              </w:tabs>
              <w:spacing w:before="200"/>
              <w:jc w:val="both"/>
              <w:outlineLvl w:val="2"/>
            </w:pPr>
          </w:p>
        </w:tc>
      </w:tr>
      <w:tr w:rsidR="00CA0DF5" w:rsidRPr="001B44CC" w14:paraId="109C5245" w14:textId="77777777" w:rsidTr="00531CD2">
        <w:trPr>
          <w:trHeight w:val="240"/>
        </w:trPr>
        <w:tc>
          <w:tcPr>
            <w:tcW w:w="720" w:type="dxa"/>
          </w:tcPr>
          <w:p w14:paraId="15241E76" w14:textId="77777777" w:rsidR="00CA0DF5" w:rsidRPr="001B44CC" w:rsidRDefault="00CA0DF5" w:rsidP="00531CD2">
            <w:pPr>
              <w:tabs>
                <w:tab w:val="left" w:pos="567"/>
              </w:tabs>
              <w:jc w:val="both"/>
            </w:pPr>
            <w:r w:rsidRPr="001B44CC">
              <w:t>2.</w:t>
            </w:r>
          </w:p>
        </w:tc>
        <w:tc>
          <w:tcPr>
            <w:tcW w:w="4680" w:type="dxa"/>
          </w:tcPr>
          <w:p w14:paraId="25B16378" w14:textId="77777777" w:rsidR="00CA0DF5" w:rsidRPr="001B44CC" w:rsidRDefault="00CA0DF5" w:rsidP="00531CD2">
            <w:pPr>
              <w:keepNext/>
              <w:keepLines/>
              <w:tabs>
                <w:tab w:val="left" w:pos="567"/>
              </w:tabs>
              <w:spacing w:before="200"/>
              <w:jc w:val="both"/>
              <w:outlineLvl w:val="2"/>
            </w:pPr>
          </w:p>
        </w:tc>
        <w:tc>
          <w:tcPr>
            <w:tcW w:w="1260" w:type="dxa"/>
          </w:tcPr>
          <w:p w14:paraId="2141BAD4" w14:textId="77777777" w:rsidR="00CA0DF5" w:rsidRPr="001B44CC" w:rsidRDefault="00CA0DF5" w:rsidP="00531CD2">
            <w:pPr>
              <w:keepNext/>
              <w:keepLines/>
              <w:tabs>
                <w:tab w:val="left" w:pos="567"/>
              </w:tabs>
              <w:spacing w:before="200"/>
              <w:jc w:val="both"/>
              <w:outlineLvl w:val="2"/>
            </w:pPr>
          </w:p>
        </w:tc>
        <w:tc>
          <w:tcPr>
            <w:tcW w:w="1289" w:type="dxa"/>
          </w:tcPr>
          <w:p w14:paraId="71A90E63" w14:textId="77777777" w:rsidR="00CA0DF5" w:rsidRPr="001B44CC" w:rsidRDefault="00CA0DF5" w:rsidP="00531CD2">
            <w:pPr>
              <w:keepNext/>
              <w:keepLines/>
              <w:tabs>
                <w:tab w:val="left" w:pos="567"/>
              </w:tabs>
              <w:spacing w:before="200"/>
              <w:jc w:val="both"/>
              <w:outlineLvl w:val="2"/>
            </w:pPr>
          </w:p>
        </w:tc>
        <w:tc>
          <w:tcPr>
            <w:tcW w:w="1544" w:type="dxa"/>
          </w:tcPr>
          <w:p w14:paraId="7D99CEB8" w14:textId="77777777" w:rsidR="00CA0DF5" w:rsidRPr="001B44CC" w:rsidRDefault="00CA0DF5" w:rsidP="00531CD2">
            <w:pPr>
              <w:keepNext/>
              <w:keepLines/>
              <w:tabs>
                <w:tab w:val="left" w:pos="567"/>
              </w:tabs>
              <w:spacing w:before="200"/>
              <w:jc w:val="both"/>
              <w:outlineLvl w:val="2"/>
            </w:pPr>
          </w:p>
        </w:tc>
      </w:tr>
      <w:tr w:rsidR="00CA0DF5" w:rsidRPr="001B44CC" w14:paraId="26E33AAF" w14:textId="77777777" w:rsidTr="00531CD2">
        <w:trPr>
          <w:trHeight w:val="240"/>
        </w:trPr>
        <w:tc>
          <w:tcPr>
            <w:tcW w:w="720" w:type="dxa"/>
          </w:tcPr>
          <w:p w14:paraId="580CEA6C" w14:textId="77777777" w:rsidR="00CA0DF5" w:rsidRPr="001B44CC" w:rsidRDefault="00CA0DF5" w:rsidP="00531CD2">
            <w:pPr>
              <w:tabs>
                <w:tab w:val="left" w:pos="567"/>
              </w:tabs>
              <w:jc w:val="both"/>
            </w:pPr>
            <w:r w:rsidRPr="001B44CC">
              <w:t>3.</w:t>
            </w:r>
          </w:p>
        </w:tc>
        <w:tc>
          <w:tcPr>
            <w:tcW w:w="4680" w:type="dxa"/>
          </w:tcPr>
          <w:p w14:paraId="028A0469" w14:textId="77777777" w:rsidR="00CA0DF5" w:rsidRPr="001B44CC" w:rsidRDefault="00CA0DF5" w:rsidP="00531CD2">
            <w:pPr>
              <w:keepNext/>
              <w:keepLines/>
              <w:tabs>
                <w:tab w:val="left" w:pos="567"/>
              </w:tabs>
              <w:spacing w:before="200"/>
              <w:jc w:val="both"/>
              <w:outlineLvl w:val="2"/>
            </w:pPr>
          </w:p>
        </w:tc>
        <w:tc>
          <w:tcPr>
            <w:tcW w:w="1260" w:type="dxa"/>
          </w:tcPr>
          <w:p w14:paraId="03D7D517" w14:textId="77777777" w:rsidR="00CA0DF5" w:rsidRPr="001B44CC" w:rsidRDefault="00CA0DF5" w:rsidP="00531CD2">
            <w:pPr>
              <w:keepNext/>
              <w:keepLines/>
              <w:tabs>
                <w:tab w:val="left" w:pos="567"/>
              </w:tabs>
              <w:spacing w:before="200"/>
              <w:jc w:val="both"/>
              <w:outlineLvl w:val="2"/>
            </w:pPr>
          </w:p>
        </w:tc>
        <w:tc>
          <w:tcPr>
            <w:tcW w:w="1289" w:type="dxa"/>
          </w:tcPr>
          <w:p w14:paraId="0A167587" w14:textId="77777777" w:rsidR="00CA0DF5" w:rsidRPr="001B44CC" w:rsidRDefault="00CA0DF5" w:rsidP="00531CD2">
            <w:pPr>
              <w:keepNext/>
              <w:keepLines/>
              <w:tabs>
                <w:tab w:val="left" w:pos="567"/>
              </w:tabs>
              <w:spacing w:before="200"/>
              <w:jc w:val="both"/>
              <w:outlineLvl w:val="2"/>
            </w:pPr>
          </w:p>
        </w:tc>
        <w:tc>
          <w:tcPr>
            <w:tcW w:w="1544" w:type="dxa"/>
          </w:tcPr>
          <w:p w14:paraId="1AA77FEC" w14:textId="77777777" w:rsidR="00CA0DF5" w:rsidRPr="001B44CC" w:rsidRDefault="00CA0DF5" w:rsidP="00531CD2">
            <w:pPr>
              <w:keepNext/>
              <w:keepLines/>
              <w:tabs>
                <w:tab w:val="left" w:pos="567"/>
              </w:tabs>
              <w:spacing w:before="200"/>
              <w:jc w:val="both"/>
              <w:outlineLvl w:val="2"/>
            </w:pPr>
          </w:p>
        </w:tc>
      </w:tr>
      <w:tr w:rsidR="00CA0DF5" w:rsidRPr="001B44CC" w14:paraId="3142BFA1" w14:textId="77777777" w:rsidTr="00531CD2">
        <w:trPr>
          <w:trHeight w:val="240"/>
        </w:trPr>
        <w:tc>
          <w:tcPr>
            <w:tcW w:w="720" w:type="dxa"/>
          </w:tcPr>
          <w:p w14:paraId="764F1620" w14:textId="77777777" w:rsidR="00CA0DF5" w:rsidRPr="001B44CC" w:rsidRDefault="00CA0DF5" w:rsidP="00531CD2">
            <w:pPr>
              <w:tabs>
                <w:tab w:val="left" w:pos="567"/>
              </w:tabs>
              <w:jc w:val="both"/>
            </w:pPr>
            <w:r w:rsidRPr="001B44CC">
              <w:t>.</w:t>
            </w:r>
          </w:p>
        </w:tc>
        <w:tc>
          <w:tcPr>
            <w:tcW w:w="4680" w:type="dxa"/>
          </w:tcPr>
          <w:p w14:paraId="5310BF90" w14:textId="77777777" w:rsidR="00CA0DF5" w:rsidRPr="001B44CC" w:rsidRDefault="00CA0DF5" w:rsidP="00531CD2">
            <w:pPr>
              <w:keepNext/>
              <w:keepLines/>
              <w:tabs>
                <w:tab w:val="left" w:pos="567"/>
              </w:tabs>
              <w:spacing w:before="200"/>
              <w:jc w:val="both"/>
              <w:outlineLvl w:val="2"/>
            </w:pPr>
          </w:p>
        </w:tc>
        <w:tc>
          <w:tcPr>
            <w:tcW w:w="1260" w:type="dxa"/>
          </w:tcPr>
          <w:p w14:paraId="4491CD8E" w14:textId="77777777" w:rsidR="00CA0DF5" w:rsidRPr="001B44CC" w:rsidRDefault="00CA0DF5" w:rsidP="00531CD2">
            <w:pPr>
              <w:keepNext/>
              <w:keepLines/>
              <w:tabs>
                <w:tab w:val="left" w:pos="567"/>
              </w:tabs>
              <w:spacing w:before="200"/>
              <w:jc w:val="both"/>
              <w:outlineLvl w:val="2"/>
            </w:pPr>
          </w:p>
        </w:tc>
        <w:tc>
          <w:tcPr>
            <w:tcW w:w="1289" w:type="dxa"/>
          </w:tcPr>
          <w:p w14:paraId="28879D0D" w14:textId="77777777" w:rsidR="00CA0DF5" w:rsidRPr="001B44CC" w:rsidRDefault="00CA0DF5" w:rsidP="00531CD2">
            <w:pPr>
              <w:keepNext/>
              <w:keepLines/>
              <w:tabs>
                <w:tab w:val="left" w:pos="567"/>
              </w:tabs>
              <w:spacing w:before="200"/>
              <w:jc w:val="both"/>
              <w:outlineLvl w:val="2"/>
            </w:pPr>
          </w:p>
        </w:tc>
        <w:tc>
          <w:tcPr>
            <w:tcW w:w="1544" w:type="dxa"/>
          </w:tcPr>
          <w:p w14:paraId="75A0B4BD" w14:textId="77777777" w:rsidR="00CA0DF5" w:rsidRPr="001B44CC" w:rsidRDefault="00CA0DF5" w:rsidP="00531CD2">
            <w:pPr>
              <w:keepNext/>
              <w:keepLines/>
              <w:tabs>
                <w:tab w:val="left" w:pos="567"/>
              </w:tabs>
              <w:spacing w:before="200"/>
              <w:jc w:val="both"/>
              <w:outlineLvl w:val="2"/>
            </w:pPr>
          </w:p>
        </w:tc>
      </w:tr>
      <w:tr w:rsidR="00CA0DF5" w:rsidRPr="001B44CC" w14:paraId="0D37515E" w14:textId="77777777" w:rsidTr="00531CD2">
        <w:trPr>
          <w:trHeight w:val="240"/>
        </w:trPr>
        <w:tc>
          <w:tcPr>
            <w:tcW w:w="720" w:type="dxa"/>
          </w:tcPr>
          <w:p w14:paraId="68BE5ED3" w14:textId="77777777" w:rsidR="00CA0DF5" w:rsidRPr="001B44CC" w:rsidRDefault="00CA0DF5" w:rsidP="00531CD2">
            <w:pPr>
              <w:keepNext/>
              <w:keepLines/>
              <w:tabs>
                <w:tab w:val="left" w:pos="567"/>
              </w:tabs>
              <w:spacing w:before="200"/>
              <w:jc w:val="both"/>
              <w:outlineLvl w:val="2"/>
            </w:pPr>
          </w:p>
        </w:tc>
        <w:tc>
          <w:tcPr>
            <w:tcW w:w="4680" w:type="dxa"/>
          </w:tcPr>
          <w:p w14:paraId="6A48AE99" w14:textId="77777777" w:rsidR="00CA0DF5" w:rsidRPr="001B44CC" w:rsidRDefault="00CA0DF5" w:rsidP="00531CD2">
            <w:pPr>
              <w:keepNext/>
              <w:keepLines/>
              <w:tabs>
                <w:tab w:val="left" w:pos="567"/>
              </w:tabs>
              <w:spacing w:before="200"/>
              <w:jc w:val="both"/>
              <w:outlineLvl w:val="2"/>
            </w:pPr>
          </w:p>
        </w:tc>
        <w:tc>
          <w:tcPr>
            <w:tcW w:w="1260" w:type="dxa"/>
          </w:tcPr>
          <w:p w14:paraId="015F1DA5" w14:textId="77777777" w:rsidR="00CA0DF5" w:rsidRPr="001B44CC" w:rsidRDefault="00CA0DF5" w:rsidP="00531CD2">
            <w:pPr>
              <w:keepNext/>
              <w:keepLines/>
              <w:tabs>
                <w:tab w:val="left" w:pos="567"/>
              </w:tabs>
              <w:spacing w:before="200"/>
              <w:jc w:val="both"/>
              <w:outlineLvl w:val="2"/>
            </w:pPr>
          </w:p>
        </w:tc>
        <w:tc>
          <w:tcPr>
            <w:tcW w:w="1289" w:type="dxa"/>
          </w:tcPr>
          <w:p w14:paraId="3900F24C" w14:textId="77777777" w:rsidR="00CA0DF5" w:rsidRPr="001B44CC" w:rsidRDefault="00CA0DF5" w:rsidP="00531CD2">
            <w:pPr>
              <w:keepNext/>
              <w:keepLines/>
              <w:tabs>
                <w:tab w:val="left" w:pos="567"/>
              </w:tabs>
              <w:spacing w:before="200"/>
              <w:jc w:val="both"/>
              <w:outlineLvl w:val="2"/>
            </w:pPr>
          </w:p>
        </w:tc>
        <w:tc>
          <w:tcPr>
            <w:tcW w:w="1544" w:type="dxa"/>
          </w:tcPr>
          <w:p w14:paraId="745C1FA7" w14:textId="77777777" w:rsidR="00CA0DF5" w:rsidRPr="001B44CC" w:rsidRDefault="00CA0DF5" w:rsidP="00531CD2">
            <w:pPr>
              <w:keepNext/>
              <w:keepLines/>
              <w:tabs>
                <w:tab w:val="left" w:pos="567"/>
              </w:tabs>
              <w:spacing w:before="200"/>
              <w:jc w:val="both"/>
              <w:outlineLvl w:val="2"/>
            </w:pPr>
          </w:p>
        </w:tc>
      </w:tr>
      <w:tr w:rsidR="00CA0DF5" w:rsidRPr="001B44CC" w14:paraId="539AC160" w14:textId="77777777" w:rsidTr="00531CD2">
        <w:trPr>
          <w:trHeight w:val="240"/>
        </w:trPr>
        <w:tc>
          <w:tcPr>
            <w:tcW w:w="720" w:type="dxa"/>
          </w:tcPr>
          <w:p w14:paraId="1E3934D4" w14:textId="77777777" w:rsidR="00CA0DF5" w:rsidRPr="001B44CC" w:rsidRDefault="00CA0DF5" w:rsidP="00531CD2">
            <w:pPr>
              <w:tabs>
                <w:tab w:val="left" w:pos="567"/>
              </w:tabs>
              <w:jc w:val="both"/>
            </w:pPr>
            <w:r w:rsidRPr="001B44CC">
              <w:t>n</w:t>
            </w:r>
          </w:p>
        </w:tc>
        <w:tc>
          <w:tcPr>
            <w:tcW w:w="4680" w:type="dxa"/>
          </w:tcPr>
          <w:p w14:paraId="13AC6CE7" w14:textId="77777777" w:rsidR="00CA0DF5" w:rsidRPr="001B44CC" w:rsidRDefault="00CA0DF5" w:rsidP="00531CD2">
            <w:pPr>
              <w:keepNext/>
              <w:keepLines/>
              <w:tabs>
                <w:tab w:val="left" w:pos="567"/>
              </w:tabs>
              <w:spacing w:before="200"/>
              <w:jc w:val="both"/>
              <w:outlineLvl w:val="2"/>
            </w:pPr>
          </w:p>
        </w:tc>
        <w:tc>
          <w:tcPr>
            <w:tcW w:w="1260" w:type="dxa"/>
          </w:tcPr>
          <w:p w14:paraId="58DAA31F" w14:textId="77777777" w:rsidR="00CA0DF5" w:rsidRPr="001B44CC" w:rsidRDefault="00CA0DF5" w:rsidP="00531CD2">
            <w:pPr>
              <w:keepNext/>
              <w:keepLines/>
              <w:tabs>
                <w:tab w:val="left" w:pos="567"/>
              </w:tabs>
              <w:spacing w:before="200"/>
              <w:jc w:val="both"/>
              <w:outlineLvl w:val="2"/>
            </w:pPr>
          </w:p>
        </w:tc>
        <w:tc>
          <w:tcPr>
            <w:tcW w:w="1289" w:type="dxa"/>
          </w:tcPr>
          <w:p w14:paraId="56B0C7DC" w14:textId="77777777" w:rsidR="00CA0DF5" w:rsidRPr="001B44CC" w:rsidRDefault="00CA0DF5" w:rsidP="00531CD2">
            <w:pPr>
              <w:keepNext/>
              <w:keepLines/>
              <w:tabs>
                <w:tab w:val="left" w:pos="567"/>
              </w:tabs>
              <w:spacing w:before="200"/>
              <w:jc w:val="both"/>
              <w:outlineLvl w:val="2"/>
            </w:pPr>
          </w:p>
        </w:tc>
        <w:tc>
          <w:tcPr>
            <w:tcW w:w="1544" w:type="dxa"/>
          </w:tcPr>
          <w:p w14:paraId="56F01677" w14:textId="77777777" w:rsidR="00CA0DF5" w:rsidRPr="001B44CC" w:rsidRDefault="00CA0DF5" w:rsidP="00531CD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CA0DF5" w:rsidRPr="001B44CC" w14:paraId="280AE7CF" w14:textId="77777777" w:rsidTr="00531CD2">
        <w:trPr>
          <w:cantSplit/>
          <w:trHeight w:val="1942"/>
        </w:trPr>
        <w:tc>
          <w:tcPr>
            <w:tcW w:w="273" w:type="pct"/>
            <w:vAlign w:val="center"/>
          </w:tcPr>
          <w:p w14:paraId="2D50E97C" w14:textId="77777777" w:rsidR="00CA0DF5" w:rsidRPr="001B44CC" w:rsidRDefault="00CA0DF5" w:rsidP="00531CD2">
            <w:pPr>
              <w:tabs>
                <w:tab w:val="left" w:pos="567"/>
              </w:tabs>
              <w:jc w:val="center"/>
              <w:rPr>
                <w:b/>
                <w:bCs/>
              </w:rPr>
            </w:pPr>
          </w:p>
          <w:p w14:paraId="1419F518" w14:textId="77777777" w:rsidR="00CA0DF5" w:rsidRPr="001B44CC" w:rsidRDefault="00CA0DF5" w:rsidP="00531CD2">
            <w:pPr>
              <w:tabs>
                <w:tab w:val="left" w:pos="567"/>
              </w:tabs>
              <w:jc w:val="center"/>
              <w:rPr>
                <w:b/>
                <w:bCs/>
              </w:rPr>
            </w:pPr>
            <w:r w:rsidRPr="001B44CC">
              <w:rPr>
                <w:b/>
                <w:bCs/>
              </w:rPr>
              <w:t>Nr.</w:t>
            </w:r>
          </w:p>
          <w:p w14:paraId="42DC60AD" w14:textId="77777777" w:rsidR="00CA0DF5" w:rsidRPr="001B44CC" w:rsidRDefault="00CA0DF5" w:rsidP="00531CD2">
            <w:pPr>
              <w:tabs>
                <w:tab w:val="left" w:pos="567"/>
              </w:tabs>
              <w:jc w:val="center"/>
              <w:rPr>
                <w:b/>
                <w:bCs/>
              </w:rPr>
            </w:pPr>
            <w:r w:rsidRPr="001B44CC">
              <w:rPr>
                <w:b/>
                <w:bCs/>
              </w:rPr>
              <w:t>d/o</w:t>
            </w:r>
          </w:p>
        </w:tc>
        <w:tc>
          <w:tcPr>
            <w:tcW w:w="727" w:type="pct"/>
            <w:vAlign w:val="center"/>
          </w:tcPr>
          <w:p w14:paraId="1B75A737" w14:textId="77777777" w:rsidR="00CA0DF5" w:rsidRPr="001B44CC" w:rsidRDefault="00CA0DF5" w:rsidP="00531CD2">
            <w:pPr>
              <w:tabs>
                <w:tab w:val="left" w:pos="567"/>
                <w:tab w:val="left" w:pos="1134"/>
              </w:tabs>
              <w:ind w:left="360"/>
              <w:jc w:val="center"/>
              <w:outlineLvl w:val="0"/>
              <w:rPr>
                <w:b/>
                <w:bCs/>
              </w:rPr>
            </w:pPr>
          </w:p>
          <w:p w14:paraId="0B9C9EB5" w14:textId="77777777" w:rsidR="00CA0DF5" w:rsidRPr="001B44CC" w:rsidRDefault="00CA0DF5" w:rsidP="00531CD2">
            <w:pPr>
              <w:tabs>
                <w:tab w:val="left" w:pos="567"/>
              </w:tabs>
              <w:jc w:val="center"/>
              <w:rPr>
                <w:b/>
                <w:bCs/>
              </w:rPr>
            </w:pPr>
            <w:r w:rsidRPr="001B44CC">
              <w:rPr>
                <w:b/>
                <w:bCs/>
              </w:rPr>
              <w:t>Funcţia</w:t>
            </w:r>
          </w:p>
        </w:tc>
        <w:tc>
          <w:tcPr>
            <w:tcW w:w="1000" w:type="pct"/>
            <w:vAlign w:val="center"/>
          </w:tcPr>
          <w:p w14:paraId="1281424D" w14:textId="77777777" w:rsidR="00CA0DF5" w:rsidRPr="001B44CC" w:rsidRDefault="00CA0DF5" w:rsidP="00531CD2">
            <w:pPr>
              <w:tabs>
                <w:tab w:val="left" w:pos="567"/>
                <w:tab w:val="left" w:pos="1134"/>
              </w:tabs>
              <w:ind w:left="360"/>
              <w:jc w:val="center"/>
              <w:outlineLvl w:val="0"/>
              <w:rPr>
                <w:b/>
                <w:bCs/>
              </w:rPr>
            </w:pPr>
          </w:p>
          <w:p w14:paraId="03D92E76" w14:textId="77777777" w:rsidR="00CA0DF5" w:rsidRPr="001B44CC" w:rsidRDefault="00CA0DF5" w:rsidP="00531CD2">
            <w:pPr>
              <w:tabs>
                <w:tab w:val="left" w:pos="567"/>
              </w:tabs>
              <w:jc w:val="center"/>
              <w:rPr>
                <w:b/>
                <w:bCs/>
              </w:rPr>
            </w:pPr>
            <w:r w:rsidRPr="001B44CC">
              <w:rPr>
                <w:b/>
                <w:bCs/>
              </w:rPr>
              <w:t>Studii de specialitate</w:t>
            </w:r>
          </w:p>
        </w:tc>
        <w:tc>
          <w:tcPr>
            <w:tcW w:w="1036" w:type="pct"/>
            <w:vAlign w:val="center"/>
          </w:tcPr>
          <w:p w14:paraId="3DD817F8" w14:textId="77777777" w:rsidR="00CA0DF5" w:rsidRPr="001B44CC" w:rsidRDefault="00CA0DF5" w:rsidP="00531CD2">
            <w:pPr>
              <w:tabs>
                <w:tab w:val="left" w:pos="567"/>
              </w:tabs>
              <w:jc w:val="center"/>
              <w:rPr>
                <w:b/>
                <w:bCs/>
              </w:rPr>
            </w:pPr>
            <w:r w:rsidRPr="001B44CC">
              <w:rPr>
                <w:b/>
                <w:bCs/>
              </w:rPr>
              <w:t>Vechimea în  munca de specialitate (ani)</w:t>
            </w:r>
          </w:p>
        </w:tc>
        <w:tc>
          <w:tcPr>
            <w:tcW w:w="1056" w:type="pct"/>
            <w:vAlign w:val="center"/>
          </w:tcPr>
          <w:p w14:paraId="261C5A4A" w14:textId="77777777" w:rsidR="00CA0DF5" w:rsidRPr="001B44CC" w:rsidRDefault="00CA0DF5" w:rsidP="00531CD2">
            <w:pPr>
              <w:tabs>
                <w:tab w:val="left" w:pos="567"/>
              </w:tabs>
              <w:jc w:val="center"/>
              <w:rPr>
                <w:b/>
                <w:bCs/>
              </w:rPr>
            </w:pPr>
            <w:r w:rsidRPr="001B44CC">
              <w:rPr>
                <w:b/>
                <w:bCs/>
              </w:rPr>
              <w:t>Numărul şi denumirea lucrărilor similare executate în calitate de conducător</w:t>
            </w:r>
          </w:p>
        </w:tc>
        <w:tc>
          <w:tcPr>
            <w:tcW w:w="908" w:type="pct"/>
            <w:vAlign w:val="center"/>
          </w:tcPr>
          <w:p w14:paraId="28C09084" w14:textId="77777777" w:rsidR="00CA0DF5" w:rsidRPr="001B44CC" w:rsidRDefault="00CA0DF5" w:rsidP="00531CD2">
            <w:pPr>
              <w:tabs>
                <w:tab w:val="left" w:pos="567"/>
              </w:tabs>
              <w:jc w:val="center"/>
              <w:rPr>
                <w:b/>
                <w:bCs/>
              </w:rPr>
            </w:pPr>
            <w:r w:rsidRPr="001B44CC">
              <w:rPr>
                <w:b/>
                <w:bCs/>
              </w:rPr>
              <w:t>Numărul certificatului de atestare</w:t>
            </w:r>
          </w:p>
          <w:p w14:paraId="7E74E44D" w14:textId="77777777" w:rsidR="00CA0DF5" w:rsidRPr="001B44CC" w:rsidRDefault="00CA0DF5" w:rsidP="00531CD2">
            <w:pPr>
              <w:tabs>
                <w:tab w:val="left" w:pos="567"/>
              </w:tabs>
              <w:jc w:val="center"/>
              <w:rPr>
                <w:b/>
                <w:bCs/>
              </w:rPr>
            </w:pPr>
            <w:r w:rsidRPr="001B44CC">
              <w:rPr>
                <w:b/>
                <w:bCs/>
              </w:rPr>
              <w:t>și data eliberării</w:t>
            </w:r>
          </w:p>
          <w:p w14:paraId="656761B2" w14:textId="77777777" w:rsidR="00CA0DF5" w:rsidRPr="001B44CC" w:rsidRDefault="00CA0DF5" w:rsidP="00531CD2">
            <w:pPr>
              <w:tabs>
                <w:tab w:val="left" w:pos="567"/>
                <w:tab w:val="left" w:pos="1134"/>
              </w:tabs>
              <w:ind w:left="360"/>
              <w:jc w:val="center"/>
              <w:outlineLvl w:val="0"/>
              <w:rPr>
                <w:b/>
                <w:bCs/>
              </w:rPr>
            </w:pPr>
          </w:p>
          <w:p w14:paraId="4A1BD017" w14:textId="77777777" w:rsidR="00CA0DF5" w:rsidRPr="001B44CC" w:rsidRDefault="00CA0DF5" w:rsidP="00531CD2">
            <w:pPr>
              <w:tabs>
                <w:tab w:val="left" w:pos="567"/>
                <w:tab w:val="left" w:pos="1134"/>
              </w:tabs>
              <w:ind w:left="360"/>
              <w:jc w:val="center"/>
              <w:outlineLvl w:val="0"/>
              <w:rPr>
                <w:b/>
                <w:bCs/>
              </w:rPr>
            </w:pPr>
          </w:p>
        </w:tc>
      </w:tr>
      <w:tr w:rsidR="00CA0DF5" w:rsidRPr="001B44CC" w14:paraId="66D2495F" w14:textId="77777777" w:rsidTr="00531CD2">
        <w:trPr>
          <w:cantSplit/>
          <w:trHeight w:val="320"/>
        </w:trPr>
        <w:tc>
          <w:tcPr>
            <w:tcW w:w="273" w:type="pct"/>
          </w:tcPr>
          <w:p w14:paraId="456BC7CA" w14:textId="77777777" w:rsidR="00CA0DF5" w:rsidRPr="001B44CC" w:rsidRDefault="00CA0DF5" w:rsidP="00531CD2">
            <w:pPr>
              <w:tabs>
                <w:tab w:val="left" w:pos="567"/>
                <w:tab w:val="left" w:pos="1134"/>
              </w:tabs>
              <w:ind w:left="360"/>
              <w:jc w:val="both"/>
              <w:outlineLvl w:val="0"/>
              <w:rPr>
                <w:b/>
                <w:bCs/>
              </w:rPr>
            </w:pPr>
          </w:p>
        </w:tc>
        <w:tc>
          <w:tcPr>
            <w:tcW w:w="727" w:type="pct"/>
          </w:tcPr>
          <w:p w14:paraId="52DC772F" w14:textId="77777777" w:rsidR="00CA0DF5" w:rsidRPr="001B44CC" w:rsidRDefault="00CA0DF5" w:rsidP="00531CD2">
            <w:pPr>
              <w:tabs>
                <w:tab w:val="left" w:pos="567"/>
              </w:tabs>
              <w:jc w:val="both"/>
              <w:rPr>
                <w:b/>
                <w:bCs/>
              </w:rPr>
            </w:pPr>
            <w:r w:rsidRPr="001B44CC">
              <w:rPr>
                <w:b/>
                <w:bCs/>
              </w:rPr>
              <w:t>1</w:t>
            </w:r>
          </w:p>
        </w:tc>
        <w:tc>
          <w:tcPr>
            <w:tcW w:w="1000" w:type="pct"/>
          </w:tcPr>
          <w:p w14:paraId="6ED52801" w14:textId="77777777" w:rsidR="00CA0DF5" w:rsidRPr="001B44CC" w:rsidRDefault="00CA0DF5" w:rsidP="00531CD2">
            <w:pPr>
              <w:tabs>
                <w:tab w:val="left" w:pos="567"/>
              </w:tabs>
              <w:jc w:val="both"/>
              <w:rPr>
                <w:b/>
                <w:bCs/>
              </w:rPr>
            </w:pPr>
            <w:r w:rsidRPr="001B44CC">
              <w:rPr>
                <w:b/>
                <w:bCs/>
              </w:rPr>
              <w:t>2</w:t>
            </w:r>
          </w:p>
        </w:tc>
        <w:tc>
          <w:tcPr>
            <w:tcW w:w="1036" w:type="pct"/>
          </w:tcPr>
          <w:p w14:paraId="026C97B7" w14:textId="77777777" w:rsidR="00CA0DF5" w:rsidRPr="001B44CC" w:rsidRDefault="00CA0DF5" w:rsidP="00531CD2">
            <w:pPr>
              <w:tabs>
                <w:tab w:val="left" w:pos="567"/>
              </w:tabs>
              <w:jc w:val="both"/>
              <w:rPr>
                <w:b/>
                <w:bCs/>
              </w:rPr>
            </w:pPr>
            <w:r w:rsidRPr="001B44CC">
              <w:rPr>
                <w:b/>
                <w:bCs/>
              </w:rPr>
              <w:t>3</w:t>
            </w:r>
          </w:p>
        </w:tc>
        <w:tc>
          <w:tcPr>
            <w:tcW w:w="1056" w:type="pct"/>
          </w:tcPr>
          <w:p w14:paraId="1B0509F2" w14:textId="77777777" w:rsidR="00CA0DF5" w:rsidRPr="001B44CC" w:rsidRDefault="00CA0DF5" w:rsidP="00531CD2">
            <w:pPr>
              <w:tabs>
                <w:tab w:val="left" w:pos="567"/>
              </w:tabs>
              <w:jc w:val="both"/>
              <w:rPr>
                <w:b/>
                <w:bCs/>
              </w:rPr>
            </w:pPr>
            <w:r w:rsidRPr="001B44CC">
              <w:rPr>
                <w:b/>
                <w:bCs/>
              </w:rPr>
              <w:t>4</w:t>
            </w:r>
          </w:p>
        </w:tc>
        <w:tc>
          <w:tcPr>
            <w:tcW w:w="908" w:type="pct"/>
          </w:tcPr>
          <w:p w14:paraId="2B5B40D1" w14:textId="77777777" w:rsidR="00CA0DF5" w:rsidRPr="001B44CC" w:rsidRDefault="00CA0DF5" w:rsidP="00531CD2">
            <w:pPr>
              <w:tabs>
                <w:tab w:val="left" w:pos="567"/>
              </w:tabs>
              <w:jc w:val="both"/>
              <w:rPr>
                <w:b/>
                <w:bCs/>
              </w:rPr>
            </w:pPr>
            <w:r w:rsidRPr="001B44CC">
              <w:rPr>
                <w:b/>
                <w:bCs/>
              </w:rPr>
              <w:t>5</w:t>
            </w:r>
          </w:p>
        </w:tc>
      </w:tr>
      <w:tr w:rsidR="00CA0DF5" w:rsidRPr="001B44CC" w14:paraId="6CA5C4FB" w14:textId="77777777" w:rsidTr="00531CD2">
        <w:trPr>
          <w:cantSplit/>
          <w:trHeight w:val="140"/>
        </w:trPr>
        <w:tc>
          <w:tcPr>
            <w:tcW w:w="273" w:type="pct"/>
          </w:tcPr>
          <w:p w14:paraId="2C55AB3D" w14:textId="77777777" w:rsidR="00CA0DF5" w:rsidRPr="001B44CC" w:rsidRDefault="00CA0DF5" w:rsidP="00531CD2">
            <w:pPr>
              <w:keepNext/>
              <w:keepLines/>
              <w:tabs>
                <w:tab w:val="left" w:pos="567"/>
              </w:tabs>
              <w:spacing w:before="200"/>
              <w:jc w:val="both"/>
              <w:outlineLvl w:val="2"/>
              <w:rPr>
                <w:bCs/>
              </w:rPr>
            </w:pPr>
          </w:p>
        </w:tc>
        <w:tc>
          <w:tcPr>
            <w:tcW w:w="727" w:type="pct"/>
          </w:tcPr>
          <w:p w14:paraId="6D9701F3" w14:textId="77777777" w:rsidR="00CA0DF5" w:rsidRPr="001B44CC" w:rsidRDefault="00CA0DF5" w:rsidP="00531CD2">
            <w:pPr>
              <w:tabs>
                <w:tab w:val="left" w:pos="567"/>
              </w:tabs>
              <w:jc w:val="both"/>
              <w:rPr>
                <w:bCs/>
              </w:rPr>
            </w:pPr>
            <w:r w:rsidRPr="001B44CC">
              <w:rPr>
                <w:bCs/>
              </w:rPr>
              <w:t>Arhitect-șef</w:t>
            </w:r>
          </w:p>
        </w:tc>
        <w:tc>
          <w:tcPr>
            <w:tcW w:w="1000" w:type="pct"/>
          </w:tcPr>
          <w:p w14:paraId="5532A95C" w14:textId="77777777" w:rsidR="00CA0DF5" w:rsidRPr="001B44CC" w:rsidRDefault="00CA0DF5" w:rsidP="00531CD2">
            <w:pPr>
              <w:keepNext/>
              <w:keepLines/>
              <w:tabs>
                <w:tab w:val="left" w:pos="567"/>
              </w:tabs>
              <w:spacing w:before="200"/>
              <w:jc w:val="both"/>
              <w:outlineLvl w:val="2"/>
              <w:rPr>
                <w:bCs/>
              </w:rPr>
            </w:pPr>
          </w:p>
        </w:tc>
        <w:tc>
          <w:tcPr>
            <w:tcW w:w="1036" w:type="pct"/>
          </w:tcPr>
          <w:p w14:paraId="1397FF6C" w14:textId="77777777" w:rsidR="00CA0DF5" w:rsidRPr="001B44CC" w:rsidRDefault="00CA0DF5" w:rsidP="00531CD2">
            <w:pPr>
              <w:keepNext/>
              <w:keepLines/>
              <w:tabs>
                <w:tab w:val="left" w:pos="567"/>
              </w:tabs>
              <w:spacing w:before="200"/>
              <w:jc w:val="both"/>
              <w:outlineLvl w:val="2"/>
              <w:rPr>
                <w:bCs/>
              </w:rPr>
            </w:pPr>
          </w:p>
        </w:tc>
        <w:tc>
          <w:tcPr>
            <w:tcW w:w="1056" w:type="pct"/>
          </w:tcPr>
          <w:p w14:paraId="492E9346" w14:textId="77777777" w:rsidR="00CA0DF5" w:rsidRPr="001B44CC" w:rsidRDefault="00CA0DF5" w:rsidP="00531CD2">
            <w:pPr>
              <w:keepNext/>
              <w:keepLines/>
              <w:tabs>
                <w:tab w:val="left" w:pos="567"/>
              </w:tabs>
              <w:spacing w:before="200"/>
              <w:jc w:val="both"/>
              <w:outlineLvl w:val="2"/>
              <w:rPr>
                <w:bCs/>
              </w:rPr>
            </w:pPr>
          </w:p>
        </w:tc>
        <w:tc>
          <w:tcPr>
            <w:tcW w:w="908" w:type="pct"/>
          </w:tcPr>
          <w:p w14:paraId="1AD4B162" w14:textId="77777777" w:rsidR="00CA0DF5" w:rsidRPr="001B44CC" w:rsidRDefault="00CA0DF5" w:rsidP="00531CD2">
            <w:pPr>
              <w:keepNext/>
              <w:keepLines/>
              <w:tabs>
                <w:tab w:val="left" w:pos="567"/>
              </w:tabs>
              <w:spacing w:before="200"/>
              <w:jc w:val="both"/>
              <w:outlineLvl w:val="2"/>
              <w:rPr>
                <w:bCs/>
              </w:rPr>
            </w:pPr>
          </w:p>
        </w:tc>
      </w:tr>
      <w:tr w:rsidR="00CA0DF5" w:rsidRPr="001B44CC" w14:paraId="39598380" w14:textId="77777777" w:rsidTr="00531CD2">
        <w:trPr>
          <w:cantSplit/>
          <w:trHeight w:val="140"/>
        </w:trPr>
        <w:tc>
          <w:tcPr>
            <w:tcW w:w="273" w:type="pct"/>
          </w:tcPr>
          <w:p w14:paraId="2E82BCDB" w14:textId="77777777" w:rsidR="00CA0DF5" w:rsidRPr="001B44CC" w:rsidRDefault="00CA0DF5" w:rsidP="00531CD2">
            <w:pPr>
              <w:keepNext/>
              <w:keepLines/>
              <w:tabs>
                <w:tab w:val="left" w:pos="567"/>
              </w:tabs>
              <w:spacing w:before="200"/>
              <w:jc w:val="both"/>
              <w:outlineLvl w:val="2"/>
              <w:rPr>
                <w:bCs/>
              </w:rPr>
            </w:pPr>
          </w:p>
        </w:tc>
        <w:tc>
          <w:tcPr>
            <w:tcW w:w="727" w:type="pct"/>
          </w:tcPr>
          <w:p w14:paraId="6893F825" w14:textId="77777777" w:rsidR="00CA0DF5" w:rsidRPr="001B44CC" w:rsidRDefault="00CA0DF5" w:rsidP="00531CD2">
            <w:pPr>
              <w:tabs>
                <w:tab w:val="left" w:pos="567"/>
              </w:tabs>
              <w:jc w:val="both"/>
              <w:rPr>
                <w:bCs/>
              </w:rPr>
            </w:pPr>
            <w:r w:rsidRPr="001B44CC">
              <w:rPr>
                <w:bCs/>
              </w:rPr>
              <w:t>Inginer-șef</w:t>
            </w:r>
          </w:p>
        </w:tc>
        <w:tc>
          <w:tcPr>
            <w:tcW w:w="1000" w:type="pct"/>
          </w:tcPr>
          <w:p w14:paraId="0FA39470" w14:textId="77777777" w:rsidR="00CA0DF5" w:rsidRPr="001B44CC" w:rsidRDefault="00CA0DF5" w:rsidP="00531CD2">
            <w:pPr>
              <w:keepNext/>
              <w:keepLines/>
              <w:tabs>
                <w:tab w:val="left" w:pos="567"/>
              </w:tabs>
              <w:spacing w:before="200"/>
              <w:jc w:val="both"/>
              <w:outlineLvl w:val="2"/>
              <w:rPr>
                <w:bCs/>
              </w:rPr>
            </w:pPr>
          </w:p>
        </w:tc>
        <w:tc>
          <w:tcPr>
            <w:tcW w:w="1036" w:type="pct"/>
          </w:tcPr>
          <w:p w14:paraId="11823CDF" w14:textId="77777777" w:rsidR="00CA0DF5" w:rsidRPr="001B44CC" w:rsidRDefault="00CA0DF5" w:rsidP="00531CD2">
            <w:pPr>
              <w:keepNext/>
              <w:keepLines/>
              <w:tabs>
                <w:tab w:val="left" w:pos="567"/>
              </w:tabs>
              <w:spacing w:before="200"/>
              <w:jc w:val="both"/>
              <w:outlineLvl w:val="2"/>
              <w:rPr>
                <w:bCs/>
              </w:rPr>
            </w:pPr>
          </w:p>
        </w:tc>
        <w:tc>
          <w:tcPr>
            <w:tcW w:w="1056" w:type="pct"/>
          </w:tcPr>
          <w:p w14:paraId="4C65E29F" w14:textId="77777777" w:rsidR="00CA0DF5" w:rsidRPr="001B44CC" w:rsidRDefault="00CA0DF5" w:rsidP="00531CD2">
            <w:pPr>
              <w:keepNext/>
              <w:keepLines/>
              <w:tabs>
                <w:tab w:val="left" w:pos="567"/>
              </w:tabs>
              <w:spacing w:before="200"/>
              <w:jc w:val="both"/>
              <w:outlineLvl w:val="2"/>
              <w:rPr>
                <w:bCs/>
              </w:rPr>
            </w:pPr>
          </w:p>
        </w:tc>
        <w:tc>
          <w:tcPr>
            <w:tcW w:w="908" w:type="pct"/>
          </w:tcPr>
          <w:p w14:paraId="7BB3BCA8" w14:textId="77777777" w:rsidR="00CA0DF5" w:rsidRPr="001B44CC" w:rsidRDefault="00CA0DF5" w:rsidP="00531CD2">
            <w:pPr>
              <w:keepNext/>
              <w:keepLines/>
              <w:tabs>
                <w:tab w:val="left" w:pos="567"/>
              </w:tabs>
              <w:spacing w:before="200"/>
              <w:jc w:val="both"/>
              <w:outlineLvl w:val="2"/>
              <w:rPr>
                <w:bCs/>
              </w:rPr>
            </w:pPr>
          </w:p>
        </w:tc>
      </w:tr>
      <w:tr w:rsidR="00CA0DF5" w:rsidRPr="001B44CC" w14:paraId="10142DCC" w14:textId="77777777" w:rsidTr="00531CD2">
        <w:trPr>
          <w:cantSplit/>
          <w:trHeight w:val="140"/>
        </w:trPr>
        <w:tc>
          <w:tcPr>
            <w:tcW w:w="273" w:type="pct"/>
          </w:tcPr>
          <w:p w14:paraId="3A1692C0" w14:textId="77777777" w:rsidR="00CA0DF5" w:rsidRPr="001B44CC" w:rsidRDefault="00CA0DF5" w:rsidP="00531CD2">
            <w:pPr>
              <w:keepNext/>
              <w:keepLines/>
              <w:tabs>
                <w:tab w:val="left" w:pos="567"/>
              </w:tabs>
              <w:spacing w:before="200"/>
              <w:jc w:val="both"/>
              <w:outlineLvl w:val="2"/>
              <w:rPr>
                <w:bCs/>
              </w:rPr>
            </w:pPr>
          </w:p>
        </w:tc>
        <w:tc>
          <w:tcPr>
            <w:tcW w:w="727" w:type="pct"/>
          </w:tcPr>
          <w:p w14:paraId="0F08B402" w14:textId="77777777" w:rsidR="00CA0DF5" w:rsidRPr="001B44CC" w:rsidRDefault="00CA0DF5" w:rsidP="00531CD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531CD2">
            <w:pPr>
              <w:keepNext/>
              <w:keepLines/>
              <w:tabs>
                <w:tab w:val="left" w:pos="567"/>
              </w:tabs>
              <w:spacing w:before="200"/>
              <w:jc w:val="both"/>
              <w:outlineLvl w:val="2"/>
              <w:rPr>
                <w:bCs/>
              </w:rPr>
            </w:pPr>
          </w:p>
        </w:tc>
        <w:tc>
          <w:tcPr>
            <w:tcW w:w="1036" w:type="pct"/>
          </w:tcPr>
          <w:p w14:paraId="63BAAE3C" w14:textId="77777777" w:rsidR="00CA0DF5" w:rsidRPr="001B44CC" w:rsidRDefault="00CA0DF5" w:rsidP="00531CD2">
            <w:pPr>
              <w:keepNext/>
              <w:keepLines/>
              <w:tabs>
                <w:tab w:val="left" w:pos="567"/>
              </w:tabs>
              <w:spacing w:before="200"/>
              <w:jc w:val="both"/>
              <w:outlineLvl w:val="2"/>
              <w:rPr>
                <w:bCs/>
              </w:rPr>
            </w:pPr>
          </w:p>
        </w:tc>
        <w:tc>
          <w:tcPr>
            <w:tcW w:w="1056" w:type="pct"/>
          </w:tcPr>
          <w:p w14:paraId="0BBB0FBD" w14:textId="77777777" w:rsidR="00CA0DF5" w:rsidRPr="001B44CC" w:rsidRDefault="00CA0DF5" w:rsidP="00531CD2">
            <w:pPr>
              <w:keepNext/>
              <w:keepLines/>
              <w:tabs>
                <w:tab w:val="left" w:pos="567"/>
              </w:tabs>
              <w:spacing w:before="200"/>
              <w:jc w:val="both"/>
              <w:outlineLvl w:val="2"/>
              <w:rPr>
                <w:bCs/>
              </w:rPr>
            </w:pPr>
          </w:p>
        </w:tc>
        <w:tc>
          <w:tcPr>
            <w:tcW w:w="908" w:type="pct"/>
          </w:tcPr>
          <w:p w14:paraId="22577445" w14:textId="77777777" w:rsidR="00CA0DF5" w:rsidRPr="001B44CC" w:rsidRDefault="00CA0DF5" w:rsidP="00531CD2">
            <w:pPr>
              <w:keepNext/>
              <w:keepLines/>
              <w:tabs>
                <w:tab w:val="left" w:pos="567"/>
              </w:tabs>
              <w:spacing w:before="200"/>
              <w:jc w:val="both"/>
              <w:outlineLvl w:val="2"/>
              <w:rPr>
                <w:bCs/>
              </w:rPr>
            </w:pPr>
          </w:p>
        </w:tc>
      </w:tr>
      <w:tr w:rsidR="00CA0DF5" w:rsidRPr="001B44CC" w14:paraId="09C54A27" w14:textId="77777777" w:rsidTr="00531CD2">
        <w:trPr>
          <w:cantSplit/>
          <w:trHeight w:val="140"/>
        </w:trPr>
        <w:tc>
          <w:tcPr>
            <w:tcW w:w="273" w:type="pct"/>
          </w:tcPr>
          <w:p w14:paraId="712D9D75" w14:textId="77777777" w:rsidR="00CA0DF5" w:rsidRPr="001B44CC" w:rsidRDefault="00CA0DF5" w:rsidP="00531CD2">
            <w:pPr>
              <w:keepNext/>
              <w:keepLines/>
              <w:tabs>
                <w:tab w:val="left" w:pos="567"/>
              </w:tabs>
              <w:spacing w:before="200"/>
              <w:jc w:val="both"/>
              <w:outlineLvl w:val="2"/>
              <w:rPr>
                <w:bCs/>
              </w:rPr>
            </w:pPr>
          </w:p>
        </w:tc>
        <w:tc>
          <w:tcPr>
            <w:tcW w:w="727" w:type="pct"/>
          </w:tcPr>
          <w:p w14:paraId="7DFE941A" w14:textId="77777777" w:rsidR="00CA0DF5" w:rsidRPr="001B44CC" w:rsidRDefault="00CA0DF5" w:rsidP="00531CD2">
            <w:pPr>
              <w:tabs>
                <w:tab w:val="left" w:pos="567"/>
              </w:tabs>
              <w:jc w:val="both"/>
              <w:rPr>
                <w:bCs/>
              </w:rPr>
            </w:pPr>
            <w:r w:rsidRPr="001B44CC">
              <w:rPr>
                <w:bCs/>
              </w:rPr>
              <w:t>Maiştri</w:t>
            </w:r>
          </w:p>
        </w:tc>
        <w:tc>
          <w:tcPr>
            <w:tcW w:w="1000" w:type="pct"/>
          </w:tcPr>
          <w:p w14:paraId="2A849A5D" w14:textId="77777777" w:rsidR="00CA0DF5" w:rsidRPr="001B44CC" w:rsidRDefault="00CA0DF5" w:rsidP="00531CD2">
            <w:pPr>
              <w:keepNext/>
              <w:keepLines/>
              <w:tabs>
                <w:tab w:val="left" w:pos="567"/>
              </w:tabs>
              <w:spacing w:before="200"/>
              <w:jc w:val="both"/>
              <w:outlineLvl w:val="2"/>
              <w:rPr>
                <w:bCs/>
              </w:rPr>
            </w:pPr>
          </w:p>
        </w:tc>
        <w:tc>
          <w:tcPr>
            <w:tcW w:w="1036" w:type="pct"/>
          </w:tcPr>
          <w:p w14:paraId="3C22B16F" w14:textId="77777777" w:rsidR="00CA0DF5" w:rsidRPr="001B44CC" w:rsidRDefault="00CA0DF5" w:rsidP="00531CD2">
            <w:pPr>
              <w:keepNext/>
              <w:keepLines/>
              <w:tabs>
                <w:tab w:val="left" w:pos="567"/>
              </w:tabs>
              <w:spacing w:before="200"/>
              <w:jc w:val="both"/>
              <w:outlineLvl w:val="2"/>
              <w:rPr>
                <w:bCs/>
              </w:rPr>
            </w:pPr>
          </w:p>
        </w:tc>
        <w:tc>
          <w:tcPr>
            <w:tcW w:w="1056" w:type="pct"/>
          </w:tcPr>
          <w:p w14:paraId="19FDCC63" w14:textId="77777777" w:rsidR="00CA0DF5" w:rsidRPr="001B44CC" w:rsidRDefault="00CA0DF5" w:rsidP="00531CD2">
            <w:pPr>
              <w:keepNext/>
              <w:keepLines/>
              <w:tabs>
                <w:tab w:val="left" w:pos="567"/>
              </w:tabs>
              <w:spacing w:before="200"/>
              <w:jc w:val="both"/>
              <w:outlineLvl w:val="2"/>
              <w:rPr>
                <w:bCs/>
              </w:rPr>
            </w:pPr>
          </w:p>
        </w:tc>
        <w:tc>
          <w:tcPr>
            <w:tcW w:w="908" w:type="pct"/>
          </w:tcPr>
          <w:p w14:paraId="3896BC5F" w14:textId="77777777" w:rsidR="00CA0DF5" w:rsidRPr="001B44CC" w:rsidRDefault="00CA0DF5" w:rsidP="00531CD2">
            <w:pPr>
              <w:keepNext/>
              <w:keepLines/>
              <w:tabs>
                <w:tab w:val="left" w:pos="567"/>
              </w:tabs>
              <w:spacing w:before="200"/>
              <w:jc w:val="both"/>
              <w:outlineLvl w:val="2"/>
              <w:rPr>
                <w:bCs/>
              </w:rPr>
            </w:pPr>
          </w:p>
        </w:tc>
      </w:tr>
      <w:tr w:rsidR="00CA0DF5" w:rsidRPr="001B44CC" w14:paraId="16BFDC5B" w14:textId="77777777" w:rsidTr="00531CD2">
        <w:trPr>
          <w:cantSplit/>
          <w:trHeight w:val="1270"/>
        </w:trPr>
        <w:tc>
          <w:tcPr>
            <w:tcW w:w="273" w:type="pct"/>
          </w:tcPr>
          <w:p w14:paraId="70BA7223" w14:textId="77777777" w:rsidR="00CA0DF5" w:rsidRPr="001B44CC" w:rsidRDefault="00CA0DF5" w:rsidP="00531CD2">
            <w:pPr>
              <w:keepNext/>
              <w:keepLines/>
              <w:tabs>
                <w:tab w:val="left" w:pos="567"/>
              </w:tabs>
              <w:spacing w:before="200"/>
              <w:jc w:val="both"/>
              <w:outlineLvl w:val="2"/>
              <w:rPr>
                <w:bCs/>
              </w:rPr>
            </w:pPr>
          </w:p>
        </w:tc>
        <w:tc>
          <w:tcPr>
            <w:tcW w:w="727" w:type="pct"/>
          </w:tcPr>
          <w:p w14:paraId="3BB99CDB" w14:textId="77777777" w:rsidR="00CA0DF5" w:rsidRPr="001B44CC" w:rsidRDefault="00CA0DF5" w:rsidP="00531CD2">
            <w:pPr>
              <w:tabs>
                <w:tab w:val="left" w:pos="567"/>
              </w:tabs>
              <w:jc w:val="both"/>
              <w:rPr>
                <w:bCs/>
              </w:rPr>
            </w:pPr>
            <w:r w:rsidRPr="001B44CC">
              <w:rPr>
                <w:bCs/>
              </w:rPr>
              <w:t>Specialişti</w:t>
            </w:r>
          </w:p>
          <w:p w14:paraId="5AC34603" w14:textId="77777777" w:rsidR="00CA0DF5" w:rsidRPr="001B44CC" w:rsidRDefault="00CA0DF5" w:rsidP="00531CD2">
            <w:pPr>
              <w:tabs>
                <w:tab w:val="left" w:pos="567"/>
              </w:tabs>
              <w:jc w:val="both"/>
              <w:rPr>
                <w:bCs/>
              </w:rPr>
            </w:pPr>
            <w:r w:rsidRPr="001B44CC">
              <w:rPr>
                <w:bCs/>
              </w:rPr>
              <w:t>……………</w:t>
            </w:r>
          </w:p>
          <w:p w14:paraId="1061D3BC" w14:textId="77777777" w:rsidR="00CA0DF5" w:rsidRPr="001B44CC" w:rsidRDefault="00CA0DF5" w:rsidP="00531CD2">
            <w:pPr>
              <w:tabs>
                <w:tab w:val="left" w:pos="567"/>
              </w:tabs>
              <w:jc w:val="both"/>
              <w:rPr>
                <w:bCs/>
              </w:rPr>
            </w:pPr>
            <w:r w:rsidRPr="001B44CC">
              <w:rPr>
                <w:bCs/>
              </w:rPr>
              <w:t>……………</w:t>
            </w:r>
          </w:p>
          <w:p w14:paraId="14048354" w14:textId="77777777" w:rsidR="00CA0DF5" w:rsidRPr="001B44CC" w:rsidRDefault="00CA0DF5" w:rsidP="00531CD2">
            <w:pPr>
              <w:tabs>
                <w:tab w:val="left" w:pos="567"/>
              </w:tabs>
              <w:jc w:val="both"/>
              <w:rPr>
                <w:bCs/>
              </w:rPr>
            </w:pPr>
            <w:r w:rsidRPr="001B44CC">
              <w:rPr>
                <w:bCs/>
              </w:rPr>
              <w:t>…………….</w:t>
            </w:r>
          </w:p>
        </w:tc>
        <w:tc>
          <w:tcPr>
            <w:tcW w:w="1000" w:type="pct"/>
          </w:tcPr>
          <w:p w14:paraId="0C2EF18E" w14:textId="77777777" w:rsidR="00CA0DF5" w:rsidRPr="001B44CC" w:rsidRDefault="00CA0DF5" w:rsidP="00531CD2">
            <w:pPr>
              <w:keepNext/>
              <w:keepLines/>
              <w:tabs>
                <w:tab w:val="left" w:pos="567"/>
              </w:tabs>
              <w:spacing w:before="200"/>
              <w:jc w:val="both"/>
              <w:outlineLvl w:val="2"/>
              <w:rPr>
                <w:bCs/>
              </w:rPr>
            </w:pPr>
          </w:p>
        </w:tc>
        <w:tc>
          <w:tcPr>
            <w:tcW w:w="1036" w:type="pct"/>
          </w:tcPr>
          <w:p w14:paraId="7FF5855C" w14:textId="77777777" w:rsidR="00CA0DF5" w:rsidRPr="001B44CC" w:rsidRDefault="00CA0DF5" w:rsidP="00531CD2">
            <w:pPr>
              <w:keepNext/>
              <w:keepLines/>
              <w:tabs>
                <w:tab w:val="left" w:pos="567"/>
              </w:tabs>
              <w:spacing w:before="200"/>
              <w:jc w:val="both"/>
              <w:outlineLvl w:val="2"/>
              <w:rPr>
                <w:bCs/>
              </w:rPr>
            </w:pPr>
          </w:p>
        </w:tc>
        <w:tc>
          <w:tcPr>
            <w:tcW w:w="1056" w:type="pct"/>
          </w:tcPr>
          <w:p w14:paraId="090A2425" w14:textId="77777777" w:rsidR="00CA0DF5" w:rsidRPr="001B44CC" w:rsidRDefault="00CA0DF5" w:rsidP="00531CD2">
            <w:pPr>
              <w:keepNext/>
              <w:keepLines/>
              <w:tabs>
                <w:tab w:val="left" w:pos="567"/>
              </w:tabs>
              <w:spacing w:before="200"/>
              <w:jc w:val="both"/>
              <w:outlineLvl w:val="2"/>
              <w:rPr>
                <w:bCs/>
              </w:rPr>
            </w:pPr>
          </w:p>
        </w:tc>
        <w:tc>
          <w:tcPr>
            <w:tcW w:w="908" w:type="pct"/>
          </w:tcPr>
          <w:p w14:paraId="65194D85" w14:textId="77777777" w:rsidR="00CA0DF5" w:rsidRPr="001B44CC" w:rsidRDefault="00CA0DF5" w:rsidP="00531CD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Pr="001B44CC" w:rsidRDefault="00CA0DF5"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27109B">
          <w:footerReference w:type="first" r:id="rId8"/>
          <w:pgSz w:w="11906" w:h="16838" w:code="9"/>
          <w:pgMar w:top="851" w:right="851" w:bottom="851" w:left="1701" w:header="720" w:footer="510" w:gutter="0"/>
          <w:cols w:space="720"/>
          <w:titlePg/>
          <w:docGrid w:linePitch="326"/>
        </w:sectPr>
      </w:pPr>
    </w:p>
    <w:bookmarkEnd w:id="5"/>
    <w:p w14:paraId="74AE0F9D" w14:textId="757D5F3C" w:rsidR="00BA7FF4" w:rsidRPr="001B44CC" w:rsidRDefault="00BA7FF4" w:rsidP="00BA7FF4">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A1178E">
      <w:pPr>
        <w:tabs>
          <w:tab w:val="left" w:pos="0"/>
          <w:tab w:val="left" w:pos="567"/>
        </w:tabs>
        <w:spacing w:before="72" w:line="292" w:lineRule="auto"/>
        <w:jc w:val="center"/>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196AB4">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196AB4">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71D928ED" w14:textId="77777777" w:rsidR="006620F8" w:rsidRPr="001B44CC" w:rsidRDefault="0003591A"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Pr="001B44CC">
        <w:rPr>
          <w:rFonts w:eastAsia="PMingLiU"/>
          <w:b/>
          <w:bCs/>
          <w:lang w:eastAsia="zh-CN"/>
        </w:rPr>
        <w:t xml:space="preserve">Agenția pentru </w:t>
      </w:r>
      <w:r w:rsidRPr="001B44CC">
        <w:rPr>
          <w:rFonts w:eastAsia="PMingLiU"/>
          <w:b/>
          <w:bCs/>
          <w:lang w:eastAsia="zh-CN"/>
        </w:rPr>
        <w:br/>
        <w:t xml:space="preserve">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1B44CC" w14:paraId="5D5D6AB4" w14:textId="77777777" w:rsidTr="0028251A">
        <w:tc>
          <w:tcPr>
            <w:tcW w:w="496"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765"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673"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4"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2"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712"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28251A">
        <w:trPr>
          <w:trHeight w:val="540"/>
        </w:trPr>
        <w:tc>
          <w:tcPr>
            <w:tcW w:w="496"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765"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4"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28251A">
        <w:trPr>
          <w:trHeight w:val="1380"/>
        </w:trPr>
        <w:tc>
          <w:tcPr>
            <w:tcW w:w="496"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4"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28251A">
        <w:trPr>
          <w:trHeight w:val="327"/>
        </w:trPr>
        <w:tc>
          <w:tcPr>
            <w:tcW w:w="496"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765"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673"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4"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28251A">
        <w:trPr>
          <w:trHeight w:val="333"/>
        </w:trPr>
        <w:tc>
          <w:tcPr>
            <w:tcW w:w="496"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28251A">
        <w:trPr>
          <w:trHeight w:val="985"/>
        </w:trPr>
        <w:tc>
          <w:tcPr>
            <w:tcW w:w="496"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765"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 xml:space="preserve">cu certificate </w:t>
            </w:r>
            <w:r w:rsidR="00FD2140" w:rsidRPr="001B44CC">
              <w:lastRenderedPageBreak/>
              <w:t>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lastRenderedPageBreak/>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4"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28251A">
        <w:trPr>
          <w:trHeight w:val="1260"/>
        </w:trPr>
        <w:tc>
          <w:tcPr>
            <w:tcW w:w="496"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4"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28251A">
        <w:trPr>
          <w:trHeight w:val="1260"/>
        </w:trPr>
        <w:tc>
          <w:tcPr>
            <w:tcW w:w="496"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4"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28251A">
        <w:trPr>
          <w:trHeight w:val="2055"/>
        </w:trPr>
        <w:tc>
          <w:tcPr>
            <w:tcW w:w="496"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4"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28251A">
        <w:trPr>
          <w:trHeight w:val="945"/>
        </w:trPr>
        <w:tc>
          <w:tcPr>
            <w:tcW w:w="496"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4"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235C52BB" w14:textId="77777777" w:rsidR="0028251A" w:rsidRPr="001B44CC" w:rsidRDefault="0028251A" w:rsidP="000C5DFB">
      <w:pPr>
        <w:jc w:val="right"/>
        <w:rPr>
          <w:b/>
          <w:bCs/>
          <w:i/>
          <w:iCs/>
          <w:noProof w:val="0"/>
        </w:rPr>
      </w:pPr>
    </w:p>
    <w:p w14:paraId="2107A66D" w14:textId="77777777" w:rsidR="0028251A" w:rsidRPr="001B44CC" w:rsidRDefault="0028251A" w:rsidP="000C5DFB">
      <w:pPr>
        <w:jc w:val="right"/>
        <w:rPr>
          <w:b/>
          <w:bCs/>
          <w:i/>
          <w:iCs/>
          <w:noProof w:val="0"/>
        </w:rPr>
      </w:pPr>
    </w:p>
    <w:p w14:paraId="37F837D0" w14:textId="27DE9505" w:rsidR="000C5DFB" w:rsidRPr="001B44CC" w:rsidRDefault="000C5DFB" w:rsidP="000C5DFB">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00D8130E" w:rsidRPr="001B44CC">
        <w:rPr>
          <w:b/>
          <w:bCs/>
          <w:i/>
          <w:iCs/>
          <w:noProof w:val="0"/>
        </w:rPr>
        <w:t>23</w:t>
      </w:r>
    </w:p>
    <w:p w14:paraId="7293D19F" w14:textId="77777777" w:rsidR="00FE4E58" w:rsidRPr="001B44CC" w:rsidRDefault="00FE4E58" w:rsidP="00FE4E58">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BDDC516" w14:textId="77777777" w:rsidR="00FE4E58" w:rsidRPr="001B44CC" w:rsidRDefault="00FE4E58" w:rsidP="00FE4E58">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654EF5BF" w14:textId="77777777" w:rsidR="00EF3D50" w:rsidRPr="001B44CC" w:rsidRDefault="00EF3D50" w:rsidP="00EF3D50">
      <w:pPr>
        <w:keepNext/>
        <w:keepLines/>
        <w:ind w:left="360" w:hanging="360"/>
        <w:outlineLvl w:val="1"/>
        <w:rPr>
          <w:b/>
          <w:i/>
          <w:iCs/>
          <w:color w:val="2E74B5" w:themeColor="accent1" w:themeShade="BF"/>
          <w:sz w:val="28"/>
          <w:szCs w:val="28"/>
        </w:rPr>
      </w:pPr>
    </w:p>
    <w:p w14:paraId="5A9EB6FC" w14:textId="77777777" w:rsidR="003A4533" w:rsidRPr="001B44CC" w:rsidRDefault="003A4533" w:rsidP="00EF3D50">
      <w:pPr>
        <w:keepNext/>
        <w:keepLines/>
        <w:ind w:left="360" w:hanging="360"/>
        <w:outlineLvl w:val="1"/>
        <w:rPr>
          <w:b/>
          <w:i/>
          <w:iCs/>
          <w:color w:val="2E74B5" w:themeColor="accent1" w:themeShade="BF"/>
          <w:sz w:val="28"/>
          <w:szCs w:val="28"/>
        </w:rPr>
      </w:pPr>
    </w:p>
    <w:p w14:paraId="19EA6511" w14:textId="16411A68" w:rsidR="00EF3D50" w:rsidRPr="001B44CC" w:rsidRDefault="00EF3D50" w:rsidP="00EF3D50">
      <w:pPr>
        <w:keepNext/>
        <w:keepLines/>
        <w:ind w:left="360" w:hanging="360"/>
        <w:outlineLvl w:val="1"/>
        <w:rPr>
          <w:rFonts w:eastAsiaTheme="majorEastAsia"/>
          <w:b/>
          <w:noProof w:val="0"/>
        </w:rPr>
      </w:pPr>
      <w:r w:rsidRPr="001B44CC">
        <w:rPr>
          <w:b/>
          <w:i/>
          <w:iCs/>
          <w:color w:val="2E74B5" w:themeColor="accent1" w:themeShade="BF"/>
          <w:sz w:val="28"/>
          <w:szCs w:val="28"/>
        </w:rPr>
        <w:t>Se completează de către autoritatea contractantă.</w:t>
      </w:r>
    </w:p>
    <w:p w14:paraId="3033C26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1B44CC" w:rsidRDefault="0003591A" w:rsidP="006C4C0E">
      <w:pPr>
        <w:pStyle w:val="2"/>
        <w:spacing w:before="0"/>
        <w:jc w:val="center"/>
        <w:rPr>
          <w:rFonts w:ascii="Times New Roman" w:hAnsi="Times New Roman" w:cs="Times New Roman"/>
          <w:bCs w:val="0"/>
          <w:color w:val="auto"/>
          <w:sz w:val="28"/>
          <w:szCs w:val="28"/>
        </w:rPr>
      </w:pPr>
      <w:bookmarkStart w:id="12" w:name="_Toc449692118"/>
      <w:bookmarkStart w:id="13" w:name="_Toc390252621"/>
      <w:r w:rsidRPr="001B44CC">
        <w:rPr>
          <w:rFonts w:ascii="Times New Roman" w:hAnsi="Times New Roman" w:cs="Times New Roman"/>
          <w:bCs w:val="0"/>
          <w:color w:val="auto"/>
          <w:sz w:val="28"/>
          <w:szCs w:val="28"/>
        </w:rPr>
        <w:t>CAIET DE SARCINI</w:t>
      </w:r>
      <w:bookmarkEnd w:id="12"/>
    </w:p>
    <w:p w14:paraId="22EEB0D8" w14:textId="25CF5789" w:rsidR="006C4C0E" w:rsidRPr="001B44CC" w:rsidRDefault="0003591A" w:rsidP="006C4C0E">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14:paraId="3A031953" w14:textId="445389C2" w:rsidR="005D708F" w:rsidRPr="001B44CC" w:rsidRDefault="0003591A" w:rsidP="006C4C0E">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w:t>
      </w:r>
      <w:r w:rsidR="00EF3D50" w:rsidRPr="001B44CC">
        <w:rPr>
          <w:rFonts w:ascii="Times New Roman" w:hAnsi="Times New Roman" w:cs="Times New Roman"/>
          <w:color w:val="auto"/>
          <w:sz w:val="24"/>
          <w:szCs w:val="24"/>
        </w:rPr>
        <w:t xml:space="preserve"> </w:t>
      </w:r>
      <w:r w:rsidRPr="001B44CC">
        <w:rPr>
          <w:rFonts w:ascii="Times New Roman" w:hAnsi="Times New Roman" w:cs="Times New Roman"/>
          <w:color w:val="auto"/>
          <w:sz w:val="24"/>
          <w:szCs w:val="24"/>
        </w:rPr>
        <w:t>1 – LISTA CU CANTITĂȚILE DE LUCRĂRI</w:t>
      </w:r>
      <w:bookmarkEnd w:id="13"/>
    </w:p>
    <w:p w14:paraId="23EF4A3D" w14:textId="77777777" w:rsidR="006C4C0E" w:rsidRPr="001B44CC" w:rsidRDefault="006C4C0E" w:rsidP="006C4C0E">
      <w:pPr>
        <w:pStyle w:val="2"/>
        <w:spacing w:before="0"/>
        <w:jc w:val="center"/>
        <w:rPr>
          <w:rFonts w:ascii="Times New Roman" w:hAnsi="Times New Roman" w:cs="Times New Roman"/>
          <w:bCs w:val="0"/>
          <w:i/>
          <w:color w:val="auto"/>
        </w:rPr>
      </w:pPr>
    </w:p>
    <w:p w14:paraId="49391497" w14:textId="77777777" w:rsidR="00233538" w:rsidRPr="001B44CC" w:rsidRDefault="0003591A" w:rsidP="006C4C0E">
      <w:pPr>
        <w:pStyle w:val="2"/>
        <w:spacing w:before="0"/>
        <w:jc w:val="center"/>
        <w:rPr>
          <w:rFonts w:ascii="Times New Roman" w:hAnsi="Times New Roman" w:cs="Times New Roman"/>
          <w:bCs w:val="0"/>
          <w:color w:val="auto"/>
        </w:rPr>
      </w:pPr>
      <w:r w:rsidRPr="001B44CC">
        <w:rPr>
          <w:rFonts w:ascii="Times New Roman" w:hAnsi="Times New Roman" w:cs="Times New Roman"/>
          <w:bCs w:val="0"/>
          <w:color w:val="auto"/>
        </w:rPr>
        <w:t>LUCRĂRI</w:t>
      </w:r>
    </w:p>
    <w:p w14:paraId="2DD7BE65" w14:textId="77777777" w:rsidR="00E71F7B" w:rsidRPr="001B44CC" w:rsidRDefault="00E71F7B" w:rsidP="00196AB4">
      <w:pPr>
        <w:jc w:val="both"/>
      </w:pPr>
    </w:p>
    <w:p w14:paraId="23B70912" w14:textId="77777777" w:rsidR="00E71F7B" w:rsidRPr="001B44CC" w:rsidRDefault="00E71F7B" w:rsidP="00196AB4">
      <w:pPr>
        <w:pStyle w:val="a"/>
        <w:numPr>
          <w:ilvl w:val="0"/>
          <w:numId w:val="0"/>
        </w:numPr>
        <w:rPr>
          <w:lang w:val="ro-RO"/>
        </w:rPr>
      </w:pPr>
    </w:p>
    <w:p w14:paraId="278357B4" w14:textId="02C11436" w:rsidR="0072621E" w:rsidRPr="001B44CC" w:rsidRDefault="0003591A" w:rsidP="00D00466">
      <w:pPr>
        <w:ind w:left="-108" w:firstLine="817"/>
        <w:jc w:val="both"/>
        <w:rPr>
          <w:b/>
          <w:bCs/>
          <w:i/>
          <w:iCs/>
        </w:rPr>
      </w:pPr>
      <w:r w:rsidRPr="001B44CC">
        <w:rPr>
          <w:b/>
          <w:bCs/>
        </w:rPr>
        <w:t>Obiectul</w:t>
      </w:r>
      <w:r w:rsidR="00D00466" w:rsidRPr="001B44CC">
        <w:rPr>
          <w:b/>
          <w:bCs/>
        </w:rPr>
        <w:t>:</w:t>
      </w:r>
      <w:r w:rsidR="00D00466" w:rsidRPr="001B44CC">
        <w:t xml:space="preserve"> </w:t>
      </w:r>
      <w:r w:rsidR="005E0DA9" w:rsidRPr="001B44CC">
        <w:rPr>
          <w:rStyle w:val="fontstyle01"/>
          <w:rFonts w:eastAsiaTheme="majorEastAsia"/>
          <w:b w:val="0"/>
          <w:bCs w:val="0"/>
          <w:i/>
          <w:iCs/>
        </w:rPr>
        <w:t>Lucrări de reparație a edificiului SCT Chişinău din str. Armenească, nr. 42B, mun. Chişinău</w:t>
      </w:r>
    </w:p>
    <w:p w14:paraId="6EFC4702" w14:textId="1BE414A7" w:rsidR="00233538" w:rsidRPr="001B44CC" w:rsidRDefault="0003591A" w:rsidP="00D00466">
      <w:pPr>
        <w:ind w:firstLine="709"/>
        <w:jc w:val="both"/>
        <w:rPr>
          <w:i/>
        </w:rPr>
      </w:pPr>
      <w:r w:rsidRPr="001B44CC">
        <w:rPr>
          <w:b/>
          <w:bCs/>
        </w:rPr>
        <w:t>Autoritatea contractantă</w:t>
      </w:r>
      <w:r w:rsidR="00D00466" w:rsidRPr="001B44CC">
        <w:t xml:space="preserve">: </w:t>
      </w:r>
      <w:r w:rsidR="00D00466" w:rsidRPr="001B44CC">
        <w:rPr>
          <w:i/>
          <w:iCs/>
        </w:rPr>
        <w:t>Agenția Servicii Publice, mun.</w:t>
      </w:r>
      <w:r w:rsidR="00D00466" w:rsidRPr="001B44CC">
        <w:rPr>
          <w:b/>
          <w:i/>
          <w:iCs/>
        </w:rPr>
        <w:t xml:space="preserve"> </w:t>
      </w:r>
      <w:r w:rsidR="00D00466" w:rsidRPr="001B44CC">
        <w:rPr>
          <w:i/>
          <w:iCs/>
        </w:rPr>
        <w:t>Chişinău, str. A. Puşkin, 42</w:t>
      </w:r>
    </w:p>
    <w:p w14:paraId="16402914" w14:textId="77777777" w:rsidR="00D00466" w:rsidRPr="001B44CC" w:rsidRDefault="00D00466" w:rsidP="00196AB4">
      <w:pPr>
        <w:pStyle w:val="cp"/>
        <w:ind w:firstLine="709"/>
        <w:jc w:val="both"/>
        <w:rPr>
          <w:sz w:val="12"/>
          <w:szCs w:val="12"/>
        </w:rPr>
      </w:pPr>
    </w:p>
    <w:p w14:paraId="497A99E6" w14:textId="7D9F253B" w:rsidR="001225E0" w:rsidRPr="001B44CC" w:rsidRDefault="0003591A" w:rsidP="00603794">
      <w:pPr>
        <w:pStyle w:val="cp"/>
        <w:ind w:firstLine="709"/>
        <w:jc w:val="both"/>
        <w:rPr>
          <w:rStyle w:val="fontstyle01"/>
          <w:rFonts w:eastAsiaTheme="majorEastAsia"/>
          <w:i/>
          <w:iCs/>
        </w:rPr>
      </w:pPr>
      <w:r w:rsidRPr="001B44CC">
        <w:t>1. Descriere generală</w:t>
      </w:r>
      <w:r w:rsidR="005E0DA9" w:rsidRPr="001B44CC">
        <w:t xml:space="preserve"> </w:t>
      </w:r>
      <w:r w:rsidR="005E0DA9" w:rsidRPr="001B44CC">
        <w:rPr>
          <w:b w:val="0"/>
          <w:bCs w:val="0"/>
          <w:i/>
          <w:iCs/>
        </w:rPr>
        <w:t xml:space="preserve">Lucrări de reparație a edificiului SCT </w:t>
      </w:r>
      <w:proofErr w:type="spellStart"/>
      <w:r w:rsidR="005E0DA9" w:rsidRPr="001B44CC">
        <w:rPr>
          <w:b w:val="0"/>
          <w:bCs w:val="0"/>
          <w:i/>
          <w:iCs/>
        </w:rPr>
        <w:t>Chişinău</w:t>
      </w:r>
      <w:proofErr w:type="spellEnd"/>
      <w:r w:rsidR="005E0DA9" w:rsidRPr="001B44CC">
        <w:rPr>
          <w:b w:val="0"/>
          <w:bCs w:val="0"/>
          <w:i/>
          <w:iCs/>
        </w:rPr>
        <w:t xml:space="preserve"> din str. Armenească, nr. 42B, mun. </w:t>
      </w:r>
      <w:proofErr w:type="spellStart"/>
      <w:r w:rsidR="005E0DA9" w:rsidRPr="001B44CC">
        <w:rPr>
          <w:b w:val="0"/>
          <w:bCs w:val="0"/>
          <w:i/>
          <w:iCs/>
        </w:rPr>
        <w:t>Chişinău</w:t>
      </w:r>
      <w:proofErr w:type="spellEnd"/>
    </w:p>
    <w:p w14:paraId="2CECA462" w14:textId="713CEDC5" w:rsidR="00D00466" w:rsidRPr="001B44CC" w:rsidRDefault="00603794" w:rsidP="00603794">
      <w:pPr>
        <w:pStyle w:val="cp"/>
        <w:ind w:firstLine="709"/>
        <w:jc w:val="both"/>
        <w:rPr>
          <w:b w:val="0"/>
          <w:bCs w:val="0"/>
          <w:i/>
          <w:iCs/>
          <w:sz w:val="20"/>
          <w:szCs w:val="20"/>
        </w:rPr>
      </w:pPr>
      <w:r w:rsidRPr="001B44CC">
        <w:rPr>
          <w:rStyle w:val="fontstyle01"/>
          <w:b/>
          <w:bCs/>
          <w:i/>
          <w:iCs/>
        </w:rPr>
        <w:t xml:space="preserve"> </w:t>
      </w:r>
      <w:r w:rsidR="00D00466" w:rsidRPr="001B44CC">
        <w:rPr>
          <w:b w:val="0"/>
          <w:bCs w:val="0"/>
          <w:sz w:val="20"/>
          <w:szCs w:val="20"/>
        </w:rPr>
        <w:t>A</w:t>
      </w:r>
      <w:r w:rsidR="0003591A" w:rsidRPr="001B44CC">
        <w:rPr>
          <w:b w:val="0"/>
          <w:bCs w:val="0"/>
          <w:sz w:val="20"/>
          <w:szCs w:val="20"/>
        </w:rPr>
        <w:t>dresa (</w:t>
      </w:r>
      <w:proofErr w:type="spellStart"/>
      <w:r w:rsidR="0003591A" w:rsidRPr="001B44CC">
        <w:rPr>
          <w:b w:val="0"/>
          <w:bCs w:val="0"/>
          <w:sz w:val="20"/>
          <w:szCs w:val="20"/>
        </w:rPr>
        <w:t>şantierul</w:t>
      </w:r>
      <w:proofErr w:type="spellEnd"/>
      <w:r w:rsidR="0003591A" w:rsidRPr="001B44CC">
        <w:rPr>
          <w:b w:val="0"/>
          <w:bCs w:val="0"/>
          <w:sz w:val="20"/>
          <w:szCs w:val="20"/>
        </w:rPr>
        <w:t>) lucrărilor, descrierea generală a obiectelor lucrării, detalii specifice de amplasare etc.</w:t>
      </w:r>
    </w:p>
    <w:p w14:paraId="61B03973" w14:textId="17BCE492" w:rsidR="00233538" w:rsidRPr="001B44CC" w:rsidRDefault="00D00466" w:rsidP="0083431F">
      <w:pPr>
        <w:ind w:left="709"/>
        <w:jc w:val="both"/>
        <w:rPr>
          <w:bCs/>
          <w:i/>
          <w:iCs/>
        </w:rPr>
      </w:pPr>
      <w:r w:rsidRPr="001B44CC">
        <w:rPr>
          <w:rFonts w:ascii="TimesNewRomanPS-BoldMT" w:hAnsi="TimesNewRomanPS-BoldMT"/>
          <w:b/>
          <w:bCs/>
          <w:i/>
          <w:iCs/>
          <w:color w:val="000000"/>
        </w:rPr>
        <w:br/>
      </w:r>
      <w:r w:rsidR="0003591A" w:rsidRPr="001B44CC">
        <w:rPr>
          <w:b/>
        </w:rPr>
        <w:t>2. Informaţii şi proiectare</w:t>
      </w:r>
      <w:r w:rsidR="00DF08C3" w:rsidRPr="001B44CC">
        <w:rPr>
          <w:b/>
        </w:rPr>
        <w:t xml:space="preserve">: </w:t>
      </w:r>
      <w:r w:rsidR="005D4BD0" w:rsidRPr="001B44CC">
        <w:rPr>
          <w:bCs/>
          <w:i/>
          <w:iCs/>
        </w:rPr>
        <w:t>nu se aplică.</w:t>
      </w:r>
    </w:p>
    <w:p w14:paraId="4098CDEA" w14:textId="77777777" w:rsidR="00233538" w:rsidRPr="001B44CC" w:rsidRDefault="0003591A" w:rsidP="00196AB4">
      <w:pPr>
        <w:ind w:firstLine="709"/>
        <w:jc w:val="both"/>
        <w:rPr>
          <w:sz w:val="20"/>
          <w:szCs w:val="20"/>
        </w:rPr>
      </w:pPr>
      <w:r w:rsidRPr="001B44CC">
        <w:rPr>
          <w:sz w:val="20"/>
          <w:szCs w:val="20"/>
        </w:rPr>
        <w:t>Se precizează elementele constitutive şi conţinutul documentelor anexate la contract, modalitatea de elaborare a proiectului şi desenelor de execuţie, informaţiile despre antreprenor şi autoritatea contractantă.</w:t>
      </w:r>
    </w:p>
    <w:p w14:paraId="30E5B198" w14:textId="77777777" w:rsidR="00D00466" w:rsidRPr="001B44CC" w:rsidRDefault="00D00466" w:rsidP="00196AB4">
      <w:pPr>
        <w:ind w:firstLine="709"/>
        <w:jc w:val="both"/>
        <w:rPr>
          <w:b/>
          <w:sz w:val="12"/>
          <w:szCs w:val="12"/>
        </w:rPr>
      </w:pPr>
    </w:p>
    <w:p w14:paraId="41205B61" w14:textId="1AFDDB1A" w:rsidR="00233538" w:rsidRPr="001B44CC" w:rsidRDefault="0003591A" w:rsidP="00196AB4">
      <w:pPr>
        <w:ind w:firstLine="709"/>
        <w:jc w:val="both"/>
        <w:rPr>
          <w:b/>
        </w:rPr>
      </w:pPr>
      <w:r w:rsidRPr="001B44CC">
        <w:rPr>
          <w:b/>
        </w:rPr>
        <w:t>3. Materiale, compatibilităţi, reglementări tehnice şi standarde utilizate</w:t>
      </w:r>
      <w:r w:rsidR="005706A9" w:rsidRPr="001B44CC">
        <w:rPr>
          <w:b/>
        </w:rPr>
        <w:t xml:space="preserve">: </w:t>
      </w:r>
      <w:r w:rsidR="00642B91" w:rsidRPr="001B44CC">
        <w:rPr>
          <w:bCs/>
          <w:i/>
          <w:iCs/>
          <w:noProof w:val="0"/>
          <w:lang w:eastAsia="ru-RU"/>
        </w:rPr>
        <w:t>A</w:t>
      </w:r>
      <w:r w:rsidR="005706A9" w:rsidRPr="001B44CC">
        <w:rPr>
          <w:bCs/>
          <w:i/>
          <w:iCs/>
          <w:noProof w:val="0"/>
          <w:lang w:eastAsia="ru-RU"/>
        </w:rPr>
        <w:t>ctul normativ CPL.01.01-2012</w:t>
      </w:r>
      <w:r w:rsidR="005706A9" w:rsidRPr="001B44CC">
        <w:rPr>
          <w:bCs/>
          <w:noProof w:val="0"/>
          <w:lang w:eastAsia="ru-RU"/>
        </w:rPr>
        <w:t xml:space="preserve"> </w:t>
      </w:r>
      <w:r w:rsidR="005706A9" w:rsidRPr="001B44CC">
        <w:rPr>
          <w:bCs/>
          <w:i/>
          <w:iCs/>
          <w:noProof w:val="0"/>
          <w:lang w:eastAsia="ru-RU"/>
        </w:rPr>
        <w:t>„Instrucțiuni privind întocmirea devizelor pentru lucrările de construcții-montaj prin metoda de resurse”</w:t>
      </w:r>
    </w:p>
    <w:p w14:paraId="115E7C1F" w14:textId="5DFDA987" w:rsidR="00233538" w:rsidRPr="001B44CC" w:rsidRDefault="0003591A" w:rsidP="00196AB4">
      <w:pPr>
        <w:ind w:firstLine="709"/>
        <w:jc w:val="both"/>
        <w:rPr>
          <w:sz w:val="20"/>
          <w:szCs w:val="20"/>
        </w:rPr>
      </w:pPr>
      <w:r w:rsidRPr="001B44CC">
        <w:rPr>
          <w:sz w:val="20"/>
          <w:szCs w:val="20"/>
        </w:rPr>
        <w:t xml:space="preserve">Se precizează calitatea, conformitatea şi aplicabilitatea materialelor; legislaţia, reglementările tehnice şi standardele aplicate; recepţia materialelor şi a lucrărilor; durata de </w:t>
      </w:r>
      <w:r w:rsidR="00D8130E" w:rsidRPr="001B44CC">
        <w:rPr>
          <w:sz w:val="20"/>
          <w:szCs w:val="20"/>
        </w:rPr>
        <w:t>executare</w:t>
      </w:r>
      <w:r w:rsidRPr="001B44CC">
        <w:rPr>
          <w:sz w:val="20"/>
          <w:szCs w:val="20"/>
        </w:rPr>
        <w:t xml:space="preserve"> a lucrărilor şi responsabilitatea pentru termenele şi calitatea lucrărilor</w:t>
      </w:r>
      <w:r w:rsidR="005706A9" w:rsidRPr="001B44CC">
        <w:rPr>
          <w:sz w:val="20"/>
          <w:szCs w:val="20"/>
        </w:rPr>
        <w:t>.</w:t>
      </w:r>
    </w:p>
    <w:p w14:paraId="72AC6CFC" w14:textId="77777777" w:rsidR="006E40CE" w:rsidRPr="001B44CC" w:rsidRDefault="006E40CE" w:rsidP="00196AB4">
      <w:pPr>
        <w:ind w:firstLine="709"/>
        <w:jc w:val="both"/>
        <w:rPr>
          <w:b/>
          <w:sz w:val="12"/>
          <w:szCs w:val="12"/>
        </w:rPr>
      </w:pPr>
    </w:p>
    <w:p w14:paraId="70CC699B" w14:textId="699308F0" w:rsidR="00233538" w:rsidRPr="001B44CC" w:rsidRDefault="0003591A" w:rsidP="00196AB4">
      <w:pPr>
        <w:ind w:firstLine="709"/>
        <w:jc w:val="both"/>
        <w:rPr>
          <w:b/>
        </w:rPr>
      </w:pPr>
      <w:r w:rsidRPr="001B44CC">
        <w:rPr>
          <w:b/>
        </w:rPr>
        <w:t>4. Mostre</w:t>
      </w:r>
      <w:r w:rsidR="005C3734" w:rsidRPr="001B44CC">
        <w:rPr>
          <w:b/>
        </w:rPr>
        <w:t xml:space="preserve">: </w:t>
      </w:r>
      <w:r w:rsidR="005C3734" w:rsidRPr="001B44CC">
        <w:rPr>
          <w:bCs/>
          <w:i/>
          <w:iCs/>
        </w:rPr>
        <w:t>nu se aplică.</w:t>
      </w:r>
    </w:p>
    <w:p w14:paraId="6CFC4FEC" w14:textId="37F119D7" w:rsidR="00233538" w:rsidRPr="001B44CC" w:rsidRDefault="0003591A" w:rsidP="00196AB4">
      <w:pPr>
        <w:ind w:firstLine="709"/>
        <w:jc w:val="both"/>
        <w:rPr>
          <w:sz w:val="20"/>
          <w:szCs w:val="20"/>
        </w:rPr>
      </w:pPr>
      <w:r w:rsidRPr="001B44CC">
        <w:rPr>
          <w:sz w:val="20"/>
          <w:szCs w:val="20"/>
        </w:rPr>
        <w:t>Se precizează modul de prezentare a mostrelor la toate produsele utilizate.</w:t>
      </w:r>
    </w:p>
    <w:p w14:paraId="3779170F" w14:textId="77777777" w:rsidR="005D4BD0" w:rsidRPr="001B44CC" w:rsidRDefault="005D4BD0" w:rsidP="00196AB4">
      <w:pPr>
        <w:ind w:firstLine="709"/>
        <w:jc w:val="both"/>
        <w:rPr>
          <w:sz w:val="12"/>
          <w:szCs w:val="12"/>
        </w:rPr>
      </w:pPr>
    </w:p>
    <w:p w14:paraId="6D6119DD" w14:textId="77777777" w:rsidR="005D4BD0" w:rsidRPr="001B44CC" w:rsidRDefault="00316C81" w:rsidP="005D4BD0">
      <w:pPr>
        <w:ind w:firstLine="709"/>
        <w:jc w:val="both"/>
        <w:rPr>
          <w:b/>
        </w:rPr>
      </w:pPr>
      <w:r w:rsidRPr="001B44CC">
        <w:rPr>
          <w:b/>
        </w:rPr>
        <w:t xml:space="preserve">5. </w:t>
      </w:r>
      <w:r w:rsidR="0003591A" w:rsidRPr="001B44CC">
        <w:rPr>
          <w:b/>
        </w:rPr>
        <w:t>Furnizarea, păstrarea, protecţia materialelor şi a lucrărilor. Securitatea construcţiilor şi a terenurilor aferente</w:t>
      </w:r>
      <w:r w:rsidR="005D4BD0" w:rsidRPr="001B44CC">
        <w:rPr>
          <w:b/>
        </w:rPr>
        <w:t xml:space="preserve">: </w:t>
      </w:r>
      <w:r w:rsidR="005D4BD0" w:rsidRPr="001B44CC">
        <w:rPr>
          <w:bCs/>
          <w:i/>
          <w:iCs/>
        </w:rPr>
        <w:t>nu se aplică.</w:t>
      </w:r>
    </w:p>
    <w:p w14:paraId="7309186A" w14:textId="26EB52E1" w:rsidR="00233538" w:rsidRPr="001B44CC" w:rsidRDefault="0003591A" w:rsidP="00196AB4">
      <w:pPr>
        <w:ind w:firstLine="709"/>
        <w:jc w:val="both"/>
        <w:rPr>
          <w:sz w:val="20"/>
          <w:szCs w:val="20"/>
        </w:rPr>
      </w:pPr>
      <w:r w:rsidRPr="001B44CC">
        <w:rPr>
          <w:sz w:val="20"/>
          <w:szCs w:val="20"/>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1B44CC" w:rsidRDefault="005D4BD0" w:rsidP="00196AB4">
      <w:pPr>
        <w:ind w:firstLine="709"/>
        <w:jc w:val="both"/>
        <w:rPr>
          <w:sz w:val="12"/>
          <w:szCs w:val="12"/>
        </w:rPr>
      </w:pPr>
    </w:p>
    <w:p w14:paraId="59B53B16" w14:textId="77777777" w:rsidR="005D4BD0" w:rsidRPr="001B44CC" w:rsidRDefault="0003591A" w:rsidP="005D4BD0">
      <w:pPr>
        <w:ind w:firstLine="709"/>
        <w:jc w:val="both"/>
        <w:rPr>
          <w:b/>
        </w:rPr>
      </w:pPr>
      <w:r w:rsidRPr="001B44CC">
        <w:rPr>
          <w:b/>
        </w:rPr>
        <w:t>6. Încercări, instrucţiuni, garanţii ale furnizorilor, desene şi scheme de execuţie</w:t>
      </w:r>
      <w:r w:rsidR="005D4BD0" w:rsidRPr="001B44CC">
        <w:rPr>
          <w:b/>
        </w:rPr>
        <w:t xml:space="preserve">: </w:t>
      </w:r>
      <w:r w:rsidR="005D4BD0" w:rsidRPr="001B44CC">
        <w:rPr>
          <w:bCs/>
          <w:i/>
          <w:iCs/>
        </w:rPr>
        <w:t>nu se aplică.</w:t>
      </w:r>
    </w:p>
    <w:p w14:paraId="2D8FBB24" w14:textId="77777777" w:rsidR="00233538" w:rsidRPr="001B44CC" w:rsidRDefault="0003591A" w:rsidP="00196AB4">
      <w:pPr>
        <w:ind w:firstLine="709"/>
        <w:jc w:val="both"/>
        <w:rPr>
          <w:sz w:val="20"/>
          <w:szCs w:val="20"/>
        </w:rPr>
      </w:pPr>
      <w:r w:rsidRPr="001B44CC">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1B44CC" w:rsidRDefault="005D4BD0" w:rsidP="00196AB4">
      <w:pPr>
        <w:ind w:firstLine="709"/>
        <w:jc w:val="both"/>
        <w:rPr>
          <w:b/>
          <w:sz w:val="12"/>
          <w:szCs w:val="12"/>
        </w:rPr>
      </w:pPr>
    </w:p>
    <w:p w14:paraId="19EAE304" w14:textId="77777777" w:rsidR="005D4BD0" w:rsidRPr="001B44CC" w:rsidRDefault="0003591A" w:rsidP="005D4BD0">
      <w:pPr>
        <w:ind w:firstLine="709"/>
        <w:jc w:val="both"/>
        <w:rPr>
          <w:b/>
        </w:rPr>
      </w:pPr>
      <w:r w:rsidRPr="001B44CC">
        <w:rPr>
          <w:b/>
        </w:rPr>
        <w:t>7. Remedierea viciilor ascunse şi a defectelor</w:t>
      </w:r>
      <w:r w:rsidR="005D4BD0" w:rsidRPr="001B44CC">
        <w:rPr>
          <w:b/>
        </w:rPr>
        <w:t xml:space="preserve">: </w:t>
      </w:r>
      <w:r w:rsidR="005D4BD0" w:rsidRPr="001B44CC">
        <w:rPr>
          <w:bCs/>
          <w:i/>
          <w:iCs/>
        </w:rPr>
        <w:t>nu se aplică.</w:t>
      </w:r>
    </w:p>
    <w:p w14:paraId="0BD999F9" w14:textId="77777777" w:rsidR="00233538" w:rsidRPr="001B44CC" w:rsidRDefault="0003591A" w:rsidP="00196AB4">
      <w:pPr>
        <w:ind w:firstLine="709"/>
        <w:jc w:val="both"/>
        <w:rPr>
          <w:sz w:val="20"/>
          <w:szCs w:val="20"/>
        </w:rPr>
      </w:pPr>
      <w:r w:rsidRPr="001B44CC">
        <w:rPr>
          <w:sz w:val="20"/>
          <w:szCs w:val="20"/>
        </w:rPr>
        <w:t>Se precizează modalitatea de constatare şi remediere a viciilor ascunse şi a defectelor, responsabilii de remediere.</w:t>
      </w:r>
    </w:p>
    <w:p w14:paraId="447644CB" w14:textId="77777777" w:rsidR="005D4BD0" w:rsidRPr="001B44CC" w:rsidRDefault="005D4BD0" w:rsidP="00196AB4">
      <w:pPr>
        <w:ind w:firstLine="709"/>
        <w:jc w:val="both"/>
        <w:rPr>
          <w:b/>
          <w:sz w:val="12"/>
          <w:szCs w:val="12"/>
        </w:rPr>
      </w:pPr>
    </w:p>
    <w:p w14:paraId="13D5A4EF" w14:textId="77777777" w:rsidR="005D4BD0" w:rsidRPr="001B44CC" w:rsidRDefault="0003591A" w:rsidP="005D4BD0">
      <w:pPr>
        <w:ind w:firstLine="709"/>
        <w:jc w:val="both"/>
        <w:rPr>
          <w:b/>
        </w:rPr>
      </w:pPr>
      <w:r w:rsidRPr="001B44CC">
        <w:rPr>
          <w:b/>
        </w:rPr>
        <w:t>8. Trasarea geodezică a lucrărilor, toleranţe de execuţie</w:t>
      </w:r>
      <w:r w:rsidR="005D4BD0" w:rsidRPr="001B44CC">
        <w:rPr>
          <w:b/>
        </w:rPr>
        <w:t xml:space="preserve">: </w:t>
      </w:r>
      <w:r w:rsidR="005D4BD0" w:rsidRPr="001B44CC">
        <w:rPr>
          <w:bCs/>
          <w:i/>
          <w:iCs/>
        </w:rPr>
        <w:t>nu se aplică.</w:t>
      </w:r>
    </w:p>
    <w:p w14:paraId="02D2A38E" w14:textId="77777777" w:rsidR="00233538" w:rsidRPr="001B44CC" w:rsidRDefault="0003591A" w:rsidP="00196AB4">
      <w:pPr>
        <w:ind w:firstLine="709"/>
        <w:jc w:val="both"/>
        <w:rPr>
          <w:sz w:val="20"/>
          <w:szCs w:val="20"/>
        </w:rPr>
      </w:pPr>
      <w:r w:rsidRPr="001B44CC">
        <w:rPr>
          <w:sz w:val="20"/>
          <w:szCs w:val="20"/>
        </w:rPr>
        <w:t>Se precizează modalităţile de trasare geodezică, bornele, reperele, picheţii, jaloanele, aliniamentele; toleranţele admise la executarea lucrărilor.</w:t>
      </w:r>
    </w:p>
    <w:p w14:paraId="322EAC6B" w14:textId="77777777" w:rsidR="005D4BD0" w:rsidRPr="001B44CC" w:rsidRDefault="005D4BD0" w:rsidP="00196AB4">
      <w:pPr>
        <w:ind w:firstLine="709"/>
        <w:jc w:val="both"/>
        <w:rPr>
          <w:b/>
          <w:sz w:val="12"/>
          <w:szCs w:val="12"/>
        </w:rPr>
      </w:pPr>
    </w:p>
    <w:p w14:paraId="20A5C364" w14:textId="77777777" w:rsidR="005D4BD0" w:rsidRPr="001B44CC" w:rsidRDefault="0003591A" w:rsidP="005D4BD0">
      <w:pPr>
        <w:ind w:firstLine="709"/>
        <w:jc w:val="both"/>
        <w:rPr>
          <w:b/>
        </w:rPr>
      </w:pPr>
      <w:r w:rsidRPr="001B44CC">
        <w:rPr>
          <w:b/>
        </w:rPr>
        <w:t>9. Parametrii de calcul ai elementelor constructive</w:t>
      </w:r>
      <w:r w:rsidR="005D4BD0" w:rsidRPr="001B44CC">
        <w:rPr>
          <w:b/>
        </w:rPr>
        <w:t xml:space="preserve">: </w:t>
      </w:r>
      <w:r w:rsidR="005D4BD0" w:rsidRPr="001B44CC">
        <w:rPr>
          <w:bCs/>
          <w:i/>
          <w:iCs/>
        </w:rPr>
        <w:t>nu se aplică.</w:t>
      </w:r>
    </w:p>
    <w:p w14:paraId="558E0213" w14:textId="77777777" w:rsidR="00233538" w:rsidRPr="001B44CC" w:rsidRDefault="0003591A" w:rsidP="00196AB4">
      <w:pPr>
        <w:ind w:firstLine="709"/>
        <w:jc w:val="both"/>
        <w:rPr>
          <w:sz w:val="20"/>
          <w:szCs w:val="20"/>
        </w:rPr>
      </w:pPr>
      <w:r w:rsidRPr="001B44CC">
        <w:rPr>
          <w:sz w:val="20"/>
          <w:szCs w:val="20"/>
        </w:rPr>
        <w:t>Se precizează sarcinile luate în calcul: seismicitatea, acţiunile, alţi parametri.</w:t>
      </w:r>
    </w:p>
    <w:p w14:paraId="69FF09E3" w14:textId="77777777" w:rsidR="005D4BD0" w:rsidRPr="001B44CC" w:rsidRDefault="005D4BD0" w:rsidP="00196AB4">
      <w:pPr>
        <w:ind w:firstLine="709"/>
        <w:jc w:val="both"/>
        <w:rPr>
          <w:b/>
          <w:sz w:val="20"/>
          <w:szCs w:val="20"/>
        </w:rPr>
      </w:pPr>
    </w:p>
    <w:p w14:paraId="41029509" w14:textId="77777777" w:rsidR="005D4BD0" w:rsidRPr="001B44CC" w:rsidRDefault="0003591A" w:rsidP="005D4BD0">
      <w:pPr>
        <w:ind w:firstLine="709"/>
        <w:jc w:val="both"/>
        <w:rPr>
          <w:b/>
        </w:rPr>
      </w:pPr>
      <w:r w:rsidRPr="001B44CC">
        <w:rPr>
          <w:b/>
        </w:rPr>
        <w:lastRenderedPageBreak/>
        <w:t>10. Criterii privind calculul sistemelor de încălzire, ventilare şi condiţionare a aerului</w:t>
      </w:r>
      <w:r w:rsidR="005D4BD0" w:rsidRPr="001B44CC">
        <w:rPr>
          <w:b/>
        </w:rPr>
        <w:t xml:space="preserve">: </w:t>
      </w:r>
      <w:r w:rsidR="005D4BD0" w:rsidRPr="001B44CC">
        <w:rPr>
          <w:bCs/>
          <w:i/>
          <w:iCs/>
        </w:rPr>
        <w:t>nu se aplică.</w:t>
      </w:r>
    </w:p>
    <w:p w14:paraId="4A0B3B1D" w14:textId="401E76FA" w:rsidR="00233538" w:rsidRPr="001B44CC" w:rsidRDefault="0003591A" w:rsidP="00196AB4">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14:paraId="6BC728BD" w14:textId="77777777" w:rsidR="005D4BD0" w:rsidRPr="001B44CC" w:rsidRDefault="005D4BD0" w:rsidP="00196AB4">
      <w:pPr>
        <w:ind w:firstLine="709"/>
        <w:jc w:val="both"/>
        <w:rPr>
          <w:sz w:val="12"/>
          <w:szCs w:val="12"/>
        </w:rPr>
      </w:pPr>
    </w:p>
    <w:p w14:paraId="22AA25FE" w14:textId="77777777" w:rsidR="005D4BD0" w:rsidRPr="001B44CC" w:rsidRDefault="0003591A" w:rsidP="005D4BD0">
      <w:pPr>
        <w:ind w:firstLine="709"/>
        <w:jc w:val="both"/>
        <w:rPr>
          <w:b/>
        </w:rPr>
      </w:pPr>
      <w:r w:rsidRPr="001B44CC">
        <w:rPr>
          <w:b/>
        </w:rPr>
        <w:t>11. Nivelul admis al zgomotului şi al vibraţiilor</w:t>
      </w:r>
      <w:r w:rsidR="005D4BD0" w:rsidRPr="001B44CC">
        <w:rPr>
          <w:b/>
        </w:rPr>
        <w:t xml:space="preserve">: </w:t>
      </w:r>
      <w:r w:rsidR="005D4BD0" w:rsidRPr="001B44CC">
        <w:rPr>
          <w:bCs/>
          <w:i/>
          <w:iCs/>
        </w:rPr>
        <w:t>nu se aplică.</w:t>
      </w:r>
    </w:p>
    <w:p w14:paraId="6EED5FA4" w14:textId="77777777" w:rsidR="00233538" w:rsidRPr="001B44CC" w:rsidRDefault="0003591A" w:rsidP="00196AB4">
      <w:pPr>
        <w:ind w:firstLine="709"/>
        <w:jc w:val="both"/>
        <w:rPr>
          <w:sz w:val="20"/>
          <w:szCs w:val="20"/>
        </w:rPr>
      </w:pPr>
      <w:r w:rsidRPr="001B44CC">
        <w:rPr>
          <w:sz w:val="20"/>
          <w:szCs w:val="20"/>
        </w:rPr>
        <w:t>Se precizează mărimea acestor niveluri pentru diferite spaţii; măsurile de reducere a zgomotului şi a vibraţiilor.</w:t>
      </w:r>
    </w:p>
    <w:p w14:paraId="18074748" w14:textId="77777777" w:rsidR="005D4BD0" w:rsidRPr="001B44CC" w:rsidRDefault="005D4BD0" w:rsidP="00196AB4">
      <w:pPr>
        <w:ind w:firstLine="709"/>
        <w:jc w:val="both"/>
        <w:rPr>
          <w:b/>
          <w:sz w:val="12"/>
          <w:szCs w:val="12"/>
        </w:rPr>
      </w:pPr>
    </w:p>
    <w:p w14:paraId="477EFDB7" w14:textId="77777777" w:rsidR="005D4BD0" w:rsidRPr="001B44CC" w:rsidRDefault="0003591A" w:rsidP="005D4BD0">
      <w:pPr>
        <w:ind w:firstLine="709"/>
        <w:jc w:val="both"/>
        <w:rPr>
          <w:b/>
        </w:rPr>
      </w:pPr>
      <w:r w:rsidRPr="001B44CC">
        <w:rPr>
          <w:b/>
        </w:rPr>
        <w:t>12. Cerinţe privind montarea utilajelor şi a instalaţiilor</w:t>
      </w:r>
      <w:r w:rsidR="005D4BD0" w:rsidRPr="001B44CC">
        <w:rPr>
          <w:b/>
        </w:rPr>
        <w:t xml:space="preserve">: </w:t>
      </w:r>
      <w:r w:rsidR="005D4BD0" w:rsidRPr="001B44CC">
        <w:rPr>
          <w:bCs/>
          <w:i/>
          <w:iCs/>
        </w:rPr>
        <w:t>nu se aplică.</w:t>
      </w:r>
    </w:p>
    <w:p w14:paraId="42683C60" w14:textId="77777777" w:rsidR="00233538" w:rsidRPr="001B44CC" w:rsidRDefault="0003591A" w:rsidP="00196AB4">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14:paraId="25FB596A" w14:textId="77777777" w:rsidR="005D4BD0" w:rsidRPr="001B44CC" w:rsidRDefault="005D4BD0" w:rsidP="00196AB4">
      <w:pPr>
        <w:ind w:firstLine="709"/>
        <w:jc w:val="both"/>
        <w:rPr>
          <w:b/>
          <w:sz w:val="12"/>
          <w:szCs w:val="12"/>
        </w:rPr>
      </w:pPr>
    </w:p>
    <w:p w14:paraId="66D9275E" w14:textId="77777777" w:rsidR="005D4BD0" w:rsidRPr="001B44CC" w:rsidRDefault="0003591A" w:rsidP="005D4BD0">
      <w:pPr>
        <w:ind w:firstLine="709"/>
        <w:jc w:val="both"/>
        <w:rPr>
          <w:b/>
        </w:rPr>
      </w:pPr>
      <w:r w:rsidRPr="001B44CC">
        <w:rPr>
          <w:b/>
        </w:rPr>
        <w:t>13. Lucrări de construcţii aferente montării instalaţiilor</w:t>
      </w:r>
      <w:r w:rsidR="005D4BD0" w:rsidRPr="001B44CC">
        <w:rPr>
          <w:b/>
        </w:rPr>
        <w:t xml:space="preserve">: </w:t>
      </w:r>
      <w:r w:rsidR="005D4BD0" w:rsidRPr="001B44CC">
        <w:rPr>
          <w:bCs/>
          <w:i/>
          <w:iCs/>
        </w:rPr>
        <w:t>nu se aplică.</w:t>
      </w:r>
    </w:p>
    <w:p w14:paraId="59045E14" w14:textId="77777777" w:rsidR="00233538" w:rsidRPr="001B44CC" w:rsidRDefault="0003591A" w:rsidP="00196AB4">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14:paraId="7D3671EA" w14:textId="77777777" w:rsidR="005D4BD0" w:rsidRPr="001B44CC" w:rsidRDefault="005D4BD0" w:rsidP="00196AB4">
      <w:pPr>
        <w:ind w:firstLine="709"/>
        <w:jc w:val="both"/>
        <w:rPr>
          <w:b/>
          <w:sz w:val="12"/>
          <w:szCs w:val="12"/>
        </w:rPr>
      </w:pPr>
    </w:p>
    <w:p w14:paraId="290BC428" w14:textId="77777777" w:rsidR="005D4BD0" w:rsidRPr="001B44CC" w:rsidRDefault="0003591A" w:rsidP="005D4BD0">
      <w:pPr>
        <w:ind w:firstLine="709"/>
        <w:jc w:val="both"/>
        <w:rPr>
          <w:b/>
        </w:rPr>
      </w:pPr>
      <w:r w:rsidRPr="001B44CC">
        <w:rPr>
          <w:b/>
        </w:rPr>
        <w:t>14. Articole, produse şi piese necesare instalaţiilor</w:t>
      </w:r>
      <w:r w:rsidR="005D4BD0" w:rsidRPr="001B44CC">
        <w:rPr>
          <w:b/>
        </w:rPr>
        <w:t xml:space="preserve">: </w:t>
      </w:r>
      <w:r w:rsidR="005D4BD0" w:rsidRPr="001B44CC">
        <w:rPr>
          <w:bCs/>
          <w:i/>
          <w:iCs/>
        </w:rPr>
        <w:t>nu se aplică.</w:t>
      </w:r>
    </w:p>
    <w:p w14:paraId="091069AB" w14:textId="77777777" w:rsidR="00233538" w:rsidRPr="001B44CC" w:rsidRDefault="0003591A" w:rsidP="00196AB4">
      <w:pPr>
        <w:ind w:firstLine="709"/>
        <w:jc w:val="both"/>
      </w:pPr>
      <w:r w:rsidRPr="001B44CC">
        <w:rPr>
          <w:sz w:val="20"/>
          <w:szCs w:val="20"/>
        </w:rPr>
        <w:t>Se precizează furnizorul articolelor, produselor şi pieselor necesare instalaţiilor; tipurile şi cantitatea</w:t>
      </w:r>
      <w:r w:rsidRPr="001B44CC">
        <w:t>.</w:t>
      </w:r>
    </w:p>
    <w:p w14:paraId="6BD88AFC" w14:textId="77777777" w:rsidR="005D4BD0" w:rsidRPr="001B44CC" w:rsidRDefault="005D4BD0" w:rsidP="00196AB4">
      <w:pPr>
        <w:ind w:firstLine="709"/>
        <w:jc w:val="both"/>
        <w:rPr>
          <w:b/>
          <w:sz w:val="12"/>
          <w:szCs w:val="12"/>
        </w:rPr>
      </w:pPr>
    </w:p>
    <w:p w14:paraId="4F92BBC8" w14:textId="77777777" w:rsidR="00C537A6" w:rsidRPr="001B44CC" w:rsidRDefault="0003591A" w:rsidP="00C537A6">
      <w:pPr>
        <w:ind w:firstLine="709"/>
        <w:jc w:val="both"/>
        <w:rPr>
          <w:b/>
        </w:rPr>
      </w:pPr>
      <w:r w:rsidRPr="001B44CC">
        <w:rPr>
          <w:b/>
        </w:rPr>
        <w:t>15. Echipamentele, instalaţiile, utilajele, sculele, instrumentele, dispozitivele şi alte obiecte necesare pentru executarea lucrărilor</w:t>
      </w:r>
      <w:r w:rsidR="00C537A6" w:rsidRPr="001B44CC">
        <w:rPr>
          <w:b/>
        </w:rPr>
        <w:t xml:space="preserve">: </w:t>
      </w:r>
      <w:r w:rsidR="00C537A6" w:rsidRPr="001B44CC">
        <w:rPr>
          <w:bCs/>
          <w:i/>
          <w:iCs/>
        </w:rPr>
        <w:t>nu se aplică.</w:t>
      </w:r>
    </w:p>
    <w:p w14:paraId="389310BB" w14:textId="77777777" w:rsidR="00233538" w:rsidRPr="001B44CC" w:rsidRDefault="0003591A" w:rsidP="00196AB4">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1B44CC" w:rsidRDefault="005D4BD0" w:rsidP="00196AB4">
      <w:pPr>
        <w:ind w:firstLine="709"/>
        <w:jc w:val="both"/>
        <w:rPr>
          <w:b/>
          <w:sz w:val="12"/>
          <w:szCs w:val="12"/>
        </w:rPr>
      </w:pPr>
    </w:p>
    <w:p w14:paraId="36B68CEA" w14:textId="690D477A" w:rsidR="00C537A6" w:rsidRPr="001B44CC" w:rsidRDefault="0003591A" w:rsidP="00C537A6">
      <w:pPr>
        <w:ind w:firstLine="709"/>
        <w:jc w:val="both"/>
        <w:rPr>
          <w:b/>
        </w:rPr>
      </w:pPr>
      <w:r w:rsidRPr="001B44CC">
        <w:rPr>
          <w:b/>
        </w:rPr>
        <w:t>16. Definiţii</w:t>
      </w:r>
      <w:r w:rsidR="00C537A6" w:rsidRPr="001B44CC">
        <w:rPr>
          <w:b/>
        </w:rPr>
        <w:t xml:space="preserve">: </w:t>
      </w:r>
      <w:r w:rsidR="00C537A6" w:rsidRPr="001B44CC">
        <w:rPr>
          <w:bCs/>
          <w:i/>
          <w:iCs/>
        </w:rPr>
        <w:t xml:space="preserve">nu se </w:t>
      </w:r>
      <w:r w:rsidR="000C20E0" w:rsidRPr="001B44CC">
        <w:rPr>
          <w:bCs/>
          <w:i/>
          <w:iCs/>
        </w:rPr>
        <w:t>atestă</w:t>
      </w:r>
      <w:r w:rsidR="00C537A6" w:rsidRPr="001B44CC">
        <w:rPr>
          <w:bCs/>
          <w:i/>
          <w:iCs/>
        </w:rPr>
        <w:t>.</w:t>
      </w:r>
    </w:p>
    <w:p w14:paraId="794266A4" w14:textId="77777777" w:rsidR="00233538" w:rsidRPr="001B44CC" w:rsidRDefault="0003591A" w:rsidP="00196AB4">
      <w:pPr>
        <w:ind w:firstLine="709"/>
        <w:jc w:val="both"/>
        <w:rPr>
          <w:sz w:val="20"/>
          <w:szCs w:val="20"/>
        </w:rPr>
      </w:pPr>
      <w:r w:rsidRPr="001B44CC">
        <w:rPr>
          <w:sz w:val="20"/>
          <w:szCs w:val="20"/>
        </w:rPr>
        <w:t>Se precizează termenii şi definiţiile utilizate în caietul de sarcini şi unele caracteristici.</w:t>
      </w:r>
    </w:p>
    <w:p w14:paraId="16104C52" w14:textId="77777777" w:rsidR="005D4BD0" w:rsidRPr="001B44CC" w:rsidRDefault="005D4BD0" w:rsidP="00196AB4">
      <w:pPr>
        <w:ind w:firstLine="709"/>
        <w:jc w:val="both"/>
        <w:rPr>
          <w:b/>
          <w:sz w:val="12"/>
          <w:szCs w:val="12"/>
        </w:rPr>
      </w:pPr>
    </w:p>
    <w:p w14:paraId="036896FF" w14:textId="625534D8" w:rsidR="00233538" w:rsidRPr="001B44CC" w:rsidRDefault="0003591A" w:rsidP="00196AB4">
      <w:pPr>
        <w:ind w:firstLine="709"/>
        <w:jc w:val="both"/>
        <w:rPr>
          <w:b/>
        </w:rPr>
      </w:pPr>
      <w:r w:rsidRPr="001B44CC">
        <w:rPr>
          <w:b/>
        </w:rPr>
        <w:t>17. Cerinţe privind calculul costului</w:t>
      </w:r>
      <w:r w:rsidR="004F61B3" w:rsidRPr="001B44CC">
        <w:rPr>
          <w:b/>
        </w:rPr>
        <w:t xml:space="preserve">: </w:t>
      </w:r>
      <w:r w:rsidR="004F61B3" w:rsidRPr="001B44CC">
        <w:rPr>
          <w:bCs/>
          <w:i/>
          <w:iCs/>
        </w:rPr>
        <w:t>nu se aplică.</w:t>
      </w:r>
    </w:p>
    <w:p w14:paraId="5E755A06" w14:textId="77777777" w:rsidR="00233538" w:rsidRPr="001B44CC" w:rsidRDefault="0003591A" w:rsidP="00196AB4">
      <w:pPr>
        <w:ind w:firstLine="709"/>
        <w:jc w:val="both"/>
        <w:rPr>
          <w:sz w:val="20"/>
          <w:szCs w:val="20"/>
        </w:rPr>
      </w:pPr>
      <w:r w:rsidRPr="001B44CC">
        <w:rPr>
          <w:sz w:val="20"/>
          <w:szCs w:val="20"/>
        </w:rPr>
        <w:t xml:space="preserve">Se precizează modalitatea de calculare a costului ofertei, prin trimitere la actele normative în domeniu. </w:t>
      </w:r>
    </w:p>
    <w:p w14:paraId="38E568C3" w14:textId="77777777" w:rsidR="005D4BD0" w:rsidRPr="001B44CC" w:rsidRDefault="005D4BD0" w:rsidP="00196AB4">
      <w:pPr>
        <w:ind w:firstLine="709"/>
        <w:jc w:val="both"/>
        <w:rPr>
          <w:b/>
          <w:sz w:val="12"/>
          <w:szCs w:val="12"/>
        </w:rPr>
      </w:pPr>
    </w:p>
    <w:p w14:paraId="570B8A85" w14:textId="1DDC46FC" w:rsidR="00F4030F" w:rsidRPr="001B44CC" w:rsidRDefault="00F4030F" w:rsidP="00196AB4">
      <w:pPr>
        <w:ind w:firstLine="709"/>
        <w:jc w:val="both"/>
        <w:rPr>
          <w:b/>
        </w:rPr>
      </w:pPr>
      <w:r w:rsidRPr="001B44CC">
        <w:rPr>
          <w:b/>
        </w:rPr>
        <w:t>18. Documente obligatorii la depunerea ofertei</w:t>
      </w:r>
      <w:r w:rsidR="00BF5D8D" w:rsidRPr="001B44CC">
        <w:rPr>
          <w:b/>
        </w:rPr>
        <w:t xml:space="preserve">: </w:t>
      </w:r>
      <w:r w:rsidR="005515D6" w:rsidRPr="001B44CC">
        <w:rPr>
          <w:bCs/>
          <w:i/>
          <w:iCs/>
        </w:rPr>
        <w:t>Conform pct. 17</w:t>
      </w:r>
      <w:r w:rsidR="005515D6" w:rsidRPr="001B44CC">
        <w:rPr>
          <w:i/>
          <w:iCs/>
        </w:rPr>
        <w:t xml:space="preserve"> din Anunțul de participare.</w:t>
      </w:r>
    </w:p>
    <w:p w14:paraId="70CDF132" w14:textId="5251144A" w:rsidR="00F4030F" w:rsidRPr="001B44CC" w:rsidRDefault="009A6B71" w:rsidP="00F4030F">
      <w:pPr>
        <w:ind w:firstLine="709"/>
        <w:jc w:val="both"/>
        <w:rPr>
          <w:sz w:val="20"/>
          <w:szCs w:val="20"/>
        </w:rPr>
      </w:pPr>
      <w:r w:rsidRPr="001B44CC">
        <w:rPr>
          <w:sz w:val="20"/>
          <w:szCs w:val="20"/>
        </w:rPr>
        <w:t>La punctul</w:t>
      </w:r>
      <w:r w:rsidR="00F4030F" w:rsidRPr="001B44CC">
        <w:rPr>
          <w:sz w:val="20"/>
          <w:szCs w:val="20"/>
        </w:rPr>
        <w:t xml:space="preserve"> dat autoritatea contractantă indică care documente sunt obligatorii de a fi prezentate la depunerea ofertei</w:t>
      </w:r>
      <w:r w:rsidRPr="001B44CC">
        <w:rPr>
          <w:sz w:val="20"/>
          <w:szCs w:val="20"/>
        </w:rPr>
        <w:t xml:space="preserve"> prin intermediul SIA RSAP</w:t>
      </w:r>
      <w:r w:rsidR="00F4030F" w:rsidRPr="001B44CC">
        <w:rPr>
          <w:sz w:val="20"/>
          <w:szCs w:val="20"/>
        </w:rPr>
        <w:t>. La fel</w:t>
      </w:r>
      <w:r w:rsidRPr="001B44CC">
        <w:rPr>
          <w:sz w:val="20"/>
          <w:szCs w:val="20"/>
        </w:rPr>
        <w:t>, tot aici</w:t>
      </w:r>
      <w:r w:rsidR="009D665E" w:rsidRPr="001B44CC">
        <w:rPr>
          <w:sz w:val="20"/>
          <w:szCs w:val="20"/>
        </w:rPr>
        <w:t>se indică</w:t>
      </w:r>
      <w:r w:rsidR="00F4030F" w:rsidRPr="001B44CC">
        <w:rPr>
          <w:sz w:val="20"/>
          <w:szCs w:val="20"/>
        </w:rPr>
        <w:t xml:space="preserve"> documentele c</w:t>
      </w:r>
      <w:r w:rsidRPr="001B44CC">
        <w:rPr>
          <w:sz w:val="20"/>
          <w:szCs w:val="20"/>
        </w:rPr>
        <w:t>e conțin</w:t>
      </w:r>
      <w:r w:rsidR="00F4030F" w:rsidRPr="001B44CC">
        <w:rPr>
          <w:sz w:val="20"/>
          <w:szCs w:val="20"/>
        </w:rPr>
        <w:t xml:space="preserve"> date cu caracter personal, care nu se </w:t>
      </w:r>
      <w:r w:rsidRPr="001B44CC">
        <w:rPr>
          <w:sz w:val="20"/>
          <w:szCs w:val="20"/>
        </w:rPr>
        <w:t>depun prin intermediul SIA RSAP</w:t>
      </w:r>
      <w:r w:rsidR="00F4030F" w:rsidRPr="001B44CC">
        <w:rPr>
          <w:sz w:val="20"/>
          <w:szCs w:val="20"/>
        </w:rPr>
        <w:t xml:space="preserve"> și </w:t>
      </w:r>
      <w:r w:rsidRPr="001B44CC">
        <w:rPr>
          <w:sz w:val="20"/>
          <w:szCs w:val="20"/>
        </w:rPr>
        <w:t xml:space="preserve">nu </w:t>
      </w:r>
      <w:r w:rsidR="00F4030F" w:rsidRPr="001B44CC">
        <w:rPr>
          <w:sz w:val="20"/>
          <w:szCs w:val="20"/>
        </w:rPr>
        <w:t>sunt publice pentru toți</w:t>
      </w:r>
      <w:r w:rsidRPr="001B44CC">
        <w:rPr>
          <w:sz w:val="20"/>
          <w:szCs w:val="20"/>
        </w:rPr>
        <w:t>.</w:t>
      </w:r>
    </w:p>
    <w:p w14:paraId="21768D0B" w14:textId="05941AFE" w:rsidR="005515D6" w:rsidRPr="001B44CC" w:rsidRDefault="005515D6" w:rsidP="005515D6">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1B44CC">
        <w:rPr>
          <w:i/>
          <w:iCs/>
          <w:lang w:eastAsia="ru-RU"/>
        </w:rPr>
        <w:t>aprobată prin Ordinul Ministrului finanţelor nr. 115 din 15.09.2021.</w:t>
      </w:r>
    </w:p>
    <w:p w14:paraId="77F8DE56" w14:textId="77777777" w:rsidR="005515D6" w:rsidRPr="001B44CC" w:rsidRDefault="005515D6" w:rsidP="00F4030F">
      <w:pPr>
        <w:ind w:firstLine="709"/>
        <w:jc w:val="both"/>
        <w:rPr>
          <w:sz w:val="20"/>
          <w:szCs w:val="20"/>
        </w:rPr>
      </w:pPr>
    </w:p>
    <w:p w14:paraId="5924C0D7" w14:textId="77777777" w:rsidR="005D4BD0" w:rsidRPr="001B44CC" w:rsidRDefault="005D4BD0" w:rsidP="00196AB4">
      <w:pPr>
        <w:ind w:firstLine="709"/>
        <w:jc w:val="both"/>
        <w:rPr>
          <w:b/>
          <w:sz w:val="12"/>
          <w:szCs w:val="12"/>
        </w:rPr>
      </w:pPr>
    </w:p>
    <w:p w14:paraId="1E441970" w14:textId="77777777" w:rsidR="009D0FE6" w:rsidRPr="001B44CC" w:rsidRDefault="00F4030F" w:rsidP="009D0FE6">
      <w:pPr>
        <w:ind w:firstLine="709"/>
        <w:jc w:val="both"/>
        <w:rPr>
          <w:b/>
        </w:rPr>
      </w:pPr>
      <w:r w:rsidRPr="001B44CC">
        <w:rPr>
          <w:b/>
        </w:rPr>
        <w:t>19. Documente obligatorii la evaluarea ofertelor</w:t>
      </w:r>
      <w:r w:rsidR="006A3ED1" w:rsidRPr="001B44CC">
        <w:rPr>
          <w:b/>
        </w:rPr>
        <w:t xml:space="preserve">: </w:t>
      </w:r>
      <w:r w:rsidR="009D0FE6" w:rsidRPr="001B44CC">
        <w:rPr>
          <w:bCs/>
          <w:i/>
          <w:iCs/>
        </w:rPr>
        <w:t>Conform pct. 17</w:t>
      </w:r>
      <w:r w:rsidR="009D0FE6" w:rsidRPr="001B44CC">
        <w:rPr>
          <w:i/>
          <w:iCs/>
        </w:rPr>
        <w:t xml:space="preserve"> din Anunțul de participare.</w:t>
      </w:r>
    </w:p>
    <w:p w14:paraId="6713D000" w14:textId="77777777" w:rsidR="009A6B71" w:rsidRPr="001B44CC" w:rsidRDefault="009A6B71" w:rsidP="009A6B71">
      <w:pPr>
        <w:ind w:firstLine="709"/>
        <w:jc w:val="both"/>
        <w:rPr>
          <w:sz w:val="20"/>
          <w:szCs w:val="20"/>
        </w:rPr>
      </w:pPr>
      <w:r w:rsidRPr="001B44CC">
        <w:rPr>
          <w:sz w:val="20"/>
          <w:szCs w:val="20"/>
        </w:rPr>
        <w:t xml:space="preserve">La punctul </w:t>
      </w:r>
      <w:r w:rsidR="00F4030F" w:rsidRPr="001B44CC">
        <w:rPr>
          <w:sz w:val="20"/>
          <w:szCs w:val="20"/>
        </w:rPr>
        <w:t xml:space="preserve">dat autoritatea contractantă indică care documente sunt obligatorii de a fi prezentate </w:t>
      </w:r>
      <w:r w:rsidRPr="001B44CC">
        <w:rPr>
          <w:sz w:val="20"/>
          <w:szCs w:val="20"/>
        </w:rPr>
        <w:t xml:space="preserve">în SIA RSAP </w:t>
      </w:r>
      <w:r w:rsidR="00F4030F" w:rsidRPr="001B44CC">
        <w:rPr>
          <w:sz w:val="20"/>
          <w:szCs w:val="20"/>
        </w:rPr>
        <w:t>la evaluarea ofertei</w:t>
      </w:r>
      <w:r w:rsidRPr="001B44CC">
        <w:rPr>
          <w:sz w:val="20"/>
          <w:szCs w:val="20"/>
        </w:rPr>
        <w:t xml:space="preserve">. La fel, tot aici </w:t>
      </w:r>
      <w:r w:rsidR="009D665E" w:rsidRPr="001B44CC">
        <w:rPr>
          <w:sz w:val="20"/>
          <w:szCs w:val="20"/>
        </w:rPr>
        <w:t>se</w:t>
      </w:r>
      <w:r w:rsidRPr="001B44CC">
        <w:rPr>
          <w:sz w:val="20"/>
          <w:szCs w:val="20"/>
        </w:rPr>
        <w:t xml:space="preserve"> indic</w:t>
      </w:r>
      <w:r w:rsidR="009D665E" w:rsidRPr="001B44CC">
        <w:rPr>
          <w:sz w:val="20"/>
          <w:szCs w:val="20"/>
        </w:rPr>
        <w:t>ă</w:t>
      </w:r>
      <w:r w:rsidRPr="001B44CC">
        <w:rPr>
          <w:sz w:val="20"/>
          <w:szCs w:val="20"/>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1B44CC" w:rsidRDefault="009D0FE6" w:rsidP="009D0FE6">
      <w:pPr>
        <w:ind w:firstLine="709"/>
        <w:jc w:val="both"/>
        <w:rPr>
          <w:b/>
          <w:bCs/>
          <w:i/>
          <w:iCs/>
        </w:rPr>
      </w:pPr>
      <w:r w:rsidRPr="001B44CC">
        <w:rPr>
          <w:b/>
          <w:bCs/>
        </w:rPr>
        <w:t xml:space="preserve">Documentele ce conțin date cu caracter personal, care nu se depun prin intermediul SIA RSAP și nu sunt publice pentru toți: </w:t>
      </w:r>
      <w:r w:rsidR="00AA7567" w:rsidRPr="001B44CC">
        <w:rPr>
          <w:i/>
          <w:iCs/>
        </w:rPr>
        <w:t>-</w:t>
      </w:r>
    </w:p>
    <w:p w14:paraId="526D78C7" w14:textId="77777777" w:rsidR="00233538" w:rsidRPr="001B44CC" w:rsidRDefault="0003591A" w:rsidP="00196AB4">
      <w:pPr>
        <w:ind w:firstLine="709"/>
        <w:jc w:val="both"/>
      </w:pPr>
      <w:r w:rsidRPr="001B44CC">
        <w:t>------------------------</w:t>
      </w:r>
    </w:p>
    <w:p w14:paraId="4CBF5644" w14:textId="77777777" w:rsidR="00233538" w:rsidRPr="001B44CC" w:rsidRDefault="0003591A" w:rsidP="00196AB4">
      <w:pPr>
        <w:ind w:firstLine="709"/>
        <w:jc w:val="both"/>
        <w:rPr>
          <w:sz w:val="20"/>
          <w:szCs w:val="20"/>
        </w:rPr>
      </w:pPr>
      <w:r w:rsidRPr="001B44CC">
        <w:rPr>
          <w:i/>
          <w:iCs/>
          <w:sz w:val="20"/>
          <w:szCs w:val="20"/>
        </w:rPr>
        <w:t xml:space="preserve">Notă: Prezentul model al caietului de sarcini este orientativ şi poate fi completat sau modificat, precizat de către autoritatea contractantă, în funcţie de tipul şi specificul </w:t>
      </w:r>
      <w:r w:rsidR="008A652C" w:rsidRPr="001B44CC">
        <w:rPr>
          <w:i/>
          <w:iCs/>
          <w:sz w:val="20"/>
          <w:szCs w:val="20"/>
        </w:rPr>
        <w:t>lucrărilor</w:t>
      </w:r>
      <w:r w:rsidRPr="001B44CC">
        <w:rPr>
          <w:i/>
          <w:iCs/>
          <w:sz w:val="20"/>
          <w:szCs w:val="20"/>
        </w:rPr>
        <w:t>.</w:t>
      </w:r>
    </w:p>
    <w:p w14:paraId="635D3EBA" w14:textId="77777777" w:rsidR="00233538" w:rsidRPr="001B44CC" w:rsidRDefault="0003591A" w:rsidP="00196AB4">
      <w:pPr>
        <w:ind w:firstLine="709"/>
        <w:jc w:val="both"/>
      </w:pPr>
      <w:r w:rsidRPr="001B44CC">
        <w:t> </w:t>
      </w:r>
    </w:p>
    <w:p w14:paraId="463033C1" w14:textId="23828C1C" w:rsidR="00E71F7B" w:rsidRPr="001B44CC" w:rsidRDefault="0003591A" w:rsidP="006A3ED1">
      <w:pPr>
        <w:jc w:val="both"/>
      </w:pPr>
      <w:r w:rsidRPr="001B44CC">
        <w:rPr>
          <w:bCs/>
        </w:rPr>
        <w:t>Autoritatea contractantă</w:t>
      </w:r>
      <w:r w:rsidR="006A3ED1" w:rsidRPr="001B44CC">
        <w:rPr>
          <w:bCs/>
        </w:rPr>
        <w:t>:</w:t>
      </w:r>
      <w:r w:rsidRPr="001B44CC">
        <w:rPr>
          <w:bCs/>
        </w:rPr>
        <w:t xml:space="preserve"> </w:t>
      </w:r>
      <w:r w:rsidRPr="001B44CC">
        <w:t> </w:t>
      </w:r>
      <w:r w:rsidR="006A3ED1" w:rsidRPr="001B44CC">
        <w:rPr>
          <w:b/>
          <w:bCs/>
          <w:i/>
          <w:iCs/>
          <w:u w:val="single"/>
        </w:rPr>
        <w:t>Agenția Servicii Publice</w:t>
      </w:r>
      <w:r w:rsidRPr="001B44CC">
        <w:t>              </w:t>
      </w:r>
      <w:r w:rsidR="006A3ED1" w:rsidRPr="001B44CC">
        <w:t xml:space="preserve">  </w:t>
      </w:r>
      <w:r w:rsidRPr="001B44CC">
        <w:rPr>
          <w:bCs/>
        </w:rPr>
        <w:t>Data</w:t>
      </w:r>
      <w:r w:rsidRPr="001B44CC">
        <w:t xml:space="preserve"> "____"______________</w:t>
      </w:r>
    </w:p>
    <w:p w14:paraId="423E3FD7" w14:textId="77777777" w:rsidR="00F6496F" w:rsidRPr="001B44CC" w:rsidRDefault="00F6496F" w:rsidP="00196AB4">
      <w:pPr>
        <w:jc w:val="both"/>
      </w:pPr>
    </w:p>
    <w:p w14:paraId="6923F4F1" w14:textId="7DEF1193" w:rsidR="00F6496F" w:rsidRPr="001B44CC" w:rsidRDefault="00F6496F" w:rsidP="00196AB4">
      <w:pPr>
        <w:jc w:val="both"/>
        <w:rPr>
          <w:b/>
        </w:rPr>
      </w:pPr>
    </w:p>
    <w:p w14:paraId="57823727" w14:textId="398AABA9" w:rsidR="00A55527" w:rsidRPr="001B44CC" w:rsidRDefault="00A55527" w:rsidP="00196AB4">
      <w:pPr>
        <w:jc w:val="both"/>
        <w:rPr>
          <w:b/>
        </w:rPr>
      </w:pPr>
    </w:p>
    <w:p w14:paraId="17E839BB" w14:textId="42FB6B6A" w:rsidR="00A55527" w:rsidRPr="001B44CC" w:rsidRDefault="00A55527" w:rsidP="00196AB4">
      <w:pPr>
        <w:jc w:val="both"/>
        <w:rPr>
          <w:b/>
        </w:rPr>
      </w:pPr>
    </w:p>
    <w:p w14:paraId="425488FD" w14:textId="77777777" w:rsidR="00A55527" w:rsidRPr="001B44CC" w:rsidRDefault="00A55527" w:rsidP="00196AB4">
      <w:pPr>
        <w:jc w:val="both"/>
        <w:rPr>
          <w:b/>
        </w:rPr>
      </w:pPr>
    </w:p>
    <w:p w14:paraId="2378B997" w14:textId="77777777" w:rsidR="00B27D8B" w:rsidRPr="001B44CC" w:rsidRDefault="00B27D8B" w:rsidP="00196AB4">
      <w:pPr>
        <w:jc w:val="both"/>
        <w:rPr>
          <w:b/>
        </w:rPr>
      </w:pPr>
    </w:p>
    <w:p w14:paraId="56112218" w14:textId="26F860B6" w:rsidR="00E71F7B" w:rsidRPr="001B44CC"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lastRenderedPageBreak/>
        <w:t>Formularul de deviz nr.</w:t>
      </w:r>
      <w:r w:rsidR="00B62072" w:rsidRPr="001B44CC">
        <w:rPr>
          <w:rFonts w:ascii="Times New Roman" w:hAnsi="Times New Roman" w:cs="Times New Roman"/>
          <w:color w:val="auto"/>
          <w:sz w:val="28"/>
          <w:szCs w:val="28"/>
        </w:rPr>
        <w:t xml:space="preserve"> </w:t>
      </w:r>
      <w:r w:rsidRPr="001B44CC">
        <w:rPr>
          <w:rFonts w:ascii="Times New Roman" w:hAnsi="Times New Roman" w:cs="Times New Roman"/>
          <w:color w:val="auto"/>
          <w:sz w:val="28"/>
          <w:szCs w:val="28"/>
        </w:rPr>
        <w:t xml:space="preserve">1 – </w:t>
      </w:r>
      <w:r w:rsidR="005B24DA" w:rsidRPr="001B44CC">
        <w:rPr>
          <w:rFonts w:ascii="Times New Roman" w:hAnsi="Times New Roman" w:cs="Times New Roman"/>
          <w:color w:val="auto"/>
          <w:sz w:val="28"/>
          <w:szCs w:val="28"/>
        </w:rPr>
        <w:t>L</w:t>
      </w:r>
      <w:r w:rsidRPr="001B44CC">
        <w:rPr>
          <w:rFonts w:ascii="Times New Roman" w:hAnsi="Times New Roman" w:cs="Times New Roman"/>
          <w:color w:val="auto"/>
          <w:sz w:val="28"/>
          <w:szCs w:val="28"/>
        </w:rPr>
        <w:t>ista cu cantitățile de lucrări</w:t>
      </w:r>
    </w:p>
    <w:p w14:paraId="6A55CC41" w14:textId="77777777" w:rsidR="00E71F7B" w:rsidRPr="001B44CC" w:rsidRDefault="00E71F7B" w:rsidP="00196AB4">
      <w:pPr>
        <w:ind w:firstLine="709"/>
        <w:jc w:val="both"/>
        <w:rPr>
          <w:b/>
        </w:rPr>
      </w:pPr>
    </w:p>
    <w:p w14:paraId="2C44BDCF" w14:textId="6FE733D7" w:rsidR="00461FF5" w:rsidRPr="001B44CC" w:rsidRDefault="000858FA" w:rsidP="000858FA">
      <w:pPr>
        <w:ind w:firstLine="720"/>
        <w:jc w:val="both"/>
        <w:rPr>
          <w:b/>
          <w:bCs/>
          <w:i/>
          <w:iCs/>
        </w:rPr>
      </w:pPr>
      <w:r w:rsidRPr="001B44CC">
        <w:rPr>
          <w:b/>
          <w:bCs/>
        </w:rPr>
        <w:t>Obiectul:</w:t>
      </w:r>
      <w:r w:rsidRPr="001B44CC">
        <w:t xml:space="preserve"> </w:t>
      </w:r>
      <w:r w:rsidR="00446BE7" w:rsidRPr="001B44CC">
        <w:rPr>
          <w:rStyle w:val="fontstyle01"/>
          <w:rFonts w:ascii="Times New Roman" w:eastAsiaTheme="majorEastAsia" w:hAnsi="Times New Roman"/>
          <w:b w:val="0"/>
          <w:bCs w:val="0"/>
          <w:i/>
          <w:iCs/>
        </w:rPr>
        <w:t>Lucrări de reparație a edificiului SCT Chişinău din str. Armenească, nr. 42B, mun. Chişinău</w:t>
      </w:r>
    </w:p>
    <w:p w14:paraId="087DCD67" w14:textId="4E506BFF" w:rsidR="000858FA" w:rsidRPr="001B44CC" w:rsidRDefault="000858FA" w:rsidP="000858FA">
      <w:pPr>
        <w:ind w:firstLine="720"/>
        <w:jc w:val="both"/>
        <w:rPr>
          <w:i/>
          <w:iCs/>
        </w:rPr>
      </w:pPr>
      <w:r w:rsidRPr="001B44CC">
        <w:rPr>
          <w:b/>
          <w:bCs/>
        </w:rPr>
        <w:t>Autoritatea contractantă</w:t>
      </w:r>
      <w:r w:rsidRPr="001B44CC">
        <w:t xml:space="preserve">: </w:t>
      </w:r>
      <w:r w:rsidRPr="001B44CC">
        <w:rPr>
          <w:i/>
          <w:iCs/>
        </w:rPr>
        <w:t>Agenția Servicii Publice, mun.</w:t>
      </w:r>
      <w:r w:rsidRPr="001B44CC">
        <w:rPr>
          <w:b/>
          <w:i/>
          <w:iCs/>
        </w:rPr>
        <w:t xml:space="preserve"> </w:t>
      </w:r>
      <w:r w:rsidRPr="001B44CC">
        <w:rPr>
          <w:i/>
          <w:iCs/>
        </w:rPr>
        <w:t>Chişinău, str. A. Puşkin, 42</w:t>
      </w:r>
    </w:p>
    <w:p w14:paraId="7E4BEEDF" w14:textId="4217EE07" w:rsidR="009C0E02" w:rsidRPr="001B44CC" w:rsidRDefault="009C0E02" w:rsidP="000858FA">
      <w:pPr>
        <w:ind w:firstLine="720"/>
        <w:jc w:val="both"/>
        <w:rPr>
          <w:i/>
          <w:iCs/>
          <w:highlight w:val="yellow"/>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C0E02" w:rsidRPr="001B44CC" w14:paraId="63E1EEE6" w14:textId="77777777" w:rsidTr="00B25A70">
        <w:trPr>
          <w:cantSplit/>
          <w:trHeight w:val="592"/>
        </w:trPr>
        <w:tc>
          <w:tcPr>
            <w:tcW w:w="709" w:type="dxa"/>
            <w:tcBorders>
              <w:top w:val="single" w:sz="6" w:space="0" w:color="auto"/>
              <w:left w:val="single" w:sz="6" w:space="0" w:color="auto"/>
              <w:bottom w:val="nil"/>
              <w:right w:val="nil"/>
            </w:tcBorders>
            <w:shd w:val="pct5" w:color="auto" w:fill="auto"/>
          </w:tcPr>
          <w:p w14:paraId="6F7FD2D7" w14:textId="77777777" w:rsidR="009C0E02" w:rsidRPr="001B44CC" w:rsidRDefault="009C0E02" w:rsidP="00B25A70">
            <w:pPr>
              <w:ind w:right="-108"/>
              <w:jc w:val="center"/>
              <w:rPr>
                <w:sz w:val="22"/>
                <w:szCs w:val="22"/>
              </w:rPr>
            </w:pPr>
            <w:r w:rsidRPr="001B44CC">
              <w:rPr>
                <w:sz w:val="22"/>
                <w:szCs w:val="22"/>
              </w:rPr>
              <w:t>№</w:t>
            </w:r>
          </w:p>
          <w:p w14:paraId="15C87C17" w14:textId="77777777" w:rsidR="009C0E02" w:rsidRPr="001B44CC" w:rsidRDefault="009C0E02" w:rsidP="00B25A70">
            <w:pPr>
              <w:ind w:right="-108"/>
              <w:jc w:val="center"/>
              <w:rPr>
                <w:sz w:val="22"/>
                <w:szCs w:val="22"/>
              </w:rPr>
            </w:pPr>
            <w:r w:rsidRPr="001B44CC">
              <w:rPr>
                <w:sz w:val="22"/>
                <w:szCs w:val="22"/>
              </w:rPr>
              <w:t xml:space="preserve"> crt.</w:t>
            </w:r>
          </w:p>
        </w:tc>
        <w:tc>
          <w:tcPr>
            <w:tcW w:w="1559" w:type="dxa"/>
            <w:tcBorders>
              <w:top w:val="single" w:sz="6" w:space="0" w:color="auto"/>
              <w:left w:val="single" w:sz="6" w:space="0" w:color="auto"/>
              <w:bottom w:val="nil"/>
              <w:right w:val="nil"/>
            </w:tcBorders>
            <w:shd w:val="pct5" w:color="auto" w:fill="auto"/>
          </w:tcPr>
          <w:p w14:paraId="474D4D1B" w14:textId="77777777" w:rsidR="009C0E02" w:rsidRPr="001B44CC" w:rsidRDefault="009C0E02" w:rsidP="00B25A70">
            <w:pPr>
              <w:ind w:left="-120" w:right="-108"/>
              <w:jc w:val="center"/>
              <w:rPr>
                <w:sz w:val="22"/>
                <w:szCs w:val="22"/>
              </w:rPr>
            </w:pPr>
            <w:r w:rsidRPr="001B44CC">
              <w:rPr>
                <w:sz w:val="22"/>
                <w:szCs w:val="22"/>
              </w:rPr>
              <w:t xml:space="preserve">Simbol norme şi Cod  resurse  </w:t>
            </w:r>
          </w:p>
        </w:tc>
        <w:tc>
          <w:tcPr>
            <w:tcW w:w="4678" w:type="dxa"/>
            <w:tcBorders>
              <w:top w:val="single" w:sz="6" w:space="0" w:color="auto"/>
              <w:left w:val="single" w:sz="6" w:space="0" w:color="auto"/>
              <w:bottom w:val="nil"/>
              <w:right w:val="nil"/>
            </w:tcBorders>
            <w:shd w:val="pct5" w:color="auto" w:fill="auto"/>
          </w:tcPr>
          <w:p w14:paraId="7B93DAF9" w14:textId="77777777" w:rsidR="009C0E02" w:rsidRPr="001B44CC" w:rsidRDefault="009C0E02" w:rsidP="00B25A70">
            <w:pPr>
              <w:jc w:val="center"/>
              <w:rPr>
                <w:sz w:val="22"/>
                <w:szCs w:val="22"/>
              </w:rPr>
            </w:pPr>
          </w:p>
          <w:p w14:paraId="72447E50" w14:textId="77777777" w:rsidR="009C0E02" w:rsidRPr="001B44CC" w:rsidRDefault="009C0E02" w:rsidP="00B25A70">
            <w:pPr>
              <w:jc w:val="center"/>
              <w:rPr>
                <w:sz w:val="22"/>
                <w:szCs w:val="22"/>
              </w:rPr>
            </w:pPr>
            <w:r w:rsidRPr="001B44CC">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48AEA6A4" w14:textId="77777777" w:rsidR="009C0E02" w:rsidRPr="001B44CC" w:rsidRDefault="009C0E02" w:rsidP="00B25A70">
            <w:pPr>
              <w:ind w:left="-108" w:right="-108"/>
              <w:jc w:val="center"/>
              <w:rPr>
                <w:sz w:val="22"/>
                <w:szCs w:val="22"/>
              </w:rPr>
            </w:pPr>
            <w:r w:rsidRPr="001B44CC">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14:paraId="6F3BCADA" w14:textId="77777777" w:rsidR="009C0E02" w:rsidRPr="001B44CC" w:rsidRDefault="009C0E02" w:rsidP="00B25A70">
            <w:pPr>
              <w:jc w:val="center"/>
              <w:rPr>
                <w:sz w:val="22"/>
                <w:szCs w:val="22"/>
              </w:rPr>
            </w:pPr>
            <w:r w:rsidRPr="001B44CC">
              <w:rPr>
                <w:sz w:val="22"/>
                <w:szCs w:val="22"/>
              </w:rPr>
              <w:t>Volum</w:t>
            </w:r>
          </w:p>
        </w:tc>
      </w:tr>
    </w:tbl>
    <w:p w14:paraId="6D96E85C" w14:textId="77777777" w:rsidR="009C0E02" w:rsidRPr="001B44CC" w:rsidRDefault="009C0E02" w:rsidP="009C0E02">
      <w:pPr>
        <w:rPr>
          <w:sz w:val="2"/>
          <w:szCs w:val="2"/>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C0E02" w:rsidRPr="001B44CC" w14:paraId="6A805796" w14:textId="77777777" w:rsidTr="00B25A7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15D0676" w14:textId="77777777" w:rsidR="009C0E02" w:rsidRPr="001B44CC" w:rsidRDefault="009C0E02" w:rsidP="00B25A70">
            <w:pPr>
              <w:ind w:right="-108"/>
              <w:jc w:val="center"/>
              <w:rPr>
                <w:sz w:val="22"/>
                <w:szCs w:val="22"/>
              </w:rPr>
            </w:pPr>
            <w:r w:rsidRPr="001B44CC">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78CDAC37" w14:textId="77777777" w:rsidR="009C0E02" w:rsidRPr="001B44CC" w:rsidRDefault="009C0E02" w:rsidP="00B25A70">
            <w:pPr>
              <w:ind w:left="-120" w:right="-108"/>
              <w:jc w:val="center"/>
              <w:rPr>
                <w:sz w:val="22"/>
                <w:szCs w:val="22"/>
              </w:rPr>
            </w:pPr>
            <w:r w:rsidRPr="001B44CC">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0554A189" w14:textId="77777777" w:rsidR="009C0E02" w:rsidRPr="001B44CC" w:rsidRDefault="009C0E02" w:rsidP="00B25A70">
            <w:pPr>
              <w:jc w:val="center"/>
              <w:rPr>
                <w:sz w:val="22"/>
                <w:szCs w:val="22"/>
              </w:rPr>
            </w:pPr>
            <w:r w:rsidRPr="001B44CC">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1AC5B972" w14:textId="77777777" w:rsidR="009C0E02" w:rsidRPr="001B44CC" w:rsidRDefault="009C0E02" w:rsidP="00B25A70">
            <w:pPr>
              <w:ind w:left="-108" w:right="-108"/>
              <w:jc w:val="center"/>
              <w:rPr>
                <w:sz w:val="22"/>
                <w:szCs w:val="22"/>
              </w:rPr>
            </w:pPr>
            <w:r w:rsidRPr="001B44CC">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E68187E" w14:textId="77777777" w:rsidR="009C0E02" w:rsidRPr="001B44CC" w:rsidRDefault="009C0E02" w:rsidP="00B25A70">
            <w:pPr>
              <w:jc w:val="center"/>
              <w:rPr>
                <w:sz w:val="22"/>
                <w:szCs w:val="22"/>
              </w:rPr>
            </w:pPr>
            <w:r w:rsidRPr="001B44CC">
              <w:rPr>
                <w:sz w:val="22"/>
                <w:szCs w:val="22"/>
              </w:rPr>
              <w:t>5</w:t>
            </w:r>
          </w:p>
        </w:tc>
      </w:tr>
      <w:tr w:rsidR="009C0E02" w:rsidRPr="001B44CC" w14:paraId="777EA158" w14:textId="77777777" w:rsidTr="00B25A70">
        <w:tc>
          <w:tcPr>
            <w:tcW w:w="709" w:type="dxa"/>
            <w:tcBorders>
              <w:top w:val="nil"/>
              <w:left w:val="single" w:sz="6" w:space="0" w:color="auto"/>
              <w:bottom w:val="nil"/>
              <w:right w:val="nil"/>
            </w:tcBorders>
          </w:tcPr>
          <w:p w14:paraId="58AD1013" w14:textId="77777777" w:rsidR="009C0E02" w:rsidRPr="001B44CC" w:rsidRDefault="009C0E02" w:rsidP="00B25A70">
            <w:pPr>
              <w:jc w:val="center"/>
            </w:pPr>
          </w:p>
        </w:tc>
        <w:tc>
          <w:tcPr>
            <w:tcW w:w="1559" w:type="dxa"/>
            <w:tcBorders>
              <w:top w:val="nil"/>
              <w:left w:val="single" w:sz="6" w:space="0" w:color="auto"/>
              <w:bottom w:val="nil"/>
              <w:right w:val="nil"/>
            </w:tcBorders>
          </w:tcPr>
          <w:p w14:paraId="024E890A"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19EBF9D6" w14:textId="77777777" w:rsidR="009C0E02" w:rsidRPr="001B44CC" w:rsidRDefault="009C0E02" w:rsidP="00B25A70">
            <w:pPr>
              <w:rPr>
                <w:b/>
                <w:bCs/>
                <w:sz w:val="22"/>
                <w:szCs w:val="22"/>
              </w:rPr>
            </w:pPr>
            <w:r w:rsidRPr="001B44CC">
              <w:rPr>
                <w:b/>
                <w:bCs/>
                <w:sz w:val="22"/>
                <w:szCs w:val="22"/>
              </w:rPr>
              <w:t>1. Lucrari de constructii montaj</w:t>
            </w:r>
          </w:p>
          <w:p w14:paraId="0CDC38E0" w14:textId="77777777" w:rsidR="009C0E02" w:rsidRPr="001B44CC" w:rsidRDefault="009C0E02" w:rsidP="00B25A70"/>
        </w:tc>
      </w:tr>
      <w:tr w:rsidR="009C0E02" w:rsidRPr="001B44CC" w14:paraId="6D7F919D" w14:textId="77777777" w:rsidTr="00B25A70">
        <w:tc>
          <w:tcPr>
            <w:tcW w:w="709" w:type="dxa"/>
            <w:tcBorders>
              <w:top w:val="nil"/>
              <w:left w:val="single" w:sz="6" w:space="0" w:color="auto"/>
              <w:bottom w:val="nil"/>
              <w:right w:val="nil"/>
            </w:tcBorders>
          </w:tcPr>
          <w:p w14:paraId="5000A11B" w14:textId="77777777" w:rsidR="009C0E02" w:rsidRPr="001B44CC" w:rsidRDefault="009C0E02" w:rsidP="00B25A70">
            <w:pPr>
              <w:jc w:val="center"/>
            </w:pPr>
          </w:p>
        </w:tc>
        <w:tc>
          <w:tcPr>
            <w:tcW w:w="1559" w:type="dxa"/>
            <w:tcBorders>
              <w:top w:val="nil"/>
              <w:left w:val="single" w:sz="6" w:space="0" w:color="auto"/>
              <w:bottom w:val="nil"/>
              <w:right w:val="nil"/>
            </w:tcBorders>
          </w:tcPr>
          <w:p w14:paraId="433177A1"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5BC727C4" w14:textId="77777777" w:rsidR="009C0E02" w:rsidRPr="001B44CC" w:rsidRDefault="009C0E02" w:rsidP="00B25A70">
            <w:pPr>
              <w:rPr>
                <w:b/>
                <w:bCs/>
                <w:sz w:val="22"/>
                <w:szCs w:val="22"/>
              </w:rPr>
            </w:pPr>
            <w:r w:rsidRPr="001B44CC">
              <w:rPr>
                <w:b/>
                <w:bCs/>
                <w:sz w:val="22"/>
                <w:szCs w:val="22"/>
              </w:rPr>
              <w:t>1.1. Birouri etajului 2</w:t>
            </w:r>
          </w:p>
          <w:p w14:paraId="024D6099" w14:textId="77777777" w:rsidR="009C0E02" w:rsidRPr="001B44CC" w:rsidRDefault="009C0E02" w:rsidP="00B25A70"/>
        </w:tc>
      </w:tr>
      <w:tr w:rsidR="009C0E02" w:rsidRPr="001B44CC" w14:paraId="5B2B6476" w14:textId="77777777" w:rsidTr="00B25A70">
        <w:tc>
          <w:tcPr>
            <w:tcW w:w="709" w:type="dxa"/>
            <w:tcBorders>
              <w:top w:val="nil"/>
              <w:left w:val="single" w:sz="6" w:space="0" w:color="auto"/>
              <w:bottom w:val="nil"/>
              <w:right w:val="nil"/>
            </w:tcBorders>
          </w:tcPr>
          <w:p w14:paraId="5202318B" w14:textId="77777777" w:rsidR="009C0E02" w:rsidRPr="001B44CC" w:rsidRDefault="009C0E02" w:rsidP="00B25A70">
            <w:pPr>
              <w:jc w:val="center"/>
            </w:pPr>
          </w:p>
        </w:tc>
        <w:tc>
          <w:tcPr>
            <w:tcW w:w="1559" w:type="dxa"/>
            <w:tcBorders>
              <w:top w:val="nil"/>
              <w:left w:val="single" w:sz="6" w:space="0" w:color="auto"/>
              <w:bottom w:val="nil"/>
              <w:right w:val="nil"/>
            </w:tcBorders>
          </w:tcPr>
          <w:p w14:paraId="3933757E"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062F2E01" w14:textId="77777777" w:rsidR="009C0E02" w:rsidRPr="001B44CC" w:rsidRDefault="009C0E02" w:rsidP="00B25A70">
            <w:pPr>
              <w:rPr>
                <w:b/>
                <w:bCs/>
                <w:sz w:val="22"/>
                <w:szCs w:val="22"/>
              </w:rPr>
            </w:pPr>
            <w:r w:rsidRPr="001B44CC">
              <w:rPr>
                <w:b/>
                <w:bCs/>
                <w:sz w:val="22"/>
                <w:szCs w:val="22"/>
              </w:rPr>
              <w:t>1.1.1. Demolare</w:t>
            </w:r>
          </w:p>
          <w:p w14:paraId="5B049DED" w14:textId="77777777" w:rsidR="009C0E02" w:rsidRPr="001B44CC" w:rsidRDefault="009C0E02" w:rsidP="00B25A70"/>
        </w:tc>
      </w:tr>
      <w:tr w:rsidR="009C0E02" w:rsidRPr="001B44CC" w14:paraId="1A5F2E4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B9FB21" w14:textId="77777777" w:rsidR="009C0E02" w:rsidRPr="001B44CC" w:rsidRDefault="009C0E02" w:rsidP="00B25A70">
            <w:pPr>
              <w:rPr>
                <w:sz w:val="22"/>
                <w:szCs w:val="22"/>
              </w:rPr>
            </w:pPr>
            <w:r w:rsidRPr="001B44CC">
              <w:rPr>
                <w:sz w:val="22"/>
                <w:szCs w:val="22"/>
              </w:rPr>
              <w:t>1</w:t>
            </w:r>
          </w:p>
        </w:tc>
        <w:tc>
          <w:tcPr>
            <w:tcW w:w="1559" w:type="dxa"/>
            <w:tcBorders>
              <w:top w:val="single" w:sz="4" w:space="0" w:color="auto"/>
              <w:bottom w:val="single" w:sz="4" w:space="0" w:color="auto"/>
            </w:tcBorders>
          </w:tcPr>
          <w:p w14:paraId="3BE3E8EC" w14:textId="77777777" w:rsidR="009C0E02" w:rsidRPr="001B44CC" w:rsidRDefault="009C0E02" w:rsidP="00B25A70">
            <w:pPr>
              <w:rPr>
                <w:sz w:val="22"/>
                <w:szCs w:val="22"/>
              </w:rPr>
            </w:pPr>
            <w:r w:rsidRPr="001B44CC">
              <w:rPr>
                <w:sz w:val="22"/>
                <w:szCs w:val="22"/>
              </w:rPr>
              <w:t>RpCO56A</w:t>
            </w:r>
          </w:p>
          <w:p w14:paraId="316B679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0722576" w14:textId="77777777" w:rsidR="009C0E02" w:rsidRPr="001B44CC" w:rsidRDefault="009C0E02" w:rsidP="00B25A70">
            <w:r w:rsidRPr="001B44CC">
              <w:t xml:space="preserve">Demontari: timplarie din PVC: ferestre </w:t>
            </w:r>
          </w:p>
          <w:p w14:paraId="3613E148" w14:textId="77777777" w:rsidR="009C0E02" w:rsidRPr="001B44CC" w:rsidRDefault="009C0E02" w:rsidP="00B25A70"/>
        </w:tc>
        <w:tc>
          <w:tcPr>
            <w:tcW w:w="992" w:type="dxa"/>
            <w:tcBorders>
              <w:top w:val="single" w:sz="4" w:space="0" w:color="auto"/>
              <w:bottom w:val="single" w:sz="4" w:space="0" w:color="auto"/>
            </w:tcBorders>
            <w:vAlign w:val="center"/>
          </w:tcPr>
          <w:p w14:paraId="33B65097"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43E7018" w14:textId="77777777" w:rsidR="009C0E02" w:rsidRPr="001B44CC" w:rsidRDefault="009C0E02" w:rsidP="00B25A70">
            <w:pPr>
              <w:jc w:val="center"/>
              <w:rPr>
                <w:sz w:val="22"/>
                <w:szCs w:val="22"/>
              </w:rPr>
            </w:pPr>
            <w:r w:rsidRPr="001B44CC">
              <w:rPr>
                <w:sz w:val="22"/>
                <w:szCs w:val="22"/>
              </w:rPr>
              <w:t>196,000</w:t>
            </w:r>
          </w:p>
        </w:tc>
      </w:tr>
      <w:tr w:rsidR="009C0E02" w:rsidRPr="001B44CC" w14:paraId="2FB147A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7E0585" w14:textId="77777777" w:rsidR="009C0E02" w:rsidRPr="001B44CC" w:rsidRDefault="009C0E02" w:rsidP="00B25A70">
            <w:pPr>
              <w:rPr>
                <w:sz w:val="22"/>
                <w:szCs w:val="22"/>
              </w:rPr>
            </w:pPr>
            <w:r w:rsidRPr="001B44CC">
              <w:rPr>
                <w:sz w:val="22"/>
                <w:szCs w:val="22"/>
              </w:rPr>
              <w:t>2</w:t>
            </w:r>
          </w:p>
        </w:tc>
        <w:tc>
          <w:tcPr>
            <w:tcW w:w="1559" w:type="dxa"/>
            <w:tcBorders>
              <w:top w:val="single" w:sz="4" w:space="0" w:color="auto"/>
              <w:bottom w:val="single" w:sz="4" w:space="0" w:color="auto"/>
            </w:tcBorders>
          </w:tcPr>
          <w:p w14:paraId="0DA6A8F8" w14:textId="77777777" w:rsidR="009C0E02" w:rsidRPr="001B44CC" w:rsidRDefault="009C0E02" w:rsidP="00B25A70">
            <w:pPr>
              <w:rPr>
                <w:sz w:val="22"/>
                <w:szCs w:val="22"/>
              </w:rPr>
            </w:pPr>
            <w:r w:rsidRPr="001B44CC">
              <w:rPr>
                <w:sz w:val="22"/>
                <w:szCs w:val="22"/>
              </w:rPr>
              <w:t>RpCO56A</w:t>
            </w:r>
          </w:p>
          <w:p w14:paraId="4DACE9E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D969C35" w14:textId="77777777" w:rsidR="009C0E02" w:rsidRPr="001B44CC" w:rsidRDefault="009C0E02" w:rsidP="00B25A70">
            <w:r w:rsidRPr="001B44CC">
              <w:t xml:space="preserve">Demontari: timplarie din lemn: usi </w:t>
            </w:r>
          </w:p>
          <w:p w14:paraId="15F3942B" w14:textId="77777777" w:rsidR="009C0E02" w:rsidRPr="001B44CC" w:rsidRDefault="009C0E02" w:rsidP="00B25A70"/>
        </w:tc>
        <w:tc>
          <w:tcPr>
            <w:tcW w:w="992" w:type="dxa"/>
            <w:tcBorders>
              <w:top w:val="single" w:sz="4" w:space="0" w:color="auto"/>
              <w:bottom w:val="single" w:sz="4" w:space="0" w:color="auto"/>
            </w:tcBorders>
            <w:vAlign w:val="center"/>
          </w:tcPr>
          <w:p w14:paraId="3C87F34A"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468D242A" w14:textId="77777777" w:rsidR="009C0E02" w:rsidRPr="001B44CC" w:rsidRDefault="009C0E02" w:rsidP="00B25A70">
            <w:pPr>
              <w:jc w:val="center"/>
              <w:rPr>
                <w:sz w:val="22"/>
                <w:szCs w:val="22"/>
              </w:rPr>
            </w:pPr>
            <w:r w:rsidRPr="001B44CC">
              <w:rPr>
                <w:sz w:val="22"/>
                <w:szCs w:val="22"/>
              </w:rPr>
              <w:t>87,500</w:t>
            </w:r>
          </w:p>
        </w:tc>
      </w:tr>
      <w:tr w:rsidR="009C0E02" w:rsidRPr="001B44CC" w14:paraId="3D56A405"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15ECAA" w14:textId="77777777" w:rsidR="009C0E02" w:rsidRPr="001B44CC" w:rsidRDefault="009C0E02" w:rsidP="00B25A70">
            <w:pPr>
              <w:rPr>
                <w:sz w:val="22"/>
                <w:szCs w:val="22"/>
              </w:rPr>
            </w:pPr>
            <w:r w:rsidRPr="001B44CC">
              <w:rPr>
                <w:sz w:val="22"/>
                <w:szCs w:val="22"/>
              </w:rPr>
              <w:t>3</w:t>
            </w:r>
          </w:p>
        </w:tc>
        <w:tc>
          <w:tcPr>
            <w:tcW w:w="1559" w:type="dxa"/>
            <w:tcBorders>
              <w:top w:val="single" w:sz="4" w:space="0" w:color="auto"/>
              <w:bottom w:val="single" w:sz="4" w:space="0" w:color="auto"/>
            </w:tcBorders>
          </w:tcPr>
          <w:p w14:paraId="4725154B" w14:textId="77777777" w:rsidR="009C0E02" w:rsidRPr="001B44CC" w:rsidRDefault="009C0E02" w:rsidP="00B25A70">
            <w:pPr>
              <w:rPr>
                <w:sz w:val="22"/>
                <w:szCs w:val="22"/>
              </w:rPr>
            </w:pPr>
            <w:r w:rsidRPr="001B44CC">
              <w:rPr>
                <w:sz w:val="22"/>
                <w:szCs w:val="22"/>
              </w:rPr>
              <w:t>RpCO56B</w:t>
            </w:r>
          </w:p>
          <w:p w14:paraId="74AEA86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B8030B1" w14:textId="77777777" w:rsidR="009C0E02" w:rsidRPr="001B44CC" w:rsidRDefault="009C0E02" w:rsidP="00B25A70">
            <w:r w:rsidRPr="001B44CC">
              <w:t>Demontari: lambriuri la pereti din placaj</w:t>
            </w:r>
          </w:p>
          <w:p w14:paraId="2FD8E113" w14:textId="77777777" w:rsidR="009C0E02" w:rsidRPr="001B44CC" w:rsidRDefault="009C0E02" w:rsidP="00B25A70"/>
        </w:tc>
        <w:tc>
          <w:tcPr>
            <w:tcW w:w="992" w:type="dxa"/>
            <w:tcBorders>
              <w:top w:val="single" w:sz="4" w:space="0" w:color="auto"/>
              <w:bottom w:val="single" w:sz="4" w:space="0" w:color="auto"/>
            </w:tcBorders>
            <w:vAlign w:val="center"/>
          </w:tcPr>
          <w:p w14:paraId="2E3F6999"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1C2E84D" w14:textId="77777777" w:rsidR="009C0E02" w:rsidRPr="001B44CC" w:rsidRDefault="009C0E02" w:rsidP="00B25A70">
            <w:pPr>
              <w:jc w:val="center"/>
              <w:rPr>
                <w:sz w:val="22"/>
                <w:szCs w:val="22"/>
              </w:rPr>
            </w:pPr>
            <w:r w:rsidRPr="001B44CC">
              <w:rPr>
                <w:sz w:val="22"/>
                <w:szCs w:val="22"/>
              </w:rPr>
              <w:t>14,700</w:t>
            </w:r>
          </w:p>
        </w:tc>
      </w:tr>
      <w:tr w:rsidR="009C0E02" w:rsidRPr="001B44CC" w14:paraId="2819D723"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DF29AF" w14:textId="77777777" w:rsidR="009C0E02" w:rsidRPr="001B44CC" w:rsidRDefault="009C0E02" w:rsidP="00B25A70">
            <w:pPr>
              <w:rPr>
                <w:sz w:val="22"/>
                <w:szCs w:val="22"/>
              </w:rPr>
            </w:pPr>
            <w:r w:rsidRPr="001B44CC">
              <w:rPr>
                <w:sz w:val="22"/>
                <w:szCs w:val="22"/>
              </w:rPr>
              <w:t>4</w:t>
            </w:r>
          </w:p>
        </w:tc>
        <w:tc>
          <w:tcPr>
            <w:tcW w:w="1559" w:type="dxa"/>
            <w:tcBorders>
              <w:top w:val="single" w:sz="4" w:space="0" w:color="auto"/>
              <w:bottom w:val="single" w:sz="4" w:space="0" w:color="auto"/>
            </w:tcBorders>
          </w:tcPr>
          <w:p w14:paraId="6F4EFE8E" w14:textId="77777777" w:rsidR="009C0E02" w:rsidRPr="001B44CC" w:rsidRDefault="009C0E02" w:rsidP="00B25A70">
            <w:pPr>
              <w:rPr>
                <w:sz w:val="22"/>
                <w:szCs w:val="22"/>
              </w:rPr>
            </w:pPr>
            <w:r w:rsidRPr="001B44CC">
              <w:rPr>
                <w:sz w:val="22"/>
                <w:szCs w:val="22"/>
              </w:rPr>
              <w:t>RpCO56C</w:t>
            </w:r>
          </w:p>
          <w:p w14:paraId="44888193"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3DFC523" w14:textId="77777777" w:rsidR="009C0E02" w:rsidRPr="001B44CC" w:rsidRDefault="009C0E02" w:rsidP="00B25A70">
            <w:r w:rsidRPr="001B44CC">
              <w:t>Demontari: captuseli din lemn, asbociment, PFL, PAS, etc. la pereti sau tavane suspendate, usi, etc.  (Tavane din placi gips-carton )</w:t>
            </w:r>
          </w:p>
          <w:p w14:paraId="7A9A964B" w14:textId="77777777" w:rsidR="009C0E02" w:rsidRPr="001B44CC" w:rsidRDefault="009C0E02" w:rsidP="00B25A70"/>
        </w:tc>
        <w:tc>
          <w:tcPr>
            <w:tcW w:w="992" w:type="dxa"/>
            <w:tcBorders>
              <w:top w:val="single" w:sz="4" w:space="0" w:color="auto"/>
              <w:bottom w:val="single" w:sz="4" w:space="0" w:color="auto"/>
            </w:tcBorders>
            <w:vAlign w:val="center"/>
          </w:tcPr>
          <w:p w14:paraId="1784BF7F"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AB3358A" w14:textId="77777777" w:rsidR="009C0E02" w:rsidRPr="001B44CC" w:rsidRDefault="009C0E02" w:rsidP="00B25A70">
            <w:pPr>
              <w:jc w:val="center"/>
              <w:rPr>
                <w:sz w:val="22"/>
                <w:szCs w:val="22"/>
              </w:rPr>
            </w:pPr>
            <w:r w:rsidRPr="001B44CC">
              <w:rPr>
                <w:sz w:val="22"/>
                <w:szCs w:val="22"/>
              </w:rPr>
              <w:t>78,000</w:t>
            </w:r>
          </w:p>
        </w:tc>
      </w:tr>
      <w:tr w:rsidR="009C0E02" w:rsidRPr="001B44CC" w14:paraId="5CDD2F18"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5F11B1" w14:textId="77777777" w:rsidR="009C0E02" w:rsidRPr="001B44CC" w:rsidRDefault="009C0E02" w:rsidP="00B25A70">
            <w:pPr>
              <w:rPr>
                <w:sz w:val="22"/>
                <w:szCs w:val="22"/>
              </w:rPr>
            </w:pPr>
            <w:r w:rsidRPr="001B44CC">
              <w:rPr>
                <w:sz w:val="22"/>
                <w:szCs w:val="22"/>
              </w:rPr>
              <w:t>5</w:t>
            </w:r>
          </w:p>
        </w:tc>
        <w:tc>
          <w:tcPr>
            <w:tcW w:w="1559" w:type="dxa"/>
            <w:tcBorders>
              <w:top w:val="single" w:sz="4" w:space="0" w:color="auto"/>
              <w:bottom w:val="single" w:sz="4" w:space="0" w:color="auto"/>
            </w:tcBorders>
          </w:tcPr>
          <w:p w14:paraId="14365AB7" w14:textId="77777777" w:rsidR="009C0E02" w:rsidRPr="001B44CC" w:rsidRDefault="009C0E02" w:rsidP="00B25A70">
            <w:pPr>
              <w:rPr>
                <w:sz w:val="22"/>
                <w:szCs w:val="22"/>
              </w:rPr>
            </w:pPr>
            <w:r w:rsidRPr="001B44CC">
              <w:rPr>
                <w:sz w:val="22"/>
                <w:szCs w:val="22"/>
              </w:rPr>
              <w:t>RpCK28A aplic k=0.5</w:t>
            </w:r>
          </w:p>
          <w:p w14:paraId="0442E6C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59CA8BB" w14:textId="77777777" w:rsidR="009C0E02" w:rsidRPr="001B44CC" w:rsidRDefault="009C0E02" w:rsidP="00B25A70">
            <w:r w:rsidRPr="001B44CC">
              <w:t>Demontarea plintelor din lemn</w:t>
            </w:r>
          </w:p>
          <w:p w14:paraId="3601BD24" w14:textId="77777777" w:rsidR="009C0E02" w:rsidRPr="001B44CC" w:rsidRDefault="009C0E02" w:rsidP="00B25A70"/>
        </w:tc>
        <w:tc>
          <w:tcPr>
            <w:tcW w:w="992" w:type="dxa"/>
            <w:tcBorders>
              <w:top w:val="single" w:sz="4" w:space="0" w:color="auto"/>
              <w:bottom w:val="single" w:sz="4" w:space="0" w:color="auto"/>
            </w:tcBorders>
            <w:vAlign w:val="center"/>
          </w:tcPr>
          <w:p w14:paraId="7BC1D22F"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55A9598C" w14:textId="77777777" w:rsidR="009C0E02" w:rsidRPr="001B44CC" w:rsidRDefault="009C0E02" w:rsidP="00B25A70">
            <w:pPr>
              <w:jc w:val="center"/>
              <w:rPr>
                <w:sz w:val="22"/>
                <w:szCs w:val="22"/>
              </w:rPr>
            </w:pPr>
            <w:r w:rsidRPr="001B44CC">
              <w:rPr>
                <w:sz w:val="22"/>
                <w:szCs w:val="22"/>
              </w:rPr>
              <w:t>30,000</w:t>
            </w:r>
          </w:p>
        </w:tc>
      </w:tr>
      <w:tr w:rsidR="009C0E02" w:rsidRPr="001B44CC" w14:paraId="76ACA77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48064" w14:textId="77777777" w:rsidR="009C0E02" w:rsidRPr="001B44CC" w:rsidRDefault="009C0E02" w:rsidP="00B25A70">
            <w:pPr>
              <w:rPr>
                <w:sz w:val="22"/>
                <w:szCs w:val="22"/>
              </w:rPr>
            </w:pPr>
            <w:r w:rsidRPr="001B44CC">
              <w:rPr>
                <w:sz w:val="22"/>
                <w:szCs w:val="22"/>
              </w:rPr>
              <w:t>6</w:t>
            </w:r>
          </w:p>
        </w:tc>
        <w:tc>
          <w:tcPr>
            <w:tcW w:w="1559" w:type="dxa"/>
            <w:tcBorders>
              <w:top w:val="single" w:sz="4" w:space="0" w:color="auto"/>
              <w:bottom w:val="single" w:sz="4" w:space="0" w:color="auto"/>
            </w:tcBorders>
          </w:tcPr>
          <w:p w14:paraId="269E398C" w14:textId="77777777" w:rsidR="009C0E02" w:rsidRPr="001B44CC" w:rsidRDefault="009C0E02" w:rsidP="00B25A70">
            <w:pPr>
              <w:rPr>
                <w:sz w:val="22"/>
                <w:szCs w:val="22"/>
              </w:rPr>
            </w:pPr>
            <w:r w:rsidRPr="001B44CC">
              <w:rPr>
                <w:sz w:val="22"/>
                <w:szCs w:val="22"/>
              </w:rPr>
              <w:t>RpCK41B</w:t>
            </w:r>
          </w:p>
          <w:p w14:paraId="1F1272B3"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1C6F168" w14:textId="77777777" w:rsidR="009C0E02" w:rsidRPr="001B44CC" w:rsidRDefault="009C0E02" w:rsidP="00B25A70">
            <w:r w:rsidRPr="001B44CC">
              <w:t>Desfacerea pardoselilor din parchet de stejar sau fag: bir.201, 202, 203, 204, 205, 206</w:t>
            </w:r>
          </w:p>
          <w:p w14:paraId="6827D4FB" w14:textId="77777777" w:rsidR="009C0E02" w:rsidRPr="001B44CC" w:rsidRDefault="009C0E02" w:rsidP="00B25A70"/>
        </w:tc>
        <w:tc>
          <w:tcPr>
            <w:tcW w:w="992" w:type="dxa"/>
            <w:tcBorders>
              <w:top w:val="single" w:sz="4" w:space="0" w:color="auto"/>
              <w:bottom w:val="single" w:sz="4" w:space="0" w:color="auto"/>
            </w:tcBorders>
            <w:vAlign w:val="center"/>
          </w:tcPr>
          <w:p w14:paraId="5B2295D8"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8DB788D" w14:textId="77777777" w:rsidR="009C0E02" w:rsidRPr="001B44CC" w:rsidRDefault="009C0E02" w:rsidP="00B25A70">
            <w:pPr>
              <w:jc w:val="center"/>
              <w:rPr>
                <w:sz w:val="22"/>
                <w:szCs w:val="22"/>
              </w:rPr>
            </w:pPr>
            <w:r w:rsidRPr="001B44CC">
              <w:rPr>
                <w:sz w:val="22"/>
                <w:szCs w:val="22"/>
              </w:rPr>
              <w:t>147,350</w:t>
            </w:r>
          </w:p>
        </w:tc>
      </w:tr>
      <w:tr w:rsidR="009C0E02" w:rsidRPr="001B44CC" w14:paraId="1962BB1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A07B4E" w14:textId="77777777" w:rsidR="009C0E02" w:rsidRPr="001B44CC" w:rsidRDefault="009C0E02" w:rsidP="00B25A70">
            <w:pPr>
              <w:rPr>
                <w:sz w:val="22"/>
                <w:szCs w:val="22"/>
              </w:rPr>
            </w:pPr>
            <w:r w:rsidRPr="001B44CC">
              <w:rPr>
                <w:sz w:val="22"/>
                <w:szCs w:val="22"/>
              </w:rPr>
              <w:t>7</w:t>
            </w:r>
          </w:p>
        </w:tc>
        <w:tc>
          <w:tcPr>
            <w:tcW w:w="1559" w:type="dxa"/>
            <w:tcBorders>
              <w:top w:val="single" w:sz="4" w:space="0" w:color="auto"/>
              <w:bottom w:val="single" w:sz="4" w:space="0" w:color="auto"/>
            </w:tcBorders>
          </w:tcPr>
          <w:p w14:paraId="1FA756D9" w14:textId="77777777" w:rsidR="009C0E02" w:rsidRPr="001B44CC" w:rsidRDefault="009C0E02" w:rsidP="00B25A70">
            <w:pPr>
              <w:rPr>
                <w:sz w:val="22"/>
                <w:szCs w:val="22"/>
              </w:rPr>
            </w:pPr>
            <w:r w:rsidRPr="001B44CC">
              <w:rPr>
                <w:sz w:val="22"/>
                <w:szCs w:val="22"/>
              </w:rPr>
              <w:t>RpCJ35A</w:t>
            </w:r>
          </w:p>
          <w:p w14:paraId="71BB91CE"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3D576E9" w14:textId="77777777" w:rsidR="009C0E02" w:rsidRPr="001B44CC" w:rsidRDefault="009C0E02" w:rsidP="00B25A70">
            <w:r w:rsidRPr="001B44CC">
              <w:t>Desfaceri de tencuieli interioare sau exterioare driscuite la pereti sau tavane</w:t>
            </w:r>
          </w:p>
          <w:p w14:paraId="6F3F91D9" w14:textId="77777777" w:rsidR="009C0E02" w:rsidRPr="001B44CC" w:rsidRDefault="009C0E02" w:rsidP="00B25A70"/>
        </w:tc>
        <w:tc>
          <w:tcPr>
            <w:tcW w:w="992" w:type="dxa"/>
            <w:tcBorders>
              <w:top w:val="single" w:sz="4" w:space="0" w:color="auto"/>
              <w:bottom w:val="single" w:sz="4" w:space="0" w:color="auto"/>
            </w:tcBorders>
            <w:vAlign w:val="center"/>
          </w:tcPr>
          <w:p w14:paraId="74CB1D6D"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F34D882" w14:textId="77777777" w:rsidR="009C0E02" w:rsidRPr="001B44CC" w:rsidRDefault="009C0E02" w:rsidP="00B25A70">
            <w:pPr>
              <w:jc w:val="center"/>
              <w:rPr>
                <w:sz w:val="22"/>
                <w:szCs w:val="22"/>
              </w:rPr>
            </w:pPr>
            <w:r w:rsidRPr="001B44CC">
              <w:rPr>
                <w:sz w:val="22"/>
                <w:szCs w:val="22"/>
              </w:rPr>
              <w:t>34,160</w:t>
            </w:r>
          </w:p>
        </w:tc>
      </w:tr>
      <w:tr w:rsidR="009C0E02" w:rsidRPr="001B44CC" w14:paraId="0D6BE78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AFF5E2" w14:textId="77777777" w:rsidR="009C0E02" w:rsidRPr="001B44CC" w:rsidRDefault="009C0E02" w:rsidP="00B25A70">
            <w:pPr>
              <w:rPr>
                <w:sz w:val="22"/>
                <w:szCs w:val="22"/>
              </w:rPr>
            </w:pPr>
            <w:r w:rsidRPr="001B44CC">
              <w:rPr>
                <w:sz w:val="22"/>
                <w:szCs w:val="22"/>
              </w:rPr>
              <w:t>8</w:t>
            </w:r>
          </w:p>
        </w:tc>
        <w:tc>
          <w:tcPr>
            <w:tcW w:w="1559" w:type="dxa"/>
            <w:tcBorders>
              <w:top w:val="single" w:sz="4" w:space="0" w:color="auto"/>
              <w:bottom w:val="single" w:sz="4" w:space="0" w:color="auto"/>
            </w:tcBorders>
          </w:tcPr>
          <w:p w14:paraId="2878D677" w14:textId="77777777" w:rsidR="009C0E02" w:rsidRPr="001B44CC" w:rsidRDefault="009C0E02" w:rsidP="00B25A70">
            <w:pPr>
              <w:rPr>
                <w:sz w:val="22"/>
                <w:szCs w:val="22"/>
              </w:rPr>
            </w:pPr>
            <w:r w:rsidRPr="001B44CC">
              <w:rPr>
                <w:sz w:val="22"/>
                <w:szCs w:val="22"/>
              </w:rPr>
              <w:t>RCsH27A</w:t>
            </w:r>
          </w:p>
          <w:p w14:paraId="3EC8545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65887E4" w14:textId="77777777" w:rsidR="009C0E02" w:rsidRPr="001B44CC" w:rsidRDefault="009C0E02" w:rsidP="00B25A70">
            <w:r w:rsidRPr="001B44CC">
              <w:t xml:space="preserve">Confectii dulgheresti - jgheab din lemn pentru evacuarea molozului din camere </w:t>
            </w:r>
          </w:p>
          <w:p w14:paraId="2D61FA17" w14:textId="77777777" w:rsidR="009C0E02" w:rsidRPr="001B44CC" w:rsidRDefault="009C0E02" w:rsidP="00B25A70"/>
        </w:tc>
        <w:tc>
          <w:tcPr>
            <w:tcW w:w="992" w:type="dxa"/>
            <w:tcBorders>
              <w:top w:val="single" w:sz="4" w:space="0" w:color="auto"/>
              <w:bottom w:val="single" w:sz="4" w:space="0" w:color="auto"/>
            </w:tcBorders>
            <w:vAlign w:val="center"/>
          </w:tcPr>
          <w:p w14:paraId="22C40A0A"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55C1F8A0" w14:textId="77777777" w:rsidR="009C0E02" w:rsidRPr="001B44CC" w:rsidRDefault="009C0E02" w:rsidP="00B25A70">
            <w:pPr>
              <w:jc w:val="center"/>
              <w:rPr>
                <w:sz w:val="22"/>
                <w:szCs w:val="22"/>
              </w:rPr>
            </w:pPr>
            <w:r w:rsidRPr="001B44CC">
              <w:rPr>
                <w:sz w:val="22"/>
                <w:szCs w:val="22"/>
              </w:rPr>
              <w:t>10,000</w:t>
            </w:r>
          </w:p>
        </w:tc>
      </w:tr>
      <w:tr w:rsidR="009C0E02" w:rsidRPr="001B44CC" w14:paraId="47C950C1"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9E9C07" w14:textId="77777777" w:rsidR="009C0E02" w:rsidRPr="001B44CC" w:rsidRDefault="009C0E02" w:rsidP="00B25A70">
            <w:pPr>
              <w:rPr>
                <w:sz w:val="22"/>
                <w:szCs w:val="22"/>
              </w:rPr>
            </w:pPr>
            <w:r w:rsidRPr="001B44CC">
              <w:rPr>
                <w:sz w:val="22"/>
                <w:szCs w:val="22"/>
              </w:rPr>
              <w:t>9</w:t>
            </w:r>
          </w:p>
        </w:tc>
        <w:tc>
          <w:tcPr>
            <w:tcW w:w="1559" w:type="dxa"/>
            <w:tcBorders>
              <w:top w:val="single" w:sz="4" w:space="0" w:color="auto"/>
              <w:bottom w:val="single" w:sz="4" w:space="0" w:color="auto"/>
            </w:tcBorders>
          </w:tcPr>
          <w:p w14:paraId="02D4C543" w14:textId="77777777" w:rsidR="009C0E02" w:rsidRPr="001B44CC" w:rsidRDefault="009C0E02" w:rsidP="00B25A70">
            <w:pPr>
              <w:rPr>
                <w:sz w:val="22"/>
                <w:szCs w:val="22"/>
              </w:rPr>
            </w:pPr>
            <w:r w:rsidRPr="001B44CC">
              <w:rPr>
                <w:sz w:val="22"/>
                <w:szCs w:val="22"/>
              </w:rPr>
              <w:t>TrB05A2-5</w:t>
            </w:r>
          </w:p>
          <w:p w14:paraId="37A0539D"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CB47153" w14:textId="77777777" w:rsidR="009C0E02" w:rsidRPr="001B44CC" w:rsidRDefault="009C0E02" w:rsidP="00B25A70">
            <w:r w:rsidRPr="001B44CC">
              <w:t xml:space="preserve">Transportul, prin purtare directa, al materialelor incomode, avind sub 25 kg, pe distanta de 50 m </w:t>
            </w:r>
          </w:p>
          <w:p w14:paraId="516C4BFA" w14:textId="77777777" w:rsidR="009C0E02" w:rsidRPr="001B44CC" w:rsidRDefault="009C0E02" w:rsidP="00B25A70"/>
        </w:tc>
        <w:tc>
          <w:tcPr>
            <w:tcW w:w="992" w:type="dxa"/>
            <w:tcBorders>
              <w:top w:val="single" w:sz="4" w:space="0" w:color="auto"/>
              <w:bottom w:val="single" w:sz="4" w:space="0" w:color="auto"/>
            </w:tcBorders>
            <w:vAlign w:val="center"/>
          </w:tcPr>
          <w:p w14:paraId="42AB92F5" w14:textId="77777777" w:rsidR="009C0E02" w:rsidRPr="001B44CC" w:rsidRDefault="009C0E02" w:rsidP="00B25A70">
            <w:pPr>
              <w:jc w:val="center"/>
              <w:rPr>
                <w:sz w:val="22"/>
                <w:szCs w:val="22"/>
              </w:rPr>
            </w:pPr>
            <w:r w:rsidRPr="001B44CC">
              <w:rPr>
                <w:sz w:val="22"/>
                <w:szCs w:val="22"/>
              </w:rPr>
              <w:t>t</w:t>
            </w:r>
          </w:p>
        </w:tc>
        <w:tc>
          <w:tcPr>
            <w:tcW w:w="1843" w:type="dxa"/>
            <w:tcBorders>
              <w:top w:val="single" w:sz="4" w:space="0" w:color="auto"/>
              <w:bottom w:val="single" w:sz="4" w:space="0" w:color="auto"/>
            </w:tcBorders>
            <w:vAlign w:val="center"/>
          </w:tcPr>
          <w:p w14:paraId="4B319260" w14:textId="77777777" w:rsidR="009C0E02" w:rsidRPr="001B44CC" w:rsidRDefault="009C0E02" w:rsidP="00B25A70">
            <w:pPr>
              <w:jc w:val="center"/>
              <w:rPr>
                <w:sz w:val="22"/>
                <w:szCs w:val="22"/>
              </w:rPr>
            </w:pPr>
            <w:r w:rsidRPr="001B44CC">
              <w:rPr>
                <w:sz w:val="22"/>
                <w:szCs w:val="22"/>
              </w:rPr>
              <w:t>9,900</w:t>
            </w:r>
          </w:p>
        </w:tc>
      </w:tr>
      <w:tr w:rsidR="009C0E02" w:rsidRPr="001B44CC" w14:paraId="6689EE6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2BDAD3" w14:textId="77777777" w:rsidR="009C0E02" w:rsidRPr="001B44CC" w:rsidRDefault="009C0E02" w:rsidP="00B25A70">
            <w:pPr>
              <w:rPr>
                <w:sz w:val="22"/>
                <w:szCs w:val="22"/>
              </w:rPr>
            </w:pPr>
            <w:r w:rsidRPr="001B44CC">
              <w:rPr>
                <w:sz w:val="22"/>
                <w:szCs w:val="22"/>
              </w:rPr>
              <w:t>10</w:t>
            </w:r>
          </w:p>
        </w:tc>
        <w:tc>
          <w:tcPr>
            <w:tcW w:w="1559" w:type="dxa"/>
            <w:tcBorders>
              <w:top w:val="single" w:sz="4" w:space="0" w:color="auto"/>
              <w:bottom w:val="single" w:sz="4" w:space="0" w:color="auto"/>
            </w:tcBorders>
          </w:tcPr>
          <w:p w14:paraId="5A769AE8" w14:textId="77777777" w:rsidR="009C0E02" w:rsidRPr="001B44CC" w:rsidRDefault="009C0E02" w:rsidP="00B25A70">
            <w:pPr>
              <w:rPr>
                <w:sz w:val="22"/>
                <w:szCs w:val="22"/>
              </w:rPr>
            </w:pPr>
            <w:r w:rsidRPr="001B44CC">
              <w:rPr>
                <w:sz w:val="22"/>
                <w:szCs w:val="22"/>
              </w:rPr>
              <w:t>TrI1AA01C2</w:t>
            </w:r>
          </w:p>
          <w:p w14:paraId="1321905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9AB668D" w14:textId="77777777" w:rsidR="009C0E02" w:rsidRPr="001B44CC" w:rsidRDefault="009C0E02" w:rsidP="00B25A70">
            <w:r w:rsidRPr="001B44CC">
              <w:t xml:space="preserve">Incarcarea materialelor din grupa A - grele si marunte prin aruncare - de pe rampa sau teren, in auto categoria 2 </w:t>
            </w:r>
          </w:p>
          <w:p w14:paraId="0F89D5E4" w14:textId="77777777" w:rsidR="009C0E02" w:rsidRPr="001B44CC" w:rsidRDefault="009C0E02" w:rsidP="00B25A70"/>
        </w:tc>
        <w:tc>
          <w:tcPr>
            <w:tcW w:w="992" w:type="dxa"/>
            <w:tcBorders>
              <w:top w:val="single" w:sz="4" w:space="0" w:color="auto"/>
              <w:bottom w:val="single" w:sz="4" w:space="0" w:color="auto"/>
            </w:tcBorders>
            <w:vAlign w:val="center"/>
          </w:tcPr>
          <w:p w14:paraId="35DF34D1" w14:textId="77777777" w:rsidR="009C0E02" w:rsidRPr="001B44CC" w:rsidRDefault="009C0E02" w:rsidP="00B25A70">
            <w:pPr>
              <w:jc w:val="center"/>
              <w:rPr>
                <w:sz w:val="22"/>
                <w:szCs w:val="22"/>
              </w:rPr>
            </w:pPr>
            <w:r w:rsidRPr="001B44CC">
              <w:rPr>
                <w:sz w:val="22"/>
                <w:szCs w:val="22"/>
              </w:rPr>
              <w:t>t</w:t>
            </w:r>
          </w:p>
        </w:tc>
        <w:tc>
          <w:tcPr>
            <w:tcW w:w="1843" w:type="dxa"/>
            <w:tcBorders>
              <w:top w:val="single" w:sz="4" w:space="0" w:color="auto"/>
              <w:bottom w:val="single" w:sz="4" w:space="0" w:color="auto"/>
            </w:tcBorders>
            <w:vAlign w:val="center"/>
          </w:tcPr>
          <w:p w14:paraId="4EF9F71D" w14:textId="77777777" w:rsidR="009C0E02" w:rsidRPr="001B44CC" w:rsidRDefault="009C0E02" w:rsidP="00B25A70">
            <w:pPr>
              <w:jc w:val="center"/>
              <w:rPr>
                <w:sz w:val="22"/>
                <w:szCs w:val="22"/>
              </w:rPr>
            </w:pPr>
            <w:r w:rsidRPr="001B44CC">
              <w:rPr>
                <w:sz w:val="22"/>
                <w:szCs w:val="22"/>
              </w:rPr>
              <w:t>9,900</w:t>
            </w:r>
          </w:p>
        </w:tc>
      </w:tr>
      <w:tr w:rsidR="009C0E02" w:rsidRPr="001B44CC" w14:paraId="49D2EF2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8C8BBC" w14:textId="77777777" w:rsidR="009C0E02" w:rsidRPr="001B44CC" w:rsidRDefault="009C0E02" w:rsidP="00B25A70">
            <w:pPr>
              <w:rPr>
                <w:sz w:val="22"/>
                <w:szCs w:val="22"/>
              </w:rPr>
            </w:pPr>
            <w:r w:rsidRPr="001B44CC">
              <w:rPr>
                <w:sz w:val="22"/>
                <w:szCs w:val="22"/>
              </w:rPr>
              <w:t>11</w:t>
            </w:r>
          </w:p>
        </w:tc>
        <w:tc>
          <w:tcPr>
            <w:tcW w:w="1559" w:type="dxa"/>
            <w:tcBorders>
              <w:top w:val="single" w:sz="4" w:space="0" w:color="auto"/>
              <w:bottom w:val="single" w:sz="4" w:space="0" w:color="auto"/>
            </w:tcBorders>
          </w:tcPr>
          <w:p w14:paraId="2ED997B8" w14:textId="77777777" w:rsidR="009C0E02" w:rsidRPr="001B44CC" w:rsidRDefault="009C0E02" w:rsidP="00B25A70">
            <w:pPr>
              <w:rPr>
                <w:sz w:val="22"/>
                <w:szCs w:val="22"/>
              </w:rPr>
            </w:pPr>
            <w:r w:rsidRPr="001B44CC">
              <w:rPr>
                <w:sz w:val="22"/>
                <w:szCs w:val="22"/>
              </w:rPr>
              <w:t>TsI50C5</w:t>
            </w:r>
          </w:p>
          <w:p w14:paraId="6C9E4150"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E3C813E" w14:textId="77777777" w:rsidR="009C0E02" w:rsidRPr="001B44CC" w:rsidRDefault="009C0E02" w:rsidP="00B25A70">
            <w:r w:rsidRPr="001B44CC">
              <w:t xml:space="preserve">Transportarea gunolului de constructie cu autobasculanta de 5 t la distanta de 25 km </w:t>
            </w:r>
          </w:p>
          <w:p w14:paraId="4236DFA5" w14:textId="77777777" w:rsidR="009C0E02" w:rsidRPr="001B44CC" w:rsidRDefault="009C0E02" w:rsidP="00B25A70"/>
        </w:tc>
        <w:tc>
          <w:tcPr>
            <w:tcW w:w="992" w:type="dxa"/>
            <w:tcBorders>
              <w:top w:val="single" w:sz="4" w:space="0" w:color="auto"/>
              <w:bottom w:val="single" w:sz="4" w:space="0" w:color="auto"/>
            </w:tcBorders>
            <w:vAlign w:val="center"/>
          </w:tcPr>
          <w:p w14:paraId="4E2E98A7" w14:textId="77777777" w:rsidR="009C0E02" w:rsidRPr="001B44CC" w:rsidRDefault="009C0E02" w:rsidP="00B25A70">
            <w:pPr>
              <w:jc w:val="center"/>
              <w:rPr>
                <w:sz w:val="22"/>
                <w:szCs w:val="22"/>
              </w:rPr>
            </w:pPr>
            <w:r w:rsidRPr="001B44CC">
              <w:rPr>
                <w:sz w:val="22"/>
                <w:szCs w:val="22"/>
              </w:rPr>
              <w:t>t</w:t>
            </w:r>
          </w:p>
        </w:tc>
        <w:tc>
          <w:tcPr>
            <w:tcW w:w="1843" w:type="dxa"/>
            <w:tcBorders>
              <w:top w:val="single" w:sz="4" w:space="0" w:color="auto"/>
              <w:bottom w:val="single" w:sz="4" w:space="0" w:color="auto"/>
            </w:tcBorders>
            <w:vAlign w:val="center"/>
          </w:tcPr>
          <w:p w14:paraId="6CA32518" w14:textId="77777777" w:rsidR="009C0E02" w:rsidRPr="001B44CC" w:rsidRDefault="009C0E02" w:rsidP="00B25A70">
            <w:pPr>
              <w:jc w:val="center"/>
              <w:rPr>
                <w:sz w:val="22"/>
                <w:szCs w:val="22"/>
              </w:rPr>
            </w:pPr>
            <w:r w:rsidRPr="001B44CC">
              <w:rPr>
                <w:sz w:val="22"/>
                <w:szCs w:val="22"/>
              </w:rPr>
              <w:t>9,900</w:t>
            </w:r>
          </w:p>
        </w:tc>
      </w:tr>
      <w:tr w:rsidR="009C0E02" w:rsidRPr="001B44CC" w14:paraId="0FC7C5B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2E42BA" w14:textId="77777777" w:rsidR="009C0E02" w:rsidRPr="001B44CC" w:rsidRDefault="009C0E02" w:rsidP="00B25A70">
            <w:pPr>
              <w:rPr>
                <w:sz w:val="22"/>
                <w:szCs w:val="22"/>
              </w:rPr>
            </w:pPr>
            <w:r w:rsidRPr="001B44CC">
              <w:rPr>
                <w:sz w:val="22"/>
                <w:szCs w:val="22"/>
              </w:rPr>
              <w:t>12</w:t>
            </w:r>
          </w:p>
        </w:tc>
        <w:tc>
          <w:tcPr>
            <w:tcW w:w="1559" w:type="dxa"/>
            <w:tcBorders>
              <w:top w:val="single" w:sz="4" w:space="0" w:color="auto"/>
              <w:bottom w:val="single" w:sz="4" w:space="0" w:color="auto"/>
            </w:tcBorders>
          </w:tcPr>
          <w:p w14:paraId="55C2A7F2" w14:textId="77777777" w:rsidR="009C0E02" w:rsidRPr="001B44CC" w:rsidRDefault="009C0E02" w:rsidP="00B25A70">
            <w:pPr>
              <w:rPr>
                <w:sz w:val="22"/>
                <w:szCs w:val="22"/>
              </w:rPr>
            </w:pPr>
            <w:r w:rsidRPr="001B44CC">
              <w:rPr>
                <w:sz w:val="22"/>
                <w:szCs w:val="22"/>
              </w:rPr>
              <w:t>RpCE29A</w:t>
            </w:r>
          </w:p>
          <w:p w14:paraId="27B1C89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A69A60B" w14:textId="77777777" w:rsidR="009C0E02" w:rsidRPr="001B44CC" w:rsidRDefault="009C0E02" w:rsidP="00B25A70">
            <w:r w:rsidRPr="001B44CC">
              <w:t xml:space="preserve">Pelicula din polimeri  pentru protejarea terasei pe timp ploios, pe durata refacerii </w:t>
            </w:r>
          </w:p>
          <w:p w14:paraId="7213D5A0" w14:textId="77777777" w:rsidR="009C0E02" w:rsidRPr="001B44CC" w:rsidRDefault="009C0E02" w:rsidP="00B25A70"/>
        </w:tc>
        <w:tc>
          <w:tcPr>
            <w:tcW w:w="992" w:type="dxa"/>
            <w:tcBorders>
              <w:top w:val="single" w:sz="4" w:space="0" w:color="auto"/>
              <w:bottom w:val="single" w:sz="4" w:space="0" w:color="auto"/>
            </w:tcBorders>
            <w:vAlign w:val="center"/>
          </w:tcPr>
          <w:p w14:paraId="7DF74EF6"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139D2CAE" w14:textId="77777777" w:rsidR="009C0E02" w:rsidRPr="001B44CC" w:rsidRDefault="009C0E02" w:rsidP="00B25A70">
            <w:pPr>
              <w:jc w:val="center"/>
              <w:rPr>
                <w:sz w:val="22"/>
                <w:szCs w:val="22"/>
              </w:rPr>
            </w:pPr>
            <w:r w:rsidRPr="001B44CC">
              <w:rPr>
                <w:sz w:val="22"/>
                <w:szCs w:val="22"/>
              </w:rPr>
              <w:t>80,000</w:t>
            </w:r>
          </w:p>
        </w:tc>
      </w:tr>
      <w:tr w:rsidR="009C0E02" w:rsidRPr="001B44CC" w14:paraId="6E255017" w14:textId="77777777" w:rsidTr="00B25A70">
        <w:tc>
          <w:tcPr>
            <w:tcW w:w="709" w:type="dxa"/>
            <w:tcBorders>
              <w:top w:val="nil"/>
              <w:left w:val="single" w:sz="6" w:space="0" w:color="auto"/>
              <w:bottom w:val="nil"/>
              <w:right w:val="nil"/>
            </w:tcBorders>
          </w:tcPr>
          <w:p w14:paraId="7DF7A66F" w14:textId="77777777" w:rsidR="009C0E02" w:rsidRPr="001B44CC" w:rsidRDefault="009C0E02" w:rsidP="00B25A70">
            <w:pPr>
              <w:jc w:val="center"/>
            </w:pPr>
          </w:p>
        </w:tc>
        <w:tc>
          <w:tcPr>
            <w:tcW w:w="1559" w:type="dxa"/>
            <w:tcBorders>
              <w:top w:val="nil"/>
              <w:left w:val="single" w:sz="6" w:space="0" w:color="auto"/>
              <w:bottom w:val="nil"/>
              <w:right w:val="nil"/>
            </w:tcBorders>
          </w:tcPr>
          <w:p w14:paraId="20B8E4B1"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702A1138" w14:textId="77777777" w:rsidR="009C0E02" w:rsidRPr="001B44CC" w:rsidRDefault="009C0E02" w:rsidP="00B25A70">
            <w:pPr>
              <w:rPr>
                <w:b/>
                <w:bCs/>
                <w:sz w:val="22"/>
                <w:szCs w:val="22"/>
              </w:rPr>
            </w:pPr>
            <w:r w:rsidRPr="001B44CC">
              <w:rPr>
                <w:b/>
                <w:bCs/>
                <w:sz w:val="22"/>
                <w:szCs w:val="22"/>
              </w:rPr>
              <w:t>1.1.2. Pardoseli</w:t>
            </w:r>
          </w:p>
          <w:p w14:paraId="18E39705" w14:textId="77777777" w:rsidR="009C0E02" w:rsidRPr="001B44CC" w:rsidRDefault="009C0E02" w:rsidP="00B25A70"/>
        </w:tc>
      </w:tr>
      <w:tr w:rsidR="009C0E02" w:rsidRPr="001B44CC" w14:paraId="40411D8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E61D1" w14:textId="77777777" w:rsidR="009C0E02" w:rsidRPr="001B44CC" w:rsidRDefault="009C0E02" w:rsidP="00B25A70">
            <w:pPr>
              <w:rPr>
                <w:sz w:val="22"/>
                <w:szCs w:val="22"/>
              </w:rPr>
            </w:pPr>
            <w:r w:rsidRPr="001B44CC">
              <w:rPr>
                <w:sz w:val="22"/>
                <w:szCs w:val="22"/>
              </w:rPr>
              <w:lastRenderedPageBreak/>
              <w:t>13</w:t>
            </w:r>
          </w:p>
        </w:tc>
        <w:tc>
          <w:tcPr>
            <w:tcW w:w="1559" w:type="dxa"/>
            <w:tcBorders>
              <w:top w:val="single" w:sz="4" w:space="0" w:color="auto"/>
              <w:bottom w:val="single" w:sz="4" w:space="0" w:color="auto"/>
            </w:tcBorders>
          </w:tcPr>
          <w:p w14:paraId="137B524A" w14:textId="77777777" w:rsidR="009C0E02" w:rsidRPr="001B44CC" w:rsidRDefault="009C0E02" w:rsidP="00B25A70">
            <w:pPr>
              <w:rPr>
                <w:sz w:val="22"/>
                <w:szCs w:val="22"/>
              </w:rPr>
            </w:pPr>
            <w:r w:rsidRPr="001B44CC">
              <w:rPr>
                <w:sz w:val="22"/>
                <w:szCs w:val="22"/>
              </w:rPr>
              <w:t>CD50C</w:t>
            </w:r>
          </w:p>
          <w:p w14:paraId="7D109FA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1CA6B92" w14:textId="77777777" w:rsidR="009C0E02" w:rsidRPr="001B44CC" w:rsidRDefault="009C0E02" w:rsidP="00B25A70">
            <w:r w:rsidRPr="001B44CC">
              <w:t>Zidarie din caramida medie, format 250 x 120 x 65 (inchiderea golului. bir 202)</w:t>
            </w:r>
          </w:p>
          <w:p w14:paraId="4D8D6AAC" w14:textId="77777777" w:rsidR="009C0E02" w:rsidRPr="001B44CC" w:rsidRDefault="009C0E02" w:rsidP="00B25A70"/>
        </w:tc>
        <w:tc>
          <w:tcPr>
            <w:tcW w:w="992" w:type="dxa"/>
            <w:tcBorders>
              <w:top w:val="single" w:sz="4" w:space="0" w:color="auto"/>
              <w:bottom w:val="single" w:sz="4" w:space="0" w:color="auto"/>
            </w:tcBorders>
            <w:vAlign w:val="center"/>
          </w:tcPr>
          <w:p w14:paraId="45422FE3" w14:textId="77777777" w:rsidR="009C0E02" w:rsidRPr="001B44CC" w:rsidRDefault="009C0E02" w:rsidP="00B25A70">
            <w:pPr>
              <w:jc w:val="center"/>
              <w:rPr>
                <w:sz w:val="22"/>
                <w:szCs w:val="22"/>
              </w:rPr>
            </w:pPr>
            <w:r w:rsidRPr="001B44CC">
              <w:rPr>
                <w:sz w:val="22"/>
                <w:szCs w:val="22"/>
              </w:rPr>
              <w:t>m3</w:t>
            </w:r>
          </w:p>
        </w:tc>
        <w:tc>
          <w:tcPr>
            <w:tcW w:w="1843" w:type="dxa"/>
            <w:tcBorders>
              <w:top w:val="single" w:sz="4" w:space="0" w:color="auto"/>
              <w:bottom w:val="single" w:sz="4" w:space="0" w:color="auto"/>
            </w:tcBorders>
            <w:vAlign w:val="center"/>
          </w:tcPr>
          <w:p w14:paraId="1733FB6C" w14:textId="77777777" w:rsidR="009C0E02" w:rsidRPr="001B44CC" w:rsidRDefault="009C0E02" w:rsidP="00B25A70">
            <w:pPr>
              <w:jc w:val="center"/>
              <w:rPr>
                <w:sz w:val="22"/>
                <w:szCs w:val="22"/>
              </w:rPr>
            </w:pPr>
            <w:r w:rsidRPr="001B44CC">
              <w:rPr>
                <w:sz w:val="22"/>
                <w:szCs w:val="22"/>
              </w:rPr>
              <w:t>0,040</w:t>
            </w:r>
          </w:p>
        </w:tc>
      </w:tr>
      <w:tr w:rsidR="009C0E02" w:rsidRPr="001B44CC" w14:paraId="79844BF1"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17705C" w14:textId="77777777" w:rsidR="009C0E02" w:rsidRPr="001B44CC" w:rsidRDefault="009C0E02" w:rsidP="00B25A70">
            <w:pPr>
              <w:rPr>
                <w:sz w:val="22"/>
                <w:szCs w:val="22"/>
              </w:rPr>
            </w:pPr>
            <w:r w:rsidRPr="001B44CC">
              <w:rPr>
                <w:sz w:val="22"/>
                <w:szCs w:val="22"/>
              </w:rPr>
              <w:t>14</w:t>
            </w:r>
          </w:p>
        </w:tc>
        <w:tc>
          <w:tcPr>
            <w:tcW w:w="1559" w:type="dxa"/>
            <w:tcBorders>
              <w:top w:val="single" w:sz="4" w:space="0" w:color="auto"/>
              <w:bottom w:val="single" w:sz="4" w:space="0" w:color="auto"/>
            </w:tcBorders>
          </w:tcPr>
          <w:p w14:paraId="273E2D80" w14:textId="77777777" w:rsidR="009C0E02" w:rsidRPr="001B44CC" w:rsidRDefault="009C0E02" w:rsidP="00B25A70">
            <w:pPr>
              <w:rPr>
                <w:sz w:val="22"/>
                <w:szCs w:val="22"/>
              </w:rPr>
            </w:pPr>
            <w:r w:rsidRPr="001B44CC">
              <w:rPr>
                <w:sz w:val="22"/>
                <w:szCs w:val="22"/>
              </w:rPr>
              <w:t>CG01C aplic</w:t>
            </w:r>
          </w:p>
          <w:p w14:paraId="17644432"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C98EA95" w14:textId="77777777" w:rsidR="009C0E02" w:rsidRPr="001B44CC" w:rsidRDefault="009C0E02" w:rsidP="00B25A70">
            <w:r w:rsidRPr="001B44CC">
              <w:t xml:space="preserve">Strat suport pentru pardoseli executat din placi OSB 18 cm (inchiderea golului. bir 202) </w:t>
            </w:r>
          </w:p>
          <w:p w14:paraId="116C4DB8" w14:textId="77777777" w:rsidR="009C0E02" w:rsidRPr="001B44CC" w:rsidRDefault="009C0E02" w:rsidP="00B25A70"/>
        </w:tc>
        <w:tc>
          <w:tcPr>
            <w:tcW w:w="992" w:type="dxa"/>
            <w:tcBorders>
              <w:top w:val="single" w:sz="4" w:space="0" w:color="auto"/>
              <w:bottom w:val="single" w:sz="4" w:space="0" w:color="auto"/>
            </w:tcBorders>
            <w:vAlign w:val="center"/>
          </w:tcPr>
          <w:p w14:paraId="02EE3B6D"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086A8531" w14:textId="77777777" w:rsidR="009C0E02" w:rsidRPr="001B44CC" w:rsidRDefault="009C0E02" w:rsidP="00B25A70">
            <w:pPr>
              <w:jc w:val="center"/>
              <w:rPr>
                <w:sz w:val="22"/>
                <w:szCs w:val="22"/>
              </w:rPr>
            </w:pPr>
            <w:r w:rsidRPr="001B44CC">
              <w:rPr>
                <w:sz w:val="22"/>
                <w:szCs w:val="22"/>
              </w:rPr>
              <w:t>0,200</w:t>
            </w:r>
          </w:p>
        </w:tc>
      </w:tr>
      <w:tr w:rsidR="009C0E02" w:rsidRPr="001B44CC" w14:paraId="0E0F6707"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6254A6" w14:textId="77777777" w:rsidR="009C0E02" w:rsidRPr="001B44CC" w:rsidRDefault="009C0E02" w:rsidP="00B25A70">
            <w:pPr>
              <w:rPr>
                <w:sz w:val="22"/>
                <w:szCs w:val="22"/>
              </w:rPr>
            </w:pPr>
            <w:r w:rsidRPr="001B44CC">
              <w:rPr>
                <w:sz w:val="22"/>
                <w:szCs w:val="22"/>
              </w:rPr>
              <w:t>15</w:t>
            </w:r>
          </w:p>
        </w:tc>
        <w:tc>
          <w:tcPr>
            <w:tcW w:w="1559" w:type="dxa"/>
            <w:tcBorders>
              <w:top w:val="single" w:sz="4" w:space="0" w:color="auto"/>
              <w:bottom w:val="single" w:sz="4" w:space="0" w:color="auto"/>
            </w:tcBorders>
          </w:tcPr>
          <w:p w14:paraId="4E565BD1" w14:textId="77777777" w:rsidR="009C0E02" w:rsidRPr="001B44CC" w:rsidRDefault="009C0E02" w:rsidP="00B25A70">
            <w:pPr>
              <w:rPr>
                <w:sz w:val="22"/>
                <w:szCs w:val="22"/>
              </w:rPr>
            </w:pPr>
            <w:r w:rsidRPr="001B44CC">
              <w:rPr>
                <w:sz w:val="22"/>
                <w:szCs w:val="22"/>
              </w:rPr>
              <w:t>CK35B</w:t>
            </w:r>
          </w:p>
          <w:p w14:paraId="620D2FE6"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EF375A1" w14:textId="77777777" w:rsidR="009C0E02" w:rsidRPr="001B44CC" w:rsidRDefault="009C0E02" w:rsidP="00B25A70">
            <w:r w:rsidRPr="001B44CC">
              <w:t>Dibluri din metal fixate in ziduri din beton armat</w:t>
            </w:r>
          </w:p>
          <w:p w14:paraId="4CF46A9E" w14:textId="77777777" w:rsidR="009C0E02" w:rsidRPr="001B44CC" w:rsidRDefault="009C0E02" w:rsidP="00B25A70"/>
        </w:tc>
        <w:tc>
          <w:tcPr>
            <w:tcW w:w="992" w:type="dxa"/>
            <w:tcBorders>
              <w:top w:val="single" w:sz="4" w:space="0" w:color="auto"/>
              <w:bottom w:val="single" w:sz="4" w:space="0" w:color="auto"/>
            </w:tcBorders>
            <w:vAlign w:val="center"/>
          </w:tcPr>
          <w:p w14:paraId="57AB1407" w14:textId="77777777" w:rsidR="009C0E02" w:rsidRPr="001B44CC" w:rsidRDefault="009C0E02" w:rsidP="00B25A70">
            <w:pPr>
              <w:jc w:val="center"/>
              <w:rPr>
                <w:sz w:val="22"/>
                <w:szCs w:val="22"/>
              </w:rPr>
            </w:pPr>
            <w:r w:rsidRPr="001B44CC">
              <w:rPr>
                <w:sz w:val="22"/>
                <w:szCs w:val="22"/>
              </w:rPr>
              <w:t>buc</w:t>
            </w:r>
          </w:p>
        </w:tc>
        <w:tc>
          <w:tcPr>
            <w:tcW w:w="1843" w:type="dxa"/>
            <w:tcBorders>
              <w:top w:val="single" w:sz="4" w:space="0" w:color="auto"/>
              <w:bottom w:val="single" w:sz="4" w:space="0" w:color="auto"/>
            </w:tcBorders>
            <w:vAlign w:val="center"/>
          </w:tcPr>
          <w:p w14:paraId="592C2835" w14:textId="77777777" w:rsidR="009C0E02" w:rsidRPr="001B44CC" w:rsidRDefault="009C0E02" w:rsidP="00B25A70">
            <w:pPr>
              <w:jc w:val="center"/>
              <w:rPr>
                <w:sz w:val="22"/>
                <w:szCs w:val="22"/>
              </w:rPr>
            </w:pPr>
            <w:r w:rsidRPr="001B44CC">
              <w:rPr>
                <w:sz w:val="22"/>
                <w:szCs w:val="22"/>
              </w:rPr>
              <w:t>9,000</w:t>
            </w:r>
          </w:p>
        </w:tc>
      </w:tr>
      <w:tr w:rsidR="009C0E02" w:rsidRPr="001B44CC" w14:paraId="180F4FA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02EFD" w14:textId="77777777" w:rsidR="009C0E02" w:rsidRPr="001B44CC" w:rsidRDefault="009C0E02" w:rsidP="00B25A70">
            <w:pPr>
              <w:rPr>
                <w:sz w:val="22"/>
                <w:szCs w:val="22"/>
              </w:rPr>
            </w:pPr>
            <w:r w:rsidRPr="001B44CC">
              <w:rPr>
                <w:sz w:val="22"/>
                <w:szCs w:val="22"/>
              </w:rPr>
              <w:t>16</w:t>
            </w:r>
          </w:p>
        </w:tc>
        <w:tc>
          <w:tcPr>
            <w:tcW w:w="1559" w:type="dxa"/>
            <w:tcBorders>
              <w:top w:val="single" w:sz="4" w:space="0" w:color="auto"/>
              <w:bottom w:val="single" w:sz="4" w:space="0" w:color="auto"/>
            </w:tcBorders>
          </w:tcPr>
          <w:p w14:paraId="3C4789A2" w14:textId="77777777" w:rsidR="009C0E02" w:rsidRPr="001B44CC" w:rsidRDefault="009C0E02" w:rsidP="00B25A70">
            <w:pPr>
              <w:rPr>
                <w:sz w:val="22"/>
                <w:szCs w:val="22"/>
              </w:rPr>
            </w:pPr>
            <w:r w:rsidRPr="001B44CC">
              <w:rPr>
                <w:sz w:val="22"/>
                <w:szCs w:val="22"/>
              </w:rPr>
              <w:t>CG01A</w:t>
            </w:r>
          </w:p>
          <w:p w14:paraId="1F77F115"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7687550" w14:textId="77777777" w:rsidR="009C0E02" w:rsidRPr="001B44CC" w:rsidRDefault="009C0E02" w:rsidP="00B25A70">
            <w:r w:rsidRPr="001B44CC">
              <w:t xml:space="preserve">Strat suport pentru pardoseli executat din mortar din ciment M 100-T de 3 cm grosime cu fata driscuita fin </w:t>
            </w:r>
          </w:p>
          <w:p w14:paraId="5D69713A" w14:textId="77777777" w:rsidR="009C0E02" w:rsidRPr="001B44CC" w:rsidRDefault="009C0E02" w:rsidP="00B25A70"/>
        </w:tc>
        <w:tc>
          <w:tcPr>
            <w:tcW w:w="992" w:type="dxa"/>
            <w:tcBorders>
              <w:top w:val="single" w:sz="4" w:space="0" w:color="auto"/>
              <w:bottom w:val="single" w:sz="4" w:space="0" w:color="auto"/>
            </w:tcBorders>
            <w:vAlign w:val="center"/>
          </w:tcPr>
          <w:p w14:paraId="31299EE1"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4C0EB4B" w14:textId="77777777" w:rsidR="009C0E02" w:rsidRPr="001B44CC" w:rsidRDefault="009C0E02" w:rsidP="00B25A70">
            <w:pPr>
              <w:jc w:val="center"/>
              <w:rPr>
                <w:sz w:val="22"/>
                <w:szCs w:val="22"/>
              </w:rPr>
            </w:pPr>
            <w:r w:rsidRPr="001B44CC">
              <w:rPr>
                <w:sz w:val="22"/>
                <w:szCs w:val="22"/>
              </w:rPr>
              <w:t>220,200</w:t>
            </w:r>
          </w:p>
        </w:tc>
      </w:tr>
      <w:tr w:rsidR="009C0E02" w:rsidRPr="001B44CC" w14:paraId="00E419FA"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6F5E03" w14:textId="77777777" w:rsidR="009C0E02" w:rsidRPr="001B44CC" w:rsidRDefault="009C0E02" w:rsidP="00B25A70">
            <w:pPr>
              <w:rPr>
                <w:sz w:val="22"/>
                <w:szCs w:val="22"/>
              </w:rPr>
            </w:pPr>
            <w:r w:rsidRPr="001B44CC">
              <w:rPr>
                <w:sz w:val="22"/>
                <w:szCs w:val="22"/>
              </w:rPr>
              <w:t>17</w:t>
            </w:r>
          </w:p>
        </w:tc>
        <w:tc>
          <w:tcPr>
            <w:tcW w:w="1559" w:type="dxa"/>
            <w:tcBorders>
              <w:top w:val="single" w:sz="4" w:space="0" w:color="auto"/>
              <w:bottom w:val="single" w:sz="4" w:space="0" w:color="auto"/>
            </w:tcBorders>
          </w:tcPr>
          <w:p w14:paraId="3176503D" w14:textId="77777777" w:rsidR="009C0E02" w:rsidRPr="001B44CC" w:rsidRDefault="009C0E02" w:rsidP="00B25A70">
            <w:pPr>
              <w:rPr>
                <w:sz w:val="22"/>
                <w:szCs w:val="22"/>
              </w:rPr>
            </w:pPr>
            <w:r w:rsidRPr="001B44CC">
              <w:rPr>
                <w:sz w:val="22"/>
                <w:szCs w:val="22"/>
              </w:rPr>
              <w:t>CG01A1 k=2</w:t>
            </w:r>
          </w:p>
          <w:p w14:paraId="22F10203"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2E6FC5E" w14:textId="77777777" w:rsidR="009C0E02" w:rsidRPr="001B44CC" w:rsidRDefault="009C0E02" w:rsidP="00B25A70">
            <w:r w:rsidRPr="001B44CC">
              <w:t>Strat suport pentru pardoseli executat din mortar din ciment M 100-T de 5cm grosime cu fata driscuita fin.Diferenta in plus sau in minus pentru fiecare 0,5 cm de strat suport din mortar M 100-T,  se adauga 1cm</w:t>
            </w:r>
          </w:p>
          <w:p w14:paraId="426C5C5E" w14:textId="77777777" w:rsidR="009C0E02" w:rsidRPr="001B44CC" w:rsidRDefault="009C0E02" w:rsidP="00B25A70"/>
        </w:tc>
        <w:tc>
          <w:tcPr>
            <w:tcW w:w="992" w:type="dxa"/>
            <w:tcBorders>
              <w:top w:val="single" w:sz="4" w:space="0" w:color="auto"/>
              <w:bottom w:val="single" w:sz="4" w:space="0" w:color="auto"/>
            </w:tcBorders>
            <w:vAlign w:val="center"/>
          </w:tcPr>
          <w:p w14:paraId="52206128"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F3C21A9" w14:textId="77777777" w:rsidR="009C0E02" w:rsidRPr="001B44CC" w:rsidRDefault="009C0E02" w:rsidP="00B25A70">
            <w:pPr>
              <w:jc w:val="center"/>
              <w:rPr>
                <w:sz w:val="22"/>
                <w:szCs w:val="22"/>
              </w:rPr>
            </w:pPr>
            <w:r w:rsidRPr="001B44CC">
              <w:rPr>
                <w:sz w:val="22"/>
                <w:szCs w:val="22"/>
              </w:rPr>
              <w:t>220,200</w:t>
            </w:r>
          </w:p>
        </w:tc>
      </w:tr>
      <w:tr w:rsidR="009C0E02" w:rsidRPr="001B44CC" w14:paraId="15B376E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C54D88" w14:textId="77777777" w:rsidR="009C0E02" w:rsidRPr="001B44CC" w:rsidRDefault="009C0E02" w:rsidP="00B25A70">
            <w:pPr>
              <w:rPr>
                <w:sz w:val="22"/>
                <w:szCs w:val="22"/>
              </w:rPr>
            </w:pPr>
            <w:r w:rsidRPr="001B44CC">
              <w:rPr>
                <w:sz w:val="22"/>
                <w:szCs w:val="22"/>
              </w:rPr>
              <w:t>18</w:t>
            </w:r>
          </w:p>
        </w:tc>
        <w:tc>
          <w:tcPr>
            <w:tcW w:w="1559" w:type="dxa"/>
            <w:tcBorders>
              <w:top w:val="single" w:sz="4" w:space="0" w:color="auto"/>
              <w:bottom w:val="single" w:sz="4" w:space="0" w:color="auto"/>
            </w:tcBorders>
          </w:tcPr>
          <w:p w14:paraId="313C3FB6" w14:textId="77777777" w:rsidR="009C0E02" w:rsidRPr="001B44CC" w:rsidRDefault="009C0E02" w:rsidP="00B25A70">
            <w:pPr>
              <w:rPr>
                <w:sz w:val="22"/>
                <w:szCs w:val="22"/>
              </w:rPr>
            </w:pPr>
            <w:r w:rsidRPr="001B44CC">
              <w:rPr>
                <w:sz w:val="22"/>
                <w:szCs w:val="22"/>
              </w:rPr>
              <w:t>CG56A</w:t>
            </w:r>
          </w:p>
          <w:p w14:paraId="6F64FE3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07A2AD4" w14:textId="77777777" w:rsidR="009C0E02" w:rsidRPr="001B44CC" w:rsidRDefault="009C0E02" w:rsidP="00B25A70">
            <w:r w:rsidRPr="001B44CC">
              <w:t>Sapa din amestec de autonivelare "Nivelir": grosime 10mm (cu excluderea bir. 207)</w:t>
            </w:r>
          </w:p>
          <w:p w14:paraId="39C9B133" w14:textId="77777777" w:rsidR="009C0E02" w:rsidRPr="001B44CC" w:rsidRDefault="009C0E02" w:rsidP="00B25A70"/>
        </w:tc>
        <w:tc>
          <w:tcPr>
            <w:tcW w:w="992" w:type="dxa"/>
            <w:tcBorders>
              <w:top w:val="single" w:sz="4" w:space="0" w:color="auto"/>
              <w:bottom w:val="single" w:sz="4" w:space="0" w:color="auto"/>
            </w:tcBorders>
            <w:vAlign w:val="center"/>
          </w:tcPr>
          <w:p w14:paraId="099FD57C"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3CDB55C" w14:textId="77777777" w:rsidR="009C0E02" w:rsidRPr="001B44CC" w:rsidRDefault="009C0E02" w:rsidP="00B25A70">
            <w:pPr>
              <w:jc w:val="center"/>
              <w:rPr>
                <w:sz w:val="22"/>
                <w:szCs w:val="22"/>
              </w:rPr>
            </w:pPr>
            <w:r w:rsidRPr="001B44CC">
              <w:rPr>
                <w:sz w:val="22"/>
                <w:szCs w:val="22"/>
              </w:rPr>
              <w:t>100,000</w:t>
            </w:r>
          </w:p>
        </w:tc>
      </w:tr>
      <w:tr w:rsidR="009C0E02" w:rsidRPr="001B44CC" w14:paraId="1B1BDE3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E5EFD0" w14:textId="77777777" w:rsidR="009C0E02" w:rsidRPr="001B44CC" w:rsidRDefault="009C0E02" w:rsidP="00B25A70">
            <w:pPr>
              <w:rPr>
                <w:sz w:val="22"/>
                <w:szCs w:val="22"/>
              </w:rPr>
            </w:pPr>
            <w:r w:rsidRPr="001B44CC">
              <w:rPr>
                <w:sz w:val="22"/>
                <w:szCs w:val="22"/>
              </w:rPr>
              <w:t>19</w:t>
            </w:r>
          </w:p>
        </w:tc>
        <w:tc>
          <w:tcPr>
            <w:tcW w:w="1559" w:type="dxa"/>
            <w:tcBorders>
              <w:top w:val="single" w:sz="4" w:space="0" w:color="auto"/>
              <w:bottom w:val="single" w:sz="4" w:space="0" w:color="auto"/>
            </w:tcBorders>
          </w:tcPr>
          <w:p w14:paraId="302DBB41" w14:textId="77777777" w:rsidR="009C0E02" w:rsidRPr="001B44CC" w:rsidRDefault="009C0E02" w:rsidP="00B25A70">
            <w:pPr>
              <w:rPr>
                <w:sz w:val="22"/>
                <w:szCs w:val="22"/>
              </w:rPr>
            </w:pPr>
            <w:r w:rsidRPr="001B44CC">
              <w:rPr>
                <w:sz w:val="22"/>
                <w:szCs w:val="22"/>
              </w:rPr>
              <w:t>CG36A</w:t>
            </w:r>
          </w:p>
          <w:p w14:paraId="65758B65"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9719946" w14:textId="77777777" w:rsidR="009C0E02" w:rsidRPr="001B44CC" w:rsidRDefault="009C0E02" w:rsidP="00B25A70">
            <w:r w:rsidRPr="001B44CC">
              <w:t>Pardoseli din placi laminat montale pe uscat cu pozarea stratului sintetic pe suport existent, inclusiv plintele de lemn si curatarea, in incaperii mai mare de 16 mp (cu excluderea bir. 207) Grosimea 10 mm, clasa de trafic 33, (AC5)</w:t>
            </w:r>
          </w:p>
          <w:p w14:paraId="46120EBC" w14:textId="77777777" w:rsidR="009C0E02" w:rsidRPr="001B44CC" w:rsidRDefault="009C0E02" w:rsidP="00B25A70"/>
        </w:tc>
        <w:tc>
          <w:tcPr>
            <w:tcW w:w="992" w:type="dxa"/>
            <w:tcBorders>
              <w:top w:val="single" w:sz="4" w:space="0" w:color="auto"/>
              <w:bottom w:val="single" w:sz="4" w:space="0" w:color="auto"/>
            </w:tcBorders>
            <w:vAlign w:val="center"/>
          </w:tcPr>
          <w:p w14:paraId="3DCC2940"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C5745C1" w14:textId="77777777" w:rsidR="009C0E02" w:rsidRPr="001B44CC" w:rsidRDefault="009C0E02" w:rsidP="00B25A70">
            <w:pPr>
              <w:jc w:val="center"/>
              <w:rPr>
                <w:sz w:val="22"/>
                <w:szCs w:val="22"/>
              </w:rPr>
            </w:pPr>
            <w:r w:rsidRPr="001B44CC">
              <w:rPr>
                <w:sz w:val="22"/>
                <w:szCs w:val="22"/>
              </w:rPr>
              <w:t>147,350</w:t>
            </w:r>
          </w:p>
        </w:tc>
      </w:tr>
      <w:tr w:rsidR="009C0E02" w:rsidRPr="001B44CC" w14:paraId="79F1E643"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28F3C5" w14:textId="77777777" w:rsidR="009C0E02" w:rsidRPr="001B44CC" w:rsidRDefault="009C0E02" w:rsidP="00B25A70">
            <w:pPr>
              <w:rPr>
                <w:sz w:val="22"/>
                <w:szCs w:val="22"/>
              </w:rPr>
            </w:pPr>
            <w:r w:rsidRPr="001B44CC">
              <w:rPr>
                <w:sz w:val="22"/>
                <w:szCs w:val="22"/>
              </w:rPr>
              <w:t>20</w:t>
            </w:r>
          </w:p>
        </w:tc>
        <w:tc>
          <w:tcPr>
            <w:tcW w:w="1559" w:type="dxa"/>
            <w:tcBorders>
              <w:top w:val="single" w:sz="4" w:space="0" w:color="auto"/>
              <w:bottom w:val="single" w:sz="4" w:space="0" w:color="auto"/>
            </w:tcBorders>
          </w:tcPr>
          <w:p w14:paraId="191C95D9" w14:textId="77777777" w:rsidR="009C0E02" w:rsidRPr="001B44CC" w:rsidRDefault="009C0E02" w:rsidP="00B25A70">
            <w:pPr>
              <w:rPr>
                <w:sz w:val="22"/>
                <w:szCs w:val="22"/>
              </w:rPr>
            </w:pPr>
            <w:r w:rsidRPr="001B44CC">
              <w:rPr>
                <w:sz w:val="22"/>
                <w:szCs w:val="22"/>
              </w:rPr>
              <w:t>RpCK06B</w:t>
            </w:r>
          </w:p>
          <w:p w14:paraId="78AD720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0FC92B2" w14:textId="77777777" w:rsidR="009C0E02" w:rsidRPr="001B44CC" w:rsidRDefault="009C0E02" w:rsidP="00B25A70">
            <w:r w:rsidRPr="001B44CC">
              <w:t xml:space="preserve">Repararea pardoselilor din parchet de stejar sau fag, pe suport existent, montate si curatate, in camere de peste 16 mp, executate prin batere in cuie drept sau la 45 grade </w:t>
            </w:r>
          </w:p>
          <w:p w14:paraId="64947ED1" w14:textId="77777777" w:rsidR="009C0E02" w:rsidRPr="001B44CC" w:rsidRDefault="009C0E02" w:rsidP="00B25A70"/>
        </w:tc>
        <w:tc>
          <w:tcPr>
            <w:tcW w:w="992" w:type="dxa"/>
            <w:tcBorders>
              <w:top w:val="single" w:sz="4" w:space="0" w:color="auto"/>
              <w:bottom w:val="single" w:sz="4" w:space="0" w:color="auto"/>
            </w:tcBorders>
            <w:vAlign w:val="center"/>
          </w:tcPr>
          <w:p w14:paraId="2FD2150F"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97EA0F7" w14:textId="77777777" w:rsidR="009C0E02" w:rsidRPr="001B44CC" w:rsidRDefault="009C0E02" w:rsidP="00B25A70">
            <w:pPr>
              <w:jc w:val="center"/>
              <w:rPr>
                <w:sz w:val="22"/>
                <w:szCs w:val="22"/>
              </w:rPr>
            </w:pPr>
            <w:r w:rsidRPr="001B44CC">
              <w:rPr>
                <w:sz w:val="22"/>
                <w:szCs w:val="22"/>
              </w:rPr>
              <w:t>12,000</w:t>
            </w:r>
          </w:p>
        </w:tc>
      </w:tr>
      <w:tr w:rsidR="009C0E02" w:rsidRPr="001B44CC" w14:paraId="052CE22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1BA3EE" w14:textId="77777777" w:rsidR="009C0E02" w:rsidRPr="001B44CC" w:rsidRDefault="009C0E02" w:rsidP="00B25A70">
            <w:pPr>
              <w:rPr>
                <w:sz w:val="22"/>
                <w:szCs w:val="22"/>
              </w:rPr>
            </w:pPr>
            <w:r w:rsidRPr="001B44CC">
              <w:rPr>
                <w:sz w:val="22"/>
                <w:szCs w:val="22"/>
              </w:rPr>
              <w:t>21</w:t>
            </w:r>
          </w:p>
        </w:tc>
        <w:tc>
          <w:tcPr>
            <w:tcW w:w="1559" w:type="dxa"/>
            <w:tcBorders>
              <w:top w:val="single" w:sz="4" w:space="0" w:color="auto"/>
              <w:bottom w:val="single" w:sz="4" w:space="0" w:color="auto"/>
            </w:tcBorders>
          </w:tcPr>
          <w:p w14:paraId="4F6CCA96" w14:textId="77777777" w:rsidR="009C0E02" w:rsidRPr="001B44CC" w:rsidRDefault="009C0E02" w:rsidP="00B25A70">
            <w:pPr>
              <w:rPr>
                <w:sz w:val="22"/>
                <w:szCs w:val="22"/>
              </w:rPr>
            </w:pPr>
            <w:r w:rsidRPr="001B44CC">
              <w:rPr>
                <w:sz w:val="22"/>
                <w:szCs w:val="22"/>
              </w:rPr>
              <w:t>RpCK06C2</w:t>
            </w:r>
          </w:p>
          <w:p w14:paraId="1BA4B044"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80AD707" w14:textId="77777777" w:rsidR="009C0E02" w:rsidRPr="001B44CC" w:rsidRDefault="009C0E02" w:rsidP="00B25A70">
            <w:r w:rsidRPr="001B44CC">
              <w:t xml:space="preserve">Repararea pardoselilor din parchet de stejar sau fag, pe suport existent, montate si curatate, executate cu panouri de parchet lipit, pentru suprafete sub 16 mp la un punct de lucru </w:t>
            </w:r>
          </w:p>
          <w:p w14:paraId="72E7F577" w14:textId="77777777" w:rsidR="009C0E02" w:rsidRPr="001B44CC" w:rsidRDefault="009C0E02" w:rsidP="00B25A70"/>
        </w:tc>
        <w:tc>
          <w:tcPr>
            <w:tcW w:w="992" w:type="dxa"/>
            <w:tcBorders>
              <w:top w:val="single" w:sz="4" w:space="0" w:color="auto"/>
              <w:bottom w:val="single" w:sz="4" w:space="0" w:color="auto"/>
            </w:tcBorders>
            <w:vAlign w:val="center"/>
          </w:tcPr>
          <w:p w14:paraId="47C0D2D6"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4B653847" w14:textId="77777777" w:rsidR="009C0E02" w:rsidRPr="001B44CC" w:rsidRDefault="009C0E02" w:rsidP="00B25A70">
            <w:pPr>
              <w:jc w:val="center"/>
              <w:rPr>
                <w:sz w:val="22"/>
                <w:szCs w:val="22"/>
              </w:rPr>
            </w:pPr>
            <w:r w:rsidRPr="001B44CC">
              <w:rPr>
                <w:sz w:val="22"/>
                <w:szCs w:val="22"/>
              </w:rPr>
              <w:t>5,200</w:t>
            </w:r>
          </w:p>
        </w:tc>
      </w:tr>
      <w:tr w:rsidR="009C0E02" w:rsidRPr="001B44CC" w14:paraId="2E9762B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EC83EE" w14:textId="77777777" w:rsidR="009C0E02" w:rsidRPr="001B44CC" w:rsidRDefault="009C0E02" w:rsidP="00B25A70">
            <w:pPr>
              <w:rPr>
                <w:sz w:val="22"/>
                <w:szCs w:val="22"/>
              </w:rPr>
            </w:pPr>
            <w:r w:rsidRPr="001B44CC">
              <w:rPr>
                <w:sz w:val="22"/>
                <w:szCs w:val="22"/>
              </w:rPr>
              <w:t>22</w:t>
            </w:r>
          </w:p>
        </w:tc>
        <w:tc>
          <w:tcPr>
            <w:tcW w:w="1559" w:type="dxa"/>
            <w:tcBorders>
              <w:top w:val="single" w:sz="4" w:space="0" w:color="auto"/>
              <w:bottom w:val="single" w:sz="4" w:space="0" w:color="auto"/>
            </w:tcBorders>
          </w:tcPr>
          <w:p w14:paraId="7D8DF6CE" w14:textId="77777777" w:rsidR="009C0E02" w:rsidRPr="001B44CC" w:rsidRDefault="009C0E02" w:rsidP="00B25A70">
            <w:pPr>
              <w:rPr>
                <w:sz w:val="22"/>
                <w:szCs w:val="22"/>
              </w:rPr>
            </w:pPr>
            <w:r w:rsidRPr="001B44CC">
              <w:rPr>
                <w:sz w:val="22"/>
                <w:szCs w:val="22"/>
              </w:rPr>
              <w:t>RpCK10C</w:t>
            </w:r>
          </w:p>
          <w:p w14:paraId="4A4249A0"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C0F64A7" w14:textId="77777777" w:rsidR="009C0E02" w:rsidRPr="001B44CC" w:rsidRDefault="009C0E02" w:rsidP="00B25A70">
            <w:r w:rsidRPr="001B44CC">
              <w:t>Raschetarea parchetului de stejar sau fag, executata mecanizat, cu discuri abrazive</w:t>
            </w:r>
          </w:p>
          <w:p w14:paraId="2595393B" w14:textId="77777777" w:rsidR="009C0E02" w:rsidRPr="001B44CC" w:rsidRDefault="009C0E02" w:rsidP="00B25A70"/>
        </w:tc>
        <w:tc>
          <w:tcPr>
            <w:tcW w:w="992" w:type="dxa"/>
            <w:tcBorders>
              <w:top w:val="single" w:sz="4" w:space="0" w:color="auto"/>
              <w:bottom w:val="single" w:sz="4" w:space="0" w:color="auto"/>
            </w:tcBorders>
            <w:vAlign w:val="center"/>
          </w:tcPr>
          <w:p w14:paraId="68C148E6"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A168FCC" w14:textId="77777777" w:rsidR="009C0E02" w:rsidRPr="001B44CC" w:rsidRDefault="009C0E02" w:rsidP="00B25A70">
            <w:pPr>
              <w:jc w:val="center"/>
              <w:rPr>
                <w:sz w:val="22"/>
                <w:szCs w:val="22"/>
              </w:rPr>
            </w:pPr>
            <w:r w:rsidRPr="001B44CC">
              <w:rPr>
                <w:sz w:val="22"/>
                <w:szCs w:val="22"/>
              </w:rPr>
              <w:t>76,400</w:t>
            </w:r>
          </w:p>
        </w:tc>
      </w:tr>
      <w:tr w:rsidR="009C0E02" w:rsidRPr="001B44CC" w14:paraId="0961867E"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B21B7D" w14:textId="77777777" w:rsidR="009C0E02" w:rsidRPr="001B44CC" w:rsidRDefault="009C0E02" w:rsidP="00B25A70">
            <w:pPr>
              <w:rPr>
                <w:sz w:val="22"/>
                <w:szCs w:val="22"/>
              </w:rPr>
            </w:pPr>
            <w:r w:rsidRPr="001B44CC">
              <w:rPr>
                <w:sz w:val="22"/>
                <w:szCs w:val="22"/>
              </w:rPr>
              <w:t>23</w:t>
            </w:r>
          </w:p>
        </w:tc>
        <w:tc>
          <w:tcPr>
            <w:tcW w:w="1559" w:type="dxa"/>
            <w:tcBorders>
              <w:top w:val="single" w:sz="4" w:space="0" w:color="auto"/>
              <w:bottom w:val="single" w:sz="4" w:space="0" w:color="auto"/>
            </w:tcBorders>
          </w:tcPr>
          <w:p w14:paraId="4BD52F33" w14:textId="77777777" w:rsidR="009C0E02" w:rsidRPr="001B44CC" w:rsidRDefault="009C0E02" w:rsidP="00B25A70">
            <w:pPr>
              <w:rPr>
                <w:sz w:val="22"/>
                <w:szCs w:val="22"/>
              </w:rPr>
            </w:pPr>
            <w:r w:rsidRPr="001B44CC">
              <w:rPr>
                <w:sz w:val="22"/>
                <w:szCs w:val="22"/>
              </w:rPr>
              <w:t>RpCK10A</w:t>
            </w:r>
          </w:p>
          <w:p w14:paraId="4C80987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C66B3FF" w14:textId="77777777" w:rsidR="009C0E02" w:rsidRPr="001B44CC" w:rsidRDefault="009C0E02" w:rsidP="00B25A70">
            <w:r w:rsidRPr="001B44CC">
              <w:t xml:space="preserve">Raschetarea parchetului de stejar sau fag, executata manual, cu ticlingul </w:t>
            </w:r>
          </w:p>
          <w:p w14:paraId="0B142D82" w14:textId="77777777" w:rsidR="009C0E02" w:rsidRPr="001B44CC" w:rsidRDefault="009C0E02" w:rsidP="00B25A70"/>
        </w:tc>
        <w:tc>
          <w:tcPr>
            <w:tcW w:w="992" w:type="dxa"/>
            <w:tcBorders>
              <w:top w:val="single" w:sz="4" w:space="0" w:color="auto"/>
              <w:bottom w:val="single" w:sz="4" w:space="0" w:color="auto"/>
            </w:tcBorders>
            <w:vAlign w:val="center"/>
          </w:tcPr>
          <w:p w14:paraId="20228F0C"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68D68963" w14:textId="77777777" w:rsidR="009C0E02" w:rsidRPr="001B44CC" w:rsidRDefault="009C0E02" w:rsidP="00B25A70">
            <w:pPr>
              <w:jc w:val="center"/>
              <w:rPr>
                <w:sz w:val="22"/>
                <w:szCs w:val="22"/>
              </w:rPr>
            </w:pPr>
            <w:r w:rsidRPr="001B44CC">
              <w:rPr>
                <w:sz w:val="22"/>
                <w:szCs w:val="22"/>
              </w:rPr>
              <w:t>5,200</w:t>
            </w:r>
          </w:p>
        </w:tc>
      </w:tr>
      <w:tr w:rsidR="009C0E02" w:rsidRPr="001B44CC" w14:paraId="612EDC6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7135FC" w14:textId="77777777" w:rsidR="009C0E02" w:rsidRPr="001B44CC" w:rsidRDefault="009C0E02" w:rsidP="00B25A70">
            <w:pPr>
              <w:rPr>
                <w:sz w:val="22"/>
                <w:szCs w:val="22"/>
              </w:rPr>
            </w:pPr>
            <w:r w:rsidRPr="001B44CC">
              <w:rPr>
                <w:sz w:val="22"/>
                <w:szCs w:val="22"/>
              </w:rPr>
              <w:t>24</w:t>
            </w:r>
          </w:p>
        </w:tc>
        <w:tc>
          <w:tcPr>
            <w:tcW w:w="1559" w:type="dxa"/>
            <w:tcBorders>
              <w:top w:val="single" w:sz="4" w:space="0" w:color="auto"/>
              <w:bottom w:val="single" w:sz="4" w:space="0" w:color="auto"/>
            </w:tcBorders>
          </w:tcPr>
          <w:p w14:paraId="7B30F6CF" w14:textId="77777777" w:rsidR="009C0E02" w:rsidRPr="001B44CC" w:rsidRDefault="009C0E02" w:rsidP="00B25A70">
            <w:pPr>
              <w:rPr>
                <w:sz w:val="22"/>
                <w:szCs w:val="22"/>
              </w:rPr>
            </w:pPr>
            <w:r w:rsidRPr="001B44CC">
              <w:rPr>
                <w:sz w:val="22"/>
                <w:szCs w:val="22"/>
              </w:rPr>
              <w:t>RpCK11C</w:t>
            </w:r>
          </w:p>
          <w:p w14:paraId="2079638E"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BECF7E7" w14:textId="77777777" w:rsidR="009C0E02" w:rsidRPr="001B44CC" w:rsidRDefault="009C0E02" w:rsidP="00B25A70">
            <w:r w:rsidRPr="001B44CC">
              <w:t>Finisarea - prin ceruirea si  lustruire - cu PALUX sau lac de parchet in trei straturi, culoarea transparent, semilucios</w:t>
            </w:r>
          </w:p>
          <w:p w14:paraId="7CEF5765" w14:textId="77777777" w:rsidR="009C0E02" w:rsidRPr="001B44CC" w:rsidRDefault="009C0E02" w:rsidP="00B25A70"/>
        </w:tc>
        <w:tc>
          <w:tcPr>
            <w:tcW w:w="992" w:type="dxa"/>
            <w:tcBorders>
              <w:top w:val="single" w:sz="4" w:space="0" w:color="auto"/>
              <w:bottom w:val="single" w:sz="4" w:space="0" w:color="auto"/>
            </w:tcBorders>
            <w:vAlign w:val="center"/>
          </w:tcPr>
          <w:p w14:paraId="04F8AEE9"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35AE5CD" w14:textId="77777777" w:rsidR="009C0E02" w:rsidRPr="001B44CC" w:rsidRDefault="009C0E02" w:rsidP="00B25A70">
            <w:pPr>
              <w:jc w:val="center"/>
              <w:rPr>
                <w:sz w:val="22"/>
                <w:szCs w:val="22"/>
              </w:rPr>
            </w:pPr>
            <w:r w:rsidRPr="001B44CC">
              <w:rPr>
                <w:sz w:val="22"/>
                <w:szCs w:val="22"/>
              </w:rPr>
              <w:t>81,800</w:t>
            </w:r>
          </w:p>
        </w:tc>
      </w:tr>
      <w:tr w:rsidR="009C0E02" w:rsidRPr="001B44CC" w14:paraId="799FD015"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A9A69" w14:textId="77777777" w:rsidR="009C0E02" w:rsidRPr="001B44CC" w:rsidRDefault="009C0E02" w:rsidP="00B25A70">
            <w:pPr>
              <w:rPr>
                <w:sz w:val="22"/>
                <w:szCs w:val="22"/>
              </w:rPr>
            </w:pPr>
            <w:r w:rsidRPr="001B44CC">
              <w:rPr>
                <w:sz w:val="22"/>
                <w:szCs w:val="22"/>
              </w:rPr>
              <w:t>25</w:t>
            </w:r>
          </w:p>
        </w:tc>
        <w:tc>
          <w:tcPr>
            <w:tcW w:w="1559" w:type="dxa"/>
            <w:tcBorders>
              <w:top w:val="single" w:sz="4" w:space="0" w:color="auto"/>
              <w:bottom w:val="single" w:sz="4" w:space="0" w:color="auto"/>
            </w:tcBorders>
          </w:tcPr>
          <w:p w14:paraId="4092880F" w14:textId="77777777" w:rsidR="009C0E02" w:rsidRPr="001B44CC" w:rsidRDefault="009C0E02" w:rsidP="00B25A70">
            <w:pPr>
              <w:rPr>
                <w:sz w:val="22"/>
                <w:szCs w:val="22"/>
              </w:rPr>
            </w:pPr>
            <w:r w:rsidRPr="001B44CC">
              <w:rPr>
                <w:sz w:val="22"/>
                <w:szCs w:val="22"/>
              </w:rPr>
              <w:t>RpCK14B</w:t>
            </w:r>
          </w:p>
          <w:p w14:paraId="507A8017"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690C7A1" w14:textId="77777777" w:rsidR="009C0E02" w:rsidRPr="001B44CC" w:rsidRDefault="009C0E02" w:rsidP="00B25A70">
            <w:r w:rsidRPr="001B44CC">
              <w:t xml:space="preserve">Plinte din PVC cu canal p/u cablu cu elasticitate sporita la montarea/demontarea, la </w:t>
            </w:r>
            <w:r w:rsidRPr="001B44CC">
              <w:lastRenderedPageBreak/>
              <w:t xml:space="preserve">pereti gata tencuiti, prin lipire cu adeziv Prenadez, montate in incaperi cu suprafete mai mari de 16 mp, inclusiv desfacerea zonei de incastrare si repararea stratului-suport, inaltimea 55 mm, adincimea 22 mm in culoarea parchetului </w:t>
            </w:r>
          </w:p>
          <w:p w14:paraId="7B4713B9" w14:textId="77777777" w:rsidR="009C0E02" w:rsidRPr="001B44CC" w:rsidRDefault="009C0E02" w:rsidP="00B25A70"/>
        </w:tc>
        <w:tc>
          <w:tcPr>
            <w:tcW w:w="992" w:type="dxa"/>
            <w:tcBorders>
              <w:top w:val="single" w:sz="4" w:space="0" w:color="auto"/>
              <w:bottom w:val="single" w:sz="4" w:space="0" w:color="auto"/>
            </w:tcBorders>
            <w:vAlign w:val="center"/>
          </w:tcPr>
          <w:p w14:paraId="70CC8ECC" w14:textId="77777777" w:rsidR="009C0E02" w:rsidRPr="001B44CC" w:rsidRDefault="009C0E02" w:rsidP="00B25A70">
            <w:pPr>
              <w:jc w:val="center"/>
              <w:rPr>
                <w:sz w:val="22"/>
                <w:szCs w:val="22"/>
              </w:rPr>
            </w:pPr>
            <w:r w:rsidRPr="001B44CC">
              <w:rPr>
                <w:sz w:val="22"/>
                <w:szCs w:val="22"/>
              </w:rPr>
              <w:lastRenderedPageBreak/>
              <w:t>m</w:t>
            </w:r>
          </w:p>
        </w:tc>
        <w:tc>
          <w:tcPr>
            <w:tcW w:w="1843" w:type="dxa"/>
            <w:tcBorders>
              <w:top w:val="single" w:sz="4" w:space="0" w:color="auto"/>
              <w:bottom w:val="single" w:sz="4" w:space="0" w:color="auto"/>
            </w:tcBorders>
            <w:vAlign w:val="center"/>
          </w:tcPr>
          <w:p w14:paraId="728F2C35" w14:textId="77777777" w:rsidR="009C0E02" w:rsidRPr="001B44CC" w:rsidRDefault="009C0E02" w:rsidP="00B25A70">
            <w:pPr>
              <w:jc w:val="center"/>
              <w:rPr>
                <w:sz w:val="22"/>
                <w:szCs w:val="22"/>
              </w:rPr>
            </w:pPr>
            <w:r w:rsidRPr="001B44CC">
              <w:rPr>
                <w:sz w:val="22"/>
                <w:szCs w:val="22"/>
              </w:rPr>
              <w:t>177,160</w:t>
            </w:r>
          </w:p>
        </w:tc>
      </w:tr>
      <w:tr w:rsidR="009C0E02" w:rsidRPr="001B44CC" w14:paraId="060E7CF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FEA5F3" w14:textId="77777777" w:rsidR="009C0E02" w:rsidRPr="001B44CC" w:rsidRDefault="009C0E02" w:rsidP="00B25A70">
            <w:pPr>
              <w:rPr>
                <w:sz w:val="22"/>
                <w:szCs w:val="22"/>
              </w:rPr>
            </w:pPr>
            <w:r w:rsidRPr="001B44CC">
              <w:rPr>
                <w:sz w:val="22"/>
                <w:szCs w:val="22"/>
              </w:rPr>
              <w:t>26</w:t>
            </w:r>
          </w:p>
        </w:tc>
        <w:tc>
          <w:tcPr>
            <w:tcW w:w="1559" w:type="dxa"/>
            <w:tcBorders>
              <w:top w:val="single" w:sz="4" w:space="0" w:color="auto"/>
              <w:bottom w:val="single" w:sz="4" w:space="0" w:color="auto"/>
            </w:tcBorders>
          </w:tcPr>
          <w:p w14:paraId="7E31198A" w14:textId="77777777" w:rsidR="009C0E02" w:rsidRPr="001B44CC" w:rsidRDefault="009C0E02" w:rsidP="00B25A70">
            <w:pPr>
              <w:rPr>
                <w:sz w:val="22"/>
                <w:szCs w:val="22"/>
              </w:rPr>
            </w:pPr>
            <w:r w:rsidRPr="001B44CC">
              <w:rPr>
                <w:sz w:val="22"/>
                <w:szCs w:val="22"/>
              </w:rPr>
              <w:t>RpCP21D</w:t>
            </w:r>
          </w:p>
          <w:p w14:paraId="3CADC12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0D846BD" w14:textId="77777777" w:rsidR="009C0E02" w:rsidRPr="001B44CC" w:rsidRDefault="009C0E02" w:rsidP="00B25A70">
            <w:r w:rsidRPr="001B44CC">
              <w:t xml:space="preserve">Protectia muchiilor, cu benzi din otel, avind dimensiunile de 2x25 mm, fixate cu suruburi pentru lemn, la pragul tocurilor </w:t>
            </w:r>
          </w:p>
          <w:p w14:paraId="341EC2BD" w14:textId="77777777" w:rsidR="009C0E02" w:rsidRPr="001B44CC" w:rsidRDefault="009C0E02" w:rsidP="00B25A70"/>
        </w:tc>
        <w:tc>
          <w:tcPr>
            <w:tcW w:w="992" w:type="dxa"/>
            <w:tcBorders>
              <w:top w:val="single" w:sz="4" w:space="0" w:color="auto"/>
              <w:bottom w:val="single" w:sz="4" w:space="0" w:color="auto"/>
            </w:tcBorders>
            <w:vAlign w:val="center"/>
          </w:tcPr>
          <w:p w14:paraId="1B218CBA"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71207AA8" w14:textId="77777777" w:rsidR="009C0E02" w:rsidRPr="001B44CC" w:rsidRDefault="009C0E02" w:rsidP="00B25A70">
            <w:pPr>
              <w:jc w:val="center"/>
              <w:rPr>
                <w:sz w:val="22"/>
                <w:szCs w:val="22"/>
              </w:rPr>
            </w:pPr>
            <w:r w:rsidRPr="001B44CC">
              <w:rPr>
                <w:sz w:val="22"/>
                <w:szCs w:val="22"/>
              </w:rPr>
              <w:t>10,000</w:t>
            </w:r>
          </w:p>
        </w:tc>
      </w:tr>
      <w:tr w:rsidR="009C0E02" w:rsidRPr="001B44CC" w14:paraId="5FA7AF99" w14:textId="77777777" w:rsidTr="00B25A70">
        <w:tc>
          <w:tcPr>
            <w:tcW w:w="709" w:type="dxa"/>
            <w:tcBorders>
              <w:top w:val="nil"/>
              <w:left w:val="single" w:sz="6" w:space="0" w:color="auto"/>
              <w:bottom w:val="nil"/>
              <w:right w:val="nil"/>
            </w:tcBorders>
          </w:tcPr>
          <w:p w14:paraId="74DDB66C" w14:textId="77777777" w:rsidR="009C0E02" w:rsidRPr="001B44CC" w:rsidRDefault="009C0E02" w:rsidP="00B25A70">
            <w:pPr>
              <w:jc w:val="center"/>
            </w:pPr>
          </w:p>
        </w:tc>
        <w:tc>
          <w:tcPr>
            <w:tcW w:w="1559" w:type="dxa"/>
            <w:tcBorders>
              <w:top w:val="nil"/>
              <w:left w:val="single" w:sz="6" w:space="0" w:color="auto"/>
              <w:bottom w:val="nil"/>
              <w:right w:val="nil"/>
            </w:tcBorders>
          </w:tcPr>
          <w:p w14:paraId="78AC3621"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01A59B95" w14:textId="77777777" w:rsidR="009C0E02" w:rsidRPr="001B44CC" w:rsidRDefault="009C0E02" w:rsidP="00B25A70">
            <w:pPr>
              <w:rPr>
                <w:b/>
                <w:bCs/>
                <w:sz w:val="22"/>
                <w:szCs w:val="22"/>
              </w:rPr>
            </w:pPr>
            <w:r w:rsidRPr="001B44CC">
              <w:rPr>
                <w:b/>
                <w:bCs/>
                <w:sz w:val="22"/>
                <w:szCs w:val="22"/>
              </w:rPr>
              <w:t xml:space="preserve">1.1.3. Pereti </w:t>
            </w:r>
          </w:p>
          <w:p w14:paraId="494E65E4" w14:textId="77777777" w:rsidR="009C0E02" w:rsidRPr="001B44CC" w:rsidRDefault="009C0E02" w:rsidP="00B25A70"/>
        </w:tc>
      </w:tr>
      <w:tr w:rsidR="009C0E02" w:rsidRPr="001B44CC" w14:paraId="1C38F095"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0868BC" w14:textId="77777777" w:rsidR="009C0E02" w:rsidRPr="001B44CC" w:rsidRDefault="009C0E02" w:rsidP="00B25A70">
            <w:pPr>
              <w:rPr>
                <w:sz w:val="22"/>
                <w:szCs w:val="22"/>
              </w:rPr>
            </w:pPr>
            <w:r w:rsidRPr="001B44CC">
              <w:rPr>
                <w:sz w:val="22"/>
                <w:szCs w:val="22"/>
              </w:rPr>
              <w:t>27</w:t>
            </w:r>
          </w:p>
        </w:tc>
        <w:tc>
          <w:tcPr>
            <w:tcW w:w="1559" w:type="dxa"/>
            <w:tcBorders>
              <w:top w:val="single" w:sz="4" w:space="0" w:color="auto"/>
              <w:bottom w:val="single" w:sz="4" w:space="0" w:color="auto"/>
            </w:tcBorders>
          </w:tcPr>
          <w:p w14:paraId="40A6BA35" w14:textId="77777777" w:rsidR="009C0E02" w:rsidRPr="001B44CC" w:rsidRDefault="009C0E02" w:rsidP="00B25A70">
            <w:pPr>
              <w:rPr>
                <w:sz w:val="22"/>
                <w:szCs w:val="22"/>
              </w:rPr>
            </w:pPr>
            <w:r w:rsidRPr="001B44CC">
              <w:rPr>
                <w:sz w:val="22"/>
                <w:szCs w:val="22"/>
              </w:rPr>
              <w:t>CD72D</w:t>
            </w:r>
          </w:p>
          <w:p w14:paraId="574248C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4EF3671" w14:textId="77777777" w:rsidR="009C0E02" w:rsidRPr="001B44CC" w:rsidRDefault="009C0E02" w:rsidP="00B25A70">
            <w:r w:rsidRPr="001B44CC">
              <w:t>Pereti despartitori plane din PGC cu grosimea 100-150 mm pe carcasa metalica simpla cu placaj de PGC din doua straturi din ambele parti cu izolatie, cu inaltimea pina la 4 m (inchiderea golului p/u usi bir.207)</w:t>
            </w:r>
          </w:p>
          <w:p w14:paraId="0808445A" w14:textId="77777777" w:rsidR="009C0E02" w:rsidRPr="001B44CC" w:rsidRDefault="009C0E02" w:rsidP="00B25A70"/>
        </w:tc>
        <w:tc>
          <w:tcPr>
            <w:tcW w:w="992" w:type="dxa"/>
            <w:tcBorders>
              <w:top w:val="single" w:sz="4" w:space="0" w:color="auto"/>
              <w:bottom w:val="single" w:sz="4" w:space="0" w:color="auto"/>
            </w:tcBorders>
            <w:vAlign w:val="center"/>
          </w:tcPr>
          <w:p w14:paraId="4032E61F"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BB2FA4A" w14:textId="77777777" w:rsidR="009C0E02" w:rsidRPr="001B44CC" w:rsidRDefault="009C0E02" w:rsidP="00B25A70">
            <w:pPr>
              <w:jc w:val="center"/>
              <w:rPr>
                <w:sz w:val="22"/>
                <w:szCs w:val="22"/>
              </w:rPr>
            </w:pPr>
            <w:r w:rsidRPr="001B44CC">
              <w:rPr>
                <w:sz w:val="22"/>
                <w:szCs w:val="22"/>
              </w:rPr>
              <w:t>2,200</w:t>
            </w:r>
          </w:p>
        </w:tc>
      </w:tr>
      <w:tr w:rsidR="009C0E02" w:rsidRPr="001B44CC" w14:paraId="3B20335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7235CE" w14:textId="77777777" w:rsidR="009C0E02" w:rsidRPr="001B44CC" w:rsidRDefault="009C0E02" w:rsidP="00B25A70">
            <w:pPr>
              <w:rPr>
                <w:sz w:val="22"/>
                <w:szCs w:val="22"/>
              </w:rPr>
            </w:pPr>
            <w:r w:rsidRPr="001B44CC">
              <w:rPr>
                <w:sz w:val="22"/>
                <w:szCs w:val="22"/>
              </w:rPr>
              <w:t>28</w:t>
            </w:r>
          </w:p>
        </w:tc>
        <w:tc>
          <w:tcPr>
            <w:tcW w:w="1559" w:type="dxa"/>
            <w:tcBorders>
              <w:top w:val="single" w:sz="4" w:space="0" w:color="auto"/>
              <w:bottom w:val="single" w:sz="4" w:space="0" w:color="auto"/>
            </w:tcBorders>
          </w:tcPr>
          <w:p w14:paraId="6B870A15" w14:textId="77777777" w:rsidR="009C0E02" w:rsidRPr="001B44CC" w:rsidRDefault="009C0E02" w:rsidP="00B25A70">
            <w:pPr>
              <w:rPr>
                <w:sz w:val="22"/>
                <w:szCs w:val="22"/>
              </w:rPr>
            </w:pPr>
            <w:r w:rsidRPr="001B44CC">
              <w:rPr>
                <w:sz w:val="22"/>
                <w:szCs w:val="22"/>
              </w:rPr>
              <w:t>СF60A</w:t>
            </w:r>
          </w:p>
          <w:p w14:paraId="369AB733"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872E4D5" w14:textId="77777777" w:rsidR="009C0E02" w:rsidRPr="001B44CC" w:rsidRDefault="009C0E02" w:rsidP="00B25A70">
            <w:r w:rsidRPr="001B44CC">
              <w:t>Placarea suprafetelor in doua straturi de PGC cu executarea carcasei metalice identice,  cu inaltimea pina la 4 m: pereti fara izolatie (nisa p/u usa, latimea 20 cm)</w:t>
            </w:r>
          </w:p>
          <w:p w14:paraId="1AC1C042" w14:textId="77777777" w:rsidR="009C0E02" w:rsidRPr="001B44CC" w:rsidRDefault="009C0E02" w:rsidP="00B25A70"/>
        </w:tc>
        <w:tc>
          <w:tcPr>
            <w:tcW w:w="992" w:type="dxa"/>
            <w:tcBorders>
              <w:top w:val="single" w:sz="4" w:space="0" w:color="auto"/>
              <w:bottom w:val="single" w:sz="4" w:space="0" w:color="auto"/>
            </w:tcBorders>
            <w:vAlign w:val="center"/>
          </w:tcPr>
          <w:p w14:paraId="15F967A4"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1C09B2E1" w14:textId="77777777" w:rsidR="009C0E02" w:rsidRPr="001B44CC" w:rsidRDefault="009C0E02" w:rsidP="00B25A70">
            <w:pPr>
              <w:jc w:val="center"/>
              <w:rPr>
                <w:sz w:val="22"/>
                <w:szCs w:val="22"/>
              </w:rPr>
            </w:pPr>
            <w:r w:rsidRPr="001B44CC">
              <w:rPr>
                <w:sz w:val="22"/>
                <w:szCs w:val="22"/>
              </w:rPr>
              <w:t>14,700</w:t>
            </w:r>
          </w:p>
        </w:tc>
      </w:tr>
      <w:tr w:rsidR="009C0E02" w:rsidRPr="001B44CC" w14:paraId="3C9B2451" w14:textId="77777777" w:rsidTr="00B25A70">
        <w:tc>
          <w:tcPr>
            <w:tcW w:w="709" w:type="dxa"/>
            <w:tcBorders>
              <w:top w:val="nil"/>
              <w:left w:val="single" w:sz="6" w:space="0" w:color="auto"/>
              <w:bottom w:val="nil"/>
              <w:right w:val="nil"/>
            </w:tcBorders>
          </w:tcPr>
          <w:p w14:paraId="5D5E3CA9" w14:textId="77777777" w:rsidR="009C0E02" w:rsidRPr="001B44CC" w:rsidRDefault="009C0E02" w:rsidP="00B25A70">
            <w:pPr>
              <w:jc w:val="center"/>
            </w:pPr>
          </w:p>
        </w:tc>
        <w:tc>
          <w:tcPr>
            <w:tcW w:w="1559" w:type="dxa"/>
            <w:tcBorders>
              <w:top w:val="nil"/>
              <w:left w:val="single" w:sz="6" w:space="0" w:color="auto"/>
              <w:bottom w:val="nil"/>
              <w:right w:val="nil"/>
            </w:tcBorders>
          </w:tcPr>
          <w:p w14:paraId="034A181C"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4C8B8F30" w14:textId="77777777" w:rsidR="009C0E02" w:rsidRPr="001B44CC" w:rsidRDefault="009C0E02" w:rsidP="00B25A70">
            <w:pPr>
              <w:rPr>
                <w:b/>
                <w:bCs/>
                <w:sz w:val="22"/>
                <w:szCs w:val="22"/>
              </w:rPr>
            </w:pPr>
            <w:r w:rsidRPr="001B44CC">
              <w:rPr>
                <w:b/>
                <w:bCs/>
                <w:sz w:val="22"/>
                <w:szCs w:val="22"/>
              </w:rPr>
              <w:t>1.1.4. Usi</w:t>
            </w:r>
          </w:p>
          <w:p w14:paraId="2100F3F1" w14:textId="77777777" w:rsidR="009C0E02" w:rsidRPr="001B44CC" w:rsidRDefault="009C0E02" w:rsidP="00B25A70"/>
        </w:tc>
      </w:tr>
      <w:tr w:rsidR="009C0E02" w:rsidRPr="001B44CC" w14:paraId="285FB9C4"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D0102" w14:textId="77777777" w:rsidR="009C0E02" w:rsidRPr="001B44CC" w:rsidRDefault="009C0E02" w:rsidP="00B25A70">
            <w:pPr>
              <w:rPr>
                <w:sz w:val="22"/>
                <w:szCs w:val="22"/>
              </w:rPr>
            </w:pPr>
            <w:r w:rsidRPr="001B44CC">
              <w:rPr>
                <w:sz w:val="22"/>
                <w:szCs w:val="22"/>
              </w:rPr>
              <w:t>29</w:t>
            </w:r>
          </w:p>
        </w:tc>
        <w:tc>
          <w:tcPr>
            <w:tcW w:w="1559" w:type="dxa"/>
            <w:tcBorders>
              <w:top w:val="single" w:sz="4" w:space="0" w:color="auto"/>
              <w:bottom w:val="single" w:sz="4" w:space="0" w:color="auto"/>
            </w:tcBorders>
          </w:tcPr>
          <w:p w14:paraId="21AC6B71" w14:textId="77777777" w:rsidR="009C0E02" w:rsidRPr="001B44CC" w:rsidRDefault="009C0E02" w:rsidP="00B25A70">
            <w:pPr>
              <w:rPr>
                <w:sz w:val="22"/>
                <w:szCs w:val="22"/>
              </w:rPr>
            </w:pPr>
            <w:r w:rsidRPr="001B44CC">
              <w:rPr>
                <w:sz w:val="22"/>
                <w:szCs w:val="22"/>
              </w:rPr>
              <w:t>RpCO22A</w:t>
            </w:r>
          </w:p>
          <w:p w14:paraId="6EA28CFD"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D07B5ED" w14:textId="77777777" w:rsidR="009C0E02" w:rsidRPr="001B44CC" w:rsidRDefault="009C0E02" w:rsidP="00B25A70">
            <w:r w:rsidRPr="001B44CC">
              <w:t>Montarea usilor interioare, gata confectionate din lemn, simple, confectionate din orice fel de material, pe toc, inclusiv montarea tocului (Usi din masiv de lemn 2050x950 cu 3 balameli,configuratia cu falti cu 2 canaturi, grosimea tocului 45x100mm, grosimea usii minimum - 40mm, pervazuri: latimea - 7cm, grosimea 1 cm, plat) 10 buc, vopsea durabila, culoarea si structura coordoneaza cu beneficiar</w:t>
            </w:r>
          </w:p>
          <w:p w14:paraId="5BDB3437" w14:textId="77777777" w:rsidR="009C0E02" w:rsidRPr="001B44CC" w:rsidRDefault="009C0E02" w:rsidP="00B25A70"/>
        </w:tc>
        <w:tc>
          <w:tcPr>
            <w:tcW w:w="992" w:type="dxa"/>
            <w:tcBorders>
              <w:top w:val="single" w:sz="4" w:space="0" w:color="auto"/>
              <w:bottom w:val="single" w:sz="4" w:space="0" w:color="auto"/>
            </w:tcBorders>
            <w:vAlign w:val="center"/>
          </w:tcPr>
          <w:p w14:paraId="036F0A36"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5E76021" w14:textId="77777777" w:rsidR="009C0E02" w:rsidRPr="001B44CC" w:rsidRDefault="009C0E02" w:rsidP="00B25A70">
            <w:pPr>
              <w:jc w:val="center"/>
              <w:rPr>
                <w:sz w:val="22"/>
                <w:szCs w:val="22"/>
              </w:rPr>
            </w:pPr>
            <w:r w:rsidRPr="001B44CC">
              <w:rPr>
                <w:sz w:val="22"/>
                <w:szCs w:val="22"/>
              </w:rPr>
              <w:t>19,460</w:t>
            </w:r>
          </w:p>
        </w:tc>
      </w:tr>
      <w:tr w:rsidR="009C0E02" w:rsidRPr="001B44CC" w14:paraId="6FC9EE21"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665DA1" w14:textId="77777777" w:rsidR="009C0E02" w:rsidRPr="001B44CC" w:rsidRDefault="009C0E02" w:rsidP="00B25A70">
            <w:pPr>
              <w:rPr>
                <w:sz w:val="22"/>
                <w:szCs w:val="22"/>
              </w:rPr>
            </w:pPr>
            <w:r w:rsidRPr="001B44CC">
              <w:rPr>
                <w:sz w:val="22"/>
                <w:szCs w:val="22"/>
              </w:rPr>
              <w:t>30</w:t>
            </w:r>
          </w:p>
        </w:tc>
        <w:tc>
          <w:tcPr>
            <w:tcW w:w="1559" w:type="dxa"/>
            <w:tcBorders>
              <w:top w:val="single" w:sz="4" w:space="0" w:color="auto"/>
              <w:bottom w:val="single" w:sz="4" w:space="0" w:color="auto"/>
            </w:tcBorders>
          </w:tcPr>
          <w:p w14:paraId="2122E9FE" w14:textId="77777777" w:rsidR="009C0E02" w:rsidRPr="001B44CC" w:rsidRDefault="009C0E02" w:rsidP="00B25A70">
            <w:pPr>
              <w:rPr>
                <w:sz w:val="22"/>
                <w:szCs w:val="22"/>
              </w:rPr>
            </w:pPr>
            <w:r w:rsidRPr="001B44CC">
              <w:rPr>
                <w:sz w:val="22"/>
                <w:szCs w:val="22"/>
              </w:rPr>
              <w:t>CK33C</w:t>
            </w:r>
          </w:p>
          <w:p w14:paraId="53777C8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9F13D48" w14:textId="77777777" w:rsidR="009C0E02" w:rsidRPr="001B44CC" w:rsidRDefault="009C0E02" w:rsidP="00B25A70">
            <w:r w:rsidRPr="001B44CC">
              <w:t xml:space="preserve">Broasca aplicata sistem Yalle, lungemea 65-70mm, miner - culoarea coordoneaza cu beneficiar </w:t>
            </w:r>
          </w:p>
          <w:p w14:paraId="26C8BEC3" w14:textId="77777777" w:rsidR="009C0E02" w:rsidRPr="001B44CC" w:rsidRDefault="009C0E02" w:rsidP="00B25A70"/>
        </w:tc>
        <w:tc>
          <w:tcPr>
            <w:tcW w:w="992" w:type="dxa"/>
            <w:tcBorders>
              <w:top w:val="single" w:sz="4" w:space="0" w:color="auto"/>
              <w:bottom w:val="single" w:sz="4" w:space="0" w:color="auto"/>
            </w:tcBorders>
            <w:vAlign w:val="center"/>
          </w:tcPr>
          <w:p w14:paraId="7E4AFCE1" w14:textId="77777777" w:rsidR="009C0E02" w:rsidRPr="001B44CC" w:rsidRDefault="009C0E02" w:rsidP="00B25A70">
            <w:pPr>
              <w:jc w:val="center"/>
              <w:rPr>
                <w:sz w:val="22"/>
                <w:szCs w:val="22"/>
              </w:rPr>
            </w:pPr>
            <w:r w:rsidRPr="001B44CC">
              <w:rPr>
                <w:sz w:val="22"/>
                <w:szCs w:val="22"/>
              </w:rPr>
              <w:t>buc</w:t>
            </w:r>
          </w:p>
        </w:tc>
        <w:tc>
          <w:tcPr>
            <w:tcW w:w="1843" w:type="dxa"/>
            <w:tcBorders>
              <w:top w:val="single" w:sz="4" w:space="0" w:color="auto"/>
              <w:bottom w:val="single" w:sz="4" w:space="0" w:color="auto"/>
            </w:tcBorders>
            <w:vAlign w:val="center"/>
          </w:tcPr>
          <w:p w14:paraId="1DD42CDD" w14:textId="77777777" w:rsidR="009C0E02" w:rsidRPr="001B44CC" w:rsidRDefault="009C0E02" w:rsidP="00B25A70">
            <w:pPr>
              <w:jc w:val="center"/>
              <w:rPr>
                <w:sz w:val="22"/>
                <w:szCs w:val="22"/>
              </w:rPr>
            </w:pPr>
            <w:r w:rsidRPr="001B44CC">
              <w:rPr>
                <w:sz w:val="22"/>
                <w:szCs w:val="22"/>
              </w:rPr>
              <w:t>10,000</w:t>
            </w:r>
          </w:p>
        </w:tc>
      </w:tr>
      <w:tr w:rsidR="009C0E02" w:rsidRPr="001B44CC" w14:paraId="1EFE4586" w14:textId="77777777" w:rsidTr="00B25A70">
        <w:tc>
          <w:tcPr>
            <w:tcW w:w="709" w:type="dxa"/>
            <w:tcBorders>
              <w:top w:val="nil"/>
              <w:left w:val="single" w:sz="6" w:space="0" w:color="auto"/>
              <w:bottom w:val="nil"/>
              <w:right w:val="nil"/>
            </w:tcBorders>
          </w:tcPr>
          <w:p w14:paraId="30C14BA5" w14:textId="77777777" w:rsidR="009C0E02" w:rsidRPr="001B44CC" w:rsidRDefault="009C0E02" w:rsidP="00B25A70">
            <w:pPr>
              <w:jc w:val="center"/>
            </w:pPr>
          </w:p>
        </w:tc>
        <w:tc>
          <w:tcPr>
            <w:tcW w:w="1559" w:type="dxa"/>
            <w:tcBorders>
              <w:top w:val="nil"/>
              <w:left w:val="single" w:sz="6" w:space="0" w:color="auto"/>
              <w:bottom w:val="nil"/>
              <w:right w:val="nil"/>
            </w:tcBorders>
          </w:tcPr>
          <w:p w14:paraId="027FC2E6"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7A64AFBE" w14:textId="77777777" w:rsidR="009C0E02" w:rsidRPr="001B44CC" w:rsidRDefault="009C0E02" w:rsidP="00B25A70">
            <w:pPr>
              <w:rPr>
                <w:b/>
                <w:bCs/>
                <w:sz w:val="22"/>
                <w:szCs w:val="22"/>
              </w:rPr>
            </w:pPr>
            <w:r w:rsidRPr="001B44CC">
              <w:rPr>
                <w:b/>
                <w:bCs/>
                <w:sz w:val="22"/>
                <w:szCs w:val="22"/>
              </w:rPr>
              <w:t>1.1.5. Ferestre</w:t>
            </w:r>
          </w:p>
          <w:p w14:paraId="03B70317" w14:textId="77777777" w:rsidR="009C0E02" w:rsidRPr="001B44CC" w:rsidRDefault="009C0E02" w:rsidP="00B25A70"/>
        </w:tc>
      </w:tr>
      <w:tr w:rsidR="009C0E02" w:rsidRPr="001B44CC" w14:paraId="6A6ABEC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BDFA0D" w14:textId="77777777" w:rsidR="009C0E02" w:rsidRPr="001B44CC" w:rsidRDefault="009C0E02" w:rsidP="00B25A70">
            <w:pPr>
              <w:rPr>
                <w:sz w:val="22"/>
                <w:szCs w:val="22"/>
              </w:rPr>
            </w:pPr>
            <w:r w:rsidRPr="001B44CC">
              <w:rPr>
                <w:sz w:val="22"/>
                <w:szCs w:val="22"/>
              </w:rPr>
              <w:t>31</w:t>
            </w:r>
          </w:p>
        </w:tc>
        <w:tc>
          <w:tcPr>
            <w:tcW w:w="1559" w:type="dxa"/>
            <w:tcBorders>
              <w:top w:val="single" w:sz="4" w:space="0" w:color="auto"/>
              <w:bottom w:val="single" w:sz="4" w:space="0" w:color="auto"/>
            </w:tcBorders>
          </w:tcPr>
          <w:p w14:paraId="622E8C6D" w14:textId="77777777" w:rsidR="009C0E02" w:rsidRPr="001B44CC" w:rsidRDefault="009C0E02" w:rsidP="00B25A70">
            <w:pPr>
              <w:rPr>
                <w:sz w:val="22"/>
                <w:szCs w:val="22"/>
              </w:rPr>
            </w:pPr>
            <w:r w:rsidRPr="001B44CC">
              <w:rPr>
                <w:sz w:val="22"/>
                <w:szCs w:val="22"/>
              </w:rPr>
              <w:t>CK23C</w:t>
            </w:r>
          </w:p>
          <w:p w14:paraId="2ECE2B4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65F4266" w14:textId="77777777" w:rsidR="009C0E02" w:rsidRPr="001B44CC" w:rsidRDefault="009C0E02" w:rsidP="00B25A70">
            <w:r w:rsidRPr="001B44CC">
              <w:t xml:space="preserve">Ferestre din mase plastice cu unul sau mai multe canaturi la constructii cu inaltimi pina la 35 m inclusiv, avind suprafata tocului peste 2,5  mp (parametre: 1830x1180mm, devizeze cu 3 sectii, din care 1cu deschiderea in 2 parti,  plasa antimoschita, 5 camere, profil 70 mm clasa A (grosimea peretii exterior 2,5 mm, interior -2mm) culoarea alb; pachet sticla:4-16-4mm (24mm) Fn4S-4FI, ГОСТ 30673-99, </w:t>
            </w:r>
            <w:r w:rsidRPr="001B44CC">
              <w:lastRenderedPageBreak/>
              <w:t>protectia fonica 45dB, armatura interioara din otel zincat de 2 mm grosimea) 18 buc</w:t>
            </w:r>
          </w:p>
          <w:p w14:paraId="7F830357" w14:textId="77777777" w:rsidR="009C0E02" w:rsidRPr="001B44CC" w:rsidRDefault="009C0E02" w:rsidP="00B25A70"/>
        </w:tc>
        <w:tc>
          <w:tcPr>
            <w:tcW w:w="992" w:type="dxa"/>
            <w:tcBorders>
              <w:top w:val="single" w:sz="4" w:space="0" w:color="auto"/>
              <w:bottom w:val="single" w:sz="4" w:space="0" w:color="auto"/>
            </w:tcBorders>
            <w:vAlign w:val="center"/>
          </w:tcPr>
          <w:p w14:paraId="60241AF6" w14:textId="77777777" w:rsidR="009C0E02" w:rsidRPr="001B44CC" w:rsidRDefault="009C0E02" w:rsidP="00B25A70">
            <w:pPr>
              <w:jc w:val="center"/>
              <w:rPr>
                <w:sz w:val="22"/>
                <w:szCs w:val="22"/>
              </w:rPr>
            </w:pPr>
            <w:r w:rsidRPr="001B44CC">
              <w:rPr>
                <w:sz w:val="22"/>
                <w:szCs w:val="22"/>
              </w:rPr>
              <w:lastRenderedPageBreak/>
              <w:t>m2</w:t>
            </w:r>
          </w:p>
        </w:tc>
        <w:tc>
          <w:tcPr>
            <w:tcW w:w="1843" w:type="dxa"/>
            <w:tcBorders>
              <w:top w:val="single" w:sz="4" w:space="0" w:color="auto"/>
              <w:bottom w:val="single" w:sz="4" w:space="0" w:color="auto"/>
            </w:tcBorders>
            <w:vAlign w:val="center"/>
          </w:tcPr>
          <w:p w14:paraId="642B4108" w14:textId="77777777" w:rsidR="009C0E02" w:rsidRPr="001B44CC" w:rsidRDefault="009C0E02" w:rsidP="00B25A70">
            <w:pPr>
              <w:jc w:val="center"/>
              <w:rPr>
                <w:sz w:val="22"/>
                <w:szCs w:val="22"/>
              </w:rPr>
            </w:pPr>
            <w:r w:rsidRPr="001B44CC">
              <w:rPr>
                <w:sz w:val="22"/>
                <w:szCs w:val="22"/>
              </w:rPr>
              <w:t>38,870</w:t>
            </w:r>
          </w:p>
        </w:tc>
      </w:tr>
      <w:tr w:rsidR="009C0E02" w:rsidRPr="001B44CC" w14:paraId="3CB7EAB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2691B8" w14:textId="77777777" w:rsidR="009C0E02" w:rsidRPr="001B44CC" w:rsidRDefault="009C0E02" w:rsidP="00B25A70">
            <w:pPr>
              <w:rPr>
                <w:sz w:val="22"/>
                <w:szCs w:val="22"/>
              </w:rPr>
            </w:pPr>
            <w:r w:rsidRPr="001B44CC">
              <w:rPr>
                <w:sz w:val="22"/>
                <w:szCs w:val="22"/>
              </w:rPr>
              <w:t>32</w:t>
            </w:r>
          </w:p>
        </w:tc>
        <w:tc>
          <w:tcPr>
            <w:tcW w:w="1559" w:type="dxa"/>
            <w:tcBorders>
              <w:top w:val="single" w:sz="4" w:space="0" w:color="auto"/>
              <w:bottom w:val="single" w:sz="4" w:space="0" w:color="auto"/>
            </w:tcBorders>
          </w:tcPr>
          <w:p w14:paraId="0EB1121E" w14:textId="77777777" w:rsidR="009C0E02" w:rsidRPr="001B44CC" w:rsidRDefault="009C0E02" w:rsidP="00B25A70">
            <w:pPr>
              <w:rPr>
                <w:sz w:val="22"/>
                <w:szCs w:val="22"/>
              </w:rPr>
            </w:pPr>
            <w:r w:rsidRPr="001B44CC">
              <w:rPr>
                <w:sz w:val="22"/>
                <w:szCs w:val="22"/>
              </w:rPr>
              <w:t>CK26A</w:t>
            </w:r>
          </w:p>
          <w:p w14:paraId="3A10CD4F"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1A12352" w14:textId="77777777" w:rsidR="009C0E02" w:rsidRPr="001B44CC" w:rsidRDefault="009C0E02" w:rsidP="00B25A70">
            <w:r w:rsidRPr="001B44CC">
              <w:t>Glafuri montate la ferestre din mase plastice, pentru ferestre si usi (Latimea 49 cm, grosimea 2 cm, culoarea alba)</w:t>
            </w:r>
          </w:p>
          <w:p w14:paraId="0DD4CF8B" w14:textId="77777777" w:rsidR="009C0E02" w:rsidRPr="001B44CC" w:rsidRDefault="009C0E02" w:rsidP="00B25A70"/>
        </w:tc>
        <w:tc>
          <w:tcPr>
            <w:tcW w:w="992" w:type="dxa"/>
            <w:tcBorders>
              <w:top w:val="single" w:sz="4" w:space="0" w:color="auto"/>
              <w:bottom w:val="single" w:sz="4" w:space="0" w:color="auto"/>
            </w:tcBorders>
            <w:vAlign w:val="center"/>
          </w:tcPr>
          <w:p w14:paraId="382AB74D"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59C6DA77" w14:textId="77777777" w:rsidR="009C0E02" w:rsidRPr="001B44CC" w:rsidRDefault="009C0E02" w:rsidP="00B25A70">
            <w:pPr>
              <w:jc w:val="center"/>
              <w:rPr>
                <w:sz w:val="22"/>
                <w:szCs w:val="22"/>
              </w:rPr>
            </w:pPr>
            <w:r w:rsidRPr="001B44CC">
              <w:rPr>
                <w:sz w:val="22"/>
                <w:szCs w:val="22"/>
              </w:rPr>
              <w:t>24,300</w:t>
            </w:r>
          </w:p>
        </w:tc>
      </w:tr>
      <w:tr w:rsidR="009C0E02" w:rsidRPr="001B44CC" w14:paraId="0874DDF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B51086" w14:textId="77777777" w:rsidR="009C0E02" w:rsidRPr="001B44CC" w:rsidRDefault="009C0E02" w:rsidP="00B25A70">
            <w:pPr>
              <w:rPr>
                <w:sz w:val="22"/>
                <w:szCs w:val="22"/>
              </w:rPr>
            </w:pPr>
            <w:r w:rsidRPr="001B44CC">
              <w:rPr>
                <w:sz w:val="22"/>
                <w:szCs w:val="22"/>
              </w:rPr>
              <w:t>33</w:t>
            </w:r>
          </w:p>
        </w:tc>
        <w:tc>
          <w:tcPr>
            <w:tcW w:w="1559" w:type="dxa"/>
            <w:tcBorders>
              <w:top w:val="single" w:sz="4" w:space="0" w:color="auto"/>
              <w:bottom w:val="single" w:sz="4" w:space="0" w:color="auto"/>
            </w:tcBorders>
          </w:tcPr>
          <w:p w14:paraId="1B47E9E8" w14:textId="77777777" w:rsidR="009C0E02" w:rsidRPr="001B44CC" w:rsidRDefault="009C0E02" w:rsidP="00B25A70">
            <w:pPr>
              <w:rPr>
                <w:sz w:val="22"/>
                <w:szCs w:val="22"/>
              </w:rPr>
            </w:pPr>
            <w:r w:rsidRPr="001B44CC">
              <w:rPr>
                <w:sz w:val="22"/>
                <w:szCs w:val="22"/>
              </w:rPr>
              <w:t>CK26B</w:t>
            </w:r>
          </w:p>
          <w:p w14:paraId="30E51B42"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05392BC" w14:textId="77777777" w:rsidR="009C0E02" w:rsidRPr="001B44CC" w:rsidRDefault="009C0E02" w:rsidP="00B25A70">
            <w:r w:rsidRPr="001B44CC">
              <w:t>Glafuri montate la ferestre din aluminiu (Latimea 30 cm, grosimea tablei 0,5 mm, vopsirea culoarea alba)</w:t>
            </w:r>
          </w:p>
          <w:p w14:paraId="01311563" w14:textId="77777777" w:rsidR="009C0E02" w:rsidRPr="001B44CC" w:rsidRDefault="009C0E02" w:rsidP="00B25A70"/>
        </w:tc>
        <w:tc>
          <w:tcPr>
            <w:tcW w:w="992" w:type="dxa"/>
            <w:tcBorders>
              <w:top w:val="single" w:sz="4" w:space="0" w:color="auto"/>
              <w:bottom w:val="single" w:sz="4" w:space="0" w:color="auto"/>
            </w:tcBorders>
            <w:vAlign w:val="center"/>
          </w:tcPr>
          <w:p w14:paraId="530E1755"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5EA203B3" w14:textId="77777777" w:rsidR="009C0E02" w:rsidRPr="001B44CC" w:rsidRDefault="009C0E02" w:rsidP="00B25A70">
            <w:pPr>
              <w:jc w:val="center"/>
              <w:rPr>
                <w:sz w:val="22"/>
                <w:szCs w:val="22"/>
              </w:rPr>
            </w:pPr>
            <w:r w:rsidRPr="001B44CC">
              <w:rPr>
                <w:sz w:val="22"/>
                <w:szCs w:val="22"/>
              </w:rPr>
              <w:t>28,800</w:t>
            </w:r>
          </w:p>
        </w:tc>
      </w:tr>
      <w:tr w:rsidR="009C0E02" w:rsidRPr="001B44CC" w14:paraId="5D33A4AF"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734052" w14:textId="77777777" w:rsidR="009C0E02" w:rsidRPr="001B44CC" w:rsidRDefault="009C0E02" w:rsidP="00B25A70">
            <w:pPr>
              <w:rPr>
                <w:sz w:val="22"/>
                <w:szCs w:val="22"/>
              </w:rPr>
            </w:pPr>
            <w:r w:rsidRPr="001B44CC">
              <w:rPr>
                <w:sz w:val="22"/>
                <w:szCs w:val="22"/>
              </w:rPr>
              <w:t>34</w:t>
            </w:r>
          </w:p>
        </w:tc>
        <w:tc>
          <w:tcPr>
            <w:tcW w:w="1559" w:type="dxa"/>
            <w:tcBorders>
              <w:top w:val="single" w:sz="4" w:space="0" w:color="auto"/>
              <w:bottom w:val="single" w:sz="4" w:space="0" w:color="auto"/>
            </w:tcBorders>
          </w:tcPr>
          <w:p w14:paraId="0E772E22" w14:textId="77777777" w:rsidR="009C0E02" w:rsidRPr="001B44CC" w:rsidRDefault="009C0E02" w:rsidP="00B25A70">
            <w:pPr>
              <w:rPr>
                <w:sz w:val="22"/>
                <w:szCs w:val="22"/>
              </w:rPr>
            </w:pPr>
            <w:r w:rsidRPr="001B44CC">
              <w:rPr>
                <w:sz w:val="22"/>
                <w:szCs w:val="22"/>
              </w:rPr>
              <w:t>CK32A</w:t>
            </w:r>
          </w:p>
          <w:p w14:paraId="0D318581"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FDB4D5A" w14:textId="77777777" w:rsidR="009C0E02" w:rsidRPr="001B44CC" w:rsidRDefault="009C0E02" w:rsidP="00B25A70">
            <w:r w:rsidRPr="001B44CC">
              <w:t xml:space="preserve">Storuri pentru ferestre din pinze : 1950x1480 mm, (executate din tesatura textil impregnate cu solutie anti praf clasa standard sau premium, 100% poliester,  latimea lamelelor - 89 mm, caseta din AL alb, contine mecanism de comanda pentru inchiderea si deschiderea lamelor verticale, culoarea coordoneaza cu beneficiar) 18 buc </w:t>
            </w:r>
          </w:p>
          <w:p w14:paraId="5B3344F8" w14:textId="77777777" w:rsidR="009C0E02" w:rsidRPr="001B44CC" w:rsidRDefault="009C0E02" w:rsidP="00B25A70"/>
        </w:tc>
        <w:tc>
          <w:tcPr>
            <w:tcW w:w="992" w:type="dxa"/>
            <w:tcBorders>
              <w:top w:val="single" w:sz="4" w:space="0" w:color="auto"/>
              <w:bottom w:val="single" w:sz="4" w:space="0" w:color="auto"/>
            </w:tcBorders>
            <w:vAlign w:val="center"/>
          </w:tcPr>
          <w:p w14:paraId="58E9BEAD"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1A44D1DC" w14:textId="77777777" w:rsidR="009C0E02" w:rsidRPr="001B44CC" w:rsidRDefault="009C0E02" w:rsidP="00B25A70">
            <w:pPr>
              <w:jc w:val="center"/>
              <w:rPr>
                <w:sz w:val="22"/>
                <w:szCs w:val="22"/>
              </w:rPr>
            </w:pPr>
            <w:r w:rsidRPr="001B44CC">
              <w:rPr>
                <w:sz w:val="22"/>
                <w:szCs w:val="22"/>
              </w:rPr>
              <w:t>52,000</w:t>
            </w:r>
          </w:p>
        </w:tc>
      </w:tr>
      <w:tr w:rsidR="009C0E02" w:rsidRPr="001B44CC" w14:paraId="085933B3"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41BD85" w14:textId="77777777" w:rsidR="009C0E02" w:rsidRPr="001B44CC" w:rsidRDefault="009C0E02" w:rsidP="00B25A70">
            <w:pPr>
              <w:rPr>
                <w:sz w:val="22"/>
                <w:szCs w:val="22"/>
              </w:rPr>
            </w:pPr>
            <w:r w:rsidRPr="001B44CC">
              <w:rPr>
                <w:sz w:val="22"/>
                <w:szCs w:val="22"/>
              </w:rPr>
              <w:t>35</w:t>
            </w:r>
          </w:p>
        </w:tc>
        <w:tc>
          <w:tcPr>
            <w:tcW w:w="1559" w:type="dxa"/>
            <w:tcBorders>
              <w:top w:val="single" w:sz="4" w:space="0" w:color="auto"/>
              <w:bottom w:val="single" w:sz="4" w:space="0" w:color="auto"/>
            </w:tcBorders>
          </w:tcPr>
          <w:p w14:paraId="72105907" w14:textId="77777777" w:rsidR="009C0E02" w:rsidRPr="001B44CC" w:rsidRDefault="009C0E02" w:rsidP="00B25A70">
            <w:pPr>
              <w:rPr>
                <w:sz w:val="22"/>
                <w:szCs w:val="22"/>
              </w:rPr>
            </w:pPr>
            <w:r w:rsidRPr="001B44CC">
              <w:rPr>
                <w:sz w:val="22"/>
                <w:szCs w:val="22"/>
              </w:rPr>
              <w:t>CK25A</w:t>
            </w:r>
          </w:p>
          <w:p w14:paraId="783446D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88EBC7E" w14:textId="77777777" w:rsidR="009C0E02" w:rsidRPr="001B44CC" w:rsidRDefault="009C0E02" w:rsidP="00B25A70">
            <w:r w:rsidRPr="001B44CC">
              <w:t>Usi confectionate din profiluri din mase plastice  inclusiv armaturile si accesoriile necesare usilor montate in zidarie de orice natura la constructii cu inaltimea pina la 35 m inclusiv, intr-un canat, cu suprafata tocului pina la 7 mp inclusiv (usa la balcon)</w:t>
            </w:r>
          </w:p>
          <w:p w14:paraId="66E1D02A" w14:textId="77777777" w:rsidR="009C0E02" w:rsidRPr="001B44CC" w:rsidRDefault="009C0E02" w:rsidP="00B25A70"/>
        </w:tc>
        <w:tc>
          <w:tcPr>
            <w:tcW w:w="992" w:type="dxa"/>
            <w:tcBorders>
              <w:top w:val="single" w:sz="4" w:space="0" w:color="auto"/>
              <w:bottom w:val="single" w:sz="4" w:space="0" w:color="auto"/>
            </w:tcBorders>
            <w:vAlign w:val="center"/>
          </w:tcPr>
          <w:p w14:paraId="7FFBC368"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884590D" w14:textId="77777777" w:rsidR="009C0E02" w:rsidRPr="001B44CC" w:rsidRDefault="009C0E02" w:rsidP="00B25A70">
            <w:pPr>
              <w:jc w:val="center"/>
              <w:rPr>
                <w:sz w:val="22"/>
                <w:szCs w:val="22"/>
              </w:rPr>
            </w:pPr>
            <w:r w:rsidRPr="001B44CC">
              <w:rPr>
                <w:sz w:val="22"/>
                <w:szCs w:val="22"/>
              </w:rPr>
              <w:t>2,000</w:t>
            </w:r>
          </w:p>
        </w:tc>
      </w:tr>
      <w:tr w:rsidR="009C0E02" w:rsidRPr="001B44CC" w14:paraId="63B1DE0B" w14:textId="77777777" w:rsidTr="00B25A70">
        <w:tc>
          <w:tcPr>
            <w:tcW w:w="709" w:type="dxa"/>
            <w:tcBorders>
              <w:top w:val="nil"/>
              <w:left w:val="single" w:sz="6" w:space="0" w:color="auto"/>
              <w:bottom w:val="nil"/>
              <w:right w:val="nil"/>
            </w:tcBorders>
          </w:tcPr>
          <w:p w14:paraId="612103C3" w14:textId="77777777" w:rsidR="009C0E02" w:rsidRPr="001B44CC" w:rsidRDefault="009C0E02" w:rsidP="00B25A70">
            <w:pPr>
              <w:jc w:val="center"/>
            </w:pPr>
          </w:p>
        </w:tc>
        <w:tc>
          <w:tcPr>
            <w:tcW w:w="1559" w:type="dxa"/>
            <w:tcBorders>
              <w:top w:val="nil"/>
              <w:left w:val="single" w:sz="6" w:space="0" w:color="auto"/>
              <w:bottom w:val="nil"/>
              <w:right w:val="nil"/>
            </w:tcBorders>
          </w:tcPr>
          <w:p w14:paraId="4A9A3059"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183D9E60" w14:textId="77777777" w:rsidR="009C0E02" w:rsidRPr="001B44CC" w:rsidRDefault="009C0E02" w:rsidP="00B25A70">
            <w:pPr>
              <w:rPr>
                <w:b/>
                <w:bCs/>
                <w:sz w:val="22"/>
                <w:szCs w:val="22"/>
              </w:rPr>
            </w:pPr>
            <w:r w:rsidRPr="001B44CC">
              <w:rPr>
                <w:b/>
                <w:bCs/>
                <w:sz w:val="22"/>
                <w:szCs w:val="22"/>
              </w:rPr>
              <w:t xml:space="preserve">1.1.6. Finisare interioare. Pereti </w:t>
            </w:r>
          </w:p>
          <w:p w14:paraId="0EF18CC3" w14:textId="77777777" w:rsidR="009C0E02" w:rsidRPr="001B44CC" w:rsidRDefault="009C0E02" w:rsidP="00B25A70"/>
        </w:tc>
      </w:tr>
      <w:tr w:rsidR="009C0E02" w:rsidRPr="001B44CC" w14:paraId="2E46489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A03798" w14:textId="77777777" w:rsidR="009C0E02" w:rsidRPr="001B44CC" w:rsidRDefault="009C0E02" w:rsidP="00B25A70">
            <w:pPr>
              <w:rPr>
                <w:sz w:val="22"/>
                <w:szCs w:val="22"/>
              </w:rPr>
            </w:pPr>
            <w:r w:rsidRPr="001B44CC">
              <w:rPr>
                <w:sz w:val="22"/>
                <w:szCs w:val="22"/>
              </w:rPr>
              <w:t>36</w:t>
            </w:r>
          </w:p>
        </w:tc>
        <w:tc>
          <w:tcPr>
            <w:tcW w:w="1559" w:type="dxa"/>
            <w:tcBorders>
              <w:top w:val="single" w:sz="4" w:space="0" w:color="auto"/>
              <w:bottom w:val="single" w:sz="4" w:space="0" w:color="auto"/>
            </w:tcBorders>
          </w:tcPr>
          <w:p w14:paraId="528195C3" w14:textId="77777777" w:rsidR="009C0E02" w:rsidRPr="001B44CC" w:rsidRDefault="009C0E02" w:rsidP="00B25A70">
            <w:pPr>
              <w:rPr>
                <w:sz w:val="22"/>
                <w:szCs w:val="22"/>
              </w:rPr>
            </w:pPr>
            <w:r w:rsidRPr="001B44CC">
              <w:rPr>
                <w:sz w:val="22"/>
                <w:szCs w:val="22"/>
              </w:rPr>
              <w:t>RpCJ03C</w:t>
            </w:r>
          </w:p>
          <w:p w14:paraId="505B47F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8E568D6" w14:textId="77777777" w:rsidR="009C0E02" w:rsidRPr="001B44CC" w:rsidRDefault="009C0E02" w:rsidP="00B25A70">
            <w:r w:rsidRPr="001B44CC">
              <w:t>Reparatii de tencuieli interioare, brute, la pereti din zidarie de caramida sau beton, de 2,5 cm grosime, executate cu mortar de ciment-var marca 25 T de 2 cm, pe portiuni mici sub 0,5 mp/buc, in 2 straturi driscuite  (glafuri)</w:t>
            </w:r>
          </w:p>
          <w:p w14:paraId="73F3AEDC" w14:textId="77777777" w:rsidR="009C0E02" w:rsidRPr="001B44CC" w:rsidRDefault="009C0E02" w:rsidP="00B25A70"/>
        </w:tc>
        <w:tc>
          <w:tcPr>
            <w:tcW w:w="992" w:type="dxa"/>
            <w:tcBorders>
              <w:top w:val="single" w:sz="4" w:space="0" w:color="auto"/>
              <w:bottom w:val="single" w:sz="4" w:space="0" w:color="auto"/>
            </w:tcBorders>
            <w:vAlign w:val="center"/>
          </w:tcPr>
          <w:p w14:paraId="668814F2"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0D987ED4" w14:textId="77777777" w:rsidR="009C0E02" w:rsidRPr="001B44CC" w:rsidRDefault="009C0E02" w:rsidP="00B25A70">
            <w:pPr>
              <w:jc w:val="center"/>
              <w:rPr>
                <w:sz w:val="22"/>
                <w:szCs w:val="22"/>
              </w:rPr>
            </w:pPr>
            <w:r w:rsidRPr="001B44CC">
              <w:rPr>
                <w:sz w:val="22"/>
                <w:szCs w:val="22"/>
              </w:rPr>
              <w:t>40,140</w:t>
            </w:r>
          </w:p>
        </w:tc>
      </w:tr>
      <w:tr w:rsidR="009C0E02" w:rsidRPr="001B44CC" w14:paraId="21BD906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5C47FC" w14:textId="77777777" w:rsidR="009C0E02" w:rsidRPr="001B44CC" w:rsidRDefault="009C0E02" w:rsidP="00B25A70">
            <w:pPr>
              <w:rPr>
                <w:sz w:val="22"/>
                <w:szCs w:val="22"/>
              </w:rPr>
            </w:pPr>
            <w:r w:rsidRPr="001B44CC">
              <w:rPr>
                <w:sz w:val="22"/>
                <w:szCs w:val="22"/>
              </w:rPr>
              <w:t>37</w:t>
            </w:r>
          </w:p>
        </w:tc>
        <w:tc>
          <w:tcPr>
            <w:tcW w:w="1559" w:type="dxa"/>
            <w:tcBorders>
              <w:top w:val="single" w:sz="4" w:space="0" w:color="auto"/>
              <w:bottom w:val="single" w:sz="4" w:space="0" w:color="auto"/>
            </w:tcBorders>
          </w:tcPr>
          <w:p w14:paraId="44427B0B" w14:textId="77777777" w:rsidR="009C0E02" w:rsidRPr="001B44CC" w:rsidRDefault="009C0E02" w:rsidP="00B25A70">
            <w:pPr>
              <w:rPr>
                <w:sz w:val="22"/>
                <w:szCs w:val="22"/>
              </w:rPr>
            </w:pPr>
            <w:r w:rsidRPr="001B44CC">
              <w:rPr>
                <w:sz w:val="22"/>
                <w:szCs w:val="22"/>
              </w:rPr>
              <w:t>RpCJ06B</w:t>
            </w:r>
          </w:p>
          <w:p w14:paraId="45772F6F"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8639862" w14:textId="77777777" w:rsidR="009C0E02" w:rsidRPr="001B44CC" w:rsidRDefault="009C0E02" w:rsidP="00B25A70">
            <w:r w:rsidRPr="001B44CC">
              <w:t>Reparatii de tencuieli interioare, in jurul tocurilor si pervazurilor, la usi si ferestre, de 2 cm grosime, driscuite, executate cu mortar de ciment-var marca 25 T, avind spaletii drepti, 20 cm latime (glafuri ferestrelor - 18 buc si usilor -10 buc)</w:t>
            </w:r>
          </w:p>
          <w:p w14:paraId="6FD9A005" w14:textId="77777777" w:rsidR="009C0E02" w:rsidRPr="001B44CC" w:rsidRDefault="009C0E02" w:rsidP="00B25A70"/>
        </w:tc>
        <w:tc>
          <w:tcPr>
            <w:tcW w:w="992" w:type="dxa"/>
            <w:tcBorders>
              <w:top w:val="single" w:sz="4" w:space="0" w:color="auto"/>
              <w:bottom w:val="single" w:sz="4" w:space="0" w:color="auto"/>
            </w:tcBorders>
            <w:vAlign w:val="center"/>
          </w:tcPr>
          <w:p w14:paraId="0ADCD768"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5540605C" w14:textId="77777777" w:rsidR="009C0E02" w:rsidRPr="001B44CC" w:rsidRDefault="009C0E02" w:rsidP="00B25A70">
            <w:pPr>
              <w:jc w:val="center"/>
              <w:rPr>
                <w:sz w:val="22"/>
                <w:szCs w:val="22"/>
              </w:rPr>
            </w:pPr>
            <w:r w:rsidRPr="001B44CC">
              <w:rPr>
                <w:sz w:val="22"/>
                <w:szCs w:val="22"/>
              </w:rPr>
              <w:t>200,760</w:t>
            </w:r>
          </w:p>
        </w:tc>
      </w:tr>
      <w:tr w:rsidR="009C0E02" w:rsidRPr="001B44CC" w14:paraId="6C68827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587C62" w14:textId="77777777" w:rsidR="009C0E02" w:rsidRPr="001B44CC" w:rsidRDefault="009C0E02" w:rsidP="00B25A70">
            <w:pPr>
              <w:rPr>
                <w:sz w:val="22"/>
                <w:szCs w:val="22"/>
              </w:rPr>
            </w:pPr>
            <w:r w:rsidRPr="001B44CC">
              <w:rPr>
                <w:sz w:val="22"/>
                <w:szCs w:val="22"/>
              </w:rPr>
              <w:t>38</w:t>
            </w:r>
          </w:p>
        </w:tc>
        <w:tc>
          <w:tcPr>
            <w:tcW w:w="1559" w:type="dxa"/>
            <w:tcBorders>
              <w:top w:val="single" w:sz="4" w:space="0" w:color="auto"/>
              <w:bottom w:val="single" w:sz="4" w:space="0" w:color="auto"/>
            </w:tcBorders>
          </w:tcPr>
          <w:p w14:paraId="5DA87658" w14:textId="77777777" w:rsidR="009C0E02" w:rsidRPr="001B44CC" w:rsidRDefault="009C0E02" w:rsidP="00B25A70">
            <w:pPr>
              <w:rPr>
                <w:sz w:val="22"/>
                <w:szCs w:val="22"/>
              </w:rPr>
            </w:pPr>
            <w:r w:rsidRPr="001B44CC">
              <w:rPr>
                <w:sz w:val="22"/>
                <w:szCs w:val="22"/>
              </w:rPr>
              <w:t>CN53A</w:t>
            </w:r>
          </w:p>
          <w:p w14:paraId="22D0F765"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5AFB55C" w14:textId="77777777" w:rsidR="009C0E02" w:rsidRPr="001B44CC" w:rsidRDefault="009C0E02" w:rsidP="00B25A70">
            <w:r w:rsidRPr="001B44CC">
              <w:t>Grunduirea suprafetelor interioare a peretilor si tavanelor</w:t>
            </w:r>
          </w:p>
          <w:p w14:paraId="00CD51D5" w14:textId="77777777" w:rsidR="009C0E02" w:rsidRPr="001B44CC" w:rsidRDefault="009C0E02" w:rsidP="00B25A70"/>
        </w:tc>
        <w:tc>
          <w:tcPr>
            <w:tcW w:w="992" w:type="dxa"/>
            <w:tcBorders>
              <w:top w:val="single" w:sz="4" w:space="0" w:color="auto"/>
              <w:bottom w:val="single" w:sz="4" w:space="0" w:color="auto"/>
            </w:tcBorders>
            <w:vAlign w:val="center"/>
          </w:tcPr>
          <w:p w14:paraId="5FC90FD3"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F70FB61" w14:textId="77777777" w:rsidR="009C0E02" w:rsidRPr="001B44CC" w:rsidRDefault="009C0E02" w:rsidP="00B25A70">
            <w:pPr>
              <w:jc w:val="center"/>
              <w:rPr>
                <w:sz w:val="22"/>
                <w:szCs w:val="22"/>
              </w:rPr>
            </w:pPr>
            <w:r w:rsidRPr="001B44CC">
              <w:rPr>
                <w:sz w:val="22"/>
                <w:szCs w:val="22"/>
              </w:rPr>
              <w:t>93,920</w:t>
            </w:r>
          </w:p>
        </w:tc>
      </w:tr>
      <w:tr w:rsidR="009C0E02" w:rsidRPr="001B44CC" w14:paraId="2F53D43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62F5D7" w14:textId="77777777" w:rsidR="009C0E02" w:rsidRPr="001B44CC" w:rsidRDefault="009C0E02" w:rsidP="00B25A70">
            <w:pPr>
              <w:rPr>
                <w:sz w:val="22"/>
                <w:szCs w:val="22"/>
              </w:rPr>
            </w:pPr>
            <w:r w:rsidRPr="001B44CC">
              <w:rPr>
                <w:sz w:val="22"/>
                <w:szCs w:val="22"/>
              </w:rPr>
              <w:t>39</w:t>
            </w:r>
          </w:p>
        </w:tc>
        <w:tc>
          <w:tcPr>
            <w:tcW w:w="1559" w:type="dxa"/>
            <w:tcBorders>
              <w:top w:val="single" w:sz="4" w:space="0" w:color="auto"/>
              <w:bottom w:val="single" w:sz="4" w:space="0" w:color="auto"/>
            </w:tcBorders>
          </w:tcPr>
          <w:p w14:paraId="6F7DF977" w14:textId="77777777" w:rsidR="009C0E02" w:rsidRPr="001B44CC" w:rsidRDefault="009C0E02" w:rsidP="00B25A70">
            <w:pPr>
              <w:rPr>
                <w:sz w:val="22"/>
                <w:szCs w:val="22"/>
              </w:rPr>
            </w:pPr>
            <w:r w:rsidRPr="001B44CC">
              <w:rPr>
                <w:sz w:val="22"/>
                <w:szCs w:val="22"/>
              </w:rPr>
              <w:t>CF50B</w:t>
            </w:r>
          </w:p>
          <w:p w14:paraId="4ED84B8F"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AD78271" w14:textId="77777777" w:rsidR="009C0E02" w:rsidRPr="001B44CC" w:rsidRDefault="009C0E02" w:rsidP="00B25A70">
            <w:r w:rsidRPr="001B44CC">
              <w:t xml:space="preserve">Tencuieli interioare de 5 mm grosime, executate manual, cu amestec uscat pe baza de ipsos, la pereti si pereti despartitori, preparare manuala a mortarului. </w:t>
            </w:r>
          </w:p>
          <w:p w14:paraId="18B40C8F" w14:textId="77777777" w:rsidR="009C0E02" w:rsidRPr="001B44CC" w:rsidRDefault="009C0E02" w:rsidP="00B25A70"/>
        </w:tc>
        <w:tc>
          <w:tcPr>
            <w:tcW w:w="992" w:type="dxa"/>
            <w:tcBorders>
              <w:top w:val="single" w:sz="4" w:space="0" w:color="auto"/>
              <w:bottom w:val="single" w:sz="4" w:space="0" w:color="auto"/>
            </w:tcBorders>
            <w:vAlign w:val="center"/>
          </w:tcPr>
          <w:p w14:paraId="4E5285D1"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4EE481C9" w14:textId="77777777" w:rsidR="009C0E02" w:rsidRPr="001B44CC" w:rsidRDefault="009C0E02" w:rsidP="00B25A70">
            <w:pPr>
              <w:jc w:val="center"/>
              <w:rPr>
                <w:sz w:val="22"/>
                <w:szCs w:val="22"/>
              </w:rPr>
            </w:pPr>
            <w:r w:rsidRPr="001B44CC">
              <w:rPr>
                <w:sz w:val="22"/>
                <w:szCs w:val="22"/>
              </w:rPr>
              <w:t>93,920</w:t>
            </w:r>
          </w:p>
        </w:tc>
      </w:tr>
      <w:tr w:rsidR="009C0E02" w:rsidRPr="001B44CC" w14:paraId="53B6243B"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00ED70" w14:textId="77777777" w:rsidR="009C0E02" w:rsidRPr="001B44CC" w:rsidRDefault="009C0E02" w:rsidP="00B25A70">
            <w:pPr>
              <w:rPr>
                <w:sz w:val="22"/>
                <w:szCs w:val="22"/>
              </w:rPr>
            </w:pPr>
            <w:r w:rsidRPr="001B44CC">
              <w:rPr>
                <w:sz w:val="22"/>
                <w:szCs w:val="22"/>
              </w:rPr>
              <w:t>40</w:t>
            </w:r>
          </w:p>
        </w:tc>
        <w:tc>
          <w:tcPr>
            <w:tcW w:w="1559" w:type="dxa"/>
            <w:tcBorders>
              <w:top w:val="single" w:sz="4" w:space="0" w:color="auto"/>
              <w:bottom w:val="single" w:sz="4" w:space="0" w:color="auto"/>
            </w:tcBorders>
          </w:tcPr>
          <w:p w14:paraId="44A1C903" w14:textId="77777777" w:rsidR="009C0E02" w:rsidRPr="001B44CC" w:rsidRDefault="009C0E02" w:rsidP="00B25A70">
            <w:pPr>
              <w:rPr>
                <w:sz w:val="22"/>
                <w:szCs w:val="22"/>
              </w:rPr>
            </w:pPr>
            <w:r w:rsidRPr="001B44CC">
              <w:rPr>
                <w:sz w:val="22"/>
                <w:szCs w:val="22"/>
              </w:rPr>
              <w:t>CF17C</w:t>
            </w:r>
          </w:p>
          <w:p w14:paraId="0DA96471"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67EE931" w14:textId="77777777" w:rsidR="009C0E02" w:rsidRPr="001B44CC" w:rsidRDefault="009C0E02" w:rsidP="00B25A70">
            <w:r w:rsidRPr="001B44CC">
              <w:t xml:space="preserve">Diverse lucrari - strat de impaslitura din fibra de sticla aplicat pe suprafata elementelor </w:t>
            </w:r>
            <w:r w:rsidRPr="001B44CC">
              <w:lastRenderedPageBreak/>
              <w:t xml:space="preserve">prefabricate din b.c.a. lipit cu aracet, inclusiv stratul de amorsaj </w:t>
            </w:r>
          </w:p>
          <w:p w14:paraId="3DC4C1BC" w14:textId="77777777" w:rsidR="009C0E02" w:rsidRPr="001B44CC" w:rsidRDefault="009C0E02" w:rsidP="00B25A70"/>
        </w:tc>
        <w:tc>
          <w:tcPr>
            <w:tcW w:w="992" w:type="dxa"/>
            <w:tcBorders>
              <w:top w:val="single" w:sz="4" w:space="0" w:color="auto"/>
              <w:bottom w:val="single" w:sz="4" w:space="0" w:color="auto"/>
            </w:tcBorders>
            <w:vAlign w:val="center"/>
          </w:tcPr>
          <w:p w14:paraId="40492755" w14:textId="77777777" w:rsidR="009C0E02" w:rsidRPr="001B44CC" w:rsidRDefault="009C0E02" w:rsidP="00B25A70">
            <w:pPr>
              <w:jc w:val="center"/>
              <w:rPr>
                <w:sz w:val="22"/>
                <w:szCs w:val="22"/>
              </w:rPr>
            </w:pPr>
            <w:r w:rsidRPr="001B44CC">
              <w:rPr>
                <w:sz w:val="22"/>
                <w:szCs w:val="22"/>
              </w:rPr>
              <w:lastRenderedPageBreak/>
              <w:t>m2</w:t>
            </w:r>
          </w:p>
        </w:tc>
        <w:tc>
          <w:tcPr>
            <w:tcW w:w="1843" w:type="dxa"/>
            <w:tcBorders>
              <w:top w:val="single" w:sz="4" w:space="0" w:color="auto"/>
              <w:bottom w:val="single" w:sz="4" w:space="0" w:color="auto"/>
            </w:tcBorders>
            <w:vAlign w:val="center"/>
          </w:tcPr>
          <w:p w14:paraId="5176C025" w14:textId="77777777" w:rsidR="009C0E02" w:rsidRPr="001B44CC" w:rsidRDefault="009C0E02" w:rsidP="00B25A70">
            <w:pPr>
              <w:jc w:val="center"/>
              <w:rPr>
                <w:sz w:val="22"/>
                <w:szCs w:val="22"/>
              </w:rPr>
            </w:pPr>
            <w:r w:rsidRPr="001B44CC">
              <w:rPr>
                <w:sz w:val="22"/>
                <w:szCs w:val="22"/>
              </w:rPr>
              <w:t>101,920</w:t>
            </w:r>
          </w:p>
        </w:tc>
      </w:tr>
      <w:tr w:rsidR="009C0E02" w:rsidRPr="001B44CC" w14:paraId="1C00658A"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98CEA4" w14:textId="77777777" w:rsidR="009C0E02" w:rsidRPr="001B44CC" w:rsidRDefault="009C0E02" w:rsidP="00B25A70">
            <w:pPr>
              <w:rPr>
                <w:sz w:val="22"/>
                <w:szCs w:val="22"/>
              </w:rPr>
            </w:pPr>
            <w:r w:rsidRPr="001B44CC">
              <w:rPr>
                <w:sz w:val="22"/>
                <w:szCs w:val="22"/>
              </w:rPr>
              <w:t>41</w:t>
            </w:r>
          </w:p>
        </w:tc>
        <w:tc>
          <w:tcPr>
            <w:tcW w:w="1559" w:type="dxa"/>
            <w:tcBorders>
              <w:top w:val="single" w:sz="4" w:space="0" w:color="auto"/>
              <w:bottom w:val="single" w:sz="4" w:space="0" w:color="auto"/>
            </w:tcBorders>
          </w:tcPr>
          <w:p w14:paraId="3A3C2FF0" w14:textId="77777777" w:rsidR="009C0E02" w:rsidRPr="001B44CC" w:rsidRDefault="009C0E02" w:rsidP="00B25A70">
            <w:pPr>
              <w:rPr>
                <w:sz w:val="22"/>
                <w:szCs w:val="22"/>
              </w:rPr>
            </w:pPr>
            <w:r w:rsidRPr="001B44CC">
              <w:rPr>
                <w:sz w:val="22"/>
                <w:szCs w:val="22"/>
              </w:rPr>
              <w:t>CK18C</w:t>
            </w:r>
          </w:p>
          <w:p w14:paraId="3207D32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13CEF4F" w14:textId="77777777" w:rsidR="009C0E02" w:rsidRPr="001B44CC" w:rsidRDefault="009C0E02" w:rsidP="00B25A70">
            <w:r w:rsidRPr="001B44CC">
              <w:t>Montarea baghetelor la lambriuri din aluminiu (Profil de colt din AL)</w:t>
            </w:r>
          </w:p>
          <w:p w14:paraId="49B5AFF8" w14:textId="77777777" w:rsidR="009C0E02" w:rsidRPr="001B44CC" w:rsidRDefault="009C0E02" w:rsidP="00B25A70"/>
        </w:tc>
        <w:tc>
          <w:tcPr>
            <w:tcW w:w="992" w:type="dxa"/>
            <w:tcBorders>
              <w:top w:val="single" w:sz="4" w:space="0" w:color="auto"/>
              <w:bottom w:val="single" w:sz="4" w:space="0" w:color="auto"/>
            </w:tcBorders>
            <w:vAlign w:val="center"/>
          </w:tcPr>
          <w:p w14:paraId="5A2CAA1D"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7E86FF63" w14:textId="77777777" w:rsidR="009C0E02" w:rsidRPr="001B44CC" w:rsidRDefault="009C0E02" w:rsidP="00B25A70">
            <w:pPr>
              <w:jc w:val="center"/>
              <w:rPr>
                <w:sz w:val="22"/>
                <w:szCs w:val="22"/>
              </w:rPr>
            </w:pPr>
            <w:r w:rsidRPr="001B44CC">
              <w:rPr>
                <w:sz w:val="22"/>
                <w:szCs w:val="22"/>
              </w:rPr>
              <w:t>148,720</w:t>
            </w:r>
          </w:p>
        </w:tc>
      </w:tr>
      <w:tr w:rsidR="009C0E02" w:rsidRPr="001B44CC" w14:paraId="2182BE5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441A40" w14:textId="77777777" w:rsidR="009C0E02" w:rsidRPr="001B44CC" w:rsidRDefault="009C0E02" w:rsidP="00B25A70">
            <w:pPr>
              <w:rPr>
                <w:sz w:val="22"/>
                <w:szCs w:val="22"/>
              </w:rPr>
            </w:pPr>
            <w:r w:rsidRPr="001B44CC">
              <w:rPr>
                <w:sz w:val="22"/>
                <w:szCs w:val="22"/>
              </w:rPr>
              <w:t>42</w:t>
            </w:r>
          </w:p>
        </w:tc>
        <w:tc>
          <w:tcPr>
            <w:tcW w:w="1559" w:type="dxa"/>
            <w:tcBorders>
              <w:top w:val="single" w:sz="4" w:space="0" w:color="auto"/>
              <w:bottom w:val="single" w:sz="4" w:space="0" w:color="auto"/>
            </w:tcBorders>
          </w:tcPr>
          <w:p w14:paraId="0DAFEF28" w14:textId="77777777" w:rsidR="009C0E02" w:rsidRPr="001B44CC" w:rsidRDefault="009C0E02" w:rsidP="00B25A70">
            <w:pPr>
              <w:rPr>
                <w:sz w:val="22"/>
                <w:szCs w:val="22"/>
              </w:rPr>
            </w:pPr>
            <w:r w:rsidRPr="001B44CC">
              <w:rPr>
                <w:sz w:val="22"/>
                <w:szCs w:val="22"/>
              </w:rPr>
              <w:t>CN53A</w:t>
            </w:r>
          </w:p>
          <w:p w14:paraId="31768635"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B076D55" w14:textId="77777777" w:rsidR="009C0E02" w:rsidRPr="001B44CC" w:rsidRDefault="009C0E02" w:rsidP="00B25A70">
            <w:r w:rsidRPr="001B44CC">
              <w:t>Grunduirea suprafetelor interioare a peretilor si tavanelor</w:t>
            </w:r>
          </w:p>
          <w:p w14:paraId="56FA13B2" w14:textId="77777777" w:rsidR="009C0E02" w:rsidRPr="001B44CC" w:rsidRDefault="009C0E02" w:rsidP="00B25A70"/>
        </w:tc>
        <w:tc>
          <w:tcPr>
            <w:tcW w:w="992" w:type="dxa"/>
            <w:tcBorders>
              <w:top w:val="single" w:sz="4" w:space="0" w:color="auto"/>
              <w:bottom w:val="single" w:sz="4" w:space="0" w:color="auto"/>
            </w:tcBorders>
            <w:vAlign w:val="center"/>
          </w:tcPr>
          <w:p w14:paraId="52D267E2"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6CE8293B" w14:textId="77777777" w:rsidR="009C0E02" w:rsidRPr="001B44CC" w:rsidRDefault="009C0E02" w:rsidP="00B25A70">
            <w:pPr>
              <w:jc w:val="center"/>
              <w:rPr>
                <w:sz w:val="22"/>
                <w:szCs w:val="22"/>
              </w:rPr>
            </w:pPr>
            <w:r w:rsidRPr="001B44CC">
              <w:rPr>
                <w:sz w:val="22"/>
                <w:szCs w:val="22"/>
              </w:rPr>
              <w:t>585,540</w:t>
            </w:r>
          </w:p>
        </w:tc>
      </w:tr>
      <w:tr w:rsidR="009C0E02" w:rsidRPr="001B44CC" w14:paraId="6F30C58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CDA810" w14:textId="77777777" w:rsidR="009C0E02" w:rsidRPr="001B44CC" w:rsidRDefault="009C0E02" w:rsidP="00B25A70">
            <w:pPr>
              <w:rPr>
                <w:sz w:val="22"/>
                <w:szCs w:val="22"/>
              </w:rPr>
            </w:pPr>
            <w:r w:rsidRPr="001B44CC">
              <w:rPr>
                <w:sz w:val="22"/>
                <w:szCs w:val="22"/>
              </w:rPr>
              <w:t>43</w:t>
            </w:r>
          </w:p>
        </w:tc>
        <w:tc>
          <w:tcPr>
            <w:tcW w:w="1559" w:type="dxa"/>
            <w:tcBorders>
              <w:top w:val="single" w:sz="4" w:space="0" w:color="auto"/>
              <w:bottom w:val="single" w:sz="4" w:space="0" w:color="auto"/>
            </w:tcBorders>
          </w:tcPr>
          <w:p w14:paraId="7FB54314" w14:textId="77777777" w:rsidR="009C0E02" w:rsidRPr="001B44CC" w:rsidRDefault="009C0E02" w:rsidP="00B25A70">
            <w:pPr>
              <w:rPr>
                <w:sz w:val="22"/>
                <w:szCs w:val="22"/>
              </w:rPr>
            </w:pPr>
            <w:r w:rsidRPr="001B44CC">
              <w:rPr>
                <w:sz w:val="22"/>
                <w:szCs w:val="22"/>
              </w:rPr>
              <w:t>CF57A</w:t>
            </w:r>
          </w:p>
          <w:p w14:paraId="67DB4B3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2E1DEBD" w14:textId="77777777" w:rsidR="009C0E02" w:rsidRPr="001B44CC" w:rsidRDefault="009C0E02" w:rsidP="00B25A70">
            <w:r w:rsidRPr="001B44CC">
              <w:t xml:space="preserve">Aplicarea manuala a chitului pe baza de ipsos "Eurofin" grosime 1,0 mm pe suprafetele  peretilor,  coloanelor  si  tavanelor </w:t>
            </w:r>
          </w:p>
          <w:p w14:paraId="0E2ADD5E" w14:textId="77777777" w:rsidR="009C0E02" w:rsidRPr="001B44CC" w:rsidRDefault="009C0E02" w:rsidP="00B25A70"/>
        </w:tc>
        <w:tc>
          <w:tcPr>
            <w:tcW w:w="992" w:type="dxa"/>
            <w:tcBorders>
              <w:top w:val="single" w:sz="4" w:space="0" w:color="auto"/>
              <w:bottom w:val="single" w:sz="4" w:space="0" w:color="auto"/>
            </w:tcBorders>
            <w:vAlign w:val="center"/>
          </w:tcPr>
          <w:p w14:paraId="1D7B176C"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163E4D86" w14:textId="77777777" w:rsidR="009C0E02" w:rsidRPr="001B44CC" w:rsidRDefault="009C0E02" w:rsidP="00B25A70">
            <w:pPr>
              <w:jc w:val="center"/>
              <w:rPr>
                <w:sz w:val="22"/>
                <w:szCs w:val="22"/>
              </w:rPr>
            </w:pPr>
            <w:r w:rsidRPr="001B44CC">
              <w:rPr>
                <w:sz w:val="22"/>
                <w:szCs w:val="22"/>
              </w:rPr>
              <w:t>585,540</w:t>
            </w:r>
          </w:p>
        </w:tc>
      </w:tr>
      <w:tr w:rsidR="009C0E02" w:rsidRPr="001B44CC" w14:paraId="656F86D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15A5B4" w14:textId="77777777" w:rsidR="009C0E02" w:rsidRPr="001B44CC" w:rsidRDefault="009C0E02" w:rsidP="00B25A70">
            <w:pPr>
              <w:rPr>
                <w:sz w:val="22"/>
                <w:szCs w:val="22"/>
              </w:rPr>
            </w:pPr>
            <w:r w:rsidRPr="001B44CC">
              <w:rPr>
                <w:sz w:val="22"/>
                <w:szCs w:val="22"/>
              </w:rPr>
              <w:t>44</w:t>
            </w:r>
          </w:p>
        </w:tc>
        <w:tc>
          <w:tcPr>
            <w:tcW w:w="1559" w:type="dxa"/>
            <w:tcBorders>
              <w:top w:val="single" w:sz="4" w:space="0" w:color="auto"/>
              <w:bottom w:val="single" w:sz="4" w:space="0" w:color="auto"/>
            </w:tcBorders>
          </w:tcPr>
          <w:p w14:paraId="0282BAF1" w14:textId="77777777" w:rsidR="009C0E02" w:rsidRPr="001B44CC" w:rsidRDefault="009C0E02" w:rsidP="00B25A70">
            <w:pPr>
              <w:rPr>
                <w:sz w:val="22"/>
                <w:szCs w:val="22"/>
              </w:rPr>
            </w:pPr>
            <w:r w:rsidRPr="001B44CC">
              <w:rPr>
                <w:sz w:val="22"/>
                <w:szCs w:val="22"/>
              </w:rPr>
              <w:t>CN53A</w:t>
            </w:r>
          </w:p>
          <w:p w14:paraId="6C4A6D24"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E49E3C1" w14:textId="77777777" w:rsidR="009C0E02" w:rsidRPr="001B44CC" w:rsidRDefault="009C0E02" w:rsidP="00B25A70">
            <w:r w:rsidRPr="001B44CC">
              <w:t>Grunduirea suprafetelor interioare a peretilor si tavanelor</w:t>
            </w:r>
          </w:p>
          <w:p w14:paraId="73B3669C" w14:textId="77777777" w:rsidR="009C0E02" w:rsidRPr="001B44CC" w:rsidRDefault="009C0E02" w:rsidP="00B25A70"/>
        </w:tc>
        <w:tc>
          <w:tcPr>
            <w:tcW w:w="992" w:type="dxa"/>
            <w:tcBorders>
              <w:top w:val="single" w:sz="4" w:space="0" w:color="auto"/>
              <w:bottom w:val="single" w:sz="4" w:space="0" w:color="auto"/>
            </w:tcBorders>
            <w:vAlign w:val="center"/>
          </w:tcPr>
          <w:p w14:paraId="4474667B"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408C679B" w14:textId="77777777" w:rsidR="009C0E02" w:rsidRPr="001B44CC" w:rsidRDefault="009C0E02" w:rsidP="00B25A70">
            <w:pPr>
              <w:jc w:val="center"/>
              <w:rPr>
                <w:sz w:val="22"/>
                <w:szCs w:val="22"/>
              </w:rPr>
            </w:pPr>
            <w:r w:rsidRPr="001B44CC">
              <w:rPr>
                <w:sz w:val="22"/>
                <w:szCs w:val="22"/>
              </w:rPr>
              <w:t>585,540</w:t>
            </w:r>
          </w:p>
        </w:tc>
      </w:tr>
      <w:tr w:rsidR="009C0E02" w:rsidRPr="001B44CC" w14:paraId="5AEA86C8"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95B929" w14:textId="77777777" w:rsidR="009C0E02" w:rsidRPr="001B44CC" w:rsidRDefault="009C0E02" w:rsidP="00B25A70">
            <w:pPr>
              <w:rPr>
                <w:sz w:val="22"/>
                <w:szCs w:val="22"/>
              </w:rPr>
            </w:pPr>
            <w:r w:rsidRPr="001B44CC">
              <w:rPr>
                <w:sz w:val="22"/>
                <w:szCs w:val="22"/>
              </w:rPr>
              <w:t>45</w:t>
            </w:r>
          </w:p>
        </w:tc>
        <w:tc>
          <w:tcPr>
            <w:tcW w:w="1559" w:type="dxa"/>
            <w:tcBorders>
              <w:top w:val="single" w:sz="4" w:space="0" w:color="auto"/>
              <w:bottom w:val="single" w:sz="4" w:space="0" w:color="auto"/>
            </w:tcBorders>
          </w:tcPr>
          <w:p w14:paraId="44ED0A73" w14:textId="77777777" w:rsidR="009C0E02" w:rsidRPr="001B44CC" w:rsidRDefault="009C0E02" w:rsidP="00B25A70">
            <w:pPr>
              <w:rPr>
                <w:sz w:val="22"/>
                <w:szCs w:val="22"/>
              </w:rPr>
            </w:pPr>
            <w:r w:rsidRPr="001B44CC">
              <w:rPr>
                <w:sz w:val="22"/>
                <w:szCs w:val="22"/>
              </w:rPr>
              <w:t>CN06A</w:t>
            </w:r>
          </w:p>
          <w:p w14:paraId="54B6AC3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EFA24BA" w14:textId="77777777" w:rsidR="009C0E02" w:rsidRPr="001B44CC" w:rsidRDefault="009C0E02" w:rsidP="00B25A70">
            <w:r w:rsidRPr="001B44CC">
              <w:t xml:space="preserve">Vopsitorii interioare cu vopsea pe baza de copolimeri vinilici in emulsie apoasa,  aplicate in 2 straturi pe glet existent, executate manual. Culoarea si calitatea se va aproba de Beneficiar  </w:t>
            </w:r>
          </w:p>
          <w:p w14:paraId="5D5FF6D8" w14:textId="77777777" w:rsidR="009C0E02" w:rsidRPr="001B44CC" w:rsidRDefault="009C0E02" w:rsidP="00B25A70"/>
        </w:tc>
        <w:tc>
          <w:tcPr>
            <w:tcW w:w="992" w:type="dxa"/>
            <w:tcBorders>
              <w:top w:val="single" w:sz="4" w:space="0" w:color="auto"/>
              <w:bottom w:val="single" w:sz="4" w:space="0" w:color="auto"/>
            </w:tcBorders>
            <w:vAlign w:val="center"/>
          </w:tcPr>
          <w:p w14:paraId="458D9F4D"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652516DA" w14:textId="77777777" w:rsidR="009C0E02" w:rsidRPr="001B44CC" w:rsidRDefault="009C0E02" w:rsidP="00B25A70">
            <w:pPr>
              <w:jc w:val="center"/>
              <w:rPr>
                <w:sz w:val="22"/>
                <w:szCs w:val="22"/>
              </w:rPr>
            </w:pPr>
            <w:r w:rsidRPr="001B44CC">
              <w:rPr>
                <w:sz w:val="22"/>
                <w:szCs w:val="22"/>
              </w:rPr>
              <w:t>585,540</w:t>
            </w:r>
          </w:p>
        </w:tc>
      </w:tr>
      <w:tr w:rsidR="009C0E02" w:rsidRPr="001B44CC" w14:paraId="29C2E9E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417B79" w14:textId="77777777" w:rsidR="009C0E02" w:rsidRPr="001B44CC" w:rsidRDefault="009C0E02" w:rsidP="00B25A70">
            <w:pPr>
              <w:rPr>
                <w:sz w:val="22"/>
                <w:szCs w:val="22"/>
              </w:rPr>
            </w:pPr>
            <w:r w:rsidRPr="001B44CC">
              <w:rPr>
                <w:sz w:val="22"/>
                <w:szCs w:val="22"/>
              </w:rPr>
              <w:t>46</w:t>
            </w:r>
          </w:p>
        </w:tc>
        <w:tc>
          <w:tcPr>
            <w:tcW w:w="1559" w:type="dxa"/>
            <w:tcBorders>
              <w:top w:val="single" w:sz="4" w:space="0" w:color="auto"/>
              <w:bottom w:val="single" w:sz="4" w:space="0" w:color="auto"/>
            </w:tcBorders>
          </w:tcPr>
          <w:p w14:paraId="552AC279" w14:textId="77777777" w:rsidR="009C0E02" w:rsidRPr="001B44CC" w:rsidRDefault="009C0E02" w:rsidP="00B25A70">
            <w:pPr>
              <w:rPr>
                <w:sz w:val="22"/>
                <w:szCs w:val="22"/>
              </w:rPr>
            </w:pPr>
            <w:r w:rsidRPr="001B44CC">
              <w:rPr>
                <w:sz w:val="22"/>
                <w:szCs w:val="22"/>
              </w:rPr>
              <w:t>RpCO46D</w:t>
            </w:r>
          </w:p>
          <w:p w14:paraId="64737CFD"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D8ED85E" w14:textId="77777777" w:rsidR="009C0E02" w:rsidRPr="001B44CC" w:rsidRDefault="009C0E02" w:rsidP="00B25A70">
            <w:r w:rsidRPr="001B44CC">
              <w:t>Confectionarea si montarea lambriurilor la pereti, executate in lamele sau tablii din placaj furniruit, montat prin lipire sau acoperirea rosturilor cu baghete de lemn(DSP 18 mm) (panou p/u fotoliu)</w:t>
            </w:r>
          </w:p>
          <w:p w14:paraId="2C0F5B8D" w14:textId="77777777" w:rsidR="009C0E02" w:rsidRPr="001B44CC" w:rsidRDefault="009C0E02" w:rsidP="00B25A70"/>
        </w:tc>
        <w:tc>
          <w:tcPr>
            <w:tcW w:w="992" w:type="dxa"/>
            <w:tcBorders>
              <w:top w:val="single" w:sz="4" w:space="0" w:color="auto"/>
              <w:bottom w:val="single" w:sz="4" w:space="0" w:color="auto"/>
            </w:tcBorders>
            <w:vAlign w:val="center"/>
          </w:tcPr>
          <w:p w14:paraId="6437FC0C"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2CD51AB" w14:textId="77777777" w:rsidR="009C0E02" w:rsidRPr="001B44CC" w:rsidRDefault="009C0E02" w:rsidP="00B25A70">
            <w:pPr>
              <w:jc w:val="center"/>
              <w:rPr>
                <w:sz w:val="22"/>
                <w:szCs w:val="22"/>
              </w:rPr>
            </w:pPr>
            <w:r w:rsidRPr="001B44CC">
              <w:rPr>
                <w:sz w:val="22"/>
                <w:szCs w:val="22"/>
              </w:rPr>
              <w:t>16,000</w:t>
            </w:r>
          </w:p>
        </w:tc>
      </w:tr>
      <w:tr w:rsidR="009C0E02" w:rsidRPr="001B44CC" w14:paraId="21337FF9" w14:textId="77777777" w:rsidTr="00B25A70">
        <w:tc>
          <w:tcPr>
            <w:tcW w:w="709" w:type="dxa"/>
            <w:tcBorders>
              <w:top w:val="nil"/>
              <w:left w:val="single" w:sz="6" w:space="0" w:color="auto"/>
              <w:bottom w:val="nil"/>
              <w:right w:val="nil"/>
            </w:tcBorders>
          </w:tcPr>
          <w:p w14:paraId="359357FF" w14:textId="77777777" w:rsidR="009C0E02" w:rsidRPr="001B44CC" w:rsidRDefault="009C0E02" w:rsidP="00B25A70">
            <w:pPr>
              <w:jc w:val="center"/>
            </w:pPr>
          </w:p>
        </w:tc>
        <w:tc>
          <w:tcPr>
            <w:tcW w:w="1559" w:type="dxa"/>
            <w:tcBorders>
              <w:top w:val="nil"/>
              <w:left w:val="single" w:sz="6" w:space="0" w:color="auto"/>
              <w:bottom w:val="nil"/>
              <w:right w:val="nil"/>
            </w:tcBorders>
          </w:tcPr>
          <w:p w14:paraId="70A3A3C1"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50CE2650" w14:textId="77777777" w:rsidR="009C0E02" w:rsidRPr="001B44CC" w:rsidRDefault="009C0E02" w:rsidP="00B25A70">
            <w:pPr>
              <w:rPr>
                <w:b/>
                <w:bCs/>
                <w:sz w:val="22"/>
                <w:szCs w:val="22"/>
              </w:rPr>
            </w:pPr>
            <w:r w:rsidRPr="001B44CC">
              <w:rPr>
                <w:b/>
                <w:bCs/>
                <w:sz w:val="22"/>
                <w:szCs w:val="22"/>
              </w:rPr>
              <w:t>1.1.7. Finisare interioare.Tavan</w:t>
            </w:r>
          </w:p>
          <w:p w14:paraId="0FA0A701" w14:textId="77777777" w:rsidR="009C0E02" w:rsidRPr="001B44CC" w:rsidRDefault="009C0E02" w:rsidP="00B25A70"/>
        </w:tc>
      </w:tr>
      <w:tr w:rsidR="009C0E02" w:rsidRPr="001B44CC" w14:paraId="449148F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C1262F" w14:textId="77777777" w:rsidR="009C0E02" w:rsidRPr="001B44CC" w:rsidRDefault="009C0E02" w:rsidP="00B25A70">
            <w:pPr>
              <w:rPr>
                <w:sz w:val="22"/>
                <w:szCs w:val="22"/>
              </w:rPr>
            </w:pPr>
            <w:r w:rsidRPr="001B44CC">
              <w:rPr>
                <w:sz w:val="22"/>
                <w:szCs w:val="22"/>
              </w:rPr>
              <w:t>47</w:t>
            </w:r>
          </w:p>
        </w:tc>
        <w:tc>
          <w:tcPr>
            <w:tcW w:w="1559" w:type="dxa"/>
            <w:tcBorders>
              <w:top w:val="single" w:sz="4" w:space="0" w:color="auto"/>
              <w:bottom w:val="single" w:sz="4" w:space="0" w:color="auto"/>
            </w:tcBorders>
          </w:tcPr>
          <w:p w14:paraId="3FE2B1CA" w14:textId="77777777" w:rsidR="009C0E02" w:rsidRPr="001B44CC" w:rsidRDefault="009C0E02" w:rsidP="00B25A70">
            <w:pPr>
              <w:rPr>
                <w:sz w:val="22"/>
                <w:szCs w:val="22"/>
              </w:rPr>
            </w:pPr>
            <w:r w:rsidRPr="001B44CC">
              <w:rPr>
                <w:sz w:val="22"/>
                <w:szCs w:val="22"/>
              </w:rPr>
              <w:t>CK29F</w:t>
            </w:r>
          </w:p>
          <w:p w14:paraId="76CB6E9E"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55F943D" w14:textId="77777777" w:rsidR="009C0E02" w:rsidRPr="001B44CC" w:rsidRDefault="009C0E02" w:rsidP="00B25A70">
            <w:r w:rsidRPr="001B44CC">
              <w:t>Tavane suspendate din panouri prefabricate "Armstrong", inclusiv sistemul-grila (Fibra de sticla, 60x60x1,2cm reducere fonica - 30Db, rezistenta la umezeala 90 %, rezistenta la foc F 90 (GOST DIN 4102) culoarea si structura coordoneaza cu beneficiar</w:t>
            </w:r>
          </w:p>
          <w:p w14:paraId="6EC6D747" w14:textId="77777777" w:rsidR="009C0E02" w:rsidRPr="001B44CC" w:rsidRDefault="009C0E02" w:rsidP="00B25A70"/>
        </w:tc>
        <w:tc>
          <w:tcPr>
            <w:tcW w:w="992" w:type="dxa"/>
            <w:tcBorders>
              <w:top w:val="single" w:sz="4" w:space="0" w:color="auto"/>
              <w:bottom w:val="single" w:sz="4" w:space="0" w:color="auto"/>
            </w:tcBorders>
            <w:vAlign w:val="center"/>
          </w:tcPr>
          <w:p w14:paraId="5D3DA704"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13D37C5" w14:textId="77777777" w:rsidR="009C0E02" w:rsidRPr="001B44CC" w:rsidRDefault="009C0E02" w:rsidP="00B25A70">
            <w:pPr>
              <w:jc w:val="center"/>
              <w:rPr>
                <w:sz w:val="22"/>
                <w:szCs w:val="22"/>
              </w:rPr>
            </w:pPr>
            <w:r w:rsidRPr="001B44CC">
              <w:rPr>
                <w:sz w:val="22"/>
                <w:szCs w:val="22"/>
              </w:rPr>
              <w:t>150,830</w:t>
            </w:r>
          </w:p>
        </w:tc>
      </w:tr>
      <w:tr w:rsidR="009C0E02" w:rsidRPr="001B44CC" w14:paraId="0B5738F1"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A85797" w14:textId="77777777" w:rsidR="009C0E02" w:rsidRPr="001B44CC" w:rsidRDefault="009C0E02" w:rsidP="00B25A70">
            <w:pPr>
              <w:rPr>
                <w:sz w:val="22"/>
                <w:szCs w:val="22"/>
              </w:rPr>
            </w:pPr>
            <w:r w:rsidRPr="001B44CC">
              <w:rPr>
                <w:sz w:val="22"/>
                <w:szCs w:val="22"/>
              </w:rPr>
              <w:t>48</w:t>
            </w:r>
          </w:p>
        </w:tc>
        <w:tc>
          <w:tcPr>
            <w:tcW w:w="1559" w:type="dxa"/>
            <w:tcBorders>
              <w:top w:val="single" w:sz="4" w:space="0" w:color="auto"/>
              <w:bottom w:val="single" w:sz="4" w:space="0" w:color="auto"/>
            </w:tcBorders>
          </w:tcPr>
          <w:p w14:paraId="1934F002" w14:textId="77777777" w:rsidR="009C0E02" w:rsidRPr="001B44CC" w:rsidRDefault="009C0E02" w:rsidP="00B25A70">
            <w:pPr>
              <w:rPr>
                <w:sz w:val="22"/>
                <w:szCs w:val="22"/>
              </w:rPr>
            </w:pPr>
            <w:r w:rsidRPr="001B44CC">
              <w:rPr>
                <w:sz w:val="22"/>
                <w:szCs w:val="22"/>
              </w:rPr>
              <w:t>CN53A</w:t>
            </w:r>
          </w:p>
          <w:p w14:paraId="1EE84064"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EFAF0A1" w14:textId="77777777" w:rsidR="009C0E02" w:rsidRPr="001B44CC" w:rsidRDefault="009C0E02" w:rsidP="00B25A70">
            <w:r w:rsidRPr="001B44CC">
              <w:t>Grunduirea suprafetelor interioare a tavanelor (tavane bir.207)</w:t>
            </w:r>
          </w:p>
          <w:p w14:paraId="0BEE2217" w14:textId="77777777" w:rsidR="009C0E02" w:rsidRPr="001B44CC" w:rsidRDefault="009C0E02" w:rsidP="00B25A70"/>
        </w:tc>
        <w:tc>
          <w:tcPr>
            <w:tcW w:w="992" w:type="dxa"/>
            <w:tcBorders>
              <w:top w:val="single" w:sz="4" w:space="0" w:color="auto"/>
              <w:bottom w:val="single" w:sz="4" w:space="0" w:color="auto"/>
            </w:tcBorders>
            <w:vAlign w:val="center"/>
          </w:tcPr>
          <w:p w14:paraId="499E786A"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F7E4CDA" w14:textId="77777777" w:rsidR="009C0E02" w:rsidRPr="001B44CC" w:rsidRDefault="009C0E02" w:rsidP="00B25A70">
            <w:pPr>
              <w:jc w:val="center"/>
              <w:rPr>
                <w:sz w:val="22"/>
                <w:szCs w:val="22"/>
              </w:rPr>
            </w:pPr>
            <w:r w:rsidRPr="001B44CC">
              <w:rPr>
                <w:sz w:val="22"/>
                <w:szCs w:val="22"/>
              </w:rPr>
              <w:t>73,850</w:t>
            </w:r>
          </w:p>
        </w:tc>
      </w:tr>
      <w:tr w:rsidR="009C0E02" w:rsidRPr="001B44CC" w14:paraId="02997C9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301EB0" w14:textId="77777777" w:rsidR="009C0E02" w:rsidRPr="001B44CC" w:rsidRDefault="009C0E02" w:rsidP="00B25A70">
            <w:pPr>
              <w:rPr>
                <w:sz w:val="22"/>
                <w:szCs w:val="22"/>
              </w:rPr>
            </w:pPr>
            <w:r w:rsidRPr="001B44CC">
              <w:rPr>
                <w:sz w:val="22"/>
                <w:szCs w:val="22"/>
              </w:rPr>
              <w:t>49</w:t>
            </w:r>
          </w:p>
        </w:tc>
        <w:tc>
          <w:tcPr>
            <w:tcW w:w="1559" w:type="dxa"/>
            <w:tcBorders>
              <w:top w:val="single" w:sz="4" w:space="0" w:color="auto"/>
              <w:bottom w:val="single" w:sz="4" w:space="0" w:color="auto"/>
            </w:tcBorders>
          </w:tcPr>
          <w:p w14:paraId="4D161510" w14:textId="77777777" w:rsidR="009C0E02" w:rsidRPr="001B44CC" w:rsidRDefault="009C0E02" w:rsidP="00B25A70">
            <w:pPr>
              <w:rPr>
                <w:sz w:val="22"/>
                <w:szCs w:val="22"/>
              </w:rPr>
            </w:pPr>
            <w:r w:rsidRPr="001B44CC">
              <w:rPr>
                <w:sz w:val="22"/>
                <w:szCs w:val="22"/>
              </w:rPr>
              <w:t>CN06A</w:t>
            </w:r>
          </w:p>
          <w:p w14:paraId="6332D975"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0CD44C2" w14:textId="77777777" w:rsidR="009C0E02" w:rsidRPr="001B44CC" w:rsidRDefault="009C0E02" w:rsidP="00B25A70">
            <w:r w:rsidRPr="001B44CC">
              <w:t xml:space="preserve">Vopsitorii interioare cu vopsea pe baza de copolimeri vinilici in emulsie apoasa,  aplicate in 2 straturi pe glet existent, executate manual. Culoarea si calitatea se va aproba de Beneficiar (tavanelor bir.207) </w:t>
            </w:r>
          </w:p>
          <w:p w14:paraId="4DD3857E" w14:textId="77777777" w:rsidR="009C0E02" w:rsidRPr="001B44CC" w:rsidRDefault="009C0E02" w:rsidP="00B25A70"/>
        </w:tc>
        <w:tc>
          <w:tcPr>
            <w:tcW w:w="992" w:type="dxa"/>
            <w:tcBorders>
              <w:top w:val="single" w:sz="4" w:space="0" w:color="auto"/>
              <w:bottom w:val="single" w:sz="4" w:space="0" w:color="auto"/>
            </w:tcBorders>
            <w:vAlign w:val="center"/>
          </w:tcPr>
          <w:p w14:paraId="46B50365"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950249E" w14:textId="77777777" w:rsidR="009C0E02" w:rsidRPr="001B44CC" w:rsidRDefault="009C0E02" w:rsidP="00B25A70">
            <w:pPr>
              <w:jc w:val="center"/>
              <w:rPr>
                <w:sz w:val="22"/>
                <w:szCs w:val="22"/>
              </w:rPr>
            </w:pPr>
            <w:r w:rsidRPr="001B44CC">
              <w:rPr>
                <w:sz w:val="22"/>
                <w:szCs w:val="22"/>
              </w:rPr>
              <w:t>73,850</w:t>
            </w:r>
          </w:p>
        </w:tc>
      </w:tr>
      <w:tr w:rsidR="009C0E02" w:rsidRPr="001B44CC" w14:paraId="705946F4"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4D99BA" w14:textId="77777777" w:rsidR="009C0E02" w:rsidRPr="001B44CC" w:rsidRDefault="009C0E02" w:rsidP="00B25A70">
            <w:pPr>
              <w:rPr>
                <w:sz w:val="22"/>
                <w:szCs w:val="22"/>
              </w:rPr>
            </w:pPr>
            <w:r w:rsidRPr="001B44CC">
              <w:rPr>
                <w:sz w:val="22"/>
                <w:szCs w:val="22"/>
              </w:rPr>
              <w:t>50</w:t>
            </w:r>
          </w:p>
        </w:tc>
        <w:tc>
          <w:tcPr>
            <w:tcW w:w="1559" w:type="dxa"/>
            <w:tcBorders>
              <w:top w:val="single" w:sz="4" w:space="0" w:color="auto"/>
              <w:bottom w:val="single" w:sz="4" w:space="0" w:color="auto"/>
            </w:tcBorders>
          </w:tcPr>
          <w:p w14:paraId="1D0F4B7E" w14:textId="77777777" w:rsidR="009C0E02" w:rsidRPr="001B44CC" w:rsidRDefault="009C0E02" w:rsidP="00B25A70">
            <w:pPr>
              <w:rPr>
                <w:sz w:val="22"/>
                <w:szCs w:val="22"/>
              </w:rPr>
            </w:pPr>
            <w:r w:rsidRPr="001B44CC">
              <w:rPr>
                <w:sz w:val="22"/>
                <w:szCs w:val="22"/>
              </w:rPr>
              <w:t>CN53A</w:t>
            </w:r>
          </w:p>
          <w:p w14:paraId="6ECFDFD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7CBF8E1" w14:textId="77777777" w:rsidR="009C0E02" w:rsidRPr="001B44CC" w:rsidRDefault="009C0E02" w:rsidP="00B25A70">
            <w:r w:rsidRPr="001B44CC">
              <w:t>Grunduirea suprafetelor interioare a tavanelor (tavane grinzi)</w:t>
            </w:r>
          </w:p>
          <w:p w14:paraId="27179041" w14:textId="77777777" w:rsidR="009C0E02" w:rsidRPr="001B44CC" w:rsidRDefault="009C0E02" w:rsidP="00B25A70"/>
        </w:tc>
        <w:tc>
          <w:tcPr>
            <w:tcW w:w="992" w:type="dxa"/>
            <w:tcBorders>
              <w:top w:val="single" w:sz="4" w:space="0" w:color="auto"/>
              <w:bottom w:val="single" w:sz="4" w:space="0" w:color="auto"/>
            </w:tcBorders>
            <w:vAlign w:val="center"/>
          </w:tcPr>
          <w:p w14:paraId="4E05D026"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00F2708" w14:textId="77777777" w:rsidR="009C0E02" w:rsidRPr="001B44CC" w:rsidRDefault="009C0E02" w:rsidP="00B25A70">
            <w:pPr>
              <w:jc w:val="center"/>
              <w:rPr>
                <w:sz w:val="22"/>
                <w:szCs w:val="22"/>
              </w:rPr>
            </w:pPr>
            <w:r w:rsidRPr="001B44CC">
              <w:rPr>
                <w:sz w:val="22"/>
                <w:szCs w:val="22"/>
              </w:rPr>
              <w:t>13,100</w:t>
            </w:r>
          </w:p>
        </w:tc>
      </w:tr>
      <w:tr w:rsidR="009C0E02" w:rsidRPr="001B44CC" w14:paraId="2C55F4A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03F1CF" w14:textId="77777777" w:rsidR="009C0E02" w:rsidRPr="001B44CC" w:rsidRDefault="009C0E02" w:rsidP="00B25A70">
            <w:pPr>
              <w:rPr>
                <w:sz w:val="22"/>
                <w:szCs w:val="22"/>
              </w:rPr>
            </w:pPr>
            <w:r w:rsidRPr="001B44CC">
              <w:rPr>
                <w:sz w:val="22"/>
                <w:szCs w:val="22"/>
              </w:rPr>
              <w:t>51</w:t>
            </w:r>
          </w:p>
        </w:tc>
        <w:tc>
          <w:tcPr>
            <w:tcW w:w="1559" w:type="dxa"/>
            <w:tcBorders>
              <w:top w:val="single" w:sz="4" w:space="0" w:color="auto"/>
              <w:bottom w:val="single" w:sz="4" w:space="0" w:color="auto"/>
            </w:tcBorders>
          </w:tcPr>
          <w:p w14:paraId="2E604CB8" w14:textId="77777777" w:rsidR="009C0E02" w:rsidRPr="001B44CC" w:rsidRDefault="009C0E02" w:rsidP="00B25A70">
            <w:pPr>
              <w:rPr>
                <w:sz w:val="22"/>
                <w:szCs w:val="22"/>
              </w:rPr>
            </w:pPr>
            <w:r w:rsidRPr="001B44CC">
              <w:rPr>
                <w:sz w:val="22"/>
                <w:szCs w:val="22"/>
              </w:rPr>
              <w:t>CF17C</w:t>
            </w:r>
          </w:p>
          <w:p w14:paraId="3F6C035D"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DC9DC6E" w14:textId="77777777" w:rsidR="009C0E02" w:rsidRPr="001B44CC" w:rsidRDefault="009C0E02" w:rsidP="00B25A70">
            <w:r w:rsidRPr="001B44CC">
              <w:t>Diverse lucrari - strat de impaslitura din fibra de sticla aplicat pe suprafata elementelor prefabricate din b.c.a. lipit cu aracet, inclusiv stratul de amorsaj (tavane)</w:t>
            </w:r>
          </w:p>
          <w:p w14:paraId="341A330A" w14:textId="77777777" w:rsidR="009C0E02" w:rsidRPr="001B44CC" w:rsidRDefault="009C0E02" w:rsidP="00B25A70"/>
        </w:tc>
        <w:tc>
          <w:tcPr>
            <w:tcW w:w="992" w:type="dxa"/>
            <w:tcBorders>
              <w:top w:val="single" w:sz="4" w:space="0" w:color="auto"/>
              <w:bottom w:val="single" w:sz="4" w:space="0" w:color="auto"/>
            </w:tcBorders>
            <w:vAlign w:val="center"/>
          </w:tcPr>
          <w:p w14:paraId="6C24E09F" w14:textId="77777777" w:rsidR="009C0E02" w:rsidRPr="001B44CC" w:rsidRDefault="009C0E02" w:rsidP="00B25A70">
            <w:pPr>
              <w:jc w:val="center"/>
              <w:rPr>
                <w:sz w:val="22"/>
                <w:szCs w:val="22"/>
              </w:rPr>
            </w:pPr>
            <w:r w:rsidRPr="001B44CC">
              <w:rPr>
                <w:sz w:val="22"/>
                <w:szCs w:val="22"/>
              </w:rPr>
              <w:lastRenderedPageBreak/>
              <w:t>m2</w:t>
            </w:r>
          </w:p>
        </w:tc>
        <w:tc>
          <w:tcPr>
            <w:tcW w:w="1843" w:type="dxa"/>
            <w:tcBorders>
              <w:top w:val="single" w:sz="4" w:space="0" w:color="auto"/>
              <w:bottom w:val="single" w:sz="4" w:space="0" w:color="auto"/>
            </w:tcBorders>
            <w:vAlign w:val="center"/>
          </w:tcPr>
          <w:p w14:paraId="5DCA135E" w14:textId="77777777" w:rsidR="009C0E02" w:rsidRPr="001B44CC" w:rsidRDefault="009C0E02" w:rsidP="00B25A70">
            <w:pPr>
              <w:jc w:val="center"/>
              <w:rPr>
                <w:sz w:val="22"/>
                <w:szCs w:val="22"/>
              </w:rPr>
            </w:pPr>
            <w:r w:rsidRPr="001B44CC">
              <w:rPr>
                <w:sz w:val="22"/>
                <w:szCs w:val="22"/>
              </w:rPr>
              <w:t>7,000</w:t>
            </w:r>
          </w:p>
        </w:tc>
      </w:tr>
      <w:tr w:rsidR="009C0E02" w:rsidRPr="001B44CC" w14:paraId="206853F5"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97C65E" w14:textId="77777777" w:rsidR="009C0E02" w:rsidRPr="001B44CC" w:rsidRDefault="009C0E02" w:rsidP="00B25A70">
            <w:pPr>
              <w:rPr>
                <w:sz w:val="22"/>
                <w:szCs w:val="22"/>
              </w:rPr>
            </w:pPr>
            <w:r w:rsidRPr="001B44CC">
              <w:rPr>
                <w:sz w:val="22"/>
                <w:szCs w:val="22"/>
              </w:rPr>
              <w:t>52</w:t>
            </w:r>
          </w:p>
        </w:tc>
        <w:tc>
          <w:tcPr>
            <w:tcW w:w="1559" w:type="dxa"/>
            <w:tcBorders>
              <w:top w:val="single" w:sz="4" w:space="0" w:color="auto"/>
              <w:bottom w:val="single" w:sz="4" w:space="0" w:color="auto"/>
            </w:tcBorders>
          </w:tcPr>
          <w:p w14:paraId="71A1EF38" w14:textId="77777777" w:rsidR="009C0E02" w:rsidRPr="001B44CC" w:rsidRDefault="009C0E02" w:rsidP="00B25A70">
            <w:pPr>
              <w:rPr>
                <w:sz w:val="22"/>
                <w:szCs w:val="22"/>
              </w:rPr>
            </w:pPr>
            <w:r w:rsidRPr="001B44CC">
              <w:rPr>
                <w:sz w:val="22"/>
                <w:szCs w:val="22"/>
              </w:rPr>
              <w:t>CK18C</w:t>
            </w:r>
          </w:p>
          <w:p w14:paraId="6C6326E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2D8A451" w14:textId="77777777" w:rsidR="009C0E02" w:rsidRPr="001B44CC" w:rsidRDefault="009C0E02" w:rsidP="00B25A70">
            <w:r w:rsidRPr="001B44CC">
              <w:t>Montarea baghetelor la lambriuri din aluminiu (Profil de colt din AL)</w:t>
            </w:r>
          </w:p>
          <w:p w14:paraId="3C249204" w14:textId="77777777" w:rsidR="009C0E02" w:rsidRPr="001B44CC" w:rsidRDefault="009C0E02" w:rsidP="00B25A70"/>
        </w:tc>
        <w:tc>
          <w:tcPr>
            <w:tcW w:w="992" w:type="dxa"/>
            <w:tcBorders>
              <w:top w:val="single" w:sz="4" w:space="0" w:color="auto"/>
              <w:bottom w:val="single" w:sz="4" w:space="0" w:color="auto"/>
            </w:tcBorders>
            <w:vAlign w:val="center"/>
          </w:tcPr>
          <w:p w14:paraId="62026E14"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1245F22D" w14:textId="77777777" w:rsidR="009C0E02" w:rsidRPr="001B44CC" w:rsidRDefault="009C0E02" w:rsidP="00B25A70">
            <w:pPr>
              <w:jc w:val="center"/>
              <w:rPr>
                <w:sz w:val="22"/>
                <w:szCs w:val="22"/>
              </w:rPr>
            </w:pPr>
            <w:r w:rsidRPr="001B44CC">
              <w:rPr>
                <w:sz w:val="22"/>
                <w:szCs w:val="22"/>
              </w:rPr>
              <w:t>24,000</w:t>
            </w:r>
          </w:p>
        </w:tc>
      </w:tr>
      <w:tr w:rsidR="009C0E02" w:rsidRPr="001B44CC" w14:paraId="58674B6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69ACE7" w14:textId="77777777" w:rsidR="009C0E02" w:rsidRPr="001B44CC" w:rsidRDefault="009C0E02" w:rsidP="00B25A70">
            <w:pPr>
              <w:rPr>
                <w:sz w:val="22"/>
                <w:szCs w:val="22"/>
              </w:rPr>
            </w:pPr>
            <w:r w:rsidRPr="001B44CC">
              <w:rPr>
                <w:sz w:val="22"/>
                <w:szCs w:val="22"/>
              </w:rPr>
              <w:t>53</w:t>
            </w:r>
          </w:p>
        </w:tc>
        <w:tc>
          <w:tcPr>
            <w:tcW w:w="1559" w:type="dxa"/>
            <w:tcBorders>
              <w:top w:val="single" w:sz="4" w:space="0" w:color="auto"/>
              <w:bottom w:val="single" w:sz="4" w:space="0" w:color="auto"/>
            </w:tcBorders>
          </w:tcPr>
          <w:p w14:paraId="3A1AFE06" w14:textId="77777777" w:rsidR="009C0E02" w:rsidRPr="001B44CC" w:rsidRDefault="009C0E02" w:rsidP="00B25A70">
            <w:pPr>
              <w:rPr>
                <w:sz w:val="22"/>
                <w:szCs w:val="22"/>
              </w:rPr>
            </w:pPr>
            <w:r w:rsidRPr="001B44CC">
              <w:rPr>
                <w:sz w:val="22"/>
                <w:szCs w:val="22"/>
              </w:rPr>
              <w:t>CF57A</w:t>
            </w:r>
          </w:p>
          <w:p w14:paraId="388FF96E"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660D538" w14:textId="77777777" w:rsidR="009C0E02" w:rsidRPr="001B44CC" w:rsidRDefault="009C0E02" w:rsidP="00B25A70">
            <w:r w:rsidRPr="001B44CC">
              <w:t xml:space="preserve">Aplicarea manuala a chitului pe baza de ipsos "Eurofin" grosime 1,0 mm pe suprafetele  tavanelor </w:t>
            </w:r>
          </w:p>
          <w:p w14:paraId="4BE07A2B" w14:textId="77777777" w:rsidR="009C0E02" w:rsidRPr="001B44CC" w:rsidRDefault="009C0E02" w:rsidP="00B25A70"/>
        </w:tc>
        <w:tc>
          <w:tcPr>
            <w:tcW w:w="992" w:type="dxa"/>
            <w:tcBorders>
              <w:top w:val="single" w:sz="4" w:space="0" w:color="auto"/>
              <w:bottom w:val="single" w:sz="4" w:space="0" w:color="auto"/>
            </w:tcBorders>
            <w:vAlign w:val="center"/>
          </w:tcPr>
          <w:p w14:paraId="7DBB9FA1"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1E7E5CA" w14:textId="77777777" w:rsidR="009C0E02" w:rsidRPr="001B44CC" w:rsidRDefault="009C0E02" w:rsidP="00B25A70">
            <w:pPr>
              <w:jc w:val="center"/>
              <w:rPr>
                <w:sz w:val="22"/>
                <w:szCs w:val="22"/>
              </w:rPr>
            </w:pPr>
            <w:r w:rsidRPr="001B44CC">
              <w:rPr>
                <w:sz w:val="22"/>
                <w:szCs w:val="22"/>
              </w:rPr>
              <w:t>13,100</w:t>
            </w:r>
          </w:p>
        </w:tc>
      </w:tr>
      <w:tr w:rsidR="009C0E02" w:rsidRPr="001B44CC" w14:paraId="664EBD14"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C574A9" w14:textId="77777777" w:rsidR="009C0E02" w:rsidRPr="001B44CC" w:rsidRDefault="009C0E02" w:rsidP="00B25A70">
            <w:pPr>
              <w:rPr>
                <w:sz w:val="22"/>
                <w:szCs w:val="22"/>
              </w:rPr>
            </w:pPr>
            <w:r w:rsidRPr="001B44CC">
              <w:rPr>
                <w:sz w:val="22"/>
                <w:szCs w:val="22"/>
              </w:rPr>
              <w:t>54</w:t>
            </w:r>
          </w:p>
        </w:tc>
        <w:tc>
          <w:tcPr>
            <w:tcW w:w="1559" w:type="dxa"/>
            <w:tcBorders>
              <w:top w:val="single" w:sz="4" w:space="0" w:color="auto"/>
              <w:bottom w:val="single" w:sz="4" w:space="0" w:color="auto"/>
            </w:tcBorders>
          </w:tcPr>
          <w:p w14:paraId="6B19259F" w14:textId="77777777" w:rsidR="009C0E02" w:rsidRPr="001B44CC" w:rsidRDefault="009C0E02" w:rsidP="00B25A70">
            <w:pPr>
              <w:rPr>
                <w:sz w:val="22"/>
                <w:szCs w:val="22"/>
              </w:rPr>
            </w:pPr>
            <w:r w:rsidRPr="001B44CC">
              <w:rPr>
                <w:sz w:val="22"/>
                <w:szCs w:val="22"/>
              </w:rPr>
              <w:t>CN06A</w:t>
            </w:r>
          </w:p>
          <w:p w14:paraId="3EC547BD"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15DE49E" w14:textId="77777777" w:rsidR="009C0E02" w:rsidRPr="001B44CC" w:rsidRDefault="009C0E02" w:rsidP="00B25A70">
            <w:r w:rsidRPr="001B44CC">
              <w:t xml:space="preserve">Vopsitorii interioare cu vopsea pe baza de copolimeri vinilici in emulsie apoasa,  aplicate in 2 straturi pe glet existent, executate manual. Culoarea si calitatea se va aproba de Beneficiar (tavanelor) </w:t>
            </w:r>
          </w:p>
          <w:p w14:paraId="7A185BC2" w14:textId="77777777" w:rsidR="009C0E02" w:rsidRPr="001B44CC" w:rsidRDefault="009C0E02" w:rsidP="00B25A70"/>
        </w:tc>
        <w:tc>
          <w:tcPr>
            <w:tcW w:w="992" w:type="dxa"/>
            <w:tcBorders>
              <w:top w:val="single" w:sz="4" w:space="0" w:color="auto"/>
              <w:bottom w:val="single" w:sz="4" w:space="0" w:color="auto"/>
            </w:tcBorders>
            <w:vAlign w:val="center"/>
          </w:tcPr>
          <w:p w14:paraId="138523EE"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5C01E13" w14:textId="77777777" w:rsidR="009C0E02" w:rsidRPr="001B44CC" w:rsidRDefault="009C0E02" w:rsidP="00B25A70">
            <w:pPr>
              <w:jc w:val="center"/>
              <w:rPr>
                <w:sz w:val="22"/>
                <w:szCs w:val="22"/>
              </w:rPr>
            </w:pPr>
            <w:r w:rsidRPr="001B44CC">
              <w:rPr>
                <w:sz w:val="22"/>
                <w:szCs w:val="22"/>
              </w:rPr>
              <w:t>13,100</w:t>
            </w:r>
          </w:p>
        </w:tc>
      </w:tr>
      <w:tr w:rsidR="009C0E02" w:rsidRPr="001B44CC" w14:paraId="61B87A4E" w14:textId="77777777" w:rsidTr="00B25A70">
        <w:tc>
          <w:tcPr>
            <w:tcW w:w="709" w:type="dxa"/>
            <w:tcBorders>
              <w:top w:val="nil"/>
              <w:left w:val="single" w:sz="6" w:space="0" w:color="auto"/>
              <w:bottom w:val="nil"/>
              <w:right w:val="nil"/>
            </w:tcBorders>
          </w:tcPr>
          <w:p w14:paraId="75B8A3F8" w14:textId="77777777" w:rsidR="009C0E02" w:rsidRPr="001B44CC" w:rsidRDefault="009C0E02" w:rsidP="00B25A70">
            <w:pPr>
              <w:jc w:val="center"/>
            </w:pPr>
          </w:p>
        </w:tc>
        <w:tc>
          <w:tcPr>
            <w:tcW w:w="1559" w:type="dxa"/>
            <w:tcBorders>
              <w:top w:val="nil"/>
              <w:left w:val="single" w:sz="6" w:space="0" w:color="auto"/>
              <w:bottom w:val="nil"/>
              <w:right w:val="nil"/>
            </w:tcBorders>
          </w:tcPr>
          <w:p w14:paraId="47775D06"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493899CD" w14:textId="77777777" w:rsidR="009C0E02" w:rsidRPr="001B44CC" w:rsidRDefault="009C0E02" w:rsidP="00B25A70">
            <w:pPr>
              <w:rPr>
                <w:b/>
                <w:bCs/>
                <w:sz w:val="22"/>
                <w:szCs w:val="22"/>
              </w:rPr>
            </w:pPr>
            <w:r w:rsidRPr="001B44CC">
              <w:rPr>
                <w:b/>
                <w:bCs/>
                <w:sz w:val="22"/>
                <w:szCs w:val="22"/>
              </w:rPr>
              <w:t>1.2. Holl etajului 2</w:t>
            </w:r>
          </w:p>
          <w:p w14:paraId="1B713986" w14:textId="77777777" w:rsidR="009C0E02" w:rsidRPr="001B44CC" w:rsidRDefault="009C0E02" w:rsidP="00B25A70"/>
        </w:tc>
      </w:tr>
      <w:tr w:rsidR="009C0E02" w:rsidRPr="001B44CC" w14:paraId="3959AEA2" w14:textId="77777777" w:rsidTr="00B25A70">
        <w:tc>
          <w:tcPr>
            <w:tcW w:w="709" w:type="dxa"/>
            <w:tcBorders>
              <w:top w:val="nil"/>
              <w:left w:val="single" w:sz="6" w:space="0" w:color="auto"/>
              <w:bottom w:val="nil"/>
              <w:right w:val="nil"/>
            </w:tcBorders>
          </w:tcPr>
          <w:p w14:paraId="7D38FE1D" w14:textId="77777777" w:rsidR="009C0E02" w:rsidRPr="001B44CC" w:rsidRDefault="009C0E02" w:rsidP="00B25A70">
            <w:pPr>
              <w:jc w:val="center"/>
            </w:pPr>
          </w:p>
        </w:tc>
        <w:tc>
          <w:tcPr>
            <w:tcW w:w="1559" w:type="dxa"/>
            <w:tcBorders>
              <w:top w:val="nil"/>
              <w:left w:val="single" w:sz="6" w:space="0" w:color="auto"/>
              <w:bottom w:val="nil"/>
              <w:right w:val="nil"/>
            </w:tcBorders>
          </w:tcPr>
          <w:p w14:paraId="0E79A170"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6B3305C0" w14:textId="77777777" w:rsidR="009C0E02" w:rsidRPr="001B44CC" w:rsidRDefault="009C0E02" w:rsidP="00B25A70">
            <w:pPr>
              <w:rPr>
                <w:b/>
                <w:bCs/>
                <w:sz w:val="22"/>
                <w:szCs w:val="22"/>
              </w:rPr>
            </w:pPr>
            <w:r w:rsidRPr="001B44CC">
              <w:rPr>
                <w:b/>
                <w:bCs/>
                <w:sz w:val="22"/>
                <w:szCs w:val="22"/>
              </w:rPr>
              <w:t>1.2.1. Pardoseli</w:t>
            </w:r>
          </w:p>
          <w:p w14:paraId="1F707C35" w14:textId="77777777" w:rsidR="009C0E02" w:rsidRPr="001B44CC" w:rsidRDefault="009C0E02" w:rsidP="00B25A70"/>
        </w:tc>
      </w:tr>
      <w:tr w:rsidR="009C0E02" w:rsidRPr="001B44CC" w14:paraId="186AA6B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D4B3A" w14:textId="77777777" w:rsidR="009C0E02" w:rsidRPr="001B44CC" w:rsidRDefault="009C0E02" w:rsidP="00B25A70">
            <w:pPr>
              <w:rPr>
                <w:sz w:val="22"/>
                <w:szCs w:val="22"/>
              </w:rPr>
            </w:pPr>
            <w:r w:rsidRPr="001B44CC">
              <w:rPr>
                <w:sz w:val="22"/>
                <w:szCs w:val="22"/>
              </w:rPr>
              <w:t>55</w:t>
            </w:r>
          </w:p>
        </w:tc>
        <w:tc>
          <w:tcPr>
            <w:tcW w:w="1559" w:type="dxa"/>
            <w:tcBorders>
              <w:top w:val="single" w:sz="4" w:space="0" w:color="auto"/>
              <w:bottom w:val="single" w:sz="4" w:space="0" w:color="auto"/>
            </w:tcBorders>
          </w:tcPr>
          <w:p w14:paraId="078BC9C3" w14:textId="77777777" w:rsidR="009C0E02" w:rsidRPr="001B44CC" w:rsidRDefault="009C0E02" w:rsidP="00B25A70">
            <w:pPr>
              <w:rPr>
                <w:sz w:val="22"/>
                <w:szCs w:val="22"/>
              </w:rPr>
            </w:pPr>
            <w:r w:rsidRPr="001B44CC">
              <w:rPr>
                <w:sz w:val="22"/>
                <w:szCs w:val="22"/>
              </w:rPr>
              <w:t>CN53A</w:t>
            </w:r>
          </w:p>
          <w:p w14:paraId="18C80194"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BF14609" w14:textId="77777777" w:rsidR="009C0E02" w:rsidRPr="001B44CC" w:rsidRDefault="009C0E02" w:rsidP="00B25A70">
            <w:r w:rsidRPr="001B44CC">
              <w:t>Grunduirea suprafetelor interioare a pardoselei ("Betoncontact" sau echivalent)</w:t>
            </w:r>
          </w:p>
          <w:p w14:paraId="021894C0" w14:textId="77777777" w:rsidR="009C0E02" w:rsidRPr="001B44CC" w:rsidRDefault="009C0E02" w:rsidP="00B25A70"/>
        </w:tc>
        <w:tc>
          <w:tcPr>
            <w:tcW w:w="992" w:type="dxa"/>
            <w:tcBorders>
              <w:top w:val="single" w:sz="4" w:space="0" w:color="auto"/>
              <w:bottom w:val="single" w:sz="4" w:space="0" w:color="auto"/>
            </w:tcBorders>
            <w:vAlign w:val="center"/>
          </w:tcPr>
          <w:p w14:paraId="040F3630"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69E77E6" w14:textId="77777777" w:rsidR="009C0E02" w:rsidRPr="001B44CC" w:rsidRDefault="009C0E02" w:rsidP="00B25A70">
            <w:pPr>
              <w:jc w:val="center"/>
              <w:rPr>
                <w:sz w:val="22"/>
                <w:szCs w:val="22"/>
              </w:rPr>
            </w:pPr>
            <w:r w:rsidRPr="001B44CC">
              <w:rPr>
                <w:sz w:val="22"/>
                <w:szCs w:val="22"/>
              </w:rPr>
              <w:t>38,000</w:t>
            </w:r>
          </w:p>
        </w:tc>
      </w:tr>
      <w:tr w:rsidR="009C0E02" w:rsidRPr="001B44CC" w14:paraId="11CCDD6A"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8966F5" w14:textId="77777777" w:rsidR="009C0E02" w:rsidRPr="001B44CC" w:rsidRDefault="009C0E02" w:rsidP="00B25A70">
            <w:pPr>
              <w:rPr>
                <w:sz w:val="22"/>
                <w:szCs w:val="22"/>
              </w:rPr>
            </w:pPr>
            <w:r w:rsidRPr="001B44CC">
              <w:rPr>
                <w:sz w:val="22"/>
                <w:szCs w:val="22"/>
              </w:rPr>
              <w:t>56</w:t>
            </w:r>
          </w:p>
        </w:tc>
        <w:tc>
          <w:tcPr>
            <w:tcW w:w="1559" w:type="dxa"/>
            <w:tcBorders>
              <w:top w:val="single" w:sz="4" w:space="0" w:color="auto"/>
              <w:bottom w:val="single" w:sz="4" w:space="0" w:color="auto"/>
            </w:tcBorders>
          </w:tcPr>
          <w:p w14:paraId="083FA79D" w14:textId="77777777" w:rsidR="009C0E02" w:rsidRPr="001B44CC" w:rsidRDefault="009C0E02" w:rsidP="00B25A70">
            <w:pPr>
              <w:rPr>
                <w:sz w:val="22"/>
                <w:szCs w:val="22"/>
              </w:rPr>
            </w:pPr>
            <w:r w:rsidRPr="001B44CC">
              <w:rPr>
                <w:sz w:val="22"/>
                <w:szCs w:val="22"/>
              </w:rPr>
              <w:t>CG17D</w:t>
            </w:r>
          </w:p>
          <w:p w14:paraId="0D0DE703"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96421AC" w14:textId="77777777" w:rsidR="009C0E02" w:rsidRPr="001B44CC" w:rsidRDefault="009C0E02" w:rsidP="00B25A70">
            <w:r w:rsidRPr="001B44CC">
              <w:t>Pardoseli din placi de gresie ceramica inclusiv stratul suport din mortar adeziv, executate pe suprafete: mai mari de 16 m2 (Placi 60x60 cm, grosimea 9-10mm, semilucios)  culoarea coordoneaza cu beneficiar</w:t>
            </w:r>
          </w:p>
          <w:p w14:paraId="416CBD8B" w14:textId="77777777" w:rsidR="009C0E02" w:rsidRPr="001B44CC" w:rsidRDefault="009C0E02" w:rsidP="00B25A70"/>
        </w:tc>
        <w:tc>
          <w:tcPr>
            <w:tcW w:w="992" w:type="dxa"/>
            <w:tcBorders>
              <w:top w:val="single" w:sz="4" w:space="0" w:color="auto"/>
              <w:bottom w:val="single" w:sz="4" w:space="0" w:color="auto"/>
            </w:tcBorders>
            <w:vAlign w:val="center"/>
          </w:tcPr>
          <w:p w14:paraId="03B05338"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1E753708" w14:textId="77777777" w:rsidR="009C0E02" w:rsidRPr="001B44CC" w:rsidRDefault="009C0E02" w:rsidP="00B25A70">
            <w:pPr>
              <w:jc w:val="center"/>
              <w:rPr>
                <w:sz w:val="22"/>
                <w:szCs w:val="22"/>
              </w:rPr>
            </w:pPr>
            <w:r w:rsidRPr="001B44CC">
              <w:rPr>
                <w:sz w:val="22"/>
                <w:szCs w:val="22"/>
              </w:rPr>
              <w:t>38,000</w:t>
            </w:r>
          </w:p>
        </w:tc>
      </w:tr>
      <w:tr w:rsidR="009C0E02" w:rsidRPr="001B44CC" w14:paraId="327E402E"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56E520" w14:textId="77777777" w:rsidR="009C0E02" w:rsidRPr="001B44CC" w:rsidRDefault="009C0E02" w:rsidP="00B25A70">
            <w:pPr>
              <w:rPr>
                <w:sz w:val="22"/>
                <w:szCs w:val="22"/>
              </w:rPr>
            </w:pPr>
            <w:r w:rsidRPr="001B44CC">
              <w:rPr>
                <w:sz w:val="22"/>
                <w:szCs w:val="22"/>
              </w:rPr>
              <w:t>57</w:t>
            </w:r>
          </w:p>
        </w:tc>
        <w:tc>
          <w:tcPr>
            <w:tcW w:w="1559" w:type="dxa"/>
            <w:tcBorders>
              <w:top w:val="single" w:sz="4" w:space="0" w:color="auto"/>
              <w:bottom w:val="single" w:sz="4" w:space="0" w:color="auto"/>
            </w:tcBorders>
          </w:tcPr>
          <w:p w14:paraId="4FA0F09D" w14:textId="77777777" w:rsidR="009C0E02" w:rsidRPr="001B44CC" w:rsidRDefault="009C0E02" w:rsidP="00B25A70">
            <w:pPr>
              <w:rPr>
                <w:sz w:val="22"/>
                <w:szCs w:val="22"/>
              </w:rPr>
            </w:pPr>
            <w:r w:rsidRPr="001B44CC">
              <w:rPr>
                <w:sz w:val="22"/>
                <w:szCs w:val="22"/>
              </w:rPr>
              <w:t>CI14A</w:t>
            </w:r>
          </w:p>
          <w:p w14:paraId="6C3B97C4"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53A2726" w14:textId="77777777" w:rsidR="009C0E02" w:rsidRPr="001B44CC" w:rsidRDefault="009C0E02" w:rsidP="00B25A70">
            <w:r w:rsidRPr="001B44CC">
              <w:t>Elemente liniare din placi din gresie ceramica aplicate cu adeziv (h=7 cm)</w:t>
            </w:r>
          </w:p>
          <w:p w14:paraId="62FCBAD6" w14:textId="77777777" w:rsidR="009C0E02" w:rsidRPr="001B44CC" w:rsidRDefault="009C0E02" w:rsidP="00B25A70"/>
        </w:tc>
        <w:tc>
          <w:tcPr>
            <w:tcW w:w="992" w:type="dxa"/>
            <w:tcBorders>
              <w:top w:val="single" w:sz="4" w:space="0" w:color="auto"/>
              <w:bottom w:val="single" w:sz="4" w:space="0" w:color="auto"/>
            </w:tcBorders>
            <w:vAlign w:val="center"/>
          </w:tcPr>
          <w:p w14:paraId="1498A260"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3E99EF4D" w14:textId="77777777" w:rsidR="009C0E02" w:rsidRPr="001B44CC" w:rsidRDefault="009C0E02" w:rsidP="00B25A70">
            <w:pPr>
              <w:jc w:val="center"/>
              <w:rPr>
                <w:sz w:val="22"/>
                <w:szCs w:val="22"/>
              </w:rPr>
            </w:pPr>
            <w:r w:rsidRPr="001B44CC">
              <w:rPr>
                <w:sz w:val="22"/>
                <w:szCs w:val="22"/>
              </w:rPr>
              <w:t>17,140</w:t>
            </w:r>
          </w:p>
        </w:tc>
      </w:tr>
      <w:tr w:rsidR="009C0E02" w:rsidRPr="001B44CC" w14:paraId="37C6FED2" w14:textId="77777777" w:rsidTr="00B25A70">
        <w:tc>
          <w:tcPr>
            <w:tcW w:w="709" w:type="dxa"/>
            <w:tcBorders>
              <w:top w:val="nil"/>
              <w:left w:val="single" w:sz="6" w:space="0" w:color="auto"/>
              <w:bottom w:val="nil"/>
              <w:right w:val="nil"/>
            </w:tcBorders>
          </w:tcPr>
          <w:p w14:paraId="3070EB12" w14:textId="77777777" w:rsidR="009C0E02" w:rsidRPr="001B44CC" w:rsidRDefault="009C0E02" w:rsidP="00B25A70">
            <w:pPr>
              <w:jc w:val="center"/>
            </w:pPr>
          </w:p>
        </w:tc>
        <w:tc>
          <w:tcPr>
            <w:tcW w:w="1559" w:type="dxa"/>
            <w:tcBorders>
              <w:top w:val="nil"/>
              <w:left w:val="single" w:sz="6" w:space="0" w:color="auto"/>
              <w:bottom w:val="nil"/>
              <w:right w:val="nil"/>
            </w:tcBorders>
          </w:tcPr>
          <w:p w14:paraId="76F6DA84"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7729F701" w14:textId="77777777" w:rsidR="009C0E02" w:rsidRPr="001B44CC" w:rsidRDefault="009C0E02" w:rsidP="00B25A70">
            <w:pPr>
              <w:rPr>
                <w:b/>
                <w:bCs/>
                <w:sz w:val="22"/>
                <w:szCs w:val="22"/>
              </w:rPr>
            </w:pPr>
            <w:r w:rsidRPr="001B44CC">
              <w:rPr>
                <w:b/>
                <w:bCs/>
                <w:sz w:val="22"/>
                <w:szCs w:val="22"/>
              </w:rPr>
              <w:t xml:space="preserve">1.2.2. Finisare interioare. Pereti </w:t>
            </w:r>
          </w:p>
          <w:p w14:paraId="1FF5E7B6" w14:textId="77777777" w:rsidR="009C0E02" w:rsidRPr="001B44CC" w:rsidRDefault="009C0E02" w:rsidP="00B25A70"/>
        </w:tc>
      </w:tr>
      <w:tr w:rsidR="009C0E02" w:rsidRPr="001B44CC" w14:paraId="02DAF543"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2A7FA0" w14:textId="77777777" w:rsidR="009C0E02" w:rsidRPr="001B44CC" w:rsidRDefault="009C0E02" w:rsidP="00B25A70">
            <w:pPr>
              <w:rPr>
                <w:sz w:val="22"/>
                <w:szCs w:val="22"/>
              </w:rPr>
            </w:pPr>
            <w:r w:rsidRPr="001B44CC">
              <w:rPr>
                <w:sz w:val="22"/>
                <w:szCs w:val="22"/>
              </w:rPr>
              <w:t>58</w:t>
            </w:r>
          </w:p>
        </w:tc>
        <w:tc>
          <w:tcPr>
            <w:tcW w:w="1559" w:type="dxa"/>
            <w:tcBorders>
              <w:top w:val="single" w:sz="4" w:space="0" w:color="auto"/>
              <w:bottom w:val="single" w:sz="4" w:space="0" w:color="auto"/>
            </w:tcBorders>
          </w:tcPr>
          <w:p w14:paraId="416F05F3" w14:textId="77777777" w:rsidR="009C0E02" w:rsidRPr="001B44CC" w:rsidRDefault="009C0E02" w:rsidP="00B25A70">
            <w:pPr>
              <w:rPr>
                <w:sz w:val="22"/>
                <w:szCs w:val="22"/>
              </w:rPr>
            </w:pPr>
            <w:r w:rsidRPr="001B44CC">
              <w:rPr>
                <w:sz w:val="22"/>
                <w:szCs w:val="22"/>
              </w:rPr>
              <w:t>CN53A</w:t>
            </w:r>
          </w:p>
          <w:p w14:paraId="5B44198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E9489F0" w14:textId="77777777" w:rsidR="009C0E02" w:rsidRPr="001B44CC" w:rsidRDefault="009C0E02" w:rsidP="00B25A70">
            <w:r w:rsidRPr="001B44CC">
              <w:t xml:space="preserve">Grunduirea suprafetelor interioare a peretilor si tavanelor </w:t>
            </w:r>
          </w:p>
          <w:p w14:paraId="037CAEFB" w14:textId="77777777" w:rsidR="009C0E02" w:rsidRPr="001B44CC" w:rsidRDefault="009C0E02" w:rsidP="00B25A70"/>
        </w:tc>
        <w:tc>
          <w:tcPr>
            <w:tcW w:w="992" w:type="dxa"/>
            <w:tcBorders>
              <w:top w:val="single" w:sz="4" w:space="0" w:color="auto"/>
              <w:bottom w:val="single" w:sz="4" w:space="0" w:color="auto"/>
            </w:tcBorders>
            <w:vAlign w:val="center"/>
          </w:tcPr>
          <w:p w14:paraId="61519126"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113A40F7" w14:textId="77777777" w:rsidR="009C0E02" w:rsidRPr="001B44CC" w:rsidRDefault="009C0E02" w:rsidP="00B25A70">
            <w:pPr>
              <w:jc w:val="center"/>
              <w:rPr>
                <w:sz w:val="22"/>
                <w:szCs w:val="22"/>
              </w:rPr>
            </w:pPr>
            <w:r w:rsidRPr="001B44CC">
              <w:rPr>
                <w:sz w:val="22"/>
                <w:szCs w:val="22"/>
              </w:rPr>
              <w:t>78,900</w:t>
            </w:r>
          </w:p>
        </w:tc>
      </w:tr>
      <w:tr w:rsidR="009C0E02" w:rsidRPr="001B44CC" w14:paraId="2479088B"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FFC14A" w14:textId="77777777" w:rsidR="009C0E02" w:rsidRPr="001B44CC" w:rsidRDefault="009C0E02" w:rsidP="00B25A70">
            <w:pPr>
              <w:rPr>
                <w:sz w:val="22"/>
                <w:szCs w:val="22"/>
              </w:rPr>
            </w:pPr>
            <w:r w:rsidRPr="001B44CC">
              <w:rPr>
                <w:sz w:val="22"/>
                <w:szCs w:val="22"/>
              </w:rPr>
              <w:t>59</w:t>
            </w:r>
          </w:p>
        </w:tc>
        <w:tc>
          <w:tcPr>
            <w:tcW w:w="1559" w:type="dxa"/>
            <w:tcBorders>
              <w:top w:val="single" w:sz="4" w:space="0" w:color="auto"/>
              <w:bottom w:val="single" w:sz="4" w:space="0" w:color="auto"/>
            </w:tcBorders>
          </w:tcPr>
          <w:p w14:paraId="02A70556" w14:textId="77777777" w:rsidR="009C0E02" w:rsidRPr="001B44CC" w:rsidRDefault="009C0E02" w:rsidP="00B25A70">
            <w:pPr>
              <w:rPr>
                <w:sz w:val="22"/>
                <w:szCs w:val="22"/>
              </w:rPr>
            </w:pPr>
            <w:r w:rsidRPr="001B44CC">
              <w:rPr>
                <w:sz w:val="22"/>
                <w:szCs w:val="22"/>
              </w:rPr>
              <w:t>CN09B</w:t>
            </w:r>
          </w:p>
          <w:p w14:paraId="5C84695D"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ECB0CAC" w14:textId="77777777" w:rsidR="009C0E02" w:rsidRPr="001B44CC" w:rsidRDefault="009C0E02" w:rsidP="00B25A70">
            <w:r w:rsidRPr="001B44CC">
              <w:t>Vopsitorii interioare cu vopsea pe baza de copolimeri vinil-acrilici in emulsie apoasa,  aplicate in 3 straturi pe suprafete de beton sau zidarie pe tencuiala driscuita, executate manual (vopsea structurala)</w:t>
            </w:r>
          </w:p>
          <w:p w14:paraId="2EB204F1" w14:textId="77777777" w:rsidR="009C0E02" w:rsidRPr="001B44CC" w:rsidRDefault="009C0E02" w:rsidP="00B25A70"/>
        </w:tc>
        <w:tc>
          <w:tcPr>
            <w:tcW w:w="992" w:type="dxa"/>
            <w:tcBorders>
              <w:top w:val="single" w:sz="4" w:space="0" w:color="auto"/>
              <w:bottom w:val="single" w:sz="4" w:space="0" w:color="auto"/>
            </w:tcBorders>
            <w:vAlign w:val="center"/>
          </w:tcPr>
          <w:p w14:paraId="7E745EF3"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16B8278" w14:textId="77777777" w:rsidR="009C0E02" w:rsidRPr="001B44CC" w:rsidRDefault="009C0E02" w:rsidP="00B25A70">
            <w:pPr>
              <w:jc w:val="center"/>
              <w:rPr>
                <w:sz w:val="22"/>
                <w:szCs w:val="22"/>
              </w:rPr>
            </w:pPr>
            <w:r w:rsidRPr="001B44CC">
              <w:rPr>
                <w:sz w:val="22"/>
                <w:szCs w:val="22"/>
              </w:rPr>
              <w:t>78,900</w:t>
            </w:r>
          </w:p>
        </w:tc>
      </w:tr>
      <w:tr w:rsidR="009C0E02" w:rsidRPr="001B44CC" w14:paraId="3076B760" w14:textId="77777777" w:rsidTr="00B25A70">
        <w:tc>
          <w:tcPr>
            <w:tcW w:w="709" w:type="dxa"/>
            <w:tcBorders>
              <w:top w:val="nil"/>
              <w:left w:val="single" w:sz="6" w:space="0" w:color="auto"/>
              <w:bottom w:val="nil"/>
              <w:right w:val="nil"/>
            </w:tcBorders>
          </w:tcPr>
          <w:p w14:paraId="524972E5" w14:textId="77777777" w:rsidR="009C0E02" w:rsidRPr="001B44CC" w:rsidRDefault="009C0E02" w:rsidP="00B25A70">
            <w:pPr>
              <w:jc w:val="center"/>
            </w:pPr>
          </w:p>
        </w:tc>
        <w:tc>
          <w:tcPr>
            <w:tcW w:w="1559" w:type="dxa"/>
            <w:tcBorders>
              <w:top w:val="nil"/>
              <w:left w:val="single" w:sz="6" w:space="0" w:color="auto"/>
              <w:bottom w:val="nil"/>
              <w:right w:val="nil"/>
            </w:tcBorders>
          </w:tcPr>
          <w:p w14:paraId="66C99015"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5DA96E1D" w14:textId="77777777" w:rsidR="009C0E02" w:rsidRPr="001B44CC" w:rsidRDefault="009C0E02" w:rsidP="00B25A70">
            <w:pPr>
              <w:rPr>
                <w:b/>
                <w:bCs/>
                <w:sz w:val="22"/>
                <w:szCs w:val="22"/>
              </w:rPr>
            </w:pPr>
            <w:r w:rsidRPr="001B44CC">
              <w:rPr>
                <w:b/>
                <w:bCs/>
                <w:sz w:val="22"/>
                <w:szCs w:val="22"/>
              </w:rPr>
              <w:t>1.2.3. Finisare interioare.Tavan</w:t>
            </w:r>
          </w:p>
          <w:p w14:paraId="47F22B5F" w14:textId="77777777" w:rsidR="009C0E02" w:rsidRPr="001B44CC" w:rsidRDefault="009C0E02" w:rsidP="00B25A70"/>
        </w:tc>
      </w:tr>
      <w:tr w:rsidR="009C0E02" w:rsidRPr="001B44CC" w14:paraId="0413687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5ABE0" w14:textId="77777777" w:rsidR="009C0E02" w:rsidRPr="001B44CC" w:rsidRDefault="009C0E02" w:rsidP="00B25A70">
            <w:pPr>
              <w:rPr>
                <w:sz w:val="22"/>
                <w:szCs w:val="22"/>
              </w:rPr>
            </w:pPr>
            <w:r w:rsidRPr="001B44CC">
              <w:rPr>
                <w:sz w:val="22"/>
                <w:szCs w:val="22"/>
              </w:rPr>
              <w:t>60</w:t>
            </w:r>
          </w:p>
        </w:tc>
        <w:tc>
          <w:tcPr>
            <w:tcW w:w="1559" w:type="dxa"/>
            <w:tcBorders>
              <w:top w:val="single" w:sz="4" w:space="0" w:color="auto"/>
              <w:bottom w:val="single" w:sz="4" w:space="0" w:color="auto"/>
            </w:tcBorders>
          </w:tcPr>
          <w:p w14:paraId="387F8D96" w14:textId="77777777" w:rsidR="009C0E02" w:rsidRPr="001B44CC" w:rsidRDefault="009C0E02" w:rsidP="00B25A70">
            <w:pPr>
              <w:rPr>
                <w:sz w:val="22"/>
                <w:szCs w:val="22"/>
              </w:rPr>
            </w:pPr>
            <w:r w:rsidRPr="001B44CC">
              <w:rPr>
                <w:sz w:val="22"/>
                <w:szCs w:val="22"/>
              </w:rPr>
              <w:t>CK29F</w:t>
            </w:r>
          </w:p>
          <w:p w14:paraId="10678BD6"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F6C4A22" w14:textId="77777777" w:rsidR="009C0E02" w:rsidRPr="001B44CC" w:rsidRDefault="009C0E02" w:rsidP="00B25A70">
            <w:r w:rsidRPr="001B44CC">
              <w:t>Tavane suspendate din panouri prefabricate "Armstrong", inclusiv sistemul-grila (Fibra de sticla, 60x6x1,2cm reducere fonica - 30Db, rezistenta la umezeala 90 %, rezistenta la foc F 90 (GOST DIN 4102) culoarea si structura coordoneaza cu beneficiar</w:t>
            </w:r>
          </w:p>
          <w:p w14:paraId="2864FFCD" w14:textId="77777777" w:rsidR="009C0E02" w:rsidRPr="001B44CC" w:rsidRDefault="009C0E02" w:rsidP="00B25A70"/>
        </w:tc>
        <w:tc>
          <w:tcPr>
            <w:tcW w:w="992" w:type="dxa"/>
            <w:tcBorders>
              <w:top w:val="single" w:sz="4" w:space="0" w:color="auto"/>
              <w:bottom w:val="single" w:sz="4" w:space="0" w:color="auto"/>
            </w:tcBorders>
            <w:vAlign w:val="center"/>
          </w:tcPr>
          <w:p w14:paraId="45B62248"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74DF094" w14:textId="77777777" w:rsidR="009C0E02" w:rsidRPr="001B44CC" w:rsidRDefault="009C0E02" w:rsidP="00B25A70">
            <w:pPr>
              <w:jc w:val="center"/>
              <w:rPr>
                <w:sz w:val="22"/>
                <w:szCs w:val="22"/>
              </w:rPr>
            </w:pPr>
            <w:r w:rsidRPr="001B44CC">
              <w:rPr>
                <w:sz w:val="22"/>
                <w:szCs w:val="22"/>
              </w:rPr>
              <w:t>38,000</w:t>
            </w:r>
          </w:p>
        </w:tc>
      </w:tr>
      <w:tr w:rsidR="009C0E02" w:rsidRPr="001B44CC" w14:paraId="2DF655A7" w14:textId="77777777" w:rsidTr="00B25A70">
        <w:tc>
          <w:tcPr>
            <w:tcW w:w="709" w:type="dxa"/>
            <w:tcBorders>
              <w:top w:val="nil"/>
              <w:left w:val="single" w:sz="6" w:space="0" w:color="auto"/>
              <w:bottom w:val="nil"/>
              <w:right w:val="nil"/>
            </w:tcBorders>
          </w:tcPr>
          <w:p w14:paraId="779B32BB" w14:textId="77777777" w:rsidR="009C0E02" w:rsidRPr="001B44CC" w:rsidRDefault="009C0E02" w:rsidP="00B25A70">
            <w:pPr>
              <w:jc w:val="center"/>
            </w:pPr>
          </w:p>
        </w:tc>
        <w:tc>
          <w:tcPr>
            <w:tcW w:w="1559" w:type="dxa"/>
            <w:tcBorders>
              <w:top w:val="nil"/>
              <w:left w:val="single" w:sz="6" w:space="0" w:color="auto"/>
              <w:bottom w:val="nil"/>
              <w:right w:val="nil"/>
            </w:tcBorders>
          </w:tcPr>
          <w:p w14:paraId="17F63529"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5B6217DF" w14:textId="77777777" w:rsidR="009C0E02" w:rsidRPr="001B44CC" w:rsidRDefault="009C0E02" w:rsidP="00B25A70">
            <w:pPr>
              <w:rPr>
                <w:b/>
                <w:bCs/>
                <w:sz w:val="22"/>
                <w:szCs w:val="22"/>
              </w:rPr>
            </w:pPr>
            <w:r w:rsidRPr="001B44CC">
              <w:rPr>
                <w:b/>
                <w:bCs/>
                <w:sz w:val="22"/>
                <w:szCs w:val="22"/>
              </w:rPr>
              <w:t>1.3. Birouri etajului 1</w:t>
            </w:r>
          </w:p>
          <w:p w14:paraId="5D3AA5C5" w14:textId="77777777" w:rsidR="009C0E02" w:rsidRPr="001B44CC" w:rsidRDefault="009C0E02" w:rsidP="00B25A70"/>
        </w:tc>
      </w:tr>
      <w:tr w:rsidR="009C0E02" w:rsidRPr="001B44CC" w14:paraId="281CD07B" w14:textId="77777777" w:rsidTr="00B25A70">
        <w:tc>
          <w:tcPr>
            <w:tcW w:w="709" w:type="dxa"/>
            <w:tcBorders>
              <w:top w:val="nil"/>
              <w:left w:val="single" w:sz="6" w:space="0" w:color="auto"/>
              <w:bottom w:val="nil"/>
              <w:right w:val="nil"/>
            </w:tcBorders>
          </w:tcPr>
          <w:p w14:paraId="5E40AE66" w14:textId="77777777" w:rsidR="009C0E02" w:rsidRPr="001B44CC" w:rsidRDefault="009C0E02" w:rsidP="00B25A70">
            <w:pPr>
              <w:jc w:val="center"/>
            </w:pPr>
          </w:p>
        </w:tc>
        <w:tc>
          <w:tcPr>
            <w:tcW w:w="1559" w:type="dxa"/>
            <w:tcBorders>
              <w:top w:val="nil"/>
              <w:left w:val="single" w:sz="6" w:space="0" w:color="auto"/>
              <w:bottom w:val="nil"/>
              <w:right w:val="nil"/>
            </w:tcBorders>
          </w:tcPr>
          <w:p w14:paraId="726F6AE0"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3763FBD3" w14:textId="77777777" w:rsidR="009C0E02" w:rsidRPr="001B44CC" w:rsidRDefault="009C0E02" w:rsidP="00B25A70">
            <w:pPr>
              <w:rPr>
                <w:b/>
                <w:bCs/>
                <w:sz w:val="22"/>
                <w:szCs w:val="22"/>
              </w:rPr>
            </w:pPr>
            <w:r w:rsidRPr="001B44CC">
              <w:rPr>
                <w:b/>
                <w:bCs/>
                <w:sz w:val="22"/>
                <w:szCs w:val="22"/>
              </w:rPr>
              <w:t>1.3.1. Demolare</w:t>
            </w:r>
          </w:p>
          <w:p w14:paraId="11C0AF96" w14:textId="77777777" w:rsidR="009C0E02" w:rsidRPr="001B44CC" w:rsidRDefault="009C0E02" w:rsidP="00B25A70"/>
        </w:tc>
      </w:tr>
      <w:tr w:rsidR="009C0E02" w:rsidRPr="001B44CC" w14:paraId="42DFD0F3"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76C0FE" w14:textId="77777777" w:rsidR="009C0E02" w:rsidRPr="001B44CC" w:rsidRDefault="009C0E02" w:rsidP="00B25A70">
            <w:pPr>
              <w:rPr>
                <w:sz w:val="22"/>
                <w:szCs w:val="22"/>
              </w:rPr>
            </w:pPr>
            <w:r w:rsidRPr="001B44CC">
              <w:rPr>
                <w:sz w:val="22"/>
                <w:szCs w:val="22"/>
              </w:rPr>
              <w:lastRenderedPageBreak/>
              <w:t>61</w:t>
            </w:r>
          </w:p>
        </w:tc>
        <w:tc>
          <w:tcPr>
            <w:tcW w:w="1559" w:type="dxa"/>
            <w:tcBorders>
              <w:top w:val="single" w:sz="4" w:space="0" w:color="auto"/>
              <w:bottom w:val="single" w:sz="4" w:space="0" w:color="auto"/>
            </w:tcBorders>
          </w:tcPr>
          <w:p w14:paraId="0AD6C6F7" w14:textId="77777777" w:rsidR="009C0E02" w:rsidRPr="001B44CC" w:rsidRDefault="009C0E02" w:rsidP="00B25A70">
            <w:pPr>
              <w:rPr>
                <w:sz w:val="22"/>
                <w:szCs w:val="22"/>
              </w:rPr>
            </w:pPr>
            <w:r w:rsidRPr="001B44CC">
              <w:rPr>
                <w:sz w:val="22"/>
                <w:szCs w:val="22"/>
              </w:rPr>
              <w:t>RpCO56A</w:t>
            </w:r>
          </w:p>
          <w:p w14:paraId="6C9B9A6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87FC68D" w14:textId="77777777" w:rsidR="009C0E02" w:rsidRPr="001B44CC" w:rsidRDefault="009C0E02" w:rsidP="00B25A70">
            <w:r w:rsidRPr="001B44CC">
              <w:t xml:space="preserve">Demontari: timplarie din PVC: ferestre </w:t>
            </w:r>
          </w:p>
          <w:p w14:paraId="48F0D462" w14:textId="77777777" w:rsidR="009C0E02" w:rsidRPr="001B44CC" w:rsidRDefault="009C0E02" w:rsidP="00B25A70"/>
        </w:tc>
        <w:tc>
          <w:tcPr>
            <w:tcW w:w="992" w:type="dxa"/>
            <w:tcBorders>
              <w:top w:val="single" w:sz="4" w:space="0" w:color="auto"/>
              <w:bottom w:val="single" w:sz="4" w:space="0" w:color="auto"/>
            </w:tcBorders>
            <w:vAlign w:val="center"/>
          </w:tcPr>
          <w:p w14:paraId="5A10802D"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4612309D" w14:textId="77777777" w:rsidR="009C0E02" w:rsidRPr="001B44CC" w:rsidRDefault="009C0E02" w:rsidP="00B25A70">
            <w:pPr>
              <w:jc w:val="center"/>
              <w:rPr>
                <w:sz w:val="22"/>
                <w:szCs w:val="22"/>
              </w:rPr>
            </w:pPr>
            <w:r w:rsidRPr="001B44CC">
              <w:rPr>
                <w:sz w:val="22"/>
                <w:szCs w:val="22"/>
              </w:rPr>
              <w:t>40,000</w:t>
            </w:r>
          </w:p>
        </w:tc>
      </w:tr>
      <w:tr w:rsidR="009C0E02" w:rsidRPr="001B44CC" w14:paraId="2B47071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5FD2EB" w14:textId="77777777" w:rsidR="009C0E02" w:rsidRPr="001B44CC" w:rsidRDefault="009C0E02" w:rsidP="00B25A70">
            <w:pPr>
              <w:rPr>
                <w:sz w:val="22"/>
                <w:szCs w:val="22"/>
              </w:rPr>
            </w:pPr>
            <w:r w:rsidRPr="001B44CC">
              <w:rPr>
                <w:sz w:val="22"/>
                <w:szCs w:val="22"/>
              </w:rPr>
              <w:t>62</w:t>
            </w:r>
          </w:p>
        </w:tc>
        <w:tc>
          <w:tcPr>
            <w:tcW w:w="1559" w:type="dxa"/>
            <w:tcBorders>
              <w:top w:val="single" w:sz="4" w:space="0" w:color="auto"/>
              <w:bottom w:val="single" w:sz="4" w:space="0" w:color="auto"/>
            </w:tcBorders>
          </w:tcPr>
          <w:p w14:paraId="3A2B56A4" w14:textId="77777777" w:rsidR="009C0E02" w:rsidRPr="001B44CC" w:rsidRDefault="009C0E02" w:rsidP="00B25A70">
            <w:pPr>
              <w:rPr>
                <w:sz w:val="22"/>
                <w:szCs w:val="22"/>
              </w:rPr>
            </w:pPr>
            <w:r w:rsidRPr="001B44CC">
              <w:rPr>
                <w:sz w:val="22"/>
                <w:szCs w:val="22"/>
              </w:rPr>
              <w:t>RpCO56A</w:t>
            </w:r>
          </w:p>
          <w:p w14:paraId="2BA7A02E"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8B8CCF1" w14:textId="77777777" w:rsidR="009C0E02" w:rsidRPr="001B44CC" w:rsidRDefault="009C0E02" w:rsidP="00B25A70">
            <w:r w:rsidRPr="001B44CC">
              <w:t xml:space="preserve">Demontari: timplarie din lemn: usi </w:t>
            </w:r>
          </w:p>
          <w:p w14:paraId="449B1749" w14:textId="77777777" w:rsidR="009C0E02" w:rsidRPr="001B44CC" w:rsidRDefault="009C0E02" w:rsidP="00B25A70"/>
        </w:tc>
        <w:tc>
          <w:tcPr>
            <w:tcW w:w="992" w:type="dxa"/>
            <w:tcBorders>
              <w:top w:val="single" w:sz="4" w:space="0" w:color="auto"/>
              <w:bottom w:val="single" w:sz="4" w:space="0" w:color="auto"/>
            </w:tcBorders>
            <w:vAlign w:val="center"/>
          </w:tcPr>
          <w:p w14:paraId="0CD92E47"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02D11CB5" w14:textId="77777777" w:rsidR="009C0E02" w:rsidRPr="001B44CC" w:rsidRDefault="009C0E02" w:rsidP="00B25A70">
            <w:pPr>
              <w:jc w:val="center"/>
              <w:rPr>
                <w:sz w:val="22"/>
                <w:szCs w:val="22"/>
              </w:rPr>
            </w:pPr>
            <w:r w:rsidRPr="001B44CC">
              <w:rPr>
                <w:sz w:val="22"/>
                <w:szCs w:val="22"/>
              </w:rPr>
              <w:t>18,000</w:t>
            </w:r>
          </w:p>
        </w:tc>
      </w:tr>
      <w:tr w:rsidR="009C0E02" w:rsidRPr="001B44CC" w14:paraId="058AC0B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E81E87" w14:textId="77777777" w:rsidR="009C0E02" w:rsidRPr="001B44CC" w:rsidRDefault="009C0E02" w:rsidP="00B25A70">
            <w:pPr>
              <w:rPr>
                <w:sz w:val="22"/>
                <w:szCs w:val="22"/>
              </w:rPr>
            </w:pPr>
            <w:r w:rsidRPr="001B44CC">
              <w:rPr>
                <w:sz w:val="22"/>
                <w:szCs w:val="22"/>
              </w:rPr>
              <w:t>63</w:t>
            </w:r>
          </w:p>
        </w:tc>
        <w:tc>
          <w:tcPr>
            <w:tcW w:w="1559" w:type="dxa"/>
            <w:tcBorders>
              <w:top w:val="single" w:sz="4" w:space="0" w:color="auto"/>
              <w:bottom w:val="single" w:sz="4" w:space="0" w:color="auto"/>
            </w:tcBorders>
          </w:tcPr>
          <w:p w14:paraId="09E806B9" w14:textId="77777777" w:rsidR="009C0E02" w:rsidRPr="001B44CC" w:rsidRDefault="009C0E02" w:rsidP="00B25A70">
            <w:pPr>
              <w:rPr>
                <w:sz w:val="22"/>
                <w:szCs w:val="22"/>
              </w:rPr>
            </w:pPr>
            <w:r w:rsidRPr="001B44CC">
              <w:rPr>
                <w:sz w:val="22"/>
                <w:szCs w:val="22"/>
              </w:rPr>
              <w:t>RpCO56B</w:t>
            </w:r>
          </w:p>
          <w:p w14:paraId="2556AD5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944BD0C" w14:textId="77777777" w:rsidR="009C0E02" w:rsidRPr="001B44CC" w:rsidRDefault="009C0E02" w:rsidP="00B25A70">
            <w:r w:rsidRPr="001B44CC">
              <w:t>Demontari: lambriuri la pereti din placaj</w:t>
            </w:r>
          </w:p>
          <w:p w14:paraId="2D15320E" w14:textId="77777777" w:rsidR="009C0E02" w:rsidRPr="001B44CC" w:rsidRDefault="009C0E02" w:rsidP="00B25A70"/>
        </w:tc>
        <w:tc>
          <w:tcPr>
            <w:tcW w:w="992" w:type="dxa"/>
            <w:tcBorders>
              <w:top w:val="single" w:sz="4" w:space="0" w:color="auto"/>
              <w:bottom w:val="single" w:sz="4" w:space="0" w:color="auto"/>
            </w:tcBorders>
            <w:vAlign w:val="center"/>
          </w:tcPr>
          <w:p w14:paraId="212DFB82"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C167B72" w14:textId="77777777" w:rsidR="009C0E02" w:rsidRPr="001B44CC" w:rsidRDefault="009C0E02" w:rsidP="00B25A70">
            <w:pPr>
              <w:jc w:val="center"/>
              <w:rPr>
                <w:sz w:val="22"/>
                <w:szCs w:val="22"/>
              </w:rPr>
            </w:pPr>
            <w:r w:rsidRPr="001B44CC">
              <w:rPr>
                <w:sz w:val="22"/>
                <w:szCs w:val="22"/>
              </w:rPr>
              <w:t>14,700</w:t>
            </w:r>
          </w:p>
        </w:tc>
      </w:tr>
      <w:tr w:rsidR="009C0E02" w:rsidRPr="001B44CC" w14:paraId="555A7AF8"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1039DF" w14:textId="77777777" w:rsidR="009C0E02" w:rsidRPr="001B44CC" w:rsidRDefault="009C0E02" w:rsidP="00B25A70">
            <w:pPr>
              <w:rPr>
                <w:sz w:val="22"/>
                <w:szCs w:val="22"/>
              </w:rPr>
            </w:pPr>
            <w:r w:rsidRPr="001B44CC">
              <w:rPr>
                <w:sz w:val="22"/>
                <w:szCs w:val="22"/>
              </w:rPr>
              <w:t>64</w:t>
            </w:r>
          </w:p>
        </w:tc>
        <w:tc>
          <w:tcPr>
            <w:tcW w:w="1559" w:type="dxa"/>
            <w:tcBorders>
              <w:top w:val="single" w:sz="4" w:space="0" w:color="auto"/>
              <w:bottom w:val="single" w:sz="4" w:space="0" w:color="auto"/>
            </w:tcBorders>
          </w:tcPr>
          <w:p w14:paraId="0488F07D" w14:textId="77777777" w:rsidR="009C0E02" w:rsidRPr="001B44CC" w:rsidRDefault="009C0E02" w:rsidP="00B25A70">
            <w:pPr>
              <w:rPr>
                <w:sz w:val="22"/>
                <w:szCs w:val="22"/>
              </w:rPr>
            </w:pPr>
            <w:r w:rsidRPr="001B44CC">
              <w:rPr>
                <w:sz w:val="22"/>
                <w:szCs w:val="22"/>
              </w:rPr>
              <w:t>RpCO56C</w:t>
            </w:r>
          </w:p>
          <w:p w14:paraId="147EA20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91AF6B4" w14:textId="77777777" w:rsidR="009C0E02" w:rsidRPr="001B44CC" w:rsidRDefault="009C0E02" w:rsidP="00B25A70">
            <w:r w:rsidRPr="001B44CC">
              <w:t>Demontari: captuseli din lemn, asbociment, PFL, PAS, etc. la pereti sau tavane suspendate, usi, etc.  (Tavane din placi gips-carton )</w:t>
            </w:r>
          </w:p>
          <w:p w14:paraId="7A774382" w14:textId="77777777" w:rsidR="009C0E02" w:rsidRPr="001B44CC" w:rsidRDefault="009C0E02" w:rsidP="00B25A70"/>
        </w:tc>
        <w:tc>
          <w:tcPr>
            <w:tcW w:w="992" w:type="dxa"/>
            <w:tcBorders>
              <w:top w:val="single" w:sz="4" w:space="0" w:color="auto"/>
              <w:bottom w:val="single" w:sz="4" w:space="0" w:color="auto"/>
            </w:tcBorders>
            <w:vAlign w:val="center"/>
          </w:tcPr>
          <w:p w14:paraId="4C65D68D"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9E4B0AB" w14:textId="77777777" w:rsidR="009C0E02" w:rsidRPr="001B44CC" w:rsidRDefault="009C0E02" w:rsidP="00B25A70">
            <w:pPr>
              <w:jc w:val="center"/>
              <w:rPr>
                <w:sz w:val="22"/>
                <w:szCs w:val="22"/>
              </w:rPr>
            </w:pPr>
            <w:r w:rsidRPr="001B44CC">
              <w:rPr>
                <w:sz w:val="22"/>
                <w:szCs w:val="22"/>
              </w:rPr>
              <w:t>78,000</w:t>
            </w:r>
          </w:p>
        </w:tc>
      </w:tr>
      <w:tr w:rsidR="009C0E02" w:rsidRPr="001B44CC" w14:paraId="36542D18"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2C56D6" w14:textId="77777777" w:rsidR="009C0E02" w:rsidRPr="001B44CC" w:rsidRDefault="009C0E02" w:rsidP="00B25A70">
            <w:pPr>
              <w:rPr>
                <w:sz w:val="22"/>
                <w:szCs w:val="22"/>
              </w:rPr>
            </w:pPr>
            <w:r w:rsidRPr="001B44CC">
              <w:rPr>
                <w:sz w:val="22"/>
                <w:szCs w:val="22"/>
              </w:rPr>
              <w:t>65</w:t>
            </w:r>
          </w:p>
        </w:tc>
        <w:tc>
          <w:tcPr>
            <w:tcW w:w="1559" w:type="dxa"/>
            <w:tcBorders>
              <w:top w:val="single" w:sz="4" w:space="0" w:color="auto"/>
              <w:bottom w:val="single" w:sz="4" w:space="0" w:color="auto"/>
            </w:tcBorders>
          </w:tcPr>
          <w:p w14:paraId="3F0C01F2" w14:textId="77777777" w:rsidR="009C0E02" w:rsidRPr="001B44CC" w:rsidRDefault="009C0E02" w:rsidP="00B25A70">
            <w:pPr>
              <w:rPr>
                <w:sz w:val="22"/>
                <w:szCs w:val="22"/>
              </w:rPr>
            </w:pPr>
            <w:r w:rsidRPr="001B44CC">
              <w:rPr>
                <w:sz w:val="22"/>
                <w:szCs w:val="22"/>
              </w:rPr>
              <w:t>RpCO56A</w:t>
            </w:r>
          </w:p>
          <w:p w14:paraId="4AB36F37"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0BE63B3" w14:textId="77777777" w:rsidR="009C0E02" w:rsidRPr="001B44CC" w:rsidRDefault="009C0E02" w:rsidP="00B25A70">
            <w:r w:rsidRPr="001B44CC">
              <w:t>Demontari: timplarie din AL: glasvanduri (holulu et 1. Incaperea gardianului nu se demonteaza)</w:t>
            </w:r>
          </w:p>
          <w:p w14:paraId="0303B840" w14:textId="77777777" w:rsidR="009C0E02" w:rsidRPr="001B44CC" w:rsidRDefault="009C0E02" w:rsidP="00B25A70"/>
        </w:tc>
        <w:tc>
          <w:tcPr>
            <w:tcW w:w="992" w:type="dxa"/>
            <w:tcBorders>
              <w:top w:val="single" w:sz="4" w:space="0" w:color="auto"/>
              <w:bottom w:val="single" w:sz="4" w:space="0" w:color="auto"/>
            </w:tcBorders>
            <w:vAlign w:val="center"/>
          </w:tcPr>
          <w:p w14:paraId="40C02A25"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71D9E71" w14:textId="77777777" w:rsidR="009C0E02" w:rsidRPr="001B44CC" w:rsidRDefault="009C0E02" w:rsidP="00B25A70">
            <w:pPr>
              <w:jc w:val="center"/>
              <w:rPr>
                <w:sz w:val="22"/>
                <w:szCs w:val="22"/>
              </w:rPr>
            </w:pPr>
            <w:r w:rsidRPr="001B44CC">
              <w:rPr>
                <w:sz w:val="22"/>
                <w:szCs w:val="22"/>
              </w:rPr>
              <w:t>9,150</w:t>
            </w:r>
          </w:p>
        </w:tc>
      </w:tr>
      <w:tr w:rsidR="009C0E02" w:rsidRPr="001B44CC" w14:paraId="411DF68A"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52B59A" w14:textId="77777777" w:rsidR="009C0E02" w:rsidRPr="001B44CC" w:rsidRDefault="009C0E02" w:rsidP="00B25A70">
            <w:pPr>
              <w:rPr>
                <w:sz w:val="22"/>
                <w:szCs w:val="22"/>
              </w:rPr>
            </w:pPr>
            <w:r w:rsidRPr="001B44CC">
              <w:rPr>
                <w:sz w:val="22"/>
                <w:szCs w:val="22"/>
              </w:rPr>
              <w:t>66</w:t>
            </w:r>
          </w:p>
        </w:tc>
        <w:tc>
          <w:tcPr>
            <w:tcW w:w="1559" w:type="dxa"/>
            <w:tcBorders>
              <w:top w:val="single" w:sz="4" w:space="0" w:color="auto"/>
              <w:bottom w:val="single" w:sz="4" w:space="0" w:color="auto"/>
            </w:tcBorders>
          </w:tcPr>
          <w:p w14:paraId="3E0DC484" w14:textId="77777777" w:rsidR="009C0E02" w:rsidRPr="001B44CC" w:rsidRDefault="009C0E02" w:rsidP="00B25A70">
            <w:pPr>
              <w:rPr>
                <w:sz w:val="22"/>
                <w:szCs w:val="22"/>
              </w:rPr>
            </w:pPr>
            <w:r w:rsidRPr="001B44CC">
              <w:rPr>
                <w:sz w:val="22"/>
                <w:szCs w:val="22"/>
              </w:rPr>
              <w:t>RpCK41B</w:t>
            </w:r>
          </w:p>
          <w:p w14:paraId="3138C130"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95821FB" w14:textId="77777777" w:rsidR="009C0E02" w:rsidRPr="001B44CC" w:rsidRDefault="009C0E02" w:rsidP="00B25A70">
            <w:r w:rsidRPr="001B44CC">
              <w:t>Desfacerea pardoselilor din parchet de stejar sau fag</w:t>
            </w:r>
          </w:p>
          <w:p w14:paraId="751C8853" w14:textId="77777777" w:rsidR="009C0E02" w:rsidRPr="001B44CC" w:rsidRDefault="009C0E02" w:rsidP="00B25A70"/>
        </w:tc>
        <w:tc>
          <w:tcPr>
            <w:tcW w:w="992" w:type="dxa"/>
            <w:tcBorders>
              <w:top w:val="single" w:sz="4" w:space="0" w:color="auto"/>
              <w:bottom w:val="single" w:sz="4" w:space="0" w:color="auto"/>
            </w:tcBorders>
            <w:vAlign w:val="center"/>
          </w:tcPr>
          <w:p w14:paraId="62A6D8CD"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5D82C08" w14:textId="77777777" w:rsidR="009C0E02" w:rsidRPr="001B44CC" w:rsidRDefault="009C0E02" w:rsidP="00B25A70">
            <w:pPr>
              <w:jc w:val="center"/>
              <w:rPr>
                <w:sz w:val="22"/>
                <w:szCs w:val="22"/>
              </w:rPr>
            </w:pPr>
            <w:r w:rsidRPr="001B44CC">
              <w:rPr>
                <w:sz w:val="22"/>
                <w:szCs w:val="22"/>
              </w:rPr>
              <w:t>213,100</w:t>
            </w:r>
          </w:p>
        </w:tc>
      </w:tr>
      <w:tr w:rsidR="009C0E02" w:rsidRPr="001B44CC" w14:paraId="32D1956F"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87D87C" w14:textId="77777777" w:rsidR="009C0E02" w:rsidRPr="001B44CC" w:rsidRDefault="009C0E02" w:rsidP="00B25A70">
            <w:pPr>
              <w:rPr>
                <w:sz w:val="22"/>
                <w:szCs w:val="22"/>
              </w:rPr>
            </w:pPr>
            <w:r w:rsidRPr="001B44CC">
              <w:rPr>
                <w:sz w:val="22"/>
                <w:szCs w:val="22"/>
              </w:rPr>
              <w:t>67</w:t>
            </w:r>
          </w:p>
        </w:tc>
        <w:tc>
          <w:tcPr>
            <w:tcW w:w="1559" w:type="dxa"/>
            <w:tcBorders>
              <w:top w:val="single" w:sz="4" w:space="0" w:color="auto"/>
              <w:bottom w:val="single" w:sz="4" w:space="0" w:color="auto"/>
            </w:tcBorders>
          </w:tcPr>
          <w:p w14:paraId="3788EA69" w14:textId="77777777" w:rsidR="009C0E02" w:rsidRPr="001B44CC" w:rsidRDefault="009C0E02" w:rsidP="00B25A70">
            <w:pPr>
              <w:rPr>
                <w:sz w:val="22"/>
                <w:szCs w:val="22"/>
              </w:rPr>
            </w:pPr>
            <w:r w:rsidRPr="001B44CC">
              <w:rPr>
                <w:sz w:val="22"/>
                <w:szCs w:val="22"/>
              </w:rPr>
              <w:t>RpCK42C</w:t>
            </w:r>
          </w:p>
          <w:p w14:paraId="1A957E10"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411DCF6" w14:textId="77777777" w:rsidR="009C0E02" w:rsidRPr="001B44CC" w:rsidRDefault="009C0E02" w:rsidP="00B25A70">
            <w:r w:rsidRPr="001B44CC">
              <w:t xml:space="preserve">Desfacerea pardoselilor reci din placi gresie, placi ceramice (holul et 1) </w:t>
            </w:r>
          </w:p>
          <w:p w14:paraId="6C56CF90" w14:textId="77777777" w:rsidR="009C0E02" w:rsidRPr="001B44CC" w:rsidRDefault="009C0E02" w:rsidP="00B25A70"/>
        </w:tc>
        <w:tc>
          <w:tcPr>
            <w:tcW w:w="992" w:type="dxa"/>
            <w:tcBorders>
              <w:top w:val="single" w:sz="4" w:space="0" w:color="auto"/>
              <w:bottom w:val="single" w:sz="4" w:space="0" w:color="auto"/>
            </w:tcBorders>
            <w:vAlign w:val="center"/>
          </w:tcPr>
          <w:p w14:paraId="5965AD70"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CBB91B5" w14:textId="77777777" w:rsidR="009C0E02" w:rsidRPr="001B44CC" w:rsidRDefault="009C0E02" w:rsidP="00B25A70">
            <w:pPr>
              <w:jc w:val="center"/>
              <w:rPr>
                <w:sz w:val="22"/>
                <w:szCs w:val="22"/>
              </w:rPr>
            </w:pPr>
            <w:r w:rsidRPr="001B44CC">
              <w:rPr>
                <w:sz w:val="22"/>
                <w:szCs w:val="22"/>
              </w:rPr>
              <w:t>16,000</w:t>
            </w:r>
          </w:p>
        </w:tc>
      </w:tr>
      <w:tr w:rsidR="009C0E02" w:rsidRPr="001B44CC" w14:paraId="50333A51"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EA482" w14:textId="77777777" w:rsidR="009C0E02" w:rsidRPr="001B44CC" w:rsidRDefault="009C0E02" w:rsidP="00B25A70">
            <w:pPr>
              <w:rPr>
                <w:sz w:val="22"/>
                <w:szCs w:val="22"/>
              </w:rPr>
            </w:pPr>
            <w:r w:rsidRPr="001B44CC">
              <w:rPr>
                <w:sz w:val="22"/>
                <w:szCs w:val="22"/>
              </w:rPr>
              <w:t>68</w:t>
            </w:r>
          </w:p>
        </w:tc>
        <w:tc>
          <w:tcPr>
            <w:tcW w:w="1559" w:type="dxa"/>
            <w:tcBorders>
              <w:top w:val="single" w:sz="4" w:space="0" w:color="auto"/>
              <w:bottom w:val="single" w:sz="4" w:space="0" w:color="auto"/>
            </w:tcBorders>
          </w:tcPr>
          <w:p w14:paraId="22D9D942" w14:textId="77777777" w:rsidR="009C0E02" w:rsidRPr="001B44CC" w:rsidRDefault="009C0E02" w:rsidP="00B25A70">
            <w:pPr>
              <w:rPr>
                <w:sz w:val="22"/>
                <w:szCs w:val="22"/>
              </w:rPr>
            </w:pPr>
            <w:r w:rsidRPr="001B44CC">
              <w:rPr>
                <w:sz w:val="22"/>
                <w:szCs w:val="22"/>
              </w:rPr>
              <w:t>RpCJ35A</w:t>
            </w:r>
          </w:p>
          <w:p w14:paraId="1A707E23"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8A3D14A" w14:textId="77777777" w:rsidR="009C0E02" w:rsidRPr="001B44CC" w:rsidRDefault="009C0E02" w:rsidP="00B25A70">
            <w:r w:rsidRPr="001B44CC">
              <w:t xml:space="preserve">Desfaceri de tencuieli interioare sau exterioare driscuite la pereti sau tavane </w:t>
            </w:r>
          </w:p>
          <w:p w14:paraId="6FA0F625" w14:textId="77777777" w:rsidR="009C0E02" w:rsidRPr="001B44CC" w:rsidRDefault="009C0E02" w:rsidP="00B25A70"/>
        </w:tc>
        <w:tc>
          <w:tcPr>
            <w:tcW w:w="992" w:type="dxa"/>
            <w:tcBorders>
              <w:top w:val="single" w:sz="4" w:space="0" w:color="auto"/>
              <w:bottom w:val="single" w:sz="4" w:space="0" w:color="auto"/>
            </w:tcBorders>
            <w:vAlign w:val="center"/>
          </w:tcPr>
          <w:p w14:paraId="0D0FE9B9"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686107C" w14:textId="77777777" w:rsidR="009C0E02" w:rsidRPr="001B44CC" w:rsidRDefault="009C0E02" w:rsidP="00B25A70">
            <w:pPr>
              <w:jc w:val="center"/>
              <w:rPr>
                <w:sz w:val="22"/>
                <w:szCs w:val="22"/>
              </w:rPr>
            </w:pPr>
            <w:r w:rsidRPr="001B44CC">
              <w:rPr>
                <w:sz w:val="22"/>
                <w:szCs w:val="22"/>
              </w:rPr>
              <w:t>105,700</w:t>
            </w:r>
          </w:p>
        </w:tc>
      </w:tr>
      <w:tr w:rsidR="009C0E02" w:rsidRPr="001B44CC" w14:paraId="271D1785"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510406" w14:textId="77777777" w:rsidR="009C0E02" w:rsidRPr="001B44CC" w:rsidRDefault="009C0E02" w:rsidP="00B25A70">
            <w:pPr>
              <w:rPr>
                <w:sz w:val="22"/>
                <w:szCs w:val="22"/>
              </w:rPr>
            </w:pPr>
            <w:r w:rsidRPr="001B44CC">
              <w:rPr>
                <w:sz w:val="22"/>
                <w:szCs w:val="22"/>
              </w:rPr>
              <w:t>69</w:t>
            </w:r>
          </w:p>
        </w:tc>
        <w:tc>
          <w:tcPr>
            <w:tcW w:w="1559" w:type="dxa"/>
            <w:tcBorders>
              <w:top w:val="single" w:sz="4" w:space="0" w:color="auto"/>
              <w:bottom w:val="single" w:sz="4" w:space="0" w:color="auto"/>
            </w:tcBorders>
          </w:tcPr>
          <w:p w14:paraId="371448C6" w14:textId="77777777" w:rsidR="009C0E02" w:rsidRPr="001B44CC" w:rsidRDefault="009C0E02" w:rsidP="00B25A70">
            <w:pPr>
              <w:rPr>
                <w:sz w:val="22"/>
                <w:szCs w:val="22"/>
              </w:rPr>
            </w:pPr>
            <w:r w:rsidRPr="001B44CC">
              <w:rPr>
                <w:sz w:val="22"/>
                <w:szCs w:val="22"/>
              </w:rPr>
              <w:t>RpCP45D</w:t>
            </w:r>
          </w:p>
          <w:p w14:paraId="2038B1A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A04A984" w14:textId="77777777" w:rsidR="009C0E02" w:rsidRPr="001B44CC" w:rsidRDefault="009C0E02" w:rsidP="00B25A70">
            <w:r w:rsidRPr="001B44CC">
              <w:t>Demontarea grilelor, parapetilor si imprejmuirilor metalice etc (grilele la ferestre, 17 buc)</w:t>
            </w:r>
          </w:p>
          <w:p w14:paraId="5FE7EFDD" w14:textId="77777777" w:rsidR="009C0E02" w:rsidRPr="001B44CC" w:rsidRDefault="009C0E02" w:rsidP="00B25A70"/>
        </w:tc>
        <w:tc>
          <w:tcPr>
            <w:tcW w:w="992" w:type="dxa"/>
            <w:tcBorders>
              <w:top w:val="single" w:sz="4" w:space="0" w:color="auto"/>
              <w:bottom w:val="single" w:sz="4" w:space="0" w:color="auto"/>
            </w:tcBorders>
            <w:vAlign w:val="center"/>
          </w:tcPr>
          <w:p w14:paraId="5FE9D2FD" w14:textId="77777777" w:rsidR="009C0E02" w:rsidRPr="001B44CC" w:rsidRDefault="009C0E02" w:rsidP="00B25A70">
            <w:pPr>
              <w:jc w:val="center"/>
              <w:rPr>
                <w:sz w:val="22"/>
                <w:szCs w:val="22"/>
              </w:rPr>
            </w:pPr>
            <w:r w:rsidRPr="001B44CC">
              <w:rPr>
                <w:sz w:val="22"/>
                <w:szCs w:val="22"/>
              </w:rPr>
              <w:t>kg</w:t>
            </w:r>
          </w:p>
        </w:tc>
        <w:tc>
          <w:tcPr>
            <w:tcW w:w="1843" w:type="dxa"/>
            <w:tcBorders>
              <w:top w:val="single" w:sz="4" w:space="0" w:color="auto"/>
              <w:bottom w:val="single" w:sz="4" w:space="0" w:color="auto"/>
            </w:tcBorders>
            <w:vAlign w:val="center"/>
          </w:tcPr>
          <w:p w14:paraId="28502EB8" w14:textId="77777777" w:rsidR="009C0E02" w:rsidRPr="001B44CC" w:rsidRDefault="009C0E02" w:rsidP="00B25A70">
            <w:pPr>
              <w:jc w:val="center"/>
              <w:rPr>
                <w:sz w:val="22"/>
                <w:szCs w:val="22"/>
              </w:rPr>
            </w:pPr>
            <w:r w:rsidRPr="001B44CC">
              <w:rPr>
                <w:sz w:val="22"/>
                <w:szCs w:val="22"/>
              </w:rPr>
              <w:t>124,000</w:t>
            </w:r>
          </w:p>
        </w:tc>
      </w:tr>
      <w:tr w:rsidR="009C0E02" w:rsidRPr="001B44CC" w14:paraId="31D8F50E"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C1885" w14:textId="77777777" w:rsidR="009C0E02" w:rsidRPr="001B44CC" w:rsidRDefault="009C0E02" w:rsidP="00B25A70">
            <w:pPr>
              <w:rPr>
                <w:sz w:val="22"/>
                <w:szCs w:val="22"/>
              </w:rPr>
            </w:pPr>
            <w:r w:rsidRPr="001B44CC">
              <w:rPr>
                <w:sz w:val="22"/>
                <w:szCs w:val="22"/>
              </w:rPr>
              <w:t>70</w:t>
            </w:r>
          </w:p>
        </w:tc>
        <w:tc>
          <w:tcPr>
            <w:tcW w:w="1559" w:type="dxa"/>
            <w:tcBorders>
              <w:top w:val="single" w:sz="4" w:space="0" w:color="auto"/>
              <w:bottom w:val="single" w:sz="4" w:space="0" w:color="auto"/>
            </w:tcBorders>
          </w:tcPr>
          <w:p w14:paraId="2AE55992" w14:textId="77777777" w:rsidR="009C0E02" w:rsidRPr="001B44CC" w:rsidRDefault="009C0E02" w:rsidP="00B25A70">
            <w:pPr>
              <w:rPr>
                <w:sz w:val="22"/>
                <w:szCs w:val="22"/>
              </w:rPr>
            </w:pPr>
            <w:r w:rsidRPr="001B44CC">
              <w:rPr>
                <w:sz w:val="22"/>
                <w:szCs w:val="22"/>
              </w:rPr>
              <w:t>RCsH27A</w:t>
            </w:r>
          </w:p>
          <w:p w14:paraId="3BA9F2CE"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1D4AE98" w14:textId="77777777" w:rsidR="009C0E02" w:rsidRPr="001B44CC" w:rsidRDefault="009C0E02" w:rsidP="00B25A70">
            <w:r w:rsidRPr="001B44CC">
              <w:t xml:space="preserve">Confectii dulgheresti - jgheab din lemn pentru evacuarea molozului din camere </w:t>
            </w:r>
          </w:p>
          <w:p w14:paraId="573AA3F5" w14:textId="77777777" w:rsidR="009C0E02" w:rsidRPr="001B44CC" w:rsidRDefault="009C0E02" w:rsidP="00B25A70"/>
        </w:tc>
        <w:tc>
          <w:tcPr>
            <w:tcW w:w="992" w:type="dxa"/>
            <w:tcBorders>
              <w:top w:val="single" w:sz="4" w:space="0" w:color="auto"/>
              <w:bottom w:val="single" w:sz="4" w:space="0" w:color="auto"/>
            </w:tcBorders>
            <w:vAlign w:val="center"/>
          </w:tcPr>
          <w:p w14:paraId="7FB0C452"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3B687839" w14:textId="77777777" w:rsidR="009C0E02" w:rsidRPr="001B44CC" w:rsidRDefault="009C0E02" w:rsidP="00B25A70">
            <w:pPr>
              <w:jc w:val="center"/>
              <w:rPr>
                <w:sz w:val="22"/>
                <w:szCs w:val="22"/>
              </w:rPr>
            </w:pPr>
            <w:r w:rsidRPr="001B44CC">
              <w:rPr>
                <w:sz w:val="22"/>
                <w:szCs w:val="22"/>
              </w:rPr>
              <w:t>5,000</w:t>
            </w:r>
          </w:p>
        </w:tc>
      </w:tr>
      <w:tr w:rsidR="009C0E02" w:rsidRPr="001B44CC" w14:paraId="631803CE"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3DE576" w14:textId="77777777" w:rsidR="009C0E02" w:rsidRPr="001B44CC" w:rsidRDefault="009C0E02" w:rsidP="00B25A70">
            <w:pPr>
              <w:rPr>
                <w:sz w:val="22"/>
                <w:szCs w:val="22"/>
              </w:rPr>
            </w:pPr>
            <w:r w:rsidRPr="001B44CC">
              <w:rPr>
                <w:sz w:val="22"/>
                <w:szCs w:val="22"/>
              </w:rPr>
              <w:t>71</w:t>
            </w:r>
          </w:p>
        </w:tc>
        <w:tc>
          <w:tcPr>
            <w:tcW w:w="1559" w:type="dxa"/>
            <w:tcBorders>
              <w:top w:val="single" w:sz="4" w:space="0" w:color="auto"/>
              <w:bottom w:val="single" w:sz="4" w:space="0" w:color="auto"/>
            </w:tcBorders>
          </w:tcPr>
          <w:p w14:paraId="4098D5BB" w14:textId="77777777" w:rsidR="009C0E02" w:rsidRPr="001B44CC" w:rsidRDefault="009C0E02" w:rsidP="00B25A70">
            <w:pPr>
              <w:rPr>
                <w:sz w:val="22"/>
                <w:szCs w:val="22"/>
              </w:rPr>
            </w:pPr>
            <w:r w:rsidRPr="001B44CC">
              <w:rPr>
                <w:sz w:val="22"/>
                <w:szCs w:val="22"/>
              </w:rPr>
              <w:t>TrB05A2-5</w:t>
            </w:r>
          </w:p>
          <w:p w14:paraId="424C3622"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0C58FF8" w14:textId="77777777" w:rsidR="009C0E02" w:rsidRPr="001B44CC" w:rsidRDefault="009C0E02" w:rsidP="00B25A70">
            <w:r w:rsidRPr="001B44CC">
              <w:t xml:space="preserve">Transportul, prin purtare directa, al materialelor incomode, avind sub 25 kg, pe distanta de 50 m </w:t>
            </w:r>
          </w:p>
          <w:p w14:paraId="3630D9DD" w14:textId="77777777" w:rsidR="009C0E02" w:rsidRPr="001B44CC" w:rsidRDefault="009C0E02" w:rsidP="00B25A70"/>
        </w:tc>
        <w:tc>
          <w:tcPr>
            <w:tcW w:w="992" w:type="dxa"/>
            <w:tcBorders>
              <w:top w:val="single" w:sz="4" w:space="0" w:color="auto"/>
              <w:bottom w:val="single" w:sz="4" w:space="0" w:color="auto"/>
            </w:tcBorders>
            <w:vAlign w:val="center"/>
          </w:tcPr>
          <w:p w14:paraId="0B22B2AE" w14:textId="77777777" w:rsidR="009C0E02" w:rsidRPr="001B44CC" w:rsidRDefault="009C0E02" w:rsidP="00B25A70">
            <w:pPr>
              <w:jc w:val="center"/>
              <w:rPr>
                <w:sz w:val="22"/>
                <w:szCs w:val="22"/>
              </w:rPr>
            </w:pPr>
            <w:r w:rsidRPr="001B44CC">
              <w:rPr>
                <w:sz w:val="22"/>
                <w:szCs w:val="22"/>
              </w:rPr>
              <w:t>t</w:t>
            </w:r>
          </w:p>
        </w:tc>
        <w:tc>
          <w:tcPr>
            <w:tcW w:w="1843" w:type="dxa"/>
            <w:tcBorders>
              <w:top w:val="single" w:sz="4" w:space="0" w:color="auto"/>
              <w:bottom w:val="single" w:sz="4" w:space="0" w:color="auto"/>
            </w:tcBorders>
            <w:vAlign w:val="center"/>
          </w:tcPr>
          <w:p w14:paraId="4D2D6F6A" w14:textId="77777777" w:rsidR="009C0E02" w:rsidRPr="001B44CC" w:rsidRDefault="009C0E02" w:rsidP="00B25A70">
            <w:pPr>
              <w:jc w:val="center"/>
              <w:rPr>
                <w:sz w:val="22"/>
                <w:szCs w:val="22"/>
              </w:rPr>
            </w:pPr>
            <w:r w:rsidRPr="001B44CC">
              <w:rPr>
                <w:sz w:val="22"/>
                <w:szCs w:val="22"/>
              </w:rPr>
              <w:t>6,500</w:t>
            </w:r>
          </w:p>
        </w:tc>
      </w:tr>
      <w:tr w:rsidR="009C0E02" w:rsidRPr="001B44CC" w14:paraId="022E468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56EEEC" w14:textId="77777777" w:rsidR="009C0E02" w:rsidRPr="001B44CC" w:rsidRDefault="009C0E02" w:rsidP="00B25A70">
            <w:pPr>
              <w:rPr>
                <w:sz w:val="22"/>
                <w:szCs w:val="22"/>
              </w:rPr>
            </w:pPr>
            <w:r w:rsidRPr="001B44CC">
              <w:rPr>
                <w:sz w:val="22"/>
                <w:szCs w:val="22"/>
              </w:rPr>
              <w:t>72</w:t>
            </w:r>
          </w:p>
        </w:tc>
        <w:tc>
          <w:tcPr>
            <w:tcW w:w="1559" w:type="dxa"/>
            <w:tcBorders>
              <w:top w:val="single" w:sz="4" w:space="0" w:color="auto"/>
              <w:bottom w:val="single" w:sz="4" w:space="0" w:color="auto"/>
            </w:tcBorders>
          </w:tcPr>
          <w:p w14:paraId="41189B97" w14:textId="77777777" w:rsidR="009C0E02" w:rsidRPr="001B44CC" w:rsidRDefault="009C0E02" w:rsidP="00B25A70">
            <w:pPr>
              <w:rPr>
                <w:sz w:val="22"/>
                <w:szCs w:val="22"/>
              </w:rPr>
            </w:pPr>
            <w:r w:rsidRPr="001B44CC">
              <w:rPr>
                <w:sz w:val="22"/>
                <w:szCs w:val="22"/>
              </w:rPr>
              <w:t>TrI1AA01C2</w:t>
            </w:r>
          </w:p>
          <w:p w14:paraId="6815D11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8041689" w14:textId="77777777" w:rsidR="009C0E02" w:rsidRPr="001B44CC" w:rsidRDefault="009C0E02" w:rsidP="00B25A70">
            <w:r w:rsidRPr="001B44CC">
              <w:t xml:space="preserve">Incarcarea materialelor din grupa A - grele si marunte prin aruncare - de pe rampa sau teren, in auto categoria 2 </w:t>
            </w:r>
          </w:p>
          <w:p w14:paraId="3FE146CF" w14:textId="77777777" w:rsidR="009C0E02" w:rsidRPr="001B44CC" w:rsidRDefault="009C0E02" w:rsidP="00B25A70"/>
        </w:tc>
        <w:tc>
          <w:tcPr>
            <w:tcW w:w="992" w:type="dxa"/>
            <w:tcBorders>
              <w:top w:val="single" w:sz="4" w:space="0" w:color="auto"/>
              <w:bottom w:val="single" w:sz="4" w:space="0" w:color="auto"/>
            </w:tcBorders>
            <w:vAlign w:val="center"/>
          </w:tcPr>
          <w:p w14:paraId="40664027" w14:textId="77777777" w:rsidR="009C0E02" w:rsidRPr="001B44CC" w:rsidRDefault="009C0E02" w:rsidP="00B25A70">
            <w:pPr>
              <w:jc w:val="center"/>
              <w:rPr>
                <w:sz w:val="22"/>
                <w:szCs w:val="22"/>
              </w:rPr>
            </w:pPr>
            <w:r w:rsidRPr="001B44CC">
              <w:rPr>
                <w:sz w:val="22"/>
                <w:szCs w:val="22"/>
              </w:rPr>
              <w:t>t</w:t>
            </w:r>
          </w:p>
        </w:tc>
        <w:tc>
          <w:tcPr>
            <w:tcW w:w="1843" w:type="dxa"/>
            <w:tcBorders>
              <w:top w:val="single" w:sz="4" w:space="0" w:color="auto"/>
              <w:bottom w:val="single" w:sz="4" w:space="0" w:color="auto"/>
            </w:tcBorders>
            <w:vAlign w:val="center"/>
          </w:tcPr>
          <w:p w14:paraId="2DB7E08D" w14:textId="77777777" w:rsidR="009C0E02" w:rsidRPr="001B44CC" w:rsidRDefault="009C0E02" w:rsidP="00B25A70">
            <w:pPr>
              <w:jc w:val="center"/>
              <w:rPr>
                <w:sz w:val="22"/>
                <w:szCs w:val="22"/>
              </w:rPr>
            </w:pPr>
            <w:r w:rsidRPr="001B44CC">
              <w:rPr>
                <w:sz w:val="22"/>
                <w:szCs w:val="22"/>
              </w:rPr>
              <w:t>6,500</w:t>
            </w:r>
          </w:p>
        </w:tc>
      </w:tr>
      <w:tr w:rsidR="009C0E02" w:rsidRPr="001B44CC" w14:paraId="486CA887"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54A9EB" w14:textId="77777777" w:rsidR="009C0E02" w:rsidRPr="001B44CC" w:rsidRDefault="009C0E02" w:rsidP="00B25A70">
            <w:pPr>
              <w:rPr>
                <w:sz w:val="22"/>
                <w:szCs w:val="22"/>
              </w:rPr>
            </w:pPr>
            <w:r w:rsidRPr="001B44CC">
              <w:rPr>
                <w:sz w:val="22"/>
                <w:szCs w:val="22"/>
              </w:rPr>
              <w:t>73</w:t>
            </w:r>
          </w:p>
        </w:tc>
        <w:tc>
          <w:tcPr>
            <w:tcW w:w="1559" w:type="dxa"/>
            <w:tcBorders>
              <w:top w:val="single" w:sz="4" w:space="0" w:color="auto"/>
              <w:bottom w:val="single" w:sz="4" w:space="0" w:color="auto"/>
            </w:tcBorders>
          </w:tcPr>
          <w:p w14:paraId="7F078665" w14:textId="77777777" w:rsidR="009C0E02" w:rsidRPr="001B44CC" w:rsidRDefault="009C0E02" w:rsidP="00B25A70">
            <w:pPr>
              <w:rPr>
                <w:sz w:val="22"/>
                <w:szCs w:val="22"/>
              </w:rPr>
            </w:pPr>
            <w:r w:rsidRPr="001B44CC">
              <w:rPr>
                <w:sz w:val="22"/>
                <w:szCs w:val="22"/>
              </w:rPr>
              <w:t>TsI50C5</w:t>
            </w:r>
          </w:p>
          <w:p w14:paraId="5EBBC25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41C0C07" w14:textId="77777777" w:rsidR="009C0E02" w:rsidRPr="001B44CC" w:rsidRDefault="009C0E02" w:rsidP="00B25A70">
            <w:r w:rsidRPr="001B44CC">
              <w:t xml:space="preserve">Transportarea gunolului de constructie cu autobasculanta de 5 t la distanta de 25 km </w:t>
            </w:r>
          </w:p>
          <w:p w14:paraId="230642C2" w14:textId="77777777" w:rsidR="009C0E02" w:rsidRPr="001B44CC" w:rsidRDefault="009C0E02" w:rsidP="00B25A70"/>
        </w:tc>
        <w:tc>
          <w:tcPr>
            <w:tcW w:w="992" w:type="dxa"/>
            <w:tcBorders>
              <w:top w:val="single" w:sz="4" w:space="0" w:color="auto"/>
              <w:bottom w:val="single" w:sz="4" w:space="0" w:color="auto"/>
            </w:tcBorders>
            <w:vAlign w:val="center"/>
          </w:tcPr>
          <w:p w14:paraId="423BDAA1" w14:textId="77777777" w:rsidR="009C0E02" w:rsidRPr="001B44CC" w:rsidRDefault="009C0E02" w:rsidP="00B25A70">
            <w:pPr>
              <w:jc w:val="center"/>
              <w:rPr>
                <w:sz w:val="22"/>
                <w:szCs w:val="22"/>
              </w:rPr>
            </w:pPr>
            <w:r w:rsidRPr="001B44CC">
              <w:rPr>
                <w:sz w:val="22"/>
                <w:szCs w:val="22"/>
              </w:rPr>
              <w:t>t</w:t>
            </w:r>
          </w:p>
        </w:tc>
        <w:tc>
          <w:tcPr>
            <w:tcW w:w="1843" w:type="dxa"/>
            <w:tcBorders>
              <w:top w:val="single" w:sz="4" w:space="0" w:color="auto"/>
              <w:bottom w:val="single" w:sz="4" w:space="0" w:color="auto"/>
            </w:tcBorders>
            <w:vAlign w:val="center"/>
          </w:tcPr>
          <w:p w14:paraId="0D3F1747" w14:textId="77777777" w:rsidR="009C0E02" w:rsidRPr="001B44CC" w:rsidRDefault="009C0E02" w:rsidP="00B25A70">
            <w:pPr>
              <w:jc w:val="center"/>
              <w:rPr>
                <w:sz w:val="22"/>
                <w:szCs w:val="22"/>
              </w:rPr>
            </w:pPr>
            <w:r w:rsidRPr="001B44CC">
              <w:rPr>
                <w:sz w:val="22"/>
                <w:szCs w:val="22"/>
              </w:rPr>
              <w:t>6,500</w:t>
            </w:r>
          </w:p>
        </w:tc>
      </w:tr>
      <w:tr w:rsidR="009C0E02" w:rsidRPr="001B44CC" w14:paraId="2A13E06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8A238E" w14:textId="77777777" w:rsidR="009C0E02" w:rsidRPr="001B44CC" w:rsidRDefault="009C0E02" w:rsidP="00B25A70">
            <w:pPr>
              <w:rPr>
                <w:sz w:val="22"/>
                <w:szCs w:val="22"/>
              </w:rPr>
            </w:pPr>
            <w:r w:rsidRPr="001B44CC">
              <w:rPr>
                <w:sz w:val="22"/>
                <w:szCs w:val="22"/>
              </w:rPr>
              <w:t>74</w:t>
            </w:r>
          </w:p>
        </w:tc>
        <w:tc>
          <w:tcPr>
            <w:tcW w:w="1559" w:type="dxa"/>
            <w:tcBorders>
              <w:top w:val="single" w:sz="4" w:space="0" w:color="auto"/>
              <w:bottom w:val="single" w:sz="4" w:space="0" w:color="auto"/>
            </w:tcBorders>
          </w:tcPr>
          <w:p w14:paraId="4D82B043" w14:textId="77777777" w:rsidR="009C0E02" w:rsidRPr="001B44CC" w:rsidRDefault="009C0E02" w:rsidP="00B25A70">
            <w:pPr>
              <w:rPr>
                <w:sz w:val="22"/>
                <w:szCs w:val="22"/>
              </w:rPr>
            </w:pPr>
            <w:r w:rsidRPr="001B44CC">
              <w:rPr>
                <w:sz w:val="22"/>
                <w:szCs w:val="22"/>
              </w:rPr>
              <w:t>RpCE29A</w:t>
            </w:r>
          </w:p>
          <w:p w14:paraId="29B0E497"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23E3E11" w14:textId="77777777" w:rsidR="009C0E02" w:rsidRPr="001B44CC" w:rsidRDefault="009C0E02" w:rsidP="00B25A70">
            <w:r w:rsidRPr="001B44CC">
              <w:t xml:space="preserve">Pelicula din polimeri  pentru protejarea terasei pe timp ploios, pe durata refacerii </w:t>
            </w:r>
          </w:p>
          <w:p w14:paraId="28DFB10C" w14:textId="77777777" w:rsidR="009C0E02" w:rsidRPr="001B44CC" w:rsidRDefault="009C0E02" w:rsidP="00B25A70"/>
        </w:tc>
        <w:tc>
          <w:tcPr>
            <w:tcW w:w="992" w:type="dxa"/>
            <w:tcBorders>
              <w:top w:val="single" w:sz="4" w:space="0" w:color="auto"/>
              <w:bottom w:val="single" w:sz="4" w:space="0" w:color="auto"/>
            </w:tcBorders>
            <w:vAlign w:val="center"/>
          </w:tcPr>
          <w:p w14:paraId="2897ECE9"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67685F10" w14:textId="77777777" w:rsidR="009C0E02" w:rsidRPr="001B44CC" w:rsidRDefault="009C0E02" w:rsidP="00B25A70">
            <w:pPr>
              <w:jc w:val="center"/>
              <w:rPr>
                <w:sz w:val="22"/>
                <w:szCs w:val="22"/>
              </w:rPr>
            </w:pPr>
            <w:r w:rsidRPr="001B44CC">
              <w:rPr>
                <w:sz w:val="22"/>
                <w:szCs w:val="22"/>
              </w:rPr>
              <w:t>80,000</w:t>
            </w:r>
          </w:p>
        </w:tc>
      </w:tr>
      <w:tr w:rsidR="009C0E02" w:rsidRPr="001B44CC" w14:paraId="4FB46F69" w14:textId="77777777" w:rsidTr="00B25A70">
        <w:tc>
          <w:tcPr>
            <w:tcW w:w="709" w:type="dxa"/>
            <w:tcBorders>
              <w:top w:val="nil"/>
              <w:left w:val="single" w:sz="6" w:space="0" w:color="auto"/>
              <w:bottom w:val="nil"/>
              <w:right w:val="nil"/>
            </w:tcBorders>
          </w:tcPr>
          <w:p w14:paraId="57947EFF" w14:textId="77777777" w:rsidR="009C0E02" w:rsidRPr="001B44CC" w:rsidRDefault="009C0E02" w:rsidP="00B25A70">
            <w:pPr>
              <w:jc w:val="center"/>
            </w:pPr>
          </w:p>
        </w:tc>
        <w:tc>
          <w:tcPr>
            <w:tcW w:w="1559" w:type="dxa"/>
            <w:tcBorders>
              <w:top w:val="nil"/>
              <w:left w:val="single" w:sz="6" w:space="0" w:color="auto"/>
              <w:bottom w:val="nil"/>
              <w:right w:val="nil"/>
            </w:tcBorders>
          </w:tcPr>
          <w:p w14:paraId="76D8E396"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799FE15B" w14:textId="77777777" w:rsidR="009C0E02" w:rsidRPr="001B44CC" w:rsidRDefault="009C0E02" w:rsidP="00B25A70">
            <w:pPr>
              <w:rPr>
                <w:b/>
                <w:bCs/>
                <w:sz w:val="22"/>
                <w:szCs w:val="22"/>
              </w:rPr>
            </w:pPr>
            <w:r w:rsidRPr="001B44CC">
              <w:rPr>
                <w:b/>
                <w:bCs/>
                <w:sz w:val="22"/>
                <w:szCs w:val="22"/>
              </w:rPr>
              <w:t>1.3.2. Pardoseli</w:t>
            </w:r>
          </w:p>
          <w:p w14:paraId="0595679C" w14:textId="77777777" w:rsidR="009C0E02" w:rsidRPr="001B44CC" w:rsidRDefault="009C0E02" w:rsidP="00B25A70"/>
        </w:tc>
      </w:tr>
      <w:tr w:rsidR="009C0E02" w:rsidRPr="001B44CC" w14:paraId="2BD849EE"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2301A2" w14:textId="77777777" w:rsidR="009C0E02" w:rsidRPr="001B44CC" w:rsidRDefault="009C0E02" w:rsidP="00B25A70">
            <w:pPr>
              <w:rPr>
                <w:sz w:val="22"/>
                <w:szCs w:val="22"/>
              </w:rPr>
            </w:pPr>
            <w:r w:rsidRPr="001B44CC">
              <w:rPr>
                <w:sz w:val="22"/>
                <w:szCs w:val="22"/>
              </w:rPr>
              <w:t>75</w:t>
            </w:r>
          </w:p>
        </w:tc>
        <w:tc>
          <w:tcPr>
            <w:tcW w:w="1559" w:type="dxa"/>
            <w:tcBorders>
              <w:top w:val="single" w:sz="4" w:space="0" w:color="auto"/>
              <w:bottom w:val="single" w:sz="4" w:space="0" w:color="auto"/>
            </w:tcBorders>
          </w:tcPr>
          <w:p w14:paraId="520292AB" w14:textId="77777777" w:rsidR="009C0E02" w:rsidRPr="001B44CC" w:rsidRDefault="009C0E02" w:rsidP="00B25A70">
            <w:pPr>
              <w:rPr>
                <w:sz w:val="22"/>
                <w:szCs w:val="22"/>
              </w:rPr>
            </w:pPr>
            <w:r w:rsidRPr="001B44CC">
              <w:rPr>
                <w:sz w:val="22"/>
                <w:szCs w:val="22"/>
              </w:rPr>
              <w:t>CG01A</w:t>
            </w:r>
          </w:p>
          <w:p w14:paraId="47C19CC3"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9A7BB3B" w14:textId="77777777" w:rsidR="009C0E02" w:rsidRPr="001B44CC" w:rsidRDefault="009C0E02" w:rsidP="00B25A70">
            <w:r w:rsidRPr="001B44CC">
              <w:t xml:space="preserve">Strat suport pentru pardoseli executat din mortar din ciment M 100-T de 3 cm grosime cu fata driscuita fin </w:t>
            </w:r>
          </w:p>
          <w:p w14:paraId="62C6B0D4" w14:textId="77777777" w:rsidR="009C0E02" w:rsidRPr="001B44CC" w:rsidRDefault="009C0E02" w:rsidP="00B25A70"/>
        </w:tc>
        <w:tc>
          <w:tcPr>
            <w:tcW w:w="992" w:type="dxa"/>
            <w:tcBorders>
              <w:top w:val="single" w:sz="4" w:space="0" w:color="auto"/>
              <w:bottom w:val="single" w:sz="4" w:space="0" w:color="auto"/>
            </w:tcBorders>
            <w:vAlign w:val="center"/>
          </w:tcPr>
          <w:p w14:paraId="7B7AB284"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D1F7BAC" w14:textId="77777777" w:rsidR="009C0E02" w:rsidRPr="001B44CC" w:rsidRDefault="009C0E02" w:rsidP="00B25A70">
            <w:pPr>
              <w:jc w:val="center"/>
              <w:rPr>
                <w:sz w:val="22"/>
                <w:szCs w:val="22"/>
              </w:rPr>
            </w:pPr>
            <w:r w:rsidRPr="001B44CC">
              <w:rPr>
                <w:sz w:val="22"/>
                <w:szCs w:val="22"/>
              </w:rPr>
              <w:t>220,200</w:t>
            </w:r>
          </w:p>
        </w:tc>
      </w:tr>
      <w:tr w:rsidR="009C0E02" w:rsidRPr="001B44CC" w14:paraId="274CC1E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98FE23" w14:textId="77777777" w:rsidR="009C0E02" w:rsidRPr="001B44CC" w:rsidRDefault="009C0E02" w:rsidP="00B25A70">
            <w:pPr>
              <w:rPr>
                <w:sz w:val="22"/>
                <w:szCs w:val="22"/>
              </w:rPr>
            </w:pPr>
            <w:r w:rsidRPr="001B44CC">
              <w:rPr>
                <w:sz w:val="22"/>
                <w:szCs w:val="22"/>
              </w:rPr>
              <w:lastRenderedPageBreak/>
              <w:t>76</w:t>
            </w:r>
          </w:p>
        </w:tc>
        <w:tc>
          <w:tcPr>
            <w:tcW w:w="1559" w:type="dxa"/>
            <w:tcBorders>
              <w:top w:val="single" w:sz="4" w:space="0" w:color="auto"/>
              <w:bottom w:val="single" w:sz="4" w:space="0" w:color="auto"/>
            </w:tcBorders>
          </w:tcPr>
          <w:p w14:paraId="3F5A53EA" w14:textId="77777777" w:rsidR="009C0E02" w:rsidRPr="001B44CC" w:rsidRDefault="009C0E02" w:rsidP="00B25A70">
            <w:pPr>
              <w:rPr>
                <w:sz w:val="22"/>
                <w:szCs w:val="22"/>
              </w:rPr>
            </w:pPr>
            <w:r w:rsidRPr="001B44CC">
              <w:rPr>
                <w:sz w:val="22"/>
                <w:szCs w:val="22"/>
              </w:rPr>
              <w:t>CG01A1 k=2</w:t>
            </w:r>
          </w:p>
          <w:p w14:paraId="075211A0"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27AE3E4" w14:textId="77777777" w:rsidR="009C0E02" w:rsidRPr="001B44CC" w:rsidRDefault="009C0E02" w:rsidP="00B25A70">
            <w:r w:rsidRPr="001B44CC">
              <w:t>Strat suport pentru pardoseli executat din mortar din ciment M 100-T de 4cm grosime cu fata driscuita fin.Diferenta in plus sau in minus pentru fiecare 0,5 cm de strat suport din mortar M 100-T,  se adauga 1cm</w:t>
            </w:r>
          </w:p>
          <w:p w14:paraId="6F858794" w14:textId="77777777" w:rsidR="009C0E02" w:rsidRPr="001B44CC" w:rsidRDefault="009C0E02" w:rsidP="00B25A70"/>
        </w:tc>
        <w:tc>
          <w:tcPr>
            <w:tcW w:w="992" w:type="dxa"/>
            <w:tcBorders>
              <w:top w:val="single" w:sz="4" w:space="0" w:color="auto"/>
              <w:bottom w:val="single" w:sz="4" w:space="0" w:color="auto"/>
            </w:tcBorders>
            <w:vAlign w:val="center"/>
          </w:tcPr>
          <w:p w14:paraId="70AF2C61"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0B466992" w14:textId="77777777" w:rsidR="009C0E02" w:rsidRPr="001B44CC" w:rsidRDefault="009C0E02" w:rsidP="00B25A70">
            <w:pPr>
              <w:jc w:val="center"/>
              <w:rPr>
                <w:sz w:val="22"/>
                <w:szCs w:val="22"/>
              </w:rPr>
            </w:pPr>
            <w:r w:rsidRPr="001B44CC">
              <w:rPr>
                <w:sz w:val="22"/>
                <w:szCs w:val="22"/>
              </w:rPr>
              <w:t>220,200</w:t>
            </w:r>
          </w:p>
        </w:tc>
      </w:tr>
      <w:tr w:rsidR="009C0E02" w:rsidRPr="001B44CC" w14:paraId="055B59C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B7C024" w14:textId="77777777" w:rsidR="009C0E02" w:rsidRPr="001B44CC" w:rsidRDefault="009C0E02" w:rsidP="00B25A70">
            <w:pPr>
              <w:rPr>
                <w:sz w:val="22"/>
                <w:szCs w:val="22"/>
              </w:rPr>
            </w:pPr>
            <w:r w:rsidRPr="001B44CC">
              <w:rPr>
                <w:sz w:val="22"/>
                <w:szCs w:val="22"/>
              </w:rPr>
              <w:t>77</w:t>
            </w:r>
          </w:p>
        </w:tc>
        <w:tc>
          <w:tcPr>
            <w:tcW w:w="1559" w:type="dxa"/>
            <w:tcBorders>
              <w:top w:val="single" w:sz="4" w:space="0" w:color="auto"/>
              <w:bottom w:val="single" w:sz="4" w:space="0" w:color="auto"/>
            </w:tcBorders>
          </w:tcPr>
          <w:p w14:paraId="1252FD46" w14:textId="77777777" w:rsidR="009C0E02" w:rsidRPr="001B44CC" w:rsidRDefault="009C0E02" w:rsidP="00B25A70">
            <w:pPr>
              <w:rPr>
                <w:sz w:val="22"/>
                <w:szCs w:val="22"/>
              </w:rPr>
            </w:pPr>
            <w:r w:rsidRPr="001B44CC">
              <w:rPr>
                <w:sz w:val="22"/>
                <w:szCs w:val="22"/>
              </w:rPr>
              <w:t>CG56A</w:t>
            </w:r>
          </w:p>
          <w:p w14:paraId="14CB11E4"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D7A18CA" w14:textId="77777777" w:rsidR="009C0E02" w:rsidRPr="001B44CC" w:rsidRDefault="009C0E02" w:rsidP="00B25A70">
            <w:r w:rsidRPr="001B44CC">
              <w:t xml:space="preserve">Sapa din amestec de autonivelare "Nivelir": grosime 10mm </w:t>
            </w:r>
          </w:p>
          <w:p w14:paraId="6015E9BA" w14:textId="77777777" w:rsidR="009C0E02" w:rsidRPr="001B44CC" w:rsidRDefault="009C0E02" w:rsidP="00B25A70"/>
        </w:tc>
        <w:tc>
          <w:tcPr>
            <w:tcW w:w="992" w:type="dxa"/>
            <w:tcBorders>
              <w:top w:val="single" w:sz="4" w:space="0" w:color="auto"/>
              <w:bottom w:val="single" w:sz="4" w:space="0" w:color="auto"/>
            </w:tcBorders>
            <w:vAlign w:val="center"/>
          </w:tcPr>
          <w:p w14:paraId="43B4776F"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D56C89E" w14:textId="77777777" w:rsidR="009C0E02" w:rsidRPr="001B44CC" w:rsidRDefault="009C0E02" w:rsidP="00B25A70">
            <w:pPr>
              <w:jc w:val="center"/>
              <w:rPr>
                <w:sz w:val="22"/>
                <w:szCs w:val="22"/>
              </w:rPr>
            </w:pPr>
            <w:r w:rsidRPr="001B44CC">
              <w:rPr>
                <w:sz w:val="22"/>
                <w:szCs w:val="22"/>
              </w:rPr>
              <w:t>220,200</w:t>
            </w:r>
          </w:p>
        </w:tc>
      </w:tr>
      <w:tr w:rsidR="009C0E02" w:rsidRPr="001B44CC" w14:paraId="6B42533E"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90BF74" w14:textId="77777777" w:rsidR="009C0E02" w:rsidRPr="001B44CC" w:rsidRDefault="009C0E02" w:rsidP="00B25A70">
            <w:pPr>
              <w:rPr>
                <w:sz w:val="22"/>
                <w:szCs w:val="22"/>
              </w:rPr>
            </w:pPr>
            <w:r w:rsidRPr="001B44CC">
              <w:rPr>
                <w:sz w:val="22"/>
                <w:szCs w:val="22"/>
              </w:rPr>
              <w:t>78</w:t>
            </w:r>
          </w:p>
        </w:tc>
        <w:tc>
          <w:tcPr>
            <w:tcW w:w="1559" w:type="dxa"/>
            <w:tcBorders>
              <w:top w:val="single" w:sz="4" w:space="0" w:color="auto"/>
              <w:bottom w:val="single" w:sz="4" w:space="0" w:color="auto"/>
            </w:tcBorders>
          </w:tcPr>
          <w:p w14:paraId="780D7E88" w14:textId="77777777" w:rsidR="009C0E02" w:rsidRPr="001B44CC" w:rsidRDefault="009C0E02" w:rsidP="00B25A70">
            <w:pPr>
              <w:rPr>
                <w:sz w:val="22"/>
                <w:szCs w:val="22"/>
              </w:rPr>
            </w:pPr>
            <w:r w:rsidRPr="001B44CC">
              <w:rPr>
                <w:sz w:val="22"/>
                <w:szCs w:val="22"/>
              </w:rPr>
              <w:t>CG36A</w:t>
            </w:r>
          </w:p>
          <w:p w14:paraId="38BC2CD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611945E" w14:textId="77777777" w:rsidR="009C0E02" w:rsidRPr="001B44CC" w:rsidRDefault="009C0E02" w:rsidP="00B25A70">
            <w:r w:rsidRPr="001B44CC">
              <w:t>Pardoseli din placi laminat montale pe uscat cu pozarea stratului sintetic pe suport existent, inclusiv plintele de lemn si curatarea, in incaperii mai mare de 16 mp. Grosimea 10 mm, clasa de trafic 33, (AC5)</w:t>
            </w:r>
          </w:p>
          <w:p w14:paraId="0B75A694" w14:textId="77777777" w:rsidR="009C0E02" w:rsidRPr="001B44CC" w:rsidRDefault="009C0E02" w:rsidP="00B25A70"/>
        </w:tc>
        <w:tc>
          <w:tcPr>
            <w:tcW w:w="992" w:type="dxa"/>
            <w:tcBorders>
              <w:top w:val="single" w:sz="4" w:space="0" w:color="auto"/>
              <w:bottom w:val="single" w:sz="4" w:space="0" w:color="auto"/>
            </w:tcBorders>
            <w:vAlign w:val="center"/>
          </w:tcPr>
          <w:p w14:paraId="3B8439BB"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AA79D17" w14:textId="77777777" w:rsidR="009C0E02" w:rsidRPr="001B44CC" w:rsidRDefault="009C0E02" w:rsidP="00B25A70">
            <w:pPr>
              <w:jc w:val="center"/>
              <w:rPr>
                <w:sz w:val="22"/>
                <w:szCs w:val="22"/>
              </w:rPr>
            </w:pPr>
            <w:r w:rsidRPr="001B44CC">
              <w:rPr>
                <w:sz w:val="22"/>
                <w:szCs w:val="22"/>
              </w:rPr>
              <w:t>164,000</w:t>
            </w:r>
          </w:p>
        </w:tc>
      </w:tr>
      <w:tr w:rsidR="009C0E02" w:rsidRPr="001B44CC" w14:paraId="10E38255"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807432" w14:textId="77777777" w:rsidR="009C0E02" w:rsidRPr="001B44CC" w:rsidRDefault="009C0E02" w:rsidP="00B25A70">
            <w:pPr>
              <w:rPr>
                <w:sz w:val="22"/>
                <w:szCs w:val="22"/>
              </w:rPr>
            </w:pPr>
            <w:r w:rsidRPr="001B44CC">
              <w:rPr>
                <w:sz w:val="22"/>
                <w:szCs w:val="22"/>
              </w:rPr>
              <w:t>79</w:t>
            </w:r>
          </w:p>
        </w:tc>
        <w:tc>
          <w:tcPr>
            <w:tcW w:w="1559" w:type="dxa"/>
            <w:tcBorders>
              <w:top w:val="single" w:sz="4" w:space="0" w:color="auto"/>
              <w:bottom w:val="single" w:sz="4" w:space="0" w:color="auto"/>
            </w:tcBorders>
          </w:tcPr>
          <w:p w14:paraId="5CF699F9" w14:textId="77777777" w:rsidR="009C0E02" w:rsidRPr="001B44CC" w:rsidRDefault="009C0E02" w:rsidP="00B25A70">
            <w:pPr>
              <w:rPr>
                <w:sz w:val="22"/>
                <w:szCs w:val="22"/>
              </w:rPr>
            </w:pPr>
            <w:r w:rsidRPr="001B44CC">
              <w:rPr>
                <w:sz w:val="22"/>
                <w:szCs w:val="22"/>
              </w:rPr>
              <w:t>RpCK14B</w:t>
            </w:r>
          </w:p>
          <w:p w14:paraId="7B7DD04D"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4AD1AED" w14:textId="77777777" w:rsidR="009C0E02" w:rsidRPr="001B44CC" w:rsidRDefault="009C0E02" w:rsidP="00B25A70">
            <w:r w:rsidRPr="001B44CC">
              <w:t xml:space="preserve">Plinte din PVC cu canal p/u cablu cu elasticitate sporita la montarea/demontarea, la pereti gata tencuiti, prin lipire cu adeziv Prenadez, montate in incaperi cu suprafete mai mari de 16 mp, inclusiv desfacerea zonei de incastrare si repararea stratului-suport, inaltimea 55 mm, adincimea 22 mm in culoarea parchetului </w:t>
            </w:r>
          </w:p>
          <w:p w14:paraId="1FEEC0CE" w14:textId="77777777" w:rsidR="009C0E02" w:rsidRPr="001B44CC" w:rsidRDefault="009C0E02" w:rsidP="00B25A70"/>
        </w:tc>
        <w:tc>
          <w:tcPr>
            <w:tcW w:w="992" w:type="dxa"/>
            <w:tcBorders>
              <w:top w:val="single" w:sz="4" w:space="0" w:color="auto"/>
              <w:bottom w:val="single" w:sz="4" w:space="0" w:color="auto"/>
            </w:tcBorders>
            <w:vAlign w:val="center"/>
          </w:tcPr>
          <w:p w14:paraId="256755FC"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085A7267" w14:textId="77777777" w:rsidR="009C0E02" w:rsidRPr="001B44CC" w:rsidRDefault="009C0E02" w:rsidP="00B25A70">
            <w:pPr>
              <w:jc w:val="center"/>
              <w:rPr>
                <w:sz w:val="22"/>
                <w:szCs w:val="22"/>
              </w:rPr>
            </w:pPr>
            <w:r w:rsidRPr="001B44CC">
              <w:rPr>
                <w:sz w:val="22"/>
                <w:szCs w:val="22"/>
              </w:rPr>
              <w:t>182,700</w:t>
            </w:r>
          </w:p>
        </w:tc>
      </w:tr>
      <w:tr w:rsidR="009C0E02" w:rsidRPr="001B44CC" w14:paraId="4DA89D6F"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0BB11A" w14:textId="77777777" w:rsidR="009C0E02" w:rsidRPr="001B44CC" w:rsidRDefault="009C0E02" w:rsidP="00B25A70">
            <w:pPr>
              <w:rPr>
                <w:sz w:val="22"/>
                <w:szCs w:val="22"/>
              </w:rPr>
            </w:pPr>
            <w:r w:rsidRPr="001B44CC">
              <w:rPr>
                <w:sz w:val="22"/>
                <w:szCs w:val="22"/>
              </w:rPr>
              <w:t>80</w:t>
            </w:r>
          </w:p>
        </w:tc>
        <w:tc>
          <w:tcPr>
            <w:tcW w:w="1559" w:type="dxa"/>
            <w:tcBorders>
              <w:top w:val="single" w:sz="4" w:space="0" w:color="auto"/>
              <w:bottom w:val="single" w:sz="4" w:space="0" w:color="auto"/>
            </w:tcBorders>
          </w:tcPr>
          <w:p w14:paraId="7295EB17" w14:textId="77777777" w:rsidR="009C0E02" w:rsidRPr="001B44CC" w:rsidRDefault="009C0E02" w:rsidP="00B25A70">
            <w:pPr>
              <w:rPr>
                <w:sz w:val="22"/>
                <w:szCs w:val="22"/>
              </w:rPr>
            </w:pPr>
            <w:r w:rsidRPr="001B44CC">
              <w:rPr>
                <w:sz w:val="22"/>
                <w:szCs w:val="22"/>
              </w:rPr>
              <w:t>RpCP21D</w:t>
            </w:r>
          </w:p>
          <w:p w14:paraId="7C68B77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853F0A1" w14:textId="77777777" w:rsidR="009C0E02" w:rsidRPr="001B44CC" w:rsidRDefault="009C0E02" w:rsidP="00B25A70">
            <w:r w:rsidRPr="001B44CC">
              <w:t xml:space="preserve">Protectia muchiilor, cu benzi din otel, avind dimensiunile de 2x25 mm, fixate cu suruburi pentru lemn, la pragul tocurilor </w:t>
            </w:r>
          </w:p>
          <w:p w14:paraId="27432F93" w14:textId="77777777" w:rsidR="009C0E02" w:rsidRPr="001B44CC" w:rsidRDefault="009C0E02" w:rsidP="00B25A70"/>
        </w:tc>
        <w:tc>
          <w:tcPr>
            <w:tcW w:w="992" w:type="dxa"/>
            <w:tcBorders>
              <w:top w:val="single" w:sz="4" w:space="0" w:color="auto"/>
              <w:bottom w:val="single" w:sz="4" w:space="0" w:color="auto"/>
            </w:tcBorders>
            <w:vAlign w:val="center"/>
          </w:tcPr>
          <w:p w14:paraId="5784E122"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1FBDC12D" w14:textId="77777777" w:rsidR="009C0E02" w:rsidRPr="001B44CC" w:rsidRDefault="009C0E02" w:rsidP="00B25A70">
            <w:pPr>
              <w:jc w:val="center"/>
              <w:rPr>
                <w:sz w:val="22"/>
                <w:szCs w:val="22"/>
              </w:rPr>
            </w:pPr>
            <w:r w:rsidRPr="001B44CC">
              <w:rPr>
                <w:sz w:val="22"/>
                <w:szCs w:val="22"/>
              </w:rPr>
              <w:t>9,000</w:t>
            </w:r>
          </w:p>
        </w:tc>
      </w:tr>
      <w:tr w:rsidR="009C0E02" w:rsidRPr="001B44CC" w14:paraId="579CF8F8" w14:textId="77777777" w:rsidTr="00B25A70">
        <w:tc>
          <w:tcPr>
            <w:tcW w:w="709" w:type="dxa"/>
            <w:tcBorders>
              <w:top w:val="nil"/>
              <w:left w:val="single" w:sz="6" w:space="0" w:color="auto"/>
              <w:bottom w:val="nil"/>
              <w:right w:val="nil"/>
            </w:tcBorders>
          </w:tcPr>
          <w:p w14:paraId="58AC8D1B" w14:textId="77777777" w:rsidR="009C0E02" w:rsidRPr="001B44CC" w:rsidRDefault="009C0E02" w:rsidP="00B25A70">
            <w:pPr>
              <w:jc w:val="center"/>
            </w:pPr>
          </w:p>
        </w:tc>
        <w:tc>
          <w:tcPr>
            <w:tcW w:w="1559" w:type="dxa"/>
            <w:tcBorders>
              <w:top w:val="nil"/>
              <w:left w:val="single" w:sz="6" w:space="0" w:color="auto"/>
              <w:bottom w:val="nil"/>
              <w:right w:val="nil"/>
            </w:tcBorders>
          </w:tcPr>
          <w:p w14:paraId="6EAE2038"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2916F543" w14:textId="77777777" w:rsidR="009C0E02" w:rsidRPr="001B44CC" w:rsidRDefault="009C0E02" w:rsidP="00B25A70">
            <w:pPr>
              <w:rPr>
                <w:b/>
                <w:bCs/>
                <w:sz w:val="22"/>
                <w:szCs w:val="22"/>
              </w:rPr>
            </w:pPr>
            <w:r w:rsidRPr="001B44CC">
              <w:rPr>
                <w:b/>
                <w:bCs/>
                <w:sz w:val="22"/>
                <w:szCs w:val="22"/>
              </w:rPr>
              <w:t xml:space="preserve">1.3.3. Pereti </w:t>
            </w:r>
          </w:p>
          <w:p w14:paraId="70CBDAFC" w14:textId="77777777" w:rsidR="009C0E02" w:rsidRPr="001B44CC" w:rsidRDefault="009C0E02" w:rsidP="00B25A70"/>
        </w:tc>
      </w:tr>
      <w:tr w:rsidR="009C0E02" w:rsidRPr="001B44CC" w14:paraId="54954554"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083303" w14:textId="77777777" w:rsidR="009C0E02" w:rsidRPr="001B44CC" w:rsidRDefault="009C0E02" w:rsidP="00B25A70">
            <w:pPr>
              <w:rPr>
                <w:sz w:val="22"/>
                <w:szCs w:val="22"/>
              </w:rPr>
            </w:pPr>
            <w:r w:rsidRPr="001B44CC">
              <w:rPr>
                <w:sz w:val="22"/>
                <w:szCs w:val="22"/>
              </w:rPr>
              <w:t>81</w:t>
            </w:r>
          </w:p>
        </w:tc>
        <w:tc>
          <w:tcPr>
            <w:tcW w:w="1559" w:type="dxa"/>
            <w:tcBorders>
              <w:top w:val="single" w:sz="4" w:space="0" w:color="auto"/>
              <w:bottom w:val="single" w:sz="4" w:space="0" w:color="auto"/>
            </w:tcBorders>
          </w:tcPr>
          <w:p w14:paraId="2199C9AA" w14:textId="77777777" w:rsidR="009C0E02" w:rsidRPr="001B44CC" w:rsidRDefault="009C0E02" w:rsidP="00B25A70">
            <w:pPr>
              <w:rPr>
                <w:sz w:val="22"/>
                <w:szCs w:val="22"/>
              </w:rPr>
            </w:pPr>
            <w:r w:rsidRPr="001B44CC">
              <w:rPr>
                <w:sz w:val="22"/>
                <w:szCs w:val="22"/>
              </w:rPr>
              <w:t>СF60A</w:t>
            </w:r>
          </w:p>
          <w:p w14:paraId="23DA54D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9F5FDB9" w14:textId="77777777" w:rsidR="009C0E02" w:rsidRPr="001B44CC" w:rsidRDefault="009C0E02" w:rsidP="00B25A70">
            <w:r w:rsidRPr="001B44CC">
              <w:t>Placarea suprafetelor in doua straturi de PGC cu executarea carcasei metalice identice,  cu inaltimea pina la 4 m: pereti fara izolatie (nisa p/u usa, latimea 20 cm)</w:t>
            </w:r>
          </w:p>
          <w:p w14:paraId="3D136378" w14:textId="77777777" w:rsidR="009C0E02" w:rsidRPr="001B44CC" w:rsidRDefault="009C0E02" w:rsidP="00B25A70"/>
        </w:tc>
        <w:tc>
          <w:tcPr>
            <w:tcW w:w="992" w:type="dxa"/>
            <w:tcBorders>
              <w:top w:val="single" w:sz="4" w:space="0" w:color="auto"/>
              <w:bottom w:val="single" w:sz="4" w:space="0" w:color="auto"/>
            </w:tcBorders>
            <w:vAlign w:val="center"/>
          </w:tcPr>
          <w:p w14:paraId="2BDBD474"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B722229" w14:textId="77777777" w:rsidR="009C0E02" w:rsidRPr="001B44CC" w:rsidRDefault="009C0E02" w:rsidP="00B25A70">
            <w:pPr>
              <w:jc w:val="center"/>
              <w:rPr>
                <w:sz w:val="22"/>
                <w:szCs w:val="22"/>
              </w:rPr>
            </w:pPr>
            <w:r w:rsidRPr="001B44CC">
              <w:rPr>
                <w:sz w:val="22"/>
                <w:szCs w:val="22"/>
              </w:rPr>
              <w:t>13,500</w:t>
            </w:r>
          </w:p>
        </w:tc>
      </w:tr>
      <w:tr w:rsidR="009C0E02" w:rsidRPr="001B44CC" w14:paraId="01A84E12" w14:textId="77777777" w:rsidTr="00B25A70">
        <w:tc>
          <w:tcPr>
            <w:tcW w:w="709" w:type="dxa"/>
            <w:tcBorders>
              <w:top w:val="nil"/>
              <w:left w:val="single" w:sz="6" w:space="0" w:color="auto"/>
              <w:bottom w:val="nil"/>
              <w:right w:val="nil"/>
            </w:tcBorders>
          </w:tcPr>
          <w:p w14:paraId="7D917776" w14:textId="77777777" w:rsidR="009C0E02" w:rsidRPr="001B44CC" w:rsidRDefault="009C0E02" w:rsidP="00B25A70">
            <w:pPr>
              <w:jc w:val="center"/>
            </w:pPr>
          </w:p>
        </w:tc>
        <w:tc>
          <w:tcPr>
            <w:tcW w:w="1559" w:type="dxa"/>
            <w:tcBorders>
              <w:top w:val="nil"/>
              <w:left w:val="single" w:sz="6" w:space="0" w:color="auto"/>
              <w:bottom w:val="nil"/>
              <w:right w:val="nil"/>
            </w:tcBorders>
          </w:tcPr>
          <w:p w14:paraId="50A0E2CD"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4729B2E8" w14:textId="77777777" w:rsidR="009C0E02" w:rsidRPr="001B44CC" w:rsidRDefault="009C0E02" w:rsidP="00B25A70">
            <w:pPr>
              <w:rPr>
                <w:b/>
                <w:bCs/>
                <w:sz w:val="22"/>
                <w:szCs w:val="22"/>
              </w:rPr>
            </w:pPr>
            <w:r w:rsidRPr="001B44CC">
              <w:rPr>
                <w:b/>
                <w:bCs/>
                <w:sz w:val="22"/>
                <w:szCs w:val="22"/>
              </w:rPr>
              <w:t>1.3.4. Usi</w:t>
            </w:r>
          </w:p>
          <w:p w14:paraId="25C13F5B" w14:textId="77777777" w:rsidR="009C0E02" w:rsidRPr="001B44CC" w:rsidRDefault="009C0E02" w:rsidP="00B25A70"/>
        </w:tc>
      </w:tr>
      <w:tr w:rsidR="009C0E02" w:rsidRPr="001B44CC" w14:paraId="0115E9E3"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C7AB02" w14:textId="77777777" w:rsidR="009C0E02" w:rsidRPr="001B44CC" w:rsidRDefault="009C0E02" w:rsidP="00B25A70">
            <w:pPr>
              <w:rPr>
                <w:sz w:val="22"/>
                <w:szCs w:val="22"/>
              </w:rPr>
            </w:pPr>
            <w:r w:rsidRPr="001B44CC">
              <w:rPr>
                <w:sz w:val="22"/>
                <w:szCs w:val="22"/>
              </w:rPr>
              <w:t>82</w:t>
            </w:r>
          </w:p>
        </w:tc>
        <w:tc>
          <w:tcPr>
            <w:tcW w:w="1559" w:type="dxa"/>
            <w:tcBorders>
              <w:top w:val="single" w:sz="4" w:space="0" w:color="auto"/>
              <w:bottom w:val="single" w:sz="4" w:space="0" w:color="auto"/>
            </w:tcBorders>
          </w:tcPr>
          <w:p w14:paraId="76F8347B" w14:textId="77777777" w:rsidR="009C0E02" w:rsidRPr="001B44CC" w:rsidRDefault="009C0E02" w:rsidP="00B25A70">
            <w:pPr>
              <w:rPr>
                <w:sz w:val="22"/>
                <w:szCs w:val="22"/>
              </w:rPr>
            </w:pPr>
            <w:r w:rsidRPr="001B44CC">
              <w:rPr>
                <w:sz w:val="22"/>
                <w:szCs w:val="22"/>
              </w:rPr>
              <w:t>RpCO22A</w:t>
            </w:r>
          </w:p>
          <w:p w14:paraId="2B024656"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15125D7" w14:textId="77777777" w:rsidR="009C0E02" w:rsidRPr="001B44CC" w:rsidRDefault="009C0E02" w:rsidP="00B25A70">
            <w:r w:rsidRPr="001B44CC">
              <w:t>Montarea usilor interioare, gata confectionate din lemn, simple, confectionate din orice fel de material, pe toc, inclusiv montarea tocului (Usi din masiv de lemn 2050x950 cu 3 balameli,configuratia cu falti cu 2 canaturi, grosimea tocului 45x100mm, grosimea usii minimum - 40mm, pervazuri: latimea - 7cm, grosimea 1 cm, plat) 9 buc, vopsea durabila, culoarea si structura coordoneaza cu beneficiar</w:t>
            </w:r>
          </w:p>
          <w:p w14:paraId="71255F5A" w14:textId="77777777" w:rsidR="009C0E02" w:rsidRPr="001B44CC" w:rsidRDefault="009C0E02" w:rsidP="00B25A70"/>
        </w:tc>
        <w:tc>
          <w:tcPr>
            <w:tcW w:w="992" w:type="dxa"/>
            <w:tcBorders>
              <w:top w:val="single" w:sz="4" w:space="0" w:color="auto"/>
              <w:bottom w:val="single" w:sz="4" w:space="0" w:color="auto"/>
            </w:tcBorders>
            <w:vAlign w:val="center"/>
          </w:tcPr>
          <w:p w14:paraId="41C7ED04"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DDC8CE5" w14:textId="77777777" w:rsidR="009C0E02" w:rsidRPr="001B44CC" w:rsidRDefault="009C0E02" w:rsidP="00B25A70">
            <w:pPr>
              <w:jc w:val="center"/>
              <w:rPr>
                <w:sz w:val="22"/>
                <w:szCs w:val="22"/>
              </w:rPr>
            </w:pPr>
            <w:r w:rsidRPr="001B44CC">
              <w:rPr>
                <w:sz w:val="22"/>
                <w:szCs w:val="22"/>
              </w:rPr>
              <w:t>17,520</w:t>
            </w:r>
          </w:p>
        </w:tc>
      </w:tr>
      <w:tr w:rsidR="009C0E02" w:rsidRPr="001B44CC" w14:paraId="391D9191"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BA61E3" w14:textId="77777777" w:rsidR="009C0E02" w:rsidRPr="001B44CC" w:rsidRDefault="009C0E02" w:rsidP="00B25A70">
            <w:pPr>
              <w:rPr>
                <w:sz w:val="22"/>
                <w:szCs w:val="22"/>
              </w:rPr>
            </w:pPr>
            <w:r w:rsidRPr="001B44CC">
              <w:rPr>
                <w:sz w:val="22"/>
                <w:szCs w:val="22"/>
              </w:rPr>
              <w:t>83</w:t>
            </w:r>
          </w:p>
        </w:tc>
        <w:tc>
          <w:tcPr>
            <w:tcW w:w="1559" w:type="dxa"/>
            <w:tcBorders>
              <w:top w:val="single" w:sz="4" w:space="0" w:color="auto"/>
              <w:bottom w:val="single" w:sz="4" w:space="0" w:color="auto"/>
            </w:tcBorders>
          </w:tcPr>
          <w:p w14:paraId="494A12B0" w14:textId="77777777" w:rsidR="009C0E02" w:rsidRPr="001B44CC" w:rsidRDefault="009C0E02" w:rsidP="00B25A70">
            <w:pPr>
              <w:rPr>
                <w:sz w:val="22"/>
                <w:szCs w:val="22"/>
              </w:rPr>
            </w:pPr>
            <w:r w:rsidRPr="001B44CC">
              <w:rPr>
                <w:sz w:val="22"/>
                <w:szCs w:val="22"/>
              </w:rPr>
              <w:t>CK33C</w:t>
            </w:r>
          </w:p>
          <w:p w14:paraId="39BBCB5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474CDE6" w14:textId="77777777" w:rsidR="009C0E02" w:rsidRPr="001B44CC" w:rsidRDefault="009C0E02" w:rsidP="00B25A70">
            <w:r w:rsidRPr="001B44CC">
              <w:t xml:space="preserve">Broasca aplicata sistem Yalle, lungemea 65-70mm, miner - culoarea coordoneaza cu beneficiar </w:t>
            </w:r>
          </w:p>
          <w:p w14:paraId="400BF614" w14:textId="77777777" w:rsidR="009C0E02" w:rsidRPr="001B44CC" w:rsidRDefault="009C0E02" w:rsidP="00B25A70"/>
        </w:tc>
        <w:tc>
          <w:tcPr>
            <w:tcW w:w="992" w:type="dxa"/>
            <w:tcBorders>
              <w:top w:val="single" w:sz="4" w:space="0" w:color="auto"/>
              <w:bottom w:val="single" w:sz="4" w:space="0" w:color="auto"/>
            </w:tcBorders>
            <w:vAlign w:val="center"/>
          </w:tcPr>
          <w:p w14:paraId="25EC2B1E" w14:textId="77777777" w:rsidR="009C0E02" w:rsidRPr="001B44CC" w:rsidRDefault="009C0E02" w:rsidP="00B25A70">
            <w:pPr>
              <w:jc w:val="center"/>
              <w:rPr>
                <w:sz w:val="22"/>
                <w:szCs w:val="22"/>
              </w:rPr>
            </w:pPr>
            <w:r w:rsidRPr="001B44CC">
              <w:rPr>
                <w:sz w:val="22"/>
                <w:szCs w:val="22"/>
              </w:rPr>
              <w:t>buc</w:t>
            </w:r>
          </w:p>
        </w:tc>
        <w:tc>
          <w:tcPr>
            <w:tcW w:w="1843" w:type="dxa"/>
            <w:tcBorders>
              <w:top w:val="single" w:sz="4" w:space="0" w:color="auto"/>
              <w:bottom w:val="single" w:sz="4" w:space="0" w:color="auto"/>
            </w:tcBorders>
            <w:vAlign w:val="center"/>
          </w:tcPr>
          <w:p w14:paraId="703EED2C" w14:textId="77777777" w:rsidR="009C0E02" w:rsidRPr="001B44CC" w:rsidRDefault="009C0E02" w:rsidP="00B25A70">
            <w:pPr>
              <w:jc w:val="center"/>
              <w:rPr>
                <w:sz w:val="22"/>
                <w:szCs w:val="22"/>
              </w:rPr>
            </w:pPr>
            <w:r w:rsidRPr="001B44CC">
              <w:rPr>
                <w:sz w:val="22"/>
                <w:szCs w:val="22"/>
              </w:rPr>
              <w:t>22,000</w:t>
            </w:r>
          </w:p>
        </w:tc>
      </w:tr>
      <w:tr w:rsidR="009C0E02" w:rsidRPr="001B44CC" w14:paraId="58A9AB3D" w14:textId="77777777" w:rsidTr="00B25A70">
        <w:tc>
          <w:tcPr>
            <w:tcW w:w="709" w:type="dxa"/>
            <w:tcBorders>
              <w:top w:val="nil"/>
              <w:left w:val="single" w:sz="6" w:space="0" w:color="auto"/>
              <w:bottom w:val="nil"/>
              <w:right w:val="nil"/>
            </w:tcBorders>
          </w:tcPr>
          <w:p w14:paraId="3E6646C3" w14:textId="77777777" w:rsidR="009C0E02" w:rsidRPr="001B44CC" w:rsidRDefault="009C0E02" w:rsidP="00B25A70">
            <w:pPr>
              <w:jc w:val="center"/>
            </w:pPr>
          </w:p>
        </w:tc>
        <w:tc>
          <w:tcPr>
            <w:tcW w:w="1559" w:type="dxa"/>
            <w:tcBorders>
              <w:top w:val="nil"/>
              <w:left w:val="single" w:sz="6" w:space="0" w:color="auto"/>
              <w:bottom w:val="nil"/>
              <w:right w:val="nil"/>
            </w:tcBorders>
          </w:tcPr>
          <w:p w14:paraId="74B56D92"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6F3965DC" w14:textId="77777777" w:rsidR="009C0E02" w:rsidRPr="001B44CC" w:rsidRDefault="009C0E02" w:rsidP="00B25A70">
            <w:pPr>
              <w:rPr>
                <w:b/>
                <w:bCs/>
                <w:sz w:val="22"/>
                <w:szCs w:val="22"/>
              </w:rPr>
            </w:pPr>
            <w:r w:rsidRPr="001B44CC">
              <w:rPr>
                <w:b/>
                <w:bCs/>
                <w:sz w:val="22"/>
                <w:szCs w:val="22"/>
              </w:rPr>
              <w:t>1.3.5. Ferestre</w:t>
            </w:r>
          </w:p>
          <w:p w14:paraId="08059173" w14:textId="77777777" w:rsidR="009C0E02" w:rsidRPr="001B44CC" w:rsidRDefault="009C0E02" w:rsidP="00B25A70"/>
        </w:tc>
      </w:tr>
      <w:tr w:rsidR="009C0E02" w:rsidRPr="001B44CC" w14:paraId="02A73FFF"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B216D" w14:textId="77777777" w:rsidR="009C0E02" w:rsidRPr="001B44CC" w:rsidRDefault="009C0E02" w:rsidP="00B25A70">
            <w:pPr>
              <w:rPr>
                <w:sz w:val="22"/>
                <w:szCs w:val="22"/>
              </w:rPr>
            </w:pPr>
            <w:r w:rsidRPr="001B44CC">
              <w:rPr>
                <w:sz w:val="22"/>
                <w:szCs w:val="22"/>
              </w:rPr>
              <w:lastRenderedPageBreak/>
              <w:t>84</w:t>
            </w:r>
          </w:p>
        </w:tc>
        <w:tc>
          <w:tcPr>
            <w:tcW w:w="1559" w:type="dxa"/>
            <w:tcBorders>
              <w:top w:val="single" w:sz="4" w:space="0" w:color="auto"/>
              <w:bottom w:val="single" w:sz="4" w:space="0" w:color="auto"/>
            </w:tcBorders>
          </w:tcPr>
          <w:p w14:paraId="2BDDF30B" w14:textId="77777777" w:rsidR="009C0E02" w:rsidRPr="001B44CC" w:rsidRDefault="009C0E02" w:rsidP="00B25A70">
            <w:pPr>
              <w:rPr>
                <w:sz w:val="22"/>
                <w:szCs w:val="22"/>
              </w:rPr>
            </w:pPr>
            <w:r w:rsidRPr="001B44CC">
              <w:rPr>
                <w:sz w:val="22"/>
                <w:szCs w:val="22"/>
              </w:rPr>
              <w:t>CK23C</w:t>
            </w:r>
          </w:p>
          <w:p w14:paraId="7CC1B96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EF356F3" w14:textId="77777777" w:rsidR="009C0E02" w:rsidRPr="001B44CC" w:rsidRDefault="009C0E02" w:rsidP="00B25A70">
            <w:r w:rsidRPr="001B44CC">
              <w:t>Ferestre din mase plastice cu unul sau mai multe canaturi la constructii cu inaltimi pina la 35 m inclusiv, avind suprafata tocului peste 2,5  mp (parametre: 2170x1140mm, devizeze cu 3 sectii, din care 1cu deschiderea in 2 parti,  plasa antimoschita, 5 camere, profil 70 mm clasa A (grosimea peretii exterior 2,5 mm, interior -2mm) culoarea alb; pachet sticla:4-16-4mm (24mm) Fn4S-4FI, ГОСТ 30673-99, protectia fonica 45dB, armatura interioara din otel zincat de 2 mm grosimea) 17 buc</w:t>
            </w:r>
          </w:p>
          <w:p w14:paraId="485B85B6" w14:textId="77777777" w:rsidR="009C0E02" w:rsidRPr="001B44CC" w:rsidRDefault="009C0E02" w:rsidP="00B25A70"/>
        </w:tc>
        <w:tc>
          <w:tcPr>
            <w:tcW w:w="992" w:type="dxa"/>
            <w:tcBorders>
              <w:top w:val="single" w:sz="4" w:space="0" w:color="auto"/>
              <w:bottom w:val="single" w:sz="4" w:space="0" w:color="auto"/>
            </w:tcBorders>
            <w:vAlign w:val="center"/>
          </w:tcPr>
          <w:p w14:paraId="7A25845C"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0C53B72F" w14:textId="77777777" w:rsidR="009C0E02" w:rsidRPr="001B44CC" w:rsidRDefault="009C0E02" w:rsidP="00B25A70">
            <w:pPr>
              <w:jc w:val="center"/>
              <w:rPr>
                <w:sz w:val="22"/>
                <w:szCs w:val="22"/>
              </w:rPr>
            </w:pPr>
            <w:r w:rsidRPr="001B44CC">
              <w:rPr>
                <w:sz w:val="22"/>
                <w:szCs w:val="22"/>
              </w:rPr>
              <w:t>42,000</w:t>
            </w:r>
          </w:p>
        </w:tc>
      </w:tr>
      <w:tr w:rsidR="009C0E02" w:rsidRPr="001B44CC" w14:paraId="4A5A992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4EDCC5" w14:textId="77777777" w:rsidR="009C0E02" w:rsidRPr="001B44CC" w:rsidRDefault="009C0E02" w:rsidP="00B25A70">
            <w:pPr>
              <w:rPr>
                <w:sz w:val="22"/>
                <w:szCs w:val="22"/>
              </w:rPr>
            </w:pPr>
            <w:r w:rsidRPr="001B44CC">
              <w:rPr>
                <w:sz w:val="22"/>
                <w:szCs w:val="22"/>
              </w:rPr>
              <w:t>85</w:t>
            </w:r>
          </w:p>
        </w:tc>
        <w:tc>
          <w:tcPr>
            <w:tcW w:w="1559" w:type="dxa"/>
            <w:tcBorders>
              <w:top w:val="single" w:sz="4" w:space="0" w:color="auto"/>
              <w:bottom w:val="single" w:sz="4" w:space="0" w:color="auto"/>
            </w:tcBorders>
          </w:tcPr>
          <w:p w14:paraId="1D78682F" w14:textId="77777777" w:rsidR="009C0E02" w:rsidRPr="001B44CC" w:rsidRDefault="009C0E02" w:rsidP="00B25A70">
            <w:pPr>
              <w:rPr>
                <w:sz w:val="22"/>
                <w:szCs w:val="22"/>
              </w:rPr>
            </w:pPr>
            <w:r w:rsidRPr="001B44CC">
              <w:rPr>
                <w:sz w:val="22"/>
                <w:szCs w:val="22"/>
              </w:rPr>
              <w:t>CK26A</w:t>
            </w:r>
          </w:p>
          <w:p w14:paraId="2F418BC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09CD7D9" w14:textId="77777777" w:rsidR="009C0E02" w:rsidRPr="001B44CC" w:rsidRDefault="009C0E02" w:rsidP="00B25A70">
            <w:r w:rsidRPr="001B44CC">
              <w:t>Glafuri montate la ferestre din mase plastice, pentru ferestre Latimea 49 cm, grosimea 2 cm, culoarea alba)</w:t>
            </w:r>
          </w:p>
          <w:p w14:paraId="1C113EEE" w14:textId="77777777" w:rsidR="009C0E02" w:rsidRPr="001B44CC" w:rsidRDefault="009C0E02" w:rsidP="00B25A70"/>
        </w:tc>
        <w:tc>
          <w:tcPr>
            <w:tcW w:w="992" w:type="dxa"/>
            <w:tcBorders>
              <w:top w:val="single" w:sz="4" w:space="0" w:color="auto"/>
              <w:bottom w:val="single" w:sz="4" w:space="0" w:color="auto"/>
            </w:tcBorders>
            <w:vAlign w:val="center"/>
          </w:tcPr>
          <w:p w14:paraId="5CA7F28C"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3210D225" w14:textId="77777777" w:rsidR="009C0E02" w:rsidRPr="001B44CC" w:rsidRDefault="009C0E02" w:rsidP="00B25A70">
            <w:pPr>
              <w:jc w:val="center"/>
              <w:rPr>
                <w:sz w:val="22"/>
                <w:szCs w:val="22"/>
              </w:rPr>
            </w:pPr>
            <w:r w:rsidRPr="001B44CC">
              <w:rPr>
                <w:sz w:val="22"/>
                <w:szCs w:val="22"/>
              </w:rPr>
              <w:t>23,630</w:t>
            </w:r>
          </w:p>
        </w:tc>
      </w:tr>
      <w:tr w:rsidR="009C0E02" w:rsidRPr="001B44CC" w14:paraId="38395C3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B334FC" w14:textId="77777777" w:rsidR="009C0E02" w:rsidRPr="001B44CC" w:rsidRDefault="009C0E02" w:rsidP="00B25A70">
            <w:pPr>
              <w:rPr>
                <w:sz w:val="22"/>
                <w:szCs w:val="22"/>
              </w:rPr>
            </w:pPr>
            <w:r w:rsidRPr="001B44CC">
              <w:rPr>
                <w:sz w:val="22"/>
                <w:szCs w:val="22"/>
              </w:rPr>
              <w:t>86</w:t>
            </w:r>
          </w:p>
        </w:tc>
        <w:tc>
          <w:tcPr>
            <w:tcW w:w="1559" w:type="dxa"/>
            <w:tcBorders>
              <w:top w:val="single" w:sz="4" w:space="0" w:color="auto"/>
              <w:bottom w:val="single" w:sz="4" w:space="0" w:color="auto"/>
            </w:tcBorders>
          </w:tcPr>
          <w:p w14:paraId="46044EA9" w14:textId="77777777" w:rsidR="009C0E02" w:rsidRPr="001B44CC" w:rsidRDefault="009C0E02" w:rsidP="00B25A70">
            <w:pPr>
              <w:rPr>
                <w:sz w:val="22"/>
                <w:szCs w:val="22"/>
              </w:rPr>
            </w:pPr>
            <w:r w:rsidRPr="001B44CC">
              <w:rPr>
                <w:sz w:val="22"/>
                <w:szCs w:val="22"/>
              </w:rPr>
              <w:t>CK26B</w:t>
            </w:r>
          </w:p>
          <w:p w14:paraId="2E4A7C31"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A8B329F" w14:textId="77777777" w:rsidR="009C0E02" w:rsidRPr="001B44CC" w:rsidRDefault="009C0E02" w:rsidP="00B25A70">
            <w:r w:rsidRPr="001B44CC">
              <w:t>Glafuri montate la ferestre din aluminiu (Latimea 35 cm, grosimea tablei 0,5 mm, vopsirea culoarea alba)</w:t>
            </w:r>
          </w:p>
          <w:p w14:paraId="49220143" w14:textId="77777777" w:rsidR="009C0E02" w:rsidRPr="001B44CC" w:rsidRDefault="009C0E02" w:rsidP="00B25A70"/>
        </w:tc>
        <w:tc>
          <w:tcPr>
            <w:tcW w:w="992" w:type="dxa"/>
            <w:tcBorders>
              <w:top w:val="single" w:sz="4" w:space="0" w:color="auto"/>
              <w:bottom w:val="single" w:sz="4" w:space="0" w:color="auto"/>
            </w:tcBorders>
            <w:vAlign w:val="center"/>
          </w:tcPr>
          <w:p w14:paraId="389738CA"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1C6A61DF" w14:textId="77777777" w:rsidR="009C0E02" w:rsidRPr="001B44CC" w:rsidRDefault="009C0E02" w:rsidP="00B25A70">
            <w:pPr>
              <w:jc w:val="center"/>
              <w:rPr>
                <w:sz w:val="22"/>
                <w:szCs w:val="22"/>
              </w:rPr>
            </w:pPr>
            <w:r w:rsidRPr="001B44CC">
              <w:rPr>
                <w:sz w:val="22"/>
                <w:szCs w:val="22"/>
              </w:rPr>
              <w:t>19,500</w:t>
            </w:r>
          </w:p>
        </w:tc>
      </w:tr>
      <w:tr w:rsidR="009C0E02" w:rsidRPr="001B44CC" w14:paraId="1464C005"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45ACB" w14:textId="77777777" w:rsidR="009C0E02" w:rsidRPr="001B44CC" w:rsidRDefault="009C0E02" w:rsidP="00B25A70">
            <w:pPr>
              <w:rPr>
                <w:sz w:val="22"/>
                <w:szCs w:val="22"/>
              </w:rPr>
            </w:pPr>
            <w:r w:rsidRPr="001B44CC">
              <w:rPr>
                <w:sz w:val="22"/>
                <w:szCs w:val="22"/>
              </w:rPr>
              <w:t>87</w:t>
            </w:r>
          </w:p>
        </w:tc>
        <w:tc>
          <w:tcPr>
            <w:tcW w:w="1559" w:type="dxa"/>
            <w:tcBorders>
              <w:top w:val="single" w:sz="4" w:space="0" w:color="auto"/>
              <w:bottom w:val="single" w:sz="4" w:space="0" w:color="auto"/>
            </w:tcBorders>
          </w:tcPr>
          <w:p w14:paraId="556BCDED" w14:textId="77777777" w:rsidR="009C0E02" w:rsidRPr="001B44CC" w:rsidRDefault="009C0E02" w:rsidP="00B25A70">
            <w:pPr>
              <w:rPr>
                <w:sz w:val="22"/>
                <w:szCs w:val="22"/>
              </w:rPr>
            </w:pPr>
            <w:r w:rsidRPr="001B44CC">
              <w:rPr>
                <w:sz w:val="22"/>
                <w:szCs w:val="22"/>
              </w:rPr>
              <w:t>CK32A</w:t>
            </w:r>
          </w:p>
          <w:p w14:paraId="23C7CF12"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35FB470" w14:textId="77777777" w:rsidR="009C0E02" w:rsidRPr="001B44CC" w:rsidRDefault="009C0E02" w:rsidP="00B25A70">
            <w:r w:rsidRPr="001B44CC">
              <w:t xml:space="preserve">Storuri pentru ferestre din pinze : 2290x1440 mm, (executate din tesatura textil impregnate cu solutie anti praf clasa standard sau premium, 100% poliester,  latimea lamelelor - 89 mm, caseta din AL alb, contine mecanism de comanda pentru inchiderea si deschiderea lamelor verticale, culoarea coordoneaza cu beneficiar) 17 buc </w:t>
            </w:r>
          </w:p>
          <w:p w14:paraId="499A10CB" w14:textId="77777777" w:rsidR="009C0E02" w:rsidRPr="001B44CC" w:rsidRDefault="009C0E02" w:rsidP="00B25A70"/>
        </w:tc>
        <w:tc>
          <w:tcPr>
            <w:tcW w:w="992" w:type="dxa"/>
            <w:tcBorders>
              <w:top w:val="single" w:sz="4" w:space="0" w:color="auto"/>
              <w:bottom w:val="single" w:sz="4" w:space="0" w:color="auto"/>
            </w:tcBorders>
            <w:vAlign w:val="center"/>
          </w:tcPr>
          <w:p w14:paraId="36830900"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BFD02E4" w14:textId="77777777" w:rsidR="009C0E02" w:rsidRPr="001B44CC" w:rsidRDefault="009C0E02" w:rsidP="00B25A70">
            <w:pPr>
              <w:jc w:val="center"/>
              <w:rPr>
                <w:sz w:val="22"/>
                <w:szCs w:val="22"/>
              </w:rPr>
            </w:pPr>
            <w:r w:rsidRPr="001B44CC">
              <w:rPr>
                <w:sz w:val="22"/>
                <w:szCs w:val="22"/>
              </w:rPr>
              <w:t>56,050</w:t>
            </w:r>
          </w:p>
        </w:tc>
      </w:tr>
      <w:tr w:rsidR="009C0E02" w:rsidRPr="001B44CC" w14:paraId="2DEECB21"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273576" w14:textId="77777777" w:rsidR="009C0E02" w:rsidRPr="001B44CC" w:rsidRDefault="009C0E02" w:rsidP="00B25A70">
            <w:pPr>
              <w:rPr>
                <w:sz w:val="22"/>
                <w:szCs w:val="22"/>
              </w:rPr>
            </w:pPr>
            <w:r w:rsidRPr="001B44CC">
              <w:rPr>
                <w:sz w:val="22"/>
                <w:szCs w:val="22"/>
              </w:rPr>
              <w:t>88</w:t>
            </w:r>
          </w:p>
        </w:tc>
        <w:tc>
          <w:tcPr>
            <w:tcW w:w="1559" w:type="dxa"/>
            <w:tcBorders>
              <w:top w:val="single" w:sz="4" w:space="0" w:color="auto"/>
              <w:bottom w:val="single" w:sz="4" w:space="0" w:color="auto"/>
            </w:tcBorders>
          </w:tcPr>
          <w:p w14:paraId="133AF22C" w14:textId="77777777" w:rsidR="009C0E02" w:rsidRPr="001B44CC" w:rsidRDefault="009C0E02" w:rsidP="00B25A70">
            <w:pPr>
              <w:rPr>
                <w:sz w:val="22"/>
                <w:szCs w:val="22"/>
              </w:rPr>
            </w:pPr>
            <w:r w:rsidRPr="001B44CC">
              <w:rPr>
                <w:sz w:val="22"/>
                <w:szCs w:val="22"/>
              </w:rPr>
              <w:t>CL17B</w:t>
            </w:r>
          </w:p>
          <w:p w14:paraId="576930A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97CC9D0" w14:textId="77777777" w:rsidR="009C0E02" w:rsidRPr="001B44CC" w:rsidRDefault="009C0E02" w:rsidP="00B25A70">
            <w:r w:rsidRPr="001B44CC">
              <w:t xml:space="preserve">Confectii metalice diverse, montate aparent:grate la ferestre, fara costului gratelor (2,12m2x17buc)  </w:t>
            </w:r>
          </w:p>
          <w:p w14:paraId="43572B85" w14:textId="77777777" w:rsidR="009C0E02" w:rsidRPr="001B44CC" w:rsidRDefault="009C0E02" w:rsidP="00B25A70"/>
        </w:tc>
        <w:tc>
          <w:tcPr>
            <w:tcW w:w="992" w:type="dxa"/>
            <w:tcBorders>
              <w:top w:val="single" w:sz="4" w:space="0" w:color="auto"/>
              <w:bottom w:val="single" w:sz="4" w:space="0" w:color="auto"/>
            </w:tcBorders>
            <w:vAlign w:val="center"/>
          </w:tcPr>
          <w:p w14:paraId="022D6A02" w14:textId="77777777" w:rsidR="009C0E02" w:rsidRPr="001B44CC" w:rsidRDefault="009C0E02" w:rsidP="00B25A70">
            <w:pPr>
              <w:jc w:val="center"/>
              <w:rPr>
                <w:sz w:val="22"/>
                <w:szCs w:val="22"/>
              </w:rPr>
            </w:pPr>
            <w:r w:rsidRPr="001B44CC">
              <w:rPr>
                <w:sz w:val="22"/>
                <w:szCs w:val="22"/>
              </w:rPr>
              <w:t>kg</w:t>
            </w:r>
          </w:p>
        </w:tc>
        <w:tc>
          <w:tcPr>
            <w:tcW w:w="1843" w:type="dxa"/>
            <w:tcBorders>
              <w:top w:val="single" w:sz="4" w:space="0" w:color="auto"/>
              <w:bottom w:val="single" w:sz="4" w:space="0" w:color="auto"/>
            </w:tcBorders>
            <w:vAlign w:val="center"/>
          </w:tcPr>
          <w:p w14:paraId="2348764A" w14:textId="77777777" w:rsidR="009C0E02" w:rsidRPr="001B44CC" w:rsidRDefault="009C0E02" w:rsidP="00B25A70">
            <w:pPr>
              <w:jc w:val="center"/>
              <w:rPr>
                <w:sz w:val="22"/>
                <w:szCs w:val="22"/>
              </w:rPr>
            </w:pPr>
            <w:r w:rsidRPr="001B44CC">
              <w:rPr>
                <w:sz w:val="22"/>
                <w:szCs w:val="22"/>
              </w:rPr>
              <w:t>124,000</w:t>
            </w:r>
          </w:p>
        </w:tc>
      </w:tr>
      <w:tr w:rsidR="009C0E02" w:rsidRPr="001B44CC" w14:paraId="7C38322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F37E17" w14:textId="77777777" w:rsidR="009C0E02" w:rsidRPr="001B44CC" w:rsidRDefault="009C0E02" w:rsidP="00B25A70">
            <w:pPr>
              <w:rPr>
                <w:sz w:val="22"/>
                <w:szCs w:val="22"/>
              </w:rPr>
            </w:pPr>
            <w:r w:rsidRPr="001B44CC">
              <w:rPr>
                <w:sz w:val="22"/>
                <w:szCs w:val="22"/>
              </w:rPr>
              <w:t>89</w:t>
            </w:r>
          </w:p>
        </w:tc>
        <w:tc>
          <w:tcPr>
            <w:tcW w:w="1559" w:type="dxa"/>
            <w:tcBorders>
              <w:top w:val="single" w:sz="4" w:space="0" w:color="auto"/>
              <w:bottom w:val="single" w:sz="4" w:space="0" w:color="auto"/>
            </w:tcBorders>
          </w:tcPr>
          <w:p w14:paraId="64390EAC" w14:textId="77777777" w:rsidR="009C0E02" w:rsidRPr="001B44CC" w:rsidRDefault="009C0E02" w:rsidP="00B25A70">
            <w:pPr>
              <w:rPr>
                <w:sz w:val="22"/>
                <w:szCs w:val="22"/>
              </w:rPr>
            </w:pPr>
            <w:r w:rsidRPr="001B44CC">
              <w:rPr>
                <w:sz w:val="22"/>
                <w:szCs w:val="22"/>
              </w:rPr>
              <w:t>CN21A</w:t>
            </w:r>
          </w:p>
          <w:p w14:paraId="7BF4BFE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7734F44" w14:textId="77777777" w:rsidR="009C0E02" w:rsidRPr="001B44CC" w:rsidRDefault="009C0E02" w:rsidP="00B25A70">
            <w:r w:rsidRPr="001B44CC">
              <w:t>Vopsitorii la constructii metalice a copertinei, executate cu  vopsele pe baza de ulei in 2 straturi. Grate la ferestre (Culoarea si calitatea se va aproba de Beneficiar)</w:t>
            </w:r>
          </w:p>
          <w:p w14:paraId="1DB4ED33" w14:textId="77777777" w:rsidR="009C0E02" w:rsidRPr="001B44CC" w:rsidRDefault="009C0E02" w:rsidP="00B25A70"/>
        </w:tc>
        <w:tc>
          <w:tcPr>
            <w:tcW w:w="992" w:type="dxa"/>
            <w:tcBorders>
              <w:top w:val="single" w:sz="4" w:space="0" w:color="auto"/>
              <w:bottom w:val="single" w:sz="4" w:space="0" w:color="auto"/>
            </w:tcBorders>
            <w:vAlign w:val="center"/>
          </w:tcPr>
          <w:p w14:paraId="40FC7CFE"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153F058" w14:textId="77777777" w:rsidR="009C0E02" w:rsidRPr="001B44CC" w:rsidRDefault="009C0E02" w:rsidP="00B25A70">
            <w:pPr>
              <w:jc w:val="center"/>
              <w:rPr>
                <w:sz w:val="22"/>
                <w:szCs w:val="22"/>
              </w:rPr>
            </w:pPr>
            <w:r w:rsidRPr="001B44CC">
              <w:rPr>
                <w:sz w:val="22"/>
                <w:szCs w:val="22"/>
              </w:rPr>
              <w:t>36,040</w:t>
            </w:r>
          </w:p>
        </w:tc>
      </w:tr>
      <w:tr w:rsidR="009C0E02" w:rsidRPr="001B44CC" w14:paraId="28D0D530" w14:textId="77777777" w:rsidTr="00B25A70">
        <w:tc>
          <w:tcPr>
            <w:tcW w:w="709" w:type="dxa"/>
            <w:tcBorders>
              <w:top w:val="nil"/>
              <w:left w:val="single" w:sz="6" w:space="0" w:color="auto"/>
              <w:bottom w:val="nil"/>
              <w:right w:val="nil"/>
            </w:tcBorders>
          </w:tcPr>
          <w:p w14:paraId="12E95911" w14:textId="77777777" w:rsidR="009C0E02" w:rsidRPr="001B44CC" w:rsidRDefault="009C0E02" w:rsidP="00B25A70">
            <w:pPr>
              <w:jc w:val="center"/>
            </w:pPr>
          </w:p>
        </w:tc>
        <w:tc>
          <w:tcPr>
            <w:tcW w:w="1559" w:type="dxa"/>
            <w:tcBorders>
              <w:top w:val="nil"/>
              <w:left w:val="single" w:sz="6" w:space="0" w:color="auto"/>
              <w:bottom w:val="nil"/>
              <w:right w:val="nil"/>
            </w:tcBorders>
          </w:tcPr>
          <w:p w14:paraId="1D0A928E"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39A51FF6" w14:textId="77777777" w:rsidR="009C0E02" w:rsidRPr="001B44CC" w:rsidRDefault="009C0E02" w:rsidP="00B25A70">
            <w:pPr>
              <w:rPr>
                <w:b/>
                <w:bCs/>
                <w:sz w:val="22"/>
                <w:szCs w:val="22"/>
              </w:rPr>
            </w:pPr>
            <w:r w:rsidRPr="001B44CC">
              <w:rPr>
                <w:b/>
                <w:bCs/>
                <w:sz w:val="22"/>
                <w:szCs w:val="22"/>
              </w:rPr>
              <w:t xml:space="preserve">1.3.6. Finisare interioare. Pereti </w:t>
            </w:r>
          </w:p>
          <w:p w14:paraId="0EC7FA0F" w14:textId="77777777" w:rsidR="009C0E02" w:rsidRPr="001B44CC" w:rsidRDefault="009C0E02" w:rsidP="00B25A70"/>
        </w:tc>
      </w:tr>
      <w:tr w:rsidR="009C0E02" w:rsidRPr="001B44CC" w14:paraId="270785D3"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8F4DB4" w14:textId="77777777" w:rsidR="009C0E02" w:rsidRPr="001B44CC" w:rsidRDefault="009C0E02" w:rsidP="00B25A70">
            <w:pPr>
              <w:rPr>
                <w:sz w:val="22"/>
                <w:szCs w:val="22"/>
              </w:rPr>
            </w:pPr>
            <w:r w:rsidRPr="001B44CC">
              <w:rPr>
                <w:sz w:val="22"/>
                <w:szCs w:val="22"/>
              </w:rPr>
              <w:t>90</w:t>
            </w:r>
          </w:p>
        </w:tc>
        <w:tc>
          <w:tcPr>
            <w:tcW w:w="1559" w:type="dxa"/>
            <w:tcBorders>
              <w:top w:val="single" w:sz="4" w:space="0" w:color="auto"/>
              <w:bottom w:val="single" w:sz="4" w:space="0" w:color="auto"/>
            </w:tcBorders>
          </w:tcPr>
          <w:p w14:paraId="0AA4E63C" w14:textId="77777777" w:rsidR="009C0E02" w:rsidRPr="001B44CC" w:rsidRDefault="009C0E02" w:rsidP="00B25A70">
            <w:pPr>
              <w:rPr>
                <w:sz w:val="22"/>
                <w:szCs w:val="22"/>
              </w:rPr>
            </w:pPr>
            <w:r w:rsidRPr="001B44CC">
              <w:rPr>
                <w:sz w:val="22"/>
                <w:szCs w:val="22"/>
              </w:rPr>
              <w:t>RpCJ03C</w:t>
            </w:r>
          </w:p>
          <w:p w14:paraId="73213860"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C7CBE00" w14:textId="77777777" w:rsidR="009C0E02" w:rsidRPr="001B44CC" w:rsidRDefault="009C0E02" w:rsidP="00B25A70">
            <w:r w:rsidRPr="001B44CC">
              <w:t>Reparatii de tencuieli interioare, brute, la pereti din zidarie de caramida sau beton, de 2,5 cm grosime, executate cu mortar de ciment-var marca 25 T de 2 cm, pe portiuni mici sub 0,5 mp/buc, in 2 straturi driscuite  (glafuri)</w:t>
            </w:r>
          </w:p>
          <w:p w14:paraId="3891DB0B" w14:textId="77777777" w:rsidR="009C0E02" w:rsidRPr="001B44CC" w:rsidRDefault="009C0E02" w:rsidP="00B25A70"/>
        </w:tc>
        <w:tc>
          <w:tcPr>
            <w:tcW w:w="992" w:type="dxa"/>
            <w:tcBorders>
              <w:top w:val="single" w:sz="4" w:space="0" w:color="auto"/>
              <w:bottom w:val="single" w:sz="4" w:space="0" w:color="auto"/>
            </w:tcBorders>
            <w:vAlign w:val="center"/>
          </w:tcPr>
          <w:p w14:paraId="4E8D150E"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156D8EAF" w14:textId="77777777" w:rsidR="009C0E02" w:rsidRPr="001B44CC" w:rsidRDefault="009C0E02" w:rsidP="00B25A70">
            <w:pPr>
              <w:jc w:val="center"/>
              <w:rPr>
                <w:sz w:val="22"/>
                <w:szCs w:val="22"/>
              </w:rPr>
            </w:pPr>
            <w:r w:rsidRPr="001B44CC">
              <w:rPr>
                <w:sz w:val="22"/>
                <w:szCs w:val="22"/>
              </w:rPr>
              <w:t>22,200</w:t>
            </w:r>
          </w:p>
        </w:tc>
      </w:tr>
      <w:tr w:rsidR="009C0E02" w:rsidRPr="001B44CC" w14:paraId="7EEA357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A5B69B" w14:textId="77777777" w:rsidR="009C0E02" w:rsidRPr="001B44CC" w:rsidRDefault="009C0E02" w:rsidP="00B25A70">
            <w:pPr>
              <w:rPr>
                <w:sz w:val="22"/>
                <w:szCs w:val="22"/>
              </w:rPr>
            </w:pPr>
            <w:r w:rsidRPr="001B44CC">
              <w:rPr>
                <w:sz w:val="22"/>
                <w:szCs w:val="22"/>
              </w:rPr>
              <w:t>91</w:t>
            </w:r>
          </w:p>
        </w:tc>
        <w:tc>
          <w:tcPr>
            <w:tcW w:w="1559" w:type="dxa"/>
            <w:tcBorders>
              <w:top w:val="single" w:sz="4" w:space="0" w:color="auto"/>
              <w:bottom w:val="single" w:sz="4" w:space="0" w:color="auto"/>
            </w:tcBorders>
          </w:tcPr>
          <w:p w14:paraId="7E5B5908" w14:textId="77777777" w:rsidR="009C0E02" w:rsidRPr="001B44CC" w:rsidRDefault="009C0E02" w:rsidP="00B25A70">
            <w:pPr>
              <w:rPr>
                <w:sz w:val="22"/>
                <w:szCs w:val="22"/>
              </w:rPr>
            </w:pPr>
            <w:r w:rsidRPr="001B44CC">
              <w:rPr>
                <w:sz w:val="22"/>
                <w:szCs w:val="22"/>
              </w:rPr>
              <w:t>RpCJ06B</w:t>
            </w:r>
          </w:p>
          <w:p w14:paraId="11738A5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88FA80B" w14:textId="77777777" w:rsidR="009C0E02" w:rsidRPr="001B44CC" w:rsidRDefault="009C0E02" w:rsidP="00B25A70">
            <w:r w:rsidRPr="001B44CC">
              <w:t xml:space="preserve">Reparatii de tencuieli interioare, in jurul tocurilor si pervazurilor, la usi si ferestre, de 2 cm grosime, driscuite, executate cu mortar de ciment-var marca 25 T, avind spaletii drepti, </w:t>
            </w:r>
            <w:r w:rsidRPr="001B44CC">
              <w:lastRenderedPageBreak/>
              <w:t>20 cm latime (glafuri ferestrelor - 17 buc si usilor -9 buc)</w:t>
            </w:r>
          </w:p>
          <w:p w14:paraId="5A2E5F73" w14:textId="77777777" w:rsidR="009C0E02" w:rsidRPr="001B44CC" w:rsidRDefault="009C0E02" w:rsidP="00B25A70"/>
        </w:tc>
        <w:tc>
          <w:tcPr>
            <w:tcW w:w="992" w:type="dxa"/>
            <w:tcBorders>
              <w:top w:val="single" w:sz="4" w:space="0" w:color="auto"/>
              <w:bottom w:val="single" w:sz="4" w:space="0" w:color="auto"/>
            </w:tcBorders>
            <w:vAlign w:val="center"/>
          </w:tcPr>
          <w:p w14:paraId="4010941F" w14:textId="77777777" w:rsidR="009C0E02" w:rsidRPr="001B44CC" w:rsidRDefault="009C0E02" w:rsidP="00B25A70">
            <w:pPr>
              <w:jc w:val="center"/>
              <w:rPr>
                <w:sz w:val="22"/>
                <w:szCs w:val="22"/>
              </w:rPr>
            </w:pPr>
            <w:r w:rsidRPr="001B44CC">
              <w:rPr>
                <w:sz w:val="22"/>
                <w:szCs w:val="22"/>
              </w:rPr>
              <w:lastRenderedPageBreak/>
              <w:t>m</w:t>
            </w:r>
          </w:p>
        </w:tc>
        <w:tc>
          <w:tcPr>
            <w:tcW w:w="1843" w:type="dxa"/>
            <w:tcBorders>
              <w:top w:val="single" w:sz="4" w:space="0" w:color="auto"/>
              <w:bottom w:val="single" w:sz="4" w:space="0" w:color="auto"/>
            </w:tcBorders>
            <w:vAlign w:val="center"/>
          </w:tcPr>
          <w:p w14:paraId="570F3ED4" w14:textId="77777777" w:rsidR="009C0E02" w:rsidRPr="001B44CC" w:rsidRDefault="009C0E02" w:rsidP="00B25A70">
            <w:pPr>
              <w:jc w:val="center"/>
              <w:rPr>
                <w:sz w:val="22"/>
                <w:szCs w:val="22"/>
              </w:rPr>
            </w:pPr>
            <w:r w:rsidRPr="001B44CC">
              <w:rPr>
                <w:sz w:val="22"/>
                <w:szCs w:val="22"/>
              </w:rPr>
              <w:t>111,000</w:t>
            </w:r>
          </w:p>
        </w:tc>
      </w:tr>
      <w:tr w:rsidR="009C0E02" w:rsidRPr="001B44CC" w14:paraId="0C7D442F"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12DA84" w14:textId="77777777" w:rsidR="009C0E02" w:rsidRPr="001B44CC" w:rsidRDefault="009C0E02" w:rsidP="00B25A70">
            <w:pPr>
              <w:rPr>
                <w:sz w:val="22"/>
                <w:szCs w:val="22"/>
              </w:rPr>
            </w:pPr>
            <w:r w:rsidRPr="001B44CC">
              <w:rPr>
                <w:sz w:val="22"/>
                <w:szCs w:val="22"/>
              </w:rPr>
              <w:t>92</w:t>
            </w:r>
          </w:p>
        </w:tc>
        <w:tc>
          <w:tcPr>
            <w:tcW w:w="1559" w:type="dxa"/>
            <w:tcBorders>
              <w:top w:val="single" w:sz="4" w:space="0" w:color="auto"/>
              <w:bottom w:val="single" w:sz="4" w:space="0" w:color="auto"/>
            </w:tcBorders>
          </w:tcPr>
          <w:p w14:paraId="4055FF8D" w14:textId="77777777" w:rsidR="009C0E02" w:rsidRPr="001B44CC" w:rsidRDefault="009C0E02" w:rsidP="00B25A70">
            <w:pPr>
              <w:rPr>
                <w:sz w:val="22"/>
                <w:szCs w:val="22"/>
              </w:rPr>
            </w:pPr>
            <w:r w:rsidRPr="001B44CC">
              <w:rPr>
                <w:sz w:val="22"/>
                <w:szCs w:val="22"/>
              </w:rPr>
              <w:t>CN51I</w:t>
            </w:r>
          </w:p>
          <w:p w14:paraId="3E3998F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2AE2647" w14:textId="77777777" w:rsidR="009C0E02" w:rsidRPr="001B44CC" w:rsidRDefault="009C0E02" w:rsidP="00B25A70">
            <w:r w:rsidRPr="001B44CC">
              <w:t xml:space="preserve">Tratamentul antiseptic al lemnariei, pe suprafete aparente cu solutie de apa: pereti. </w:t>
            </w:r>
          </w:p>
          <w:p w14:paraId="2DFF56DF" w14:textId="77777777" w:rsidR="009C0E02" w:rsidRPr="001B44CC" w:rsidRDefault="009C0E02" w:rsidP="00B25A70"/>
        </w:tc>
        <w:tc>
          <w:tcPr>
            <w:tcW w:w="992" w:type="dxa"/>
            <w:tcBorders>
              <w:top w:val="single" w:sz="4" w:space="0" w:color="auto"/>
              <w:bottom w:val="single" w:sz="4" w:space="0" w:color="auto"/>
            </w:tcBorders>
            <w:vAlign w:val="center"/>
          </w:tcPr>
          <w:p w14:paraId="37B48420" w14:textId="77777777" w:rsidR="009C0E02" w:rsidRPr="001B44CC" w:rsidRDefault="009C0E02" w:rsidP="00B25A70">
            <w:pPr>
              <w:jc w:val="center"/>
              <w:rPr>
                <w:sz w:val="22"/>
                <w:szCs w:val="22"/>
              </w:rPr>
            </w:pPr>
            <w:r w:rsidRPr="001B44CC">
              <w:rPr>
                <w:sz w:val="22"/>
                <w:szCs w:val="22"/>
              </w:rPr>
              <w:t>100 m2</w:t>
            </w:r>
          </w:p>
        </w:tc>
        <w:tc>
          <w:tcPr>
            <w:tcW w:w="1843" w:type="dxa"/>
            <w:tcBorders>
              <w:top w:val="single" w:sz="4" w:space="0" w:color="auto"/>
              <w:bottom w:val="single" w:sz="4" w:space="0" w:color="auto"/>
            </w:tcBorders>
            <w:vAlign w:val="center"/>
          </w:tcPr>
          <w:p w14:paraId="233D94AC" w14:textId="77777777" w:rsidR="009C0E02" w:rsidRPr="001B44CC" w:rsidRDefault="009C0E02" w:rsidP="00B25A70">
            <w:pPr>
              <w:jc w:val="center"/>
              <w:rPr>
                <w:sz w:val="22"/>
                <w:szCs w:val="22"/>
              </w:rPr>
            </w:pPr>
            <w:r w:rsidRPr="001B44CC">
              <w:rPr>
                <w:sz w:val="22"/>
                <w:szCs w:val="22"/>
              </w:rPr>
              <w:t>0,100</w:t>
            </w:r>
          </w:p>
        </w:tc>
      </w:tr>
      <w:tr w:rsidR="009C0E02" w:rsidRPr="001B44CC" w14:paraId="2FBACD5B"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AD6D4E" w14:textId="77777777" w:rsidR="009C0E02" w:rsidRPr="001B44CC" w:rsidRDefault="009C0E02" w:rsidP="00B25A70">
            <w:pPr>
              <w:rPr>
                <w:sz w:val="22"/>
                <w:szCs w:val="22"/>
              </w:rPr>
            </w:pPr>
            <w:r w:rsidRPr="001B44CC">
              <w:rPr>
                <w:sz w:val="22"/>
                <w:szCs w:val="22"/>
              </w:rPr>
              <w:t>93</w:t>
            </w:r>
          </w:p>
        </w:tc>
        <w:tc>
          <w:tcPr>
            <w:tcW w:w="1559" w:type="dxa"/>
            <w:tcBorders>
              <w:top w:val="single" w:sz="4" w:space="0" w:color="auto"/>
              <w:bottom w:val="single" w:sz="4" w:space="0" w:color="auto"/>
            </w:tcBorders>
          </w:tcPr>
          <w:p w14:paraId="644725F2" w14:textId="77777777" w:rsidR="009C0E02" w:rsidRPr="001B44CC" w:rsidRDefault="009C0E02" w:rsidP="00B25A70">
            <w:pPr>
              <w:rPr>
                <w:sz w:val="22"/>
                <w:szCs w:val="22"/>
              </w:rPr>
            </w:pPr>
            <w:r w:rsidRPr="001B44CC">
              <w:rPr>
                <w:sz w:val="22"/>
                <w:szCs w:val="22"/>
              </w:rPr>
              <w:t>CN53A</w:t>
            </w:r>
          </w:p>
          <w:p w14:paraId="1887A23D"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667B22A" w14:textId="77777777" w:rsidR="009C0E02" w:rsidRPr="001B44CC" w:rsidRDefault="009C0E02" w:rsidP="00B25A70">
            <w:r w:rsidRPr="001B44CC">
              <w:t>Grunduirea suprafetelor interioare a peretilor</w:t>
            </w:r>
          </w:p>
          <w:p w14:paraId="732AAAFB" w14:textId="77777777" w:rsidR="009C0E02" w:rsidRPr="001B44CC" w:rsidRDefault="009C0E02" w:rsidP="00B25A70"/>
        </w:tc>
        <w:tc>
          <w:tcPr>
            <w:tcW w:w="992" w:type="dxa"/>
            <w:tcBorders>
              <w:top w:val="single" w:sz="4" w:space="0" w:color="auto"/>
              <w:bottom w:val="single" w:sz="4" w:space="0" w:color="auto"/>
            </w:tcBorders>
            <w:vAlign w:val="center"/>
          </w:tcPr>
          <w:p w14:paraId="46EE4217"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D6A3D34" w14:textId="77777777" w:rsidR="009C0E02" w:rsidRPr="001B44CC" w:rsidRDefault="009C0E02" w:rsidP="00B25A70">
            <w:pPr>
              <w:jc w:val="center"/>
              <w:rPr>
                <w:sz w:val="22"/>
                <w:szCs w:val="22"/>
              </w:rPr>
            </w:pPr>
            <w:r w:rsidRPr="001B44CC">
              <w:rPr>
                <w:sz w:val="22"/>
                <w:szCs w:val="22"/>
              </w:rPr>
              <w:t>144,860</w:t>
            </w:r>
          </w:p>
        </w:tc>
      </w:tr>
      <w:tr w:rsidR="009C0E02" w:rsidRPr="001B44CC" w14:paraId="47E7127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4F141" w14:textId="77777777" w:rsidR="009C0E02" w:rsidRPr="001B44CC" w:rsidRDefault="009C0E02" w:rsidP="00B25A70">
            <w:pPr>
              <w:rPr>
                <w:sz w:val="22"/>
                <w:szCs w:val="22"/>
              </w:rPr>
            </w:pPr>
            <w:r w:rsidRPr="001B44CC">
              <w:rPr>
                <w:sz w:val="22"/>
                <w:szCs w:val="22"/>
              </w:rPr>
              <w:t>94</w:t>
            </w:r>
          </w:p>
        </w:tc>
        <w:tc>
          <w:tcPr>
            <w:tcW w:w="1559" w:type="dxa"/>
            <w:tcBorders>
              <w:top w:val="single" w:sz="4" w:space="0" w:color="auto"/>
              <w:bottom w:val="single" w:sz="4" w:space="0" w:color="auto"/>
            </w:tcBorders>
          </w:tcPr>
          <w:p w14:paraId="3788123F" w14:textId="77777777" w:rsidR="009C0E02" w:rsidRPr="001B44CC" w:rsidRDefault="009C0E02" w:rsidP="00B25A70">
            <w:pPr>
              <w:rPr>
                <w:sz w:val="22"/>
                <w:szCs w:val="22"/>
              </w:rPr>
            </w:pPr>
            <w:r w:rsidRPr="001B44CC">
              <w:rPr>
                <w:sz w:val="22"/>
                <w:szCs w:val="22"/>
              </w:rPr>
              <w:t>CF50B</w:t>
            </w:r>
          </w:p>
          <w:p w14:paraId="7A30C73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C584C85" w14:textId="77777777" w:rsidR="009C0E02" w:rsidRPr="001B44CC" w:rsidRDefault="009C0E02" w:rsidP="00B25A70">
            <w:r w:rsidRPr="001B44CC">
              <w:t xml:space="preserve">Tencuieli interioare de 5 mm grosime, executate manual, cu amestec uscat pe baza de ipsos, la pereti si pereti despartitori, preparare manuala a mortarului. </w:t>
            </w:r>
          </w:p>
          <w:p w14:paraId="227C70BF" w14:textId="77777777" w:rsidR="009C0E02" w:rsidRPr="001B44CC" w:rsidRDefault="009C0E02" w:rsidP="00B25A70"/>
        </w:tc>
        <w:tc>
          <w:tcPr>
            <w:tcW w:w="992" w:type="dxa"/>
            <w:tcBorders>
              <w:top w:val="single" w:sz="4" w:space="0" w:color="auto"/>
              <w:bottom w:val="single" w:sz="4" w:space="0" w:color="auto"/>
            </w:tcBorders>
            <w:vAlign w:val="center"/>
          </w:tcPr>
          <w:p w14:paraId="1AFE0E7B"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1F7E35EA" w14:textId="77777777" w:rsidR="009C0E02" w:rsidRPr="001B44CC" w:rsidRDefault="009C0E02" w:rsidP="00B25A70">
            <w:pPr>
              <w:jc w:val="center"/>
              <w:rPr>
                <w:sz w:val="22"/>
                <w:szCs w:val="22"/>
              </w:rPr>
            </w:pPr>
            <w:r w:rsidRPr="001B44CC">
              <w:rPr>
                <w:sz w:val="22"/>
                <w:szCs w:val="22"/>
              </w:rPr>
              <w:t>144,860</w:t>
            </w:r>
          </w:p>
        </w:tc>
      </w:tr>
      <w:tr w:rsidR="009C0E02" w:rsidRPr="001B44CC" w14:paraId="75D9226E"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BB8159" w14:textId="77777777" w:rsidR="009C0E02" w:rsidRPr="001B44CC" w:rsidRDefault="009C0E02" w:rsidP="00B25A70">
            <w:pPr>
              <w:rPr>
                <w:sz w:val="22"/>
                <w:szCs w:val="22"/>
              </w:rPr>
            </w:pPr>
            <w:r w:rsidRPr="001B44CC">
              <w:rPr>
                <w:sz w:val="22"/>
                <w:szCs w:val="22"/>
              </w:rPr>
              <w:t>95</w:t>
            </w:r>
          </w:p>
        </w:tc>
        <w:tc>
          <w:tcPr>
            <w:tcW w:w="1559" w:type="dxa"/>
            <w:tcBorders>
              <w:top w:val="single" w:sz="4" w:space="0" w:color="auto"/>
              <w:bottom w:val="single" w:sz="4" w:space="0" w:color="auto"/>
            </w:tcBorders>
          </w:tcPr>
          <w:p w14:paraId="625DF651" w14:textId="77777777" w:rsidR="009C0E02" w:rsidRPr="001B44CC" w:rsidRDefault="009C0E02" w:rsidP="00B25A70">
            <w:pPr>
              <w:rPr>
                <w:sz w:val="22"/>
                <w:szCs w:val="22"/>
              </w:rPr>
            </w:pPr>
            <w:r w:rsidRPr="001B44CC">
              <w:rPr>
                <w:sz w:val="22"/>
                <w:szCs w:val="22"/>
              </w:rPr>
              <w:t>CF17C</w:t>
            </w:r>
          </w:p>
          <w:p w14:paraId="49BF6A1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F5637C5" w14:textId="77777777" w:rsidR="009C0E02" w:rsidRPr="001B44CC" w:rsidRDefault="009C0E02" w:rsidP="00B25A70">
            <w:r w:rsidRPr="001B44CC">
              <w:t xml:space="preserve">Diverse lucrari - strat de impaslitura din fibra de sticla aplicat pe suprafata elementelor prefabricate din b.c.a. lipit cu aracet, inclusiv stratul de amorsaj </w:t>
            </w:r>
          </w:p>
          <w:p w14:paraId="39A64F9E" w14:textId="77777777" w:rsidR="009C0E02" w:rsidRPr="001B44CC" w:rsidRDefault="009C0E02" w:rsidP="00B25A70"/>
        </w:tc>
        <w:tc>
          <w:tcPr>
            <w:tcW w:w="992" w:type="dxa"/>
            <w:tcBorders>
              <w:top w:val="single" w:sz="4" w:space="0" w:color="auto"/>
              <w:bottom w:val="single" w:sz="4" w:space="0" w:color="auto"/>
            </w:tcBorders>
            <w:vAlign w:val="center"/>
          </w:tcPr>
          <w:p w14:paraId="3C492C14"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E2CC046" w14:textId="77777777" w:rsidR="009C0E02" w:rsidRPr="001B44CC" w:rsidRDefault="009C0E02" w:rsidP="00B25A70">
            <w:pPr>
              <w:jc w:val="center"/>
              <w:rPr>
                <w:sz w:val="22"/>
                <w:szCs w:val="22"/>
              </w:rPr>
            </w:pPr>
            <w:r w:rsidRPr="001B44CC">
              <w:rPr>
                <w:sz w:val="22"/>
                <w:szCs w:val="22"/>
              </w:rPr>
              <w:t>155,040</w:t>
            </w:r>
          </w:p>
        </w:tc>
      </w:tr>
      <w:tr w:rsidR="009C0E02" w:rsidRPr="001B44CC" w14:paraId="52581ED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0AD078" w14:textId="77777777" w:rsidR="009C0E02" w:rsidRPr="001B44CC" w:rsidRDefault="009C0E02" w:rsidP="00B25A70">
            <w:pPr>
              <w:rPr>
                <w:sz w:val="22"/>
                <w:szCs w:val="22"/>
              </w:rPr>
            </w:pPr>
            <w:r w:rsidRPr="001B44CC">
              <w:rPr>
                <w:sz w:val="22"/>
                <w:szCs w:val="22"/>
              </w:rPr>
              <w:t>96</w:t>
            </w:r>
          </w:p>
        </w:tc>
        <w:tc>
          <w:tcPr>
            <w:tcW w:w="1559" w:type="dxa"/>
            <w:tcBorders>
              <w:top w:val="single" w:sz="4" w:space="0" w:color="auto"/>
              <w:bottom w:val="single" w:sz="4" w:space="0" w:color="auto"/>
            </w:tcBorders>
          </w:tcPr>
          <w:p w14:paraId="07EC64D6" w14:textId="77777777" w:rsidR="009C0E02" w:rsidRPr="001B44CC" w:rsidRDefault="009C0E02" w:rsidP="00B25A70">
            <w:pPr>
              <w:rPr>
                <w:sz w:val="22"/>
                <w:szCs w:val="22"/>
              </w:rPr>
            </w:pPr>
            <w:r w:rsidRPr="001B44CC">
              <w:rPr>
                <w:sz w:val="22"/>
                <w:szCs w:val="22"/>
              </w:rPr>
              <w:t>CK18C</w:t>
            </w:r>
          </w:p>
          <w:p w14:paraId="12E5260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BF0D4E6" w14:textId="77777777" w:rsidR="009C0E02" w:rsidRPr="001B44CC" w:rsidRDefault="009C0E02" w:rsidP="00B25A70">
            <w:r w:rsidRPr="001B44CC">
              <w:t>Montarea baghetelor la lambriuri din aluminiu (Profil de colt din AL)</w:t>
            </w:r>
          </w:p>
          <w:p w14:paraId="61246D25" w14:textId="77777777" w:rsidR="009C0E02" w:rsidRPr="001B44CC" w:rsidRDefault="009C0E02" w:rsidP="00B25A70"/>
        </w:tc>
        <w:tc>
          <w:tcPr>
            <w:tcW w:w="992" w:type="dxa"/>
            <w:tcBorders>
              <w:top w:val="single" w:sz="4" w:space="0" w:color="auto"/>
              <w:bottom w:val="single" w:sz="4" w:space="0" w:color="auto"/>
            </w:tcBorders>
            <w:vAlign w:val="center"/>
          </w:tcPr>
          <w:p w14:paraId="4D7C0C5E"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2AF34984" w14:textId="77777777" w:rsidR="009C0E02" w:rsidRPr="001B44CC" w:rsidRDefault="009C0E02" w:rsidP="00B25A70">
            <w:pPr>
              <w:jc w:val="center"/>
              <w:rPr>
                <w:sz w:val="22"/>
                <w:szCs w:val="22"/>
              </w:rPr>
            </w:pPr>
            <w:r w:rsidRPr="001B44CC">
              <w:rPr>
                <w:sz w:val="22"/>
                <w:szCs w:val="22"/>
              </w:rPr>
              <w:t>151,130</w:t>
            </w:r>
          </w:p>
        </w:tc>
      </w:tr>
      <w:tr w:rsidR="009C0E02" w:rsidRPr="001B44CC" w14:paraId="169E9BBA"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A45921" w14:textId="77777777" w:rsidR="009C0E02" w:rsidRPr="001B44CC" w:rsidRDefault="009C0E02" w:rsidP="00B25A70">
            <w:pPr>
              <w:rPr>
                <w:sz w:val="22"/>
                <w:szCs w:val="22"/>
              </w:rPr>
            </w:pPr>
            <w:r w:rsidRPr="001B44CC">
              <w:rPr>
                <w:sz w:val="22"/>
                <w:szCs w:val="22"/>
              </w:rPr>
              <w:t>97</w:t>
            </w:r>
          </w:p>
        </w:tc>
        <w:tc>
          <w:tcPr>
            <w:tcW w:w="1559" w:type="dxa"/>
            <w:tcBorders>
              <w:top w:val="single" w:sz="4" w:space="0" w:color="auto"/>
              <w:bottom w:val="single" w:sz="4" w:space="0" w:color="auto"/>
            </w:tcBorders>
          </w:tcPr>
          <w:p w14:paraId="50FC08D9" w14:textId="77777777" w:rsidR="009C0E02" w:rsidRPr="001B44CC" w:rsidRDefault="009C0E02" w:rsidP="00B25A70">
            <w:pPr>
              <w:rPr>
                <w:sz w:val="22"/>
                <w:szCs w:val="22"/>
              </w:rPr>
            </w:pPr>
            <w:r w:rsidRPr="001B44CC">
              <w:rPr>
                <w:sz w:val="22"/>
                <w:szCs w:val="22"/>
              </w:rPr>
              <w:t>CN53A</w:t>
            </w:r>
          </w:p>
          <w:p w14:paraId="6FEC6012"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A2E7A50" w14:textId="77777777" w:rsidR="009C0E02" w:rsidRPr="001B44CC" w:rsidRDefault="009C0E02" w:rsidP="00B25A70">
            <w:r w:rsidRPr="001B44CC">
              <w:t>Grunduirea suprafetelor interioare a peretilor</w:t>
            </w:r>
          </w:p>
          <w:p w14:paraId="44173EEE" w14:textId="77777777" w:rsidR="009C0E02" w:rsidRPr="001B44CC" w:rsidRDefault="009C0E02" w:rsidP="00B25A70"/>
        </w:tc>
        <w:tc>
          <w:tcPr>
            <w:tcW w:w="992" w:type="dxa"/>
            <w:tcBorders>
              <w:top w:val="single" w:sz="4" w:space="0" w:color="auto"/>
              <w:bottom w:val="single" w:sz="4" w:space="0" w:color="auto"/>
            </w:tcBorders>
            <w:vAlign w:val="center"/>
          </w:tcPr>
          <w:p w14:paraId="4AD61191"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116CD11A" w14:textId="77777777" w:rsidR="009C0E02" w:rsidRPr="001B44CC" w:rsidRDefault="009C0E02" w:rsidP="00B25A70">
            <w:pPr>
              <w:jc w:val="center"/>
              <w:rPr>
                <w:sz w:val="22"/>
                <w:szCs w:val="22"/>
              </w:rPr>
            </w:pPr>
            <w:r w:rsidRPr="001B44CC">
              <w:rPr>
                <w:sz w:val="22"/>
                <w:szCs w:val="22"/>
              </w:rPr>
              <w:t>575,660</w:t>
            </w:r>
          </w:p>
        </w:tc>
      </w:tr>
      <w:tr w:rsidR="009C0E02" w:rsidRPr="001B44CC" w14:paraId="31E86323"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8FAC5" w14:textId="77777777" w:rsidR="009C0E02" w:rsidRPr="001B44CC" w:rsidRDefault="009C0E02" w:rsidP="00B25A70">
            <w:pPr>
              <w:rPr>
                <w:sz w:val="22"/>
                <w:szCs w:val="22"/>
              </w:rPr>
            </w:pPr>
            <w:r w:rsidRPr="001B44CC">
              <w:rPr>
                <w:sz w:val="22"/>
                <w:szCs w:val="22"/>
              </w:rPr>
              <w:t>98</w:t>
            </w:r>
          </w:p>
        </w:tc>
        <w:tc>
          <w:tcPr>
            <w:tcW w:w="1559" w:type="dxa"/>
            <w:tcBorders>
              <w:top w:val="single" w:sz="4" w:space="0" w:color="auto"/>
              <w:bottom w:val="single" w:sz="4" w:space="0" w:color="auto"/>
            </w:tcBorders>
          </w:tcPr>
          <w:p w14:paraId="02494D5C" w14:textId="77777777" w:rsidR="009C0E02" w:rsidRPr="001B44CC" w:rsidRDefault="009C0E02" w:rsidP="00B25A70">
            <w:pPr>
              <w:rPr>
                <w:sz w:val="22"/>
                <w:szCs w:val="22"/>
              </w:rPr>
            </w:pPr>
            <w:r w:rsidRPr="001B44CC">
              <w:rPr>
                <w:sz w:val="22"/>
                <w:szCs w:val="22"/>
              </w:rPr>
              <w:t>CF57A</w:t>
            </w:r>
          </w:p>
          <w:p w14:paraId="51296437"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BF668C0" w14:textId="77777777" w:rsidR="009C0E02" w:rsidRPr="001B44CC" w:rsidRDefault="009C0E02" w:rsidP="00B25A70">
            <w:r w:rsidRPr="001B44CC">
              <w:t xml:space="preserve">Aplicarea manuala a chitului pe baza de ipsos "Eurofin" grosime 1,0 mm pe suprafetele  peretilor,  coloanelor  si  tavanelor </w:t>
            </w:r>
          </w:p>
          <w:p w14:paraId="771D6543" w14:textId="77777777" w:rsidR="009C0E02" w:rsidRPr="001B44CC" w:rsidRDefault="009C0E02" w:rsidP="00B25A70"/>
        </w:tc>
        <w:tc>
          <w:tcPr>
            <w:tcW w:w="992" w:type="dxa"/>
            <w:tcBorders>
              <w:top w:val="single" w:sz="4" w:space="0" w:color="auto"/>
              <w:bottom w:val="single" w:sz="4" w:space="0" w:color="auto"/>
            </w:tcBorders>
            <w:vAlign w:val="center"/>
          </w:tcPr>
          <w:p w14:paraId="3DC2C189"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3878AE5" w14:textId="77777777" w:rsidR="009C0E02" w:rsidRPr="001B44CC" w:rsidRDefault="009C0E02" w:rsidP="00B25A70">
            <w:pPr>
              <w:jc w:val="center"/>
              <w:rPr>
                <w:sz w:val="22"/>
                <w:szCs w:val="22"/>
              </w:rPr>
            </w:pPr>
            <w:r w:rsidRPr="001B44CC">
              <w:rPr>
                <w:sz w:val="22"/>
                <w:szCs w:val="22"/>
              </w:rPr>
              <w:t>575,660</w:t>
            </w:r>
          </w:p>
        </w:tc>
      </w:tr>
      <w:tr w:rsidR="009C0E02" w:rsidRPr="001B44CC" w14:paraId="3B161EA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2FF794" w14:textId="77777777" w:rsidR="009C0E02" w:rsidRPr="001B44CC" w:rsidRDefault="009C0E02" w:rsidP="00B25A70">
            <w:pPr>
              <w:rPr>
                <w:sz w:val="22"/>
                <w:szCs w:val="22"/>
              </w:rPr>
            </w:pPr>
            <w:r w:rsidRPr="001B44CC">
              <w:rPr>
                <w:sz w:val="22"/>
                <w:szCs w:val="22"/>
              </w:rPr>
              <w:t>99</w:t>
            </w:r>
          </w:p>
        </w:tc>
        <w:tc>
          <w:tcPr>
            <w:tcW w:w="1559" w:type="dxa"/>
            <w:tcBorders>
              <w:top w:val="single" w:sz="4" w:space="0" w:color="auto"/>
              <w:bottom w:val="single" w:sz="4" w:space="0" w:color="auto"/>
            </w:tcBorders>
          </w:tcPr>
          <w:p w14:paraId="3A39B5A5" w14:textId="77777777" w:rsidR="009C0E02" w:rsidRPr="001B44CC" w:rsidRDefault="009C0E02" w:rsidP="00B25A70">
            <w:pPr>
              <w:rPr>
                <w:sz w:val="22"/>
                <w:szCs w:val="22"/>
              </w:rPr>
            </w:pPr>
            <w:r w:rsidRPr="001B44CC">
              <w:rPr>
                <w:sz w:val="22"/>
                <w:szCs w:val="22"/>
              </w:rPr>
              <w:t>CN53A</w:t>
            </w:r>
          </w:p>
          <w:p w14:paraId="52FA3C5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4EA387D" w14:textId="77777777" w:rsidR="009C0E02" w:rsidRPr="001B44CC" w:rsidRDefault="009C0E02" w:rsidP="00B25A70">
            <w:r w:rsidRPr="001B44CC">
              <w:t>Grunduirea suprafetelor interioare a peretilor si tavanelor</w:t>
            </w:r>
          </w:p>
          <w:p w14:paraId="0885ED8D" w14:textId="77777777" w:rsidR="009C0E02" w:rsidRPr="001B44CC" w:rsidRDefault="009C0E02" w:rsidP="00B25A70"/>
        </w:tc>
        <w:tc>
          <w:tcPr>
            <w:tcW w:w="992" w:type="dxa"/>
            <w:tcBorders>
              <w:top w:val="single" w:sz="4" w:space="0" w:color="auto"/>
              <w:bottom w:val="single" w:sz="4" w:space="0" w:color="auto"/>
            </w:tcBorders>
            <w:vAlign w:val="center"/>
          </w:tcPr>
          <w:p w14:paraId="14F70168"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62FDBBAF" w14:textId="77777777" w:rsidR="009C0E02" w:rsidRPr="001B44CC" w:rsidRDefault="009C0E02" w:rsidP="00B25A70">
            <w:pPr>
              <w:jc w:val="center"/>
              <w:rPr>
                <w:sz w:val="22"/>
                <w:szCs w:val="22"/>
              </w:rPr>
            </w:pPr>
            <w:r w:rsidRPr="001B44CC">
              <w:rPr>
                <w:sz w:val="22"/>
                <w:szCs w:val="22"/>
              </w:rPr>
              <w:t>575,660</w:t>
            </w:r>
          </w:p>
        </w:tc>
      </w:tr>
      <w:tr w:rsidR="009C0E02" w:rsidRPr="001B44CC" w14:paraId="59A9F7C4"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A31D6C" w14:textId="77777777" w:rsidR="009C0E02" w:rsidRPr="001B44CC" w:rsidRDefault="009C0E02" w:rsidP="00B25A70">
            <w:pPr>
              <w:rPr>
                <w:sz w:val="22"/>
                <w:szCs w:val="22"/>
              </w:rPr>
            </w:pPr>
            <w:r w:rsidRPr="001B44CC">
              <w:rPr>
                <w:sz w:val="22"/>
                <w:szCs w:val="22"/>
              </w:rPr>
              <w:t>100</w:t>
            </w:r>
          </w:p>
        </w:tc>
        <w:tc>
          <w:tcPr>
            <w:tcW w:w="1559" w:type="dxa"/>
            <w:tcBorders>
              <w:top w:val="single" w:sz="4" w:space="0" w:color="auto"/>
              <w:bottom w:val="single" w:sz="4" w:space="0" w:color="auto"/>
            </w:tcBorders>
          </w:tcPr>
          <w:p w14:paraId="3EACA4E1" w14:textId="77777777" w:rsidR="009C0E02" w:rsidRPr="001B44CC" w:rsidRDefault="009C0E02" w:rsidP="00B25A70">
            <w:pPr>
              <w:rPr>
                <w:sz w:val="22"/>
                <w:szCs w:val="22"/>
              </w:rPr>
            </w:pPr>
            <w:r w:rsidRPr="001B44CC">
              <w:rPr>
                <w:sz w:val="22"/>
                <w:szCs w:val="22"/>
              </w:rPr>
              <w:t>CN06A</w:t>
            </w:r>
          </w:p>
          <w:p w14:paraId="003E341E"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D621759" w14:textId="77777777" w:rsidR="009C0E02" w:rsidRPr="001B44CC" w:rsidRDefault="009C0E02" w:rsidP="00B25A70">
            <w:r w:rsidRPr="001B44CC">
              <w:t xml:space="preserve">Vopsitorii interioare cu vopsea pe baza de copolimeri vinilici in emulsie apoasa,  aplicate in 2 straturi pe glet existent, executate manual. Culoarea si calitatea se va aproba de Beneficiar  </w:t>
            </w:r>
          </w:p>
          <w:p w14:paraId="672690DD" w14:textId="77777777" w:rsidR="009C0E02" w:rsidRPr="001B44CC" w:rsidRDefault="009C0E02" w:rsidP="00B25A70"/>
        </w:tc>
        <w:tc>
          <w:tcPr>
            <w:tcW w:w="992" w:type="dxa"/>
            <w:tcBorders>
              <w:top w:val="single" w:sz="4" w:space="0" w:color="auto"/>
              <w:bottom w:val="single" w:sz="4" w:space="0" w:color="auto"/>
            </w:tcBorders>
            <w:vAlign w:val="center"/>
          </w:tcPr>
          <w:p w14:paraId="4D906D4A"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8BD8527" w14:textId="77777777" w:rsidR="009C0E02" w:rsidRPr="001B44CC" w:rsidRDefault="009C0E02" w:rsidP="00B25A70">
            <w:pPr>
              <w:jc w:val="center"/>
              <w:rPr>
                <w:sz w:val="22"/>
                <w:szCs w:val="22"/>
              </w:rPr>
            </w:pPr>
            <w:r w:rsidRPr="001B44CC">
              <w:rPr>
                <w:sz w:val="22"/>
                <w:szCs w:val="22"/>
              </w:rPr>
              <w:t>575,660</w:t>
            </w:r>
          </w:p>
        </w:tc>
      </w:tr>
      <w:tr w:rsidR="009C0E02" w:rsidRPr="001B44CC" w14:paraId="550561BF"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9308CC" w14:textId="77777777" w:rsidR="009C0E02" w:rsidRPr="001B44CC" w:rsidRDefault="009C0E02" w:rsidP="00B25A70">
            <w:pPr>
              <w:rPr>
                <w:sz w:val="22"/>
                <w:szCs w:val="22"/>
              </w:rPr>
            </w:pPr>
            <w:r w:rsidRPr="001B44CC">
              <w:rPr>
                <w:sz w:val="22"/>
                <w:szCs w:val="22"/>
              </w:rPr>
              <w:t>101</w:t>
            </w:r>
          </w:p>
        </w:tc>
        <w:tc>
          <w:tcPr>
            <w:tcW w:w="1559" w:type="dxa"/>
            <w:tcBorders>
              <w:top w:val="single" w:sz="4" w:space="0" w:color="auto"/>
              <w:bottom w:val="single" w:sz="4" w:space="0" w:color="auto"/>
            </w:tcBorders>
          </w:tcPr>
          <w:p w14:paraId="6BC557D8" w14:textId="77777777" w:rsidR="009C0E02" w:rsidRPr="001B44CC" w:rsidRDefault="009C0E02" w:rsidP="00B25A70">
            <w:pPr>
              <w:rPr>
                <w:sz w:val="22"/>
                <w:szCs w:val="22"/>
              </w:rPr>
            </w:pPr>
            <w:r w:rsidRPr="001B44CC">
              <w:rPr>
                <w:sz w:val="22"/>
                <w:szCs w:val="22"/>
              </w:rPr>
              <w:t>RpCO46D</w:t>
            </w:r>
          </w:p>
          <w:p w14:paraId="0CC7DC3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A586021" w14:textId="77777777" w:rsidR="009C0E02" w:rsidRPr="001B44CC" w:rsidRDefault="009C0E02" w:rsidP="00B25A70">
            <w:r w:rsidRPr="001B44CC">
              <w:t>Confectionarea si montarea lambriurilor la pereti, executate in lamele sau tablii din placaj furniruit, montat prin lipire sau acoperirea rosturilor cu baghete de lemn(DSP 18 mm) (panou p/u fotoliu)</w:t>
            </w:r>
          </w:p>
          <w:p w14:paraId="5B6CC1A1" w14:textId="77777777" w:rsidR="009C0E02" w:rsidRPr="001B44CC" w:rsidRDefault="009C0E02" w:rsidP="00B25A70"/>
        </w:tc>
        <w:tc>
          <w:tcPr>
            <w:tcW w:w="992" w:type="dxa"/>
            <w:tcBorders>
              <w:top w:val="single" w:sz="4" w:space="0" w:color="auto"/>
              <w:bottom w:val="single" w:sz="4" w:space="0" w:color="auto"/>
            </w:tcBorders>
            <w:vAlign w:val="center"/>
          </w:tcPr>
          <w:p w14:paraId="764D300D"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0A395883" w14:textId="77777777" w:rsidR="009C0E02" w:rsidRPr="001B44CC" w:rsidRDefault="009C0E02" w:rsidP="00B25A70">
            <w:pPr>
              <w:jc w:val="center"/>
              <w:rPr>
                <w:sz w:val="22"/>
                <w:szCs w:val="22"/>
              </w:rPr>
            </w:pPr>
            <w:r w:rsidRPr="001B44CC">
              <w:rPr>
                <w:sz w:val="22"/>
                <w:szCs w:val="22"/>
              </w:rPr>
              <w:t>16,400</w:t>
            </w:r>
          </w:p>
        </w:tc>
      </w:tr>
      <w:tr w:rsidR="009C0E02" w:rsidRPr="001B44CC" w14:paraId="38AAEBEC" w14:textId="77777777" w:rsidTr="00B25A70">
        <w:tc>
          <w:tcPr>
            <w:tcW w:w="709" w:type="dxa"/>
            <w:tcBorders>
              <w:top w:val="nil"/>
              <w:left w:val="single" w:sz="6" w:space="0" w:color="auto"/>
              <w:bottom w:val="nil"/>
              <w:right w:val="nil"/>
            </w:tcBorders>
          </w:tcPr>
          <w:p w14:paraId="4A83B327" w14:textId="77777777" w:rsidR="009C0E02" w:rsidRPr="001B44CC" w:rsidRDefault="009C0E02" w:rsidP="00B25A70">
            <w:pPr>
              <w:jc w:val="center"/>
            </w:pPr>
          </w:p>
        </w:tc>
        <w:tc>
          <w:tcPr>
            <w:tcW w:w="1559" w:type="dxa"/>
            <w:tcBorders>
              <w:top w:val="nil"/>
              <w:left w:val="single" w:sz="6" w:space="0" w:color="auto"/>
              <w:bottom w:val="nil"/>
              <w:right w:val="nil"/>
            </w:tcBorders>
          </w:tcPr>
          <w:p w14:paraId="397CC60C"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02C67CE6" w14:textId="77777777" w:rsidR="009C0E02" w:rsidRPr="001B44CC" w:rsidRDefault="009C0E02" w:rsidP="00B25A70">
            <w:pPr>
              <w:rPr>
                <w:b/>
                <w:bCs/>
                <w:sz w:val="22"/>
                <w:szCs w:val="22"/>
              </w:rPr>
            </w:pPr>
            <w:r w:rsidRPr="001B44CC">
              <w:rPr>
                <w:b/>
                <w:bCs/>
                <w:sz w:val="22"/>
                <w:szCs w:val="22"/>
              </w:rPr>
              <w:t>1.3.7. Finisare interioare. Tavan</w:t>
            </w:r>
          </w:p>
          <w:p w14:paraId="13B2426C" w14:textId="77777777" w:rsidR="009C0E02" w:rsidRPr="001B44CC" w:rsidRDefault="009C0E02" w:rsidP="00B25A70"/>
        </w:tc>
      </w:tr>
      <w:tr w:rsidR="009C0E02" w:rsidRPr="001B44CC" w14:paraId="5675BB3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9A08B" w14:textId="77777777" w:rsidR="009C0E02" w:rsidRPr="001B44CC" w:rsidRDefault="009C0E02" w:rsidP="00B25A70">
            <w:pPr>
              <w:rPr>
                <w:sz w:val="22"/>
                <w:szCs w:val="22"/>
              </w:rPr>
            </w:pPr>
            <w:r w:rsidRPr="001B44CC">
              <w:rPr>
                <w:sz w:val="22"/>
                <w:szCs w:val="22"/>
              </w:rPr>
              <w:t>102</w:t>
            </w:r>
          </w:p>
        </w:tc>
        <w:tc>
          <w:tcPr>
            <w:tcW w:w="1559" w:type="dxa"/>
            <w:tcBorders>
              <w:top w:val="single" w:sz="4" w:space="0" w:color="auto"/>
              <w:bottom w:val="single" w:sz="4" w:space="0" w:color="auto"/>
            </w:tcBorders>
          </w:tcPr>
          <w:p w14:paraId="2800A5E0" w14:textId="77777777" w:rsidR="009C0E02" w:rsidRPr="001B44CC" w:rsidRDefault="009C0E02" w:rsidP="00B25A70">
            <w:pPr>
              <w:rPr>
                <w:sz w:val="22"/>
                <w:szCs w:val="22"/>
              </w:rPr>
            </w:pPr>
            <w:r w:rsidRPr="001B44CC">
              <w:rPr>
                <w:sz w:val="22"/>
                <w:szCs w:val="22"/>
              </w:rPr>
              <w:t>CK29F</w:t>
            </w:r>
          </w:p>
          <w:p w14:paraId="3BE850C0"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A6EAF70" w14:textId="77777777" w:rsidR="009C0E02" w:rsidRPr="001B44CC" w:rsidRDefault="009C0E02" w:rsidP="00B25A70">
            <w:r w:rsidRPr="001B44CC">
              <w:t>Tavane suspendate din panouri prefabricate "Armstrong", inclusiv sistemul-grila (Fibra de sticla, 60x60x1,2cm reducere fonica - 30Db, rezistenta la umezeala 90 %, rezistenta la foc F 90 (GOST DIN 4102) culoarea si structura coordoneaza cu beneficiar</w:t>
            </w:r>
          </w:p>
          <w:p w14:paraId="634D45C9" w14:textId="77777777" w:rsidR="009C0E02" w:rsidRPr="001B44CC" w:rsidRDefault="009C0E02" w:rsidP="00B25A70"/>
        </w:tc>
        <w:tc>
          <w:tcPr>
            <w:tcW w:w="992" w:type="dxa"/>
            <w:tcBorders>
              <w:top w:val="single" w:sz="4" w:space="0" w:color="auto"/>
              <w:bottom w:val="single" w:sz="4" w:space="0" w:color="auto"/>
            </w:tcBorders>
            <w:vAlign w:val="center"/>
          </w:tcPr>
          <w:p w14:paraId="267B11A7"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A610124" w14:textId="77777777" w:rsidR="009C0E02" w:rsidRPr="001B44CC" w:rsidRDefault="009C0E02" w:rsidP="00B25A70">
            <w:pPr>
              <w:jc w:val="center"/>
              <w:rPr>
                <w:sz w:val="22"/>
                <w:szCs w:val="22"/>
              </w:rPr>
            </w:pPr>
            <w:r w:rsidRPr="001B44CC">
              <w:rPr>
                <w:sz w:val="22"/>
                <w:szCs w:val="22"/>
              </w:rPr>
              <w:t>220,200</w:t>
            </w:r>
          </w:p>
        </w:tc>
      </w:tr>
      <w:tr w:rsidR="009C0E02" w:rsidRPr="001B44CC" w14:paraId="435895B1"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9CE1FB" w14:textId="77777777" w:rsidR="009C0E02" w:rsidRPr="001B44CC" w:rsidRDefault="009C0E02" w:rsidP="00B25A70">
            <w:pPr>
              <w:rPr>
                <w:sz w:val="22"/>
                <w:szCs w:val="22"/>
              </w:rPr>
            </w:pPr>
            <w:r w:rsidRPr="001B44CC">
              <w:rPr>
                <w:sz w:val="22"/>
                <w:szCs w:val="22"/>
              </w:rPr>
              <w:t>103</w:t>
            </w:r>
          </w:p>
        </w:tc>
        <w:tc>
          <w:tcPr>
            <w:tcW w:w="1559" w:type="dxa"/>
            <w:tcBorders>
              <w:top w:val="single" w:sz="4" w:space="0" w:color="auto"/>
              <w:bottom w:val="single" w:sz="4" w:space="0" w:color="auto"/>
            </w:tcBorders>
          </w:tcPr>
          <w:p w14:paraId="06965DB0" w14:textId="77777777" w:rsidR="009C0E02" w:rsidRPr="001B44CC" w:rsidRDefault="009C0E02" w:rsidP="00B25A70">
            <w:pPr>
              <w:rPr>
                <w:sz w:val="22"/>
                <w:szCs w:val="22"/>
              </w:rPr>
            </w:pPr>
            <w:r w:rsidRPr="001B44CC">
              <w:rPr>
                <w:sz w:val="22"/>
                <w:szCs w:val="22"/>
              </w:rPr>
              <w:t>CN53A</w:t>
            </w:r>
          </w:p>
          <w:p w14:paraId="5194D405"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596AEAA" w14:textId="77777777" w:rsidR="009C0E02" w:rsidRPr="001B44CC" w:rsidRDefault="009C0E02" w:rsidP="00B25A70">
            <w:r w:rsidRPr="001B44CC">
              <w:t>Grunduirea suprafetelor interioare a tavanelor (tavane)</w:t>
            </w:r>
          </w:p>
          <w:p w14:paraId="10B78A59" w14:textId="77777777" w:rsidR="009C0E02" w:rsidRPr="001B44CC" w:rsidRDefault="009C0E02" w:rsidP="00B25A70"/>
        </w:tc>
        <w:tc>
          <w:tcPr>
            <w:tcW w:w="992" w:type="dxa"/>
            <w:tcBorders>
              <w:top w:val="single" w:sz="4" w:space="0" w:color="auto"/>
              <w:bottom w:val="single" w:sz="4" w:space="0" w:color="auto"/>
            </w:tcBorders>
            <w:vAlign w:val="center"/>
          </w:tcPr>
          <w:p w14:paraId="6C4342F5" w14:textId="77777777" w:rsidR="009C0E02" w:rsidRPr="001B44CC" w:rsidRDefault="009C0E02" w:rsidP="00B25A70">
            <w:pPr>
              <w:jc w:val="center"/>
              <w:rPr>
                <w:sz w:val="22"/>
                <w:szCs w:val="22"/>
              </w:rPr>
            </w:pPr>
            <w:r w:rsidRPr="001B44CC">
              <w:rPr>
                <w:sz w:val="22"/>
                <w:szCs w:val="22"/>
              </w:rPr>
              <w:lastRenderedPageBreak/>
              <w:t>m2</w:t>
            </w:r>
          </w:p>
        </w:tc>
        <w:tc>
          <w:tcPr>
            <w:tcW w:w="1843" w:type="dxa"/>
            <w:tcBorders>
              <w:top w:val="single" w:sz="4" w:space="0" w:color="auto"/>
              <w:bottom w:val="single" w:sz="4" w:space="0" w:color="auto"/>
            </w:tcBorders>
            <w:vAlign w:val="center"/>
          </w:tcPr>
          <w:p w14:paraId="6B6CADE8" w14:textId="77777777" w:rsidR="009C0E02" w:rsidRPr="001B44CC" w:rsidRDefault="009C0E02" w:rsidP="00B25A70">
            <w:pPr>
              <w:jc w:val="center"/>
              <w:rPr>
                <w:sz w:val="22"/>
                <w:szCs w:val="22"/>
              </w:rPr>
            </w:pPr>
            <w:r w:rsidRPr="001B44CC">
              <w:rPr>
                <w:sz w:val="22"/>
                <w:szCs w:val="22"/>
              </w:rPr>
              <w:t>14,200</w:t>
            </w:r>
          </w:p>
        </w:tc>
      </w:tr>
      <w:tr w:rsidR="009C0E02" w:rsidRPr="001B44CC" w14:paraId="371A811A"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37D3F" w14:textId="77777777" w:rsidR="009C0E02" w:rsidRPr="001B44CC" w:rsidRDefault="009C0E02" w:rsidP="00B25A70">
            <w:pPr>
              <w:rPr>
                <w:sz w:val="22"/>
                <w:szCs w:val="22"/>
              </w:rPr>
            </w:pPr>
            <w:r w:rsidRPr="001B44CC">
              <w:rPr>
                <w:sz w:val="22"/>
                <w:szCs w:val="22"/>
              </w:rPr>
              <w:t>104</w:t>
            </w:r>
          </w:p>
        </w:tc>
        <w:tc>
          <w:tcPr>
            <w:tcW w:w="1559" w:type="dxa"/>
            <w:tcBorders>
              <w:top w:val="single" w:sz="4" w:space="0" w:color="auto"/>
              <w:bottom w:val="single" w:sz="4" w:space="0" w:color="auto"/>
            </w:tcBorders>
          </w:tcPr>
          <w:p w14:paraId="41989A7A" w14:textId="77777777" w:rsidR="009C0E02" w:rsidRPr="001B44CC" w:rsidRDefault="009C0E02" w:rsidP="00B25A70">
            <w:pPr>
              <w:rPr>
                <w:sz w:val="22"/>
                <w:szCs w:val="22"/>
              </w:rPr>
            </w:pPr>
            <w:r w:rsidRPr="001B44CC">
              <w:rPr>
                <w:sz w:val="22"/>
                <w:szCs w:val="22"/>
              </w:rPr>
              <w:t>CF17C</w:t>
            </w:r>
          </w:p>
          <w:p w14:paraId="166B03D4"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27E96C3" w14:textId="77777777" w:rsidR="009C0E02" w:rsidRPr="001B44CC" w:rsidRDefault="009C0E02" w:rsidP="00B25A70">
            <w:r w:rsidRPr="001B44CC">
              <w:t>Diverse lucrari - strat de impaslitura din fibra de sticla aplicat pe suprafata elementelor prefabricate din b.c.a. lipit cu aracet, inclusiv stratul de amorsaj (tavane)</w:t>
            </w:r>
          </w:p>
          <w:p w14:paraId="6D6A79E6" w14:textId="77777777" w:rsidR="009C0E02" w:rsidRPr="001B44CC" w:rsidRDefault="009C0E02" w:rsidP="00B25A70"/>
        </w:tc>
        <w:tc>
          <w:tcPr>
            <w:tcW w:w="992" w:type="dxa"/>
            <w:tcBorders>
              <w:top w:val="single" w:sz="4" w:space="0" w:color="auto"/>
              <w:bottom w:val="single" w:sz="4" w:space="0" w:color="auto"/>
            </w:tcBorders>
            <w:vAlign w:val="center"/>
          </w:tcPr>
          <w:p w14:paraId="28D35C33"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4F84DCE1" w14:textId="77777777" w:rsidR="009C0E02" w:rsidRPr="001B44CC" w:rsidRDefault="009C0E02" w:rsidP="00B25A70">
            <w:pPr>
              <w:jc w:val="center"/>
              <w:rPr>
                <w:sz w:val="22"/>
                <w:szCs w:val="22"/>
              </w:rPr>
            </w:pPr>
            <w:r w:rsidRPr="001B44CC">
              <w:rPr>
                <w:sz w:val="22"/>
                <w:szCs w:val="22"/>
              </w:rPr>
              <w:t>7,000</w:t>
            </w:r>
          </w:p>
        </w:tc>
      </w:tr>
      <w:tr w:rsidR="009C0E02" w:rsidRPr="001B44CC" w14:paraId="03CBA66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D7825D" w14:textId="77777777" w:rsidR="009C0E02" w:rsidRPr="001B44CC" w:rsidRDefault="009C0E02" w:rsidP="00B25A70">
            <w:pPr>
              <w:rPr>
                <w:sz w:val="22"/>
                <w:szCs w:val="22"/>
              </w:rPr>
            </w:pPr>
            <w:r w:rsidRPr="001B44CC">
              <w:rPr>
                <w:sz w:val="22"/>
                <w:szCs w:val="22"/>
              </w:rPr>
              <w:t>105</w:t>
            </w:r>
          </w:p>
        </w:tc>
        <w:tc>
          <w:tcPr>
            <w:tcW w:w="1559" w:type="dxa"/>
            <w:tcBorders>
              <w:top w:val="single" w:sz="4" w:space="0" w:color="auto"/>
              <w:bottom w:val="single" w:sz="4" w:space="0" w:color="auto"/>
            </w:tcBorders>
          </w:tcPr>
          <w:p w14:paraId="7CB0DAEF" w14:textId="77777777" w:rsidR="009C0E02" w:rsidRPr="001B44CC" w:rsidRDefault="009C0E02" w:rsidP="00B25A70">
            <w:pPr>
              <w:rPr>
                <w:sz w:val="22"/>
                <w:szCs w:val="22"/>
              </w:rPr>
            </w:pPr>
            <w:r w:rsidRPr="001B44CC">
              <w:rPr>
                <w:sz w:val="22"/>
                <w:szCs w:val="22"/>
              </w:rPr>
              <w:t>CK18C</w:t>
            </w:r>
          </w:p>
          <w:p w14:paraId="27CC0906"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982EAF1" w14:textId="77777777" w:rsidR="009C0E02" w:rsidRPr="001B44CC" w:rsidRDefault="009C0E02" w:rsidP="00B25A70">
            <w:r w:rsidRPr="001B44CC">
              <w:t>Montarea baghetelor la lambriuri din aluminiu (Profil de colt din AL)</w:t>
            </w:r>
          </w:p>
          <w:p w14:paraId="0E7C0F7F" w14:textId="77777777" w:rsidR="009C0E02" w:rsidRPr="001B44CC" w:rsidRDefault="009C0E02" w:rsidP="00B25A70"/>
        </w:tc>
        <w:tc>
          <w:tcPr>
            <w:tcW w:w="992" w:type="dxa"/>
            <w:tcBorders>
              <w:top w:val="single" w:sz="4" w:space="0" w:color="auto"/>
              <w:bottom w:val="single" w:sz="4" w:space="0" w:color="auto"/>
            </w:tcBorders>
            <w:vAlign w:val="center"/>
          </w:tcPr>
          <w:p w14:paraId="486B3CD9"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550A3622" w14:textId="77777777" w:rsidR="009C0E02" w:rsidRPr="001B44CC" w:rsidRDefault="009C0E02" w:rsidP="00B25A70">
            <w:pPr>
              <w:jc w:val="center"/>
              <w:rPr>
                <w:sz w:val="22"/>
                <w:szCs w:val="22"/>
              </w:rPr>
            </w:pPr>
            <w:r w:rsidRPr="001B44CC">
              <w:rPr>
                <w:sz w:val="22"/>
                <w:szCs w:val="22"/>
              </w:rPr>
              <w:t>23,600</w:t>
            </w:r>
          </w:p>
        </w:tc>
      </w:tr>
      <w:tr w:rsidR="009C0E02" w:rsidRPr="001B44CC" w14:paraId="4FE5BB8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BA5331" w14:textId="77777777" w:rsidR="009C0E02" w:rsidRPr="001B44CC" w:rsidRDefault="009C0E02" w:rsidP="00B25A70">
            <w:pPr>
              <w:rPr>
                <w:sz w:val="22"/>
                <w:szCs w:val="22"/>
              </w:rPr>
            </w:pPr>
            <w:r w:rsidRPr="001B44CC">
              <w:rPr>
                <w:sz w:val="22"/>
                <w:szCs w:val="22"/>
              </w:rPr>
              <w:t>106</w:t>
            </w:r>
          </w:p>
        </w:tc>
        <w:tc>
          <w:tcPr>
            <w:tcW w:w="1559" w:type="dxa"/>
            <w:tcBorders>
              <w:top w:val="single" w:sz="4" w:space="0" w:color="auto"/>
              <w:bottom w:val="single" w:sz="4" w:space="0" w:color="auto"/>
            </w:tcBorders>
          </w:tcPr>
          <w:p w14:paraId="25165FFC" w14:textId="77777777" w:rsidR="009C0E02" w:rsidRPr="001B44CC" w:rsidRDefault="009C0E02" w:rsidP="00B25A70">
            <w:pPr>
              <w:rPr>
                <w:sz w:val="22"/>
                <w:szCs w:val="22"/>
              </w:rPr>
            </w:pPr>
            <w:r w:rsidRPr="001B44CC">
              <w:rPr>
                <w:sz w:val="22"/>
                <w:szCs w:val="22"/>
              </w:rPr>
              <w:t>CF57A</w:t>
            </w:r>
          </w:p>
          <w:p w14:paraId="666D1093"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121C2EE" w14:textId="77777777" w:rsidR="009C0E02" w:rsidRPr="001B44CC" w:rsidRDefault="009C0E02" w:rsidP="00B25A70">
            <w:r w:rsidRPr="001B44CC">
              <w:t xml:space="preserve">Aplicarea manuala a chitului pe baza de ipsos "Eurofin" grosime 1,0 mm pe suprafetele  tavanelor </w:t>
            </w:r>
          </w:p>
          <w:p w14:paraId="073FCAAE" w14:textId="77777777" w:rsidR="009C0E02" w:rsidRPr="001B44CC" w:rsidRDefault="009C0E02" w:rsidP="00B25A70"/>
        </w:tc>
        <w:tc>
          <w:tcPr>
            <w:tcW w:w="992" w:type="dxa"/>
            <w:tcBorders>
              <w:top w:val="single" w:sz="4" w:space="0" w:color="auto"/>
              <w:bottom w:val="single" w:sz="4" w:space="0" w:color="auto"/>
            </w:tcBorders>
            <w:vAlign w:val="center"/>
          </w:tcPr>
          <w:p w14:paraId="354F1AC1"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6C21D2B" w14:textId="77777777" w:rsidR="009C0E02" w:rsidRPr="001B44CC" w:rsidRDefault="009C0E02" w:rsidP="00B25A70">
            <w:pPr>
              <w:jc w:val="center"/>
              <w:rPr>
                <w:sz w:val="22"/>
                <w:szCs w:val="22"/>
              </w:rPr>
            </w:pPr>
            <w:r w:rsidRPr="001B44CC">
              <w:rPr>
                <w:sz w:val="22"/>
                <w:szCs w:val="22"/>
              </w:rPr>
              <w:t>14,200</w:t>
            </w:r>
          </w:p>
        </w:tc>
      </w:tr>
      <w:tr w:rsidR="009C0E02" w:rsidRPr="001B44CC" w14:paraId="00C1313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58BF94" w14:textId="77777777" w:rsidR="009C0E02" w:rsidRPr="001B44CC" w:rsidRDefault="009C0E02" w:rsidP="00B25A70">
            <w:pPr>
              <w:rPr>
                <w:sz w:val="22"/>
                <w:szCs w:val="22"/>
              </w:rPr>
            </w:pPr>
            <w:r w:rsidRPr="001B44CC">
              <w:rPr>
                <w:sz w:val="22"/>
                <w:szCs w:val="22"/>
              </w:rPr>
              <w:t>107</w:t>
            </w:r>
          </w:p>
        </w:tc>
        <w:tc>
          <w:tcPr>
            <w:tcW w:w="1559" w:type="dxa"/>
            <w:tcBorders>
              <w:top w:val="single" w:sz="4" w:space="0" w:color="auto"/>
              <w:bottom w:val="single" w:sz="4" w:space="0" w:color="auto"/>
            </w:tcBorders>
          </w:tcPr>
          <w:p w14:paraId="56BA62D0" w14:textId="77777777" w:rsidR="009C0E02" w:rsidRPr="001B44CC" w:rsidRDefault="009C0E02" w:rsidP="00B25A70">
            <w:pPr>
              <w:rPr>
                <w:sz w:val="22"/>
                <w:szCs w:val="22"/>
              </w:rPr>
            </w:pPr>
            <w:r w:rsidRPr="001B44CC">
              <w:rPr>
                <w:sz w:val="22"/>
                <w:szCs w:val="22"/>
              </w:rPr>
              <w:t>CN06A</w:t>
            </w:r>
          </w:p>
          <w:p w14:paraId="476D9B6E"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2F0AAF1" w14:textId="77777777" w:rsidR="009C0E02" w:rsidRPr="001B44CC" w:rsidRDefault="009C0E02" w:rsidP="00B25A70">
            <w:r w:rsidRPr="001B44CC">
              <w:t xml:space="preserve">Vopsitorii interioare cu vopsea pe baza de copolimeri vinilici in emulsie apoasa,  aplicate in 2 straturi pe glet existent, executate manual. Culoarea si calitatea se va aproba de Beneficiar (tavanelor) </w:t>
            </w:r>
          </w:p>
          <w:p w14:paraId="75DAD389" w14:textId="77777777" w:rsidR="009C0E02" w:rsidRPr="001B44CC" w:rsidRDefault="009C0E02" w:rsidP="00B25A70"/>
        </w:tc>
        <w:tc>
          <w:tcPr>
            <w:tcW w:w="992" w:type="dxa"/>
            <w:tcBorders>
              <w:top w:val="single" w:sz="4" w:space="0" w:color="auto"/>
              <w:bottom w:val="single" w:sz="4" w:space="0" w:color="auto"/>
            </w:tcBorders>
            <w:vAlign w:val="center"/>
          </w:tcPr>
          <w:p w14:paraId="66F235DD"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5094C4E" w14:textId="77777777" w:rsidR="009C0E02" w:rsidRPr="001B44CC" w:rsidRDefault="009C0E02" w:rsidP="00B25A70">
            <w:pPr>
              <w:jc w:val="center"/>
              <w:rPr>
                <w:sz w:val="22"/>
                <w:szCs w:val="22"/>
              </w:rPr>
            </w:pPr>
            <w:r w:rsidRPr="001B44CC">
              <w:rPr>
                <w:sz w:val="22"/>
                <w:szCs w:val="22"/>
              </w:rPr>
              <w:t>14,200</w:t>
            </w:r>
          </w:p>
        </w:tc>
      </w:tr>
      <w:tr w:rsidR="009C0E02" w:rsidRPr="001B44CC" w14:paraId="06FF60CE" w14:textId="77777777" w:rsidTr="00B25A70">
        <w:tc>
          <w:tcPr>
            <w:tcW w:w="709" w:type="dxa"/>
            <w:tcBorders>
              <w:top w:val="nil"/>
              <w:left w:val="single" w:sz="6" w:space="0" w:color="auto"/>
              <w:bottom w:val="nil"/>
              <w:right w:val="nil"/>
            </w:tcBorders>
          </w:tcPr>
          <w:p w14:paraId="0E88EB29" w14:textId="77777777" w:rsidR="009C0E02" w:rsidRPr="001B44CC" w:rsidRDefault="009C0E02" w:rsidP="00B25A70">
            <w:pPr>
              <w:jc w:val="center"/>
            </w:pPr>
          </w:p>
        </w:tc>
        <w:tc>
          <w:tcPr>
            <w:tcW w:w="1559" w:type="dxa"/>
            <w:tcBorders>
              <w:top w:val="nil"/>
              <w:left w:val="single" w:sz="6" w:space="0" w:color="auto"/>
              <w:bottom w:val="nil"/>
              <w:right w:val="nil"/>
            </w:tcBorders>
          </w:tcPr>
          <w:p w14:paraId="35B24CE0"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143C0F92" w14:textId="77777777" w:rsidR="009C0E02" w:rsidRPr="001B44CC" w:rsidRDefault="009C0E02" w:rsidP="00B25A70">
            <w:pPr>
              <w:rPr>
                <w:b/>
                <w:bCs/>
                <w:sz w:val="22"/>
                <w:szCs w:val="22"/>
              </w:rPr>
            </w:pPr>
            <w:r w:rsidRPr="001B44CC">
              <w:rPr>
                <w:b/>
                <w:bCs/>
                <w:sz w:val="22"/>
                <w:szCs w:val="22"/>
              </w:rPr>
              <w:t>1.4. Holl etajului 1</w:t>
            </w:r>
          </w:p>
          <w:p w14:paraId="5F2E1C45" w14:textId="77777777" w:rsidR="009C0E02" w:rsidRPr="001B44CC" w:rsidRDefault="009C0E02" w:rsidP="00B25A70"/>
        </w:tc>
      </w:tr>
      <w:tr w:rsidR="009C0E02" w:rsidRPr="001B44CC" w14:paraId="2274EEEC" w14:textId="77777777" w:rsidTr="00B25A70">
        <w:tc>
          <w:tcPr>
            <w:tcW w:w="709" w:type="dxa"/>
            <w:tcBorders>
              <w:top w:val="nil"/>
              <w:left w:val="single" w:sz="6" w:space="0" w:color="auto"/>
              <w:bottom w:val="nil"/>
              <w:right w:val="nil"/>
            </w:tcBorders>
          </w:tcPr>
          <w:p w14:paraId="0E317B3B" w14:textId="77777777" w:rsidR="009C0E02" w:rsidRPr="001B44CC" w:rsidRDefault="009C0E02" w:rsidP="00B25A70">
            <w:pPr>
              <w:jc w:val="center"/>
            </w:pPr>
          </w:p>
        </w:tc>
        <w:tc>
          <w:tcPr>
            <w:tcW w:w="1559" w:type="dxa"/>
            <w:tcBorders>
              <w:top w:val="nil"/>
              <w:left w:val="single" w:sz="6" w:space="0" w:color="auto"/>
              <w:bottom w:val="nil"/>
              <w:right w:val="nil"/>
            </w:tcBorders>
          </w:tcPr>
          <w:p w14:paraId="1B514959"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187796AE" w14:textId="77777777" w:rsidR="009C0E02" w:rsidRPr="001B44CC" w:rsidRDefault="009C0E02" w:rsidP="00B25A70">
            <w:pPr>
              <w:rPr>
                <w:b/>
                <w:bCs/>
                <w:sz w:val="22"/>
                <w:szCs w:val="22"/>
              </w:rPr>
            </w:pPr>
            <w:r w:rsidRPr="001B44CC">
              <w:rPr>
                <w:b/>
                <w:bCs/>
                <w:sz w:val="22"/>
                <w:szCs w:val="22"/>
              </w:rPr>
              <w:t>1.4.1. Pardoseli</w:t>
            </w:r>
          </w:p>
          <w:p w14:paraId="3EDC3F4B" w14:textId="77777777" w:rsidR="009C0E02" w:rsidRPr="001B44CC" w:rsidRDefault="009C0E02" w:rsidP="00B25A70"/>
        </w:tc>
      </w:tr>
      <w:tr w:rsidR="009C0E02" w:rsidRPr="001B44CC" w14:paraId="3A32DC6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FEA2EE" w14:textId="77777777" w:rsidR="009C0E02" w:rsidRPr="001B44CC" w:rsidRDefault="009C0E02" w:rsidP="00B25A70">
            <w:pPr>
              <w:rPr>
                <w:sz w:val="22"/>
                <w:szCs w:val="22"/>
              </w:rPr>
            </w:pPr>
            <w:r w:rsidRPr="001B44CC">
              <w:rPr>
                <w:sz w:val="22"/>
                <w:szCs w:val="22"/>
              </w:rPr>
              <w:t>108</w:t>
            </w:r>
          </w:p>
        </w:tc>
        <w:tc>
          <w:tcPr>
            <w:tcW w:w="1559" w:type="dxa"/>
            <w:tcBorders>
              <w:top w:val="single" w:sz="4" w:space="0" w:color="auto"/>
              <w:bottom w:val="single" w:sz="4" w:space="0" w:color="auto"/>
            </w:tcBorders>
          </w:tcPr>
          <w:p w14:paraId="15BD8471" w14:textId="77777777" w:rsidR="009C0E02" w:rsidRPr="001B44CC" w:rsidRDefault="009C0E02" w:rsidP="00B25A70">
            <w:pPr>
              <w:rPr>
                <w:sz w:val="22"/>
                <w:szCs w:val="22"/>
              </w:rPr>
            </w:pPr>
            <w:r w:rsidRPr="001B44CC">
              <w:rPr>
                <w:sz w:val="22"/>
                <w:szCs w:val="22"/>
              </w:rPr>
              <w:t>CN53A</w:t>
            </w:r>
          </w:p>
          <w:p w14:paraId="228E9FD2"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495FAAD" w14:textId="77777777" w:rsidR="009C0E02" w:rsidRPr="001B44CC" w:rsidRDefault="009C0E02" w:rsidP="00B25A70">
            <w:r w:rsidRPr="001B44CC">
              <w:t>Grunduirea suprafetelor interioare a pardoselei ("Betoncontact" sau echivalent)</w:t>
            </w:r>
          </w:p>
          <w:p w14:paraId="18BEB251" w14:textId="77777777" w:rsidR="009C0E02" w:rsidRPr="001B44CC" w:rsidRDefault="009C0E02" w:rsidP="00B25A70"/>
        </w:tc>
        <w:tc>
          <w:tcPr>
            <w:tcW w:w="992" w:type="dxa"/>
            <w:tcBorders>
              <w:top w:val="single" w:sz="4" w:space="0" w:color="auto"/>
              <w:bottom w:val="single" w:sz="4" w:space="0" w:color="auto"/>
            </w:tcBorders>
            <w:vAlign w:val="center"/>
          </w:tcPr>
          <w:p w14:paraId="66CB7D61"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795D5AC" w14:textId="77777777" w:rsidR="009C0E02" w:rsidRPr="001B44CC" w:rsidRDefault="009C0E02" w:rsidP="00B25A70">
            <w:pPr>
              <w:jc w:val="center"/>
              <w:rPr>
                <w:sz w:val="22"/>
                <w:szCs w:val="22"/>
              </w:rPr>
            </w:pPr>
            <w:r w:rsidRPr="001B44CC">
              <w:rPr>
                <w:sz w:val="22"/>
                <w:szCs w:val="22"/>
              </w:rPr>
              <w:t>65,230</w:t>
            </w:r>
          </w:p>
        </w:tc>
      </w:tr>
      <w:tr w:rsidR="009C0E02" w:rsidRPr="001B44CC" w14:paraId="34D60B14"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3D7E95" w14:textId="77777777" w:rsidR="009C0E02" w:rsidRPr="001B44CC" w:rsidRDefault="009C0E02" w:rsidP="00B25A70">
            <w:pPr>
              <w:rPr>
                <w:sz w:val="22"/>
                <w:szCs w:val="22"/>
              </w:rPr>
            </w:pPr>
            <w:r w:rsidRPr="001B44CC">
              <w:rPr>
                <w:sz w:val="22"/>
                <w:szCs w:val="22"/>
              </w:rPr>
              <w:t>109</w:t>
            </w:r>
          </w:p>
        </w:tc>
        <w:tc>
          <w:tcPr>
            <w:tcW w:w="1559" w:type="dxa"/>
            <w:tcBorders>
              <w:top w:val="single" w:sz="4" w:space="0" w:color="auto"/>
              <w:bottom w:val="single" w:sz="4" w:space="0" w:color="auto"/>
            </w:tcBorders>
          </w:tcPr>
          <w:p w14:paraId="6E2DF1F1" w14:textId="77777777" w:rsidR="009C0E02" w:rsidRPr="001B44CC" w:rsidRDefault="009C0E02" w:rsidP="00B25A70">
            <w:pPr>
              <w:rPr>
                <w:sz w:val="22"/>
                <w:szCs w:val="22"/>
              </w:rPr>
            </w:pPr>
            <w:r w:rsidRPr="001B44CC">
              <w:rPr>
                <w:sz w:val="22"/>
                <w:szCs w:val="22"/>
              </w:rPr>
              <w:t>CG17D</w:t>
            </w:r>
          </w:p>
          <w:p w14:paraId="73A7A641"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1A207A0" w14:textId="77777777" w:rsidR="009C0E02" w:rsidRPr="001B44CC" w:rsidRDefault="009C0E02" w:rsidP="00B25A70">
            <w:r w:rsidRPr="001B44CC">
              <w:t>Pardoseli din placi de gresie ceramica inclusiv stratul suport din mortar adeziv, executate pe suprafete: mai mari de 16 m2 (Placi 60x60 cm, grosimea 9-10mm, semilucios)  culoarea coordoneaza cu beneficiar</w:t>
            </w:r>
          </w:p>
          <w:p w14:paraId="400B29EA" w14:textId="77777777" w:rsidR="009C0E02" w:rsidRPr="001B44CC" w:rsidRDefault="009C0E02" w:rsidP="00B25A70"/>
        </w:tc>
        <w:tc>
          <w:tcPr>
            <w:tcW w:w="992" w:type="dxa"/>
            <w:tcBorders>
              <w:top w:val="single" w:sz="4" w:space="0" w:color="auto"/>
              <w:bottom w:val="single" w:sz="4" w:space="0" w:color="auto"/>
            </w:tcBorders>
            <w:vAlign w:val="center"/>
          </w:tcPr>
          <w:p w14:paraId="0753D6F8"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66AA8AF" w14:textId="77777777" w:rsidR="009C0E02" w:rsidRPr="001B44CC" w:rsidRDefault="009C0E02" w:rsidP="00B25A70">
            <w:pPr>
              <w:jc w:val="center"/>
              <w:rPr>
                <w:sz w:val="22"/>
                <w:szCs w:val="22"/>
              </w:rPr>
            </w:pPr>
            <w:r w:rsidRPr="001B44CC">
              <w:rPr>
                <w:sz w:val="22"/>
                <w:szCs w:val="22"/>
              </w:rPr>
              <w:t>62,300</w:t>
            </w:r>
          </w:p>
        </w:tc>
      </w:tr>
      <w:tr w:rsidR="009C0E02" w:rsidRPr="001B44CC" w14:paraId="6315F06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73DF60" w14:textId="77777777" w:rsidR="009C0E02" w:rsidRPr="001B44CC" w:rsidRDefault="009C0E02" w:rsidP="00B25A70">
            <w:pPr>
              <w:rPr>
                <w:sz w:val="22"/>
                <w:szCs w:val="22"/>
              </w:rPr>
            </w:pPr>
            <w:r w:rsidRPr="001B44CC">
              <w:rPr>
                <w:sz w:val="22"/>
                <w:szCs w:val="22"/>
              </w:rPr>
              <w:t>110</w:t>
            </w:r>
          </w:p>
        </w:tc>
        <w:tc>
          <w:tcPr>
            <w:tcW w:w="1559" w:type="dxa"/>
            <w:tcBorders>
              <w:top w:val="single" w:sz="4" w:space="0" w:color="auto"/>
              <w:bottom w:val="single" w:sz="4" w:space="0" w:color="auto"/>
            </w:tcBorders>
          </w:tcPr>
          <w:p w14:paraId="024D28F1" w14:textId="77777777" w:rsidR="009C0E02" w:rsidRPr="001B44CC" w:rsidRDefault="009C0E02" w:rsidP="00B25A70">
            <w:pPr>
              <w:rPr>
                <w:sz w:val="22"/>
                <w:szCs w:val="22"/>
              </w:rPr>
            </w:pPr>
            <w:r w:rsidRPr="001B44CC">
              <w:rPr>
                <w:sz w:val="22"/>
                <w:szCs w:val="22"/>
              </w:rPr>
              <w:t>CI14A</w:t>
            </w:r>
          </w:p>
          <w:p w14:paraId="65284877"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570EFCC" w14:textId="77777777" w:rsidR="009C0E02" w:rsidRPr="001B44CC" w:rsidRDefault="009C0E02" w:rsidP="00B25A70">
            <w:r w:rsidRPr="001B44CC">
              <w:t>Elemente liniare din placi din gresie ceramica aplicate cu adeziv (h=7 cm)</w:t>
            </w:r>
          </w:p>
          <w:p w14:paraId="68AC4B89" w14:textId="77777777" w:rsidR="009C0E02" w:rsidRPr="001B44CC" w:rsidRDefault="009C0E02" w:rsidP="00B25A70"/>
        </w:tc>
        <w:tc>
          <w:tcPr>
            <w:tcW w:w="992" w:type="dxa"/>
            <w:tcBorders>
              <w:top w:val="single" w:sz="4" w:space="0" w:color="auto"/>
              <w:bottom w:val="single" w:sz="4" w:space="0" w:color="auto"/>
            </w:tcBorders>
            <w:vAlign w:val="center"/>
          </w:tcPr>
          <w:p w14:paraId="34DAAC39"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440DDE4C" w14:textId="77777777" w:rsidR="009C0E02" w:rsidRPr="001B44CC" w:rsidRDefault="009C0E02" w:rsidP="00B25A70">
            <w:pPr>
              <w:jc w:val="center"/>
              <w:rPr>
                <w:sz w:val="22"/>
                <w:szCs w:val="22"/>
              </w:rPr>
            </w:pPr>
            <w:r w:rsidRPr="001B44CC">
              <w:rPr>
                <w:sz w:val="22"/>
                <w:szCs w:val="22"/>
              </w:rPr>
              <w:t>30,500</w:t>
            </w:r>
          </w:p>
        </w:tc>
      </w:tr>
      <w:tr w:rsidR="009C0E02" w:rsidRPr="001B44CC" w14:paraId="63ED3148" w14:textId="77777777" w:rsidTr="00B25A70">
        <w:tc>
          <w:tcPr>
            <w:tcW w:w="709" w:type="dxa"/>
            <w:tcBorders>
              <w:top w:val="nil"/>
              <w:left w:val="single" w:sz="6" w:space="0" w:color="auto"/>
              <w:bottom w:val="nil"/>
              <w:right w:val="nil"/>
            </w:tcBorders>
          </w:tcPr>
          <w:p w14:paraId="5BB4CE13" w14:textId="77777777" w:rsidR="009C0E02" w:rsidRPr="001B44CC" w:rsidRDefault="009C0E02" w:rsidP="00B25A70">
            <w:pPr>
              <w:jc w:val="center"/>
            </w:pPr>
          </w:p>
        </w:tc>
        <w:tc>
          <w:tcPr>
            <w:tcW w:w="1559" w:type="dxa"/>
            <w:tcBorders>
              <w:top w:val="nil"/>
              <w:left w:val="single" w:sz="6" w:space="0" w:color="auto"/>
              <w:bottom w:val="nil"/>
              <w:right w:val="nil"/>
            </w:tcBorders>
          </w:tcPr>
          <w:p w14:paraId="42529840"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75A7B7EC" w14:textId="77777777" w:rsidR="009C0E02" w:rsidRPr="001B44CC" w:rsidRDefault="009C0E02" w:rsidP="00B25A70">
            <w:pPr>
              <w:rPr>
                <w:b/>
                <w:bCs/>
                <w:sz w:val="22"/>
                <w:szCs w:val="22"/>
              </w:rPr>
            </w:pPr>
            <w:r w:rsidRPr="001B44CC">
              <w:rPr>
                <w:b/>
                <w:bCs/>
                <w:sz w:val="22"/>
                <w:szCs w:val="22"/>
              </w:rPr>
              <w:t xml:space="preserve">1.4.2. Finisare interioare. Pereti </w:t>
            </w:r>
          </w:p>
          <w:p w14:paraId="3E47CF6C" w14:textId="77777777" w:rsidR="009C0E02" w:rsidRPr="001B44CC" w:rsidRDefault="009C0E02" w:rsidP="00B25A70"/>
        </w:tc>
      </w:tr>
      <w:tr w:rsidR="009C0E02" w:rsidRPr="001B44CC" w14:paraId="6C47517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88933" w14:textId="77777777" w:rsidR="009C0E02" w:rsidRPr="001B44CC" w:rsidRDefault="009C0E02" w:rsidP="00B25A70">
            <w:pPr>
              <w:rPr>
                <w:sz w:val="22"/>
                <w:szCs w:val="22"/>
              </w:rPr>
            </w:pPr>
            <w:r w:rsidRPr="001B44CC">
              <w:rPr>
                <w:sz w:val="22"/>
                <w:szCs w:val="22"/>
              </w:rPr>
              <w:t>111</w:t>
            </w:r>
          </w:p>
        </w:tc>
        <w:tc>
          <w:tcPr>
            <w:tcW w:w="1559" w:type="dxa"/>
            <w:tcBorders>
              <w:top w:val="single" w:sz="4" w:space="0" w:color="auto"/>
              <w:bottom w:val="single" w:sz="4" w:space="0" w:color="auto"/>
            </w:tcBorders>
          </w:tcPr>
          <w:p w14:paraId="1A042E8A" w14:textId="77777777" w:rsidR="009C0E02" w:rsidRPr="001B44CC" w:rsidRDefault="009C0E02" w:rsidP="00B25A70">
            <w:pPr>
              <w:rPr>
                <w:sz w:val="22"/>
                <w:szCs w:val="22"/>
              </w:rPr>
            </w:pPr>
            <w:r w:rsidRPr="001B44CC">
              <w:rPr>
                <w:sz w:val="22"/>
                <w:szCs w:val="22"/>
              </w:rPr>
              <w:t>CN53A</w:t>
            </w:r>
          </w:p>
          <w:p w14:paraId="2D7A22C6"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194DA13" w14:textId="77777777" w:rsidR="009C0E02" w:rsidRPr="001B44CC" w:rsidRDefault="009C0E02" w:rsidP="00B25A70">
            <w:r w:rsidRPr="001B44CC">
              <w:t xml:space="preserve">Grunduirea suprafetelor interioare a peretilor si tavanelor </w:t>
            </w:r>
          </w:p>
          <w:p w14:paraId="067EE412" w14:textId="77777777" w:rsidR="009C0E02" w:rsidRPr="001B44CC" w:rsidRDefault="009C0E02" w:rsidP="00B25A70"/>
        </w:tc>
        <w:tc>
          <w:tcPr>
            <w:tcW w:w="992" w:type="dxa"/>
            <w:tcBorders>
              <w:top w:val="single" w:sz="4" w:space="0" w:color="auto"/>
              <w:bottom w:val="single" w:sz="4" w:space="0" w:color="auto"/>
            </w:tcBorders>
            <w:vAlign w:val="center"/>
          </w:tcPr>
          <w:p w14:paraId="4D003FDC"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1D9EB30A" w14:textId="77777777" w:rsidR="009C0E02" w:rsidRPr="001B44CC" w:rsidRDefault="009C0E02" w:rsidP="00B25A70">
            <w:pPr>
              <w:jc w:val="center"/>
              <w:rPr>
                <w:sz w:val="22"/>
                <w:szCs w:val="22"/>
              </w:rPr>
            </w:pPr>
            <w:r w:rsidRPr="001B44CC">
              <w:rPr>
                <w:sz w:val="22"/>
                <w:szCs w:val="22"/>
              </w:rPr>
              <w:t>20,000</w:t>
            </w:r>
          </w:p>
        </w:tc>
      </w:tr>
      <w:tr w:rsidR="009C0E02" w:rsidRPr="001B44CC" w14:paraId="5EFB8143"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0DED7F" w14:textId="77777777" w:rsidR="009C0E02" w:rsidRPr="001B44CC" w:rsidRDefault="009C0E02" w:rsidP="00B25A70">
            <w:pPr>
              <w:rPr>
                <w:sz w:val="22"/>
                <w:szCs w:val="22"/>
              </w:rPr>
            </w:pPr>
            <w:r w:rsidRPr="001B44CC">
              <w:rPr>
                <w:sz w:val="22"/>
                <w:szCs w:val="22"/>
              </w:rPr>
              <w:t>112</w:t>
            </w:r>
          </w:p>
        </w:tc>
        <w:tc>
          <w:tcPr>
            <w:tcW w:w="1559" w:type="dxa"/>
            <w:tcBorders>
              <w:top w:val="single" w:sz="4" w:space="0" w:color="auto"/>
              <w:bottom w:val="single" w:sz="4" w:space="0" w:color="auto"/>
            </w:tcBorders>
          </w:tcPr>
          <w:p w14:paraId="3C5CE6E5" w14:textId="77777777" w:rsidR="009C0E02" w:rsidRPr="001B44CC" w:rsidRDefault="009C0E02" w:rsidP="00B25A70">
            <w:pPr>
              <w:rPr>
                <w:sz w:val="22"/>
                <w:szCs w:val="22"/>
              </w:rPr>
            </w:pPr>
            <w:r w:rsidRPr="001B44CC">
              <w:rPr>
                <w:sz w:val="22"/>
                <w:szCs w:val="22"/>
              </w:rPr>
              <w:t>CF50B</w:t>
            </w:r>
          </w:p>
          <w:p w14:paraId="5312BD27"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0EF5278" w14:textId="77777777" w:rsidR="009C0E02" w:rsidRPr="001B44CC" w:rsidRDefault="009C0E02" w:rsidP="00B25A70">
            <w:r w:rsidRPr="001B44CC">
              <w:t xml:space="preserve">Tencuieli interioare de 5 mm grosime, executate manual, cu amestec uscat pe baza de ipsos, la pereti si pereti despartitori, preparare manuala a mortarului </w:t>
            </w:r>
          </w:p>
          <w:p w14:paraId="483B7C24" w14:textId="77777777" w:rsidR="009C0E02" w:rsidRPr="001B44CC" w:rsidRDefault="009C0E02" w:rsidP="00B25A70"/>
        </w:tc>
        <w:tc>
          <w:tcPr>
            <w:tcW w:w="992" w:type="dxa"/>
            <w:tcBorders>
              <w:top w:val="single" w:sz="4" w:space="0" w:color="auto"/>
              <w:bottom w:val="single" w:sz="4" w:space="0" w:color="auto"/>
            </w:tcBorders>
            <w:vAlign w:val="center"/>
          </w:tcPr>
          <w:p w14:paraId="2D1653E9"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4C9DDB86" w14:textId="77777777" w:rsidR="009C0E02" w:rsidRPr="001B44CC" w:rsidRDefault="009C0E02" w:rsidP="00B25A70">
            <w:pPr>
              <w:jc w:val="center"/>
              <w:rPr>
                <w:sz w:val="22"/>
                <w:szCs w:val="22"/>
              </w:rPr>
            </w:pPr>
            <w:r w:rsidRPr="001B44CC">
              <w:rPr>
                <w:sz w:val="22"/>
                <w:szCs w:val="22"/>
              </w:rPr>
              <w:t>20,000</w:t>
            </w:r>
          </w:p>
        </w:tc>
      </w:tr>
      <w:tr w:rsidR="009C0E02" w:rsidRPr="001B44CC" w14:paraId="441D9015"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9AE285" w14:textId="77777777" w:rsidR="009C0E02" w:rsidRPr="001B44CC" w:rsidRDefault="009C0E02" w:rsidP="00B25A70">
            <w:pPr>
              <w:rPr>
                <w:sz w:val="22"/>
                <w:szCs w:val="22"/>
              </w:rPr>
            </w:pPr>
            <w:r w:rsidRPr="001B44CC">
              <w:rPr>
                <w:sz w:val="22"/>
                <w:szCs w:val="22"/>
              </w:rPr>
              <w:t>113</w:t>
            </w:r>
          </w:p>
        </w:tc>
        <w:tc>
          <w:tcPr>
            <w:tcW w:w="1559" w:type="dxa"/>
            <w:tcBorders>
              <w:top w:val="single" w:sz="4" w:space="0" w:color="auto"/>
              <w:bottom w:val="single" w:sz="4" w:space="0" w:color="auto"/>
            </w:tcBorders>
          </w:tcPr>
          <w:p w14:paraId="5DF0F9D5" w14:textId="77777777" w:rsidR="009C0E02" w:rsidRPr="001B44CC" w:rsidRDefault="009C0E02" w:rsidP="00B25A70">
            <w:pPr>
              <w:rPr>
                <w:sz w:val="22"/>
                <w:szCs w:val="22"/>
              </w:rPr>
            </w:pPr>
            <w:r w:rsidRPr="001B44CC">
              <w:rPr>
                <w:sz w:val="22"/>
                <w:szCs w:val="22"/>
              </w:rPr>
              <w:t>CF17C</w:t>
            </w:r>
          </w:p>
          <w:p w14:paraId="00AD416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1B33B9A" w14:textId="77777777" w:rsidR="009C0E02" w:rsidRPr="001B44CC" w:rsidRDefault="009C0E02" w:rsidP="00B25A70">
            <w:r w:rsidRPr="001B44CC">
              <w:t xml:space="preserve">Diverse lucrari - strat de impaslitura din fibra de sticla aplicat pe suprafata elementelor prefabricate din b.c.a. lipit cu aracet, inclusiv stratul de amorsaj </w:t>
            </w:r>
          </w:p>
          <w:p w14:paraId="24025059" w14:textId="77777777" w:rsidR="009C0E02" w:rsidRPr="001B44CC" w:rsidRDefault="009C0E02" w:rsidP="00B25A70"/>
        </w:tc>
        <w:tc>
          <w:tcPr>
            <w:tcW w:w="992" w:type="dxa"/>
            <w:tcBorders>
              <w:top w:val="single" w:sz="4" w:space="0" w:color="auto"/>
              <w:bottom w:val="single" w:sz="4" w:space="0" w:color="auto"/>
            </w:tcBorders>
            <w:vAlign w:val="center"/>
          </w:tcPr>
          <w:p w14:paraId="07D13DAA"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01375DFE" w14:textId="77777777" w:rsidR="009C0E02" w:rsidRPr="001B44CC" w:rsidRDefault="009C0E02" w:rsidP="00B25A70">
            <w:pPr>
              <w:jc w:val="center"/>
              <w:rPr>
                <w:sz w:val="22"/>
                <w:szCs w:val="22"/>
              </w:rPr>
            </w:pPr>
            <w:r w:rsidRPr="001B44CC">
              <w:rPr>
                <w:sz w:val="22"/>
                <w:szCs w:val="22"/>
              </w:rPr>
              <w:t>5,000</w:t>
            </w:r>
          </w:p>
        </w:tc>
      </w:tr>
      <w:tr w:rsidR="009C0E02" w:rsidRPr="001B44CC" w14:paraId="6B3972E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D5DAB" w14:textId="77777777" w:rsidR="009C0E02" w:rsidRPr="001B44CC" w:rsidRDefault="009C0E02" w:rsidP="00B25A70">
            <w:pPr>
              <w:rPr>
                <w:sz w:val="22"/>
                <w:szCs w:val="22"/>
              </w:rPr>
            </w:pPr>
            <w:r w:rsidRPr="001B44CC">
              <w:rPr>
                <w:sz w:val="22"/>
                <w:szCs w:val="22"/>
              </w:rPr>
              <w:t>114</w:t>
            </w:r>
          </w:p>
        </w:tc>
        <w:tc>
          <w:tcPr>
            <w:tcW w:w="1559" w:type="dxa"/>
            <w:tcBorders>
              <w:top w:val="single" w:sz="4" w:space="0" w:color="auto"/>
              <w:bottom w:val="single" w:sz="4" w:space="0" w:color="auto"/>
            </w:tcBorders>
          </w:tcPr>
          <w:p w14:paraId="106F4343" w14:textId="77777777" w:rsidR="009C0E02" w:rsidRPr="001B44CC" w:rsidRDefault="009C0E02" w:rsidP="00B25A70">
            <w:pPr>
              <w:rPr>
                <w:sz w:val="22"/>
                <w:szCs w:val="22"/>
              </w:rPr>
            </w:pPr>
            <w:r w:rsidRPr="001B44CC">
              <w:rPr>
                <w:sz w:val="22"/>
                <w:szCs w:val="22"/>
              </w:rPr>
              <w:t>CK18C</w:t>
            </w:r>
          </w:p>
          <w:p w14:paraId="17742886"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E436595" w14:textId="77777777" w:rsidR="009C0E02" w:rsidRPr="001B44CC" w:rsidRDefault="009C0E02" w:rsidP="00B25A70">
            <w:r w:rsidRPr="001B44CC">
              <w:t>Montarea baghetelor la lambriuri din aluminiu (Profil de colt din AL)</w:t>
            </w:r>
          </w:p>
          <w:p w14:paraId="5A9CFB37" w14:textId="77777777" w:rsidR="009C0E02" w:rsidRPr="001B44CC" w:rsidRDefault="009C0E02" w:rsidP="00B25A70"/>
        </w:tc>
        <w:tc>
          <w:tcPr>
            <w:tcW w:w="992" w:type="dxa"/>
            <w:tcBorders>
              <w:top w:val="single" w:sz="4" w:space="0" w:color="auto"/>
              <w:bottom w:val="single" w:sz="4" w:space="0" w:color="auto"/>
            </w:tcBorders>
            <w:vAlign w:val="center"/>
          </w:tcPr>
          <w:p w14:paraId="535E5102"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6456A65F" w14:textId="77777777" w:rsidR="009C0E02" w:rsidRPr="001B44CC" w:rsidRDefault="009C0E02" w:rsidP="00B25A70">
            <w:pPr>
              <w:jc w:val="center"/>
              <w:rPr>
                <w:sz w:val="22"/>
                <w:szCs w:val="22"/>
              </w:rPr>
            </w:pPr>
            <w:r w:rsidRPr="001B44CC">
              <w:rPr>
                <w:sz w:val="22"/>
                <w:szCs w:val="22"/>
              </w:rPr>
              <w:t>4,000</w:t>
            </w:r>
          </w:p>
        </w:tc>
      </w:tr>
      <w:tr w:rsidR="009C0E02" w:rsidRPr="001B44CC" w14:paraId="097EF5CF"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F94948" w14:textId="77777777" w:rsidR="009C0E02" w:rsidRPr="001B44CC" w:rsidRDefault="009C0E02" w:rsidP="00B25A70">
            <w:pPr>
              <w:rPr>
                <w:sz w:val="22"/>
                <w:szCs w:val="22"/>
              </w:rPr>
            </w:pPr>
            <w:r w:rsidRPr="001B44CC">
              <w:rPr>
                <w:sz w:val="22"/>
                <w:szCs w:val="22"/>
              </w:rPr>
              <w:lastRenderedPageBreak/>
              <w:t>115</w:t>
            </w:r>
          </w:p>
        </w:tc>
        <w:tc>
          <w:tcPr>
            <w:tcW w:w="1559" w:type="dxa"/>
            <w:tcBorders>
              <w:top w:val="single" w:sz="4" w:space="0" w:color="auto"/>
              <w:bottom w:val="single" w:sz="4" w:space="0" w:color="auto"/>
            </w:tcBorders>
          </w:tcPr>
          <w:p w14:paraId="177D0854" w14:textId="77777777" w:rsidR="009C0E02" w:rsidRPr="001B44CC" w:rsidRDefault="009C0E02" w:rsidP="00B25A70">
            <w:pPr>
              <w:rPr>
                <w:sz w:val="22"/>
                <w:szCs w:val="22"/>
              </w:rPr>
            </w:pPr>
            <w:r w:rsidRPr="001B44CC">
              <w:rPr>
                <w:sz w:val="22"/>
                <w:szCs w:val="22"/>
              </w:rPr>
              <w:t>CF57A</w:t>
            </w:r>
          </w:p>
          <w:p w14:paraId="32B548B2"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FB2A7C2" w14:textId="77777777" w:rsidR="009C0E02" w:rsidRPr="001B44CC" w:rsidRDefault="009C0E02" w:rsidP="00B25A70">
            <w:r w:rsidRPr="001B44CC">
              <w:t xml:space="preserve">Aplicarea manuala a chitului pe baza de ipsos "Eurofin" grosime 1,0 mm pe suprafetele  peretilor,  coloanelor  si  tavanelor </w:t>
            </w:r>
          </w:p>
          <w:p w14:paraId="33DAA82D" w14:textId="77777777" w:rsidR="009C0E02" w:rsidRPr="001B44CC" w:rsidRDefault="009C0E02" w:rsidP="00B25A70"/>
        </w:tc>
        <w:tc>
          <w:tcPr>
            <w:tcW w:w="992" w:type="dxa"/>
            <w:tcBorders>
              <w:top w:val="single" w:sz="4" w:space="0" w:color="auto"/>
              <w:bottom w:val="single" w:sz="4" w:space="0" w:color="auto"/>
            </w:tcBorders>
            <w:vAlign w:val="center"/>
          </w:tcPr>
          <w:p w14:paraId="667292FF"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47E39DF" w14:textId="77777777" w:rsidR="009C0E02" w:rsidRPr="001B44CC" w:rsidRDefault="009C0E02" w:rsidP="00B25A70">
            <w:pPr>
              <w:jc w:val="center"/>
              <w:rPr>
                <w:sz w:val="22"/>
                <w:szCs w:val="22"/>
              </w:rPr>
            </w:pPr>
            <w:r w:rsidRPr="001B44CC">
              <w:rPr>
                <w:sz w:val="22"/>
                <w:szCs w:val="22"/>
              </w:rPr>
              <w:t>20,000</w:t>
            </w:r>
          </w:p>
        </w:tc>
      </w:tr>
      <w:tr w:rsidR="009C0E02" w:rsidRPr="001B44CC" w14:paraId="36290C2F"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A8B8D9" w14:textId="77777777" w:rsidR="009C0E02" w:rsidRPr="001B44CC" w:rsidRDefault="009C0E02" w:rsidP="00B25A70">
            <w:pPr>
              <w:rPr>
                <w:sz w:val="22"/>
                <w:szCs w:val="22"/>
              </w:rPr>
            </w:pPr>
            <w:r w:rsidRPr="001B44CC">
              <w:rPr>
                <w:sz w:val="22"/>
                <w:szCs w:val="22"/>
              </w:rPr>
              <w:t>116</w:t>
            </w:r>
          </w:p>
        </w:tc>
        <w:tc>
          <w:tcPr>
            <w:tcW w:w="1559" w:type="dxa"/>
            <w:tcBorders>
              <w:top w:val="single" w:sz="4" w:space="0" w:color="auto"/>
              <w:bottom w:val="single" w:sz="4" w:space="0" w:color="auto"/>
            </w:tcBorders>
          </w:tcPr>
          <w:p w14:paraId="71C854F0" w14:textId="77777777" w:rsidR="009C0E02" w:rsidRPr="001B44CC" w:rsidRDefault="009C0E02" w:rsidP="00B25A70">
            <w:pPr>
              <w:rPr>
                <w:sz w:val="22"/>
                <w:szCs w:val="22"/>
              </w:rPr>
            </w:pPr>
            <w:r w:rsidRPr="001B44CC">
              <w:rPr>
                <w:sz w:val="22"/>
                <w:szCs w:val="22"/>
              </w:rPr>
              <w:t>CN53A</w:t>
            </w:r>
          </w:p>
          <w:p w14:paraId="2D6F81E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9D791E6" w14:textId="77777777" w:rsidR="009C0E02" w:rsidRPr="001B44CC" w:rsidRDefault="009C0E02" w:rsidP="00B25A70">
            <w:r w:rsidRPr="001B44CC">
              <w:t xml:space="preserve">Grunduirea suprafetelor interioare a peretilor </w:t>
            </w:r>
          </w:p>
          <w:p w14:paraId="4E04FE9E" w14:textId="77777777" w:rsidR="009C0E02" w:rsidRPr="001B44CC" w:rsidRDefault="009C0E02" w:rsidP="00B25A70"/>
        </w:tc>
        <w:tc>
          <w:tcPr>
            <w:tcW w:w="992" w:type="dxa"/>
            <w:tcBorders>
              <w:top w:val="single" w:sz="4" w:space="0" w:color="auto"/>
              <w:bottom w:val="single" w:sz="4" w:space="0" w:color="auto"/>
            </w:tcBorders>
            <w:vAlign w:val="center"/>
          </w:tcPr>
          <w:p w14:paraId="30A8D9FA"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8BF18D8" w14:textId="77777777" w:rsidR="009C0E02" w:rsidRPr="001B44CC" w:rsidRDefault="009C0E02" w:rsidP="00B25A70">
            <w:pPr>
              <w:jc w:val="center"/>
              <w:rPr>
                <w:sz w:val="22"/>
                <w:szCs w:val="22"/>
              </w:rPr>
            </w:pPr>
            <w:r w:rsidRPr="001B44CC">
              <w:rPr>
                <w:sz w:val="22"/>
                <w:szCs w:val="22"/>
              </w:rPr>
              <w:t>129,840</w:t>
            </w:r>
          </w:p>
        </w:tc>
      </w:tr>
      <w:tr w:rsidR="009C0E02" w:rsidRPr="001B44CC" w14:paraId="0F4DCB1B"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C52843" w14:textId="77777777" w:rsidR="009C0E02" w:rsidRPr="001B44CC" w:rsidRDefault="009C0E02" w:rsidP="00B25A70">
            <w:pPr>
              <w:rPr>
                <w:sz w:val="22"/>
                <w:szCs w:val="22"/>
              </w:rPr>
            </w:pPr>
            <w:r w:rsidRPr="001B44CC">
              <w:rPr>
                <w:sz w:val="22"/>
                <w:szCs w:val="22"/>
              </w:rPr>
              <w:t>117</w:t>
            </w:r>
          </w:p>
        </w:tc>
        <w:tc>
          <w:tcPr>
            <w:tcW w:w="1559" w:type="dxa"/>
            <w:tcBorders>
              <w:top w:val="single" w:sz="4" w:space="0" w:color="auto"/>
              <w:bottom w:val="single" w:sz="4" w:space="0" w:color="auto"/>
            </w:tcBorders>
          </w:tcPr>
          <w:p w14:paraId="29A66D3B" w14:textId="77777777" w:rsidR="009C0E02" w:rsidRPr="001B44CC" w:rsidRDefault="009C0E02" w:rsidP="00B25A70">
            <w:pPr>
              <w:rPr>
                <w:sz w:val="22"/>
                <w:szCs w:val="22"/>
              </w:rPr>
            </w:pPr>
            <w:r w:rsidRPr="001B44CC">
              <w:rPr>
                <w:sz w:val="22"/>
                <w:szCs w:val="22"/>
              </w:rPr>
              <w:t>CN09B</w:t>
            </w:r>
          </w:p>
          <w:p w14:paraId="70B93092"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B893D77" w14:textId="77777777" w:rsidR="009C0E02" w:rsidRPr="001B44CC" w:rsidRDefault="009C0E02" w:rsidP="00B25A70">
            <w:r w:rsidRPr="001B44CC">
              <w:t xml:space="preserve">Vopsitorii interioare cu vopsea pe baza de copolimeri vinil-acrilici in emulsie apoasa,  aplicate in 3 straturi pe suprafete de beton sau zidarie pe tencuiala driscuita, executate manual (vopsea structurala). Culoarea si calitatea se va aproba de Beneficiar  </w:t>
            </w:r>
          </w:p>
          <w:p w14:paraId="2B07AB6A" w14:textId="77777777" w:rsidR="009C0E02" w:rsidRPr="001B44CC" w:rsidRDefault="009C0E02" w:rsidP="00B25A70"/>
        </w:tc>
        <w:tc>
          <w:tcPr>
            <w:tcW w:w="992" w:type="dxa"/>
            <w:tcBorders>
              <w:top w:val="single" w:sz="4" w:space="0" w:color="auto"/>
              <w:bottom w:val="single" w:sz="4" w:space="0" w:color="auto"/>
            </w:tcBorders>
            <w:vAlign w:val="center"/>
          </w:tcPr>
          <w:p w14:paraId="6047C94A"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D01F62C" w14:textId="77777777" w:rsidR="009C0E02" w:rsidRPr="001B44CC" w:rsidRDefault="009C0E02" w:rsidP="00B25A70">
            <w:pPr>
              <w:jc w:val="center"/>
              <w:rPr>
                <w:sz w:val="22"/>
                <w:szCs w:val="22"/>
              </w:rPr>
            </w:pPr>
            <w:r w:rsidRPr="001B44CC">
              <w:rPr>
                <w:sz w:val="22"/>
                <w:szCs w:val="22"/>
              </w:rPr>
              <w:t>129,840</w:t>
            </w:r>
          </w:p>
        </w:tc>
      </w:tr>
      <w:tr w:rsidR="009C0E02" w:rsidRPr="001B44CC" w14:paraId="3043D83D" w14:textId="77777777" w:rsidTr="00B25A70">
        <w:tc>
          <w:tcPr>
            <w:tcW w:w="709" w:type="dxa"/>
            <w:tcBorders>
              <w:top w:val="nil"/>
              <w:left w:val="single" w:sz="6" w:space="0" w:color="auto"/>
              <w:bottom w:val="nil"/>
              <w:right w:val="nil"/>
            </w:tcBorders>
          </w:tcPr>
          <w:p w14:paraId="36758B79" w14:textId="77777777" w:rsidR="009C0E02" w:rsidRPr="001B44CC" w:rsidRDefault="009C0E02" w:rsidP="00B25A70">
            <w:pPr>
              <w:jc w:val="center"/>
            </w:pPr>
          </w:p>
        </w:tc>
        <w:tc>
          <w:tcPr>
            <w:tcW w:w="1559" w:type="dxa"/>
            <w:tcBorders>
              <w:top w:val="nil"/>
              <w:left w:val="single" w:sz="6" w:space="0" w:color="auto"/>
              <w:bottom w:val="nil"/>
              <w:right w:val="nil"/>
            </w:tcBorders>
          </w:tcPr>
          <w:p w14:paraId="5674716E"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4C3065F2" w14:textId="77777777" w:rsidR="009C0E02" w:rsidRPr="001B44CC" w:rsidRDefault="009C0E02" w:rsidP="00B25A70">
            <w:pPr>
              <w:rPr>
                <w:b/>
                <w:bCs/>
                <w:sz w:val="22"/>
                <w:szCs w:val="22"/>
              </w:rPr>
            </w:pPr>
            <w:r w:rsidRPr="001B44CC">
              <w:rPr>
                <w:b/>
                <w:bCs/>
                <w:sz w:val="22"/>
                <w:szCs w:val="22"/>
              </w:rPr>
              <w:t>1.4.3. Finisare interioare.Tavan</w:t>
            </w:r>
          </w:p>
          <w:p w14:paraId="77C3DEB6" w14:textId="77777777" w:rsidR="009C0E02" w:rsidRPr="001B44CC" w:rsidRDefault="009C0E02" w:rsidP="00B25A70"/>
        </w:tc>
      </w:tr>
      <w:tr w:rsidR="009C0E02" w:rsidRPr="001B44CC" w14:paraId="7878AF1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B7A32" w14:textId="77777777" w:rsidR="009C0E02" w:rsidRPr="001B44CC" w:rsidRDefault="009C0E02" w:rsidP="00B25A70">
            <w:pPr>
              <w:rPr>
                <w:sz w:val="22"/>
                <w:szCs w:val="22"/>
              </w:rPr>
            </w:pPr>
            <w:r w:rsidRPr="001B44CC">
              <w:rPr>
                <w:sz w:val="22"/>
                <w:szCs w:val="22"/>
              </w:rPr>
              <w:t>118</w:t>
            </w:r>
          </w:p>
        </w:tc>
        <w:tc>
          <w:tcPr>
            <w:tcW w:w="1559" w:type="dxa"/>
            <w:tcBorders>
              <w:top w:val="single" w:sz="4" w:space="0" w:color="auto"/>
              <w:bottom w:val="single" w:sz="4" w:space="0" w:color="auto"/>
            </w:tcBorders>
          </w:tcPr>
          <w:p w14:paraId="5A1BA86E" w14:textId="77777777" w:rsidR="009C0E02" w:rsidRPr="001B44CC" w:rsidRDefault="009C0E02" w:rsidP="00B25A70">
            <w:pPr>
              <w:rPr>
                <w:sz w:val="22"/>
                <w:szCs w:val="22"/>
              </w:rPr>
            </w:pPr>
            <w:r w:rsidRPr="001B44CC">
              <w:rPr>
                <w:sz w:val="22"/>
                <w:szCs w:val="22"/>
              </w:rPr>
              <w:t>CK29F</w:t>
            </w:r>
          </w:p>
          <w:p w14:paraId="72195CC0"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20814F4" w14:textId="77777777" w:rsidR="009C0E02" w:rsidRPr="001B44CC" w:rsidRDefault="009C0E02" w:rsidP="00B25A70">
            <w:r w:rsidRPr="001B44CC">
              <w:t>Tavane suspendate din panouri prefabricate "Armstrong", inclusiv sistemul-grila (Fibra de sticla, 60x6x1,2cm reducere fonica - 30Db, rezistenta la umezeala 90 %, rezistenta la foc F 90 (GOST DIN 4102) culoarea si structura coordoneaza cu beneficiar</w:t>
            </w:r>
          </w:p>
          <w:p w14:paraId="1B18C15D" w14:textId="77777777" w:rsidR="009C0E02" w:rsidRPr="001B44CC" w:rsidRDefault="009C0E02" w:rsidP="00B25A70"/>
        </w:tc>
        <w:tc>
          <w:tcPr>
            <w:tcW w:w="992" w:type="dxa"/>
            <w:tcBorders>
              <w:top w:val="single" w:sz="4" w:space="0" w:color="auto"/>
              <w:bottom w:val="single" w:sz="4" w:space="0" w:color="auto"/>
            </w:tcBorders>
            <w:vAlign w:val="center"/>
          </w:tcPr>
          <w:p w14:paraId="1FBED5C5"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71B96E4" w14:textId="77777777" w:rsidR="009C0E02" w:rsidRPr="001B44CC" w:rsidRDefault="009C0E02" w:rsidP="00B25A70">
            <w:pPr>
              <w:jc w:val="center"/>
              <w:rPr>
                <w:sz w:val="22"/>
                <w:szCs w:val="22"/>
              </w:rPr>
            </w:pPr>
            <w:r w:rsidRPr="001B44CC">
              <w:rPr>
                <w:sz w:val="22"/>
                <w:szCs w:val="22"/>
              </w:rPr>
              <w:t>62,300</w:t>
            </w:r>
          </w:p>
        </w:tc>
      </w:tr>
      <w:tr w:rsidR="009C0E02" w:rsidRPr="001B44CC" w14:paraId="5849CD09" w14:textId="77777777" w:rsidTr="00B25A70">
        <w:tc>
          <w:tcPr>
            <w:tcW w:w="709" w:type="dxa"/>
            <w:tcBorders>
              <w:top w:val="nil"/>
              <w:left w:val="single" w:sz="6" w:space="0" w:color="auto"/>
              <w:bottom w:val="nil"/>
              <w:right w:val="nil"/>
            </w:tcBorders>
          </w:tcPr>
          <w:p w14:paraId="48E23F1A" w14:textId="77777777" w:rsidR="009C0E02" w:rsidRPr="001B44CC" w:rsidRDefault="009C0E02" w:rsidP="00B25A70">
            <w:pPr>
              <w:jc w:val="center"/>
            </w:pPr>
          </w:p>
        </w:tc>
        <w:tc>
          <w:tcPr>
            <w:tcW w:w="1559" w:type="dxa"/>
            <w:tcBorders>
              <w:top w:val="nil"/>
              <w:left w:val="single" w:sz="6" w:space="0" w:color="auto"/>
              <w:bottom w:val="nil"/>
              <w:right w:val="nil"/>
            </w:tcBorders>
          </w:tcPr>
          <w:p w14:paraId="2A9BAD60"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3157090D" w14:textId="77777777" w:rsidR="009C0E02" w:rsidRPr="001B44CC" w:rsidRDefault="009C0E02" w:rsidP="00B25A70">
            <w:pPr>
              <w:rPr>
                <w:b/>
                <w:bCs/>
                <w:sz w:val="22"/>
                <w:szCs w:val="22"/>
              </w:rPr>
            </w:pPr>
            <w:r w:rsidRPr="001B44CC">
              <w:rPr>
                <w:b/>
                <w:bCs/>
                <w:sz w:val="22"/>
                <w:szCs w:val="22"/>
              </w:rPr>
              <w:t>1.5. Casa scarii</w:t>
            </w:r>
          </w:p>
          <w:p w14:paraId="73031501" w14:textId="77777777" w:rsidR="009C0E02" w:rsidRPr="001B44CC" w:rsidRDefault="009C0E02" w:rsidP="00B25A70"/>
        </w:tc>
      </w:tr>
      <w:tr w:rsidR="009C0E02" w:rsidRPr="001B44CC" w14:paraId="62EF4669" w14:textId="77777777" w:rsidTr="00B25A70">
        <w:tc>
          <w:tcPr>
            <w:tcW w:w="709" w:type="dxa"/>
            <w:tcBorders>
              <w:top w:val="nil"/>
              <w:left w:val="single" w:sz="6" w:space="0" w:color="auto"/>
              <w:bottom w:val="nil"/>
              <w:right w:val="nil"/>
            </w:tcBorders>
          </w:tcPr>
          <w:p w14:paraId="224BADE9" w14:textId="77777777" w:rsidR="009C0E02" w:rsidRPr="001B44CC" w:rsidRDefault="009C0E02" w:rsidP="00B25A70">
            <w:pPr>
              <w:jc w:val="center"/>
            </w:pPr>
          </w:p>
        </w:tc>
        <w:tc>
          <w:tcPr>
            <w:tcW w:w="1559" w:type="dxa"/>
            <w:tcBorders>
              <w:top w:val="nil"/>
              <w:left w:val="single" w:sz="6" w:space="0" w:color="auto"/>
              <w:bottom w:val="nil"/>
              <w:right w:val="nil"/>
            </w:tcBorders>
          </w:tcPr>
          <w:p w14:paraId="4C5B7CBD"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6CCD483B" w14:textId="77777777" w:rsidR="009C0E02" w:rsidRPr="001B44CC" w:rsidRDefault="009C0E02" w:rsidP="00B25A70">
            <w:pPr>
              <w:rPr>
                <w:b/>
                <w:bCs/>
                <w:sz w:val="22"/>
                <w:szCs w:val="22"/>
              </w:rPr>
            </w:pPr>
            <w:r w:rsidRPr="001B44CC">
              <w:rPr>
                <w:b/>
                <w:bCs/>
                <w:sz w:val="22"/>
                <w:szCs w:val="22"/>
              </w:rPr>
              <w:t>1.5.1. Demolare</w:t>
            </w:r>
          </w:p>
          <w:p w14:paraId="1A58FD04" w14:textId="77777777" w:rsidR="009C0E02" w:rsidRPr="001B44CC" w:rsidRDefault="009C0E02" w:rsidP="00B25A70"/>
        </w:tc>
      </w:tr>
      <w:tr w:rsidR="009C0E02" w:rsidRPr="001B44CC" w14:paraId="7D92DA7E"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6D20AF" w14:textId="77777777" w:rsidR="009C0E02" w:rsidRPr="001B44CC" w:rsidRDefault="009C0E02" w:rsidP="00B25A70">
            <w:pPr>
              <w:rPr>
                <w:sz w:val="22"/>
                <w:szCs w:val="22"/>
              </w:rPr>
            </w:pPr>
            <w:r w:rsidRPr="001B44CC">
              <w:rPr>
                <w:sz w:val="22"/>
                <w:szCs w:val="22"/>
              </w:rPr>
              <w:t>119</w:t>
            </w:r>
          </w:p>
        </w:tc>
        <w:tc>
          <w:tcPr>
            <w:tcW w:w="1559" w:type="dxa"/>
            <w:tcBorders>
              <w:top w:val="single" w:sz="4" w:space="0" w:color="auto"/>
              <w:bottom w:val="single" w:sz="4" w:space="0" w:color="auto"/>
            </w:tcBorders>
          </w:tcPr>
          <w:p w14:paraId="458B9AB0" w14:textId="77777777" w:rsidR="009C0E02" w:rsidRPr="001B44CC" w:rsidRDefault="009C0E02" w:rsidP="00B25A70">
            <w:pPr>
              <w:rPr>
                <w:sz w:val="22"/>
                <w:szCs w:val="22"/>
              </w:rPr>
            </w:pPr>
            <w:r w:rsidRPr="001B44CC">
              <w:rPr>
                <w:sz w:val="22"/>
                <w:szCs w:val="22"/>
              </w:rPr>
              <w:t>RpCP45D</w:t>
            </w:r>
          </w:p>
          <w:p w14:paraId="17BA25D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B4B2D2E" w14:textId="77777777" w:rsidR="009C0E02" w:rsidRPr="001B44CC" w:rsidRDefault="009C0E02" w:rsidP="00B25A70">
            <w:r w:rsidRPr="001B44CC">
              <w:t>Demontarea balustradelor, parapetilor si imprejmuirilor metalice etc (balustrada la casa scarii)</w:t>
            </w:r>
          </w:p>
          <w:p w14:paraId="6E1129C1" w14:textId="77777777" w:rsidR="009C0E02" w:rsidRPr="001B44CC" w:rsidRDefault="009C0E02" w:rsidP="00B25A70"/>
        </w:tc>
        <w:tc>
          <w:tcPr>
            <w:tcW w:w="992" w:type="dxa"/>
            <w:tcBorders>
              <w:top w:val="single" w:sz="4" w:space="0" w:color="auto"/>
              <w:bottom w:val="single" w:sz="4" w:space="0" w:color="auto"/>
            </w:tcBorders>
            <w:vAlign w:val="center"/>
          </w:tcPr>
          <w:p w14:paraId="237BCE78" w14:textId="77777777" w:rsidR="009C0E02" w:rsidRPr="001B44CC" w:rsidRDefault="009C0E02" w:rsidP="00B25A70">
            <w:pPr>
              <w:jc w:val="center"/>
              <w:rPr>
                <w:sz w:val="22"/>
                <w:szCs w:val="22"/>
              </w:rPr>
            </w:pPr>
            <w:r w:rsidRPr="001B44CC">
              <w:rPr>
                <w:sz w:val="22"/>
                <w:szCs w:val="22"/>
              </w:rPr>
              <w:t>kg</w:t>
            </w:r>
          </w:p>
        </w:tc>
        <w:tc>
          <w:tcPr>
            <w:tcW w:w="1843" w:type="dxa"/>
            <w:tcBorders>
              <w:top w:val="single" w:sz="4" w:space="0" w:color="auto"/>
              <w:bottom w:val="single" w:sz="4" w:space="0" w:color="auto"/>
            </w:tcBorders>
            <w:vAlign w:val="center"/>
          </w:tcPr>
          <w:p w14:paraId="5FACA716" w14:textId="77777777" w:rsidR="009C0E02" w:rsidRPr="001B44CC" w:rsidRDefault="009C0E02" w:rsidP="00B25A70">
            <w:pPr>
              <w:jc w:val="center"/>
              <w:rPr>
                <w:sz w:val="22"/>
                <w:szCs w:val="22"/>
              </w:rPr>
            </w:pPr>
            <w:r w:rsidRPr="001B44CC">
              <w:rPr>
                <w:sz w:val="22"/>
                <w:szCs w:val="22"/>
              </w:rPr>
              <w:t>240,000</w:t>
            </w:r>
          </w:p>
        </w:tc>
      </w:tr>
      <w:tr w:rsidR="009C0E02" w:rsidRPr="001B44CC" w14:paraId="6E883E6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51C5F" w14:textId="77777777" w:rsidR="009C0E02" w:rsidRPr="001B44CC" w:rsidRDefault="009C0E02" w:rsidP="00B25A70">
            <w:pPr>
              <w:rPr>
                <w:sz w:val="22"/>
                <w:szCs w:val="22"/>
              </w:rPr>
            </w:pPr>
            <w:r w:rsidRPr="001B44CC">
              <w:rPr>
                <w:sz w:val="22"/>
                <w:szCs w:val="22"/>
              </w:rPr>
              <w:t>120</w:t>
            </w:r>
          </w:p>
        </w:tc>
        <w:tc>
          <w:tcPr>
            <w:tcW w:w="1559" w:type="dxa"/>
            <w:tcBorders>
              <w:top w:val="single" w:sz="4" w:space="0" w:color="auto"/>
              <w:bottom w:val="single" w:sz="4" w:space="0" w:color="auto"/>
            </w:tcBorders>
          </w:tcPr>
          <w:p w14:paraId="5BAE2115" w14:textId="77777777" w:rsidR="009C0E02" w:rsidRPr="001B44CC" w:rsidRDefault="009C0E02" w:rsidP="00B25A70">
            <w:pPr>
              <w:rPr>
                <w:sz w:val="22"/>
                <w:szCs w:val="22"/>
              </w:rPr>
            </w:pPr>
            <w:r w:rsidRPr="001B44CC">
              <w:rPr>
                <w:sz w:val="22"/>
                <w:szCs w:val="22"/>
              </w:rPr>
              <w:t>RpCJ35A</w:t>
            </w:r>
          </w:p>
          <w:p w14:paraId="423801C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9A97015" w14:textId="77777777" w:rsidR="009C0E02" w:rsidRPr="001B44CC" w:rsidRDefault="009C0E02" w:rsidP="00B25A70">
            <w:r w:rsidRPr="001B44CC">
              <w:t>Desfaceri de tencuieli interioare sau exterioare driscuite la peret (tink)</w:t>
            </w:r>
          </w:p>
          <w:p w14:paraId="743DBD54" w14:textId="77777777" w:rsidR="009C0E02" w:rsidRPr="001B44CC" w:rsidRDefault="009C0E02" w:rsidP="00B25A70"/>
        </w:tc>
        <w:tc>
          <w:tcPr>
            <w:tcW w:w="992" w:type="dxa"/>
            <w:tcBorders>
              <w:top w:val="single" w:sz="4" w:space="0" w:color="auto"/>
              <w:bottom w:val="single" w:sz="4" w:space="0" w:color="auto"/>
            </w:tcBorders>
            <w:vAlign w:val="center"/>
          </w:tcPr>
          <w:p w14:paraId="7F952856"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18396FF1" w14:textId="77777777" w:rsidR="009C0E02" w:rsidRPr="001B44CC" w:rsidRDefault="009C0E02" w:rsidP="00B25A70">
            <w:pPr>
              <w:jc w:val="center"/>
              <w:rPr>
                <w:sz w:val="22"/>
                <w:szCs w:val="22"/>
              </w:rPr>
            </w:pPr>
            <w:r w:rsidRPr="001B44CC">
              <w:rPr>
                <w:sz w:val="22"/>
                <w:szCs w:val="22"/>
              </w:rPr>
              <w:t>27,000</w:t>
            </w:r>
          </w:p>
        </w:tc>
      </w:tr>
      <w:tr w:rsidR="009C0E02" w:rsidRPr="001B44CC" w14:paraId="71177CD9" w14:textId="77777777" w:rsidTr="00B25A70">
        <w:tc>
          <w:tcPr>
            <w:tcW w:w="709" w:type="dxa"/>
            <w:tcBorders>
              <w:top w:val="nil"/>
              <w:left w:val="single" w:sz="6" w:space="0" w:color="auto"/>
              <w:bottom w:val="nil"/>
              <w:right w:val="nil"/>
            </w:tcBorders>
          </w:tcPr>
          <w:p w14:paraId="7BCEC4B0" w14:textId="77777777" w:rsidR="009C0E02" w:rsidRPr="001B44CC" w:rsidRDefault="009C0E02" w:rsidP="00B25A70">
            <w:pPr>
              <w:jc w:val="center"/>
            </w:pPr>
          </w:p>
        </w:tc>
        <w:tc>
          <w:tcPr>
            <w:tcW w:w="1559" w:type="dxa"/>
            <w:tcBorders>
              <w:top w:val="nil"/>
              <w:left w:val="single" w:sz="6" w:space="0" w:color="auto"/>
              <w:bottom w:val="nil"/>
              <w:right w:val="nil"/>
            </w:tcBorders>
          </w:tcPr>
          <w:p w14:paraId="465C9B08"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69B46EED" w14:textId="77777777" w:rsidR="009C0E02" w:rsidRPr="001B44CC" w:rsidRDefault="009C0E02" w:rsidP="00B25A70">
            <w:pPr>
              <w:rPr>
                <w:b/>
                <w:bCs/>
                <w:sz w:val="22"/>
                <w:szCs w:val="22"/>
              </w:rPr>
            </w:pPr>
            <w:r w:rsidRPr="001B44CC">
              <w:rPr>
                <w:b/>
                <w:bCs/>
                <w:sz w:val="22"/>
                <w:szCs w:val="22"/>
              </w:rPr>
              <w:t>1.5.2. Pardoseli</w:t>
            </w:r>
          </w:p>
          <w:p w14:paraId="4A105EF3" w14:textId="77777777" w:rsidR="009C0E02" w:rsidRPr="001B44CC" w:rsidRDefault="009C0E02" w:rsidP="00B25A70"/>
        </w:tc>
      </w:tr>
      <w:tr w:rsidR="009C0E02" w:rsidRPr="001B44CC" w14:paraId="1206F4D8"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1D723E" w14:textId="77777777" w:rsidR="009C0E02" w:rsidRPr="001B44CC" w:rsidRDefault="009C0E02" w:rsidP="00B25A70">
            <w:pPr>
              <w:rPr>
                <w:sz w:val="22"/>
                <w:szCs w:val="22"/>
              </w:rPr>
            </w:pPr>
            <w:r w:rsidRPr="001B44CC">
              <w:rPr>
                <w:sz w:val="22"/>
                <w:szCs w:val="22"/>
              </w:rPr>
              <w:t>121</w:t>
            </w:r>
          </w:p>
        </w:tc>
        <w:tc>
          <w:tcPr>
            <w:tcW w:w="1559" w:type="dxa"/>
            <w:tcBorders>
              <w:top w:val="single" w:sz="4" w:space="0" w:color="auto"/>
              <w:bottom w:val="single" w:sz="4" w:space="0" w:color="auto"/>
            </w:tcBorders>
          </w:tcPr>
          <w:p w14:paraId="5DB46D18" w14:textId="77777777" w:rsidR="009C0E02" w:rsidRPr="001B44CC" w:rsidRDefault="009C0E02" w:rsidP="00B25A70">
            <w:pPr>
              <w:rPr>
                <w:sz w:val="22"/>
                <w:szCs w:val="22"/>
              </w:rPr>
            </w:pPr>
            <w:r w:rsidRPr="001B44CC">
              <w:rPr>
                <w:sz w:val="22"/>
                <w:szCs w:val="22"/>
              </w:rPr>
              <w:t>CN53A</w:t>
            </w:r>
          </w:p>
          <w:p w14:paraId="6DCA10E0"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BF65570" w14:textId="77777777" w:rsidR="009C0E02" w:rsidRPr="001B44CC" w:rsidRDefault="009C0E02" w:rsidP="00B25A70">
            <w:r w:rsidRPr="001B44CC">
              <w:t>Grunduirea suprafetelor interioare a pardoselei ("Betoncontact" sau echivalent)</w:t>
            </w:r>
          </w:p>
          <w:p w14:paraId="34389177" w14:textId="77777777" w:rsidR="009C0E02" w:rsidRPr="001B44CC" w:rsidRDefault="009C0E02" w:rsidP="00B25A70"/>
        </w:tc>
        <w:tc>
          <w:tcPr>
            <w:tcW w:w="992" w:type="dxa"/>
            <w:tcBorders>
              <w:top w:val="single" w:sz="4" w:space="0" w:color="auto"/>
              <w:bottom w:val="single" w:sz="4" w:space="0" w:color="auto"/>
            </w:tcBorders>
            <w:vAlign w:val="center"/>
          </w:tcPr>
          <w:p w14:paraId="79314BBB"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3334C67" w14:textId="77777777" w:rsidR="009C0E02" w:rsidRPr="001B44CC" w:rsidRDefault="009C0E02" w:rsidP="00B25A70">
            <w:pPr>
              <w:jc w:val="center"/>
              <w:rPr>
                <w:sz w:val="22"/>
                <w:szCs w:val="22"/>
              </w:rPr>
            </w:pPr>
            <w:r w:rsidRPr="001B44CC">
              <w:rPr>
                <w:sz w:val="22"/>
                <w:szCs w:val="22"/>
              </w:rPr>
              <w:t>60,160</w:t>
            </w:r>
          </w:p>
        </w:tc>
      </w:tr>
      <w:tr w:rsidR="009C0E02" w:rsidRPr="001B44CC" w14:paraId="4C936FB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BCBD3" w14:textId="77777777" w:rsidR="009C0E02" w:rsidRPr="001B44CC" w:rsidRDefault="009C0E02" w:rsidP="00B25A70">
            <w:pPr>
              <w:rPr>
                <w:sz w:val="22"/>
                <w:szCs w:val="22"/>
              </w:rPr>
            </w:pPr>
            <w:r w:rsidRPr="001B44CC">
              <w:rPr>
                <w:sz w:val="22"/>
                <w:szCs w:val="22"/>
              </w:rPr>
              <w:t>122</w:t>
            </w:r>
          </w:p>
        </w:tc>
        <w:tc>
          <w:tcPr>
            <w:tcW w:w="1559" w:type="dxa"/>
            <w:tcBorders>
              <w:top w:val="single" w:sz="4" w:space="0" w:color="auto"/>
              <w:bottom w:val="single" w:sz="4" w:space="0" w:color="auto"/>
            </w:tcBorders>
          </w:tcPr>
          <w:p w14:paraId="03F730D4" w14:textId="77777777" w:rsidR="009C0E02" w:rsidRPr="001B44CC" w:rsidRDefault="009C0E02" w:rsidP="00B25A70">
            <w:pPr>
              <w:rPr>
                <w:sz w:val="22"/>
                <w:szCs w:val="22"/>
              </w:rPr>
            </w:pPr>
            <w:r w:rsidRPr="001B44CC">
              <w:rPr>
                <w:sz w:val="22"/>
                <w:szCs w:val="22"/>
              </w:rPr>
              <w:t>CG17D</w:t>
            </w:r>
          </w:p>
          <w:p w14:paraId="3D18D9F5"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D6E5488" w14:textId="77777777" w:rsidR="009C0E02" w:rsidRPr="001B44CC" w:rsidRDefault="009C0E02" w:rsidP="00B25A70">
            <w:r w:rsidRPr="001B44CC">
              <w:t>Pardoseli din placi de gresie ceramica inclusiv stratul suport din mortar adeziv, executate pe suprafete: mai mari de 16 m2 (grosimea 9-10mm, semilucios)  culoarea coordoneaza cu beneficiar</w:t>
            </w:r>
          </w:p>
          <w:p w14:paraId="0CADDF05" w14:textId="77777777" w:rsidR="009C0E02" w:rsidRPr="001B44CC" w:rsidRDefault="009C0E02" w:rsidP="00B25A70"/>
        </w:tc>
        <w:tc>
          <w:tcPr>
            <w:tcW w:w="992" w:type="dxa"/>
            <w:tcBorders>
              <w:top w:val="single" w:sz="4" w:space="0" w:color="auto"/>
              <w:bottom w:val="single" w:sz="4" w:space="0" w:color="auto"/>
            </w:tcBorders>
            <w:vAlign w:val="center"/>
          </w:tcPr>
          <w:p w14:paraId="05516ECE"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01479DA" w14:textId="77777777" w:rsidR="009C0E02" w:rsidRPr="001B44CC" w:rsidRDefault="009C0E02" w:rsidP="00B25A70">
            <w:pPr>
              <w:jc w:val="center"/>
              <w:rPr>
                <w:sz w:val="22"/>
                <w:szCs w:val="22"/>
              </w:rPr>
            </w:pPr>
            <w:r w:rsidRPr="001B44CC">
              <w:rPr>
                <w:sz w:val="22"/>
                <w:szCs w:val="22"/>
              </w:rPr>
              <w:t>60,160</w:t>
            </w:r>
          </w:p>
        </w:tc>
      </w:tr>
      <w:tr w:rsidR="009C0E02" w:rsidRPr="001B44CC" w14:paraId="67CF3BFB"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30CECA" w14:textId="77777777" w:rsidR="009C0E02" w:rsidRPr="001B44CC" w:rsidRDefault="009C0E02" w:rsidP="00B25A70">
            <w:pPr>
              <w:rPr>
                <w:sz w:val="22"/>
                <w:szCs w:val="22"/>
              </w:rPr>
            </w:pPr>
            <w:r w:rsidRPr="001B44CC">
              <w:rPr>
                <w:sz w:val="22"/>
                <w:szCs w:val="22"/>
              </w:rPr>
              <w:t>123</w:t>
            </w:r>
          </w:p>
        </w:tc>
        <w:tc>
          <w:tcPr>
            <w:tcW w:w="1559" w:type="dxa"/>
            <w:tcBorders>
              <w:top w:val="single" w:sz="4" w:space="0" w:color="auto"/>
              <w:bottom w:val="single" w:sz="4" w:space="0" w:color="auto"/>
            </w:tcBorders>
          </w:tcPr>
          <w:p w14:paraId="1E79EE08" w14:textId="77777777" w:rsidR="009C0E02" w:rsidRPr="001B44CC" w:rsidRDefault="009C0E02" w:rsidP="00B25A70">
            <w:pPr>
              <w:rPr>
                <w:sz w:val="22"/>
                <w:szCs w:val="22"/>
              </w:rPr>
            </w:pPr>
            <w:r w:rsidRPr="001B44CC">
              <w:rPr>
                <w:sz w:val="22"/>
                <w:szCs w:val="22"/>
              </w:rPr>
              <w:t>CI14A</w:t>
            </w:r>
          </w:p>
          <w:p w14:paraId="46AD69C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5C07621" w14:textId="77777777" w:rsidR="009C0E02" w:rsidRPr="001B44CC" w:rsidRDefault="009C0E02" w:rsidP="00B25A70">
            <w:r w:rsidRPr="001B44CC">
              <w:t>Elemente liniare din placi din gresie ceramica aplicate cu adeziv (h=7 cm)</w:t>
            </w:r>
          </w:p>
          <w:p w14:paraId="43807A3F" w14:textId="77777777" w:rsidR="009C0E02" w:rsidRPr="001B44CC" w:rsidRDefault="009C0E02" w:rsidP="00B25A70"/>
        </w:tc>
        <w:tc>
          <w:tcPr>
            <w:tcW w:w="992" w:type="dxa"/>
            <w:tcBorders>
              <w:top w:val="single" w:sz="4" w:space="0" w:color="auto"/>
              <w:bottom w:val="single" w:sz="4" w:space="0" w:color="auto"/>
            </w:tcBorders>
            <w:vAlign w:val="center"/>
          </w:tcPr>
          <w:p w14:paraId="32DEADCF"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23BEBFC2" w14:textId="77777777" w:rsidR="009C0E02" w:rsidRPr="001B44CC" w:rsidRDefault="009C0E02" w:rsidP="00B25A70">
            <w:pPr>
              <w:jc w:val="center"/>
              <w:rPr>
                <w:sz w:val="22"/>
                <w:szCs w:val="22"/>
              </w:rPr>
            </w:pPr>
            <w:r w:rsidRPr="001B44CC">
              <w:rPr>
                <w:sz w:val="22"/>
                <w:szCs w:val="22"/>
              </w:rPr>
              <w:t>22,000</w:t>
            </w:r>
          </w:p>
        </w:tc>
      </w:tr>
      <w:tr w:rsidR="009C0E02" w:rsidRPr="001B44CC" w14:paraId="76E166A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3D0977" w14:textId="77777777" w:rsidR="009C0E02" w:rsidRPr="001B44CC" w:rsidRDefault="009C0E02" w:rsidP="00B25A70">
            <w:pPr>
              <w:rPr>
                <w:sz w:val="22"/>
                <w:szCs w:val="22"/>
              </w:rPr>
            </w:pPr>
            <w:r w:rsidRPr="001B44CC">
              <w:rPr>
                <w:sz w:val="22"/>
                <w:szCs w:val="22"/>
              </w:rPr>
              <w:t>124</w:t>
            </w:r>
          </w:p>
        </w:tc>
        <w:tc>
          <w:tcPr>
            <w:tcW w:w="1559" w:type="dxa"/>
            <w:tcBorders>
              <w:top w:val="single" w:sz="4" w:space="0" w:color="auto"/>
              <w:bottom w:val="single" w:sz="4" w:space="0" w:color="auto"/>
            </w:tcBorders>
          </w:tcPr>
          <w:p w14:paraId="04A0E8AF" w14:textId="77777777" w:rsidR="009C0E02" w:rsidRPr="001B44CC" w:rsidRDefault="009C0E02" w:rsidP="00B25A70">
            <w:pPr>
              <w:rPr>
                <w:sz w:val="22"/>
                <w:szCs w:val="22"/>
              </w:rPr>
            </w:pPr>
            <w:r w:rsidRPr="001B44CC">
              <w:rPr>
                <w:sz w:val="22"/>
                <w:szCs w:val="22"/>
              </w:rPr>
              <w:t>CK18C</w:t>
            </w:r>
          </w:p>
          <w:p w14:paraId="2C0B3BDF"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60499A0" w14:textId="77777777" w:rsidR="009C0E02" w:rsidRPr="001B44CC" w:rsidRDefault="009C0E02" w:rsidP="00B25A70">
            <w:r w:rsidRPr="001B44CC">
              <w:t>Montarea baghetelor antiderapante</w:t>
            </w:r>
          </w:p>
          <w:p w14:paraId="39867122" w14:textId="77777777" w:rsidR="009C0E02" w:rsidRPr="001B44CC" w:rsidRDefault="009C0E02" w:rsidP="00B25A70"/>
        </w:tc>
        <w:tc>
          <w:tcPr>
            <w:tcW w:w="992" w:type="dxa"/>
            <w:tcBorders>
              <w:top w:val="single" w:sz="4" w:space="0" w:color="auto"/>
              <w:bottom w:val="single" w:sz="4" w:space="0" w:color="auto"/>
            </w:tcBorders>
            <w:vAlign w:val="center"/>
          </w:tcPr>
          <w:p w14:paraId="75AEEF4E"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531F67E4" w14:textId="77777777" w:rsidR="009C0E02" w:rsidRPr="001B44CC" w:rsidRDefault="009C0E02" w:rsidP="00B25A70">
            <w:pPr>
              <w:jc w:val="center"/>
              <w:rPr>
                <w:sz w:val="22"/>
                <w:szCs w:val="22"/>
              </w:rPr>
            </w:pPr>
            <w:r w:rsidRPr="001B44CC">
              <w:rPr>
                <w:sz w:val="22"/>
                <w:szCs w:val="22"/>
              </w:rPr>
              <w:t>68,000</w:t>
            </w:r>
          </w:p>
        </w:tc>
      </w:tr>
      <w:tr w:rsidR="009C0E02" w:rsidRPr="001B44CC" w14:paraId="7A1B0F8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2CD450" w14:textId="77777777" w:rsidR="009C0E02" w:rsidRPr="001B44CC" w:rsidRDefault="009C0E02" w:rsidP="00B25A70">
            <w:pPr>
              <w:rPr>
                <w:sz w:val="22"/>
                <w:szCs w:val="22"/>
              </w:rPr>
            </w:pPr>
            <w:r w:rsidRPr="001B44CC">
              <w:rPr>
                <w:sz w:val="22"/>
                <w:szCs w:val="22"/>
              </w:rPr>
              <w:t>125</w:t>
            </w:r>
          </w:p>
        </w:tc>
        <w:tc>
          <w:tcPr>
            <w:tcW w:w="1559" w:type="dxa"/>
            <w:tcBorders>
              <w:top w:val="single" w:sz="4" w:space="0" w:color="auto"/>
              <w:bottom w:val="single" w:sz="4" w:space="0" w:color="auto"/>
            </w:tcBorders>
          </w:tcPr>
          <w:p w14:paraId="12D9D669" w14:textId="77777777" w:rsidR="009C0E02" w:rsidRPr="001B44CC" w:rsidRDefault="009C0E02" w:rsidP="00B25A70">
            <w:pPr>
              <w:rPr>
                <w:sz w:val="22"/>
                <w:szCs w:val="22"/>
              </w:rPr>
            </w:pPr>
            <w:r w:rsidRPr="001B44CC">
              <w:rPr>
                <w:sz w:val="22"/>
                <w:szCs w:val="22"/>
              </w:rPr>
              <w:t>RpCP17A</w:t>
            </w:r>
          </w:p>
          <w:p w14:paraId="4A03295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65625CD" w14:textId="77777777" w:rsidR="009C0E02" w:rsidRPr="001B44CC" w:rsidRDefault="009C0E02" w:rsidP="00B25A70">
            <w:r w:rsidRPr="001B44CC">
              <w:t>Mina curenta sau bara de protectie, din teava dreapta. Balustrada (Mina curenta-teava INOX d50mm, Ltotal=27m; coloana-d40mm, Ltotal=33m; rigle d16mm, Ltotal=54m)</w:t>
            </w:r>
          </w:p>
          <w:p w14:paraId="61F52DF2" w14:textId="77777777" w:rsidR="009C0E02" w:rsidRPr="001B44CC" w:rsidRDefault="009C0E02" w:rsidP="00B25A70"/>
        </w:tc>
        <w:tc>
          <w:tcPr>
            <w:tcW w:w="992" w:type="dxa"/>
            <w:tcBorders>
              <w:top w:val="single" w:sz="4" w:space="0" w:color="auto"/>
              <w:bottom w:val="single" w:sz="4" w:space="0" w:color="auto"/>
            </w:tcBorders>
            <w:vAlign w:val="center"/>
          </w:tcPr>
          <w:p w14:paraId="15F07C27" w14:textId="77777777" w:rsidR="009C0E02" w:rsidRPr="001B44CC" w:rsidRDefault="009C0E02" w:rsidP="00B25A70">
            <w:pPr>
              <w:jc w:val="center"/>
              <w:rPr>
                <w:sz w:val="22"/>
                <w:szCs w:val="22"/>
              </w:rPr>
            </w:pPr>
            <w:r w:rsidRPr="001B44CC">
              <w:rPr>
                <w:sz w:val="22"/>
                <w:szCs w:val="22"/>
              </w:rPr>
              <w:lastRenderedPageBreak/>
              <w:t>m</w:t>
            </w:r>
          </w:p>
        </w:tc>
        <w:tc>
          <w:tcPr>
            <w:tcW w:w="1843" w:type="dxa"/>
            <w:tcBorders>
              <w:top w:val="single" w:sz="4" w:space="0" w:color="auto"/>
              <w:bottom w:val="single" w:sz="4" w:space="0" w:color="auto"/>
            </w:tcBorders>
            <w:vAlign w:val="center"/>
          </w:tcPr>
          <w:p w14:paraId="45D79279" w14:textId="77777777" w:rsidR="009C0E02" w:rsidRPr="001B44CC" w:rsidRDefault="009C0E02" w:rsidP="00B25A70">
            <w:pPr>
              <w:jc w:val="center"/>
              <w:rPr>
                <w:sz w:val="22"/>
                <w:szCs w:val="22"/>
              </w:rPr>
            </w:pPr>
            <w:r w:rsidRPr="001B44CC">
              <w:rPr>
                <w:sz w:val="22"/>
                <w:szCs w:val="22"/>
              </w:rPr>
              <w:t>27,000</w:t>
            </w:r>
          </w:p>
        </w:tc>
      </w:tr>
      <w:tr w:rsidR="009C0E02" w:rsidRPr="001B44CC" w14:paraId="2F816677" w14:textId="77777777" w:rsidTr="00B25A70">
        <w:tc>
          <w:tcPr>
            <w:tcW w:w="709" w:type="dxa"/>
            <w:tcBorders>
              <w:top w:val="nil"/>
              <w:left w:val="single" w:sz="6" w:space="0" w:color="auto"/>
              <w:bottom w:val="nil"/>
              <w:right w:val="nil"/>
            </w:tcBorders>
          </w:tcPr>
          <w:p w14:paraId="7B2FE3F7" w14:textId="77777777" w:rsidR="009C0E02" w:rsidRPr="001B44CC" w:rsidRDefault="009C0E02" w:rsidP="00B25A70">
            <w:pPr>
              <w:jc w:val="center"/>
            </w:pPr>
          </w:p>
        </w:tc>
        <w:tc>
          <w:tcPr>
            <w:tcW w:w="1559" w:type="dxa"/>
            <w:tcBorders>
              <w:top w:val="nil"/>
              <w:left w:val="single" w:sz="6" w:space="0" w:color="auto"/>
              <w:bottom w:val="nil"/>
              <w:right w:val="nil"/>
            </w:tcBorders>
          </w:tcPr>
          <w:p w14:paraId="77497BD4"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59207305" w14:textId="77777777" w:rsidR="009C0E02" w:rsidRPr="001B44CC" w:rsidRDefault="009C0E02" w:rsidP="00B25A70">
            <w:pPr>
              <w:rPr>
                <w:b/>
                <w:bCs/>
                <w:sz w:val="22"/>
                <w:szCs w:val="22"/>
              </w:rPr>
            </w:pPr>
            <w:r w:rsidRPr="001B44CC">
              <w:rPr>
                <w:b/>
                <w:bCs/>
                <w:sz w:val="22"/>
                <w:szCs w:val="22"/>
              </w:rPr>
              <w:t xml:space="preserve">1.5.3. Finisare interioare. Pereti </w:t>
            </w:r>
          </w:p>
          <w:p w14:paraId="4CE95C29" w14:textId="77777777" w:rsidR="009C0E02" w:rsidRPr="001B44CC" w:rsidRDefault="009C0E02" w:rsidP="00B25A70"/>
        </w:tc>
      </w:tr>
      <w:tr w:rsidR="009C0E02" w:rsidRPr="001B44CC" w14:paraId="7D1781C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44A758" w14:textId="77777777" w:rsidR="009C0E02" w:rsidRPr="001B44CC" w:rsidRDefault="009C0E02" w:rsidP="00B25A70">
            <w:pPr>
              <w:rPr>
                <w:sz w:val="22"/>
                <w:szCs w:val="22"/>
              </w:rPr>
            </w:pPr>
            <w:r w:rsidRPr="001B44CC">
              <w:rPr>
                <w:sz w:val="22"/>
                <w:szCs w:val="22"/>
              </w:rPr>
              <w:t>126</w:t>
            </w:r>
          </w:p>
        </w:tc>
        <w:tc>
          <w:tcPr>
            <w:tcW w:w="1559" w:type="dxa"/>
            <w:tcBorders>
              <w:top w:val="single" w:sz="4" w:space="0" w:color="auto"/>
              <w:bottom w:val="single" w:sz="4" w:space="0" w:color="auto"/>
            </w:tcBorders>
          </w:tcPr>
          <w:p w14:paraId="6ED492B6" w14:textId="77777777" w:rsidR="009C0E02" w:rsidRPr="001B44CC" w:rsidRDefault="009C0E02" w:rsidP="00B25A70">
            <w:pPr>
              <w:rPr>
                <w:sz w:val="22"/>
                <w:szCs w:val="22"/>
              </w:rPr>
            </w:pPr>
            <w:r w:rsidRPr="001B44CC">
              <w:rPr>
                <w:sz w:val="22"/>
                <w:szCs w:val="22"/>
              </w:rPr>
              <w:t>CN53A</w:t>
            </w:r>
          </w:p>
          <w:p w14:paraId="6C0D55B6"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69E2239" w14:textId="77777777" w:rsidR="009C0E02" w:rsidRPr="001B44CC" w:rsidRDefault="009C0E02" w:rsidP="00B25A70">
            <w:r w:rsidRPr="001B44CC">
              <w:t xml:space="preserve">Grunduirea suprafetelor interioare a peretilor si tavanelor </w:t>
            </w:r>
          </w:p>
          <w:p w14:paraId="0B93CF55" w14:textId="77777777" w:rsidR="009C0E02" w:rsidRPr="001B44CC" w:rsidRDefault="009C0E02" w:rsidP="00B25A70"/>
        </w:tc>
        <w:tc>
          <w:tcPr>
            <w:tcW w:w="992" w:type="dxa"/>
            <w:tcBorders>
              <w:top w:val="single" w:sz="4" w:space="0" w:color="auto"/>
              <w:bottom w:val="single" w:sz="4" w:space="0" w:color="auto"/>
            </w:tcBorders>
            <w:vAlign w:val="center"/>
          </w:tcPr>
          <w:p w14:paraId="4085B590"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64932C4D" w14:textId="77777777" w:rsidR="009C0E02" w:rsidRPr="001B44CC" w:rsidRDefault="009C0E02" w:rsidP="00B25A70">
            <w:pPr>
              <w:jc w:val="center"/>
              <w:rPr>
                <w:sz w:val="22"/>
                <w:szCs w:val="22"/>
              </w:rPr>
            </w:pPr>
            <w:r w:rsidRPr="001B44CC">
              <w:rPr>
                <w:sz w:val="22"/>
                <w:szCs w:val="22"/>
              </w:rPr>
              <w:t>27,000</w:t>
            </w:r>
          </w:p>
        </w:tc>
      </w:tr>
      <w:tr w:rsidR="009C0E02" w:rsidRPr="001B44CC" w14:paraId="769E978B"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D9A5A7" w14:textId="77777777" w:rsidR="009C0E02" w:rsidRPr="001B44CC" w:rsidRDefault="009C0E02" w:rsidP="00B25A70">
            <w:pPr>
              <w:rPr>
                <w:sz w:val="22"/>
                <w:szCs w:val="22"/>
              </w:rPr>
            </w:pPr>
            <w:r w:rsidRPr="001B44CC">
              <w:rPr>
                <w:sz w:val="22"/>
                <w:szCs w:val="22"/>
              </w:rPr>
              <w:t>127</w:t>
            </w:r>
          </w:p>
        </w:tc>
        <w:tc>
          <w:tcPr>
            <w:tcW w:w="1559" w:type="dxa"/>
            <w:tcBorders>
              <w:top w:val="single" w:sz="4" w:space="0" w:color="auto"/>
              <w:bottom w:val="single" w:sz="4" w:space="0" w:color="auto"/>
            </w:tcBorders>
          </w:tcPr>
          <w:p w14:paraId="7DB4B7BA" w14:textId="77777777" w:rsidR="009C0E02" w:rsidRPr="001B44CC" w:rsidRDefault="009C0E02" w:rsidP="00B25A70">
            <w:pPr>
              <w:rPr>
                <w:sz w:val="22"/>
                <w:szCs w:val="22"/>
              </w:rPr>
            </w:pPr>
            <w:r w:rsidRPr="001B44CC">
              <w:rPr>
                <w:sz w:val="22"/>
                <w:szCs w:val="22"/>
              </w:rPr>
              <w:t>CF50B</w:t>
            </w:r>
          </w:p>
          <w:p w14:paraId="18F96664"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2D9BBB5" w14:textId="77777777" w:rsidR="009C0E02" w:rsidRPr="001B44CC" w:rsidRDefault="009C0E02" w:rsidP="00B25A70">
            <w:r w:rsidRPr="001B44CC">
              <w:t xml:space="preserve">Tencuieli interioare de 5 mm grosime, executate manual, cu amestec uscat pe baza de ipsos, la pereti si pereti despartitori, preparare manuala a mortarului </w:t>
            </w:r>
          </w:p>
          <w:p w14:paraId="6602DD20" w14:textId="77777777" w:rsidR="009C0E02" w:rsidRPr="001B44CC" w:rsidRDefault="009C0E02" w:rsidP="00B25A70"/>
        </w:tc>
        <w:tc>
          <w:tcPr>
            <w:tcW w:w="992" w:type="dxa"/>
            <w:tcBorders>
              <w:top w:val="single" w:sz="4" w:space="0" w:color="auto"/>
              <w:bottom w:val="single" w:sz="4" w:space="0" w:color="auto"/>
            </w:tcBorders>
            <w:vAlign w:val="center"/>
          </w:tcPr>
          <w:p w14:paraId="16EA14AE"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D281AF3" w14:textId="77777777" w:rsidR="009C0E02" w:rsidRPr="001B44CC" w:rsidRDefault="009C0E02" w:rsidP="00B25A70">
            <w:pPr>
              <w:jc w:val="center"/>
              <w:rPr>
                <w:sz w:val="22"/>
                <w:szCs w:val="22"/>
              </w:rPr>
            </w:pPr>
            <w:r w:rsidRPr="001B44CC">
              <w:rPr>
                <w:sz w:val="22"/>
                <w:szCs w:val="22"/>
              </w:rPr>
              <w:t>27,000</w:t>
            </w:r>
          </w:p>
        </w:tc>
      </w:tr>
      <w:tr w:rsidR="009C0E02" w:rsidRPr="001B44CC" w14:paraId="060DE017"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8A356" w14:textId="77777777" w:rsidR="009C0E02" w:rsidRPr="001B44CC" w:rsidRDefault="009C0E02" w:rsidP="00B25A70">
            <w:pPr>
              <w:rPr>
                <w:sz w:val="22"/>
                <w:szCs w:val="22"/>
              </w:rPr>
            </w:pPr>
            <w:r w:rsidRPr="001B44CC">
              <w:rPr>
                <w:sz w:val="22"/>
                <w:szCs w:val="22"/>
              </w:rPr>
              <w:t>128</w:t>
            </w:r>
          </w:p>
        </w:tc>
        <w:tc>
          <w:tcPr>
            <w:tcW w:w="1559" w:type="dxa"/>
            <w:tcBorders>
              <w:top w:val="single" w:sz="4" w:space="0" w:color="auto"/>
              <w:bottom w:val="single" w:sz="4" w:space="0" w:color="auto"/>
            </w:tcBorders>
          </w:tcPr>
          <w:p w14:paraId="5B0EED30" w14:textId="77777777" w:rsidR="009C0E02" w:rsidRPr="001B44CC" w:rsidRDefault="009C0E02" w:rsidP="00B25A70">
            <w:pPr>
              <w:rPr>
                <w:sz w:val="22"/>
                <w:szCs w:val="22"/>
              </w:rPr>
            </w:pPr>
            <w:r w:rsidRPr="001B44CC">
              <w:rPr>
                <w:sz w:val="22"/>
                <w:szCs w:val="22"/>
              </w:rPr>
              <w:t>CF17C</w:t>
            </w:r>
          </w:p>
          <w:p w14:paraId="66AE2732"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222A46C" w14:textId="77777777" w:rsidR="009C0E02" w:rsidRPr="001B44CC" w:rsidRDefault="009C0E02" w:rsidP="00B25A70">
            <w:r w:rsidRPr="001B44CC">
              <w:t xml:space="preserve">Diverse lucrari - strat de impaslitura din fibra de sticla aplicat pe suprafata elementelor prefabricate din b.c.a. lipit cu aracet, inclusiv stratul de amorsaj </w:t>
            </w:r>
          </w:p>
          <w:p w14:paraId="460A955B" w14:textId="77777777" w:rsidR="009C0E02" w:rsidRPr="001B44CC" w:rsidRDefault="009C0E02" w:rsidP="00B25A70"/>
        </w:tc>
        <w:tc>
          <w:tcPr>
            <w:tcW w:w="992" w:type="dxa"/>
            <w:tcBorders>
              <w:top w:val="single" w:sz="4" w:space="0" w:color="auto"/>
              <w:bottom w:val="single" w:sz="4" w:space="0" w:color="auto"/>
            </w:tcBorders>
            <w:vAlign w:val="center"/>
          </w:tcPr>
          <w:p w14:paraId="1F10A0E6"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BF94D0D" w14:textId="77777777" w:rsidR="009C0E02" w:rsidRPr="001B44CC" w:rsidRDefault="009C0E02" w:rsidP="00B25A70">
            <w:pPr>
              <w:jc w:val="center"/>
              <w:rPr>
                <w:sz w:val="22"/>
                <w:szCs w:val="22"/>
              </w:rPr>
            </w:pPr>
            <w:r w:rsidRPr="001B44CC">
              <w:rPr>
                <w:sz w:val="22"/>
                <w:szCs w:val="22"/>
              </w:rPr>
              <w:t>5,000</w:t>
            </w:r>
          </w:p>
        </w:tc>
      </w:tr>
      <w:tr w:rsidR="009C0E02" w:rsidRPr="001B44CC" w14:paraId="382CF728"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5A8934" w14:textId="77777777" w:rsidR="009C0E02" w:rsidRPr="001B44CC" w:rsidRDefault="009C0E02" w:rsidP="00B25A70">
            <w:pPr>
              <w:rPr>
                <w:sz w:val="22"/>
                <w:szCs w:val="22"/>
              </w:rPr>
            </w:pPr>
            <w:r w:rsidRPr="001B44CC">
              <w:rPr>
                <w:sz w:val="22"/>
                <w:szCs w:val="22"/>
              </w:rPr>
              <w:t>129</w:t>
            </w:r>
          </w:p>
        </w:tc>
        <w:tc>
          <w:tcPr>
            <w:tcW w:w="1559" w:type="dxa"/>
            <w:tcBorders>
              <w:top w:val="single" w:sz="4" w:space="0" w:color="auto"/>
              <w:bottom w:val="single" w:sz="4" w:space="0" w:color="auto"/>
            </w:tcBorders>
          </w:tcPr>
          <w:p w14:paraId="754E683A" w14:textId="77777777" w:rsidR="009C0E02" w:rsidRPr="001B44CC" w:rsidRDefault="009C0E02" w:rsidP="00B25A70">
            <w:pPr>
              <w:rPr>
                <w:sz w:val="22"/>
                <w:szCs w:val="22"/>
              </w:rPr>
            </w:pPr>
            <w:r w:rsidRPr="001B44CC">
              <w:rPr>
                <w:sz w:val="22"/>
                <w:szCs w:val="22"/>
              </w:rPr>
              <w:t>CK18C</w:t>
            </w:r>
          </w:p>
          <w:p w14:paraId="5C017F31"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0795A09" w14:textId="77777777" w:rsidR="009C0E02" w:rsidRPr="001B44CC" w:rsidRDefault="009C0E02" w:rsidP="00B25A70">
            <w:r w:rsidRPr="001B44CC">
              <w:t>Montarea baghetelor la lambriuri din aluminiu (Profil de colt din AL)</w:t>
            </w:r>
          </w:p>
          <w:p w14:paraId="0A7FDFF1" w14:textId="77777777" w:rsidR="009C0E02" w:rsidRPr="001B44CC" w:rsidRDefault="009C0E02" w:rsidP="00B25A70"/>
        </w:tc>
        <w:tc>
          <w:tcPr>
            <w:tcW w:w="992" w:type="dxa"/>
            <w:tcBorders>
              <w:top w:val="single" w:sz="4" w:space="0" w:color="auto"/>
              <w:bottom w:val="single" w:sz="4" w:space="0" w:color="auto"/>
            </w:tcBorders>
            <w:vAlign w:val="center"/>
          </w:tcPr>
          <w:p w14:paraId="66BEDDC4"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434E9167" w14:textId="77777777" w:rsidR="009C0E02" w:rsidRPr="001B44CC" w:rsidRDefault="009C0E02" w:rsidP="00B25A70">
            <w:pPr>
              <w:jc w:val="center"/>
              <w:rPr>
                <w:sz w:val="22"/>
                <w:szCs w:val="22"/>
              </w:rPr>
            </w:pPr>
            <w:r w:rsidRPr="001B44CC">
              <w:rPr>
                <w:sz w:val="22"/>
                <w:szCs w:val="22"/>
              </w:rPr>
              <w:t>4,000</w:t>
            </w:r>
          </w:p>
        </w:tc>
      </w:tr>
      <w:tr w:rsidR="009C0E02" w:rsidRPr="001B44CC" w14:paraId="4DF5CD3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129219" w14:textId="77777777" w:rsidR="009C0E02" w:rsidRPr="001B44CC" w:rsidRDefault="009C0E02" w:rsidP="00B25A70">
            <w:pPr>
              <w:rPr>
                <w:sz w:val="22"/>
                <w:szCs w:val="22"/>
              </w:rPr>
            </w:pPr>
            <w:r w:rsidRPr="001B44CC">
              <w:rPr>
                <w:sz w:val="22"/>
                <w:szCs w:val="22"/>
              </w:rPr>
              <w:t>130</w:t>
            </w:r>
          </w:p>
        </w:tc>
        <w:tc>
          <w:tcPr>
            <w:tcW w:w="1559" w:type="dxa"/>
            <w:tcBorders>
              <w:top w:val="single" w:sz="4" w:space="0" w:color="auto"/>
              <w:bottom w:val="single" w:sz="4" w:space="0" w:color="auto"/>
            </w:tcBorders>
          </w:tcPr>
          <w:p w14:paraId="537B9762" w14:textId="77777777" w:rsidR="009C0E02" w:rsidRPr="001B44CC" w:rsidRDefault="009C0E02" w:rsidP="00B25A70">
            <w:pPr>
              <w:rPr>
                <w:sz w:val="22"/>
                <w:szCs w:val="22"/>
              </w:rPr>
            </w:pPr>
            <w:r w:rsidRPr="001B44CC">
              <w:rPr>
                <w:sz w:val="22"/>
                <w:szCs w:val="22"/>
              </w:rPr>
              <w:t>CF57A</w:t>
            </w:r>
          </w:p>
          <w:p w14:paraId="476B5D53"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CE80101" w14:textId="77777777" w:rsidR="009C0E02" w:rsidRPr="001B44CC" w:rsidRDefault="009C0E02" w:rsidP="00B25A70">
            <w:r w:rsidRPr="001B44CC">
              <w:t xml:space="preserve">Aplicarea manuala a chitului pe baza de ipsos "Eurofin" grosime 1,0 mm pe suprafetele  peretilor,  coloanelor  si  tavanelor </w:t>
            </w:r>
          </w:p>
          <w:p w14:paraId="6B7B8AFB" w14:textId="77777777" w:rsidR="009C0E02" w:rsidRPr="001B44CC" w:rsidRDefault="009C0E02" w:rsidP="00B25A70"/>
        </w:tc>
        <w:tc>
          <w:tcPr>
            <w:tcW w:w="992" w:type="dxa"/>
            <w:tcBorders>
              <w:top w:val="single" w:sz="4" w:space="0" w:color="auto"/>
              <w:bottom w:val="single" w:sz="4" w:space="0" w:color="auto"/>
            </w:tcBorders>
            <w:vAlign w:val="center"/>
          </w:tcPr>
          <w:p w14:paraId="7D8FB6B1"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0D6099B8" w14:textId="77777777" w:rsidR="009C0E02" w:rsidRPr="001B44CC" w:rsidRDefault="009C0E02" w:rsidP="00B25A70">
            <w:pPr>
              <w:jc w:val="center"/>
              <w:rPr>
                <w:sz w:val="22"/>
                <w:szCs w:val="22"/>
              </w:rPr>
            </w:pPr>
            <w:r w:rsidRPr="001B44CC">
              <w:rPr>
                <w:sz w:val="22"/>
                <w:szCs w:val="22"/>
              </w:rPr>
              <w:t>27,000</w:t>
            </w:r>
          </w:p>
        </w:tc>
      </w:tr>
      <w:tr w:rsidR="009C0E02" w:rsidRPr="001B44CC" w14:paraId="30002101"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CF42C6" w14:textId="77777777" w:rsidR="009C0E02" w:rsidRPr="001B44CC" w:rsidRDefault="009C0E02" w:rsidP="00B25A70">
            <w:pPr>
              <w:rPr>
                <w:sz w:val="22"/>
                <w:szCs w:val="22"/>
              </w:rPr>
            </w:pPr>
            <w:r w:rsidRPr="001B44CC">
              <w:rPr>
                <w:sz w:val="22"/>
                <w:szCs w:val="22"/>
              </w:rPr>
              <w:t>131</w:t>
            </w:r>
          </w:p>
        </w:tc>
        <w:tc>
          <w:tcPr>
            <w:tcW w:w="1559" w:type="dxa"/>
            <w:tcBorders>
              <w:top w:val="single" w:sz="4" w:space="0" w:color="auto"/>
              <w:bottom w:val="single" w:sz="4" w:space="0" w:color="auto"/>
            </w:tcBorders>
          </w:tcPr>
          <w:p w14:paraId="4F4186D0" w14:textId="77777777" w:rsidR="009C0E02" w:rsidRPr="001B44CC" w:rsidRDefault="009C0E02" w:rsidP="00B25A70">
            <w:pPr>
              <w:rPr>
                <w:sz w:val="22"/>
                <w:szCs w:val="22"/>
              </w:rPr>
            </w:pPr>
            <w:r w:rsidRPr="001B44CC">
              <w:rPr>
                <w:sz w:val="22"/>
                <w:szCs w:val="22"/>
              </w:rPr>
              <w:t>CN53A</w:t>
            </w:r>
          </w:p>
          <w:p w14:paraId="1FDDAE15"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66C3146" w14:textId="77777777" w:rsidR="009C0E02" w:rsidRPr="001B44CC" w:rsidRDefault="009C0E02" w:rsidP="00B25A70">
            <w:r w:rsidRPr="001B44CC">
              <w:t>Grunduirea suprafetelor interioare a peretilor si tavanelor</w:t>
            </w:r>
          </w:p>
          <w:p w14:paraId="4FAB1582" w14:textId="77777777" w:rsidR="009C0E02" w:rsidRPr="001B44CC" w:rsidRDefault="009C0E02" w:rsidP="00B25A70"/>
        </w:tc>
        <w:tc>
          <w:tcPr>
            <w:tcW w:w="992" w:type="dxa"/>
            <w:tcBorders>
              <w:top w:val="single" w:sz="4" w:space="0" w:color="auto"/>
              <w:bottom w:val="single" w:sz="4" w:space="0" w:color="auto"/>
            </w:tcBorders>
            <w:vAlign w:val="center"/>
          </w:tcPr>
          <w:p w14:paraId="7164F636"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49467B97" w14:textId="77777777" w:rsidR="009C0E02" w:rsidRPr="001B44CC" w:rsidRDefault="009C0E02" w:rsidP="00B25A70">
            <w:pPr>
              <w:jc w:val="center"/>
              <w:rPr>
                <w:sz w:val="22"/>
                <w:szCs w:val="22"/>
              </w:rPr>
            </w:pPr>
            <w:r w:rsidRPr="001B44CC">
              <w:rPr>
                <w:sz w:val="22"/>
                <w:szCs w:val="22"/>
              </w:rPr>
              <w:t>150,000</w:t>
            </w:r>
          </w:p>
        </w:tc>
      </w:tr>
      <w:tr w:rsidR="009C0E02" w:rsidRPr="001B44CC" w14:paraId="441D0CD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FEF257" w14:textId="77777777" w:rsidR="009C0E02" w:rsidRPr="001B44CC" w:rsidRDefault="009C0E02" w:rsidP="00B25A70">
            <w:pPr>
              <w:rPr>
                <w:sz w:val="22"/>
                <w:szCs w:val="22"/>
              </w:rPr>
            </w:pPr>
            <w:r w:rsidRPr="001B44CC">
              <w:rPr>
                <w:sz w:val="22"/>
                <w:szCs w:val="22"/>
              </w:rPr>
              <w:t>132</w:t>
            </w:r>
          </w:p>
        </w:tc>
        <w:tc>
          <w:tcPr>
            <w:tcW w:w="1559" w:type="dxa"/>
            <w:tcBorders>
              <w:top w:val="single" w:sz="4" w:space="0" w:color="auto"/>
              <w:bottom w:val="single" w:sz="4" w:space="0" w:color="auto"/>
            </w:tcBorders>
          </w:tcPr>
          <w:p w14:paraId="42A3B851" w14:textId="77777777" w:rsidR="009C0E02" w:rsidRPr="001B44CC" w:rsidRDefault="009C0E02" w:rsidP="00B25A70">
            <w:pPr>
              <w:rPr>
                <w:sz w:val="22"/>
                <w:szCs w:val="22"/>
              </w:rPr>
            </w:pPr>
            <w:r w:rsidRPr="001B44CC">
              <w:rPr>
                <w:sz w:val="22"/>
                <w:szCs w:val="22"/>
              </w:rPr>
              <w:t>CN09B</w:t>
            </w:r>
          </w:p>
          <w:p w14:paraId="1DE2C48F"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F9B6038" w14:textId="77777777" w:rsidR="009C0E02" w:rsidRPr="001B44CC" w:rsidRDefault="009C0E02" w:rsidP="00B25A70">
            <w:r w:rsidRPr="001B44CC">
              <w:t>Vopsitorii interioare cu vopsea pe baza de copolimeri vinil-acrilici in emulsie apoasa,  aplicate in 3 straturi pe suprafete de beton sau zidarie pe tencuiala driscuita, executate manual (vopsea structurala)</w:t>
            </w:r>
          </w:p>
          <w:p w14:paraId="26C6F5A6" w14:textId="77777777" w:rsidR="009C0E02" w:rsidRPr="001B44CC" w:rsidRDefault="009C0E02" w:rsidP="00B25A70"/>
        </w:tc>
        <w:tc>
          <w:tcPr>
            <w:tcW w:w="992" w:type="dxa"/>
            <w:tcBorders>
              <w:top w:val="single" w:sz="4" w:space="0" w:color="auto"/>
              <w:bottom w:val="single" w:sz="4" w:space="0" w:color="auto"/>
            </w:tcBorders>
            <w:vAlign w:val="center"/>
          </w:tcPr>
          <w:p w14:paraId="39CAA8B6"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EB72BEE" w14:textId="77777777" w:rsidR="009C0E02" w:rsidRPr="001B44CC" w:rsidRDefault="009C0E02" w:rsidP="00B25A70">
            <w:pPr>
              <w:jc w:val="center"/>
              <w:rPr>
                <w:sz w:val="22"/>
                <w:szCs w:val="22"/>
              </w:rPr>
            </w:pPr>
            <w:r w:rsidRPr="001B44CC">
              <w:rPr>
                <w:sz w:val="22"/>
                <w:szCs w:val="22"/>
              </w:rPr>
              <w:t>150,000</w:t>
            </w:r>
          </w:p>
        </w:tc>
      </w:tr>
      <w:tr w:rsidR="009C0E02" w:rsidRPr="001B44CC" w14:paraId="05C1C75D" w14:textId="77777777" w:rsidTr="00B25A70">
        <w:tc>
          <w:tcPr>
            <w:tcW w:w="709" w:type="dxa"/>
            <w:tcBorders>
              <w:top w:val="nil"/>
              <w:left w:val="single" w:sz="6" w:space="0" w:color="auto"/>
              <w:bottom w:val="nil"/>
              <w:right w:val="nil"/>
            </w:tcBorders>
          </w:tcPr>
          <w:p w14:paraId="2981B972" w14:textId="77777777" w:rsidR="009C0E02" w:rsidRPr="001B44CC" w:rsidRDefault="009C0E02" w:rsidP="00B25A70">
            <w:pPr>
              <w:jc w:val="center"/>
            </w:pPr>
          </w:p>
        </w:tc>
        <w:tc>
          <w:tcPr>
            <w:tcW w:w="1559" w:type="dxa"/>
            <w:tcBorders>
              <w:top w:val="nil"/>
              <w:left w:val="single" w:sz="6" w:space="0" w:color="auto"/>
              <w:bottom w:val="nil"/>
              <w:right w:val="nil"/>
            </w:tcBorders>
          </w:tcPr>
          <w:p w14:paraId="70B40621"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455C1746" w14:textId="77777777" w:rsidR="009C0E02" w:rsidRPr="001B44CC" w:rsidRDefault="009C0E02" w:rsidP="00B25A70">
            <w:pPr>
              <w:rPr>
                <w:b/>
                <w:bCs/>
                <w:sz w:val="22"/>
                <w:szCs w:val="22"/>
              </w:rPr>
            </w:pPr>
            <w:r w:rsidRPr="001B44CC">
              <w:rPr>
                <w:b/>
                <w:bCs/>
                <w:sz w:val="22"/>
                <w:szCs w:val="22"/>
              </w:rPr>
              <w:t>1.5.4. Finisare interioare.Tavan</w:t>
            </w:r>
          </w:p>
          <w:p w14:paraId="78F5B8DC" w14:textId="77777777" w:rsidR="009C0E02" w:rsidRPr="001B44CC" w:rsidRDefault="009C0E02" w:rsidP="00B25A70"/>
        </w:tc>
      </w:tr>
      <w:tr w:rsidR="009C0E02" w:rsidRPr="001B44CC" w14:paraId="5AC4391A"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09DC93" w14:textId="77777777" w:rsidR="009C0E02" w:rsidRPr="001B44CC" w:rsidRDefault="009C0E02" w:rsidP="00B25A70">
            <w:pPr>
              <w:rPr>
                <w:sz w:val="22"/>
                <w:szCs w:val="22"/>
              </w:rPr>
            </w:pPr>
            <w:r w:rsidRPr="001B44CC">
              <w:rPr>
                <w:sz w:val="22"/>
                <w:szCs w:val="22"/>
              </w:rPr>
              <w:t>133</w:t>
            </w:r>
          </w:p>
        </w:tc>
        <w:tc>
          <w:tcPr>
            <w:tcW w:w="1559" w:type="dxa"/>
            <w:tcBorders>
              <w:top w:val="single" w:sz="4" w:space="0" w:color="auto"/>
              <w:bottom w:val="single" w:sz="4" w:space="0" w:color="auto"/>
            </w:tcBorders>
          </w:tcPr>
          <w:p w14:paraId="735FF088" w14:textId="77777777" w:rsidR="009C0E02" w:rsidRPr="001B44CC" w:rsidRDefault="009C0E02" w:rsidP="00B25A70">
            <w:pPr>
              <w:rPr>
                <w:sz w:val="22"/>
                <w:szCs w:val="22"/>
              </w:rPr>
            </w:pPr>
            <w:r w:rsidRPr="001B44CC">
              <w:rPr>
                <w:sz w:val="22"/>
                <w:szCs w:val="22"/>
              </w:rPr>
              <w:t>СF59D</w:t>
            </w:r>
          </w:p>
          <w:p w14:paraId="429B786F"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1680ADF" w14:textId="77777777" w:rsidR="009C0E02" w:rsidRPr="001B44CC" w:rsidRDefault="009C0E02" w:rsidP="00B25A70">
            <w:r w:rsidRPr="001B44CC">
              <w:t xml:space="preserve">Placarea suprafetelor cu un strat de PGC cu executarea carcasei metalice simple plane, cu inaltimea pina la 4 m: tavane fara izolatie </w:t>
            </w:r>
          </w:p>
          <w:p w14:paraId="6F75F0F7" w14:textId="77777777" w:rsidR="009C0E02" w:rsidRPr="001B44CC" w:rsidRDefault="009C0E02" w:rsidP="00B25A70"/>
        </w:tc>
        <w:tc>
          <w:tcPr>
            <w:tcW w:w="992" w:type="dxa"/>
            <w:tcBorders>
              <w:top w:val="single" w:sz="4" w:space="0" w:color="auto"/>
              <w:bottom w:val="single" w:sz="4" w:space="0" w:color="auto"/>
            </w:tcBorders>
            <w:vAlign w:val="center"/>
          </w:tcPr>
          <w:p w14:paraId="1AAA1969"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0A9D975B" w14:textId="77777777" w:rsidR="009C0E02" w:rsidRPr="001B44CC" w:rsidRDefault="009C0E02" w:rsidP="00B25A70">
            <w:pPr>
              <w:jc w:val="center"/>
              <w:rPr>
                <w:sz w:val="22"/>
                <w:szCs w:val="22"/>
              </w:rPr>
            </w:pPr>
            <w:r w:rsidRPr="001B44CC">
              <w:rPr>
                <w:sz w:val="22"/>
                <w:szCs w:val="22"/>
              </w:rPr>
              <w:t>38,500</w:t>
            </w:r>
          </w:p>
        </w:tc>
      </w:tr>
      <w:tr w:rsidR="009C0E02" w:rsidRPr="001B44CC" w14:paraId="7986ECE7"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CF7961" w14:textId="77777777" w:rsidR="009C0E02" w:rsidRPr="001B44CC" w:rsidRDefault="009C0E02" w:rsidP="00B25A70">
            <w:pPr>
              <w:rPr>
                <w:sz w:val="22"/>
                <w:szCs w:val="22"/>
              </w:rPr>
            </w:pPr>
            <w:r w:rsidRPr="001B44CC">
              <w:rPr>
                <w:sz w:val="22"/>
                <w:szCs w:val="22"/>
              </w:rPr>
              <w:t>134</w:t>
            </w:r>
          </w:p>
        </w:tc>
        <w:tc>
          <w:tcPr>
            <w:tcW w:w="1559" w:type="dxa"/>
            <w:tcBorders>
              <w:top w:val="single" w:sz="4" w:space="0" w:color="auto"/>
              <w:bottom w:val="single" w:sz="4" w:space="0" w:color="auto"/>
            </w:tcBorders>
          </w:tcPr>
          <w:p w14:paraId="16705D66" w14:textId="77777777" w:rsidR="009C0E02" w:rsidRPr="001B44CC" w:rsidRDefault="009C0E02" w:rsidP="00B25A70">
            <w:pPr>
              <w:rPr>
                <w:sz w:val="22"/>
                <w:szCs w:val="22"/>
              </w:rPr>
            </w:pPr>
            <w:r w:rsidRPr="001B44CC">
              <w:rPr>
                <w:sz w:val="22"/>
                <w:szCs w:val="22"/>
              </w:rPr>
              <w:t>CK18C</w:t>
            </w:r>
          </w:p>
          <w:p w14:paraId="6FBBDFC1"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583D6D1" w14:textId="77777777" w:rsidR="009C0E02" w:rsidRPr="001B44CC" w:rsidRDefault="009C0E02" w:rsidP="00B25A70">
            <w:r w:rsidRPr="001B44CC">
              <w:t>Montarea baghetelor la lambriuri din aluminiu (Profil de colt din AL)</w:t>
            </w:r>
          </w:p>
          <w:p w14:paraId="7DD4D262" w14:textId="77777777" w:rsidR="009C0E02" w:rsidRPr="001B44CC" w:rsidRDefault="009C0E02" w:rsidP="00B25A70"/>
        </w:tc>
        <w:tc>
          <w:tcPr>
            <w:tcW w:w="992" w:type="dxa"/>
            <w:tcBorders>
              <w:top w:val="single" w:sz="4" w:space="0" w:color="auto"/>
              <w:bottom w:val="single" w:sz="4" w:space="0" w:color="auto"/>
            </w:tcBorders>
            <w:vAlign w:val="center"/>
          </w:tcPr>
          <w:p w14:paraId="6897FE39"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2A00BE07" w14:textId="77777777" w:rsidR="009C0E02" w:rsidRPr="001B44CC" w:rsidRDefault="009C0E02" w:rsidP="00B25A70">
            <w:pPr>
              <w:jc w:val="center"/>
              <w:rPr>
                <w:sz w:val="22"/>
                <w:szCs w:val="22"/>
              </w:rPr>
            </w:pPr>
            <w:r w:rsidRPr="001B44CC">
              <w:rPr>
                <w:sz w:val="22"/>
                <w:szCs w:val="22"/>
              </w:rPr>
              <w:t>42,000</w:t>
            </w:r>
          </w:p>
        </w:tc>
      </w:tr>
      <w:tr w:rsidR="009C0E02" w:rsidRPr="001B44CC" w14:paraId="650C06B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3B5C5E" w14:textId="77777777" w:rsidR="009C0E02" w:rsidRPr="001B44CC" w:rsidRDefault="009C0E02" w:rsidP="00B25A70">
            <w:pPr>
              <w:rPr>
                <w:sz w:val="22"/>
                <w:szCs w:val="22"/>
              </w:rPr>
            </w:pPr>
            <w:r w:rsidRPr="001B44CC">
              <w:rPr>
                <w:sz w:val="22"/>
                <w:szCs w:val="22"/>
              </w:rPr>
              <w:t>135</w:t>
            </w:r>
          </w:p>
        </w:tc>
        <w:tc>
          <w:tcPr>
            <w:tcW w:w="1559" w:type="dxa"/>
            <w:tcBorders>
              <w:top w:val="single" w:sz="4" w:space="0" w:color="auto"/>
              <w:bottom w:val="single" w:sz="4" w:space="0" w:color="auto"/>
            </w:tcBorders>
          </w:tcPr>
          <w:p w14:paraId="28536521" w14:textId="77777777" w:rsidR="009C0E02" w:rsidRPr="001B44CC" w:rsidRDefault="009C0E02" w:rsidP="00B25A70">
            <w:pPr>
              <w:rPr>
                <w:sz w:val="22"/>
                <w:szCs w:val="22"/>
              </w:rPr>
            </w:pPr>
            <w:r w:rsidRPr="001B44CC">
              <w:rPr>
                <w:sz w:val="22"/>
                <w:szCs w:val="22"/>
              </w:rPr>
              <w:t>CF52B</w:t>
            </w:r>
          </w:p>
          <w:p w14:paraId="225B7ACE"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A83062E" w14:textId="77777777" w:rsidR="009C0E02" w:rsidRPr="001B44CC" w:rsidRDefault="009C0E02" w:rsidP="00B25A70">
            <w:r w:rsidRPr="001B44CC">
              <w:t xml:space="preserve">Tencuieli interioare de 3 mm grosime, executate manual, cu amestec uscat pe baza de ipsos, la tavan, preparare manuala a mortarului </w:t>
            </w:r>
          </w:p>
          <w:p w14:paraId="7F90E847" w14:textId="77777777" w:rsidR="009C0E02" w:rsidRPr="001B44CC" w:rsidRDefault="009C0E02" w:rsidP="00B25A70"/>
        </w:tc>
        <w:tc>
          <w:tcPr>
            <w:tcW w:w="992" w:type="dxa"/>
            <w:tcBorders>
              <w:top w:val="single" w:sz="4" w:space="0" w:color="auto"/>
              <w:bottom w:val="single" w:sz="4" w:space="0" w:color="auto"/>
            </w:tcBorders>
            <w:vAlign w:val="center"/>
          </w:tcPr>
          <w:p w14:paraId="752BD643"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DC7CCE4" w14:textId="77777777" w:rsidR="009C0E02" w:rsidRPr="001B44CC" w:rsidRDefault="009C0E02" w:rsidP="00B25A70">
            <w:pPr>
              <w:jc w:val="center"/>
              <w:rPr>
                <w:sz w:val="22"/>
                <w:szCs w:val="22"/>
              </w:rPr>
            </w:pPr>
            <w:r w:rsidRPr="001B44CC">
              <w:rPr>
                <w:sz w:val="22"/>
                <w:szCs w:val="22"/>
              </w:rPr>
              <w:t>38,500</w:t>
            </w:r>
          </w:p>
        </w:tc>
      </w:tr>
      <w:tr w:rsidR="009C0E02" w:rsidRPr="001B44CC" w14:paraId="592001EB"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6B7E8B" w14:textId="77777777" w:rsidR="009C0E02" w:rsidRPr="001B44CC" w:rsidRDefault="009C0E02" w:rsidP="00B25A70">
            <w:pPr>
              <w:rPr>
                <w:sz w:val="22"/>
                <w:szCs w:val="22"/>
              </w:rPr>
            </w:pPr>
            <w:r w:rsidRPr="001B44CC">
              <w:rPr>
                <w:sz w:val="22"/>
                <w:szCs w:val="22"/>
              </w:rPr>
              <w:t>136</w:t>
            </w:r>
          </w:p>
        </w:tc>
        <w:tc>
          <w:tcPr>
            <w:tcW w:w="1559" w:type="dxa"/>
            <w:tcBorders>
              <w:top w:val="single" w:sz="4" w:space="0" w:color="auto"/>
              <w:bottom w:val="single" w:sz="4" w:space="0" w:color="auto"/>
            </w:tcBorders>
          </w:tcPr>
          <w:p w14:paraId="4BE253F7" w14:textId="77777777" w:rsidR="009C0E02" w:rsidRPr="001B44CC" w:rsidRDefault="009C0E02" w:rsidP="00B25A70">
            <w:pPr>
              <w:rPr>
                <w:sz w:val="22"/>
                <w:szCs w:val="22"/>
              </w:rPr>
            </w:pPr>
            <w:r w:rsidRPr="001B44CC">
              <w:rPr>
                <w:sz w:val="22"/>
                <w:szCs w:val="22"/>
              </w:rPr>
              <w:t>CF53B k=2</w:t>
            </w:r>
          </w:p>
          <w:p w14:paraId="44BC10C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DDCB1A1" w14:textId="77777777" w:rsidR="009C0E02" w:rsidRPr="001B44CC" w:rsidRDefault="009C0E02" w:rsidP="00B25A70">
            <w:r w:rsidRPr="001B44CC">
              <w:t xml:space="preserve">Tencuieli interioare de 5 mm grosime, executate manual, cu amestec uscat pe baza de ipsos, la tavan, preparare manuala a mortarului. Diferenta in plus sau in minus pentru fiecare 1,0 mm  (se scade la art CF52) </w:t>
            </w:r>
          </w:p>
          <w:p w14:paraId="169759B0" w14:textId="77777777" w:rsidR="009C0E02" w:rsidRPr="001B44CC" w:rsidRDefault="009C0E02" w:rsidP="00B25A70"/>
        </w:tc>
        <w:tc>
          <w:tcPr>
            <w:tcW w:w="992" w:type="dxa"/>
            <w:tcBorders>
              <w:top w:val="single" w:sz="4" w:space="0" w:color="auto"/>
              <w:bottom w:val="single" w:sz="4" w:space="0" w:color="auto"/>
            </w:tcBorders>
            <w:vAlign w:val="center"/>
          </w:tcPr>
          <w:p w14:paraId="47587381"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753E90B" w14:textId="77777777" w:rsidR="009C0E02" w:rsidRPr="001B44CC" w:rsidRDefault="009C0E02" w:rsidP="00B25A70">
            <w:pPr>
              <w:jc w:val="center"/>
              <w:rPr>
                <w:sz w:val="22"/>
                <w:szCs w:val="22"/>
              </w:rPr>
            </w:pPr>
            <w:r w:rsidRPr="001B44CC">
              <w:rPr>
                <w:sz w:val="22"/>
                <w:szCs w:val="22"/>
              </w:rPr>
              <w:t>-38,500</w:t>
            </w:r>
          </w:p>
        </w:tc>
      </w:tr>
      <w:tr w:rsidR="009C0E02" w:rsidRPr="001B44CC" w14:paraId="06E3DFF7"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F673AE" w14:textId="77777777" w:rsidR="009C0E02" w:rsidRPr="001B44CC" w:rsidRDefault="009C0E02" w:rsidP="00B25A70">
            <w:pPr>
              <w:rPr>
                <w:sz w:val="22"/>
                <w:szCs w:val="22"/>
              </w:rPr>
            </w:pPr>
            <w:r w:rsidRPr="001B44CC">
              <w:rPr>
                <w:sz w:val="22"/>
                <w:szCs w:val="22"/>
              </w:rPr>
              <w:lastRenderedPageBreak/>
              <w:t>137</w:t>
            </w:r>
          </w:p>
        </w:tc>
        <w:tc>
          <w:tcPr>
            <w:tcW w:w="1559" w:type="dxa"/>
            <w:tcBorders>
              <w:top w:val="single" w:sz="4" w:space="0" w:color="auto"/>
              <w:bottom w:val="single" w:sz="4" w:space="0" w:color="auto"/>
            </w:tcBorders>
          </w:tcPr>
          <w:p w14:paraId="78C0B5D8" w14:textId="77777777" w:rsidR="009C0E02" w:rsidRPr="001B44CC" w:rsidRDefault="009C0E02" w:rsidP="00B25A70">
            <w:pPr>
              <w:rPr>
                <w:sz w:val="22"/>
                <w:szCs w:val="22"/>
              </w:rPr>
            </w:pPr>
            <w:r w:rsidRPr="001B44CC">
              <w:rPr>
                <w:sz w:val="22"/>
                <w:szCs w:val="22"/>
              </w:rPr>
              <w:t>CN53A</w:t>
            </w:r>
          </w:p>
          <w:p w14:paraId="140D254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75C719B" w14:textId="77777777" w:rsidR="009C0E02" w:rsidRPr="001B44CC" w:rsidRDefault="009C0E02" w:rsidP="00B25A70">
            <w:r w:rsidRPr="001B44CC">
              <w:t xml:space="preserve">Grunduirea suprafetelor interioare a peretilor si tavanelor </w:t>
            </w:r>
          </w:p>
          <w:p w14:paraId="107F2C77" w14:textId="77777777" w:rsidR="009C0E02" w:rsidRPr="001B44CC" w:rsidRDefault="009C0E02" w:rsidP="00B25A70"/>
        </w:tc>
        <w:tc>
          <w:tcPr>
            <w:tcW w:w="992" w:type="dxa"/>
            <w:tcBorders>
              <w:top w:val="single" w:sz="4" w:space="0" w:color="auto"/>
              <w:bottom w:val="single" w:sz="4" w:space="0" w:color="auto"/>
            </w:tcBorders>
            <w:vAlign w:val="center"/>
          </w:tcPr>
          <w:p w14:paraId="79D98CF2"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A011734" w14:textId="77777777" w:rsidR="009C0E02" w:rsidRPr="001B44CC" w:rsidRDefault="009C0E02" w:rsidP="00B25A70">
            <w:pPr>
              <w:jc w:val="center"/>
              <w:rPr>
                <w:sz w:val="22"/>
                <w:szCs w:val="22"/>
              </w:rPr>
            </w:pPr>
            <w:r w:rsidRPr="001B44CC">
              <w:rPr>
                <w:sz w:val="22"/>
                <w:szCs w:val="22"/>
              </w:rPr>
              <w:t>53,500</w:t>
            </w:r>
          </w:p>
        </w:tc>
      </w:tr>
      <w:tr w:rsidR="009C0E02" w:rsidRPr="001B44CC" w14:paraId="1EC6C967"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13B170" w14:textId="77777777" w:rsidR="009C0E02" w:rsidRPr="001B44CC" w:rsidRDefault="009C0E02" w:rsidP="00B25A70">
            <w:pPr>
              <w:rPr>
                <w:sz w:val="22"/>
                <w:szCs w:val="22"/>
              </w:rPr>
            </w:pPr>
            <w:r w:rsidRPr="001B44CC">
              <w:rPr>
                <w:sz w:val="22"/>
                <w:szCs w:val="22"/>
              </w:rPr>
              <w:t>138</w:t>
            </w:r>
          </w:p>
        </w:tc>
        <w:tc>
          <w:tcPr>
            <w:tcW w:w="1559" w:type="dxa"/>
            <w:tcBorders>
              <w:top w:val="single" w:sz="4" w:space="0" w:color="auto"/>
              <w:bottom w:val="single" w:sz="4" w:space="0" w:color="auto"/>
            </w:tcBorders>
          </w:tcPr>
          <w:p w14:paraId="618B040E" w14:textId="77777777" w:rsidR="009C0E02" w:rsidRPr="001B44CC" w:rsidRDefault="009C0E02" w:rsidP="00B25A70">
            <w:pPr>
              <w:rPr>
                <w:sz w:val="22"/>
                <w:szCs w:val="22"/>
              </w:rPr>
            </w:pPr>
            <w:r w:rsidRPr="001B44CC">
              <w:rPr>
                <w:sz w:val="22"/>
                <w:szCs w:val="22"/>
              </w:rPr>
              <w:t>CN06A</w:t>
            </w:r>
          </w:p>
          <w:p w14:paraId="2D277C5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EDA7EC8" w14:textId="77777777" w:rsidR="009C0E02" w:rsidRPr="001B44CC" w:rsidRDefault="009C0E02" w:rsidP="00B25A70">
            <w:r w:rsidRPr="001B44CC">
              <w:t xml:space="preserve">Vopsitorii interioare cu vopsea pe baza de copolimeri vinilici in emulsie apoasa,  aplicate in 2 straturi pe glet existent, executate manual. Culoarea si calitatea se va aproba de Beneficiar  </w:t>
            </w:r>
          </w:p>
          <w:p w14:paraId="7F3EA2AF" w14:textId="77777777" w:rsidR="009C0E02" w:rsidRPr="001B44CC" w:rsidRDefault="009C0E02" w:rsidP="00B25A70"/>
        </w:tc>
        <w:tc>
          <w:tcPr>
            <w:tcW w:w="992" w:type="dxa"/>
            <w:tcBorders>
              <w:top w:val="single" w:sz="4" w:space="0" w:color="auto"/>
              <w:bottom w:val="single" w:sz="4" w:space="0" w:color="auto"/>
            </w:tcBorders>
            <w:vAlign w:val="center"/>
          </w:tcPr>
          <w:p w14:paraId="20F40039"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4BB94CDE" w14:textId="77777777" w:rsidR="009C0E02" w:rsidRPr="001B44CC" w:rsidRDefault="009C0E02" w:rsidP="00B25A70">
            <w:pPr>
              <w:jc w:val="center"/>
              <w:rPr>
                <w:sz w:val="22"/>
                <w:szCs w:val="22"/>
              </w:rPr>
            </w:pPr>
            <w:r w:rsidRPr="001B44CC">
              <w:rPr>
                <w:sz w:val="22"/>
                <w:szCs w:val="22"/>
              </w:rPr>
              <w:t>53,500</w:t>
            </w:r>
          </w:p>
        </w:tc>
      </w:tr>
      <w:tr w:rsidR="009C0E02" w:rsidRPr="001B44CC" w14:paraId="11BE691D" w14:textId="77777777" w:rsidTr="00B25A70">
        <w:tc>
          <w:tcPr>
            <w:tcW w:w="709" w:type="dxa"/>
            <w:tcBorders>
              <w:top w:val="nil"/>
              <w:left w:val="single" w:sz="6" w:space="0" w:color="auto"/>
              <w:bottom w:val="nil"/>
              <w:right w:val="nil"/>
            </w:tcBorders>
          </w:tcPr>
          <w:p w14:paraId="4B292559" w14:textId="77777777" w:rsidR="009C0E02" w:rsidRPr="001B44CC" w:rsidRDefault="009C0E02" w:rsidP="00B25A70">
            <w:pPr>
              <w:jc w:val="center"/>
            </w:pPr>
          </w:p>
        </w:tc>
        <w:tc>
          <w:tcPr>
            <w:tcW w:w="1559" w:type="dxa"/>
            <w:tcBorders>
              <w:top w:val="nil"/>
              <w:left w:val="single" w:sz="6" w:space="0" w:color="auto"/>
              <w:bottom w:val="nil"/>
              <w:right w:val="nil"/>
            </w:tcBorders>
          </w:tcPr>
          <w:p w14:paraId="048A9244"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5319E064" w14:textId="77777777" w:rsidR="009C0E02" w:rsidRPr="001B44CC" w:rsidRDefault="009C0E02" w:rsidP="00B25A70">
            <w:pPr>
              <w:rPr>
                <w:b/>
                <w:bCs/>
                <w:sz w:val="22"/>
                <w:szCs w:val="22"/>
              </w:rPr>
            </w:pPr>
            <w:r w:rsidRPr="001B44CC">
              <w:rPr>
                <w:b/>
                <w:bCs/>
                <w:sz w:val="22"/>
                <w:szCs w:val="22"/>
              </w:rPr>
              <w:t>1.6. Subsol</w:t>
            </w:r>
          </w:p>
          <w:p w14:paraId="22C2442E" w14:textId="77777777" w:rsidR="009C0E02" w:rsidRPr="001B44CC" w:rsidRDefault="009C0E02" w:rsidP="00B25A70"/>
        </w:tc>
      </w:tr>
      <w:tr w:rsidR="009C0E02" w:rsidRPr="001B44CC" w14:paraId="2D4C9F54" w14:textId="77777777" w:rsidTr="00B25A70">
        <w:tc>
          <w:tcPr>
            <w:tcW w:w="709" w:type="dxa"/>
            <w:tcBorders>
              <w:top w:val="nil"/>
              <w:left w:val="single" w:sz="6" w:space="0" w:color="auto"/>
              <w:bottom w:val="nil"/>
              <w:right w:val="nil"/>
            </w:tcBorders>
          </w:tcPr>
          <w:p w14:paraId="50D32D30" w14:textId="77777777" w:rsidR="009C0E02" w:rsidRPr="001B44CC" w:rsidRDefault="009C0E02" w:rsidP="00B25A70">
            <w:pPr>
              <w:jc w:val="center"/>
            </w:pPr>
          </w:p>
        </w:tc>
        <w:tc>
          <w:tcPr>
            <w:tcW w:w="1559" w:type="dxa"/>
            <w:tcBorders>
              <w:top w:val="nil"/>
              <w:left w:val="single" w:sz="6" w:space="0" w:color="auto"/>
              <w:bottom w:val="nil"/>
              <w:right w:val="nil"/>
            </w:tcBorders>
          </w:tcPr>
          <w:p w14:paraId="5079785B"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5F0B26CE" w14:textId="77777777" w:rsidR="009C0E02" w:rsidRPr="001B44CC" w:rsidRDefault="009C0E02" w:rsidP="00B25A70">
            <w:pPr>
              <w:rPr>
                <w:b/>
                <w:bCs/>
                <w:sz w:val="22"/>
                <w:szCs w:val="22"/>
              </w:rPr>
            </w:pPr>
            <w:r w:rsidRPr="001B44CC">
              <w:rPr>
                <w:b/>
                <w:bCs/>
                <w:sz w:val="22"/>
                <w:szCs w:val="22"/>
              </w:rPr>
              <w:t xml:space="preserve">1.6.1. Finisare interioare. Pereti </w:t>
            </w:r>
          </w:p>
          <w:p w14:paraId="49DC8E51" w14:textId="77777777" w:rsidR="009C0E02" w:rsidRPr="001B44CC" w:rsidRDefault="009C0E02" w:rsidP="00B25A70"/>
        </w:tc>
      </w:tr>
      <w:tr w:rsidR="009C0E02" w:rsidRPr="001B44CC" w14:paraId="61AA710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89348D" w14:textId="77777777" w:rsidR="009C0E02" w:rsidRPr="001B44CC" w:rsidRDefault="009C0E02" w:rsidP="00B25A70">
            <w:pPr>
              <w:rPr>
                <w:sz w:val="22"/>
                <w:szCs w:val="22"/>
              </w:rPr>
            </w:pPr>
            <w:r w:rsidRPr="001B44CC">
              <w:rPr>
                <w:sz w:val="22"/>
                <w:szCs w:val="22"/>
              </w:rPr>
              <w:t>139</w:t>
            </w:r>
          </w:p>
        </w:tc>
        <w:tc>
          <w:tcPr>
            <w:tcW w:w="1559" w:type="dxa"/>
            <w:tcBorders>
              <w:top w:val="single" w:sz="4" w:space="0" w:color="auto"/>
              <w:bottom w:val="single" w:sz="4" w:space="0" w:color="auto"/>
            </w:tcBorders>
          </w:tcPr>
          <w:p w14:paraId="7DB1F9A8" w14:textId="77777777" w:rsidR="009C0E02" w:rsidRPr="001B44CC" w:rsidRDefault="009C0E02" w:rsidP="00B25A70">
            <w:pPr>
              <w:rPr>
                <w:sz w:val="22"/>
                <w:szCs w:val="22"/>
              </w:rPr>
            </w:pPr>
            <w:r w:rsidRPr="001B44CC">
              <w:rPr>
                <w:sz w:val="22"/>
                <w:szCs w:val="22"/>
              </w:rPr>
              <w:t>CN53A</w:t>
            </w:r>
          </w:p>
          <w:p w14:paraId="2FC3ACB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0C61771" w14:textId="77777777" w:rsidR="009C0E02" w:rsidRPr="001B44CC" w:rsidRDefault="009C0E02" w:rsidP="00B25A70">
            <w:r w:rsidRPr="001B44CC">
              <w:t xml:space="preserve">Grunduirea suprafetelor interioare a peretilor si tavanelor </w:t>
            </w:r>
          </w:p>
          <w:p w14:paraId="4A7E028C" w14:textId="77777777" w:rsidR="009C0E02" w:rsidRPr="001B44CC" w:rsidRDefault="009C0E02" w:rsidP="00B25A70"/>
        </w:tc>
        <w:tc>
          <w:tcPr>
            <w:tcW w:w="992" w:type="dxa"/>
            <w:tcBorders>
              <w:top w:val="single" w:sz="4" w:space="0" w:color="auto"/>
              <w:bottom w:val="single" w:sz="4" w:space="0" w:color="auto"/>
            </w:tcBorders>
            <w:vAlign w:val="center"/>
          </w:tcPr>
          <w:p w14:paraId="5F348D0D"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E140901" w14:textId="77777777" w:rsidR="009C0E02" w:rsidRPr="001B44CC" w:rsidRDefault="009C0E02" w:rsidP="00B25A70">
            <w:pPr>
              <w:jc w:val="center"/>
              <w:rPr>
                <w:sz w:val="22"/>
                <w:szCs w:val="22"/>
              </w:rPr>
            </w:pPr>
            <w:r w:rsidRPr="001B44CC">
              <w:rPr>
                <w:sz w:val="22"/>
                <w:szCs w:val="22"/>
              </w:rPr>
              <w:t>20,000</w:t>
            </w:r>
          </w:p>
        </w:tc>
      </w:tr>
      <w:tr w:rsidR="009C0E02" w:rsidRPr="001B44CC" w14:paraId="0BE160D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BF41E8" w14:textId="77777777" w:rsidR="009C0E02" w:rsidRPr="001B44CC" w:rsidRDefault="009C0E02" w:rsidP="00B25A70">
            <w:pPr>
              <w:rPr>
                <w:sz w:val="22"/>
                <w:szCs w:val="22"/>
              </w:rPr>
            </w:pPr>
            <w:r w:rsidRPr="001B44CC">
              <w:rPr>
                <w:sz w:val="22"/>
                <w:szCs w:val="22"/>
              </w:rPr>
              <w:t>140</w:t>
            </w:r>
          </w:p>
        </w:tc>
        <w:tc>
          <w:tcPr>
            <w:tcW w:w="1559" w:type="dxa"/>
            <w:tcBorders>
              <w:top w:val="single" w:sz="4" w:space="0" w:color="auto"/>
              <w:bottom w:val="single" w:sz="4" w:space="0" w:color="auto"/>
            </w:tcBorders>
          </w:tcPr>
          <w:p w14:paraId="5E5040BD" w14:textId="77777777" w:rsidR="009C0E02" w:rsidRPr="001B44CC" w:rsidRDefault="009C0E02" w:rsidP="00B25A70">
            <w:pPr>
              <w:rPr>
                <w:sz w:val="22"/>
                <w:szCs w:val="22"/>
              </w:rPr>
            </w:pPr>
            <w:r w:rsidRPr="001B44CC">
              <w:rPr>
                <w:sz w:val="22"/>
                <w:szCs w:val="22"/>
              </w:rPr>
              <w:t>CF50B</w:t>
            </w:r>
          </w:p>
          <w:p w14:paraId="47D07C3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43AE104" w14:textId="77777777" w:rsidR="009C0E02" w:rsidRPr="001B44CC" w:rsidRDefault="009C0E02" w:rsidP="00B25A70">
            <w:r w:rsidRPr="001B44CC">
              <w:t xml:space="preserve">Tencuieli interioare de 5 mm grosime, executate manual, cu amestec uscat pe baza de ipsos, la pereti si pereti despartitori, preparare manuala a mortarului </w:t>
            </w:r>
          </w:p>
          <w:p w14:paraId="01D71A6B" w14:textId="77777777" w:rsidR="009C0E02" w:rsidRPr="001B44CC" w:rsidRDefault="009C0E02" w:rsidP="00B25A70"/>
        </w:tc>
        <w:tc>
          <w:tcPr>
            <w:tcW w:w="992" w:type="dxa"/>
            <w:tcBorders>
              <w:top w:val="single" w:sz="4" w:space="0" w:color="auto"/>
              <w:bottom w:val="single" w:sz="4" w:space="0" w:color="auto"/>
            </w:tcBorders>
            <w:vAlign w:val="center"/>
          </w:tcPr>
          <w:p w14:paraId="341D24AF"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D150EB0" w14:textId="77777777" w:rsidR="009C0E02" w:rsidRPr="001B44CC" w:rsidRDefault="009C0E02" w:rsidP="00B25A70">
            <w:pPr>
              <w:jc w:val="center"/>
              <w:rPr>
                <w:sz w:val="22"/>
                <w:szCs w:val="22"/>
              </w:rPr>
            </w:pPr>
            <w:r w:rsidRPr="001B44CC">
              <w:rPr>
                <w:sz w:val="22"/>
                <w:szCs w:val="22"/>
              </w:rPr>
              <w:t>20,000</w:t>
            </w:r>
          </w:p>
        </w:tc>
      </w:tr>
      <w:tr w:rsidR="009C0E02" w:rsidRPr="001B44CC" w14:paraId="09F9827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4DB97A" w14:textId="77777777" w:rsidR="009C0E02" w:rsidRPr="001B44CC" w:rsidRDefault="009C0E02" w:rsidP="00B25A70">
            <w:pPr>
              <w:rPr>
                <w:sz w:val="22"/>
                <w:szCs w:val="22"/>
              </w:rPr>
            </w:pPr>
            <w:r w:rsidRPr="001B44CC">
              <w:rPr>
                <w:sz w:val="22"/>
                <w:szCs w:val="22"/>
              </w:rPr>
              <w:t>141</w:t>
            </w:r>
          </w:p>
        </w:tc>
        <w:tc>
          <w:tcPr>
            <w:tcW w:w="1559" w:type="dxa"/>
            <w:tcBorders>
              <w:top w:val="single" w:sz="4" w:space="0" w:color="auto"/>
              <w:bottom w:val="single" w:sz="4" w:space="0" w:color="auto"/>
            </w:tcBorders>
          </w:tcPr>
          <w:p w14:paraId="20D16A31" w14:textId="77777777" w:rsidR="009C0E02" w:rsidRPr="001B44CC" w:rsidRDefault="009C0E02" w:rsidP="00B25A70">
            <w:pPr>
              <w:rPr>
                <w:sz w:val="22"/>
                <w:szCs w:val="22"/>
              </w:rPr>
            </w:pPr>
            <w:r w:rsidRPr="001B44CC">
              <w:rPr>
                <w:sz w:val="22"/>
                <w:szCs w:val="22"/>
              </w:rPr>
              <w:t>CF17C</w:t>
            </w:r>
          </w:p>
          <w:p w14:paraId="1CE3B0B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5FF514B" w14:textId="77777777" w:rsidR="009C0E02" w:rsidRPr="001B44CC" w:rsidRDefault="009C0E02" w:rsidP="00B25A70">
            <w:r w:rsidRPr="001B44CC">
              <w:t xml:space="preserve">Diverse lucrari - strat de impaslitura din fibra de sticla aplicat pe suprafata elementelor prefabricate din b.c.a. lipit cu aracet, inclusiv stratul de amorsaj </w:t>
            </w:r>
          </w:p>
          <w:p w14:paraId="0EDE8AE8" w14:textId="77777777" w:rsidR="009C0E02" w:rsidRPr="001B44CC" w:rsidRDefault="009C0E02" w:rsidP="00B25A70"/>
        </w:tc>
        <w:tc>
          <w:tcPr>
            <w:tcW w:w="992" w:type="dxa"/>
            <w:tcBorders>
              <w:top w:val="single" w:sz="4" w:space="0" w:color="auto"/>
              <w:bottom w:val="single" w:sz="4" w:space="0" w:color="auto"/>
            </w:tcBorders>
            <w:vAlign w:val="center"/>
          </w:tcPr>
          <w:p w14:paraId="0A83A5E6"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7802432" w14:textId="77777777" w:rsidR="009C0E02" w:rsidRPr="001B44CC" w:rsidRDefault="009C0E02" w:rsidP="00B25A70">
            <w:pPr>
              <w:jc w:val="center"/>
              <w:rPr>
                <w:sz w:val="22"/>
                <w:szCs w:val="22"/>
              </w:rPr>
            </w:pPr>
            <w:r w:rsidRPr="001B44CC">
              <w:rPr>
                <w:sz w:val="22"/>
                <w:szCs w:val="22"/>
              </w:rPr>
              <w:t>20,000</w:t>
            </w:r>
          </w:p>
        </w:tc>
      </w:tr>
      <w:tr w:rsidR="009C0E02" w:rsidRPr="001B44CC" w14:paraId="1894EB38"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0F8D50" w14:textId="77777777" w:rsidR="009C0E02" w:rsidRPr="001B44CC" w:rsidRDefault="009C0E02" w:rsidP="00B25A70">
            <w:pPr>
              <w:rPr>
                <w:sz w:val="22"/>
                <w:szCs w:val="22"/>
              </w:rPr>
            </w:pPr>
            <w:r w:rsidRPr="001B44CC">
              <w:rPr>
                <w:sz w:val="22"/>
                <w:szCs w:val="22"/>
              </w:rPr>
              <w:t>142</w:t>
            </w:r>
          </w:p>
        </w:tc>
        <w:tc>
          <w:tcPr>
            <w:tcW w:w="1559" w:type="dxa"/>
            <w:tcBorders>
              <w:top w:val="single" w:sz="4" w:space="0" w:color="auto"/>
              <w:bottom w:val="single" w:sz="4" w:space="0" w:color="auto"/>
            </w:tcBorders>
          </w:tcPr>
          <w:p w14:paraId="23AD0DBB" w14:textId="77777777" w:rsidR="009C0E02" w:rsidRPr="001B44CC" w:rsidRDefault="009C0E02" w:rsidP="00B25A70">
            <w:pPr>
              <w:rPr>
                <w:sz w:val="22"/>
                <w:szCs w:val="22"/>
              </w:rPr>
            </w:pPr>
            <w:r w:rsidRPr="001B44CC">
              <w:rPr>
                <w:sz w:val="22"/>
                <w:szCs w:val="22"/>
              </w:rPr>
              <w:t>CK18C</w:t>
            </w:r>
          </w:p>
          <w:p w14:paraId="40F48657"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FD2956A" w14:textId="77777777" w:rsidR="009C0E02" w:rsidRPr="001B44CC" w:rsidRDefault="009C0E02" w:rsidP="00B25A70">
            <w:r w:rsidRPr="001B44CC">
              <w:t>Montarea baghetelor la lambriuri din aluminiu (Profil de colt din AL)</w:t>
            </w:r>
          </w:p>
          <w:p w14:paraId="4CBAED3B" w14:textId="77777777" w:rsidR="009C0E02" w:rsidRPr="001B44CC" w:rsidRDefault="009C0E02" w:rsidP="00B25A70"/>
        </w:tc>
        <w:tc>
          <w:tcPr>
            <w:tcW w:w="992" w:type="dxa"/>
            <w:tcBorders>
              <w:top w:val="single" w:sz="4" w:space="0" w:color="auto"/>
              <w:bottom w:val="single" w:sz="4" w:space="0" w:color="auto"/>
            </w:tcBorders>
            <w:vAlign w:val="center"/>
          </w:tcPr>
          <w:p w14:paraId="3A2BD5AA"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3EB09D72" w14:textId="77777777" w:rsidR="009C0E02" w:rsidRPr="001B44CC" w:rsidRDefault="009C0E02" w:rsidP="00B25A70">
            <w:pPr>
              <w:jc w:val="center"/>
              <w:rPr>
                <w:sz w:val="22"/>
                <w:szCs w:val="22"/>
              </w:rPr>
            </w:pPr>
            <w:r w:rsidRPr="001B44CC">
              <w:rPr>
                <w:sz w:val="22"/>
                <w:szCs w:val="22"/>
              </w:rPr>
              <w:t>10,000</w:t>
            </w:r>
          </w:p>
        </w:tc>
      </w:tr>
      <w:tr w:rsidR="009C0E02" w:rsidRPr="001B44CC" w14:paraId="33A68C7B"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107DCA" w14:textId="77777777" w:rsidR="009C0E02" w:rsidRPr="001B44CC" w:rsidRDefault="009C0E02" w:rsidP="00B25A70">
            <w:pPr>
              <w:rPr>
                <w:sz w:val="22"/>
                <w:szCs w:val="22"/>
              </w:rPr>
            </w:pPr>
            <w:r w:rsidRPr="001B44CC">
              <w:rPr>
                <w:sz w:val="22"/>
                <w:szCs w:val="22"/>
              </w:rPr>
              <w:t>143</w:t>
            </w:r>
          </w:p>
        </w:tc>
        <w:tc>
          <w:tcPr>
            <w:tcW w:w="1559" w:type="dxa"/>
            <w:tcBorders>
              <w:top w:val="single" w:sz="4" w:space="0" w:color="auto"/>
              <w:bottom w:val="single" w:sz="4" w:space="0" w:color="auto"/>
            </w:tcBorders>
          </w:tcPr>
          <w:p w14:paraId="27B67BEF" w14:textId="77777777" w:rsidR="009C0E02" w:rsidRPr="001B44CC" w:rsidRDefault="009C0E02" w:rsidP="00B25A70">
            <w:pPr>
              <w:rPr>
                <w:sz w:val="22"/>
                <w:szCs w:val="22"/>
              </w:rPr>
            </w:pPr>
            <w:r w:rsidRPr="001B44CC">
              <w:rPr>
                <w:sz w:val="22"/>
                <w:szCs w:val="22"/>
              </w:rPr>
              <w:t>CF57A</w:t>
            </w:r>
          </w:p>
          <w:p w14:paraId="1EBD5997"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122C08F" w14:textId="77777777" w:rsidR="009C0E02" w:rsidRPr="001B44CC" w:rsidRDefault="009C0E02" w:rsidP="00B25A70">
            <w:r w:rsidRPr="001B44CC">
              <w:t xml:space="preserve">Aplicarea manuala a chitului pe baza de ipsos "Eurofin" grosime 1,0 mm pe suprafetele  peretilor,  coloanelor  si  tavanelor </w:t>
            </w:r>
          </w:p>
          <w:p w14:paraId="0D420B77" w14:textId="77777777" w:rsidR="009C0E02" w:rsidRPr="001B44CC" w:rsidRDefault="009C0E02" w:rsidP="00B25A70"/>
        </w:tc>
        <w:tc>
          <w:tcPr>
            <w:tcW w:w="992" w:type="dxa"/>
            <w:tcBorders>
              <w:top w:val="single" w:sz="4" w:space="0" w:color="auto"/>
              <w:bottom w:val="single" w:sz="4" w:space="0" w:color="auto"/>
            </w:tcBorders>
            <w:vAlign w:val="center"/>
          </w:tcPr>
          <w:p w14:paraId="39BE7BB8"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B9D111E" w14:textId="77777777" w:rsidR="009C0E02" w:rsidRPr="001B44CC" w:rsidRDefault="009C0E02" w:rsidP="00B25A70">
            <w:pPr>
              <w:jc w:val="center"/>
              <w:rPr>
                <w:sz w:val="22"/>
                <w:szCs w:val="22"/>
              </w:rPr>
            </w:pPr>
            <w:r w:rsidRPr="001B44CC">
              <w:rPr>
                <w:sz w:val="22"/>
                <w:szCs w:val="22"/>
              </w:rPr>
              <w:t>20,000</w:t>
            </w:r>
          </w:p>
        </w:tc>
      </w:tr>
      <w:tr w:rsidR="009C0E02" w:rsidRPr="001B44CC" w14:paraId="5CFA2217"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6829B2" w14:textId="77777777" w:rsidR="009C0E02" w:rsidRPr="001B44CC" w:rsidRDefault="009C0E02" w:rsidP="00B25A70">
            <w:pPr>
              <w:rPr>
                <w:sz w:val="22"/>
                <w:szCs w:val="22"/>
              </w:rPr>
            </w:pPr>
            <w:r w:rsidRPr="001B44CC">
              <w:rPr>
                <w:sz w:val="22"/>
                <w:szCs w:val="22"/>
              </w:rPr>
              <w:t>144</w:t>
            </w:r>
          </w:p>
        </w:tc>
        <w:tc>
          <w:tcPr>
            <w:tcW w:w="1559" w:type="dxa"/>
            <w:tcBorders>
              <w:top w:val="single" w:sz="4" w:space="0" w:color="auto"/>
              <w:bottom w:val="single" w:sz="4" w:space="0" w:color="auto"/>
            </w:tcBorders>
          </w:tcPr>
          <w:p w14:paraId="1214516E" w14:textId="77777777" w:rsidR="009C0E02" w:rsidRPr="001B44CC" w:rsidRDefault="009C0E02" w:rsidP="00B25A70">
            <w:pPr>
              <w:rPr>
                <w:sz w:val="22"/>
                <w:szCs w:val="22"/>
              </w:rPr>
            </w:pPr>
            <w:r w:rsidRPr="001B44CC">
              <w:rPr>
                <w:sz w:val="22"/>
                <w:szCs w:val="22"/>
              </w:rPr>
              <w:t>CN53A</w:t>
            </w:r>
          </w:p>
          <w:p w14:paraId="3084B28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DC24035" w14:textId="77777777" w:rsidR="009C0E02" w:rsidRPr="001B44CC" w:rsidRDefault="009C0E02" w:rsidP="00B25A70">
            <w:r w:rsidRPr="001B44CC">
              <w:t>Grunduirea suprafetelor interioare a peretilor</w:t>
            </w:r>
          </w:p>
          <w:p w14:paraId="5026168E" w14:textId="77777777" w:rsidR="009C0E02" w:rsidRPr="001B44CC" w:rsidRDefault="009C0E02" w:rsidP="00B25A70"/>
        </w:tc>
        <w:tc>
          <w:tcPr>
            <w:tcW w:w="992" w:type="dxa"/>
            <w:tcBorders>
              <w:top w:val="single" w:sz="4" w:space="0" w:color="auto"/>
              <w:bottom w:val="single" w:sz="4" w:space="0" w:color="auto"/>
            </w:tcBorders>
            <w:vAlign w:val="center"/>
          </w:tcPr>
          <w:p w14:paraId="603C359A"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00E143FE" w14:textId="77777777" w:rsidR="009C0E02" w:rsidRPr="001B44CC" w:rsidRDefault="009C0E02" w:rsidP="00B25A70">
            <w:pPr>
              <w:jc w:val="center"/>
              <w:rPr>
                <w:sz w:val="22"/>
                <w:szCs w:val="22"/>
              </w:rPr>
            </w:pPr>
            <w:r w:rsidRPr="001B44CC">
              <w:rPr>
                <w:sz w:val="22"/>
                <w:szCs w:val="22"/>
              </w:rPr>
              <w:t>120,000</w:t>
            </w:r>
          </w:p>
        </w:tc>
      </w:tr>
      <w:tr w:rsidR="009C0E02" w:rsidRPr="001B44CC" w14:paraId="5080AD4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FABCC1" w14:textId="77777777" w:rsidR="009C0E02" w:rsidRPr="001B44CC" w:rsidRDefault="009C0E02" w:rsidP="00B25A70">
            <w:pPr>
              <w:rPr>
                <w:sz w:val="22"/>
                <w:szCs w:val="22"/>
              </w:rPr>
            </w:pPr>
            <w:r w:rsidRPr="001B44CC">
              <w:rPr>
                <w:sz w:val="22"/>
                <w:szCs w:val="22"/>
              </w:rPr>
              <w:t>145</w:t>
            </w:r>
          </w:p>
        </w:tc>
        <w:tc>
          <w:tcPr>
            <w:tcW w:w="1559" w:type="dxa"/>
            <w:tcBorders>
              <w:top w:val="single" w:sz="4" w:space="0" w:color="auto"/>
              <w:bottom w:val="single" w:sz="4" w:space="0" w:color="auto"/>
            </w:tcBorders>
          </w:tcPr>
          <w:p w14:paraId="6827E25F" w14:textId="77777777" w:rsidR="009C0E02" w:rsidRPr="001B44CC" w:rsidRDefault="009C0E02" w:rsidP="00B25A70">
            <w:pPr>
              <w:rPr>
                <w:sz w:val="22"/>
                <w:szCs w:val="22"/>
              </w:rPr>
            </w:pPr>
            <w:r w:rsidRPr="001B44CC">
              <w:rPr>
                <w:sz w:val="22"/>
                <w:szCs w:val="22"/>
              </w:rPr>
              <w:t>CN06A</w:t>
            </w:r>
          </w:p>
          <w:p w14:paraId="5D24416F"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2EF37E2" w14:textId="77777777" w:rsidR="009C0E02" w:rsidRPr="001B44CC" w:rsidRDefault="009C0E02" w:rsidP="00B25A70">
            <w:r w:rsidRPr="001B44CC">
              <w:t xml:space="preserve">Vopsitorii interioare cu vopsea pe baza de copolimeri vinilici in emulsie apoasa,  aplicate in 2 straturi pe glet existent, executate manual. Culoarea si calitatea se va aproba de Beneficiar  </w:t>
            </w:r>
          </w:p>
          <w:p w14:paraId="3E3FBCE8" w14:textId="77777777" w:rsidR="009C0E02" w:rsidRPr="001B44CC" w:rsidRDefault="009C0E02" w:rsidP="00B25A70"/>
        </w:tc>
        <w:tc>
          <w:tcPr>
            <w:tcW w:w="992" w:type="dxa"/>
            <w:tcBorders>
              <w:top w:val="single" w:sz="4" w:space="0" w:color="auto"/>
              <w:bottom w:val="single" w:sz="4" w:space="0" w:color="auto"/>
            </w:tcBorders>
            <w:vAlign w:val="center"/>
          </w:tcPr>
          <w:p w14:paraId="2E3EE806"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E57FC8E" w14:textId="77777777" w:rsidR="009C0E02" w:rsidRPr="001B44CC" w:rsidRDefault="009C0E02" w:rsidP="00B25A70">
            <w:pPr>
              <w:jc w:val="center"/>
              <w:rPr>
                <w:sz w:val="22"/>
                <w:szCs w:val="22"/>
              </w:rPr>
            </w:pPr>
            <w:r w:rsidRPr="001B44CC">
              <w:rPr>
                <w:sz w:val="22"/>
                <w:szCs w:val="22"/>
              </w:rPr>
              <w:t>120,000</w:t>
            </w:r>
          </w:p>
        </w:tc>
      </w:tr>
      <w:tr w:rsidR="009C0E02" w:rsidRPr="001B44CC" w14:paraId="4E687324" w14:textId="77777777" w:rsidTr="00B25A70">
        <w:tc>
          <w:tcPr>
            <w:tcW w:w="709" w:type="dxa"/>
            <w:tcBorders>
              <w:top w:val="nil"/>
              <w:left w:val="single" w:sz="6" w:space="0" w:color="auto"/>
              <w:bottom w:val="nil"/>
              <w:right w:val="nil"/>
            </w:tcBorders>
          </w:tcPr>
          <w:p w14:paraId="73844086" w14:textId="77777777" w:rsidR="009C0E02" w:rsidRPr="001B44CC" w:rsidRDefault="009C0E02" w:rsidP="00B25A70">
            <w:pPr>
              <w:jc w:val="center"/>
            </w:pPr>
          </w:p>
        </w:tc>
        <w:tc>
          <w:tcPr>
            <w:tcW w:w="1559" w:type="dxa"/>
            <w:tcBorders>
              <w:top w:val="nil"/>
              <w:left w:val="single" w:sz="6" w:space="0" w:color="auto"/>
              <w:bottom w:val="nil"/>
              <w:right w:val="nil"/>
            </w:tcBorders>
          </w:tcPr>
          <w:p w14:paraId="33AC5CAD"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766C2665" w14:textId="77777777" w:rsidR="009C0E02" w:rsidRPr="001B44CC" w:rsidRDefault="009C0E02" w:rsidP="00B25A70">
            <w:pPr>
              <w:rPr>
                <w:b/>
                <w:bCs/>
                <w:sz w:val="22"/>
                <w:szCs w:val="22"/>
              </w:rPr>
            </w:pPr>
            <w:r w:rsidRPr="001B44CC">
              <w:rPr>
                <w:b/>
                <w:bCs/>
                <w:sz w:val="22"/>
                <w:szCs w:val="22"/>
              </w:rPr>
              <w:t>1.7. Lucrari sanitare</w:t>
            </w:r>
          </w:p>
          <w:p w14:paraId="2E09F0D2" w14:textId="77777777" w:rsidR="009C0E02" w:rsidRPr="001B44CC" w:rsidRDefault="009C0E02" w:rsidP="00B25A70"/>
        </w:tc>
      </w:tr>
      <w:tr w:rsidR="009C0E02" w:rsidRPr="001B44CC" w14:paraId="7C059F5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161787" w14:textId="77777777" w:rsidR="009C0E02" w:rsidRPr="001B44CC" w:rsidRDefault="009C0E02" w:rsidP="00B25A70">
            <w:pPr>
              <w:rPr>
                <w:sz w:val="22"/>
                <w:szCs w:val="22"/>
              </w:rPr>
            </w:pPr>
            <w:r w:rsidRPr="001B44CC">
              <w:rPr>
                <w:sz w:val="22"/>
                <w:szCs w:val="22"/>
              </w:rPr>
              <w:t>146</w:t>
            </w:r>
          </w:p>
        </w:tc>
        <w:tc>
          <w:tcPr>
            <w:tcW w:w="1559" w:type="dxa"/>
            <w:tcBorders>
              <w:top w:val="single" w:sz="4" w:space="0" w:color="auto"/>
              <w:bottom w:val="single" w:sz="4" w:space="0" w:color="auto"/>
            </w:tcBorders>
          </w:tcPr>
          <w:p w14:paraId="22915BA7" w14:textId="77777777" w:rsidR="009C0E02" w:rsidRPr="001B44CC" w:rsidRDefault="009C0E02" w:rsidP="00B25A70">
            <w:pPr>
              <w:rPr>
                <w:sz w:val="22"/>
                <w:szCs w:val="22"/>
              </w:rPr>
            </w:pPr>
            <w:r w:rsidRPr="001B44CC">
              <w:rPr>
                <w:sz w:val="22"/>
                <w:szCs w:val="22"/>
              </w:rPr>
              <w:t>RpIB11A</w:t>
            </w:r>
          </w:p>
          <w:p w14:paraId="3D75E5B1"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EF990D6" w14:textId="77777777" w:rsidR="009C0E02" w:rsidRPr="001B44CC" w:rsidRDefault="009C0E02" w:rsidP="00B25A70">
            <w:r w:rsidRPr="001B44CC">
              <w:t>Demontari radiatoare de pozitie pentru desfiintare (39 buc)</w:t>
            </w:r>
          </w:p>
          <w:p w14:paraId="77366444" w14:textId="77777777" w:rsidR="009C0E02" w:rsidRPr="001B44CC" w:rsidRDefault="009C0E02" w:rsidP="00B25A70"/>
        </w:tc>
        <w:tc>
          <w:tcPr>
            <w:tcW w:w="992" w:type="dxa"/>
            <w:tcBorders>
              <w:top w:val="single" w:sz="4" w:space="0" w:color="auto"/>
              <w:bottom w:val="single" w:sz="4" w:space="0" w:color="auto"/>
            </w:tcBorders>
            <w:vAlign w:val="center"/>
          </w:tcPr>
          <w:p w14:paraId="7CB16EB9"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DF1B04F" w14:textId="77777777" w:rsidR="009C0E02" w:rsidRPr="001B44CC" w:rsidRDefault="009C0E02" w:rsidP="00B25A70">
            <w:pPr>
              <w:jc w:val="center"/>
              <w:rPr>
                <w:sz w:val="22"/>
                <w:szCs w:val="22"/>
              </w:rPr>
            </w:pPr>
            <w:r w:rsidRPr="001B44CC">
              <w:rPr>
                <w:sz w:val="22"/>
                <w:szCs w:val="22"/>
              </w:rPr>
              <w:t>43,000</w:t>
            </w:r>
          </w:p>
        </w:tc>
      </w:tr>
      <w:tr w:rsidR="009C0E02" w:rsidRPr="001B44CC" w14:paraId="72656908"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BEA1DF" w14:textId="77777777" w:rsidR="009C0E02" w:rsidRPr="001B44CC" w:rsidRDefault="009C0E02" w:rsidP="00B25A70">
            <w:pPr>
              <w:rPr>
                <w:sz w:val="22"/>
                <w:szCs w:val="22"/>
              </w:rPr>
            </w:pPr>
            <w:r w:rsidRPr="001B44CC">
              <w:rPr>
                <w:sz w:val="22"/>
                <w:szCs w:val="22"/>
              </w:rPr>
              <w:t>147</w:t>
            </w:r>
          </w:p>
        </w:tc>
        <w:tc>
          <w:tcPr>
            <w:tcW w:w="1559" w:type="dxa"/>
            <w:tcBorders>
              <w:top w:val="single" w:sz="4" w:space="0" w:color="auto"/>
              <w:bottom w:val="single" w:sz="4" w:space="0" w:color="auto"/>
            </w:tcBorders>
          </w:tcPr>
          <w:p w14:paraId="7254DD1F" w14:textId="77777777" w:rsidR="009C0E02" w:rsidRPr="001B44CC" w:rsidRDefault="009C0E02" w:rsidP="00B25A70">
            <w:pPr>
              <w:rPr>
                <w:sz w:val="22"/>
                <w:szCs w:val="22"/>
              </w:rPr>
            </w:pPr>
            <w:r w:rsidRPr="001B44CC">
              <w:rPr>
                <w:sz w:val="22"/>
                <w:szCs w:val="22"/>
              </w:rPr>
              <w:t>IB06C</w:t>
            </w:r>
          </w:p>
          <w:p w14:paraId="3CB3EADE"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D46232F" w14:textId="77777777" w:rsidR="009C0E02" w:rsidRPr="001B44CC" w:rsidRDefault="009C0E02" w:rsidP="00B25A70">
            <w:r w:rsidRPr="001B44CC">
              <w:t>Radiatoare din otel, monobloc avind lungimea de 1501 - 2000 mm (fara costuliui radiatoarelor)</w:t>
            </w:r>
          </w:p>
          <w:p w14:paraId="66C0A86D" w14:textId="77777777" w:rsidR="009C0E02" w:rsidRPr="001B44CC" w:rsidRDefault="009C0E02" w:rsidP="00B25A70"/>
        </w:tc>
        <w:tc>
          <w:tcPr>
            <w:tcW w:w="992" w:type="dxa"/>
            <w:tcBorders>
              <w:top w:val="single" w:sz="4" w:space="0" w:color="auto"/>
              <w:bottom w:val="single" w:sz="4" w:space="0" w:color="auto"/>
            </w:tcBorders>
            <w:vAlign w:val="center"/>
          </w:tcPr>
          <w:p w14:paraId="080A3C16" w14:textId="77777777" w:rsidR="009C0E02" w:rsidRPr="001B44CC" w:rsidRDefault="009C0E02" w:rsidP="00B25A70">
            <w:pPr>
              <w:jc w:val="center"/>
              <w:rPr>
                <w:sz w:val="22"/>
                <w:szCs w:val="22"/>
              </w:rPr>
            </w:pPr>
            <w:r w:rsidRPr="001B44CC">
              <w:rPr>
                <w:sz w:val="22"/>
                <w:szCs w:val="22"/>
              </w:rPr>
              <w:t>buc</w:t>
            </w:r>
          </w:p>
        </w:tc>
        <w:tc>
          <w:tcPr>
            <w:tcW w:w="1843" w:type="dxa"/>
            <w:tcBorders>
              <w:top w:val="single" w:sz="4" w:space="0" w:color="auto"/>
              <w:bottom w:val="single" w:sz="4" w:space="0" w:color="auto"/>
            </w:tcBorders>
            <w:vAlign w:val="center"/>
          </w:tcPr>
          <w:p w14:paraId="0BAFCD58" w14:textId="77777777" w:rsidR="009C0E02" w:rsidRPr="001B44CC" w:rsidRDefault="009C0E02" w:rsidP="00B25A70">
            <w:pPr>
              <w:jc w:val="center"/>
              <w:rPr>
                <w:sz w:val="22"/>
                <w:szCs w:val="22"/>
              </w:rPr>
            </w:pPr>
            <w:r w:rsidRPr="001B44CC">
              <w:rPr>
                <w:sz w:val="22"/>
                <w:szCs w:val="22"/>
              </w:rPr>
              <w:t>39,000</w:t>
            </w:r>
          </w:p>
        </w:tc>
      </w:tr>
      <w:tr w:rsidR="009C0E02" w:rsidRPr="001B44CC" w14:paraId="3C1F208F"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7B3D5C" w14:textId="77777777" w:rsidR="009C0E02" w:rsidRPr="001B44CC" w:rsidRDefault="009C0E02" w:rsidP="00B25A70">
            <w:pPr>
              <w:rPr>
                <w:sz w:val="22"/>
                <w:szCs w:val="22"/>
              </w:rPr>
            </w:pPr>
            <w:r w:rsidRPr="001B44CC">
              <w:rPr>
                <w:sz w:val="22"/>
                <w:szCs w:val="22"/>
              </w:rPr>
              <w:t>148</w:t>
            </w:r>
          </w:p>
        </w:tc>
        <w:tc>
          <w:tcPr>
            <w:tcW w:w="1559" w:type="dxa"/>
            <w:tcBorders>
              <w:top w:val="single" w:sz="4" w:space="0" w:color="auto"/>
              <w:bottom w:val="single" w:sz="4" w:space="0" w:color="auto"/>
            </w:tcBorders>
          </w:tcPr>
          <w:p w14:paraId="0DEDCA2B" w14:textId="77777777" w:rsidR="009C0E02" w:rsidRPr="001B44CC" w:rsidRDefault="009C0E02" w:rsidP="00B25A70">
            <w:pPr>
              <w:rPr>
                <w:sz w:val="22"/>
                <w:szCs w:val="22"/>
              </w:rPr>
            </w:pPr>
            <w:r w:rsidRPr="001B44CC">
              <w:rPr>
                <w:sz w:val="22"/>
                <w:szCs w:val="22"/>
              </w:rPr>
              <w:t>SD17B</w:t>
            </w:r>
          </w:p>
          <w:p w14:paraId="76717BA1"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AA0CF8A" w14:textId="77777777" w:rsidR="009C0E02" w:rsidRPr="001B44CC" w:rsidRDefault="009C0E02" w:rsidP="00B25A70">
            <w:r w:rsidRPr="001B44CC">
              <w:t xml:space="preserve">Hidrant interior, pentru cladiri, cu diametrul de 2", montat pe perete (cu cutie si rama) (in complet: cutie metalica exterioare, furtun </w:t>
            </w:r>
            <w:r w:rsidRPr="001B44CC">
              <w:lastRenderedPageBreak/>
              <w:t>antiincendiar cu nut-conector d=50mm, ventil cu mufa, teava rufenale PC-50)</w:t>
            </w:r>
          </w:p>
          <w:p w14:paraId="0646CB4F" w14:textId="77777777" w:rsidR="009C0E02" w:rsidRPr="001B44CC" w:rsidRDefault="009C0E02" w:rsidP="00B25A70"/>
        </w:tc>
        <w:tc>
          <w:tcPr>
            <w:tcW w:w="992" w:type="dxa"/>
            <w:tcBorders>
              <w:top w:val="single" w:sz="4" w:space="0" w:color="auto"/>
              <w:bottom w:val="single" w:sz="4" w:space="0" w:color="auto"/>
            </w:tcBorders>
            <w:vAlign w:val="center"/>
          </w:tcPr>
          <w:p w14:paraId="64F25802" w14:textId="77777777" w:rsidR="009C0E02" w:rsidRPr="001B44CC" w:rsidRDefault="009C0E02" w:rsidP="00B25A70">
            <w:pPr>
              <w:jc w:val="center"/>
              <w:rPr>
                <w:sz w:val="22"/>
                <w:szCs w:val="22"/>
              </w:rPr>
            </w:pPr>
            <w:r w:rsidRPr="001B44CC">
              <w:rPr>
                <w:sz w:val="22"/>
                <w:szCs w:val="22"/>
              </w:rPr>
              <w:lastRenderedPageBreak/>
              <w:t>buc</w:t>
            </w:r>
          </w:p>
        </w:tc>
        <w:tc>
          <w:tcPr>
            <w:tcW w:w="1843" w:type="dxa"/>
            <w:tcBorders>
              <w:top w:val="single" w:sz="4" w:space="0" w:color="auto"/>
              <w:bottom w:val="single" w:sz="4" w:space="0" w:color="auto"/>
            </w:tcBorders>
            <w:vAlign w:val="center"/>
          </w:tcPr>
          <w:p w14:paraId="40273B6A" w14:textId="77777777" w:rsidR="009C0E02" w:rsidRPr="001B44CC" w:rsidRDefault="009C0E02" w:rsidP="00B25A70">
            <w:pPr>
              <w:jc w:val="center"/>
              <w:rPr>
                <w:sz w:val="22"/>
                <w:szCs w:val="22"/>
              </w:rPr>
            </w:pPr>
            <w:r w:rsidRPr="001B44CC">
              <w:rPr>
                <w:sz w:val="22"/>
                <w:szCs w:val="22"/>
              </w:rPr>
              <w:t>3,000</w:t>
            </w:r>
          </w:p>
        </w:tc>
      </w:tr>
      <w:tr w:rsidR="009C0E02" w:rsidRPr="001B44CC" w14:paraId="4004CFDF" w14:textId="77777777" w:rsidTr="00B25A70">
        <w:tc>
          <w:tcPr>
            <w:tcW w:w="709" w:type="dxa"/>
            <w:tcBorders>
              <w:top w:val="nil"/>
              <w:left w:val="single" w:sz="6" w:space="0" w:color="auto"/>
              <w:bottom w:val="nil"/>
              <w:right w:val="nil"/>
            </w:tcBorders>
          </w:tcPr>
          <w:p w14:paraId="1130D9A1" w14:textId="77777777" w:rsidR="009C0E02" w:rsidRPr="001B44CC" w:rsidRDefault="009C0E02" w:rsidP="00B25A70">
            <w:pPr>
              <w:jc w:val="center"/>
            </w:pPr>
          </w:p>
        </w:tc>
        <w:tc>
          <w:tcPr>
            <w:tcW w:w="1559" w:type="dxa"/>
            <w:tcBorders>
              <w:top w:val="nil"/>
              <w:left w:val="single" w:sz="6" w:space="0" w:color="auto"/>
              <w:bottom w:val="nil"/>
              <w:right w:val="nil"/>
            </w:tcBorders>
          </w:tcPr>
          <w:p w14:paraId="1A19BA80"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68147F23" w14:textId="77777777" w:rsidR="009C0E02" w:rsidRPr="001B44CC" w:rsidRDefault="009C0E02" w:rsidP="00B25A70">
            <w:pPr>
              <w:rPr>
                <w:b/>
                <w:bCs/>
                <w:sz w:val="22"/>
                <w:szCs w:val="22"/>
              </w:rPr>
            </w:pPr>
            <w:r w:rsidRPr="001B44CC">
              <w:rPr>
                <w:b/>
                <w:bCs/>
                <w:sz w:val="22"/>
                <w:szCs w:val="22"/>
              </w:rPr>
              <w:t>1.8. Incaperi eliberare documentelor</w:t>
            </w:r>
          </w:p>
          <w:p w14:paraId="755E5C38" w14:textId="77777777" w:rsidR="009C0E02" w:rsidRPr="001B44CC" w:rsidRDefault="009C0E02" w:rsidP="00B25A70"/>
        </w:tc>
      </w:tr>
      <w:tr w:rsidR="009C0E02" w:rsidRPr="001B44CC" w14:paraId="77C92B31" w14:textId="77777777" w:rsidTr="00B25A70">
        <w:tc>
          <w:tcPr>
            <w:tcW w:w="709" w:type="dxa"/>
            <w:tcBorders>
              <w:top w:val="nil"/>
              <w:left w:val="single" w:sz="6" w:space="0" w:color="auto"/>
              <w:bottom w:val="nil"/>
              <w:right w:val="nil"/>
            </w:tcBorders>
          </w:tcPr>
          <w:p w14:paraId="13A77DD9" w14:textId="77777777" w:rsidR="009C0E02" w:rsidRPr="001B44CC" w:rsidRDefault="009C0E02" w:rsidP="00B25A70">
            <w:pPr>
              <w:jc w:val="center"/>
            </w:pPr>
          </w:p>
        </w:tc>
        <w:tc>
          <w:tcPr>
            <w:tcW w:w="1559" w:type="dxa"/>
            <w:tcBorders>
              <w:top w:val="nil"/>
              <w:left w:val="single" w:sz="6" w:space="0" w:color="auto"/>
              <w:bottom w:val="nil"/>
              <w:right w:val="nil"/>
            </w:tcBorders>
          </w:tcPr>
          <w:p w14:paraId="1B93AD86"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0B74B04B" w14:textId="77777777" w:rsidR="009C0E02" w:rsidRPr="001B44CC" w:rsidRDefault="009C0E02" w:rsidP="00B25A70">
            <w:pPr>
              <w:rPr>
                <w:b/>
                <w:bCs/>
                <w:sz w:val="22"/>
                <w:szCs w:val="22"/>
              </w:rPr>
            </w:pPr>
            <w:r w:rsidRPr="001B44CC">
              <w:rPr>
                <w:b/>
                <w:bCs/>
                <w:sz w:val="22"/>
                <w:szCs w:val="22"/>
              </w:rPr>
              <w:t>1.8.1. Demolare</w:t>
            </w:r>
          </w:p>
          <w:p w14:paraId="169BF315" w14:textId="77777777" w:rsidR="009C0E02" w:rsidRPr="001B44CC" w:rsidRDefault="009C0E02" w:rsidP="00B25A70"/>
        </w:tc>
      </w:tr>
      <w:tr w:rsidR="009C0E02" w:rsidRPr="001B44CC" w14:paraId="3FE4BAD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8AEA56" w14:textId="77777777" w:rsidR="009C0E02" w:rsidRPr="001B44CC" w:rsidRDefault="009C0E02" w:rsidP="00B25A70">
            <w:pPr>
              <w:rPr>
                <w:sz w:val="22"/>
                <w:szCs w:val="22"/>
              </w:rPr>
            </w:pPr>
            <w:r w:rsidRPr="001B44CC">
              <w:rPr>
                <w:sz w:val="22"/>
                <w:szCs w:val="22"/>
              </w:rPr>
              <w:t>149</w:t>
            </w:r>
          </w:p>
        </w:tc>
        <w:tc>
          <w:tcPr>
            <w:tcW w:w="1559" w:type="dxa"/>
            <w:tcBorders>
              <w:top w:val="single" w:sz="4" w:space="0" w:color="auto"/>
              <w:bottom w:val="single" w:sz="4" w:space="0" w:color="auto"/>
            </w:tcBorders>
          </w:tcPr>
          <w:p w14:paraId="1B4CE90B" w14:textId="77777777" w:rsidR="009C0E02" w:rsidRPr="001B44CC" w:rsidRDefault="009C0E02" w:rsidP="00B25A70">
            <w:pPr>
              <w:rPr>
                <w:sz w:val="22"/>
                <w:szCs w:val="22"/>
              </w:rPr>
            </w:pPr>
            <w:r w:rsidRPr="001B44CC">
              <w:rPr>
                <w:sz w:val="22"/>
                <w:szCs w:val="22"/>
              </w:rPr>
              <w:t>RpCJ35A</w:t>
            </w:r>
          </w:p>
          <w:p w14:paraId="709511F3"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1DE9802" w14:textId="77777777" w:rsidR="009C0E02" w:rsidRPr="001B44CC" w:rsidRDefault="009C0E02" w:rsidP="00B25A70">
            <w:r w:rsidRPr="001B44CC">
              <w:t>Desfaceri de tencuieli interioare sau exterioare driscuite la pereti sau tavane</w:t>
            </w:r>
          </w:p>
          <w:p w14:paraId="737A3A99" w14:textId="77777777" w:rsidR="009C0E02" w:rsidRPr="001B44CC" w:rsidRDefault="009C0E02" w:rsidP="00B25A70"/>
        </w:tc>
        <w:tc>
          <w:tcPr>
            <w:tcW w:w="992" w:type="dxa"/>
            <w:tcBorders>
              <w:top w:val="single" w:sz="4" w:space="0" w:color="auto"/>
              <w:bottom w:val="single" w:sz="4" w:space="0" w:color="auto"/>
            </w:tcBorders>
            <w:vAlign w:val="center"/>
          </w:tcPr>
          <w:p w14:paraId="3326F06D"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7E24E5A" w14:textId="77777777" w:rsidR="009C0E02" w:rsidRPr="001B44CC" w:rsidRDefault="009C0E02" w:rsidP="00B25A70">
            <w:pPr>
              <w:jc w:val="center"/>
              <w:rPr>
                <w:sz w:val="22"/>
                <w:szCs w:val="22"/>
              </w:rPr>
            </w:pPr>
            <w:r w:rsidRPr="001B44CC">
              <w:rPr>
                <w:sz w:val="22"/>
                <w:szCs w:val="22"/>
              </w:rPr>
              <w:t>5,000</w:t>
            </w:r>
          </w:p>
        </w:tc>
      </w:tr>
      <w:tr w:rsidR="009C0E02" w:rsidRPr="001B44CC" w14:paraId="442A61E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E0DCE4" w14:textId="77777777" w:rsidR="009C0E02" w:rsidRPr="001B44CC" w:rsidRDefault="009C0E02" w:rsidP="00B25A70">
            <w:pPr>
              <w:rPr>
                <w:sz w:val="22"/>
                <w:szCs w:val="22"/>
              </w:rPr>
            </w:pPr>
            <w:r w:rsidRPr="001B44CC">
              <w:rPr>
                <w:sz w:val="22"/>
                <w:szCs w:val="22"/>
              </w:rPr>
              <w:t>150</w:t>
            </w:r>
          </w:p>
        </w:tc>
        <w:tc>
          <w:tcPr>
            <w:tcW w:w="1559" w:type="dxa"/>
            <w:tcBorders>
              <w:top w:val="single" w:sz="4" w:space="0" w:color="auto"/>
              <w:bottom w:val="single" w:sz="4" w:space="0" w:color="auto"/>
            </w:tcBorders>
          </w:tcPr>
          <w:p w14:paraId="0186EA4D" w14:textId="77777777" w:rsidR="009C0E02" w:rsidRPr="001B44CC" w:rsidRDefault="009C0E02" w:rsidP="00B25A70">
            <w:pPr>
              <w:rPr>
                <w:sz w:val="22"/>
                <w:szCs w:val="22"/>
              </w:rPr>
            </w:pPr>
            <w:r w:rsidRPr="001B44CC">
              <w:rPr>
                <w:sz w:val="22"/>
                <w:szCs w:val="22"/>
              </w:rPr>
              <w:t>RpCO56A</w:t>
            </w:r>
          </w:p>
          <w:p w14:paraId="2FD74CC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1A9996D" w14:textId="77777777" w:rsidR="009C0E02" w:rsidRPr="001B44CC" w:rsidRDefault="009C0E02" w:rsidP="00B25A70">
            <w:r w:rsidRPr="001B44CC">
              <w:t xml:space="preserve">Demontari: timplarie din lemn (ferestre, glasvanduri) </w:t>
            </w:r>
          </w:p>
          <w:p w14:paraId="126FF136" w14:textId="77777777" w:rsidR="009C0E02" w:rsidRPr="001B44CC" w:rsidRDefault="009C0E02" w:rsidP="00B25A70"/>
        </w:tc>
        <w:tc>
          <w:tcPr>
            <w:tcW w:w="992" w:type="dxa"/>
            <w:tcBorders>
              <w:top w:val="single" w:sz="4" w:space="0" w:color="auto"/>
              <w:bottom w:val="single" w:sz="4" w:space="0" w:color="auto"/>
            </w:tcBorders>
            <w:vAlign w:val="center"/>
          </w:tcPr>
          <w:p w14:paraId="6B855132"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488EE49" w14:textId="77777777" w:rsidR="009C0E02" w:rsidRPr="001B44CC" w:rsidRDefault="009C0E02" w:rsidP="00B25A70">
            <w:pPr>
              <w:jc w:val="center"/>
              <w:rPr>
                <w:sz w:val="22"/>
                <w:szCs w:val="22"/>
              </w:rPr>
            </w:pPr>
            <w:r w:rsidRPr="001B44CC">
              <w:rPr>
                <w:sz w:val="22"/>
                <w:szCs w:val="22"/>
              </w:rPr>
              <w:t>24,000</w:t>
            </w:r>
          </w:p>
        </w:tc>
      </w:tr>
      <w:tr w:rsidR="009C0E02" w:rsidRPr="001B44CC" w14:paraId="6488B0A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FBA13B" w14:textId="77777777" w:rsidR="009C0E02" w:rsidRPr="001B44CC" w:rsidRDefault="009C0E02" w:rsidP="00B25A70">
            <w:pPr>
              <w:rPr>
                <w:sz w:val="22"/>
                <w:szCs w:val="22"/>
              </w:rPr>
            </w:pPr>
            <w:r w:rsidRPr="001B44CC">
              <w:rPr>
                <w:sz w:val="22"/>
                <w:szCs w:val="22"/>
              </w:rPr>
              <w:t>151</w:t>
            </w:r>
          </w:p>
        </w:tc>
        <w:tc>
          <w:tcPr>
            <w:tcW w:w="1559" w:type="dxa"/>
            <w:tcBorders>
              <w:top w:val="single" w:sz="4" w:space="0" w:color="auto"/>
              <w:bottom w:val="single" w:sz="4" w:space="0" w:color="auto"/>
            </w:tcBorders>
          </w:tcPr>
          <w:p w14:paraId="58652FFF" w14:textId="77777777" w:rsidR="009C0E02" w:rsidRPr="001B44CC" w:rsidRDefault="009C0E02" w:rsidP="00B25A70">
            <w:pPr>
              <w:rPr>
                <w:sz w:val="22"/>
                <w:szCs w:val="22"/>
              </w:rPr>
            </w:pPr>
            <w:r w:rsidRPr="001B44CC">
              <w:rPr>
                <w:sz w:val="22"/>
                <w:szCs w:val="22"/>
              </w:rPr>
              <w:t>RpCI42E</w:t>
            </w:r>
          </w:p>
          <w:p w14:paraId="3CEF2221"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CFD1352" w14:textId="77777777" w:rsidR="009C0E02" w:rsidRPr="001B44CC" w:rsidRDefault="009C0E02" w:rsidP="00B25A70">
            <w:r w:rsidRPr="001B44CC">
              <w:t>Demontarea elementelor de acoperis - invelitori din panouri portante usoare cu termoizolatie inclusiv scheletul (tigla metalica)</w:t>
            </w:r>
          </w:p>
          <w:p w14:paraId="53DB07A1" w14:textId="77777777" w:rsidR="009C0E02" w:rsidRPr="001B44CC" w:rsidRDefault="009C0E02" w:rsidP="00B25A70"/>
        </w:tc>
        <w:tc>
          <w:tcPr>
            <w:tcW w:w="992" w:type="dxa"/>
            <w:tcBorders>
              <w:top w:val="single" w:sz="4" w:space="0" w:color="auto"/>
              <w:bottom w:val="single" w:sz="4" w:space="0" w:color="auto"/>
            </w:tcBorders>
            <w:vAlign w:val="center"/>
          </w:tcPr>
          <w:p w14:paraId="14C09956"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BC736A8" w14:textId="77777777" w:rsidR="009C0E02" w:rsidRPr="001B44CC" w:rsidRDefault="009C0E02" w:rsidP="00B25A70">
            <w:pPr>
              <w:jc w:val="center"/>
              <w:rPr>
                <w:sz w:val="22"/>
                <w:szCs w:val="22"/>
              </w:rPr>
            </w:pPr>
            <w:r w:rsidRPr="001B44CC">
              <w:rPr>
                <w:sz w:val="22"/>
                <w:szCs w:val="22"/>
              </w:rPr>
              <w:t>26,000</w:t>
            </w:r>
          </w:p>
        </w:tc>
      </w:tr>
      <w:tr w:rsidR="009C0E02" w:rsidRPr="001B44CC" w14:paraId="4DFBB12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ED1C61" w14:textId="77777777" w:rsidR="009C0E02" w:rsidRPr="001B44CC" w:rsidRDefault="009C0E02" w:rsidP="00B25A70">
            <w:pPr>
              <w:rPr>
                <w:sz w:val="22"/>
                <w:szCs w:val="22"/>
              </w:rPr>
            </w:pPr>
            <w:r w:rsidRPr="001B44CC">
              <w:rPr>
                <w:sz w:val="22"/>
                <w:szCs w:val="22"/>
              </w:rPr>
              <w:t>152</w:t>
            </w:r>
          </w:p>
        </w:tc>
        <w:tc>
          <w:tcPr>
            <w:tcW w:w="1559" w:type="dxa"/>
            <w:tcBorders>
              <w:top w:val="single" w:sz="4" w:space="0" w:color="auto"/>
              <w:bottom w:val="single" w:sz="4" w:space="0" w:color="auto"/>
            </w:tcBorders>
          </w:tcPr>
          <w:p w14:paraId="256693CD" w14:textId="77777777" w:rsidR="009C0E02" w:rsidRPr="001B44CC" w:rsidRDefault="009C0E02" w:rsidP="00B25A70">
            <w:pPr>
              <w:rPr>
                <w:sz w:val="22"/>
                <w:szCs w:val="22"/>
              </w:rPr>
            </w:pPr>
            <w:r w:rsidRPr="001B44CC">
              <w:rPr>
                <w:sz w:val="22"/>
                <w:szCs w:val="22"/>
              </w:rPr>
              <w:t>RpCO56B</w:t>
            </w:r>
          </w:p>
          <w:p w14:paraId="6B40DBF0"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242766E" w14:textId="77777777" w:rsidR="009C0E02" w:rsidRPr="001B44CC" w:rsidRDefault="009C0E02" w:rsidP="00B25A70">
            <w:r w:rsidRPr="001B44CC">
              <w:t>Demontari: lambriuri la pereti si tavane din lemn, placaj, PFL, PAS etc (tavane, parapet)</w:t>
            </w:r>
          </w:p>
          <w:p w14:paraId="3AC637B2" w14:textId="77777777" w:rsidR="009C0E02" w:rsidRPr="001B44CC" w:rsidRDefault="009C0E02" w:rsidP="00B25A70"/>
        </w:tc>
        <w:tc>
          <w:tcPr>
            <w:tcW w:w="992" w:type="dxa"/>
            <w:tcBorders>
              <w:top w:val="single" w:sz="4" w:space="0" w:color="auto"/>
              <w:bottom w:val="single" w:sz="4" w:space="0" w:color="auto"/>
            </w:tcBorders>
            <w:vAlign w:val="center"/>
          </w:tcPr>
          <w:p w14:paraId="61538A6B"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CF21425" w14:textId="77777777" w:rsidR="009C0E02" w:rsidRPr="001B44CC" w:rsidRDefault="009C0E02" w:rsidP="00B25A70">
            <w:pPr>
              <w:jc w:val="center"/>
              <w:rPr>
                <w:sz w:val="22"/>
                <w:szCs w:val="22"/>
              </w:rPr>
            </w:pPr>
            <w:r w:rsidRPr="001B44CC">
              <w:rPr>
                <w:sz w:val="22"/>
                <w:szCs w:val="22"/>
              </w:rPr>
              <w:t>28,600</w:t>
            </w:r>
          </w:p>
        </w:tc>
      </w:tr>
      <w:tr w:rsidR="009C0E02" w:rsidRPr="001B44CC" w14:paraId="60473B7A"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7D340" w14:textId="77777777" w:rsidR="009C0E02" w:rsidRPr="001B44CC" w:rsidRDefault="009C0E02" w:rsidP="00B25A70">
            <w:pPr>
              <w:rPr>
                <w:sz w:val="22"/>
                <w:szCs w:val="22"/>
              </w:rPr>
            </w:pPr>
            <w:r w:rsidRPr="001B44CC">
              <w:rPr>
                <w:sz w:val="22"/>
                <w:szCs w:val="22"/>
              </w:rPr>
              <w:t>153</w:t>
            </w:r>
          </w:p>
        </w:tc>
        <w:tc>
          <w:tcPr>
            <w:tcW w:w="1559" w:type="dxa"/>
            <w:tcBorders>
              <w:top w:val="single" w:sz="4" w:space="0" w:color="auto"/>
              <w:bottom w:val="single" w:sz="4" w:space="0" w:color="auto"/>
            </w:tcBorders>
          </w:tcPr>
          <w:p w14:paraId="4C000CED" w14:textId="77777777" w:rsidR="009C0E02" w:rsidRPr="001B44CC" w:rsidRDefault="009C0E02" w:rsidP="00B25A70">
            <w:pPr>
              <w:rPr>
                <w:sz w:val="22"/>
                <w:szCs w:val="22"/>
              </w:rPr>
            </w:pPr>
            <w:r w:rsidRPr="001B44CC">
              <w:rPr>
                <w:sz w:val="22"/>
                <w:szCs w:val="22"/>
              </w:rPr>
              <w:t>RpCP44B</w:t>
            </w:r>
          </w:p>
          <w:p w14:paraId="38FCAF4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0DDD039" w14:textId="77777777" w:rsidR="009C0E02" w:rsidRPr="001B44CC" w:rsidRDefault="009C0E02" w:rsidP="00B25A70">
            <w:r w:rsidRPr="001B44CC">
              <w:t>Demontarea constructiilor metalice fara recuperarea materialelor (ferme la acoperisi)</w:t>
            </w:r>
          </w:p>
          <w:p w14:paraId="6889FDD6" w14:textId="77777777" w:rsidR="009C0E02" w:rsidRPr="001B44CC" w:rsidRDefault="009C0E02" w:rsidP="00B25A70"/>
        </w:tc>
        <w:tc>
          <w:tcPr>
            <w:tcW w:w="992" w:type="dxa"/>
            <w:tcBorders>
              <w:top w:val="single" w:sz="4" w:space="0" w:color="auto"/>
              <w:bottom w:val="single" w:sz="4" w:space="0" w:color="auto"/>
            </w:tcBorders>
            <w:vAlign w:val="center"/>
          </w:tcPr>
          <w:p w14:paraId="10DBE07F" w14:textId="77777777" w:rsidR="009C0E02" w:rsidRPr="001B44CC" w:rsidRDefault="009C0E02" w:rsidP="00B25A70">
            <w:pPr>
              <w:jc w:val="center"/>
              <w:rPr>
                <w:sz w:val="22"/>
                <w:szCs w:val="22"/>
              </w:rPr>
            </w:pPr>
            <w:r w:rsidRPr="001B44CC">
              <w:rPr>
                <w:sz w:val="22"/>
                <w:szCs w:val="22"/>
              </w:rPr>
              <w:t>kg</w:t>
            </w:r>
          </w:p>
        </w:tc>
        <w:tc>
          <w:tcPr>
            <w:tcW w:w="1843" w:type="dxa"/>
            <w:tcBorders>
              <w:top w:val="single" w:sz="4" w:space="0" w:color="auto"/>
              <w:bottom w:val="single" w:sz="4" w:space="0" w:color="auto"/>
            </w:tcBorders>
            <w:vAlign w:val="center"/>
          </w:tcPr>
          <w:p w14:paraId="5E40353D" w14:textId="77777777" w:rsidR="009C0E02" w:rsidRPr="001B44CC" w:rsidRDefault="009C0E02" w:rsidP="00B25A70">
            <w:pPr>
              <w:jc w:val="center"/>
              <w:rPr>
                <w:sz w:val="22"/>
                <w:szCs w:val="22"/>
              </w:rPr>
            </w:pPr>
            <w:r w:rsidRPr="001B44CC">
              <w:rPr>
                <w:sz w:val="22"/>
                <w:szCs w:val="22"/>
              </w:rPr>
              <w:t>168,000</w:t>
            </w:r>
          </w:p>
        </w:tc>
      </w:tr>
      <w:tr w:rsidR="009C0E02" w:rsidRPr="001B44CC" w14:paraId="05F332EE"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C19AC1" w14:textId="77777777" w:rsidR="009C0E02" w:rsidRPr="001B44CC" w:rsidRDefault="009C0E02" w:rsidP="00B25A70">
            <w:pPr>
              <w:rPr>
                <w:sz w:val="22"/>
                <w:szCs w:val="22"/>
              </w:rPr>
            </w:pPr>
            <w:r w:rsidRPr="001B44CC">
              <w:rPr>
                <w:sz w:val="22"/>
                <w:szCs w:val="22"/>
              </w:rPr>
              <w:t>154</w:t>
            </w:r>
          </w:p>
        </w:tc>
        <w:tc>
          <w:tcPr>
            <w:tcW w:w="1559" w:type="dxa"/>
            <w:tcBorders>
              <w:top w:val="single" w:sz="4" w:space="0" w:color="auto"/>
              <w:bottom w:val="single" w:sz="4" w:space="0" w:color="auto"/>
            </w:tcBorders>
          </w:tcPr>
          <w:p w14:paraId="495A9303" w14:textId="77777777" w:rsidR="009C0E02" w:rsidRPr="001B44CC" w:rsidRDefault="009C0E02" w:rsidP="00B25A70">
            <w:pPr>
              <w:rPr>
                <w:sz w:val="22"/>
                <w:szCs w:val="22"/>
              </w:rPr>
            </w:pPr>
            <w:r w:rsidRPr="001B44CC">
              <w:rPr>
                <w:sz w:val="22"/>
                <w:szCs w:val="22"/>
              </w:rPr>
              <w:t>TrI1AA01C2</w:t>
            </w:r>
          </w:p>
          <w:p w14:paraId="32C6BD12"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D50335C" w14:textId="77777777" w:rsidR="009C0E02" w:rsidRPr="001B44CC" w:rsidRDefault="009C0E02" w:rsidP="00B25A70">
            <w:r w:rsidRPr="001B44CC">
              <w:t xml:space="preserve">Incarcarea materialelor din grupa A - grele si marunte prin aruncare - de pe rampa sau teren, in auto categoria 2 </w:t>
            </w:r>
          </w:p>
          <w:p w14:paraId="58CEFF67" w14:textId="77777777" w:rsidR="009C0E02" w:rsidRPr="001B44CC" w:rsidRDefault="009C0E02" w:rsidP="00B25A70"/>
        </w:tc>
        <w:tc>
          <w:tcPr>
            <w:tcW w:w="992" w:type="dxa"/>
            <w:tcBorders>
              <w:top w:val="single" w:sz="4" w:space="0" w:color="auto"/>
              <w:bottom w:val="single" w:sz="4" w:space="0" w:color="auto"/>
            </w:tcBorders>
            <w:vAlign w:val="center"/>
          </w:tcPr>
          <w:p w14:paraId="1828E7FD" w14:textId="77777777" w:rsidR="009C0E02" w:rsidRPr="001B44CC" w:rsidRDefault="009C0E02" w:rsidP="00B25A70">
            <w:pPr>
              <w:jc w:val="center"/>
              <w:rPr>
                <w:sz w:val="22"/>
                <w:szCs w:val="22"/>
              </w:rPr>
            </w:pPr>
            <w:r w:rsidRPr="001B44CC">
              <w:rPr>
                <w:sz w:val="22"/>
                <w:szCs w:val="22"/>
              </w:rPr>
              <w:t>t</w:t>
            </w:r>
          </w:p>
        </w:tc>
        <w:tc>
          <w:tcPr>
            <w:tcW w:w="1843" w:type="dxa"/>
            <w:tcBorders>
              <w:top w:val="single" w:sz="4" w:space="0" w:color="auto"/>
              <w:bottom w:val="single" w:sz="4" w:space="0" w:color="auto"/>
            </w:tcBorders>
            <w:vAlign w:val="center"/>
          </w:tcPr>
          <w:p w14:paraId="74589904" w14:textId="77777777" w:rsidR="009C0E02" w:rsidRPr="001B44CC" w:rsidRDefault="009C0E02" w:rsidP="00B25A70">
            <w:pPr>
              <w:jc w:val="center"/>
              <w:rPr>
                <w:sz w:val="22"/>
                <w:szCs w:val="22"/>
              </w:rPr>
            </w:pPr>
            <w:r w:rsidRPr="001B44CC">
              <w:rPr>
                <w:sz w:val="22"/>
                <w:szCs w:val="22"/>
              </w:rPr>
              <w:t>1,040</w:t>
            </w:r>
          </w:p>
        </w:tc>
      </w:tr>
      <w:tr w:rsidR="009C0E02" w:rsidRPr="001B44CC" w14:paraId="40882FB3"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F58D54" w14:textId="77777777" w:rsidR="009C0E02" w:rsidRPr="001B44CC" w:rsidRDefault="009C0E02" w:rsidP="00B25A70">
            <w:pPr>
              <w:rPr>
                <w:sz w:val="22"/>
                <w:szCs w:val="22"/>
              </w:rPr>
            </w:pPr>
            <w:r w:rsidRPr="001B44CC">
              <w:rPr>
                <w:sz w:val="22"/>
                <w:szCs w:val="22"/>
              </w:rPr>
              <w:t>155</w:t>
            </w:r>
          </w:p>
        </w:tc>
        <w:tc>
          <w:tcPr>
            <w:tcW w:w="1559" w:type="dxa"/>
            <w:tcBorders>
              <w:top w:val="single" w:sz="4" w:space="0" w:color="auto"/>
              <w:bottom w:val="single" w:sz="4" w:space="0" w:color="auto"/>
            </w:tcBorders>
          </w:tcPr>
          <w:p w14:paraId="303BCA8D" w14:textId="77777777" w:rsidR="009C0E02" w:rsidRPr="001B44CC" w:rsidRDefault="009C0E02" w:rsidP="00B25A70">
            <w:pPr>
              <w:rPr>
                <w:sz w:val="22"/>
                <w:szCs w:val="22"/>
              </w:rPr>
            </w:pPr>
            <w:r w:rsidRPr="001B44CC">
              <w:rPr>
                <w:sz w:val="22"/>
                <w:szCs w:val="22"/>
              </w:rPr>
              <w:t>TsI50C5</w:t>
            </w:r>
          </w:p>
          <w:p w14:paraId="00D64071"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672F1E3" w14:textId="77777777" w:rsidR="009C0E02" w:rsidRPr="001B44CC" w:rsidRDefault="009C0E02" w:rsidP="00B25A70">
            <w:r w:rsidRPr="001B44CC">
              <w:t xml:space="preserve">Transportarea gunolului de constructie cu autobasculanta de 5 t la distanta de 25 km </w:t>
            </w:r>
          </w:p>
          <w:p w14:paraId="72B66C34" w14:textId="77777777" w:rsidR="009C0E02" w:rsidRPr="001B44CC" w:rsidRDefault="009C0E02" w:rsidP="00B25A70"/>
        </w:tc>
        <w:tc>
          <w:tcPr>
            <w:tcW w:w="992" w:type="dxa"/>
            <w:tcBorders>
              <w:top w:val="single" w:sz="4" w:space="0" w:color="auto"/>
              <w:bottom w:val="single" w:sz="4" w:space="0" w:color="auto"/>
            </w:tcBorders>
            <w:vAlign w:val="center"/>
          </w:tcPr>
          <w:p w14:paraId="5B61EAEB" w14:textId="77777777" w:rsidR="009C0E02" w:rsidRPr="001B44CC" w:rsidRDefault="009C0E02" w:rsidP="00B25A70">
            <w:pPr>
              <w:jc w:val="center"/>
              <w:rPr>
                <w:sz w:val="22"/>
                <w:szCs w:val="22"/>
              </w:rPr>
            </w:pPr>
            <w:r w:rsidRPr="001B44CC">
              <w:rPr>
                <w:sz w:val="22"/>
                <w:szCs w:val="22"/>
              </w:rPr>
              <w:t>t</w:t>
            </w:r>
          </w:p>
        </w:tc>
        <w:tc>
          <w:tcPr>
            <w:tcW w:w="1843" w:type="dxa"/>
            <w:tcBorders>
              <w:top w:val="single" w:sz="4" w:space="0" w:color="auto"/>
              <w:bottom w:val="single" w:sz="4" w:space="0" w:color="auto"/>
            </w:tcBorders>
            <w:vAlign w:val="center"/>
          </w:tcPr>
          <w:p w14:paraId="567E2617" w14:textId="77777777" w:rsidR="009C0E02" w:rsidRPr="001B44CC" w:rsidRDefault="009C0E02" w:rsidP="00B25A70">
            <w:pPr>
              <w:jc w:val="center"/>
              <w:rPr>
                <w:sz w:val="22"/>
                <w:szCs w:val="22"/>
              </w:rPr>
            </w:pPr>
            <w:r w:rsidRPr="001B44CC">
              <w:rPr>
                <w:sz w:val="22"/>
                <w:szCs w:val="22"/>
              </w:rPr>
              <w:t>1,040</w:t>
            </w:r>
          </w:p>
        </w:tc>
      </w:tr>
      <w:tr w:rsidR="009C0E02" w:rsidRPr="001B44CC" w14:paraId="3939EF71" w14:textId="77777777" w:rsidTr="00B25A70">
        <w:tc>
          <w:tcPr>
            <w:tcW w:w="709" w:type="dxa"/>
            <w:tcBorders>
              <w:top w:val="nil"/>
              <w:left w:val="single" w:sz="6" w:space="0" w:color="auto"/>
              <w:bottom w:val="nil"/>
              <w:right w:val="nil"/>
            </w:tcBorders>
          </w:tcPr>
          <w:p w14:paraId="439ABCB8" w14:textId="77777777" w:rsidR="009C0E02" w:rsidRPr="001B44CC" w:rsidRDefault="009C0E02" w:rsidP="00B25A70">
            <w:pPr>
              <w:jc w:val="center"/>
            </w:pPr>
          </w:p>
        </w:tc>
        <w:tc>
          <w:tcPr>
            <w:tcW w:w="1559" w:type="dxa"/>
            <w:tcBorders>
              <w:top w:val="nil"/>
              <w:left w:val="single" w:sz="6" w:space="0" w:color="auto"/>
              <w:bottom w:val="nil"/>
              <w:right w:val="nil"/>
            </w:tcBorders>
          </w:tcPr>
          <w:p w14:paraId="2246BEC1"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0F10B8C6" w14:textId="77777777" w:rsidR="009C0E02" w:rsidRPr="001B44CC" w:rsidRDefault="009C0E02" w:rsidP="00B25A70">
            <w:pPr>
              <w:rPr>
                <w:b/>
                <w:bCs/>
                <w:sz w:val="22"/>
                <w:szCs w:val="22"/>
              </w:rPr>
            </w:pPr>
            <w:r w:rsidRPr="001B44CC">
              <w:rPr>
                <w:b/>
                <w:bCs/>
                <w:sz w:val="22"/>
                <w:szCs w:val="22"/>
              </w:rPr>
              <w:t>1.8.2. Pardoseli</w:t>
            </w:r>
          </w:p>
          <w:p w14:paraId="0F8D426C" w14:textId="77777777" w:rsidR="009C0E02" w:rsidRPr="001B44CC" w:rsidRDefault="009C0E02" w:rsidP="00B25A70"/>
        </w:tc>
      </w:tr>
      <w:tr w:rsidR="009C0E02" w:rsidRPr="001B44CC" w14:paraId="160CCF4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A3A374" w14:textId="77777777" w:rsidR="009C0E02" w:rsidRPr="001B44CC" w:rsidRDefault="009C0E02" w:rsidP="00B25A70">
            <w:pPr>
              <w:rPr>
                <w:sz w:val="22"/>
                <w:szCs w:val="22"/>
              </w:rPr>
            </w:pPr>
            <w:r w:rsidRPr="001B44CC">
              <w:rPr>
                <w:sz w:val="22"/>
                <w:szCs w:val="22"/>
              </w:rPr>
              <w:t>156</w:t>
            </w:r>
          </w:p>
        </w:tc>
        <w:tc>
          <w:tcPr>
            <w:tcW w:w="1559" w:type="dxa"/>
            <w:tcBorders>
              <w:top w:val="single" w:sz="4" w:space="0" w:color="auto"/>
              <w:bottom w:val="single" w:sz="4" w:space="0" w:color="auto"/>
            </w:tcBorders>
          </w:tcPr>
          <w:p w14:paraId="66C29E70" w14:textId="77777777" w:rsidR="009C0E02" w:rsidRPr="001B44CC" w:rsidRDefault="009C0E02" w:rsidP="00B25A70">
            <w:pPr>
              <w:rPr>
                <w:sz w:val="22"/>
                <w:szCs w:val="22"/>
              </w:rPr>
            </w:pPr>
            <w:r w:rsidRPr="001B44CC">
              <w:rPr>
                <w:sz w:val="22"/>
                <w:szCs w:val="22"/>
              </w:rPr>
              <w:t>CG01C aplic</w:t>
            </w:r>
          </w:p>
          <w:p w14:paraId="53450DE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B33EB68" w14:textId="77777777" w:rsidR="009C0E02" w:rsidRPr="001B44CC" w:rsidRDefault="009C0E02" w:rsidP="00B25A70">
            <w:r w:rsidRPr="001B44CC">
              <w:t xml:space="preserve">Strat suport pentru pardoseli executat din placi OSB 18 cm  </w:t>
            </w:r>
          </w:p>
          <w:p w14:paraId="31DAB200" w14:textId="77777777" w:rsidR="009C0E02" w:rsidRPr="001B44CC" w:rsidRDefault="009C0E02" w:rsidP="00B25A70"/>
        </w:tc>
        <w:tc>
          <w:tcPr>
            <w:tcW w:w="992" w:type="dxa"/>
            <w:tcBorders>
              <w:top w:val="single" w:sz="4" w:space="0" w:color="auto"/>
              <w:bottom w:val="single" w:sz="4" w:space="0" w:color="auto"/>
            </w:tcBorders>
            <w:vAlign w:val="center"/>
          </w:tcPr>
          <w:p w14:paraId="2DEB6CD6"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BBB287B" w14:textId="77777777" w:rsidR="009C0E02" w:rsidRPr="001B44CC" w:rsidRDefault="009C0E02" w:rsidP="00B25A70">
            <w:pPr>
              <w:jc w:val="center"/>
              <w:rPr>
                <w:sz w:val="22"/>
                <w:szCs w:val="22"/>
              </w:rPr>
            </w:pPr>
            <w:r w:rsidRPr="001B44CC">
              <w:rPr>
                <w:sz w:val="22"/>
                <w:szCs w:val="22"/>
              </w:rPr>
              <w:t>7,300</w:t>
            </w:r>
          </w:p>
        </w:tc>
      </w:tr>
      <w:tr w:rsidR="009C0E02" w:rsidRPr="001B44CC" w14:paraId="3D168D81"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77988E" w14:textId="77777777" w:rsidR="009C0E02" w:rsidRPr="001B44CC" w:rsidRDefault="009C0E02" w:rsidP="00B25A70">
            <w:pPr>
              <w:rPr>
                <w:sz w:val="22"/>
                <w:szCs w:val="22"/>
              </w:rPr>
            </w:pPr>
            <w:r w:rsidRPr="001B44CC">
              <w:rPr>
                <w:sz w:val="22"/>
                <w:szCs w:val="22"/>
              </w:rPr>
              <w:t>157</w:t>
            </w:r>
          </w:p>
        </w:tc>
        <w:tc>
          <w:tcPr>
            <w:tcW w:w="1559" w:type="dxa"/>
            <w:tcBorders>
              <w:top w:val="single" w:sz="4" w:space="0" w:color="auto"/>
              <w:bottom w:val="single" w:sz="4" w:space="0" w:color="auto"/>
            </w:tcBorders>
          </w:tcPr>
          <w:p w14:paraId="7B242BF1" w14:textId="77777777" w:rsidR="009C0E02" w:rsidRPr="001B44CC" w:rsidRDefault="009C0E02" w:rsidP="00B25A70">
            <w:pPr>
              <w:rPr>
                <w:sz w:val="22"/>
                <w:szCs w:val="22"/>
              </w:rPr>
            </w:pPr>
            <w:r w:rsidRPr="001B44CC">
              <w:rPr>
                <w:sz w:val="22"/>
                <w:szCs w:val="22"/>
              </w:rPr>
              <w:t>CK35B</w:t>
            </w:r>
          </w:p>
          <w:p w14:paraId="35B6AAC5"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BC228E6" w14:textId="77777777" w:rsidR="009C0E02" w:rsidRPr="001B44CC" w:rsidRDefault="009C0E02" w:rsidP="00B25A70">
            <w:r w:rsidRPr="001B44CC">
              <w:t>Dibluri din metal fixate in ziduri din beton armat</w:t>
            </w:r>
          </w:p>
          <w:p w14:paraId="22A7D786" w14:textId="77777777" w:rsidR="009C0E02" w:rsidRPr="001B44CC" w:rsidRDefault="009C0E02" w:rsidP="00B25A70"/>
        </w:tc>
        <w:tc>
          <w:tcPr>
            <w:tcW w:w="992" w:type="dxa"/>
            <w:tcBorders>
              <w:top w:val="single" w:sz="4" w:space="0" w:color="auto"/>
              <w:bottom w:val="single" w:sz="4" w:space="0" w:color="auto"/>
            </w:tcBorders>
            <w:vAlign w:val="center"/>
          </w:tcPr>
          <w:p w14:paraId="1C03EC99" w14:textId="77777777" w:rsidR="009C0E02" w:rsidRPr="001B44CC" w:rsidRDefault="009C0E02" w:rsidP="00B25A70">
            <w:pPr>
              <w:jc w:val="center"/>
              <w:rPr>
                <w:sz w:val="22"/>
                <w:szCs w:val="22"/>
              </w:rPr>
            </w:pPr>
            <w:r w:rsidRPr="001B44CC">
              <w:rPr>
                <w:sz w:val="22"/>
                <w:szCs w:val="22"/>
              </w:rPr>
              <w:t>buc</w:t>
            </w:r>
          </w:p>
        </w:tc>
        <w:tc>
          <w:tcPr>
            <w:tcW w:w="1843" w:type="dxa"/>
            <w:tcBorders>
              <w:top w:val="single" w:sz="4" w:space="0" w:color="auto"/>
              <w:bottom w:val="single" w:sz="4" w:space="0" w:color="auto"/>
            </w:tcBorders>
            <w:vAlign w:val="center"/>
          </w:tcPr>
          <w:p w14:paraId="5D9876E8" w14:textId="77777777" w:rsidR="009C0E02" w:rsidRPr="001B44CC" w:rsidRDefault="009C0E02" w:rsidP="00B25A70">
            <w:pPr>
              <w:jc w:val="center"/>
              <w:rPr>
                <w:sz w:val="22"/>
                <w:szCs w:val="22"/>
              </w:rPr>
            </w:pPr>
            <w:r w:rsidRPr="001B44CC">
              <w:rPr>
                <w:sz w:val="22"/>
                <w:szCs w:val="22"/>
              </w:rPr>
              <w:t>20,000</w:t>
            </w:r>
          </w:p>
        </w:tc>
      </w:tr>
      <w:tr w:rsidR="009C0E02" w:rsidRPr="001B44CC" w14:paraId="4DE03D04"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3F64EF" w14:textId="77777777" w:rsidR="009C0E02" w:rsidRPr="001B44CC" w:rsidRDefault="009C0E02" w:rsidP="00B25A70">
            <w:pPr>
              <w:rPr>
                <w:sz w:val="22"/>
                <w:szCs w:val="22"/>
              </w:rPr>
            </w:pPr>
            <w:r w:rsidRPr="001B44CC">
              <w:rPr>
                <w:sz w:val="22"/>
                <w:szCs w:val="22"/>
              </w:rPr>
              <w:t>158</w:t>
            </w:r>
          </w:p>
        </w:tc>
        <w:tc>
          <w:tcPr>
            <w:tcW w:w="1559" w:type="dxa"/>
            <w:tcBorders>
              <w:top w:val="single" w:sz="4" w:space="0" w:color="auto"/>
              <w:bottom w:val="single" w:sz="4" w:space="0" w:color="auto"/>
            </w:tcBorders>
          </w:tcPr>
          <w:p w14:paraId="0C0FDADA" w14:textId="77777777" w:rsidR="009C0E02" w:rsidRPr="001B44CC" w:rsidRDefault="009C0E02" w:rsidP="00B25A70">
            <w:pPr>
              <w:rPr>
                <w:sz w:val="22"/>
                <w:szCs w:val="22"/>
              </w:rPr>
            </w:pPr>
            <w:r w:rsidRPr="001B44CC">
              <w:rPr>
                <w:sz w:val="22"/>
                <w:szCs w:val="22"/>
              </w:rPr>
              <w:t>CG36A</w:t>
            </w:r>
          </w:p>
          <w:p w14:paraId="574B8F3F"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8C34A9E" w14:textId="77777777" w:rsidR="009C0E02" w:rsidRPr="001B44CC" w:rsidRDefault="009C0E02" w:rsidP="00B25A70">
            <w:r w:rsidRPr="001B44CC">
              <w:t>Pardoseli din placi laminat montale pe uscat cu pozarea stratului sintetic pe suport existent, inclusiv plintele de lemn si curatarea, in incaperii mai mare de 16 mp. Grosimea 10 mm, clasa de trafic 33, (AC5)</w:t>
            </w:r>
          </w:p>
          <w:p w14:paraId="471243FF" w14:textId="77777777" w:rsidR="009C0E02" w:rsidRPr="001B44CC" w:rsidRDefault="009C0E02" w:rsidP="00B25A70"/>
        </w:tc>
        <w:tc>
          <w:tcPr>
            <w:tcW w:w="992" w:type="dxa"/>
            <w:tcBorders>
              <w:top w:val="single" w:sz="4" w:space="0" w:color="auto"/>
              <w:bottom w:val="single" w:sz="4" w:space="0" w:color="auto"/>
            </w:tcBorders>
            <w:vAlign w:val="center"/>
          </w:tcPr>
          <w:p w14:paraId="22C77B1C"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9CAA31C" w14:textId="77777777" w:rsidR="009C0E02" w:rsidRPr="001B44CC" w:rsidRDefault="009C0E02" w:rsidP="00B25A70">
            <w:pPr>
              <w:jc w:val="center"/>
              <w:rPr>
                <w:sz w:val="22"/>
                <w:szCs w:val="22"/>
              </w:rPr>
            </w:pPr>
            <w:r w:rsidRPr="001B44CC">
              <w:rPr>
                <w:sz w:val="22"/>
                <w:szCs w:val="22"/>
              </w:rPr>
              <w:t>7,300</w:t>
            </w:r>
          </w:p>
        </w:tc>
      </w:tr>
      <w:tr w:rsidR="009C0E02" w:rsidRPr="001B44CC" w14:paraId="2CA2A17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91A61C" w14:textId="77777777" w:rsidR="009C0E02" w:rsidRPr="001B44CC" w:rsidRDefault="009C0E02" w:rsidP="00B25A70">
            <w:pPr>
              <w:rPr>
                <w:sz w:val="22"/>
                <w:szCs w:val="22"/>
              </w:rPr>
            </w:pPr>
            <w:r w:rsidRPr="001B44CC">
              <w:rPr>
                <w:sz w:val="22"/>
                <w:szCs w:val="22"/>
              </w:rPr>
              <w:t>159</w:t>
            </w:r>
          </w:p>
        </w:tc>
        <w:tc>
          <w:tcPr>
            <w:tcW w:w="1559" w:type="dxa"/>
            <w:tcBorders>
              <w:top w:val="single" w:sz="4" w:space="0" w:color="auto"/>
              <w:bottom w:val="single" w:sz="4" w:space="0" w:color="auto"/>
            </w:tcBorders>
          </w:tcPr>
          <w:p w14:paraId="249E49FA" w14:textId="77777777" w:rsidR="009C0E02" w:rsidRPr="001B44CC" w:rsidRDefault="009C0E02" w:rsidP="00B25A70">
            <w:pPr>
              <w:rPr>
                <w:sz w:val="22"/>
                <w:szCs w:val="22"/>
              </w:rPr>
            </w:pPr>
            <w:r w:rsidRPr="001B44CC">
              <w:rPr>
                <w:sz w:val="22"/>
                <w:szCs w:val="22"/>
              </w:rPr>
              <w:t>CK18C</w:t>
            </w:r>
          </w:p>
          <w:p w14:paraId="6788D26F"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6FDEBA2" w14:textId="77777777" w:rsidR="009C0E02" w:rsidRPr="001B44CC" w:rsidRDefault="009C0E02" w:rsidP="00B25A70">
            <w:r w:rsidRPr="001B44CC">
              <w:t>Montarea baghetelor antiderapante</w:t>
            </w:r>
          </w:p>
          <w:p w14:paraId="56454A44" w14:textId="77777777" w:rsidR="009C0E02" w:rsidRPr="001B44CC" w:rsidRDefault="009C0E02" w:rsidP="00B25A70"/>
        </w:tc>
        <w:tc>
          <w:tcPr>
            <w:tcW w:w="992" w:type="dxa"/>
            <w:tcBorders>
              <w:top w:val="single" w:sz="4" w:space="0" w:color="auto"/>
              <w:bottom w:val="single" w:sz="4" w:space="0" w:color="auto"/>
            </w:tcBorders>
            <w:vAlign w:val="center"/>
          </w:tcPr>
          <w:p w14:paraId="3B3EF72F"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799D8FCD" w14:textId="77777777" w:rsidR="009C0E02" w:rsidRPr="001B44CC" w:rsidRDefault="009C0E02" w:rsidP="00B25A70">
            <w:pPr>
              <w:jc w:val="center"/>
              <w:rPr>
                <w:sz w:val="22"/>
                <w:szCs w:val="22"/>
              </w:rPr>
            </w:pPr>
            <w:r w:rsidRPr="001B44CC">
              <w:rPr>
                <w:sz w:val="22"/>
                <w:szCs w:val="22"/>
              </w:rPr>
              <w:t>3,000</w:t>
            </w:r>
          </w:p>
        </w:tc>
      </w:tr>
      <w:tr w:rsidR="009C0E02" w:rsidRPr="001B44CC" w14:paraId="4DD9D275"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19EF2E" w14:textId="77777777" w:rsidR="009C0E02" w:rsidRPr="001B44CC" w:rsidRDefault="009C0E02" w:rsidP="00B25A70">
            <w:pPr>
              <w:rPr>
                <w:sz w:val="22"/>
                <w:szCs w:val="22"/>
              </w:rPr>
            </w:pPr>
            <w:r w:rsidRPr="001B44CC">
              <w:rPr>
                <w:sz w:val="22"/>
                <w:szCs w:val="22"/>
              </w:rPr>
              <w:t>160</w:t>
            </w:r>
          </w:p>
        </w:tc>
        <w:tc>
          <w:tcPr>
            <w:tcW w:w="1559" w:type="dxa"/>
            <w:tcBorders>
              <w:top w:val="single" w:sz="4" w:space="0" w:color="auto"/>
              <w:bottom w:val="single" w:sz="4" w:space="0" w:color="auto"/>
            </w:tcBorders>
          </w:tcPr>
          <w:p w14:paraId="5BF9AF72" w14:textId="77777777" w:rsidR="009C0E02" w:rsidRPr="001B44CC" w:rsidRDefault="009C0E02" w:rsidP="00B25A70">
            <w:pPr>
              <w:rPr>
                <w:sz w:val="22"/>
                <w:szCs w:val="22"/>
              </w:rPr>
            </w:pPr>
            <w:r w:rsidRPr="001B44CC">
              <w:rPr>
                <w:sz w:val="22"/>
                <w:szCs w:val="22"/>
              </w:rPr>
              <w:t>RpCK14B</w:t>
            </w:r>
          </w:p>
          <w:p w14:paraId="14CC8C72"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634B7B3" w14:textId="77777777" w:rsidR="009C0E02" w:rsidRPr="001B44CC" w:rsidRDefault="009C0E02" w:rsidP="00B25A70">
            <w:r w:rsidRPr="001B44CC">
              <w:t xml:space="preserve">Plinte din PVC cu canal p/u cablu cu elasticitate sporita la montarea/demontarea, la pereti gata tencuiti, prin lipire cu adeziv Prenadez, montate in incaperi cu suprafete mai mari de 16 mp, inclusiv desfacerea zonei de incastrare si repararea stratului-suport, </w:t>
            </w:r>
            <w:r w:rsidRPr="001B44CC">
              <w:lastRenderedPageBreak/>
              <w:t xml:space="preserve">inaltimea 55 mm, adincimea 22 mm in culoarea parchetului </w:t>
            </w:r>
          </w:p>
          <w:p w14:paraId="2F78100A" w14:textId="77777777" w:rsidR="009C0E02" w:rsidRPr="001B44CC" w:rsidRDefault="009C0E02" w:rsidP="00B25A70"/>
        </w:tc>
        <w:tc>
          <w:tcPr>
            <w:tcW w:w="992" w:type="dxa"/>
            <w:tcBorders>
              <w:top w:val="single" w:sz="4" w:space="0" w:color="auto"/>
              <w:bottom w:val="single" w:sz="4" w:space="0" w:color="auto"/>
            </w:tcBorders>
            <w:vAlign w:val="center"/>
          </w:tcPr>
          <w:p w14:paraId="2C0C2A73" w14:textId="77777777" w:rsidR="009C0E02" w:rsidRPr="001B44CC" w:rsidRDefault="009C0E02" w:rsidP="00B25A70">
            <w:pPr>
              <w:jc w:val="center"/>
              <w:rPr>
                <w:sz w:val="22"/>
                <w:szCs w:val="22"/>
              </w:rPr>
            </w:pPr>
            <w:r w:rsidRPr="001B44CC">
              <w:rPr>
                <w:sz w:val="22"/>
                <w:szCs w:val="22"/>
              </w:rPr>
              <w:lastRenderedPageBreak/>
              <w:t>m</w:t>
            </w:r>
          </w:p>
        </w:tc>
        <w:tc>
          <w:tcPr>
            <w:tcW w:w="1843" w:type="dxa"/>
            <w:tcBorders>
              <w:top w:val="single" w:sz="4" w:space="0" w:color="auto"/>
              <w:bottom w:val="single" w:sz="4" w:space="0" w:color="auto"/>
            </w:tcBorders>
            <w:vAlign w:val="center"/>
          </w:tcPr>
          <w:p w14:paraId="69C536F2" w14:textId="77777777" w:rsidR="009C0E02" w:rsidRPr="001B44CC" w:rsidRDefault="009C0E02" w:rsidP="00B25A70">
            <w:pPr>
              <w:jc w:val="center"/>
              <w:rPr>
                <w:sz w:val="22"/>
                <w:szCs w:val="22"/>
              </w:rPr>
            </w:pPr>
            <w:r w:rsidRPr="001B44CC">
              <w:rPr>
                <w:sz w:val="22"/>
                <w:szCs w:val="22"/>
              </w:rPr>
              <w:t>9,000</w:t>
            </w:r>
          </w:p>
        </w:tc>
      </w:tr>
      <w:tr w:rsidR="009C0E02" w:rsidRPr="001B44CC" w14:paraId="2507B355" w14:textId="77777777" w:rsidTr="00B25A70">
        <w:tc>
          <w:tcPr>
            <w:tcW w:w="709" w:type="dxa"/>
            <w:tcBorders>
              <w:top w:val="nil"/>
              <w:left w:val="single" w:sz="6" w:space="0" w:color="auto"/>
              <w:bottom w:val="nil"/>
              <w:right w:val="nil"/>
            </w:tcBorders>
          </w:tcPr>
          <w:p w14:paraId="386BA59A" w14:textId="77777777" w:rsidR="009C0E02" w:rsidRPr="001B44CC" w:rsidRDefault="009C0E02" w:rsidP="00B25A70">
            <w:pPr>
              <w:jc w:val="center"/>
            </w:pPr>
          </w:p>
        </w:tc>
        <w:tc>
          <w:tcPr>
            <w:tcW w:w="1559" w:type="dxa"/>
            <w:tcBorders>
              <w:top w:val="nil"/>
              <w:left w:val="single" w:sz="6" w:space="0" w:color="auto"/>
              <w:bottom w:val="nil"/>
              <w:right w:val="nil"/>
            </w:tcBorders>
          </w:tcPr>
          <w:p w14:paraId="14BCC948"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29829BCF" w14:textId="77777777" w:rsidR="009C0E02" w:rsidRPr="001B44CC" w:rsidRDefault="009C0E02" w:rsidP="00B25A70">
            <w:pPr>
              <w:rPr>
                <w:b/>
                <w:bCs/>
                <w:sz w:val="22"/>
                <w:szCs w:val="22"/>
              </w:rPr>
            </w:pPr>
            <w:r w:rsidRPr="001B44CC">
              <w:rPr>
                <w:b/>
                <w:bCs/>
                <w:sz w:val="22"/>
                <w:szCs w:val="22"/>
              </w:rPr>
              <w:t>1.8.3. Pereti</w:t>
            </w:r>
          </w:p>
          <w:p w14:paraId="12A02713" w14:textId="77777777" w:rsidR="009C0E02" w:rsidRPr="001B44CC" w:rsidRDefault="009C0E02" w:rsidP="00B25A70"/>
        </w:tc>
      </w:tr>
      <w:tr w:rsidR="009C0E02" w:rsidRPr="001B44CC" w14:paraId="16BF775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779CE5" w14:textId="77777777" w:rsidR="009C0E02" w:rsidRPr="001B44CC" w:rsidRDefault="009C0E02" w:rsidP="00B25A70">
            <w:pPr>
              <w:rPr>
                <w:sz w:val="22"/>
                <w:szCs w:val="22"/>
              </w:rPr>
            </w:pPr>
            <w:r w:rsidRPr="001B44CC">
              <w:rPr>
                <w:sz w:val="22"/>
                <w:szCs w:val="22"/>
              </w:rPr>
              <w:t>161</w:t>
            </w:r>
          </w:p>
        </w:tc>
        <w:tc>
          <w:tcPr>
            <w:tcW w:w="1559" w:type="dxa"/>
            <w:tcBorders>
              <w:top w:val="single" w:sz="4" w:space="0" w:color="auto"/>
              <w:bottom w:val="single" w:sz="4" w:space="0" w:color="auto"/>
            </w:tcBorders>
          </w:tcPr>
          <w:p w14:paraId="0ECACEF1" w14:textId="77777777" w:rsidR="009C0E02" w:rsidRPr="001B44CC" w:rsidRDefault="009C0E02" w:rsidP="00B25A70">
            <w:pPr>
              <w:rPr>
                <w:sz w:val="22"/>
                <w:szCs w:val="22"/>
              </w:rPr>
            </w:pPr>
            <w:r w:rsidRPr="001B44CC">
              <w:rPr>
                <w:sz w:val="22"/>
                <w:szCs w:val="22"/>
              </w:rPr>
              <w:t>CD50C</w:t>
            </w:r>
          </w:p>
          <w:p w14:paraId="1571AD8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51B9DF7" w14:textId="77777777" w:rsidR="009C0E02" w:rsidRPr="001B44CC" w:rsidRDefault="009C0E02" w:rsidP="00B25A70">
            <w:r w:rsidRPr="001B44CC">
              <w:t>Zidarie din caramida medie, format 250 x 120 x 65 la pereti exteriori cu inaltimea pina la 4 m (b=250 mm)</w:t>
            </w:r>
          </w:p>
          <w:p w14:paraId="4F87D8DB" w14:textId="77777777" w:rsidR="009C0E02" w:rsidRPr="001B44CC" w:rsidRDefault="009C0E02" w:rsidP="00B25A70"/>
        </w:tc>
        <w:tc>
          <w:tcPr>
            <w:tcW w:w="992" w:type="dxa"/>
            <w:tcBorders>
              <w:top w:val="single" w:sz="4" w:space="0" w:color="auto"/>
              <w:bottom w:val="single" w:sz="4" w:space="0" w:color="auto"/>
            </w:tcBorders>
            <w:vAlign w:val="center"/>
          </w:tcPr>
          <w:p w14:paraId="29973861" w14:textId="77777777" w:rsidR="009C0E02" w:rsidRPr="001B44CC" w:rsidRDefault="009C0E02" w:rsidP="00B25A70">
            <w:pPr>
              <w:jc w:val="center"/>
              <w:rPr>
                <w:sz w:val="22"/>
                <w:szCs w:val="22"/>
              </w:rPr>
            </w:pPr>
            <w:r w:rsidRPr="001B44CC">
              <w:rPr>
                <w:sz w:val="22"/>
                <w:szCs w:val="22"/>
              </w:rPr>
              <w:t>m3</w:t>
            </w:r>
          </w:p>
        </w:tc>
        <w:tc>
          <w:tcPr>
            <w:tcW w:w="1843" w:type="dxa"/>
            <w:tcBorders>
              <w:top w:val="single" w:sz="4" w:space="0" w:color="auto"/>
              <w:bottom w:val="single" w:sz="4" w:space="0" w:color="auto"/>
            </w:tcBorders>
            <w:vAlign w:val="center"/>
          </w:tcPr>
          <w:p w14:paraId="295AAD84" w14:textId="77777777" w:rsidR="009C0E02" w:rsidRPr="001B44CC" w:rsidRDefault="009C0E02" w:rsidP="00B25A70">
            <w:pPr>
              <w:jc w:val="center"/>
              <w:rPr>
                <w:sz w:val="22"/>
                <w:szCs w:val="22"/>
              </w:rPr>
            </w:pPr>
            <w:r w:rsidRPr="001B44CC">
              <w:rPr>
                <w:sz w:val="22"/>
                <w:szCs w:val="22"/>
              </w:rPr>
              <w:t>2,100</w:t>
            </w:r>
          </w:p>
        </w:tc>
      </w:tr>
      <w:tr w:rsidR="009C0E02" w:rsidRPr="001B44CC" w14:paraId="190944AB"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52555E" w14:textId="77777777" w:rsidR="009C0E02" w:rsidRPr="001B44CC" w:rsidRDefault="009C0E02" w:rsidP="00B25A70">
            <w:pPr>
              <w:rPr>
                <w:sz w:val="22"/>
                <w:szCs w:val="22"/>
              </w:rPr>
            </w:pPr>
            <w:r w:rsidRPr="001B44CC">
              <w:rPr>
                <w:sz w:val="22"/>
                <w:szCs w:val="22"/>
              </w:rPr>
              <w:t>162</w:t>
            </w:r>
          </w:p>
        </w:tc>
        <w:tc>
          <w:tcPr>
            <w:tcW w:w="1559" w:type="dxa"/>
            <w:tcBorders>
              <w:top w:val="single" w:sz="4" w:space="0" w:color="auto"/>
              <w:bottom w:val="single" w:sz="4" w:space="0" w:color="auto"/>
            </w:tcBorders>
          </w:tcPr>
          <w:p w14:paraId="53A1CE4A" w14:textId="77777777" w:rsidR="009C0E02" w:rsidRPr="001B44CC" w:rsidRDefault="009C0E02" w:rsidP="00B25A70">
            <w:pPr>
              <w:rPr>
                <w:sz w:val="22"/>
                <w:szCs w:val="22"/>
              </w:rPr>
            </w:pPr>
            <w:r w:rsidRPr="001B44CC">
              <w:rPr>
                <w:sz w:val="22"/>
                <w:szCs w:val="22"/>
              </w:rPr>
              <w:t>CC03B</w:t>
            </w:r>
          </w:p>
          <w:p w14:paraId="0173D03E"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3088874" w14:textId="77777777" w:rsidR="009C0E02" w:rsidRPr="001B44CC" w:rsidRDefault="009C0E02" w:rsidP="00B25A70">
            <w:r w:rsidRPr="001B44CC">
              <w:t>Montare plase sudate la inaltimi mai mici sau egale cu 35 m, la pereti si diafragme, cu greutatea plaselor peste 3 kg/mp (armarea zidariei)</w:t>
            </w:r>
          </w:p>
          <w:p w14:paraId="0967B13F" w14:textId="77777777" w:rsidR="009C0E02" w:rsidRPr="001B44CC" w:rsidRDefault="009C0E02" w:rsidP="00B25A70"/>
        </w:tc>
        <w:tc>
          <w:tcPr>
            <w:tcW w:w="992" w:type="dxa"/>
            <w:tcBorders>
              <w:top w:val="single" w:sz="4" w:space="0" w:color="auto"/>
              <w:bottom w:val="single" w:sz="4" w:space="0" w:color="auto"/>
            </w:tcBorders>
            <w:vAlign w:val="center"/>
          </w:tcPr>
          <w:p w14:paraId="6A077A6D" w14:textId="77777777" w:rsidR="009C0E02" w:rsidRPr="001B44CC" w:rsidRDefault="009C0E02" w:rsidP="00B25A70">
            <w:pPr>
              <w:jc w:val="center"/>
              <w:rPr>
                <w:sz w:val="22"/>
                <w:szCs w:val="22"/>
              </w:rPr>
            </w:pPr>
            <w:r w:rsidRPr="001B44CC">
              <w:rPr>
                <w:sz w:val="22"/>
                <w:szCs w:val="22"/>
              </w:rPr>
              <w:t>kg</w:t>
            </w:r>
          </w:p>
        </w:tc>
        <w:tc>
          <w:tcPr>
            <w:tcW w:w="1843" w:type="dxa"/>
            <w:tcBorders>
              <w:top w:val="single" w:sz="4" w:space="0" w:color="auto"/>
              <w:bottom w:val="single" w:sz="4" w:space="0" w:color="auto"/>
            </w:tcBorders>
            <w:vAlign w:val="center"/>
          </w:tcPr>
          <w:p w14:paraId="3BF09ECF" w14:textId="77777777" w:rsidR="009C0E02" w:rsidRPr="001B44CC" w:rsidRDefault="009C0E02" w:rsidP="00B25A70">
            <w:pPr>
              <w:jc w:val="center"/>
              <w:rPr>
                <w:sz w:val="22"/>
                <w:szCs w:val="22"/>
              </w:rPr>
            </w:pPr>
            <w:r w:rsidRPr="001B44CC">
              <w:rPr>
                <w:sz w:val="22"/>
                <w:szCs w:val="22"/>
              </w:rPr>
              <w:t>6,400</w:t>
            </w:r>
          </w:p>
        </w:tc>
      </w:tr>
      <w:tr w:rsidR="009C0E02" w:rsidRPr="001B44CC" w14:paraId="3BC922BA"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9C02F4" w14:textId="77777777" w:rsidR="009C0E02" w:rsidRPr="001B44CC" w:rsidRDefault="009C0E02" w:rsidP="00B25A70">
            <w:pPr>
              <w:rPr>
                <w:sz w:val="22"/>
                <w:szCs w:val="22"/>
              </w:rPr>
            </w:pPr>
            <w:r w:rsidRPr="001B44CC">
              <w:rPr>
                <w:sz w:val="22"/>
                <w:szCs w:val="22"/>
              </w:rPr>
              <w:t>163</w:t>
            </w:r>
          </w:p>
        </w:tc>
        <w:tc>
          <w:tcPr>
            <w:tcW w:w="1559" w:type="dxa"/>
            <w:tcBorders>
              <w:top w:val="single" w:sz="4" w:space="0" w:color="auto"/>
              <w:bottom w:val="single" w:sz="4" w:space="0" w:color="auto"/>
            </w:tcBorders>
          </w:tcPr>
          <w:p w14:paraId="632A1245" w14:textId="77777777" w:rsidR="009C0E02" w:rsidRPr="001B44CC" w:rsidRDefault="009C0E02" w:rsidP="00B25A70">
            <w:pPr>
              <w:rPr>
                <w:sz w:val="22"/>
                <w:szCs w:val="22"/>
              </w:rPr>
            </w:pPr>
            <w:r w:rsidRPr="001B44CC">
              <w:rPr>
                <w:sz w:val="22"/>
                <w:szCs w:val="22"/>
              </w:rPr>
              <w:t>CD72D</w:t>
            </w:r>
          </w:p>
          <w:p w14:paraId="600BD3C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0C87D04" w14:textId="77777777" w:rsidR="009C0E02" w:rsidRPr="001B44CC" w:rsidRDefault="009C0E02" w:rsidP="00B25A70">
            <w:r w:rsidRPr="001B44CC">
              <w:t xml:space="preserve">Pereti despartitori plane din PGC cu grosimea 100 mm pe carcasa metalica simpla cu placaj de PGC din doua straturi din ambele parti cu izolatie, cu inaltimea pina la 4 m (h=1,15m) </w:t>
            </w:r>
          </w:p>
          <w:p w14:paraId="6670E8BA" w14:textId="77777777" w:rsidR="009C0E02" w:rsidRPr="001B44CC" w:rsidRDefault="009C0E02" w:rsidP="00B25A70"/>
        </w:tc>
        <w:tc>
          <w:tcPr>
            <w:tcW w:w="992" w:type="dxa"/>
            <w:tcBorders>
              <w:top w:val="single" w:sz="4" w:space="0" w:color="auto"/>
              <w:bottom w:val="single" w:sz="4" w:space="0" w:color="auto"/>
            </w:tcBorders>
            <w:vAlign w:val="center"/>
          </w:tcPr>
          <w:p w14:paraId="149D2574"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6BB28C9C" w14:textId="77777777" w:rsidR="009C0E02" w:rsidRPr="001B44CC" w:rsidRDefault="009C0E02" w:rsidP="00B25A70">
            <w:pPr>
              <w:jc w:val="center"/>
              <w:rPr>
                <w:sz w:val="22"/>
                <w:szCs w:val="22"/>
              </w:rPr>
            </w:pPr>
            <w:r w:rsidRPr="001B44CC">
              <w:rPr>
                <w:sz w:val="22"/>
                <w:szCs w:val="22"/>
              </w:rPr>
              <w:t>4,070</w:t>
            </w:r>
          </w:p>
        </w:tc>
      </w:tr>
      <w:tr w:rsidR="009C0E02" w:rsidRPr="001B44CC" w14:paraId="6A978997"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45FC55" w14:textId="77777777" w:rsidR="009C0E02" w:rsidRPr="001B44CC" w:rsidRDefault="009C0E02" w:rsidP="00B25A70">
            <w:pPr>
              <w:rPr>
                <w:sz w:val="22"/>
                <w:szCs w:val="22"/>
              </w:rPr>
            </w:pPr>
            <w:r w:rsidRPr="001B44CC">
              <w:rPr>
                <w:sz w:val="22"/>
                <w:szCs w:val="22"/>
              </w:rPr>
              <w:t>164</w:t>
            </w:r>
          </w:p>
        </w:tc>
        <w:tc>
          <w:tcPr>
            <w:tcW w:w="1559" w:type="dxa"/>
            <w:tcBorders>
              <w:top w:val="single" w:sz="4" w:space="0" w:color="auto"/>
              <w:bottom w:val="single" w:sz="4" w:space="0" w:color="auto"/>
            </w:tcBorders>
          </w:tcPr>
          <w:p w14:paraId="4DEE1CA6" w14:textId="77777777" w:rsidR="009C0E02" w:rsidRPr="001B44CC" w:rsidRDefault="009C0E02" w:rsidP="00B25A70">
            <w:pPr>
              <w:rPr>
                <w:sz w:val="22"/>
                <w:szCs w:val="22"/>
              </w:rPr>
            </w:pPr>
            <w:r w:rsidRPr="001B44CC">
              <w:rPr>
                <w:sz w:val="22"/>
                <w:szCs w:val="22"/>
              </w:rPr>
              <w:t>CK27C</w:t>
            </w:r>
          </w:p>
          <w:p w14:paraId="42CDE8FE"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0702632" w14:textId="77777777" w:rsidR="009C0E02" w:rsidRPr="001B44CC" w:rsidRDefault="009C0E02" w:rsidP="00B25A70">
            <w:r w:rsidRPr="001B44CC">
              <w:t>Glasvanduri din profile din mase plastice la constructii cu inaltimi pina la 35 m din panouri fixe si foi de ferestre (ferestre cu inchiderea 400x400mm - 2 buc) la pereti despartitor intre sala si birou</w:t>
            </w:r>
          </w:p>
          <w:p w14:paraId="197648C6" w14:textId="77777777" w:rsidR="009C0E02" w:rsidRPr="001B44CC" w:rsidRDefault="009C0E02" w:rsidP="00B25A70"/>
        </w:tc>
        <w:tc>
          <w:tcPr>
            <w:tcW w:w="992" w:type="dxa"/>
            <w:tcBorders>
              <w:top w:val="single" w:sz="4" w:space="0" w:color="auto"/>
              <w:bottom w:val="single" w:sz="4" w:space="0" w:color="auto"/>
            </w:tcBorders>
            <w:vAlign w:val="center"/>
          </w:tcPr>
          <w:p w14:paraId="69D28A1A"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4D08EDCC" w14:textId="77777777" w:rsidR="009C0E02" w:rsidRPr="001B44CC" w:rsidRDefault="009C0E02" w:rsidP="00B25A70">
            <w:pPr>
              <w:jc w:val="center"/>
              <w:rPr>
                <w:sz w:val="22"/>
                <w:szCs w:val="22"/>
              </w:rPr>
            </w:pPr>
            <w:r w:rsidRPr="001B44CC">
              <w:rPr>
                <w:sz w:val="22"/>
                <w:szCs w:val="22"/>
              </w:rPr>
              <w:t>4,000</w:t>
            </w:r>
          </w:p>
        </w:tc>
      </w:tr>
      <w:tr w:rsidR="009C0E02" w:rsidRPr="001B44CC" w14:paraId="5B7D10B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8667EE" w14:textId="77777777" w:rsidR="009C0E02" w:rsidRPr="001B44CC" w:rsidRDefault="009C0E02" w:rsidP="00B25A70">
            <w:pPr>
              <w:rPr>
                <w:sz w:val="22"/>
                <w:szCs w:val="22"/>
              </w:rPr>
            </w:pPr>
            <w:r w:rsidRPr="001B44CC">
              <w:rPr>
                <w:sz w:val="22"/>
                <w:szCs w:val="22"/>
              </w:rPr>
              <w:t>165</w:t>
            </w:r>
          </w:p>
        </w:tc>
        <w:tc>
          <w:tcPr>
            <w:tcW w:w="1559" w:type="dxa"/>
            <w:tcBorders>
              <w:top w:val="single" w:sz="4" w:space="0" w:color="auto"/>
              <w:bottom w:val="single" w:sz="4" w:space="0" w:color="auto"/>
            </w:tcBorders>
          </w:tcPr>
          <w:p w14:paraId="094DFBE4" w14:textId="77777777" w:rsidR="009C0E02" w:rsidRPr="001B44CC" w:rsidRDefault="009C0E02" w:rsidP="00B25A70">
            <w:pPr>
              <w:rPr>
                <w:sz w:val="22"/>
                <w:szCs w:val="22"/>
              </w:rPr>
            </w:pPr>
            <w:r w:rsidRPr="001B44CC">
              <w:rPr>
                <w:sz w:val="22"/>
                <w:szCs w:val="22"/>
              </w:rPr>
              <w:t>CK26A</w:t>
            </w:r>
          </w:p>
          <w:p w14:paraId="0FC518E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759C6F7" w14:textId="77777777" w:rsidR="009C0E02" w:rsidRPr="001B44CC" w:rsidRDefault="009C0E02" w:rsidP="00B25A70">
            <w:r w:rsidRPr="001B44CC">
              <w:t>Glafuri montate la ferestre din mase plastice, pentru ferestre si usi (Latimea 40 cm, grosimea 2 cm, culoarea alba)</w:t>
            </w:r>
          </w:p>
          <w:p w14:paraId="6A32B22B" w14:textId="77777777" w:rsidR="009C0E02" w:rsidRPr="001B44CC" w:rsidRDefault="009C0E02" w:rsidP="00B25A70"/>
        </w:tc>
        <w:tc>
          <w:tcPr>
            <w:tcW w:w="992" w:type="dxa"/>
            <w:tcBorders>
              <w:top w:val="single" w:sz="4" w:space="0" w:color="auto"/>
              <w:bottom w:val="single" w:sz="4" w:space="0" w:color="auto"/>
            </w:tcBorders>
            <w:vAlign w:val="center"/>
          </w:tcPr>
          <w:p w14:paraId="35E9FD8E"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6CB0F392" w14:textId="77777777" w:rsidR="009C0E02" w:rsidRPr="001B44CC" w:rsidRDefault="009C0E02" w:rsidP="00B25A70">
            <w:pPr>
              <w:jc w:val="center"/>
              <w:rPr>
                <w:sz w:val="22"/>
                <w:szCs w:val="22"/>
              </w:rPr>
            </w:pPr>
            <w:r w:rsidRPr="001B44CC">
              <w:rPr>
                <w:sz w:val="22"/>
                <w:szCs w:val="22"/>
              </w:rPr>
              <w:t>3,600</w:t>
            </w:r>
          </w:p>
        </w:tc>
      </w:tr>
      <w:tr w:rsidR="009C0E02" w:rsidRPr="001B44CC" w14:paraId="4B1E8526" w14:textId="77777777" w:rsidTr="00B25A70">
        <w:tc>
          <w:tcPr>
            <w:tcW w:w="709" w:type="dxa"/>
            <w:tcBorders>
              <w:top w:val="nil"/>
              <w:left w:val="single" w:sz="6" w:space="0" w:color="auto"/>
              <w:bottom w:val="nil"/>
              <w:right w:val="nil"/>
            </w:tcBorders>
          </w:tcPr>
          <w:p w14:paraId="67F70CE0" w14:textId="77777777" w:rsidR="009C0E02" w:rsidRPr="001B44CC" w:rsidRDefault="009C0E02" w:rsidP="00B25A70">
            <w:pPr>
              <w:jc w:val="center"/>
            </w:pPr>
          </w:p>
        </w:tc>
        <w:tc>
          <w:tcPr>
            <w:tcW w:w="1559" w:type="dxa"/>
            <w:tcBorders>
              <w:top w:val="nil"/>
              <w:left w:val="single" w:sz="6" w:space="0" w:color="auto"/>
              <w:bottom w:val="nil"/>
              <w:right w:val="nil"/>
            </w:tcBorders>
          </w:tcPr>
          <w:p w14:paraId="0BB5E9C2"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5CD57F08" w14:textId="77777777" w:rsidR="009C0E02" w:rsidRPr="001B44CC" w:rsidRDefault="009C0E02" w:rsidP="00B25A70">
            <w:pPr>
              <w:rPr>
                <w:b/>
                <w:bCs/>
                <w:sz w:val="22"/>
                <w:szCs w:val="22"/>
              </w:rPr>
            </w:pPr>
            <w:r w:rsidRPr="001B44CC">
              <w:rPr>
                <w:b/>
                <w:bCs/>
                <w:sz w:val="22"/>
                <w:szCs w:val="22"/>
              </w:rPr>
              <w:t>1.8.4. Ferestre, usi</w:t>
            </w:r>
          </w:p>
          <w:p w14:paraId="057741A8" w14:textId="77777777" w:rsidR="009C0E02" w:rsidRPr="001B44CC" w:rsidRDefault="009C0E02" w:rsidP="00B25A70"/>
        </w:tc>
      </w:tr>
      <w:tr w:rsidR="009C0E02" w:rsidRPr="001B44CC" w14:paraId="3BECC6EE"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6E8B4" w14:textId="77777777" w:rsidR="009C0E02" w:rsidRPr="001B44CC" w:rsidRDefault="009C0E02" w:rsidP="00B25A70">
            <w:pPr>
              <w:rPr>
                <w:sz w:val="22"/>
                <w:szCs w:val="22"/>
              </w:rPr>
            </w:pPr>
            <w:r w:rsidRPr="001B44CC">
              <w:rPr>
                <w:sz w:val="22"/>
                <w:szCs w:val="22"/>
              </w:rPr>
              <w:t>166</w:t>
            </w:r>
          </w:p>
        </w:tc>
        <w:tc>
          <w:tcPr>
            <w:tcW w:w="1559" w:type="dxa"/>
            <w:tcBorders>
              <w:top w:val="single" w:sz="4" w:space="0" w:color="auto"/>
              <w:bottom w:val="single" w:sz="4" w:space="0" w:color="auto"/>
            </w:tcBorders>
          </w:tcPr>
          <w:p w14:paraId="717A42CA" w14:textId="77777777" w:rsidR="009C0E02" w:rsidRPr="001B44CC" w:rsidRDefault="009C0E02" w:rsidP="00B25A70">
            <w:pPr>
              <w:rPr>
                <w:sz w:val="22"/>
                <w:szCs w:val="22"/>
              </w:rPr>
            </w:pPr>
            <w:r w:rsidRPr="001B44CC">
              <w:rPr>
                <w:sz w:val="22"/>
                <w:szCs w:val="22"/>
              </w:rPr>
              <w:t>CK23C</w:t>
            </w:r>
          </w:p>
          <w:p w14:paraId="7A6133E5"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E10C369" w14:textId="77777777" w:rsidR="009C0E02" w:rsidRPr="001B44CC" w:rsidRDefault="009C0E02" w:rsidP="00B25A70">
            <w:r w:rsidRPr="001B44CC">
              <w:t>Ferestre din mase plastice cu unul sau mai multe canaturi la constructii cu inaltimi pina la 35 m inclusiv, avind suprafata tocului peste 2,5  mp (1200x600mm, cu deschiderea,  plasa antimoschita, 5 camere, profil 70 mm clasa A (grosimea peretii exterior 2,5 mm, interior -2mm) culoarea alb; pachet sticla:4-16-4mm (24mm) Fn4S-4FI, ГОСТ 30673-99, protectia fonica 45dB, armatura interioara din otel zincat de 2 mm grosimea)</w:t>
            </w:r>
          </w:p>
          <w:p w14:paraId="642590A6" w14:textId="77777777" w:rsidR="009C0E02" w:rsidRPr="001B44CC" w:rsidRDefault="009C0E02" w:rsidP="00B25A70"/>
        </w:tc>
        <w:tc>
          <w:tcPr>
            <w:tcW w:w="992" w:type="dxa"/>
            <w:tcBorders>
              <w:top w:val="single" w:sz="4" w:space="0" w:color="auto"/>
              <w:bottom w:val="single" w:sz="4" w:space="0" w:color="auto"/>
            </w:tcBorders>
            <w:vAlign w:val="center"/>
          </w:tcPr>
          <w:p w14:paraId="102B13BD"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FA0EE8F" w14:textId="77777777" w:rsidR="009C0E02" w:rsidRPr="001B44CC" w:rsidRDefault="009C0E02" w:rsidP="00B25A70">
            <w:pPr>
              <w:jc w:val="center"/>
              <w:rPr>
                <w:sz w:val="22"/>
                <w:szCs w:val="22"/>
              </w:rPr>
            </w:pPr>
            <w:r w:rsidRPr="001B44CC">
              <w:rPr>
                <w:sz w:val="22"/>
                <w:szCs w:val="22"/>
              </w:rPr>
              <w:t>0,720</w:t>
            </w:r>
          </w:p>
        </w:tc>
      </w:tr>
      <w:tr w:rsidR="009C0E02" w:rsidRPr="001B44CC" w14:paraId="6EDC640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987048" w14:textId="77777777" w:rsidR="009C0E02" w:rsidRPr="001B44CC" w:rsidRDefault="009C0E02" w:rsidP="00B25A70">
            <w:pPr>
              <w:rPr>
                <w:sz w:val="22"/>
                <w:szCs w:val="22"/>
              </w:rPr>
            </w:pPr>
            <w:r w:rsidRPr="001B44CC">
              <w:rPr>
                <w:sz w:val="22"/>
                <w:szCs w:val="22"/>
              </w:rPr>
              <w:t>167</w:t>
            </w:r>
          </w:p>
        </w:tc>
        <w:tc>
          <w:tcPr>
            <w:tcW w:w="1559" w:type="dxa"/>
            <w:tcBorders>
              <w:top w:val="single" w:sz="4" w:space="0" w:color="auto"/>
              <w:bottom w:val="single" w:sz="4" w:space="0" w:color="auto"/>
            </w:tcBorders>
          </w:tcPr>
          <w:p w14:paraId="44182923" w14:textId="77777777" w:rsidR="009C0E02" w:rsidRPr="001B44CC" w:rsidRDefault="009C0E02" w:rsidP="00B25A70">
            <w:pPr>
              <w:rPr>
                <w:sz w:val="22"/>
                <w:szCs w:val="22"/>
              </w:rPr>
            </w:pPr>
            <w:r w:rsidRPr="001B44CC">
              <w:rPr>
                <w:sz w:val="22"/>
                <w:szCs w:val="22"/>
              </w:rPr>
              <w:t>CK26A</w:t>
            </w:r>
          </w:p>
          <w:p w14:paraId="6DEEF94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3DE29A2" w14:textId="77777777" w:rsidR="009C0E02" w:rsidRPr="001B44CC" w:rsidRDefault="009C0E02" w:rsidP="00B25A70">
            <w:r w:rsidRPr="001B44CC">
              <w:t>Glafuri montate la ferestre din mase plastice, pentru ferestre si usi (Latimea 15 cm, grosimea 2 cm, culoarea alba)</w:t>
            </w:r>
          </w:p>
          <w:p w14:paraId="7CEFE3AB" w14:textId="77777777" w:rsidR="009C0E02" w:rsidRPr="001B44CC" w:rsidRDefault="009C0E02" w:rsidP="00B25A70"/>
        </w:tc>
        <w:tc>
          <w:tcPr>
            <w:tcW w:w="992" w:type="dxa"/>
            <w:tcBorders>
              <w:top w:val="single" w:sz="4" w:space="0" w:color="auto"/>
              <w:bottom w:val="single" w:sz="4" w:space="0" w:color="auto"/>
            </w:tcBorders>
            <w:vAlign w:val="center"/>
          </w:tcPr>
          <w:p w14:paraId="19FE23B0"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45ABE77C" w14:textId="77777777" w:rsidR="009C0E02" w:rsidRPr="001B44CC" w:rsidRDefault="009C0E02" w:rsidP="00B25A70">
            <w:pPr>
              <w:jc w:val="center"/>
              <w:rPr>
                <w:sz w:val="22"/>
                <w:szCs w:val="22"/>
              </w:rPr>
            </w:pPr>
            <w:r w:rsidRPr="001B44CC">
              <w:rPr>
                <w:sz w:val="22"/>
                <w:szCs w:val="22"/>
              </w:rPr>
              <w:t>1,200</w:t>
            </w:r>
          </w:p>
        </w:tc>
      </w:tr>
      <w:tr w:rsidR="009C0E02" w:rsidRPr="001B44CC" w14:paraId="2373C30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F539AE" w14:textId="77777777" w:rsidR="009C0E02" w:rsidRPr="001B44CC" w:rsidRDefault="009C0E02" w:rsidP="00B25A70">
            <w:pPr>
              <w:rPr>
                <w:sz w:val="22"/>
                <w:szCs w:val="22"/>
              </w:rPr>
            </w:pPr>
            <w:r w:rsidRPr="001B44CC">
              <w:rPr>
                <w:sz w:val="22"/>
                <w:szCs w:val="22"/>
              </w:rPr>
              <w:t>168</w:t>
            </w:r>
          </w:p>
        </w:tc>
        <w:tc>
          <w:tcPr>
            <w:tcW w:w="1559" w:type="dxa"/>
            <w:tcBorders>
              <w:top w:val="single" w:sz="4" w:space="0" w:color="auto"/>
              <w:bottom w:val="single" w:sz="4" w:space="0" w:color="auto"/>
            </w:tcBorders>
          </w:tcPr>
          <w:p w14:paraId="35B28E6B" w14:textId="77777777" w:rsidR="009C0E02" w:rsidRPr="001B44CC" w:rsidRDefault="009C0E02" w:rsidP="00B25A70">
            <w:pPr>
              <w:rPr>
                <w:sz w:val="22"/>
                <w:szCs w:val="22"/>
              </w:rPr>
            </w:pPr>
            <w:r w:rsidRPr="001B44CC">
              <w:rPr>
                <w:sz w:val="22"/>
                <w:szCs w:val="22"/>
              </w:rPr>
              <w:t>CK26B</w:t>
            </w:r>
          </w:p>
          <w:p w14:paraId="1E0E804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D5C02BB" w14:textId="77777777" w:rsidR="009C0E02" w:rsidRPr="001B44CC" w:rsidRDefault="009C0E02" w:rsidP="00B25A70">
            <w:r w:rsidRPr="001B44CC">
              <w:t>Glafuri montate la ferestre din aluminiu (Latimea 10 cm, grosimea tablei 0,5 mm, vopsirea culoarea alba)</w:t>
            </w:r>
          </w:p>
          <w:p w14:paraId="3DE178BB" w14:textId="77777777" w:rsidR="009C0E02" w:rsidRPr="001B44CC" w:rsidRDefault="009C0E02" w:rsidP="00B25A70"/>
        </w:tc>
        <w:tc>
          <w:tcPr>
            <w:tcW w:w="992" w:type="dxa"/>
            <w:tcBorders>
              <w:top w:val="single" w:sz="4" w:space="0" w:color="auto"/>
              <w:bottom w:val="single" w:sz="4" w:space="0" w:color="auto"/>
            </w:tcBorders>
            <w:vAlign w:val="center"/>
          </w:tcPr>
          <w:p w14:paraId="0DE16BA3"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1BEB0D8E" w14:textId="77777777" w:rsidR="009C0E02" w:rsidRPr="001B44CC" w:rsidRDefault="009C0E02" w:rsidP="00B25A70">
            <w:pPr>
              <w:jc w:val="center"/>
              <w:rPr>
                <w:sz w:val="22"/>
                <w:szCs w:val="22"/>
              </w:rPr>
            </w:pPr>
            <w:r w:rsidRPr="001B44CC">
              <w:rPr>
                <w:sz w:val="22"/>
                <w:szCs w:val="22"/>
              </w:rPr>
              <w:t>128,000</w:t>
            </w:r>
          </w:p>
        </w:tc>
      </w:tr>
      <w:tr w:rsidR="009C0E02" w:rsidRPr="001B44CC" w14:paraId="6BE00A0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0E819F" w14:textId="77777777" w:rsidR="009C0E02" w:rsidRPr="001B44CC" w:rsidRDefault="009C0E02" w:rsidP="00B25A70">
            <w:pPr>
              <w:rPr>
                <w:sz w:val="22"/>
                <w:szCs w:val="22"/>
              </w:rPr>
            </w:pPr>
            <w:r w:rsidRPr="001B44CC">
              <w:rPr>
                <w:sz w:val="22"/>
                <w:szCs w:val="22"/>
              </w:rPr>
              <w:t>169</w:t>
            </w:r>
          </w:p>
        </w:tc>
        <w:tc>
          <w:tcPr>
            <w:tcW w:w="1559" w:type="dxa"/>
            <w:tcBorders>
              <w:top w:val="single" w:sz="4" w:space="0" w:color="auto"/>
              <w:bottom w:val="single" w:sz="4" w:space="0" w:color="auto"/>
            </w:tcBorders>
          </w:tcPr>
          <w:p w14:paraId="668F7791" w14:textId="77777777" w:rsidR="009C0E02" w:rsidRPr="001B44CC" w:rsidRDefault="009C0E02" w:rsidP="00B25A70">
            <w:pPr>
              <w:rPr>
                <w:sz w:val="22"/>
                <w:szCs w:val="22"/>
              </w:rPr>
            </w:pPr>
            <w:r w:rsidRPr="001B44CC">
              <w:rPr>
                <w:sz w:val="22"/>
                <w:szCs w:val="22"/>
              </w:rPr>
              <w:t>CK25A</w:t>
            </w:r>
          </w:p>
          <w:p w14:paraId="28EAE87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6E5018F" w14:textId="77777777" w:rsidR="009C0E02" w:rsidRPr="001B44CC" w:rsidRDefault="009C0E02" w:rsidP="00B25A70">
            <w:r w:rsidRPr="001B44CC">
              <w:t xml:space="preserve">Usi confectionate din profiluri din mase plastice  inclusiv armaturile si accesoriile necesare usilor montate in zidarie de orice </w:t>
            </w:r>
            <w:r w:rsidRPr="001B44CC">
              <w:lastRenderedPageBreak/>
              <w:t>natura la constructii cu inaltimea pina la 35 m inclusiv, intr-un canat, cu suprafata tocului pina la 7 mp inclusiv (usa de intrare cu 3 balameli)</w:t>
            </w:r>
          </w:p>
          <w:p w14:paraId="2A79AD1B" w14:textId="77777777" w:rsidR="009C0E02" w:rsidRPr="001B44CC" w:rsidRDefault="009C0E02" w:rsidP="00B25A70"/>
        </w:tc>
        <w:tc>
          <w:tcPr>
            <w:tcW w:w="992" w:type="dxa"/>
            <w:tcBorders>
              <w:top w:val="single" w:sz="4" w:space="0" w:color="auto"/>
              <w:bottom w:val="single" w:sz="4" w:space="0" w:color="auto"/>
            </w:tcBorders>
            <w:vAlign w:val="center"/>
          </w:tcPr>
          <w:p w14:paraId="18F2BCB4" w14:textId="77777777" w:rsidR="009C0E02" w:rsidRPr="001B44CC" w:rsidRDefault="009C0E02" w:rsidP="00B25A70">
            <w:pPr>
              <w:jc w:val="center"/>
              <w:rPr>
                <w:sz w:val="22"/>
                <w:szCs w:val="22"/>
              </w:rPr>
            </w:pPr>
            <w:r w:rsidRPr="001B44CC">
              <w:rPr>
                <w:sz w:val="22"/>
                <w:szCs w:val="22"/>
              </w:rPr>
              <w:lastRenderedPageBreak/>
              <w:t>m2</w:t>
            </w:r>
          </w:p>
        </w:tc>
        <w:tc>
          <w:tcPr>
            <w:tcW w:w="1843" w:type="dxa"/>
            <w:tcBorders>
              <w:top w:val="single" w:sz="4" w:space="0" w:color="auto"/>
              <w:bottom w:val="single" w:sz="4" w:space="0" w:color="auto"/>
            </w:tcBorders>
            <w:vAlign w:val="center"/>
          </w:tcPr>
          <w:p w14:paraId="333DFB57" w14:textId="77777777" w:rsidR="009C0E02" w:rsidRPr="001B44CC" w:rsidRDefault="009C0E02" w:rsidP="00B25A70">
            <w:pPr>
              <w:jc w:val="center"/>
              <w:rPr>
                <w:sz w:val="22"/>
                <w:szCs w:val="22"/>
              </w:rPr>
            </w:pPr>
            <w:r w:rsidRPr="001B44CC">
              <w:rPr>
                <w:sz w:val="22"/>
                <w:szCs w:val="22"/>
              </w:rPr>
              <w:t>2,000</w:t>
            </w:r>
          </w:p>
        </w:tc>
      </w:tr>
      <w:tr w:rsidR="009C0E02" w:rsidRPr="001B44CC" w14:paraId="5AAD851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EE7F93" w14:textId="77777777" w:rsidR="009C0E02" w:rsidRPr="001B44CC" w:rsidRDefault="009C0E02" w:rsidP="00B25A70">
            <w:pPr>
              <w:rPr>
                <w:sz w:val="22"/>
                <w:szCs w:val="22"/>
              </w:rPr>
            </w:pPr>
            <w:r w:rsidRPr="001B44CC">
              <w:rPr>
                <w:sz w:val="22"/>
                <w:szCs w:val="22"/>
              </w:rPr>
              <w:t>170</w:t>
            </w:r>
          </w:p>
        </w:tc>
        <w:tc>
          <w:tcPr>
            <w:tcW w:w="1559" w:type="dxa"/>
            <w:tcBorders>
              <w:top w:val="single" w:sz="4" w:space="0" w:color="auto"/>
              <w:bottom w:val="single" w:sz="4" w:space="0" w:color="auto"/>
            </w:tcBorders>
          </w:tcPr>
          <w:p w14:paraId="34A0DEC7" w14:textId="77777777" w:rsidR="009C0E02" w:rsidRPr="001B44CC" w:rsidRDefault="009C0E02" w:rsidP="00B25A70">
            <w:pPr>
              <w:rPr>
                <w:sz w:val="22"/>
                <w:szCs w:val="22"/>
              </w:rPr>
            </w:pPr>
            <w:r w:rsidRPr="001B44CC">
              <w:rPr>
                <w:sz w:val="22"/>
                <w:szCs w:val="22"/>
              </w:rPr>
              <w:t>CK33A</w:t>
            </w:r>
          </w:p>
          <w:p w14:paraId="1A8F50D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71DD63A" w14:textId="77777777" w:rsidR="009C0E02" w:rsidRPr="001B44CC" w:rsidRDefault="009C0E02" w:rsidP="00B25A70">
            <w:r w:rsidRPr="001B44CC">
              <w:t>Dispozitiv automat pentru inchiderea usilor (p/u 200 deschideri pe zi)</w:t>
            </w:r>
          </w:p>
          <w:p w14:paraId="1EB01B6E" w14:textId="77777777" w:rsidR="009C0E02" w:rsidRPr="001B44CC" w:rsidRDefault="009C0E02" w:rsidP="00B25A70"/>
        </w:tc>
        <w:tc>
          <w:tcPr>
            <w:tcW w:w="992" w:type="dxa"/>
            <w:tcBorders>
              <w:top w:val="single" w:sz="4" w:space="0" w:color="auto"/>
              <w:bottom w:val="single" w:sz="4" w:space="0" w:color="auto"/>
            </w:tcBorders>
            <w:vAlign w:val="center"/>
          </w:tcPr>
          <w:p w14:paraId="651912D1" w14:textId="77777777" w:rsidR="009C0E02" w:rsidRPr="001B44CC" w:rsidRDefault="009C0E02" w:rsidP="00B25A70">
            <w:pPr>
              <w:jc w:val="center"/>
              <w:rPr>
                <w:sz w:val="22"/>
                <w:szCs w:val="22"/>
              </w:rPr>
            </w:pPr>
            <w:r w:rsidRPr="001B44CC">
              <w:rPr>
                <w:sz w:val="22"/>
                <w:szCs w:val="22"/>
              </w:rPr>
              <w:t>buc</w:t>
            </w:r>
          </w:p>
        </w:tc>
        <w:tc>
          <w:tcPr>
            <w:tcW w:w="1843" w:type="dxa"/>
            <w:tcBorders>
              <w:top w:val="single" w:sz="4" w:space="0" w:color="auto"/>
              <w:bottom w:val="single" w:sz="4" w:space="0" w:color="auto"/>
            </w:tcBorders>
            <w:vAlign w:val="center"/>
          </w:tcPr>
          <w:p w14:paraId="0DF3BD30" w14:textId="77777777" w:rsidR="009C0E02" w:rsidRPr="001B44CC" w:rsidRDefault="009C0E02" w:rsidP="00B25A70">
            <w:pPr>
              <w:jc w:val="center"/>
              <w:rPr>
                <w:sz w:val="22"/>
                <w:szCs w:val="22"/>
              </w:rPr>
            </w:pPr>
            <w:r w:rsidRPr="001B44CC">
              <w:rPr>
                <w:sz w:val="22"/>
                <w:szCs w:val="22"/>
              </w:rPr>
              <w:t>1,000</w:t>
            </w:r>
          </w:p>
        </w:tc>
      </w:tr>
      <w:tr w:rsidR="009C0E02" w:rsidRPr="001B44CC" w14:paraId="442957AD" w14:textId="77777777" w:rsidTr="00B25A70">
        <w:tc>
          <w:tcPr>
            <w:tcW w:w="709" w:type="dxa"/>
            <w:tcBorders>
              <w:top w:val="nil"/>
              <w:left w:val="single" w:sz="6" w:space="0" w:color="auto"/>
              <w:bottom w:val="nil"/>
              <w:right w:val="nil"/>
            </w:tcBorders>
          </w:tcPr>
          <w:p w14:paraId="4DD6EAF1" w14:textId="77777777" w:rsidR="009C0E02" w:rsidRPr="001B44CC" w:rsidRDefault="009C0E02" w:rsidP="00B25A70">
            <w:pPr>
              <w:jc w:val="center"/>
            </w:pPr>
          </w:p>
        </w:tc>
        <w:tc>
          <w:tcPr>
            <w:tcW w:w="1559" w:type="dxa"/>
            <w:tcBorders>
              <w:top w:val="nil"/>
              <w:left w:val="single" w:sz="6" w:space="0" w:color="auto"/>
              <w:bottom w:val="nil"/>
              <w:right w:val="nil"/>
            </w:tcBorders>
          </w:tcPr>
          <w:p w14:paraId="48FFEC80"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1D20D93F" w14:textId="77777777" w:rsidR="009C0E02" w:rsidRPr="001B44CC" w:rsidRDefault="009C0E02" w:rsidP="00B25A70">
            <w:pPr>
              <w:rPr>
                <w:b/>
                <w:bCs/>
                <w:sz w:val="22"/>
                <w:szCs w:val="22"/>
              </w:rPr>
            </w:pPr>
            <w:r w:rsidRPr="001B44CC">
              <w:rPr>
                <w:b/>
                <w:bCs/>
                <w:sz w:val="22"/>
                <w:szCs w:val="22"/>
              </w:rPr>
              <w:t>1.8.5. Finisare interioare si exterioare</w:t>
            </w:r>
          </w:p>
          <w:p w14:paraId="103B0B33" w14:textId="77777777" w:rsidR="009C0E02" w:rsidRPr="001B44CC" w:rsidRDefault="009C0E02" w:rsidP="00B25A70"/>
        </w:tc>
      </w:tr>
      <w:tr w:rsidR="009C0E02" w:rsidRPr="001B44CC" w14:paraId="1EDB6347"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1571E0" w14:textId="77777777" w:rsidR="009C0E02" w:rsidRPr="001B44CC" w:rsidRDefault="009C0E02" w:rsidP="00B25A70">
            <w:pPr>
              <w:rPr>
                <w:sz w:val="22"/>
                <w:szCs w:val="22"/>
              </w:rPr>
            </w:pPr>
            <w:r w:rsidRPr="001B44CC">
              <w:rPr>
                <w:sz w:val="22"/>
                <w:szCs w:val="22"/>
              </w:rPr>
              <w:t>171</w:t>
            </w:r>
          </w:p>
        </w:tc>
        <w:tc>
          <w:tcPr>
            <w:tcW w:w="1559" w:type="dxa"/>
            <w:tcBorders>
              <w:top w:val="single" w:sz="4" w:space="0" w:color="auto"/>
              <w:bottom w:val="single" w:sz="4" w:space="0" w:color="auto"/>
            </w:tcBorders>
          </w:tcPr>
          <w:p w14:paraId="2EBE52AD" w14:textId="77777777" w:rsidR="009C0E02" w:rsidRPr="001B44CC" w:rsidRDefault="009C0E02" w:rsidP="00B25A70">
            <w:pPr>
              <w:rPr>
                <w:sz w:val="22"/>
                <w:szCs w:val="22"/>
              </w:rPr>
            </w:pPr>
            <w:r w:rsidRPr="001B44CC">
              <w:rPr>
                <w:sz w:val="22"/>
                <w:szCs w:val="22"/>
              </w:rPr>
              <w:t>IzF55C</w:t>
            </w:r>
          </w:p>
          <w:p w14:paraId="56768872"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C5D5B57" w14:textId="77777777" w:rsidR="009C0E02" w:rsidRPr="001B44CC" w:rsidRDefault="009C0E02" w:rsidP="00B25A70">
            <w:r w:rsidRPr="001B44CC">
              <w:t xml:space="preserve">Termoizolarea  exterioara peretilor a cladirilor  cu tencuieli  fine pe termoizolant (sisteme cu fixare rigida a termoizolantului),  suprafata  peretilor  neteda: cu placi din vata minerala gr=50mm </w:t>
            </w:r>
          </w:p>
          <w:p w14:paraId="4485D333" w14:textId="77777777" w:rsidR="009C0E02" w:rsidRPr="001B44CC" w:rsidRDefault="009C0E02" w:rsidP="00B25A70"/>
        </w:tc>
        <w:tc>
          <w:tcPr>
            <w:tcW w:w="992" w:type="dxa"/>
            <w:tcBorders>
              <w:top w:val="single" w:sz="4" w:space="0" w:color="auto"/>
              <w:bottom w:val="single" w:sz="4" w:space="0" w:color="auto"/>
            </w:tcBorders>
            <w:vAlign w:val="center"/>
          </w:tcPr>
          <w:p w14:paraId="5D042703"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035995FB" w14:textId="77777777" w:rsidR="009C0E02" w:rsidRPr="001B44CC" w:rsidRDefault="009C0E02" w:rsidP="00B25A70">
            <w:pPr>
              <w:jc w:val="center"/>
              <w:rPr>
                <w:sz w:val="22"/>
                <w:szCs w:val="22"/>
              </w:rPr>
            </w:pPr>
            <w:r w:rsidRPr="001B44CC">
              <w:rPr>
                <w:sz w:val="22"/>
                <w:szCs w:val="22"/>
              </w:rPr>
              <w:t>8,400</w:t>
            </w:r>
          </w:p>
        </w:tc>
      </w:tr>
      <w:tr w:rsidR="009C0E02" w:rsidRPr="001B44CC" w14:paraId="63B55983"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7C4AE5" w14:textId="77777777" w:rsidR="009C0E02" w:rsidRPr="001B44CC" w:rsidRDefault="009C0E02" w:rsidP="00B25A70">
            <w:pPr>
              <w:rPr>
                <w:sz w:val="22"/>
                <w:szCs w:val="22"/>
              </w:rPr>
            </w:pPr>
            <w:r w:rsidRPr="001B44CC">
              <w:rPr>
                <w:sz w:val="22"/>
                <w:szCs w:val="22"/>
              </w:rPr>
              <w:t>172</w:t>
            </w:r>
          </w:p>
        </w:tc>
        <w:tc>
          <w:tcPr>
            <w:tcW w:w="1559" w:type="dxa"/>
            <w:tcBorders>
              <w:top w:val="single" w:sz="4" w:space="0" w:color="auto"/>
              <w:bottom w:val="single" w:sz="4" w:space="0" w:color="auto"/>
            </w:tcBorders>
          </w:tcPr>
          <w:p w14:paraId="7852248E" w14:textId="77777777" w:rsidR="009C0E02" w:rsidRPr="001B44CC" w:rsidRDefault="009C0E02" w:rsidP="00B25A70">
            <w:pPr>
              <w:rPr>
                <w:sz w:val="22"/>
                <w:szCs w:val="22"/>
              </w:rPr>
            </w:pPr>
            <w:r w:rsidRPr="001B44CC">
              <w:rPr>
                <w:sz w:val="22"/>
                <w:szCs w:val="22"/>
              </w:rPr>
              <w:t>CF30A_aplic</w:t>
            </w:r>
          </w:p>
          <w:p w14:paraId="025154F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53591D4" w14:textId="77777777" w:rsidR="009C0E02" w:rsidRPr="001B44CC" w:rsidRDefault="009C0E02" w:rsidP="00B25A70">
            <w:r w:rsidRPr="001B44CC">
              <w:t>Tencuieli exterioare de 2-3 mm. grosime, executate manual. cu glet pe baza de ciment "Fasad alb" sau echivalent</w:t>
            </w:r>
          </w:p>
          <w:p w14:paraId="73281C6D" w14:textId="77777777" w:rsidR="009C0E02" w:rsidRPr="001B44CC" w:rsidRDefault="009C0E02" w:rsidP="00B25A70"/>
        </w:tc>
        <w:tc>
          <w:tcPr>
            <w:tcW w:w="992" w:type="dxa"/>
            <w:tcBorders>
              <w:top w:val="single" w:sz="4" w:space="0" w:color="auto"/>
              <w:bottom w:val="single" w:sz="4" w:space="0" w:color="auto"/>
            </w:tcBorders>
            <w:vAlign w:val="center"/>
          </w:tcPr>
          <w:p w14:paraId="64D76B16"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7341278" w14:textId="77777777" w:rsidR="009C0E02" w:rsidRPr="001B44CC" w:rsidRDefault="009C0E02" w:rsidP="00B25A70">
            <w:pPr>
              <w:jc w:val="center"/>
              <w:rPr>
                <w:sz w:val="22"/>
                <w:szCs w:val="22"/>
              </w:rPr>
            </w:pPr>
            <w:r w:rsidRPr="001B44CC">
              <w:rPr>
                <w:sz w:val="22"/>
                <w:szCs w:val="22"/>
              </w:rPr>
              <w:t>8,400</w:t>
            </w:r>
          </w:p>
        </w:tc>
      </w:tr>
      <w:tr w:rsidR="009C0E02" w:rsidRPr="001B44CC" w14:paraId="48FFFF8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37E137" w14:textId="77777777" w:rsidR="009C0E02" w:rsidRPr="001B44CC" w:rsidRDefault="009C0E02" w:rsidP="00B25A70">
            <w:pPr>
              <w:rPr>
                <w:sz w:val="22"/>
                <w:szCs w:val="22"/>
              </w:rPr>
            </w:pPr>
            <w:r w:rsidRPr="001B44CC">
              <w:rPr>
                <w:sz w:val="22"/>
                <w:szCs w:val="22"/>
              </w:rPr>
              <w:t>173</w:t>
            </w:r>
          </w:p>
        </w:tc>
        <w:tc>
          <w:tcPr>
            <w:tcW w:w="1559" w:type="dxa"/>
            <w:tcBorders>
              <w:top w:val="single" w:sz="4" w:space="0" w:color="auto"/>
              <w:bottom w:val="single" w:sz="4" w:space="0" w:color="auto"/>
            </w:tcBorders>
          </w:tcPr>
          <w:p w14:paraId="5DC7C0AA" w14:textId="77777777" w:rsidR="009C0E02" w:rsidRPr="001B44CC" w:rsidRDefault="009C0E02" w:rsidP="00B25A70">
            <w:pPr>
              <w:rPr>
                <w:sz w:val="22"/>
                <w:szCs w:val="22"/>
              </w:rPr>
            </w:pPr>
            <w:r w:rsidRPr="001B44CC">
              <w:rPr>
                <w:sz w:val="22"/>
                <w:szCs w:val="22"/>
              </w:rPr>
              <w:t>CN54B</w:t>
            </w:r>
          </w:p>
          <w:p w14:paraId="533710C0"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28A6B2C" w14:textId="77777777" w:rsidR="009C0E02" w:rsidRPr="001B44CC" w:rsidRDefault="009C0E02" w:rsidP="00B25A70">
            <w:r w:rsidRPr="001B44CC">
              <w:t xml:space="preserve">Aplicarea manuala a grundului cu cuart "Gleta" intr-un strat, la pereti exteriori la fatade </w:t>
            </w:r>
          </w:p>
          <w:p w14:paraId="133E2D29" w14:textId="77777777" w:rsidR="009C0E02" w:rsidRPr="001B44CC" w:rsidRDefault="009C0E02" w:rsidP="00B25A70"/>
        </w:tc>
        <w:tc>
          <w:tcPr>
            <w:tcW w:w="992" w:type="dxa"/>
            <w:tcBorders>
              <w:top w:val="single" w:sz="4" w:space="0" w:color="auto"/>
              <w:bottom w:val="single" w:sz="4" w:space="0" w:color="auto"/>
            </w:tcBorders>
            <w:vAlign w:val="center"/>
          </w:tcPr>
          <w:p w14:paraId="53573DE3"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4EDFC97" w14:textId="77777777" w:rsidR="009C0E02" w:rsidRPr="001B44CC" w:rsidRDefault="009C0E02" w:rsidP="00B25A70">
            <w:pPr>
              <w:jc w:val="center"/>
              <w:rPr>
                <w:sz w:val="22"/>
                <w:szCs w:val="22"/>
              </w:rPr>
            </w:pPr>
            <w:r w:rsidRPr="001B44CC">
              <w:rPr>
                <w:sz w:val="22"/>
                <w:szCs w:val="22"/>
              </w:rPr>
              <w:t>8,400</w:t>
            </w:r>
          </w:p>
        </w:tc>
      </w:tr>
      <w:tr w:rsidR="009C0E02" w:rsidRPr="001B44CC" w14:paraId="1BC0FDC8"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F9B8C1" w14:textId="77777777" w:rsidR="009C0E02" w:rsidRPr="001B44CC" w:rsidRDefault="009C0E02" w:rsidP="00B25A70">
            <w:pPr>
              <w:rPr>
                <w:sz w:val="22"/>
                <w:szCs w:val="22"/>
              </w:rPr>
            </w:pPr>
            <w:r w:rsidRPr="001B44CC">
              <w:rPr>
                <w:sz w:val="22"/>
                <w:szCs w:val="22"/>
              </w:rPr>
              <w:t>174</w:t>
            </w:r>
          </w:p>
        </w:tc>
        <w:tc>
          <w:tcPr>
            <w:tcW w:w="1559" w:type="dxa"/>
            <w:tcBorders>
              <w:top w:val="single" w:sz="4" w:space="0" w:color="auto"/>
              <w:bottom w:val="single" w:sz="4" w:space="0" w:color="auto"/>
            </w:tcBorders>
          </w:tcPr>
          <w:p w14:paraId="4A318321" w14:textId="77777777" w:rsidR="009C0E02" w:rsidRPr="001B44CC" w:rsidRDefault="009C0E02" w:rsidP="00B25A70">
            <w:pPr>
              <w:rPr>
                <w:sz w:val="22"/>
                <w:szCs w:val="22"/>
              </w:rPr>
            </w:pPr>
            <w:r w:rsidRPr="001B44CC">
              <w:rPr>
                <w:sz w:val="22"/>
                <w:szCs w:val="22"/>
              </w:rPr>
              <w:t>CN11A1</w:t>
            </w:r>
          </w:p>
          <w:p w14:paraId="6880599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EFAA099" w14:textId="77777777" w:rsidR="009C0E02" w:rsidRPr="001B44CC" w:rsidRDefault="009C0E02" w:rsidP="00B25A70">
            <w:r w:rsidRPr="001B44CC">
              <w:t xml:space="preserve">Vopsitorii exterioare cu vopsea pe baza de polimeri acrilici in dispersie apoasa, aplicate in 3 straturi la fatade executate  pe glet existent, executate mecanizat.Culoarea si calitatea se va aproba de Beneficiar   </w:t>
            </w:r>
          </w:p>
          <w:p w14:paraId="0FEFC8C7" w14:textId="77777777" w:rsidR="009C0E02" w:rsidRPr="001B44CC" w:rsidRDefault="009C0E02" w:rsidP="00B25A70"/>
        </w:tc>
        <w:tc>
          <w:tcPr>
            <w:tcW w:w="992" w:type="dxa"/>
            <w:tcBorders>
              <w:top w:val="single" w:sz="4" w:space="0" w:color="auto"/>
              <w:bottom w:val="single" w:sz="4" w:space="0" w:color="auto"/>
            </w:tcBorders>
            <w:vAlign w:val="center"/>
          </w:tcPr>
          <w:p w14:paraId="7CF640CC"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0E20CF65" w14:textId="77777777" w:rsidR="009C0E02" w:rsidRPr="001B44CC" w:rsidRDefault="009C0E02" w:rsidP="00B25A70">
            <w:pPr>
              <w:jc w:val="center"/>
              <w:rPr>
                <w:sz w:val="22"/>
                <w:szCs w:val="22"/>
              </w:rPr>
            </w:pPr>
            <w:r w:rsidRPr="001B44CC">
              <w:rPr>
                <w:sz w:val="22"/>
                <w:szCs w:val="22"/>
              </w:rPr>
              <w:t>8,400</w:t>
            </w:r>
          </w:p>
        </w:tc>
      </w:tr>
      <w:tr w:rsidR="009C0E02" w:rsidRPr="001B44CC" w14:paraId="2FFB3F1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D49BF3" w14:textId="77777777" w:rsidR="009C0E02" w:rsidRPr="001B44CC" w:rsidRDefault="009C0E02" w:rsidP="00B25A70">
            <w:pPr>
              <w:rPr>
                <w:sz w:val="22"/>
                <w:szCs w:val="22"/>
              </w:rPr>
            </w:pPr>
            <w:r w:rsidRPr="001B44CC">
              <w:rPr>
                <w:sz w:val="22"/>
                <w:szCs w:val="22"/>
              </w:rPr>
              <w:t>175</w:t>
            </w:r>
          </w:p>
        </w:tc>
        <w:tc>
          <w:tcPr>
            <w:tcW w:w="1559" w:type="dxa"/>
            <w:tcBorders>
              <w:top w:val="single" w:sz="4" w:space="0" w:color="auto"/>
              <w:bottom w:val="single" w:sz="4" w:space="0" w:color="auto"/>
            </w:tcBorders>
          </w:tcPr>
          <w:p w14:paraId="586F9F41" w14:textId="77777777" w:rsidR="009C0E02" w:rsidRPr="001B44CC" w:rsidRDefault="009C0E02" w:rsidP="00B25A70">
            <w:pPr>
              <w:rPr>
                <w:sz w:val="22"/>
                <w:szCs w:val="22"/>
              </w:rPr>
            </w:pPr>
            <w:r w:rsidRPr="001B44CC">
              <w:rPr>
                <w:sz w:val="22"/>
                <w:szCs w:val="22"/>
              </w:rPr>
              <w:t>CF02A4</w:t>
            </w:r>
          </w:p>
          <w:p w14:paraId="4D3D629E"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6FD37B7" w14:textId="77777777" w:rsidR="009C0E02" w:rsidRPr="001B44CC" w:rsidRDefault="009C0E02" w:rsidP="00B25A70">
            <w:r w:rsidRPr="001B44CC">
              <w:t xml:space="preserve">Tencuieli interioare de 2 cm grosime, driscuite, executate manual, la pereti sau stilpi, pe suprafete plane cu mortar var-ciment marca M 25-T pentru sprit si mortar M 10-T pentru grund si stratul vizibil, pe zidarie de caramida sau blocuri mici de beton, pentru executarea tencuielilor la pereti, in spatii inguste, incomode </w:t>
            </w:r>
          </w:p>
          <w:p w14:paraId="7B4F4C08" w14:textId="77777777" w:rsidR="009C0E02" w:rsidRPr="001B44CC" w:rsidRDefault="009C0E02" w:rsidP="00B25A70"/>
        </w:tc>
        <w:tc>
          <w:tcPr>
            <w:tcW w:w="992" w:type="dxa"/>
            <w:tcBorders>
              <w:top w:val="single" w:sz="4" w:space="0" w:color="auto"/>
              <w:bottom w:val="single" w:sz="4" w:space="0" w:color="auto"/>
            </w:tcBorders>
            <w:vAlign w:val="center"/>
          </w:tcPr>
          <w:p w14:paraId="2C24C5F8"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19CB86B3" w14:textId="77777777" w:rsidR="009C0E02" w:rsidRPr="001B44CC" w:rsidRDefault="009C0E02" w:rsidP="00B25A70">
            <w:pPr>
              <w:jc w:val="center"/>
              <w:rPr>
                <w:sz w:val="22"/>
                <w:szCs w:val="22"/>
              </w:rPr>
            </w:pPr>
            <w:r w:rsidRPr="001B44CC">
              <w:rPr>
                <w:sz w:val="22"/>
                <w:szCs w:val="22"/>
              </w:rPr>
              <w:t>13,200</w:t>
            </w:r>
          </w:p>
        </w:tc>
      </w:tr>
      <w:tr w:rsidR="009C0E02" w:rsidRPr="001B44CC" w14:paraId="489D9CF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AF584D" w14:textId="77777777" w:rsidR="009C0E02" w:rsidRPr="001B44CC" w:rsidRDefault="009C0E02" w:rsidP="00B25A70">
            <w:pPr>
              <w:rPr>
                <w:sz w:val="22"/>
                <w:szCs w:val="22"/>
              </w:rPr>
            </w:pPr>
            <w:r w:rsidRPr="001B44CC">
              <w:rPr>
                <w:sz w:val="22"/>
                <w:szCs w:val="22"/>
              </w:rPr>
              <w:t>176</w:t>
            </w:r>
          </w:p>
        </w:tc>
        <w:tc>
          <w:tcPr>
            <w:tcW w:w="1559" w:type="dxa"/>
            <w:tcBorders>
              <w:top w:val="single" w:sz="4" w:space="0" w:color="auto"/>
              <w:bottom w:val="single" w:sz="4" w:space="0" w:color="auto"/>
            </w:tcBorders>
          </w:tcPr>
          <w:p w14:paraId="65DB55BE" w14:textId="77777777" w:rsidR="009C0E02" w:rsidRPr="001B44CC" w:rsidRDefault="009C0E02" w:rsidP="00B25A70">
            <w:pPr>
              <w:rPr>
                <w:sz w:val="22"/>
                <w:szCs w:val="22"/>
              </w:rPr>
            </w:pPr>
            <w:r w:rsidRPr="001B44CC">
              <w:rPr>
                <w:sz w:val="22"/>
                <w:szCs w:val="22"/>
              </w:rPr>
              <w:t>CF50B</w:t>
            </w:r>
          </w:p>
          <w:p w14:paraId="2A7536B6"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DC0B20A" w14:textId="77777777" w:rsidR="009C0E02" w:rsidRPr="001B44CC" w:rsidRDefault="009C0E02" w:rsidP="00B25A70">
            <w:r w:rsidRPr="001B44CC">
              <w:t xml:space="preserve">Tencuieli interioare de 5 mm grosime, executate manual, cu amestec uscat pe baza de ipsos, la pereti si pereti despartitori, preparare manuala a mortarului </w:t>
            </w:r>
          </w:p>
          <w:p w14:paraId="147B263E" w14:textId="77777777" w:rsidR="009C0E02" w:rsidRPr="001B44CC" w:rsidRDefault="009C0E02" w:rsidP="00B25A70"/>
        </w:tc>
        <w:tc>
          <w:tcPr>
            <w:tcW w:w="992" w:type="dxa"/>
            <w:tcBorders>
              <w:top w:val="single" w:sz="4" w:space="0" w:color="auto"/>
              <w:bottom w:val="single" w:sz="4" w:space="0" w:color="auto"/>
            </w:tcBorders>
            <w:vAlign w:val="center"/>
          </w:tcPr>
          <w:p w14:paraId="5376CEB2"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0FE46905" w14:textId="77777777" w:rsidR="009C0E02" w:rsidRPr="001B44CC" w:rsidRDefault="009C0E02" w:rsidP="00B25A70">
            <w:pPr>
              <w:jc w:val="center"/>
              <w:rPr>
                <w:sz w:val="22"/>
                <w:szCs w:val="22"/>
              </w:rPr>
            </w:pPr>
            <w:r w:rsidRPr="001B44CC">
              <w:rPr>
                <w:sz w:val="22"/>
                <w:szCs w:val="22"/>
              </w:rPr>
              <w:t>28,000</w:t>
            </w:r>
          </w:p>
        </w:tc>
      </w:tr>
      <w:tr w:rsidR="009C0E02" w:rsidRPr="001B44CC" w14:paraId="0C7B29C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9A7EE6" w14:textId="77777777" w:rsidR="009C0E02" w:rsidRPr="001B44CC" w:rsidRDefault="009C0E02" w:rsidP="00B25A70">
            <w:pPr>
              <w:rPr>
                <w:sz w:val="22"/>
                <w:szCs w:val="22"/>
              </w:rPr>
            </w:pPr>
            <w:r w:rsidRPr="001B44CC">
              <w:rPr>
                <w:sz w:val="22"/>
                <w:szCs w:val="22"/>
              </w:rPr>
              <w:t>177</w:t>
            </w:r>
          </w:p>
        </w:tc>
        <w:tc>
          <w:tcPr>
            <w:tcW w:w="1559" w:type="dxa"/>
            <w:tcBorders>
              <w:top w:val="single" w:sz="4" w:space="0" w:color="auto"/>
              <w:bottom w:val="single" w:sz="4" w:space="0" w:color="auto"/>
            </w:tcBorders>
          </w:tcPr>
          <w:p w14:paraId="7F0323FA" w14:textId="77777777" w:rsidR="009C0E02" w:rsidRPr="001B44CC" w:rsidRDefault="009C0E02" w:rsidP="00B25A70">
            <w:pPr>
              <w:rPr>
                <w:sz w:val="22"/>
                <w:szCs w:val="22"/>
              </w:rPr>
            </w:pPr>
            <w:r w:rsidRPr="001B44CC">
              <w:rPr>
                <w:sz w:val="22"/>
                <w:szCs w:val="22"/>
              </w:rPr>
              <w:t>CF17C</w:t>
            </w:r>
          </w:p>
          <w:p w14:paraId="368839A3"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317F9F5" w14:textId="77777777" w:rsidR="009C0E02" w:rsidRPr="001B44CC" w:rsidRDefault="009C0E02" w:rsidP="00B25A70">
            <w:r w:rsidRPr="001B44CC">
              <w:t xml:space="preserve">Diverse lucrari - strat de impaslitura din fibra de sticla aplicat pe suprafata elementelor prefabricate din b.c.a. lipit cu aracet, inclusiv stratul de amorsaj </w:t>
            </w:r>
          </w:p>
          <w:p w14:paraId="69DCFA60" w14:textId="77777777" w:rsidR="009C0E02" w:rsidRPr="001B44CC" w:rsidRDefault="009C0E02" w:rsidP="00B25A70"/>
        </w:tc>
        <w:tc>
          <w:tcPr>
            <w:tcW w:w="992" w:type="dxa"/>
            <w:tcBorders>
              <w:top w:val="single" w:sz="4" w:space="0" w:color="auto"/>
              <w:bottom w:val="single" w:sz="4" w:space="0" w:color="auto"/>
            </w:tcBorders>
            <w:vAlign w:val="center"/>
          </w:tcPr>
          <w:p w14:paraId="5D7E34ED"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4DC15232" w14:textId="77777777" w:rsidR="009C0E02" w:rsidRPr="001B44CC" w:rsidRDefault="009C0E02" w:rsidP="00B25A70">
            <w:pPr>
              <w:jc w:val="center"/>
              <w:rPr>
                <w:sz w:val="22"/>
                <w:szCs w:val="22"/>
              </w:rPr>
            </w:pPr>
            <w:r w:rsidRPr="001B44CC">
              <w:rPr>
                <w:sz w:val="22"/>
                <w:szCs w:val="22"/>
              </w:rPr>
              <w:t>5,000</w:t>
            </w:r>
          </w:p>
        </w:tc>
      </w:tr>
      <w:tr w:rsidR="009C0E02" w:rsidRPr="001B44CC" w14:paraId="4BA89CEF"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FF4495" w14:textId="77777777" w:rsidR="009C0E02" w:rsidRPr="001B44CC" w:rsidRDefault="009C0E02" w:rsidP="00B25A70">
            <w:pPr>
              <w:rPr>
                <w:sz w:val="22"/>
                <w:szCs w:val="22"/>
              </w:rPr>
            </w:pPr>
            <w:r w:rsidRPr="001B44CC">
              <w:rPr>
                <w:sz w:val="22"/>
                <w:szCs w:val="22"/>
              </w:rPr>
              <w:t>178</w:t>
            </w:r>
          </w:p>
        </w:tc>
        <w:tc>
          <w:tcPr>
            <w:tcW w:w="1559" w:type="dxa"/>
            <w:tcBorders>
              <w:top w:val="single" w:sz="4" w:space="0" w:color="auto"/>
              <w:bottom w:val="single" w:sz="4" w:space="0" w:color="auto"/>
            </w:tcBorders>
          </w:tcPr>
          <w:p w14:paraId="3AF7014A" w14:textId="77777777" w:rsidR="009C0E02" w:rsidRPr="001B44CC" w:rsidRDefault="009C0E02" w:rsidP="00B25A70">
            <w:pPr>
              <w:rPr>
                <w:sz w:val="22"/>
                <w:szCs w:val="22"/>
              </w:rPr>
            </w:pPr>
            <w:r w:rsidRPr="001B44CC">
              <w:rPr>
                <w:sz w:val="22"/>
                <w:szCs w:val="22"/>
              </w:rPr>
              <w:t>CK18C</w:t>
            </w:r>
          </w:p>
          <w:p w14:paraId="30F942C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583D6C2" w14:textId="77777777" w:rsidR="009C0E02" w:rsidRPr="001B44CC" w:rsidRDefault="009C0E02" w:rsidP="00B25A70">
            <w:r w:rsidRPr="001B44CC">
              <w:t>Montarea baghetelor la lambriuri din aluminiu (Profil de colt din AL)</w:t>
            </w:r>
          </w:p>
          <w:p w14:paraId="0DD2C418" w14:textId="77777777" w:rsidR="009C0E02" w:rsidRPr="001B44CC" w:rsidRDefault="009C0E02" w:rsidP="00B25A70"/>
        </w:tc>
        <w:tc>
          <w:tcPr>
            <w:tcW w:w="992" w:type="dxa"/>
            <w:tcBorders>
              <w:top w:val="single" w:sz="4" w:space="0" w:color="auto"/>
              <w:bottom w:val="single" w:sz="4" w:space="0" w:color="auto"/>
            </w:tcBorders>
            <w:vAlign w:val="center"/>
          </w:tcPr>
          <w:p w14:paraId="69B98A9B"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0E075DDD" w14:textId="77777777" w:rsidR="009C0E02" w:rsidRPr="001B44CC" w:rsidRDefault="009C0E02" w:rsidP="00B25A70">
            <w:pPr>
              <w:jc w:val="center"/>
              <w:rPr>
                <w:sz w:val="22"/>
                <w:szCs w:val="22"/>
              </w:rPr>
            </w:pPr>
            <w:r w:rsidRPr="001B44CC">
              <w:rPr>
                <w:sz w:val="22"/>
                <w:szCs w:val="22"/>
              </w:rPr>
              <w:t>10,600</w:t>
            </w:r>
          </w:p>
        </w:tc>
      </w:tr>
      <w:tr w:rsidR="009C0E02" w:rsidRPr="001B44CC" w14:paraId="799A809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9958C3" w14:textId="77777777" w:rsidR="009C0E02" w:rsidRPr="001B44CC" w:rsidRDefault="009C0E02" w:rsidP="00B25A70">
            <w:pPr>
              <w:rPr>
                <w:sz w:val="22"/>
                <w:szCs w:val="22"/>
              </w:rPr>
            </w:pPr>
            <w:r w:rsidRPr="001B44CC">
              <w:rPr>
                <w:sz w:val="22"/>
                <w:szCs w:val="22"/>
              </w:rPr>
              <w:lastRenderedPageBreak/>
              <w:t>179</w:t>
            </w:r>
          </w:p>
        </w:tc>
        <w:tc>
          <w:tcPr>
            <w:tcW w:w="1559" w:type="dxa"/>
            <w:tcBorders>
              <w:top w:val="single" w:sz="4" w:space="0" w:color="auto"/>
              <w:bottom w:val="single" w:sz="4" w:space="0" w:color="auto"/>
            </w:tcBorders>
          </w:tcPr>
          <w:p w14:paraId="7BEF05CE" w14:textId="77777777" w:rsidR="009C0E02" w:rsidRPr="001B44CC" w:rsidRDefault="009C0E02" w:rsidP="00B25A70">
            <w:pPr>
              <w:rPr>
                <w:sz w:val="22"/>
                <w:szCs w:val="22"/>
              </w:rPr>
            </w:pPr>
            <w:r w:rsidRPr="001B44CC">
              <w:rPr>
                <w:sz w:val="22"/>
                <w:szCs w:val="22"/>
              </w:rPr>
              <w:t>CN53A</w:t>
            </w:r>
          </w:p>
          <w:p w14:paraId="1BBEAF4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D5782AB" w14:textId="77777777" w:rsidR="009C0E02" w:rsidRPr="001B44CC" w:rsidRDefault="009C0E02" w:rsidP="00B25A70">
            <w:r w:rsidRPr="001B44CC">
              <w:t xml:space="preserve">Grunduirea suprafetelor interioare a peretilor si tavanelor </w:t>
            </w:r>
          </w:p>
          <w:p w14:paraId="213CE3B1" w14:textId="77777777" w:rsidR="009C0E02" w:rsidRPr="001B44CC" w:rsidRDefault="009C0E02" w:rsidP="00B25A70"/>
        </w:tc>
        <w:tc>
          <w:tcPr>
            <w:tcW w:w="992" w:type="dxa"/>
            <w:tcBorders>
              <w:top w:val="single" w:sz="4" w:space="0" w:color="auto"/>
              <w:bottom w:val="single" w:sz="4" w:space="0" w:color="auto"/>
            </w:tcBorders>
            <w:vAlign w:val="center"/>
          </w:tcPr>
          <w:p w14:paraId="37F7C3A9"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719F360" w14:textId="77777777" w:rsidR="009C0E02" w:rsidRPr="001B44CC" w:rsidRDefault="009C0E02" w:rsidP="00B25A70">
            <w:pPr>
              <w:jc w:val="center"/>
              <w:rPr>
                <w:sz w:val="22"/>
                <w:szCs w:val="22"/>
              </w:rPr>
            </w:pPr>
            <w:r w:rsidRPr="001B44CC">
              <w:rPr>
                <w:sz w:val="22"/>
                <w:szCs w:val="22"/>
              </w:rPr>
              <w:t>28,000</w:t>
            </w:r>
          </w:p>
        </w:tc>
      </w:tr>
      <w:tr w:rsidR="009C0E02" w:rsidRPr="001B44CC" w14:paraId="3BBB4F0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31A96" w14:textId="77777777" w:rsidR="009C0E02" w:rsidRPr="001B44CC" w:rsidRDefault="009C0E02" w:rsidP="00B25A70">
            <w:pPr>
              <w:rPr>
                <w:sz w:val="22"/>
                <w:szCs w:val="22"/>
              </w:rPr>
            </w:pPr>
            <w:r w:rsidRPr="001B44CC">
              <w:rPr>
                <w:sz w:val="22"/>
                <w:szCs w:val="22"/>
              </w:rPr>
              <w:t>180</w:t>
            </w:r>
          </w:p>
        </w:tc>
        <w:tc>
          <w:tcPr>
            <w:tcW w:w="1559" w:type="dxa"/>
            <w:tcBorders>
              <w:top w:val="single" w:sz="4" w:space="0" w:color="auto"/>
              <w:bottom w:val="single" w:sz="4" w:space="0" w:color="auto"/>
            </w:tcBorders>
          </w:tcPr>
          <w:p w14:paraId="245FB327" w14:textId="77777777" w:rsidR="009C0E02" w:rsidRPr="001B44CC" w:rsidRDefault="009C0E02" w:rsidP="00B25A70">
            <w:pPr>
              <w:rPr>
                <w:sz w:val="22"/>
                <w:szCs w:val="22"/>
              </w:rPr>
            </w:pPr>
            <w:r w:rsidRPr="001B44CC">
              <w:rPr>
                <w:sz w:val="22"/>
                <w:szCs w:val="22"/>
              </w:rPr>
              <w:t>CF57A</w:t>
            </w:r>
          </w:p>
          <w:p w14:paraId="06689DA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6752299" w14:textId="77777777" w:rsidR="009C0E02" w:rsidRPr="001B44CC" w:rsidRDefault="009C0E02" w:rsidP="00B25A70">
            <w:r w:rsidRPr="001B44CC">
              <w:t xml:space="preserve">Aplicarea manuala a chitului pe baza de ipsos "Eurofin" grosime 1,0 mm pe suprafetele  peretilor,  coloanelor  si  tavanelor </w:t>
            </w:r>
          </w:p>
          <w:p w14:paraId="06BD4F5B" w14:textId="77777777" w:rsidR="009C0E02" w:rsidRPr="001B44CC" w:rsidRDefault="009C0E02" w:rsidP="00B25A70"/>
        </w:tc>
        <w:tc>
          <w:tcPr>
            <w:tcW w:w="992" w:type="dxa"/>
            <w:tcBorders>
              <w:top w:val="single" w:sz="4" w:space="0" w:color="auto"/>
              <w:bottom w:val="single" w:sz="4" w:space="0" w:color="auto"/>
            </w:tcBorders>
            <w:vAlign w:val="center"/>
          </w:tcPr>
          <w:p w14:paraId="279A0EA2"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C3015A5" w14:textId="77777777" w:rsidR="009C0E02" w:rsidRPr="001B44CC" w:rsidRDefault="009C0E02" w:rsidP="00B25A70">
            <w:pPr>
              <w:jc w:val="center"/>
              <w:rPr>
                <w:sz w:val="22"/>
                <w:szCs w:val="22"/>
              </w:rPr>
            </w:pPr>
            <w:r w:rsidRPr="001B44CC">
              <w:rPr>
                <w:sz w:val="22"/>
                <w:szCs w:val="22"/>
              </w:rPr>
              <w:t>28,000</w:t>
            </w:r>
          </w:p>
        </w:tc>
      </w:tr>
      <w:tr w:rsidR="009C0E02" w:rsidRPr="001B44CC" w14:paraId="648E0A7B"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D2C111" w14:textId="77777777" w:rsidR="009C0E02" w:rsidRPr="001B44CC" w:rsidRDefault="009C0E02" w:rsidP="00B25A70">
            <w:pPr>
              <w:rPr>
                <w:sz w:val="22"/>
                <w:szCs w:val="22"/>
              </w:rPr>
            </w:pPr>
            <w:r w:rsidRPr="001B44CC">
              <w:rPr>
                <w:sz w:val="22"/>
                <w:szCs w:val="22"/>
              </w:rPr>
              <w:t>181</w:t>
            </w:r>
          </w:p>
        </w:tc>
        <w:tc>
          <w:tcPr>
            <w:tcW w:w="1559" w:type="dxa"/>
            <w:tcBorders>
              <w:top w:val="single" w:sz="4" w:space="0" w:color="auto"/>
              <w:bottom w:val="single" w:sz="4" w:space="0" w:color="auto"/>
            </w:tcBorders>
          </w:tcPr>
          <w:p w14:paraId="7F456BA2" w14:textId="77777777" w:rsidR="009C0E02" w:rsidRPr="001B44CC" w:rsidRDefault="009C0E02" w:rsidP="00B25A70">
            <w:pPr>
              <w:rPr>
                <w:sz w:val="22"/>
                <w:szCs w:val="22"/>
              </w:rPr>
            </w:pPr>
            <w:r w:rsidRPr="001B44CC">
              <w:rPr>
                <w:sz w:val="22"/>
                <w:szCs w:val="22"/>
              </w:rPr>
              <w:t>CN53A</w:t>
            </w:r>
          </w:p>
          <w:p w14:paraId="253F2A7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34D5148" w14:textId="77777777" w:rsidR="009C0E02" w:rsidRPr="001B44CC" w:rsidRDefault="009C0E02" w:rsidP="00B25A70">
            <w:r w:rsidRPr="001B44CC">
              <w:t>Grunduirea suprafetelor interioare a peretilor si tavanelor</w:t>
            </w:r>
          </w:p>
          <w:p w14:paraId="4833EB28" w14:textId="77777777" w:rsidR="009C0E02" w:rsidRPr="001B44CC" w:rsidRDefault="009C0E02" w:rsidP="00B25A70"/>
        </w:tc>
        <w:tc>
          <w:tcPr>
            <w:tcW w:w="992" w:type="dxa"/>
            <w:tcBorders>
              <w:top w:val="single" w:sz="4" w:space="0" w:color="auto"/>
              <w:bottom w:val="single" w:sz="4" w:space="0" w:color="auto"/>
            </w:tcBorders>
            <w:vAlign w:val="center"/>
          </w:tcPr>
          <w:p w14:paraId="0AD139A0"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179C5C4F" w14:textId="77777777" w:rsidR="009C0E02" w:rsidRPr="001B44CC" w:rsidRDefault="009C0E02" w:rsidP="00B25A70">
            <w:pPr>
              <w:jc w:val="center"/>
              <w:rPr>
                <w:sz w:val="22"/>
                <w:szCs w:val="22"/>
              </w:rPr>
            </w:pPr>
            <w:r w:rsidRPr="001B44CC">
              <w:rPr>
                <w:sz w:val="22"/>
                <w:szCs w:val="22"/>
              </w:rPr>
              <w:t>28,000</w:t>
            </w:r>
          </w:p>
        </w:tc>
      </w:tr>
      <w:tr w:rsidR="009C0E02" w:rsidRPr="001B44CC" w14:paraId="344B3BD4"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34EAF9" w14:textId="77777777" w:rsidR="009C0E02" w:rsidRPr="001B44CC" w:rsidRDefault="009C0E02" w:rsidP="00B25A70">
            <w:pPr>
              <w:rPr>
                <w:sz w:val="22"/>
                <w:szCs w:val="22"/>
              </w:rPr>
            </w:pPr>
            <w:r w:rsidRPr="001B44CC">
              <w:rPr>
                <w:sz w:val="22"/>
                <w:szCs w:val="22"/>
              </w:rPr>
              <w:t>182</w:t>
            </w:r>
          </w:p>
        </w:tc>
        <w:tc>
          <w:tcPr>
            <w:tcW w:w="1559" w:type="dxa"/>
            <w:tcBorders>
              <w:top w:val="single" w:sz="4" w:space="0" w:color="auto"/>
              <w:bottom w:val="single" w:sz="4" w:space="0" w:color="auto"/>
            </w:tcBorders>
          </w:tcPr>
          <w:p w14:paraId="61272793" w14:textId="77777777" w:rsidR="009C0E02" w:rsidRPr="001B44CC" w:rsidRDefault="009C0E02" w:rsidP="00B25A70">
            <w:pPr>
              <w:rPr>
                <w:sz w:val="22"/>
                <w:szCs w:val="22"/>
              </w:rPr>
            </w:pPr>
            <w:r w:rsidRPr="001B44CC">
              <w:rPr>
                <w:sz w:val="22"/>
                <w:szCs w:val="22"/>
              </w:rPr>
              <w:t>CN06A</w:t>
            </w:r>
          </w:p>
          <w:p w14:paraId="3626196E"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EAA616E" w14:textId="77777777" w:rsidR="009C0E02" w:rsidRPr="001B44CC" w:rsidRDefault="009C0E02" w:rsidP="00B25A70">
            <w:r w:rsidRPr="001B44CC">
              <w:t xml:space="preserve">Vopsitorii interioare cu vopsea pe baza de copolimeri vinilici in emulsie apoasa,  aplicate in 2 straturi pe glet existent, executate manual. Culoarea si calitatea se va aproba de Beneficiar  </w:t>
            </w:r>
          </w:p>
          <w:p w14:paraId="1968BC50" w14:textId="77777777" w:rsidR="009C0E02" w:rsidRPr="001B44CC" w:rsidRDefault="009C0E02" w:rsidP="00B25A70"/>
        </w:tc>
        <w:tc>
          <w:tcPr>
            <w:tcW w:w="992" w:type="dxa"/>
            <w:tcBorders>
              <w:top w:val="single" w:sz="4" w:space="0" w:color="auto"/>
              <w:bottom w:val="single" w:sz="4" w:space="0" w:color="auto"/>
            </w:tcBorders>
            <w:vAlign w:val="center"/>
          </w:tcPr>
          <w:p w14:paraId="620D0C92"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9A83021" w14:textId="77777777" w:rsidR="009C0E02" w:rsidRPr="001B44CC" w:rsidRDefault="009C0E02" w:rsidP="00B25A70">
            <w:pPr>
              <w:jc w:val="center"/>
              <w:rPr>
                <w:sz w:val="22"/>
                <w:szCs w:val="22"/>
              </w:rPr>
            </w:pPr>
            <w:r w:rsidRPr="001B44CC">
              <w:rPr>
                <w:sz w:val="22"/>
                <w:szCs w:val="22"/>
              </w:rPr>
              <w:t>28,000</w:t>
            </w:r>
          </w:p>
        </w:tc>
      </w:tr>
      <w:tr w:rsidR="009C0E02" w:rsidRPr="001B44CC" w14:paraId="050A0846" w14:textId="77777777" w:rsidTr="00B25A70">
        <w:tc>
          <w:tcPr>
            <w:tcW w:w="709" w:type="dxa"/>
            <w:tcBorders>
              <w:top w:val="nil"/>
              <w:left w:val="single" w:sz="6" w:space="0" w:color="auto"/>
              <w:bottom w:val="nil"/>
              <w:right w:val="nil"/>
            </w:tcBorders>
          </w:tcPr>
          <w:p w14:paraId="454305B0" w14:textId="77777777" w:rsidR="009C0E02" w:rsidRPr="001B44CC" w:rsidRDefault="009C0E02" w:rsidP="00B25A70">
            <w:pPr>
              <w:jc w:val="center"/>
            </w:pPr>
          </w:p>
        </w:tc>
        <w:tc>
          <w:tcPr>
            <w:tcW w:w="1559" w:type="dxa"/>
            <w:tcBorders>
              <w:top w:val="nil"/>
              <w:left w:val="single" w:sz="6" w:space="0" w:color="auto"/>
              <w:bottom w:val="nil"/>
              <w:right w:val="nil"/>
            </w:tcBorders>
          </w:tcPr>
          <w:p w14:paraId="373E0A54"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621F06BD" w14:textId="77777777" w:rsidR="009C0E02" w:rsidRPr="001B44CC" w:rsidRDefault="009C0E02" w:rsidP="00B25A70">
            <w:pPr>
              <w:rPr>
                <w:b/>
                <w:bCs/>
                <w:sz w:val="22"/>
                <w:szCs w:val="22"/>
              </w:rPr>
            </w:pPr>
            <w:r w:rsidRPr="001B44CC">
              <w:rPr>
                <w:b/>
                <w:bCs/>
                <w:sz w:val="22"/>
                <w:szCs w:val="22"/>
              </w:rPr>
              <w:t>1.8.6. Finisare interioare. Tavan</w:t>
            </w:r>
          </w:p>
          <w:p w14:paraId="5B5272C6" w14:textId="77777777" w:rsidR="009C0E02" w:rsidRPr="001B44CC" w:rsidRDefault="009C0E02" w:rsidP="00B25A70"/>
        </w:tc>
      </w:tr>
      <w:tr w:rsidR="009C0E02" w:rsidRPr="001B44CC" w14:paraId="50BF4F3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C1FF2" w14:textId="77777777" w:rsidR="009C0E02" w:rsidRPr="001B44CC" w:rsidRDefault="009C0E02" w:rsidP="00B25A70">
            <w:pPr>
              <w:rPr>
                <w:sz w:val="22"/>
                <w:szCs w:val="22"/>
              </w:rPr>
            </w:pPr>
            <w:r w:rsidRPr="001B44CC">
              <w:rPr>
                <w:sz w:val="22"/>
                <w:szCs w:val="22"/>
              </w:rPr>
              <w:t>183</w:t>
            </w:r>
          </w:p>
        </w:tc>
        <w:tc>
          <w:tcPr>
            <w:tcW w:w="1559" w:type="dxa"/>
            <w:tcBorders>
              <w:top w:val="single" w:sz="4" w:space="0" w:color="auto"/>
              <w:bottom w:val="single" w:sz="4" w:space="0" w:color="auto"/>
            </w:tcBorders>
          </w:tcPr>
          <w:p w14:paraId="399281CC" w14:textId="77777777" w:rsidR="009C0E02" w:rsidRPr="001B44CC" w:rsidRDefault="009C0E02" w:rsidP="00B25A70">
            <w:pPr>
              <w:rPr>
                <w:sz w:val="22"/>
                <w:szCs w:val="22"/>
              </w:rPr>
            </w:pPr>
            <w:r w:rsidRPr="001B44CC">
              <w:rPr>
                <w:sz w:val="22"/>
                <w:szCs w:val="22"/>
              </w:rPr>
              <w:t>CK29F</w:t>
            </w:r>
          </w:p>
          <w:p w14:paraId="448A44C1"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77C6B32" w14:textId="77777777" w:rsidR="009C0E02" w:rsidRPr="001B44CC" w:rsidRDefault="009C0E02" w:rsidP="00B25A70">
            <w:r w:rsidRPr="001B44CC">
              <w:t>Tavane suspendate din panouri prefabricate "Armstrong", inclusiv sistemul-grila (Fibra de sticla, 60x6x1,2cm reducere fonica - 30Db, rezistenta la umezeala 90 %, rezistenta la foc F 90 (GOST DIN 4102) culoarea si structura coordoneaza cu beneficiar</w:t>
            </w:r>
          </w:p>
          <w:p w14:paraId="4B2910CA" w14:textId="77777777" w:rsidR="009C0E02" w:rsidRPr="001B44CC" w:rsidRDefault="009C0E02" w:rsidP="00B25A70"/>
        </w:tc>
        <w:tc>
          <w:tcPr>
            <w:tcW w:w="992" w:type="dxa"/>
            <w:tcBorders>
              <w:top w:val="single" w:sz="4" w:space="0" w:color="auto"/>
              <w:bottom w:val="single" w:sz="4" w:space="0" w:color="auto"/>
            </w:tcBorders>
            <w:vAlign w:val="center"/>
          </w:tcPr>
          <w:p w14:paraId="0175F4FF"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544856C" w14:textId="77777777" w:rsidR="009C0E02" w:rsidRPr="001B44CC" w:rsidRDefault="009C0E02" w:rsidP="00B25A70">
            <w:pPr>
              <w:jc w:val="center"/>
              <w:rPr>
                <w:sz w:val="22"/>
                <w:szCs w:val="22"/>
              </w:rPr>
            </w:pPr>
            <w:r w:rsidRPr="001B44CC">
              <w:rPr>
                <w:sz w:val="22"/>
                <w:szCs w:val="22"/>
              </w:rPr>
              <w:t>24,000</w:t>
            </w:r>
          </w:p>
        </w:tc>
      </w:tr>
      <w:tr w:rsidR="009C0E02" w:rsidRPr="001B44CC" w14:paraId="69BDB267" w14:textId="77777777" w:rsidTr="00B25A70">
        <w:tc>
          <w:tcPr>
            <w:tcW w:w="709" w:type="dxa"/>
            <w:tcBorders>
              <w:top w:val="nil"/>
              <w:left w:val="single" w:sz="6" w:space="0" w:color="auto"/>
              <w:bottom w:val="nil"/>
              <w:right w:val="nil"/>
            </w:tcBorders>
          </w:tcPr>
          <w:p w14:paraId="564E9AD4" w14:textId="77777777" w:rsidR="009C0E02" w:rsidRPr="001B44CC" w:rsidRDefault="009C0E02" w:rsidP="00B25A70">
            <w:pPr>
              <w:jc w:val="center"/>
            </w:pPr>
          </w:p>
        </w:tc>
        <w:tc>
          <w:tcPr>
            <w:tcW w:w="1559" w:type="dxa"/>
            <w:tcBorders>
              <w:top w:val="nil"/>
              <w:left w:val="single" w:sz="6" w:space="0" w:color="auto"/>
              <w:bottom w:val="nil"/>
              <w:right w:val="nil"/>
            </w:tcBorders>
          </w:tcPr>
          <w:p w14:paraId="20968ED5"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4AF256B9" w14:textId="77777777" w:rsidR="009C0E02" w:rsidRPr="001B44CC" w:rsidRDefault="009C0E02" w:rsidP="00B25A70">
            <w:pPr>
              <w:rPr>
                <w:b/>
                <w:bCs/>
                <w:sz w:val="22"/>
                <w:szCs w:val="22"/>
              </w:rPr>
            </w:pPr>
            <w:r w:rsidRPr="001B44CC">
              <w:rPr>
                <w:b/>
                <w:bCs/>
                <w:sz w:val="22"/>
                <w:szCs w:val="22"/>
              </w:rPr>
              <w:t>1.8.7. Acoperisi</w:t>
            </w:r>
          </w:p>
          <w:p w14:paraId="4DF5CCC6" w14:textId="77777777" w:rsidR="009C0E02" w:rsidRPr="001B44CC" w:rsidRDefault="009C0E02" w:rsidP="00B25A70"/>
        </w:tc>
      </w:tr>
      <w:tr w:rsidR="009C0E02" w:rsidRPr="001B44CC" w14:paraId="2B2450A4"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71F788" w14:textId="77777777" w:rsidR="009C0E02" w:rsidRPr="001B44CC" w:rsidRDefault="009C0E02" w:rsidP="00B25A70">
            <w:pPr>
              <w:rPr>
                <w:sz w:val="22"/>
                <w:szCs w:val="22"/>
              </w:rPr>
            </w:pPr>
            <w:r w:rsidRPr="001B44CC">
              <w:rPr>
                <w:sz w:val="22"/>
                <w:szCs w:val="22"/>
              </w:rPr>
              <w:t>184</w:t>
            </w:r>
          </w:p>
        </w:tc>
        <w:tc>
          <w:tcPr>
            <w:tcW w:w="1559" w:type="dxa"/>
            <w:tcBorders>
              <w:top w:val="single" w:sz="4" w:space="0" w:color="auto"/>
              <w:bottom w:val="single" w:sz="4" w:space="0" w:color="auto"/>
            </w:tcBorders>
          </w:tcPr>
          <w:p w14:paraId="0831D548" w14:textId="77777777" w:rsidR="009C0E02" w:rsidRPr="001B44CC" w:rsidRDefault="009C0E02" w:rsidP="00B25A70">
            <w:pPr>
              <w:rPr>
                <w:sz w:val="22"/>
                <w:szCs w:val="22"/>
              </w:rPr>
            </w:pPr>
            <w:r w:rsidRPr="001B44CC">
              <w:rPr>
                <w:sz w:val="22"/>
                <w:szCs w:val="22"/>
              </w:rPr>
              <w:t>CL18A</w:t>
            </w:r>
          </w:p>
          <w:p w14:paraId="7ACFD975"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2D66773" w14:textId="77777777" w:rsidR="009C0E02" w:rsidRPr="001B44CC" w:rsidRDefault="009C0E02" w:rsidP="00B25A70">
            <w:r w:rsidRPr="001B44CC">
              <w:t>Confectii metalice diverse din profile laminate, tabla, tabla striata, otel beton, tevi pentru sustineri sau acoperiri, inglobate total sau partial in beton (Ferme, grinze p/u invelitor)</w:t>
            </w:r>
          </w:p>
          <w:p w14:paraId="464B69B0" w14:textId="77777777" w:rsidR="009C0E02" w:rsidRPr="001B44CC" w:rsidRDefault="009C0E02" w:rsidP="00B25A70"/>
        </w:tc>
        <w:tc>
          <w:tcPr>
            <w:tcW w:w="992" w:type="dxa"/>
            <w:tcBorders>
              <w:top w:val="single" w:sz="4" w:space="0" w:color="auto"/>
              <w:bottom w:val="single" w:sz="4" w:space="0" w:color="auto"/>
            </w:tcBorders>
            <w:vAlign w:val="center"/>
          </w:tcPr>
          <w:p w14:paraId="562266A5" w14:textId="77777777" w:rsidR="009C0E02" w:rsidRPr="001B44CC" w:rsidRDefault="009C0E02" w:rsidP="00B25A70">
            <w:pPr>
              <w:jc w:val="center"/>
              <w:rPr>
                <w:sz w:val="22"/>
                <w:szCs w:val="22"/>
              </w:rPr>
            </w:pPr>
            <w:r w:rsidRPr="001B44CC">
              <w:rPr>
                <w:sz w:val="22"/>
                <w:szCs w:val="22"/>
              </w:rPr>
              <w:t>kg</w:t>
            </w:r>
          </w:p>
        </w:tc>
        <w:tc>
          <w:tcPr>
            <w:tcW w:w="1843" w:type="dxa"/>
            <w:tcBorders>
              <w:top w:val="single" w:sz="4" w:space="0" w:color="auto"/>
              <w:bottom w:val="single" w:sz="4" w:space="0" w:color="auto"/>
            </w:tcBorders>
            <w:vAlign w:val="center"/>
          </w:tcPr>
          <w:p w14:paraId="00C89C64" w14:textId="77777777" w:rsidR="009C0E02" w:rsidRPr="001B44CC" w:rsidRDefault="009C0E02" w:rsidP="00B25A70">
            <w:pPr>
              <w:jc w:val="center"/>
              <w:rPr>
                <w:sz w:val="22"/>
                <w:szCs w:val="22"/>
              </w:rPr>
            </w:pPr>
            <w:r w:rsidRPr="001B44CC">
              <w:rPr>
                <w:sz w:val="22"/>
                <w:szCs w:val="22"/>
              </w:rPr>
              <w:t>346,200</w:t>
            </w:r>
          </w:p>
        </w:tc>
      </w:tr>
      <w:tr w:rsidR="009C0E02" w:rsidRPr="001B44CC" w14:paraId="2A729E63"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3672C8" w14:textId="77777777" w:rsidR="009C0E02" w:rsidRPr="001B44CC" w:rsidRDefault="009C0E02" w:rsidP="00B25A70">
            <w:pPr>
              <w:rPr>
                <w:sz w:val="22"/>
                <w:szCs w:val="22"/>
              </w:rPr>
            </w:pPr>
            <w:r w:rsidRPr="001B44CC">
              <w:rPr>
                <w:sz w:val="22"/>
                <w:szCs w:val="22"/>
              </w:rPr>
              <w:t>185</w:t>
            </w:r>
          </w:p>
        </w:tc>
        <w:tc>
          <w:tcPr>
            <w:tcW w:w="1559" w:type="dxa"/>
            <w:tcBorders>
              <w:top w:val="single" w:sz="4" w:space="0" w:color="auto"/>
              <w:bottom w:val="single" w:sz="4" w:space="0" w:color="auto"/>
            </w:tcBorders>
          </w:tcPr>
          <w:p w14:paraId="62DE2168" w14:textId="77777777" w:rsidR="009C0E02" w:rsidRPr="001B44CC" w:rsidRDefault="009C0E02" w:rsidP="00B25A70">
            <w:pPr>
              <w:rPr>
                <w:sz w:val="22"/>
                <w:szCs w:val="22"/>
              </w:rPr>
            </w:pPr>
            <w:r w:rsidRPr="001B44CC">
              <w:rPr>
                <w:sz w:val="22"/>
                <w:szCs w:val="22"/>
              </w:rPr>
              <w:t>IzD03C</w:t>
            </w:r>
          </w:p>
          <w:p w14:paraId="7EB4848E"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E4E4826" w14:textId="77777777" w:rsidR="009C0E02" w:rsidRPr="001B44CC" w:rsidRDefault="009C0E02" w:rsidP="00B25A70">
            <w:r w:rsidRPr="001B44CC">
              <w:t>Vopsirea confectiilor si constructiilor metalice cu un strat de vopsea de miniu de plumb, executate din profile, cu grosimi pina la 8 mm inclusiv, cu pensula de mina</w:t>
            </w:r>
          </w:p>
          <w:p w14:paraId="4C32D0B7" w14:textId="77777777" w:rsidR="009C0E02" w:rsidRPr="001B44CC" w:rsidRDefault="009C0E02" w:rsidP="00B25A70"/>
        </w:tc>
        <w:tc>
          <w:tcPr>
            <w:tcW w:w="992" w:type="dxa"/>
            <w:tcBorders>
              <w:top w:val="single" w:sz="4" w:space="0" w:color="auto"/>
              <w:bottom w:val="single" w:sz="4" w:space="0" w:color="auto"/>
            </w:tcBorders>
            <w:vAlign w:val="center"/>
          </w:tcPr>
          <w:p w14:paraId="547DE082" w14:textId="77777777" w:rsidR="009C0E02" w:rsidRPr="001B44CC" w:rsidRDefault="009C0E02" w:rsidP="00B25A70">
            <w:pPr>
              <w:jc w:val="center"/>
              <w:rPr>
                <w:sz w:val="22"/>
                <w:szCs w:val="22"/>
              </w:rPr>
            </w:pPr>
            <w:r w:rsidRPr="001B44CC">
              <w:rPr>
                <w:sz w:val="22"/>
                <w:szCs w:val="22"/>
              </w:rPr>
              <w:t>t</w:t>
            </w:r>
          </w:p>
        </w:tc>
        <w:tc>
          <w:tcPr>
            <w:tcW w:w="1843" w:type="dxa"/>
            <w:tcBorders>
              <w:top w:val="single" w:sz="4" w:space="0" w:color="auto"/>
              <w:bottom w:val="single" w:sz="4" w:space="0" w:color="auto"/>
            </w:tcBorders>
            <w:vAlign w:val="center"/>
          </w:tcPr>
          <w:p w14:paraId="7C1AC7DF" w14:textId="77777777" w:rsidR="009C0E02" w:rsidRPr="001B44CC" w:rsidRDefault="009C0E02" w:rsidP="00B25A70">
            <w:pPr>
              <w:jc w:val="center"/>
              <w:rPr>
                <w:sz w:val="22"/>
                <w:szCs w:val="22"/>
              </w:rPr>
            </w:pPr>
            <w:r w:rsidRPr="001B44CC">
              <w:rPr>
                <w:sz w:val="22"/>
                <w:szCs w:val="22"/>
              </w:rPr>
              <w:t>0,350</w:t>
            </w:r>
          </w:p>
        </w:tc>
      </w:tr>
      <w:tr w:rsidR="009C0E02" w:rsidRPr="001B44CC" w14:paraId="73B6FE3A"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3316DB" w14:textId="77777777" w:rsidR="009C0E02" w:rsidRPr="001B44CC" w:rsidRDefault="009C0E02" w:rsidP="00B25A70">
            <w:pPr>
              <w:rPr>
                <w:sz w:val="22"/>
                <w:szCs w:val="22"/>
              </w:rPr>
            </w:pPr>
            <w:r w:rsidRPr="001B44CC">
              <w:rPr>
                <w:sz w:val="22"/>
                <w:szCs w:val="22"/>
              </w:rPr>
              <w:t>186</w:t>
            </w:r>
          </w:p>
        </w:tc>
        <w:tc>
          <w:tcPr>
            <w:tcW w:w="1559" w:type="dxa"/>
            <w:tcBorders>
              <w:top w:val="single" w:sz="4" w:space="0" w:color="auto"/>
              <w:bottom w:val="single" w:sz="4" w:space="0" w:color="auto"/>
            </w:tcBorders>
          </w:tcPr>
          <w:p w14:paraId="65008FB2" w14:textId="77777777" w:rsidR="009C0E02" w:rsidRPr="001B44CC" w:rsidRDefault="009C0E02" w:rsidP="00B25A70">
            <w:pPr>
              <w:rPr>
                <w:sz w:val="22"/>
                <w:szCs w:val="22"/>
              </w:rPr>
            </w:pPr>
            <w:r w:rsidRPr="001B44CC">
              <w:rPr>
                <w:sz w:val="22"/>
                <w:szCs w:val="22"/>
              </w:rPr>
              <w:t>IzD04C</w:t>
            </w:r>
          </w:p>
          <w:p w14:paraId="61958C15"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12BFB76" w14:textId="77777777" w:rsidR="009C0E02" w:rsidRPr="001B44CC" w:rsidRDefault="009C0E02" w:rsidP="00B25A70">
            <w:r w:rsidRPr="001B44CC">
              <w:t>Vopsirea confectiilor si constructiilor metalice cu vopsea de ulei in 2 straturi, executate din profile, cu grosimi pina la 8 mm inclusiv, cu pensula de mina</w:t>
            </w:r>
          </w:p>
          <w:p w14:paraId="4F5AC50B" w14:textId="77777777" w:rsidR="009C0E02" w:rsidRPr="001B44CC" w:rsidRDefault="009C0E02" w:rsidP="00B25A70"/>
        </w:tc>
        <w:tc>
          <w:tcPr>
            <w:tcW w:w="992" w:type="dxa"/>
            <w:tcBorders>
              <w:top w:val="single" w:sz="4" w:space="0" w:color="auto"/>
              <w:bottom w:val="single" w:sz="4" w:space="0" w:color="auto"/>
            </w:tcBorders>
            <w:vAlign w:val="center"/>
          </w:tcPr>
          <w:p w14:paraId="68461567" w14:textId="77777777" w:rsidR="009C0E02" w:rsidRPr="001B44CC" w:rsidRDefault="009C0E02" w:rsidP="00B25A70">
            <w:pPr>
              <w:jc w:val="center"/>
              <w:rPr>
                <w:sz w:val="22"/>
                <w:szCs w:val="22"/>
              </w:rPr>
            </w:pPr>
            <w:r w:rsidRPr="001B44CC">
              <w:rPr>
                <w:sz w:val="22"/>
                <w:szCs w:val="22"/>
              </w:rPr>
              <w:t>t</w:t>
            </w:r>
          </w:p>
        </w:tc>
        <w:tc>
          <w:tcPr>
            <w:tcW w:w="1843" w:type="dxa"/>
            <w:tcBorders>
              <w:top w:val="single" w:sz="4" w:space="0" w:color="auto"/>
              <w:bottom w:val="single" w:sz="4" w:space="0" w:color="auto"/>
            </w:tcBorders>
            <w:vAlign w:val="center"/>
          </w:tcPr>
          <w:p w14:paraId="63B00B86" w14:textId="77777777" w:rsidR="009C0E02" w:rsidRPr="001B44CC" w:rsidRDefault="009C0E02" w:rsidP="00B25A70">
            <w:pPr>
              <w:jc w:val="center"/>
              <w:rPr>
                <w:sz w:val="22"/>
                <w:szCs w:val="22"/>
              </w:rPr>
            </w:pPr>
            <w:r w:rsidRPr="001B44CC">
              <w:rPr>
                <w:sz w:val="22"/>
                <w:szCs w:val="22"/>
              </w:rPr>
              <w:t>0,350</w:t>
            </w:r>
          </w:p>
        </w:tc>
      </w:tr>
      <w:tr w:rsidR="009C0E02" w:rsidRPr="001B44CC" w14:paraId="6EBC4A23"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43DC26" w14:textId="77777777" w:rsidR="009C0E02" w:rsidRPr="001B44CC" w:rsidRDefault="009C0E02" w:rsidP="00B25A70">
            <w:pPr>
              <w:rPr>
                <w:sz w:val="22"/>
                <w:szCs w:val="22"/>
              </w:rPr>
            </w:pPr>
            <w:r w:rsidRPr="001B44CC">
              <w:rPr>
                <w:sz w:val="22"/>
                <w:szCs w:val="22"/>
              </w:rPr>
              <w:t>187</w:t>
            </w:r>
          </w:p>
        </w:tc>
        <w:tc>
          <w:tcPr>
            <w:tcW w:w="1559" w:type="dxa"/>
            <w:tcBorders>
              <w:top w:val="single" w:sz="4" w:space="0" w:color="auto"/>
              <w:bottom w:val="single" w:sz="4" w:space="0" w:color="auto"/>
            </w:tcBorders>
          </w:tcPr>
          <w:p w14:paraId="1C6178FF" w14:textId="77777777" w:rsidR="009C0E02" w:rsidRPr="001B44CC" w:rsidRDefault="009C0E02" w:rsidP="00B25A70">
            <w:pPr>
              <w:rPr>
                <w:sz w:val="22"/>
                <w:szCs w:val="22"/>
              </w:rPr>
            </w:pPr>
            <w:r w:rsidRPr="001B44CC">
              <w:rPr>
                <w:sz w:val="22"/>
                <w:szCs w:val="22"/>
              </w:rPr>
              <w:t>CE44A</w:t>
            </w:r>
          </w:p>
          <w:p w14:paraId="626B844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1BEC075" w14:textId="77777777" w:rsidR="009C0E02" w:rsidRPr="001B44CC" w:rsidRDefault="009C0E02" w:rsidP="00B25A70">
            <w:r w:rsidRPr="001B44CC">
              <w:t>Invelitori din panouri usoare din tabla profilata cu termoizolare, de tip "Sandwich" montate pe rigle metalice. Notа:  * marca si tipul de etansare a panourilor se determina  conform  proiectului.   (6.5x4.3m)</w:t>
            </w:r>
          </w:p>
          <w:p w14:paraId="1DEA1D7A" w14:textId="77777777" w:rsidR="009C0E02" w:rsidRPr="001B44CC" w:rsidRDefault="009C0E02" w:rsidP="00B25A70"/>
        </w:tc>
        <w:tc>
          <w:tcPr>
            <w:tcW w:w="992" w:type="dxa"/>
            <w:tcBorders>
              <w:top w:val="single" w:sz="4" w:space="0" w:color="auto"/>
              <w:bottom w:val="single" w:sz="4" w:space="0" w:color="auto"/>
            </w:tcBorders>
            <w:vAlign w:val="center"/>
          </w:tcPr>
          <w:p w14:paraId="3979840C"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05CB9914" w14:textId="77777777" w:rsidR="009C0E02" w:rsidRPr="001B44CC" w:rsidRDefault="009C0E02" w:rsidP="00B25A70">
            <w:pPr>
              <w:jc w:val="center"/>
              <w:rPr>
                <w:sz w:val="22"/>
                <w:szCs w:val="22"/>
              </w:rPr>
            </w:pPr>
            <w:r w:rsidRPr="001B44CC">
              <w:rPr>
                <w:sz w:val="22"/>
                <w:szCs w:val="22"/>
              </w:rPr>
              <w:t>28,600</w:t>
            </w:r>
          </w:p>
        </w:tc>
      </w:tr>
      <w:tr w:rsidR="009C0E02" w:rsidRPr="001B44CC" w14:paraId="63D06CC1"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75118F" w14:textId="77777777" w:rsidR="009C0E02" w:rsidRPr="001B44CC" w:rsidRDefault="009C0E02" w:rsidP="00B25A70">
            <w:pPr>
              <w:rPr>
                <w:sz w:val="22"/>
                <w:szCs w:val="22"/>
              </w:rPr>
            </w:pPr>
            <w:r w:rsidRPr="001B44CC">
              <w:rPr>
                <w:sz w:val="22"/>
                <w:szCs w:val="22"/>
              </w:rPr>
              <w:t>188</w:t>
            </w:r>
          </w:p>
        </w:tc>
        <w:tc>
          <w:tcPr>
            <w:tcW w:w="1559" w:type="dxa"/>
            <w:tcBorders>
              <w:top w:val="single" w:sz="4" w:space="0" w:color="auto"/>
              <w:bottom w:val="single" w:sz="4" w:space="0" w:color="auto"/>
            </w:tcBorders>
          </w:tcPr>
          <w:p w14:paraId="4E2F63B4" w14:textId="77777777" w:rsidR="009C0E02" w:rsidRPr="001B44CC" w:rsidRDefault="009C0E02" w:rsidP="00B25A70">
            <w:pPr>
              <w:rPr>
                <w:sz w:val="22"/>
                <w:szCs w:val="22"/>
              </w:rPr>
            </w:pPr>
            <w:r w:rsidRPr="001B44CC">
              <w:rPr>
                <w:sz w:val="22"/>
                <w:szCs w:val="22"/>
              </w:rPr>
              <w:t>CD73A</w:t>
            </w:r>
          </w:p>
          <w:p w14:paraId="0B10D88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0501268" w14:textId="77777777" w:rsidR="009C0E02" w:rsidRPr="001B44CC" w:rsidRDefault="009C0E02" w:rsidP="00B25A70">
            <w:r w:rsidRPr="001B44CC">
              <w:t xml:space="preserve">Pereti din panouri usoare, din tabla profilata cu termoizolare, de tip " Sandwich" montate pe rigle metalice sau din beton armat la inaltimi sub 12 m: dispuse in fata riglelor. </w:t>
            </w:r>
            <w:r w:rsidRPr="001B44CC">
              <w:lastRenderedPageBreak/>
              <w:t>Notа:  * marca si tipul de etansare a panourilor se determina  conform  proiectului.   (parapet)</w:t>
            </w:r>
          </w:p>
          <w:p w14:paraId="3ADEE551" w14:textId="77777777" w:rsidR="009C0E02" w:rsidRPr="001B44CC" w:rsidRDefault="009C0E02" w:rsidP="00B25A70"/>
        </w:tc>
        <w:tc>
          <w:tcPr>
            <w:tcW w:w="992" w:type="dxa"/>
            <w:tcBorders>
              <w:top w:val="single" w:sz="4" w:space="0" w:color="auto"/>
              <w:bottom w:val="single" w:sz="4" w:space="0" w:color="auto"/>
            </w:tcBorders>
            <w:vAlign w:val="center"/>
          </w:tcPr>
          <w:p w14:paraId="14101D7C" w14:textId="77777777" w:rsidR="009C0E02" w:rsidRPr="001B44CC" w:rsidRDefault="009C0E02" w:rsidP="00B25A70">
            <w:pPr>
              <w:jc w:val="center"/>
              <w:rPr>
                <w:sz w:val="22"/>
                <w:szCs w:val="22"/>
              </w:rPr>
            </w:pPr>
            <w:r w:rsidRPr="001B44CC">
              <w:rPr>
                <w:sz w:val="22"/>
                <w:szCs w:val="22"/>
              </w:rPr>
              <w:lastRenderedPageBreak/>
              <w:t>m2</w:t>
            </w:r>
          </w:p>
        </w:tc>
        <w:tc>
          <w:tcPr>
            <w:tcW w:w="1843" w:type="dxa"/>
            <w:tcBorders>
              <w:top w:val="single" w:sz="4" w:space="0" w:color="auto"/>
              <w:bottom w:val="single" w:sz="4" w:space="0" w:color="auto"/>
            </w:tcBorders>
            <w:vAlign w:val="center"/>
          </w:tcPr>
          <w:p w14:paraId="4947D558" w14:textId="77777777" w:rsidR="009C0E02" w:rsidRPr="001B44CC" w:rsidRDefault="009C0E02" w:rsidP="00B25A70">
            <w:pPr>
              <w:jc w:val="center"/>
              <w:rPr>
                <w:sz w:val="22"/>
                <w:szCs w:val="22"/>
              </w:rPr>
            </w:pPr>
            <w:r w:rsidRPr="001B44CC">
              <w:rPr>
                <w:sz w:val="22"/>
                <w:szCs w:val="22"/>
              </w:rPr>
              <w:t>12,500</w:t>
            </w:r>
          </w:p>
        </w:tc>
      </w:tr>
      <w:tr w:rsidR="009C0E02" w:rsidRPr="001B44CC" w14:paraId="2F271D9A"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E91582" w14:textId="77777777" w:rsidR="009C0E02" w:rsidRPr="001B44CC" w:rsidRDefault="009C0E02" w:rsidP="00B25A70">
            <w:pPr>
              <w:rPr>
                <w:sz w:val="22"/>
                <w:szCs w:val="22"/>
              </w:rPr>
            </w:pPr>
            <w:r w:rsidRPr="001B44CC">
              <w:rPr>
                <w:sz w:val="22"/>
                <w:szCs w:val="22"/>
              </w:rPr>
              <w:t>189</w:t>
            </w:r>
          </w:p>
        </w:tc>
        <w:tc>
          <w:tcPr>
            <w:tcW w:w="1559" w:type="dxa"/>
            <w:tcBorders>
              <w:top w:val="single" w:sz="4" w:space="0" w:color="auto"/>
              <w:bottom w:val="single" w:sz="4" w:space="0" w:color="auto"/>
            </w:tcBorders>
          </w:tcPr>
          <w:p w14:paraId="01EAFD90" w14:textId="77777777" w:rsidR="009C0E02" w:rsidRPr="001B44CC" w:rsidRDefault="009C0E02" w:rsidP="00B25A70">
            <w:pPr>
              <w:rPr>
                <w:sz w:val="22"/>
                <w:szCs w:val="22"/>
              </w:rPr>
            </w:pPr>
            <w:r w:rsidRPr="001B44CC">
              <w:rPr>
                <w:sz w:val="22"/>
                <w:szCs w:val="22"/>
              </w:rPr>
              <w:t>CK18C</w:t>
            </w:r>
          </w:p>
          <w:p w14:paraId="2F0E2EE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E2AAA4A" w14:textId="77777777" w:rsidR="009C0E02" w:rsidRPr="001B44CC" w:rsidRDefault="009C0E02" w:rsidP="00B25A70">
            <w:r w:rsidRPr="001B44CC">
              <w:t xml:space="preserve">Montarea baghetelor la lambriuri (Profil de colt din metal vopsit,  b=100mm) </w:t>
            </w:r>
          </w:p>
          <w:p w14:paraId="55D3BD36" w14:textId="77777777" w:rsidR="009C0E02" w:rsidRPr="001B44CC" w:rsidRDefault="009C0E02" w:rsidP="00B25A70"/>
        </w:tc>
        <w:tc>
          <w:tcPr>
            <w:tcW w:w="992" w:type="dxa"/>
            <w:tcBorders>
              <w:top w:val="single" w:sz="4" w:space="0" w:color="auto"/>
              <w:bottom w:val="single" w:sz="4" w:space="0" w:color="auto"/>
            </w:tcBorders>
            <w:vAlign w:val="center"/>
          </w:tcPr>
          <w:p w14:paraId="370EA2C6"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47875DD2" w14:textId="77777777" w:rsidR="009C0E02" w:rsidRPr="001B44CC" w:rsidRDefault="009C0E02" w:rsidP="00B25A70">
            <w:pPr>
              <w:jc w:val="center"/>
              <w:rPr>
                <w:sz w:val="22"/>
                <w:szCs w:val="22"/>
              </w:rPr>
            </w:pPr>
            <w:r w:rsidRPr="001B44CC">
              <w:rPr>
                <w:sz w:val="22"/>
                <w:szCs w:val="22"/>
              </w:rPr>
              <w:t>50,000</w:t>
            </w:r>
          </w:p>
        </w:tc>
      </w:tr>
      <w:tr w:rsidR="009C0E02" w:rsidRPr="001B44CC" w14:paraId="25F94B8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A76E65" w14:textId="77777777" w:rsidR="009C0E02" w:rsidRPr="001B44CC" w:rsidRDefault="009C0E02" w:rsidP="00B25A70">
            <w:pPr>
              <w:rPr>
                <w:sz w:val="22"/>
                <w:szCs w:val="22"/>
              </w:rPr>
            </w:pPr>
            <w:r w:rsidRPr="001B44CC">
              <w:rPr>
                <w:sz w:val="22"/>
                <w:szCs w:val="22"/>
              </w:rPr>
              <w:t>190</w:t>
            </w:r>
          </w:p>
        </w:tc>
        <w:tc>
          <w:tcPr>
            <w:tcW w:w="1559" w:type="dxa"/>
            <w:tcBorders>
              <w:top w:val="single" w:sz="4" w:space="0" w:color="auto"/>
              <w:bottom w:val="single" w:sz="4" w:space="0" w:color="auto"/>
            </w:tcBorders>
          </w:tcPr>
          <w:p w14:paraId="5442DD2D" w14:textId="77777777" w:rsidR="009C0E02" w:rsidRPr="001B44CC" w:rsidRDefault="009C0E02" w:rsidP="00B25A70">
            <w:pPr>
              <w:rPr>
                <w:sz w:val="22"/>
                <w:szCs w:val="22"/>
              </w:rPr>
            </w:pPr>
            <w:r w:rsidRPr="001B44CC">
              <w:rPr>
                <w:sz w:val="22"/>
                <w:szCs w:val="22"/>
              </w:rPr>
              <w:t>RpCI29A</w:t>
            </w:r>
          </w:p>
          <w:p w14:paraId="242BE1F0"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2877ED1" w14:textId="77777777" w:rsidR="009C0E02" w:rsidRPr="001B44CC" w:rsidRDefault="009C0E02" w:rsidP="00B25A70">
            <w:r w:rsidRPr="001B44CC">
              <w:t xml:space="preserve">Sisteme de jgheaburi prefabricate, tip BRASS, din tabla. d-125mm. Culoarea si calitatea se va aproba de Beneficiar  </w:t>
            </w:r>
          </w:p>
          <w:p w14:paraId="6318EE77" w14:textId="77777777" w:rsidR="009C0E02" w:rsidRPr="001B44CC" w:rsidRDefault="009C0E02" w:rsidP="00B25A70"/>
        </w:tc>
        <w:tc>
          <w:tcPr>
            <w:tcW w:w="992" w:type="dxa"/>
            <w:tcBorders>
              <w:top w:val="single" w:sz="4" w:space="0" w:color="auto"/>
              <w:bottom w:val="single" w:sz="4" w:space="0" w:color="auto"/>
            </w:tcBorders>
            <w:vAlign w:val="center"/>
          </w:tcPr>
          <w:p w14:paraId="4E814391"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5009E093" w14:textId="77777777" w:rsidR="009C0E02" w:rsidRPr="001B44CC" w:rsidRDefault="009C0E02" w:rsidP="00B25A70">
            <w:pPr>
              <w:jc w:val="center"/>
              <w:rPr>
                <w:sz w:val="22"/>
                <w:szCs w:val="22"/>
              </w:rPr>
            </w:pPr>
            <w:r w:rsidRPr="001B44CC">
              <w:rPr>
                <w:sz w:val="22"/>
                <w:szCs w:val="22"/>
              </w:rPr>
              <w:t>4,350</w:t>
            </w:r>
          </w:p>
        </w:tc>
      </w:tr>
      <w:tr w:rsidR="009C0E02" w:rsidRPr="001B44CC" w14:paraId="591E16B8"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D2877A" w14:textId="77777777" w:rsidR="009C0E02" w:rsidRPr="001B44CC" w:rsidRDefault="009C0E02" w:rsidP="00B25A70">
            <w:pPr>
              <w:rPr>
                <w:sz w:val="22"/>
                <w:szCs w:val="22"/>
              </w:rPr>
            </w:pPr>
            <w:r w:rsidRPr="001B44CC">
              <w:rPr>
                <w:sz w:val="22"/>
                <w:szCs w:val="22"/>
              </w:rPr>
              <w:t>191</w:t>
            </w:r>
          </w:p>
        </w:tc>
        <w:tc>
          <w:tcPr>
            <w:tcW w:w="1559" w:type="dxa"/>
            <w:tcBorders>
              <w:top w:val="single" w:sz="4" w:space="0" w:color="auto"/>
              <w:bottom w:val="single" w:sz="4" w:space="0" w:color="auto"/>
            </w:tcBorders>
          </w:tcPr>
          <w:p w14:paraId="12A43794" w14:textId="77777777" w:rsidR="009C0E02" w:rsidRPr="001B44CC" w:rsidRDefault="009C0E02" w:rsidP="00B25A70">
            <w:pPr>
              <w:rPr>
                <w:sz w:val="22"/>
                <w:szCs w:val="22"/>
              </w:rPr>
            </w:pPr>
            <w:r w:rsidRPr="001B44CC">
              <w:rPr>
                <w:sz w:val="22"/>
                <w:szCs w:val="22"/>
              </w:rPr>
              <w:t>RpCI29B</w:t>
            </w:r>
          </w:p>
          <w:p w14:paraId="40F4DD97"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CE5C5DF" w14:textId="77777777" w:rsidR="009C0E02" w:rsidRPr="001B44CC" w:rsidRDefault="009C0E02" w:rsidP="00B25A70">
            <w:r w:rsidRPr="001B44CC">
              <w:t xml:space="preserve">Sisteme de burlane prefabricate, tip BRASS, din tabla. d-90mm. Culoarea si calitatea se va aproba de Beneficiar </w:t>
            </w:r>
          </w:p>
          <w:p w14:paraId="65E4B195" w14:textId="77777777" w:rsidR="009C0E02" w:rsidRPr="001B44CC" w:rsidRDefault="009C0E02" w:rsidP="00B25A70"/>
        </w:tc>
        <w:tc>
          <w:tcPr>
            <w:tcW w:w="992" w:type="dxa"/>
            <w:tcBorders>
              <w:top w:val="single" w:sz="4" w:space="0" w:color="auto"/>
              <w:bottom w:val="single" w:sz="4" w:space="0" w:color="auto"/>
            </w:tcBorders>
            <w:vAlign w:val="center"/>
          </w:tcPr>
          <w:p w14:paraId="117D9C77"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1AE833F6" w14:textId="77777777" w:rsidR="009C0E02" w:rsidRPr="001B44CC" w:rsidRDefault="009C0E02" w:rsidP="00B25A70">
            <w:pPr>
              <w:jc w:val="center"/>
              <w:rPr>
                <w:sz w:val="22"/>
                <w:szCs w:val="22"/>
              </w:rPr>
            </w:pPr>
            <w:r w:rsidRPr="001B44CC">
              <w:rPr>
                <w:sz w:val="22"/>
                <w:szCs w:val="22"/>
              </w:rPr>
              <w:t>3,600</w:t>
            </w:r>
          </w:p>
        </w:tc>
      </w:tr>
      <w:tr w:rsidR="009C0E02" w:rsidRPr="001B44CC" w14:paraId="23199029" w14:textId="77777777" w:rsidTr="00B25A70">
        <w:tc>
          <w:tcPr>
            <w:tcW w:w="709" w:type="dxa"/>
            <w:tcBorders>
              <w:top w:val="nil"/>
              <w:left w:val="single" w:sz="6" w:space="0" w:color="auto"/>
              <w:bottom w:val="nil"/>
              <w:right w:val="nil"/>
            </w:tcBorders>
          </w:tcPr>
          <w:p w14:paraId="725A6D14" w14:textId="77777777" w:rsidR="009C0E02" w:rsidRPr="001B44CC" w:rsidRDefault="009C0E02" w:rsidP="00B25A70">
            <w:pPr>
              <w:jc w:val="center"/>
            </w:pPr>
          </w:p>
        </w:tc>
        <w:tc>
          <w:tcPr>
            <w:tcW w:w="1559" w:type="dxa"/>
            <w:tcBorders>
              <w:top w:val="nil"/>
              <w:left w:val="single" w:sz="6" w:space="0" w:color="auto"/>
              <w:bottom w:val="nil"/>
              <w:right w:val="nil"/>
            </w:tcBorders>
          </w:tcPr>
          <w:p w14:paraId="1217891C"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2BF3BFEE" w14:textId="77777777" w:rsidR="009C0E02" w:rsidRPr="001B44CC" w:rsidRDefault="009C0E02" w:rsidP="00B25A70">
            <w:pPr>
              <w:rPr>
                <w:b/>
                <w:bCs/>
                <w:sz w:val="22"/>
                <w:szCs w:val="22"/>
              </w:rPr>
            </w:pPr>
            <w:r w:rsidRPr="001B44CC">
              <w:rPr>
                <w:b/>
                <w:bCs/>
                <w:sz w:val="22"/>
                <w:szCs w:val="22"/>
              </w:rPr>
              <w:t>1.9. Lucrari exterioare</w:t>
            </w:r>
          </w:p>
          <w:p w14:paraId="4116CF40" w14:textId="77777777" w:rsidR="009C0E02" w:rsidRPr="001B44CC" w:rsidRDefault="009C0E02" w:rsidP="00B25A70"/>
        </w:tc>
      </w:tr>
      <w:tr w:rsidR="009C0E02" w:rsidRPr="001B44CC" w14:paraId="54FA3D42" w14:textId="77777777" w:rsidTr="00B25A70">
        <w:tc>
          <w:tcPr>
            <w:tcW w:w="709" w:type="dxa"/>
            <w:tcBorders>
              <w:top w:val="nil"/>
              <w:left w:val="single" w:sz="6" w:space="0" w:color="auto"/>
              <w:bottom w:val="nil"/>
              <w:right w:val="nil"/>
            </w:tcBorders>
          </w:tcPr>
          <w:p w14:paraId="26BC3A6E" w14:textId="77777777" w:rsidR="009C0E02" w:rsidRPr="001B44CC" w:rsidRDefault="009C0E02" w:rsidP="00B25A70">
            <w:pPr>
              <w:jc w:val="center"/>
            </w:pPr>
          </w:p>
        </w:tc>
        <w:tc>
          <w:tcPr>
            <w:tcW w:w="1559" w:type="dxa"/>
            <w:tcBorders>
              <w:top w:val="nil"/>
              <w:left w:val="single" w:sz="6" w:space="0" w:color="auto"/>
              <w:bottom w:val="nil"/>
              <w:right w:val="nil"/>
            </w:tcBorders>
          </w:tcPr>
          <w:p w14:paraId="1E1A5705"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7389121C" w14:textId="77777777" w:rsidR="009C0E02" w:rsidRPr="001B44CC" w:rsidRDefault="009C0E02" w:rsidP="00B25A70">
            <w:pPr>
              <w:rPr>
                <w:b/>
                <w:bCs/>
                <w:sz w:val="22"/>
                <w:szCs w:val="22"/>
              </w:rPr>
            </w:pPr>
            <w:r w:rsidRPr="001B44CC">
              <w:rPr>
                <w:b/>
                <w:bCs/>
                <w:sz w:val="22"/>
                <w:szCs w:val="22"/>
              </w:rPr>
              <w:t>1.9.1. Demolare</w:t>
            </w:r>
          </w:p>
          <w:p w14:paraId="6C88BE52" w14:textId="77777777" w:rsidR="009C0E02" w:rsidRPr="001B44CC" w:rsidRDefault="009C0E02" w:rsidP="00B25A70"/>
        </w:tc>
      </w:tr>
      <w:tr w:rsidR="009C0E02" w:rsidRPr="001B44CC" w14:paraId="249AA6A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0CF55B" w14:textId="77777777" w:rsidR="009C0E02" w:rsidRPr="001B44CC" w:rsidRDefault="009C0E02" w:rsidP="00B25A70">
            <w:pPr>
              <w:rPr>
                <w:sz w:val="22"/>
                <w:szCs w:val="22"/>
              </w:rPr>
            </w:pPr>
            <w:r w:rsidRPr="001B44CC">
              <w:rPr>
                <w:sz w:val="22"/>
                <w:szCs w:val="22"/>
              </w:rPr>
              <w:t>192</w:t>
            </w:r>
          </w:p>
        </w:tc>
        <w:tc>
          <w:tcPr>
            <w:tcW w:w="1559" w:type="dxa"/>
            <w:tcBorders>
              <w:top w:val="single" w:sz="4" w:space="0" w:color="auto"/>
              <w:bottom w:val="single" w:sz="4" w:space="0" w:color="auto"/>
            </w:tcBorders>
          </w:tcPr>
          <w:p w14:paraId="4F2D5882" w14:textId="77777777" w:rsidR="009C0E02" w:rsidRPr="001B44CC" w:rsidRDefault="009C0E02" w:rsidP="00B25A70">
            <w:pPr>
              <w:rPr>
                <w:sz w:val="22"/>
                <w:szCs w:val="22"/>
              </w:rPr>
            </w:pPr>
            <w:r w:rsidRPr="001B44CC">
              <w:rPr>
                <w:sz w:val="22"/>
                <w:szCs w:val="22"/>
              </w:rPr>
              <w:t>RCsB28B</w:t>
            </w:r>
          </w:p>
          <w:p w14:paraId="19A952C3"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FD8CD06" w14:textId="77777777" w:rsidR="009C0E02" w:rsidRPr="001B44CC" w:rsidRDefault="009C0E02" w:rsidP="00B25A70">
            <w:r w:rsidRPr="001B44CC">
              <w:t>Demolarea betoanelor vechi cu mijloace manuale, fundatii si elevetii cu dozaje peste 150 kg/mc ciment (pereu)</w:t>
            </w:r>
          </w:p>
          <w:p w14:paraId="0B3E0BEA" w14:textId="77777777" w:rsidR="009C0E02" w:rsidRPr="001B44CC" w:rsidRDefault="009C0E02" w:rsidP="00B25A70"/>
        </w:tc>
        <w:tc>
          <w:tcPr>
            <w:tcW w:w="992" w:type="dxa"/>
            <w:tcBorders>
              <w:top w:val="single" w:sz="4" w:space="0" w:color="auto"/>
              <w:bottom w:val="single" w:sz="4" w:space="0" w:color="auto"/>
            </w:tcBorders>
            <w:vAlign w:val="center"/>
          </w:tcPr>
          <w:p w14:paraId="665BD457" w14:textId="77777777" w:rsidR="009C0E02" w:rsidRPr="001B44CC" w:rsidRDefault="009C0E02" w:rsidP="00B25A70">
            <w:pPr>
              <w:jc w:val="center"/>
              <w:rPr>
                <w:sz w:val="22"/>
                <w:szCs w:val="22"/>
              </w:rPr>
            </w:pPr>
            <w:r w:rsidRPr="001B44CC">
              <w:rPr>
                <w:sz w:val="22"/>
                <w:szCs w:val="22"/>
              </w:rPr>
              <w:t>m3</w:t>
            </w:r>
          </w:p>
        </w:tc>
        <w:tc>
          <w:tcPr>
            <w:tcW w:w="1843" w:type="dxa"/>
            <w:tcBorders>
              <w:top w:val="single" w:sz="4" w:space="0" w:color="auto"/>
              <w:bottom w:val="single" w:sz="4" w:space="0" w:color="auto"/>
            </w:tcBorders>
            <w:vAlign w:val="center"/>
          </w:tcPr>
          <w:p w14:paraId="6BEE009E" w14:textId="77777777" w:rsidR="009C0E02" w:rsidRPr="001B44CC" w:rsidRDefault="009C0E02" w:rsidP="00B25A70">
            <w:pPr>
              <w:jc w:val="center"/>
              <w:rPr>
                <w:sz w:val="22"/>
                <w:szCs w:val="22"/>
              </w:rPr>
            </w:pPr>
            <w:r w:rsidRPr="001B44CC">
              <w:rPr>
                <w:sz w:val="22"/>
                <w:szCs w:val="22"/>
              </w:rPr>
              <w:t>1,900</w:t>
            </w:r>
          </w:p>
        </w:tc>
      </w:tr>
      <w:tr w:rsidR="009C0E02" w:rsidRPr="001B44CC" w14:paraId="32B5C0E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F76ACB" w14:textId="77777777" w:rsidR="009C0E02" w:rsidRPr="001B44CC" w:rsidRDefault="009C0E02" w:rsidP="00B25A70">
            <w:pPr>
              <w:rPr>
                <w:sz w:val="22"/>
                <w:szCs w:val="22"/>
              </w:rPr>
            </w:pPr>
            <w:r w:rsidRPr="001B44CC">
              <w:rPr>
                <w:sz w:val="22"/>
                <w:szCs w:val="22"/>
              </w:rPr>
              <w:t>193</w:t>
            </w:r>
          </w:p>
        </w:tc>
        <w:tc>
          <w:tcPr>
            <w:tcW w:w="1559" w:type="dxa"/>
            <w:tcBorders>
              <w:top w:val="single" w:sz="4" w:space="0" w:color="auto"/>
              <w:bottom w:val="single" w:sz="4" w:space="0" w:color="auto"/>
            </w:tcBorders>
          </w:tcPr>
          <w:p w14:paraId="3DC8D4B3" w14:textId="77777777" w:rsidR="009C0E02" w:rsidRPr="001B44CC" w:rsidRDefault="009C0E02" w:rsidP="00B25A70">
            <w:pPr>
              <w:rPr>
                <w:sz w:val="22"/>
                <w:szCs w:val="22"/>
              </w:rPr>
            </w:pPr>
            <w:r w:rsidRPr="001B44CC">
              <w:rPr>
                <w:sz w:val="22"/>
                <w:szCs w:val="22"/>
              </w:rPr>
              <w:t>RpCS19G</w:t>
            </w:r>
          </w:p>
          <w:p w14:paraId="5C94A08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CDF6283" w14:textId="77777777" w:rsidR="009C0E02" w:rsidRPr="001B44CC" w:rsidRDefault="009C0E02" w:rsidP="00B25A70">
            <w:r w:rsidRPr="001B44CC">
              <w:t xml:space="preserve">Demontari: borduri la trotuare, asezate pe beton </w:t>
            </w:r>
          </w:p>
          <w:p w14:paraId="30D32504" w14:textId="77777777" w:rsidR="009C0E02" w:rsidRPr="001B44CC" w:rsidRDefault="009C0E02" w:rsidP="00B25A70"/>
        </w:tc>
        <w:tc>
          <w:tcPr>
            <w:tcW w:w="992" w:type="dxa"/>
            <w:tcBorders>
              <w:top w:val="single" w:sz="4" w:space="0" w:color="auto"/>
              <w:bottom w:val="single" w:sz="4" w:space="0" w:color="auto"/>
            </w:tcBorders>
            <w:vAlign w:val="center"/>
          </w:tcPr>
          <w:p w14:paraId="2F3FD3BC"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3EAA9F80" w14:textId="77777777" w:rsidR="009C0E02" w:rsidRPr="001B44CC" w:rsidRDefault="009C0E02" w:rsidP="00B25A70">
            <w:pPr>
              <w:jc w:val="center"/>
              <w:rPr>
                <w:sz w:val="22"/>
                <w:szCs w:val="22"/>
              </w:rPr>
            </w:pPr>
            <w:r w:rsidRPr="001B44CC">
              <w:rPr>
                <w:sz w:val="22"/>
                <w:szCs w:val="22"/>
              </w:rPr>
              <w:t>31,000</w:t>
            </w:r>
          </w:p>
        </w:tc>
      </w:tr>
      <w:tr w:rsidR="009C0E02" w:rsidRPr="001B44CC" w14:paraId="28A18E8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B70C42" w14:textId="77777777" w:rsidR="009C0E02" w:rsidRPr="001B44CC" w:rsidRDefault="009C0E02" w:rsidP="00B25A70">
            <w:pPr>
              <w:rPr>
                <w:sz w:val="22"/>
                <w:szCs w:val="22"/>
              </w:rPr>
            </w:pPr>
            <w:r w:rsidRPr="001B44CC">
              <w:rPr>
                <w:sz w:val="22"/>
                <w:szCs w:val="22"/>
              </w:rPr>
              <w:t>194</w:t>
            </w:r>
          </w:p>
        </w:tc>
        <w:tc>
          <w:tcPr>
            <w:tcW w:w="1559" w:type="dxa"/>
            <w:tcBorders>
              <w:top w:val="single" w:sz="4" w:space="0" w:color="auto"/>
              <w:bottom w:val="single" w:sz="4" w:space="0" w:color="auto"/>
            </w:tcBorders>
          </w:tcPr>
          <w:p w14:paraId="665DF061" w14:textId="77777777" w:rsidR="009C0E02" w:rsidRPr="001B44CC" w:rsidRDefault="009C0E02" w:rsidP="00B25A70">
            <w:pPr>
              <w:rPr>
                <w:sz w:val="22"/>
                <w:szCs w:val="22"/>
              </w:rPr>
            </w:pPr>
            <w:r w:rsidRPr="001B44CC">
              <w:rPr>
                <w:sz w:val="22"/>
                <w:szCs w:val="22"/>
              </w:rPr>
              <w:t>RpCS19D</w:t>
            </w:r>
          </w:p>
          <w:p w14:paraId="3CDBA01E"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09A7870" w14:textId="77777777" w:rsidR="009C0E02" w:rsidRPr="001B44CC" w:rsidRDefault="009C0E02" w:rsidP="00B25A70">
            <w:r w:rsidRPr="001B44CC">
              <w:t xml:space="preserve">Demontari: pavaje din piatra sau pavele </w:t>
            </w:r>
          </w:p>
          <w:p w14:paraId="510B3CD9" w14:textId="77777777" w:rsidR="009C0E02" w:rsidRPr="001B44CC" w:rsidRDefault="009C0E02" w:rsidP="00B25A70"/>
        </w:tc>
        <w:tc>
          <w:tcPr>
            <w:tcW w:w="992" w:type="dxa"/>
            <w:tcBorders>
              <w:top w:val="single" w:sz="4" w:space="0" w:color="auto"/>
              <w:bottom w:val="single" w:sz="4" w:space="0" w:color="auto"/>
            </w:tcBorders>
            <w:vAlign w:val="center"/>
          </w:tcPr>
          <w:p w14:paraId="372A3AB5"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6A1AFE7A" w14:textId="77777777" w:rsidR="009C0E02" w:rsidRPr="001B44CC" w:rsidRDefault="009C0E02" w:rsidP="00B25A70">
            <w:pPr>
              <w:jc w:val="center"/>
              <w:rPr>
                <w:sz w:val="22"/>
                <w:szCs w:val="22"/>
              </w:rPr>
            </w:pPr>
            <w:r w:rsidRPr="001B44CC">
              <w:rPr>
                <w:sz w:val="22"/>
                <w:szCs w:val="22"/>
              </w:rPr>
              <w:t>267,550</w:t>
            </w:r>
          </w:p>
        </w:tc>
      </w:tr>
      <w:tr w:rsidR="009C0E02" w:rsidRPr="001B44CC" w14:paraId="6F094A7A"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57C5A" w14:textId="77777777" w:rsidR="009C0E02" w:rsidRPr="001B44CC" w:rsidRDefault="009C0E02" w:rsidP="00B25A70">
            <w:pPr>
              <w:rPr>
                <w:sz w:val="22"/>
                <w:szCs w:val="22"/>
              </w:rPr>
            </w:pPr>
            <w:r w:rsidRPr="001B44CC">
              <w:rPr>
                <w:sz w:val="22"/>
                <w:szCs w:val="22"/>
              </w:rPr>
              <w:t>195</w:t>
            </w:r>
          </w:p>
        </w:tc>
        <w:tc>
          <w:tcPr>
            <w:tcW w:w="1559" w:type="dxa"/>
            <w:tcBorders>
              <w:top w:val="single" w:sz="4" w:space="0" w:color="auto"/>
              <w:bottom w:val="single" w:sz="4" w:space="0" w:color="auto"/>
            </w:tcBorders>
          </w:tcPr>
          <w:p w14:paraId="76E06215" w14:textId="77777777" w:rsidR="009C0E02" w:rsidRPr="001B44CC" w:rsidRDefault="009C0E02" w:rsidP="00B25A70">
            <w:pPr>
              <w:rPr>
                <w:sz w:val="22"/>
                <w:szCs w:val="22"/>
              </w:rPr>
            </w:pPr>
            <w:r w:rsidRPr="001B44CC">
              <w:rPr>
                <w:sz w:val="22"/>
                <w:szCs w:val="22"/>
              </w:rPr>
              <w:t>RpCJ35B</w:t>
            </w:r>
          </w:p>
          <w:p w14:paraId="191FB43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0519418" w14:textId="77777777" w:rsidR="009C0E02" w:rsidRPr="001B44CC" w:rsidRDefault="009C0E02" w:rsidP="00B25A70">
            <w:r w:rsidRPr="001B44CC">
              <w:t>Desfaceri de tencuieli speciale interioare sau exterioare in praf de piatra,  mozaic, etc (fatada)</w:t>
            </w:r>
          </w:p>
          <w:p w14:paraId="04AB4F10" w14:textId="77777777" w:rsidR="009C0E02" w:rsidRPr="001B44CC" w:rsidRDefault="009C0E02" w:rsidP="00B25A70"/>
        </w:tc>
        <w:tc>
          <w:tcPr>
            <w:tcW w:w="992" w:type="dxa"/>
            <w:tcBorders>
              <w:top w:val="single" w:sz="4" w:space="0" w:color="auto"/>
              <w:bottom w:val="single" w:sz="4" w:space="0" w:color="auto"/>
            </w:tcBorders>
            <w:vAlign w:val="center"/>
          </w:tcPr>
          <w:p w14:paraId="3B04D37B"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4331F824" w14:textId="77777777" w:rsidR="009C0E02" w:rsidRPr="001B44CC" w:rsidRDefault="009C0E02" w:rsidP="00B25A70">
            <w:pPr>
              <w:jc w:val="center"/>
              <w:rPr>
                <w:sz w:val="22"/>
                <w:szCs w:val="22"/>
              </w:rPr>
            </w:pPr>
            <w:r w:rsidRPr="001B44CC">
              <w:rPr>
                <w:sz w:val="22"/>
                <w:szCs w:val="22"/>
              </w:rPr>
              <w:t>60,000</w:t>
            </w:r>
          </w:p>
        </w:tc>
      </w:tr>
      <w:tr w:rsidR="009C0E02" w:rsidRPr="001B44CC" w14:paraId="04B6B3C8"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7B1C83" w14:textId="77777777" w:rsidR="009C0E02" w:rsidRPr="001B44CC" w:rsidRDefault="009C0E02" w:rsidP="00B25A70">
            <w:pPr>
              <w:rPr>
                <w:sz w:val="22"/>
                <w:szCs w:val="22"/>
              </w:rPr>
            </w:pPr>
            <w:r w:rsidRPr="001B44CC">
              <w:rPr>
                <w:sz w:val="22"/>
                <w:szCs w:val="22"/>
              </w:rPr>
              <w:t>196</w:t>
            </w:r>
          </w:p>
        </w:tc>
        <w:tc>
          <w:tcPr>
            <w:tcW w:w="1559" w:type="dxa"/>
            <w:tcBorders>
              <w:top w:val="single" w:sz="4" w:space="0" w:color="auto"/>
              <w:bottom w:val="single" w:sz="4" w:space="0" w:color="auto"/>
            </w:tcBorders>
          </w:tcPr>
          <w:p w14:paraId="5801A089" w14:textId="77777777" w:rsidR="009C0E02" w:rsidRPr="001B44CC" w:rsidRDefault="009C0E02" w:rsidP="00B25A70">
            <w:pPr>
              <w:rPr>
                <w:sz w:val="22"/>
                <w:szCs w:val="22"/>
              </w:rPr>
            </w:pPr>
            <w:r w:rsidRPr="001B44CC">
              <w:rPr>
                <w:sz w:val="22"/>
                <w:szCs w:val="22"/>
              </w:rPr>
              <w:t>RpCP45D</w:t>
            </w:r>
          </w:p>
          <w:p w14:paraId="5178848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7812A4E" w14:textId="77777777" w:rsidR="009C0E02" w:rsidRPr="001B44CC" w:rsidRDefault="009C0E02" w:rsidP="00B25A70">
            <w:r w:rsidRPr="001B44CC">
              <w:t>Demontarea grilelor, parapetilor si imprejmuirilor metalice etc (Demontarea grilei la nise si carcasa copertinii)</w:t>
            </w:r>
          </w:p>
          <w:p w14:paraId="51409E18" w14:textId="77777777" w:rsidR="009C0E02" w:rsidRPr="001B44CC" w:rsidRDefault="009C0E02" w:rsidP="00B25A70"/>
        </w:tc>
        <w:tc>
          <w:tcPr>
            <w:tcW w:w="992" w:type="dxa"/>
            <w:tcBorders>
              <w:top w:val="single" w:sz="4" w:space="0" w:color="auto"/>
              <w:bottom w:val="single" w:sz="4" w:space="0" w:color="auto"/>
            </w:tcBorders>
            <w:vAlign w:val="center"/>
          </w:tcPr>
          <w:p w14:paraId="36FDDB8E" w14:textId="77777777" w:rsidR="009C0E02" w:rsidRPr="001B44CC" w:rsidRDefault="009C0E02" w:rsidP="00B25A70">
            <w:pPr>
              <w:jc w:val="center"/>
              <w:rPr>
                <w:sz w:val="22"/>
                <w:szCs w:val="22"/>
              </w:rPr>
            </w:pPr>
            <w:r w:rsidRPr="001B44CC">
              <w:rPr>
                <w:sz w:val="22"/>
                <w:szCs w:val="22"/>
              </w:rPr>
              <w:t>kg</w:t>
            </w:r>
          </w:p>
        </w:tc>
        <w:tc>
          <w:tcPr>
            <w:tcW w:w="1843" w:type="dxa"/>
            <w:tcBorders>
              <w:top w:val="single" w:sz="4" w:space="0" w:color="auto"/>
              <w:bottom w:val="single" w:sz="4" w:space="0" w:color="auto"/>
            </w:tcBorders>
            <w:vAlign w:val="center"/>
          </w:tcPr>
          <w:p w14:paraId="43DCB273" w14:textId="77777777" w:rsidR="009C0E02" w:rsidRPr="001B44CC" w:rsidRDefault="009C0E02" w:rsidP="00B25A70">
            <w:pPr>
              <w:jc w:val="center"/>
              <w:rPr>
                <w:sz w:val="22"/>
                <w:szCs w:val="22"/>
              </w:rPr>
            </w:pPr>
            <w:r w:rsidRPr="001B44CC">
              <w:rPr>
                <w:sz w:val="22"/>
                <w:szCs w:val="22"/>
              </w:rPr>
              <w:t>220,000</w:t>
            </w:r>
          </w:p>
        </w:tc>
      </w:tr>
      <w:tr w:rsidR="009C0E02" w:rsidRPr="001B44CC" w14:paraId="72A1902B"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1BB680" w14:textId="77777777" w:rsidR="009C0E02" w:rsidRPr="001B44CC" w:rsidRDefault="009C0E02" w:rsidP="00B25A70">
            <w:pPr>
              <w:rPr>
                <w:sz w:val="22"/>
                <w:szCs w:val="22"/>
              </w:rPr>
            </w:pPr>
            <w:r w:rsidRPr="001B44CC">
              <w:rPr>
                <w:sz w:val="22"/>
                <w:szCs w:val="22"/>
              </w:rPr>
              <w:t>197</w:t>
            </w:r>
          </w:p>
        </w:tc>
        <w:tc>
          <w:tcPr>
            <w:tcW w:w="1559" w:type="dxa"/>
            <w:tcBorders>
              <w:top w:val="single" w:sz="4" w:space="0" w:color="auto"/>
              <w:bottom w:val="single" w:sz="4" w:space="0" w:color="auto"/>
            </w:tcBorders>
          </w:tcPr>
          <w:p w14:paraId="72354B33" w14:textId="77777777" w:rsidR="009C0E02" w:rsidRPr="001B44CC" w:rsidRDefault="009C0E02" w:rsidP="00B25A70">
            <w:pPr>
              <w:rPr>
                <w:sz w:val="22"/>
                <w:szCs w:val="22"/>
              </w:rPr>
            </w:pPr>
            <w:r w:rsidRPr="001B44CC">
              <w:rPr>
                <w:sz w:val="22"/>
                <w:szCs w:val="22"/>
              </w:rPr>
              <w:t>TrB05A2-5</w:t>
            </w:r>
          </w:p>
          <w:p w14:paraId="0192E9B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C1D4455" w14:textId="77777777" w:rsidR="009C0E02" w:rsidRPr="001B44CC" w:rsidRDefault="009C0E02" w:rsidP="00B25A70">
            <w:r w:rsidRPr="001B44CC">
              <w:t xml:space="preserve">Transportul, prin purtare directa, al materialelor incomode, avind sub 25 kg, pe distanta de 50 m </w:t>
            </w:r>
          </w:p>
          <w:p w14:paraId="09D360D4" w14:textId="77777777" w:rsidR="009C0E02" w:rsidRPr="001B44CC" w:rsidRDefault="009C0E02" w:rsidP="00B25A70"/>
        </w:tc>
        <w:tc>
          <w:tcPr>
            <w:tcW w:w="992" w:type="dxa"/>
            <w:tcBorders>
              <w:top w:val="single" w:sz="4" w:space="0" w:color="auto"/>
              <w:bottom w:val="single" w:sz="4" w:space="0" w:color="auto"/>
            </w:tcBorders>
            <w:vAlign w:val="center"/>
          </w:tcPr>
          <w:p w14:paraId="0D364BE8" w14:textId="77777777" w:rsidR="009C0E02" w:rsidRPr="001B44CC" w:rsidRDefault="009C0E02" w:rsidP="00B25A70">
            <w:pPr>
              <w:jc w:val="center"/>
              <w:rPr>
                <w:sz w:val="22"/>
                <w:szCs w:val="22"/>
              </w:rPr>
            </w:pPr>
            <w:r w:rsidRPr="001B44CC">
              <w:rPr>
                <w:sz w:val="22"/>
                <w:szCs w:val="22"/>
              </w:rPr>
              <w:t>t</w:t>
            </w:r>
          </w:p>
        </w:tc>
        <w:tc>
          <w:tcPr>
            <w:tcW w:w="1843" w:type="dxa"/>
            <w:tcBorders>
              <w:top w:val="single" w:sz="4" w:space="0" w:color="auto"/>
              <w:bottom w:val="single" w:sz="4" w:space="0" w:color="auto"/>
            </w:tcBorders>
            <w:vAlign w:val="center"/>
          </w:tcPr>
          <w:p w14:paraId="770AC12B" w14:textId="77777777" w:rsidR="009C0E02" w:rsidRPr="001B44CC" w:rsidRDefault="009C0E02" w:rsidP="00B25A70">
            <w:pPr>
              <w:jc w:val="center"/>
              <w:rPr>
                <w:sz w:val="22"/>
                <w:szCs w:val="22"/>
              </w:rPr>
            </w:pPr>
            <w:r w:rsidRPr="001B44CC">
              <w:rPr>
                <w:sz w:val="22"/>
                <w:szCs w:val="22"/>
              </w:rPr>
              <w:t>9,900</w:t>
            </w:r>
          </w:p>
        </w:tc>
      </w:tr>
      <w:tr w:rsidR="009C0E02" w:rsidRPr="001B44CC" w14:paraId="072F3491"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24C412" w14:textId="77777777" w:rsidR="009C0E02" w:rsidRPr="001B44CC" w:rsidRDefault="009C0E02" w:rsidP="00B25A70">
            <w:pPr>
              <w:rPr>
                <w:sz w:val="22"/>
                <w:szCs w:val="22"/>
              </w:rPr>
            </w:pPr>
            <w:r w:rsidRPr="001B44CC">
              <w:rPr>
                <w:sz w:val="22"/>
                <w:szCs w:val="22"/>
              </w:rPr>
              <w:t>198</w:t>
            </w:r>
          </w:p>
        </w:tc>
        <w:tc>
          <w:tcPr>
            <w:tcW w:w="1559" w:type="dxa"/>
            <w:tcBorders>
              <w:top w:val="single" w:sz="4" w:space="0" w:color="auto"/>
              <w:bottom w:val="single" w:sz="4" w:space="0" w:color="auto"/>
            </w:tcBorders>
          </w:tcPr>
          <w:p w14:paraId="0C82C986" w14:textId="77777777" w:rsidR="009C0E02" w:rsidRPr="001B44CC" w:rsidRDefault="009C0E02" w:rsidP="00B25A70">
            <w:pPr>
              <w:rPr>
                <w:sz w:val="22"/>
                <w:szCs w:val="22"/>
              </w:rPr>
            </w:pPr>
            <w:r w:rsidRPr="001B44CC">
              <w:rPr>
                <w:sz w:val="22"/>
                <w:szCs w:val="22"/>
              </w:rPr>
              <w:t>TrI1AA01C2</w:t>
            </w:r>
          </w:p>
          <w:p w14:paraId="1079CB23"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B72ACB2" w14:textId="77777777" w:rsidR="009C0E02" w:rsidRPr="001B44CC" w:rsidRDefault="009C0E02" w:rsidP="00B25A70">
            <w:r w:rsidRPr="001B44CC">
              <w:t xml:space="preserve">Incarcarea materialelor din grupa A - grele si marunte prin aruncare - de pe rampa sau teren, in auto categoria 2 </w:t>
            </w:r>
          </w:p>
          <w:p w14:paraId="6957FE3B" w14:textId="77777777" w:rsidR="009C0E02" w:rsidRPr="001B44CC" w:rsidRDefault="009C0E02" w:rsidP="00B25A70"/>
        </w:tc>
        <w:tc>
          <w:tcPr>
            <w:tcW w:w="992" w:type="dxa"/>
            <w:tcBorders>
              <w:top w:val="single" w:sz="4" w:space="0" w:color="auto"/>
              <w:bottom w:val="single" w:sz="4" w:space="0" w:color="auto"/>
            </w:tcBorders>
            <w:vAlign w:val="center"/>
          </w:tcPr>
          <w:p w14:paraId="6FC107E7" w14:textId="77777777" w:rsidR="009C0E02" w:rsidRPr="001B44CC" w:rsidRDefault="009C0E02" w:rsidP="00B25A70">
            <w:pPr>
              <w:jc w:val="center"/>
              <w:rPr>
                <w:sz w:val="22"/>
                <w:szCs w:val="22"/>
              </w:rPr>
            </w:pPr>
            <w:r w:rsidRPr="001B44CC">
              <w:rPr>
                <w:sz w:val="22"/>
                <w:szCs w:val="22"/>
              </w:rPr>
              <w:t>t</w:t>
            </w:r>
          </w:p>
        </w:tc>
        <w:tc>
          <w:tcPr>
            <w:tcW w:w="1843" w:type="dxa"/>
            <w:tcBorders>
              <w:top w:val="single" w:sz="4" w:space="0" w:color="auto"/>
              <w:bottom w:val="single" w:sz="4" w:space="0" w:color="auto"/>
            </w:tcBorders>
            <w:vAlign w:val="center"/>
          </w:tcPr>
          <w:p w14:paraId="5B592D64" w14:textId="77777777" w:rsidR="009C0E02" w:rsidRPr="001B44CC" w:rsidRDefault="009C0E02" w:rsidP="00B25A70">
            <w:pPr>
              <w:jc w:val="center"/>
              <w:rPr>
                <w:sz w:val="22"/>
                <w:szCs w:val="22"/>
              </w:rPr>
            </w:pPr>
            <w:r w:rsidRPr="001B44CC">
              <w:rPr>
                <w:sz w:val="22"/>
                <w:szCs w:val="22"/>
              </w:rPr>
              <w:t>9,900</w:t>
            </w:r>
          </w:p>
        </w:tc>
      </w:tr>
      <w:tr w:rsidR="009C0E02" w:rsidRPr="001B44CC" w14:paraId="37976EEA"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004CFB" w14:textId="77777777" w:rsidR="009C0E02" w:rsidRPr="001B44CC" w:rsidRDefault="009C0E02" w:rsidP="00B25A70">
            <w:pPr>
              <w:rPr>
                <w:sz w:val="22"/>
                <w:szCs w:val="22"/>
              </w:rPr>
            </w:pPr>
            <w:r w:rsidRPr="001B44CC">
              <w:rPr>
                <w:sz w:val="22"/>
                <w:szCs w:val="22"/>
              </w:rPr>
              <w:t>199</w:t>
            </w:r>
          </w:p>
        </w:tc>
        <w:tc>
          <w:tcPr>
            <w:tcW w:w="1559" w:type="dxa"/>
            <w:tcBorders>
              <w:top w:val="single" w:sz="4" w:space="0" w:color="auto"/>
              <w:bottom w:val="single" w:sz="4" w:space="0" w:color="auto"/>
            </w:tcBorders>
          </w:tcPr>
          <w:p w14:paraId="5B961CC3" w14:textId="77777777" w:rsidR="009C0E02" w:rsidRPr="001B44CC" w:rsidRDefault="009C0E02" w:rsidP="00B25A70">
            <w:pPr>
              <w:rPr>
                <w:sz w:val="22"/>
                <w:szCs w:val="22"/>
              </w:rPr>
            </w:pPr>
            <w:r w:rsidRPr="001B44CC">
              <w:rPr>
                <w:sz w:val="22"/>
                <w:szCs w:val="22"/>
              </w:rPr>
              <w:t>TsI50C5</w:t>
            </w:r>
          </w:p>
          <w:p w14:paraId="28DA4E0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9F0B05F" w14:textId="77777777" w:rsidR="009C0E02" w:rsidRPr="001B44CC" w:rsidRDefault="009C0E02" w:rsidP="00B25A70">
            <w:r w:rsidRPr="001B44CC">
              <w:t xml:space="preserve">Transportarea gunolului de constructie cu autobasculanta de 5 t la distanta de 25 km </w:t>
            </w:r>
          </w:p>
          <w:p w14:paraId="01AB0515" w14:textId="77777777" w:rsidR="009C0E02" w:rsidRPr="001B44CC" w:rsidRDefault="009C0E02" w:rsidP="00B25A70"/>
        </w:tc>
        <w:tc>
          <w:tcPr>
            <w:tcW w:w="992" w:type="dxa"/>
            <w:tcBorders>
              <w:top w:val="single" w:sz="4" w:space="0" w:color="auto"/>
              <w:bottom w:val="single" w:sz="4" w:space="0" w:color="auto"/>
            </w:tcBorders>
            <w:vAlign w:val="center"/>
          </w:tcPr>
          <w:p w14:paraId="18EE9E92" w14:textId="77777777" w:rsidR="009C0E02" w:rsidRPr="001B44CC" w:rsidRDefault="009C0E02" w:rsidP="00B25A70">
            <w:pPr>
              <w:jc w:val="center"/>
              <w:rPr>
                <w:sz w:val="22"/>
                <w:szCs w:val="22"/>
              </w:rPr>
            </w:pPr>
            <w:r w:rsidRPr="001B44CC">
              <w:rPr>
                <w:sz w:val="22"/>
                <w:szCs w:val="22"/>
              </w:rPr>
              <w:t>t</w:t>
            </w:r>
          </w:p>
        </w:tc>
        <w:tc>
          <w:tcPr>
            <w:tcW w:w="1843" w:type="dxa"/>
            <w:tcBorders>
              <w:top w:val="single" w:sz="4" w:space="0" w:color="auto"/>
              <w:bottom w:val="single" w:sz="4" w:space="0" w:color="auto"/>
            </w:tcBorders>
            <w:vAlign w:val="center"/>
          </w:tcPr>
          <w:p w14:paraId="1545F367" w14:textId="77777777" w:rsidR="009C0E02" w:rsidRPr="001B44CC" w:rsidRDefault="009C0E02" w:rsidP="00B25A70">
            <w:pPr>
              <w:jc w:val="center"/>
              <w:rPr>
                <w:sz w:val="22"/>
                <w:szCs w:val="22"/>
              </w:rPr>
            </w:pPr>
            <w:r w:rsidRPr="001B44CC">
              <w:rPr>
                <w:sz w:val="22"/>
                <w:szCs w:val="22"/>
              </w:rPr>
              <w:t>9,900</w:t>
            </w:r>
          </w:p>
        </w:tc>
      </w:tr>
      <w:tr w:rsidR="009C0E02" w:rsidRPr="001B44CC" w14:paraId="17B6ACBE" w14:textId="77777777" w:rsidTr="00B25A70">
        <w:tc>
          <w:tcPr>
            <w:tcW w:w="709" w:type="dxa"/>
            <w:tcBorders>
              <w:top w:val="nil"/>
              <w:left w:val="single" w:sz="6" w:space="0" w:color="auto"/>
              <w:bottom w:val="nil"/>
              <w:right w:val="nil"/>
            </w:tcBorders>
          </w:tcPr>
          <w:p w14:paraId="4786DF33" w14:textId="77777777" w:rsidR="009C0E02" w:rsidRPr="001B44CC" w:rsidRDefault="009C0E02" w:rsidP="00B25A70">
            <w:pPr>
              <w:jc w:val="center"/>
            </w:pPr>
          </w:p>
        </w:tc>
        <w:tc>
          <w:tcPr>
            <w:tcW w:w="1559" w:type="dxa"/>
            <w:tcBorders>
              <w:top w:val="nil"/>
              <w:left w:val="single" w:sz="6" w:space="0" w:color="auto"/>
              <w:bottom w:val="nil"/>
              <w:right w:val="nil"/>
            </w:tcBorders>
          </w:tcPr>
          <w:p w14:paraId="1C2D795A"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179532A9" w14:textId="77777777" w:rsidR="009C0E02" w:rsidRPr="001B44CC" w:rsidRDefault="009C0E02" w:rsidP="00B25A70">
            <w:pPr>
              <w:rPr>
                <w:b/>
                <w:bCs/>
                <w:sz w:val="22"/>
                <w:szCs w:val="22"/>
              </w:rPr>
            </w:pPr>
            <w:r w:rsidRPr="001B44CC">
              <w:rPr>
                <w:b/>
                <w:bCs/>
                <w:sz w:val="22"/>
                <w:szCs w:val="22"/>
              </w:rPr>
              <w:t>1.9.2. Fatada</w:t>
            </w:r>
          </w:p>
          <w:p w14:paraId="51C54360" w14:textId="77777777" w:rsidR="009C0E02" w:rsidRPr="001B44CC" w:rsidRDefault="009C0E02" w:rsidP="00B25A70"/>
        </w:tc>
      </w:tr>
      <w:tr w:rsidR="009C0E02" w:rsidRPr="001B44CC" w14:paraId="3152E324"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0DB9F5" w14:textId="77777777" w:rsidR="009C0E02" w:rsidRPr="001B44CC" w:rsidRDefault="009C0E02" w:rsidP="00B25A70">
            <w:pPr>
              <w:rPr>
                <w:sz w:val="22"/>
                <w:szCs w:val="22"/>
              </w:rPr>
            </w:pPr>
            <w:r w:rsidRPr="001B44CC">
              <w:rPr>
                <w:sz w:val="22"/>
                <w:szCs w:val="22"/>
              </w:rPr>
              <w:t>200</w:t>
            </w:r>
          </w:p>
        </w:tc>
        <w:tc>
          <w:tcPr>
            <w:tcW w:w="1559" w:type="dxa"/>
            <w:tcBorders>
              <w:top w:val="single" w:sz="4" w:space="0" w:color="auto"/>
              <w:bottom w:val="single" w:sz="4" w:space="0" w:color="auto"/>
            </w:tcBorders>
          </w:tcPr>
          <w:p w14:paraId="67A3CA09" w14:textId="77777777" w:rsidR="009C0E02" w:rsidRPr="001B44CC" w:rsidRDefault="009C0E02" w:rsidP="00B25A70">
            <w:pPr>
              <w:rPr>
                <w:sz w:val="22"/>
                <w:szCs w:val="22"/>
              </w:rPr>
            </w:pPr>
            <w:r w:rsidRPr="001B44CC">
              <w:rPr>
                <w:sz w:val="22"/>
                <w:szCs w:val="22"/>
              </w:rPr>
              <w:t>CF30A_aplic</w:t>
            </w:r>
          </w:p>
          <w:p w14:paraId="118AB9E7"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20A8559" w14:textId="77777777" w:rsidR="009C0E02" w:rsidRPr="001B44CC" w:rsidRDefault="009C0E02" w:rsidP="00B25A70">
            <w:r w:rsidRPr="001B44CC">
              <w:t>Tencuieli exterioare de 2-3 mm. grosime, executate manual. cu glet pe baza de ciment "Fasad alb" sau echivalent</w:t>
            </w:r>
          </w:p>
          <w:p w14:paraId="38AA642D" w14:textId="77777777" w:rsidR="009C0E02" w:rsidRPr="001B44CC" w:rsidRDefault="009C0E02" w:rsidP="00B25A70"/>
        </w:tc>
        <w:tc>
          <w:tcPr>
            <w:tcW w:w="992" w:type="dxa"/>
            <w:tcBorders>
              <w:top w:val="single" w:sz="4" w:space="0" w:color="auto"/>
              <w:bottom w:val="single" w:sz="4" w:space="0" w:color="auto"/>
            </w:tcBorders>
            <w:vAlign w:val="center"/>
          </w:tcPr>
          <w:p w14:paraId="7BD1D8B4"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C7360BC" w14:textId="77777777" w:rsidR="009C0E02" w:rsidRPr="001B44CC" w:rsidRDefault="009C0E02" w:rsidP="00B25A70">
            <w:pPr>
              <w:jc w:val="center"/>
              <w:rPr>
                <w:sz w:val="22"/>
                <w:szCs w:val="22"/>
              </w:rPr>
            </w:pPr>
            <w:r w:rsidRPr="001B44CC">
              <w:rPr>
                <w:sz w:val="22"/>
                <w:szCs w:val="22"/>
              </w:rPr>
              <w:t>20,000</w:t>
            </w:r>
          </w:p>
        </w:tc>
      </w:tr>
      <w:tr w:rsidR="009C0E02" w:rsidRPr="001B44CC" w14:paraId="5602208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E0A38F" w14:textId="77777777" w:rsidR="009C0E02" w:rsidRPr="001B44CC" w:rsidRDefault="009C0E02" w:rsidP="00B25A70">
            <w:pPr>
              <w:rPr>
                <w:sz w:val="22"/>
                <w:szCs w:val="22"/>
              </w:rPr>
            </w:pPr>
            <w:r w:rsidRPr="001B44CC">
              <w:rPr>
                <w:sz w:val="22"/>
                <w:szCs w:val="22"/>
              </w:rPr>
              <w:lastRenderedPageBreak/>
              <w:t>201</w:t>
            </w:r>
          </w:p>
        </w:tc>
        <w:tc>
          <w:tcPr>
            <w:tcW w:w="1559" w:type="dxa"/>
            <w:tcBorders>
              <w:top w:val="single" w:sz="4" w:space="0" w:color="auto"/>
              <w:bottom w:val="single" w:sz="4" w:space="0" w:color="auto"/>
            </w:tcBorders>
          </w:tcPr>
          <w:p w14:paraId="6BEF89BA" w14:textId="77777777" w:rsidR="009C0E02" w:rsidRPr="001B44CC" w:rsidRDefault="009C0E02" w:rsidP="00B25A70">
            <w:pPr>
              <w:rPr>
                <w:sz w:val="22"/>
                <w:szCs w:val="22"/>
              </w:rPr>
            </w:pPr>
            <w:r w:rsidRPr="001B44CC">
              <w:rPr>
                <w:sz w:val="22"/>
                <w:szCs w:val="22"/>
              </w:rPr>
              <w:t>CF61A aplic</w:t>
            </w:r>
          </w:p>
          <w:p w14:paraId="5F838A2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4589F83" w14:textId="77777777" w:rsidR="009C0E02" w:rsidRPr="001B44CC" w:rsidRDefault="009C0E02" w:rsidP="00B25A70">
            <w:r w:rsidRPr="001B44CC">
              <w:t xml:space="preserve">Driscuire continua a suprafetei (tencuiala de un strat) cu amestec uscat de ciment: glafuri de ferestre si usi plane </w:t>
            </w:r>
          </w:p>
          <w:p w14:paraId="66EC4326" w14:textId="77777777" w:rsidR="009C0E02" w:rsidRPr="001B44CC" w:rsidRDefault="009C0E02" w:rsidP="00B25A70"/>
        </w:tc>
        <w:tc>
          <w:tcPr>
            <w:tcW w:w="992" w:type="dxa"/>
            <w:tcBorders>
              <w:top w:val="single" w:sz="4" w:space="0" w:color="auto"/>
              <w:bottom w:val="single" w:sz="4" w:space="0" w:color="auto"/>
            </w:tcBorders>
            <w:vAlign w:val="center"/>
          </w:tcPr>
          <w:p w14:paraId="10D8EB7D"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6CCED65A" w14:textId="77777777" w:rsidR="009C0E02" w:rsidRPr="001B44CC" w:rsidRDefault="009C0E02" w:rsidP="00B25A70">
            <w:pPr>
              <w:jc w:val="center"/>
              <w:rPr>
                <w:sz w:val="22"/>
                <w:szCs w:val="22"/>
              </w:rPr>
            </w:pPr>
            <w:r w:rsidRPr="001B44CC">
              <w:rPr>
                <w:sz w:val="22"/>
                <w:szCs w:val="22"/>
              </w:rPr>
              <w:t>41,000</w:t>
            </w:r>
          </w:p>
        </w:tc>
      </w:tr>
      <w:tr w:rsidR="009C0E02" w:rsidRPr="001B44CC" w14:paraId="066D932A"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A688D3" w14:textId="77777777" w:rsidR="009C0E02" w:rsidRPr="001B44CC" w:rsidRDefault="009C0E02" w:rsidP="00B25A70">
            <w:pPr>
              <w:rPr>
                <w:sz w:val="22"/>
                <w:szCs w:val="22"/>
              </w:rPr>
            </w:pPr>
            <w:r w:rsidRPr="001B44CC">
              <w:rPr>
                <w:sz w:val="22"/>
                <w:szCs w:val="22"/>
              </w:rPr>
              <w:t>202</w:t>
            </w:r>
          </w:p>
        </w:tc>
        <w:tc>
          <w:tcPr>
            <w:tcW w:w="1559" w:type="dxa"/>
            <w:tcBorders>
              <w:top w:val="single" w:sz="4" w:space="0" w:color="auto"/>
              <w:bottom w:val="single" w:sz="4" w:space="0" w:color="auto"/>
            </w:tcBorders>
          </w:tcPr>
          <w:p w14:paraId="51DBDFD1" w14:textId="77777777" w:rsidR="009C0E02" w:rsidRPr="001B44CC" w:rsidRDefault="009C0E02" w:rsidP="00B25A70">
            <w:pPr>
              <w:rPr>
                <w:sz w:val="22"/>
                <w:szCs w:val="22"/>
              </w:rPr>
            </w:pPr>
            <w:r w:rsidRPr="001B44CC">
              <w:rPr>
                <w:sz w:val="22"/>
                <w:szCs w:val="22"/>
              </w:rPr>
              <w:t>RpCN05A</w:t>
            </w:r>
          </w:p>
          <w:p w14:paraId="7B26349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3BD1CCB" w14:textId="77777777" w:rsidR="009C0E02" w:rsidRPr="001B44CC" w:rsidRDefault="009C0E02" w:rsidP="00B25A70">
            <w:r w:rsidRPr="001B44CC">
              <w:t xml:space="preserve">Repararea profilurilor  trase pe loc, cu sablonul, la cornise exterioare, drepte, cu latimea desfasurata de pina la 0,75 m, executate pe zidarie sau beton cu mortar de ciment var M 50-T, driscuite fin </w:t>
            </w:r>
          </w:p>
          <w:p w14:paraId="09063C3D" w14:textId="77777777" w:rsidR="009C0E02" w:rsidRPr="001B44CC" w:rsidRDefault="009C0E02" w:rsidP="00B25A70"/>
        </w:tc>
        <w:tc>
          <w:tcPr>
            <w:tcW w:w="992" w:type="dxa"/>
            <w:tcBorders>
              <w:top w:val="single" w:sz="4" w:space="0" w:color="auto"/>
              <w:bottom w:val="single" w:sz="4" w:space="0" w:color="auto"/>
            </w:tcBorders>
            <w:vAlign w:val="center"/>
          </w:tcPr>
          <w:p w14:paraId="4F41B53E"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26D2F77F" w14:textId="77777777" w:rsidR="009C0E02" w:rsidRPr="001B44CC" w:rsidRDefault="009C0E02" w:rsidP="00B25A70">
            <w:pPr>
              <w:jc w:val="center"/>
              <w:rPr>
                <w:sz w:val="22"/>
                <w:szCs w:val="22"/>
              </w:rPr>
            </w:pPr>
            <w:r w:rsidRPr="001B44CC">
              <w:rPr>
                <w:sz w:val="22"/>
                <w:szCs w:val="22"/>
              </w:rPr>
              <w:t>12,000</w:t>
            </w:r>
          </w:p>
        </w:tc>
      </w:tr>
      <w:tr w:rsidR="009C0E02" w:rsidRPr="001B44CC" w14:paraId="1541B271"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B3656F" w14:textId="77777777" w:rsidR="009C0E02" w:rsidRPr="001B44CC" w:rsidRDefault="009C0E02" w:rsidP="00B25A70">
            <w:pPr>
              <w:rPr>
                <w:sz w:val="22"/>
                <w:szCs w:val="22"/>
              </w:rPr>
            </w:pPr>
            <w:r w:rsidRPr="001B44CC">
              <w:rPr>
                <w:sz w:val="22"/>
                <w:szCs w:val="22"/>
              </w:rPr>
              <w:t>203</w:t>
            </w:r>
          </w:p>
        </w:tc>
        <w:tc>
          <w:tcPr>
            <w:tcW w:w="1559" w:type="dxa"/>
            <w:tcBorders>
              <w:top w:val="single" w:sz="4" w:space="0" w:color="auto"/>
              <w:bottom w:val="single" w:sz="4" w:space="0" w:color="auto"/>
            </w:tcBorders>
          </w:tcPr>
          <w:p w14:paraId="61472F7C" w14:textId="77777777" w:rsidR="009C0E02" w:rsidRPr="001B44CC" w:rsidRDefault="009C0E02" w:rsidP="00B25A70">
            <w:pPr>
              <w:rPr>
                <w:sz w:val="22"/>
                <w:szCs w:val="22"/>
              </w:rPr>
            </w:pPr>
            <w:r w:rsidRPr="001B44CC">
              <w:rPr>
                <w:sz w:val="22"/>
                <w:szCs w:val="22"/>
              </w:rPr>
              <w:t>R8B01B</w:t>
            </w:r>
          </w:p>
          <w:p w14:paraId="02F591ED"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1EBD777" w14:textId="77777777" w:rsidR="009C0E02" w:rsidRPr="001B44CC" w:rsidRDefault="009C0E02" w:rsidP="00B25A70">
            <w:r w:rsidRPr="001B44CC">
              <w:t>Restaurare si reconstituire a tencuielilor la fatade pe suprafete din caramida cu mortar de var si ciment (sau var): piloni, pilastri coloane si suprafete curbilinii (balcon , coloane)</w:t>
            </w:r>
          </w:p>
          <w:p w14:paraId="6FB5A3B5" w14:textId="77777777" w:rsidR="009C0E02" w:rsidRPr="001B44CC" w:rsidRDefault="009C0E02" w:rsidP="00B25A70"/>
        </w:tc>
        <w:tc>
          <w:tcPr>
            <w:tcW w:w="992" w:type="dxa"/>
            <w:tcBorders>
              <w:top w:val="single" w:sz="4" w:space="0" w:color="auto"/>
              <w:bottom w:val="single" w:sz="4" w:space="0" w:color="auto"/>
            </w:tcBorders>
            <w:vAlign w:val="center"/>
          </w:tcPr>
          <w:p w14:paraId="26563F6E"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5CC2F5C" w14:textId="77777777" w:rsidR="009C0E02" w:rsidRPr="001B44CC" w:rsidRDefault="009C0E02" w:rsidP="00B25A70">
            <w:pPr>
              <w:jc w:val="center"/>
              <w:rPr>
                <w:sz w:val="22"/>
                <w:szCs w:val="22"/>
              </w:rPr>
            </w:pPr>
            <w:r w:rsidRPr="001B44CC">
              <w:rPr>
                <w:sz w:val="22"/>
                <w:szCs w:val="22"/>
              </w:rPr>
              <w:t>68,800</w:t>
            </w:r>
          </w:p>
        </w:tc>
      </w:tr>
      <w:tr w:rsidR="009C0E02" w:rsidRPr="001B44CC" w14:paraId="5DF024DF"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67609C" w14:textId="77777777" w:rsidR="009C0E02" w:rsidRPr="001B44CC" w:rsidRDefault="009C0E02" w:rsidP="00B25A70">
            <w:pPr>
              <w:rPr>
                <w:sz w:val="22"/>
                <w:szCs w:val="22"/>
              </w:rPr>
            </w:pPr>
            <w:r w:rsidRPr="001B44CC">
              <w:rPr>
                <w:sz w:val="22"/>
                <w:szCs w:val="22"/>
              </w:rPr>
              <w:t>204</w:t>
            </w:r>
          </w:p>
        </w:tc>
        <w:tc>
          <w:tcPr>
            <w:tcW w:w="1559" w:type="dxa"/>
            <w:tcBorders>
              <w:top w:val="single" w:sz="4" w:space="0" w:color="auto"/>
              <w:bottom w:val="single" w:sz="4" w:space="0" w:color="auto"/>
            </w:tcBorders>
          </w:tcPr>
          <w:p w14:paraId="5CF2060E" w14:textId="77777777" w:rsidR="009C0E02" w:rsidRPr="001B44CC" w:rsidRDefault="009C0E02" w:rsidP="00B25A70">
            <w:pPr>
              <w:rPr>
                <w:sz w:val="22"/>
                <w:szCs w:val="22"/>
              </w:rPr>
            </w:pPr>
            <w:r w:rsidRPr="001B44CC">
              <w:rPr>
                <w:sz w:val="22"/>
                <w:szCs w:val="22"/>
              </w:rPr>
              <w:t>CN54B</w:t>
            </w:r>
          </w:p>
          <w:p w14:paraId="4BDF2891"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B242894" w14:textId="77777777" w:rsidR="009C0E02" w:rsidRPr="001B44CC" w:rsidRDefault="009C0E02" w:rsidP="00B25A70">
            <w:r w:rsidRPr="001B44CC">
              <w:t xml:space="preserve">Aplicarea manuala a grundului cu cuart "Gleta" intr-un strat, la pereti exteriori la fatade </w:t>
            </w:r>
          </w:p>
          <w:p w14:paraId="453590CE" w14:textId="77777777" w:rsidR="009C0E02" w:rsidRPr="001B44CC" w:rsidRDefault="009C0E02" w:rsidP="00B25A70"/>
        </w:tc>
        <w:tc>
          <w:tcPr>
            <w:tcW w:w="992" w:type="dxa"/>
            <w:tcBorders>
              <w:top w:val="single" w:sz="4" w:space="0" w:color="auto"/>
              <w:bottom w:val="single" w:sz="4" w:space="0" w:color="auto"/>
            </w:tcBorders>
            <w:vAlign w:val="center"/>
          </w:tcPr>
          <w:p w14:paraId="3300FCEA"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47F35AD3" w14:textId="77777777" w:rsidR="009C0E02" w:rsidRPr="001B44CC" w:rsidRDefault="009C0E02" w:rsidP="00B25A70">
            <w:pPr>
              <w:jc w:val="center"/>
              <w:rPr>
                <w:sz w:val="22"/>
                <w:szCs w:val="22"/>
              </w:rPr>
            </w:pPr>
            <w:r w:rsidRPr="001B44CC">
              <w:rPr>
                <w:sz w:val="22"/>
                <w:szCs w:val="22"/>
              </w:rPr>
              <w:t>640,000</w:t>
            </w:r>
          </w:p>
        </w:tc>
      </w:tr>
      <w:tr w:rsidR="009C0E02" w:rsidRPr="001B44CC" w14:paraId="0A867AD5"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C35F25" w14:textId="77777777" w:rsidR="009C0E02" w:rsidRPr="001B44CC" w:rsidRDefault="009C0E02" w:rsidP="00B25A70">
            <w:pPr>
              <w:rPr>
                <w:sz w:val="22"/>
                <w:szCs w:val="22"/>
              </w:rPr>
            </w:pPr>
            <w:r w:rsidRPr="001B44CC">
              <w:rPr>
                <w:sz w:val="22"/>
                <w:szCs w:val="22"/>
              </w:rPr>
              <w:t>205</w:t>
            </w:r>
          </w:p>
        </w:tc>
        <w:tc>
          <w:tcPr>
            <w:tcW w:w="1559" w:type="dxa"/>
            <w:tcBorders>
              <w:top w:val="single" w:sz="4" w:space="0" w:color="auto"/>
              <w:bottom w:val="single" w:sz="4" w:space="0" w:color="auto"/>
            </w:tcBorders>
          </w:tcPr>
          <w:p w14:paraId="4225EA01" w14:textId="77777777" w:rsidR="009C0E02" w:rsidRPr="001B44CC" w:rsidRDefault="009C0E02" w:rsidP="00B25A70">
            <w:pPr>
              <w:rPr>
                <w:sz w:val="22"/>
                <w:szCs w:val="22"/>
              </w:rPr>
            </w:pPr>
            <w:r w:rsidRPr="001B44CC">
              <w:rPr>
                <w:sz w:val="22"/>
                <w:szCs w:val="22"/>
              </w:rPr>
              <w:t>CN11A1</w:t>
            </w:r>
          </w:p>
          <w:p w14:paraId="438F00D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02098E4" w14:textId="77777777" w:rsidR="009C0E02" w:rsidRPr="001B44CC" w:rsidRDefault="009C0E02" w:rsidP="00B25A70">
            <w:r w:rsidRPr="001B44CC">
              <w:t xml:space="preserve">Vopsitorii exterioare cu vopsea pe baza de polimeri acrilici in dispersie apoasa, aplicate in 3 straturi la fatade executate  pe glet existent, executate mecanizat. Culoarea si calitatea se va aproba de Beneficiar   </w:t>
            </w:r>
          </w:p>
          <w:p w14:paraId="5D9639AB" w14:textId="77777777" w:rsidR="009C0E02" w:rsidRPr="001B44CC" w:rsidRDefault="009C0E02" w:rsidP="00B25A70"/>
        </w:tc>
        <w:tc>
          <w:tcPr>
            <w:tcW w:w="992" w:type="dxa"/>
            <w:tcBorders>
              <w:top w:val="single" w:sz="4" w:space="0" w:color="auto"/>
              <w:bottom w:val="single" w:sz="4" w:space="0" w:color="auto"/>
            </w:tcBorders>
            <w:vAlign w:val="center"/>
          </w:tcPr>
          <w:p w14:paraId="672F42F7"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1B28E283" w14:textId="77777777" w:rsidR="009C0E02" w:rsidRPr="001B44CC" w:rsidRDefault="009C0E02" w:rsidP="00B25A70">
            <w:pPr>
              <w:jc w:val="center"/>
              <w:rPr>
                <w:sz w:val="22"/>
                <w:szCs w:val="22"/>
              </w:rPr>
            </w:pPr>
            <w:r w:rsidRPr="001B44CC">
              <w:rPr>
                <w:sz w:val="22"/>
                <w:szCs w:val="22"/>
              </w:rPr>
              <w:t>640,000</w:t>
            </w:r>
          </w:p>
        </w:tc>
      </w:tr>
      <w:tr w:rsidR="009C0E02" w:rsidRPr="001B44CC" w14:paraId="172EE461"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22FC8B" w14:textId="77777777" w:rsidR="009C0E02" w:rsidRPr="001B44CC" w:rsidRDefault="009C0E02" w:rsidP="00B25A70">
            <w:pPr>
              <w:rPr>
                <w:sz w:val="22"/>
                <w:szCs w:val="22"/>
              </w:rPr>
            </w:pPr>
            <w:r w:rsidRPr="001B44CC">
              <w:rPr>
                <w:sz w:val="22"/>
                <w:szCs w:val="22"/>
              </w:rPr>
              <w:t>206</w:t>
            </w:r>
          </w:p>
        </w:tc>
        <w:tc>
          <w:tcPr>
            <w:tcW w:w="1559" w:type="dxa"/>
            <w:tcBorders>
              <w:top w:val="single" w:sz="4" w:space="0" w:color="auto"/>
              <w:bottom w:val="single" w:sz="4" w:space="0" w:color="auto"/>
            </w:tcBorders>
          </w:tcPr>
          <w:p w14:paraId="2D3F3F0F" w14:textId="77777777" w:rsidR="009C0E02" w:rsidRPr="001B44CC" w:rsidRDefault="009C0E02" w:rsidP="00B25A70">
            <w:pPr>
              <w:rPr>
                <w:sz w:val="22"/>
                <w:szCs w:val="22"/>
              </w:rPr>
            </w:pPr>
            <w:r w:rsidRPr="001B44CC">
              <w:rPr>
                <w:sz w:val="22"/>
                <w:szCs w:val="22"/>
              </w:rPr>
              <w:t>CF17C</w:t>
            </w:r>
          </w:p>
          <w:p w14:paraId="6E62DEC4"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208E782" w14:textId="77777777" w:rsidR="009C0E02" w:rsidRPr="001B44CC" w:rsidRDefault="009C0E02" w:rsidP="00B25A70">
            <w:r w:rsidRPr="001B44CC">
              <w:t xml:space="preserve">Diverse lucrari - strat de impaslitura din fibra de sticla aplicat pe suprafata elementelor prefabricate din b.c.a. lipit cu aracet, inclusiv stratul de amorsaj </w:t>
            </w:r>
          </w:p>
          <w:p w14:paraId="0AA64C0F" w14:textId="77777777" w:rsidR="009C0E02" w:rsidRPr="001B44CC" w:rsidRDefault="009C0E02" w:rsidP="00B25A70"/>
        </w:tc>
        <w:tc>
          <w:tcPr>
            <w:tcW w:w="992" w:type="dxa"/>
            <w:tcBorders>
              <w:top w:val="single" w:sz="4" w:space="0" w:color="auto"/>
              <w:bottom w:val="single" w:sz="4" w:space="0" w:color="auto"/>
            </w:tcBorders>
            <w:vAlign w:val="center"/>
          </w:tcPr>
          <w:p w14:paraId="28C08928"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D5A95B9" w14:textId="77777777" w:rsidR="009C0E02" w:rsidRPr="001B44CC" w:rsidRDefault="009C0E02" w:rsidP="00B25A70">
            <w:pPr>
              <w:jc w:val="center"/>
              <w:rPr>
                <w:sz w:val="22"/>
                <w:szCs w:val="22"/>
              </w:rPr>
            </w:pPr>
            <w:r w:rsidRPr="001B44CC">
              <w:rPr>
                <w:sz w:val="22"/>
                <w:szCs w:val="22"/>
              </w:rPr>
              <w:t>159,600</w:t>
            </w:r>
          </w:p>
        </w:tc>
      </w:tr>
      <w:tr w:rsidR="009C0E02" w:rsidRPr="001B44CC" w14:paraId="6FFC78C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C0E9D" w14:textId="77777777" w:rsidR="009C0E02" w:rsidRPr="001B44CC" w:rsidRDefault="009C0E02" w:rsidP="00B25A70">
            <w:pPr>
              <w:rPr>
                <w:sz w:val="22"/>
                <w:szCs w:val="22"/>
              </w:rPr>
            </w:pPr>
            <w:r w:rsidRPr="001B44CC">
              <w:rPr>
                <w:sz w:val="22"/>
                <w:szCs w:val="22"/>
              </w:rPr>
              <w:t>207</w:t>
            </w:r>
          </w:p>
        </w:tc>
        <w:tc>
          <w:tcPr>
            <w:tcW w:w="1559" w:type="dxa"/>
            <w:tcBorders>
              <w:top w:val="single" w:sz="4" w:space="0" w:color="auto"/>
              <w:bottom w:val="single" w:sz="4" w:space="0" w:color="auto"/>
            </w:tcBorders>
          </w:tcPr>
          <w:p w14:paraId="6CC991C5" w14:textId="77777777" w:rsidR="009C0E02" w:rsidRPr="001B44CC" w:rsidRDefault="009C0E02" w:rsidP="00B25A70">
            <w:pPr>
              <w:rPr>
                <w:sz w:val="22"/>
                <w:szCs w:val="22"/>
              </w:rPr>
            </w:pPr>
            <w:r w:rsidRPr="001B44CC">
              <w:rPr>
                <w:sz w:val="22"/>
                <w:szCs w:val="22"/>
              </w:rPr>
              <w:t>CK18C</w:t>
            </w:r>
          </w:p>
          <w:p w14:paraId="0BEA32C6"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2AA8150" w14:textId="77777777" w:rsidR="009C0E02" w:rsidRPr="001B44CC" w:rsidRDefault="009C0E02" w:rsidP="00B25A70">
            <w:r w:rsidRPr="001B44CC">
              <w:t>Montarea baghetelor la lambriuri din aluminiu (Profil de colt din AL) Balcon</w:t>
            </w:r>
          </w:p>
          <w:p w14:paraId="522FBA6B" w14:textId="77777777" w:rsidR="009C0E02" w:rsidRPr="001B44CC" w:rsidRDefault="009C0E02" w:rsidP="00B25A70"/>
        </w:tc>
        <w:tc>
          <w:tcPr>
            <w:tcW w:w="992" w:type="dxa"/>
            <w:tcBorders>
              <w:top w:val="single" w:sz="4" w:space="0" w:color="auto"/>
              <w:bottom w:val="single" w:sz="4" w:space="0" w:color="auto"/>
            </w:tcBorders>
            <w:vAlign w:val="center"/>
          </w:tcPr>
          <w:p w14:paraId="0C0F8B58"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4B6154BB" w14:textId="77777777" w:rsidR="009C0E02" w:rsidRPr="001B44CC" w:rsidRDefault="009C0E02" w:rsidP="00B25A70">
            <w:pPr>
              <w:jc w:val="center"/>
              <w:rPr>
                <w:sz w:val="22"/>
                <w:szCs w:val="22"/>
              </w:rPr>
            </w:pPr>
            <w:r w:rsidRPr="001B44CC">
              <w:rPr>
                <w:sz w:val="22"/>
                <w:szCs w:val="22"/>
              </w:rPr>
              <w:t>50,000</w:t>
            </w:r>
          </w:p>
        </w:tc>
      </w:tr>
      <w:tr w:rsidR="009C0E02" w:rsidRPr="001B44CC" w14:paraId="158F6BC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B15064" w14:textId="77777777" w:rsidR="009C0E02" w:rsidRPr="001B44CC" w:rsidRDefault="009C0E02" w:rsidP="00B25A70">
            <w:pPr>
              <w:rPr>
                <w:sz w:val="22"/>
                <w:szCs w:val="22"/>
              </w:rPr>
            </w:pPr>
            <w:r w:rsidRPr="001B44CC">
              <w:rPr>
                <w:sz w:val="22"/>
                <w:szCs w:val="22"/>
              </w:rPr>
              <w:t>208</w:t>
            </w:r>
          </w:p>
        </w:tc>
        <w:tc>
          <w:tcPr>
            <w:tcW w:w="1559" w:type="dxa"/>
            <w:tcBorders>
              <w:top w:val="single" w:sz="4" w:space="0" w:color="auto"/>
              <w:bottom w:val="single" w:sz="4" w:space="0" w:color="auto"/>
            </w:tcBorders>
          </w:tcPr>
          <w:p w14:paraId="0465E2E0" w14:textId="77777777" w:rsidR="009C0E02" w:rsidRPr="001B44CC" w:rsidRDefault="009C0E02" w:rsidP="00B25A70">
            <w:pPr>
              <w:rPr>
                <w:sz w:val="22"/>
                <w:szCs w:val="22"/>
              </w:rPr>
            </w:pPr>
            <w:r w:rsidRPr="001B44CC">
              <w:rPr>
                <w:sz w:val="22"/>
                <w:szCs w:val="22"/>
              </w:rPr>
              <w:t>CK26B</w:t>
            </w:r>
          </w:p>
          <w:p w14:paraId="53BD56F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1BED073" w14:textId="77777777" w:rsidR="009C0E02" w:rsidRPr="001B44CC" w:rsidRDefault="009C0E02" w:rsidP="00B25A70">
            <w:r w:rsidRPr="001B44CC">
              <w:t>Glafuri montate la ferestre din aluminiu (Latimea 10 cm, grosimea tablei 0,5 mm) Balcon. Culoarea se va aproba de Beneficiar</w:t>
            </w:r>
          </w:p>
          <w:p w14:paraId="304F8985" w14:textId="77777777" w:rsidR="009C0E02" w:rsidRPr="001B44CC" w:rsidRDefault="009C0E02" w:rsidP="00B25A70"/>
        </w:tc>
        <w:tc>
          <w:tcPr>
            <w:tcW w:w="992" w:type="dxa"/>
            <w:tcBorders>
              <w:top w:val="single" w:sz="4" w:space="0" w:color="auto"/>
              <w:bottom w:val="single" w:sz="4" w:space="0" w:color="auto"/>
            </w:tcBorders>
            <w:vAlign w:val="center"/>
          </w:tcPr>
          <w:p w14:paraId="765B8091"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2F601EEE" w14:textId="77777777" w:rsidR="009C0E02" w:rsidRPr="001B44CC" w:rsidRDefault="009C0E02" w:rsidP="00B25A70">
            <w:pPr>
              <w:jc w:val="center"/>
              <w:rPr>
                <w:sz w:val="22"/>
                <w:szCs w:val="22"/>
              </w:rPr>
            </w:pPr>
            <w:r w:rsidRPr="001B44CC">
              <w:rPr>
                <w:sz w:val="22"/>
                <w:szCs w:val="22"/>
              </w:rPr>
              <w:t>3,700</w:t>
            </w:r>
          </w:p>
        </w:tc>
      </w:tr>
      <w:tr w:rsidR="009C0E02" w:rsidRPr="001B44CC" w14:paraId="2DF48ACF"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275B0F" w14:textId="77777777" w:rsidR="009C0E02" w:rsidRPr="001B44CC" w:rsidRDefault="009C0E02" w:rsidP="00B25A70">
            <w:pPr>
              <w:rPr>
                <w:sz w:val="22"/>
                <w:szCs w:val="22"/>
              </w:rPr>
            </w:pPr>
            <w:r w:rsidRPr="001B44CC">
              <w:rPr>
                <w:sz w:val="22"/>
                <w:szCs w:val="22"/>
              </w:rPr>
              <w:t>209</w:t>
            </w:r>
          </w:p>
        </w:tc>
        <w:tc>
          <w:tcPr>
            <w:tcW w:w="1559" w:type="dxa"/>
            <w:tcBorders>
              <w:top w:val="single" w:sz="4" w:space="0" w:color="auto"/>
              <w:bottom w:val="single" w:sz="4" w:space="0" w:color="auto"/>
            </w:tcBorders>
          </w:tcPr>
          <w:p w14:paraId="12DD2226" w14:textId="77777777" w:rsidR="009C0E02" w:rsidRPr="001B44CC" w:rsidRDefault="009C0E02" w:rsidP="00B25A70">
            <w:pPr>
              <w:rPr>
                <w:sz w:val="22"/>
                <w:szCs w:val="22"/>
              </w:rPr>
            </w:pPr>
            <w:r w:rsidRPr="001B44CC">
              <w:rPr>
                <w:sz w:val="22"/>
                <w:szCs w:val="22"/>
              </w:rPr>
              <w:t>RpCR29A</w:t>
            </w:r>
          </w:p>
          <w:p w14:paraId="4873BB2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ADFE5F2" w14:textId="77777777" w:rsidR="009C0E02" w:rsidRPr="001B44CC" w:rsidRDefault="009C0E02" w:rsidP="00B25A70">
            <w:r w:rsidRPr="001B44CC">
              <w:t>Curatarea vopselei pe baza de ulei, cu decapant (scara metalica)</w:t>
            </w:r>
          </w:p>
          <w:p w14:paraId="1A85246C" w14:textId="77777777" w:rsidR="009C0E02" w:rsidRPr="001B44CC" w:rsidRDefault="009C0E02" w:rsidP="00B25A70"/>
        </w:tc>
        <w:tc>
          <w:tcPr>
            <w:tcW w:w="992" w:type="dxa"/>
            <w:tcBorders>
              <w:top w:val="single" w:sz="4" w:space="0" w:color="auto"/>
              <w:bottom w:val="single" w:sz="4" w:space="0" w:color="auto"/>
            </w:tcBorders>
            <w:vAlign w:val="center"/>
          </w:tcPr>
          <w:p w14:paraId="00D2FCDC"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93B2B2F" w14:textId="77777777" w:rsidR="009C0E02" w:rsidRPr="001B44CC" w:rsidRDefault="009C0E02" w:rsidP="00B25A70">
            <w:pPr>
              <w:jc w:val="center"/>
              <w:rPr>
                <w:sz w:val="22"/>
                <w:szCs w:val="22"/>
              </w:rPr>
            </w:pPr>
            <w:r w:rsidRPr="001B44CC">
              <w:rPr>
                <w:sz w:val="22"/>
                <w:szCs w:val="22"/>
              </w:rPr>
              <w:t>8,000</w:t>
            </w:r>
          </w:p>
        </w:tc>
      </w:tr>
      <w:tr w:rsidR="009C0E02" w:rsidRPr="001B44CC" w14:paraId="743A1938"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7DF940" w14:textId="77777777" w:rsidR="009C0E02" w:rsidRPr="001B44CC" w:rsidRDefault="009C0E02" w:rsidP="00B25A70">
            <w:pPr>
              <w:rPr>
                <w:sz w:val="22"/>
                <w:szCs w:val="22"/>
              </w:rPr>
            </w:pPr>
            <w:r w:rsidRPr="001B44CC">
              <w:rPr>
                <w:sz w:val="22"/>
                <w:szCs w:val="22"/>
              </w:rPr>
              <w:t>210</w:t>
            </w:r>
          </w:p>
        </w:tc>
        <w:tc>
          <w:tcPr>
            <w:tcW w:w="1559" w:type="dxa"/>
            <w:tcBorders>
              <w:top w:val="single" w:sz="4" w:space="0" w:color="auto"/>
              <w:bottom w:val="single" w:sz="4" w:space="0" w:color="auto"/>
            </w:tcBorders>
          </w:tcPr>
          <w:p w14:paraId="10CFBBC2" w14:textId="77777777" w:rsidR="009C0E02" w:rsidRPr="001B44CC" w:rsidRDefault="009C0E02" w:rsidP="00B25A70">
            <w:pPr>
              <w:rPr>
                <w:sz w:val="22"/>
                <w:szCs w:val="22"/>
              </w:rPr>
            </w:pPr>
            <w:r w:rsidRPr="001B44CC">
              <w:rPr>
                <w:sz w:val="22"/>
                <w:szCs w:val="22"/>
              </w:rPr>
              <w:t>CN21A</w:t>
            </w:r>
          </w:p>
          <w:p w14:paraId="0C62BB1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2B07BB5" w14:textId="77777777" w:rsidR="009C0E02" w:rsidRPr="001B44CC" w:rsidRDefault="009C0E02" w:rsidP="00B25A70">
            <w:r w:rsidRPr="001B44CC">
              <w:t>Vopsitorii la constructii metalice a copertinei, executate cu  vopsele pe baza de ulei in 2 straturi (Culoarea si calitatea se va aproba de Beneficiar)</w:t>
            </w:r>
          </w:p>
          <w:p w14:paraId="0786AF7D" w14:textId="77777777" w:rsidR="009C0E02" w:rsidRPr="001B44CC" w:rsidRDefault="009C0E02" w:rsidP="00B25A70"/>
        </w:tc>
        <w:tc>
          <w:tcPr>
            <w:tcW w:w="992" w:type="dxa"/>
            <w:tcBorders>
              <w:top w:val="single" w:sz="4" w:space="0" w:color="auto"/>
              <w:bottom w:val="single" w:sz="4" w:space="0" w:color="auto"/>
            </w:tcBorders>
            <w:vAlign w:val="center"/>
          </w:tcPr>
          <w:p w14:paraId="550714FE"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0BBD3229" w14:textId="77777777" w:rsidR="009C0E02" w:rsidRPr="001B44CC" w:rsidRDefault="009C0E02" w:rsidP="00B25A70">
            <w:pPr>
              <w:jc w:val="center"/>
              <w:rPr>
                <w:sz w:val="22"/>
                <w:szCs w:val="22"/>
              </w:rPr>
            </w:pPr>
            <w:r w:rsidRPr="001B44CC">
              <w:rPr>
                <w:sz w:val="22"/>
                <w:szCs w:val="22"/>
              </w:rPr>
              <w:t>36,040</w:t>
            </w:r>
          </w:p>
        </w:tc>
      </w:tr>
      <w:tr w:rsidR="009C0E02" w:rsidRPr="001B44CC" w14:paraId="1D59ECD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680BD" w14:textId="77777777" w:rsidR="009C0E02" w:rsidRPr="001B44CC" w:rsidRDefault="009C0E02" w:rsidP="00B25A70">
            <w:pPr>
              <w:rPr>
                <w:sz w:val="22"/>
                <w:szCs w:val="22"/>
              </w:rPr>
            </w:pPr>
            <w:r w:rsidRPr="001B44CC">
              <w:rPr>
                <w:sz w:val="22"/>
                <w:szCs w:val="22"/>
              </w:rPr>
              <w:t>211</w:t>
            </w:r>
          </w:p>
        </w:tc>
        <w:tc>
          <w:tcPr>
            <w:tcW w:w="1559" w:type="dxa"/>
            <w:tcBorders>
              <w:top w:val="single" w:sz="4" w:space="0" w:color="auto"/>
              <w:bottom w:val="single" w:sz="4" w:space="0" w:color="auto"/>
            </w:tcBorders>
          </w:tcPr>
          <w:p w14:paraId="6CE5B530" w14:textId="77777777" w:rsidR="009C0E02" w:rsidRPr="001B44CC" w:rsidRDefault="009C0E02" w:rsidP="00B25A70">
            <w:pPr>
              <w:rPr>
                <w:sz w:val="22"/>
                <w:szCs w:val="22"/>
              </w:rPr>
            </w:pPr>
            <w:r w:rsidRPr="001B44CC">
              <w:rPr>
                <w:sz w:val="22"/>
                <w:szCs w:val="22"/>
              </w:rPr>
              <w:t>RpCH29A</w:t>
            </w:r>
          </w:p>
          <w:p w14:paraId="4364ED3F"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1EE58A4" w14:textId="77777777" w:rsidR="009C0E02" w:rsidRPr="001B44CC" w:rsidRDefault="009C0E02" w:rsidP="00B25A70">
            <w:r w:rsidRPr="001B44CC">
              <w:t xml:space="preserve">Plasa de siguranta, refolosibila, pe schele, la executarea invelitorilor si fatadelor </w:t>
            </w:r>
          </w:p>
          <w:p w14:paraId="7FCB3B61" w14:textId="77777777" w:rsidR="009C0E02" w:rsidRPr="001B44CC" w:rsidRDefault="009C0E02" w:rsidP="00B25A70"/>
        </w:tc>
        <w:tc>
          <w:tcPr>
            <w:tcW w:w="992" w:type="dxa"/>
            <w:tcBorders>
              <w:top w:val="single" w:sz="4" w:space="0" w:color="auto"/>
              <w:bottom w:val="single" w:sz="4" w:space="0" w:color="auto"/>
            </w:tcBorders>
            <w:vAlign w:val="center"/>
          </w:tcPr>
          <w:p w14:paraId="32B1F419"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6FEE204C" w14:textId="77777777" w:rsidR="009C0E02" w:rsidRPr="001B44CC" w:rsidRDefault="009C0E02" w:rsidP="00B25A70">
            <w:pPr>
              <w:jc w:val="center"/>
              <w:rPr>
                <w:sz w:val="22"/>
                <w:szCs w:val="22"/>
              </w:rPr>
            </w:pPr>
            <w:r w:rsidRPr="001B44CC">
              <w:rPr>
                <w:sz w:val="22"/>
                <w:szCs w:val="22"/>
              </w:rPr>
              <w:t>180,000</w:t>
            </w:r>
          </w:p>
        </w:tc>
      </w:tr>
      <w:tr w:rsidR="009C0E02" w:rsidRPr="001B44CC" w14:paraId="7B081B34"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DE9BF1" w14:textId="77777777" w:rsidR="009C0E02" w:rsidRPr="001B44CC" w:rsidRDefault="009C0E02" w:rsidP="00B25A70">
            <w:pPr>
              <w:rPr>
                <w:sz w:val="22"/>
                <w:szCs w:val="22"/>
              </w:rPr>
            </w:pPr>
            <w:r w:rsidRPr="001B44CC">
              <w:rPr>
                <w:sz w:val="22"/>
                <w:szCs w:val="22"/>
              </w:rPr>
              <w:t>212</w:t>
            </w:r>
          </w:p>
        </w:tc>
        <w:tc>
          <w:tcPr>
            <w:tcW w:w="1559" w:type="dxa"/>
            <w:tcBorders>
              <w:top w:val="single" w:sz="4" w:space="0" w:color="auto"/>
              <w:bottom w:val="single" w:sz="4" w:space="0" w:color="auto"/>
            </w:tcBorders>
          </w:tcPr>
          <w:p w14:paraId="00111EC2" w14:textId="77777777" w:rsidR="009C0E02" w:rsidRPr="001B44CC" w:rsidRDefault="009C0E02" w:rsidP="00B25A70">
            <w:pPr>
              <w:rPr>
                <w:sz w:val="22"/>
                <w:szCs w:val="22"/>
              </w:rPr>
            </w:pPr>
            <w:r w:rsidRPr="001B44CC">
              <w:rPr>
                <w:sz w:val="22"/>
                <w:szCs w:val="22"/>
              </w:rPr>
              <w:t>CB14A</w:t>
            </w:r>
          </w:p>
          <w:p w14:paraId="2BD5A06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D77D53B" w14:textId="77777777" w:rsidR="009C0E02" w:rsidRPr="001B44CC" w:rsidRDefault="009C0E02" w:rsidP="00B25A70">
            <w:r w:rsidRPr="001B44CC">
              <w:t xml:space="preserve">Schela metalica tubulara pentru lucrari pe suprafete verticale la inaltimi pina la 30 m inclusiv, cu imobilizarea schelei timp de 25 zile (200 ore) </w:t>
            </w:r>
          </w:p>
          <w:p w14:paraId="393C0DED" w14:textId="77777777" w:rsidR="009C0E02" w:rsidRPr="001B44CC" w:rsidRDefault="009C0E02" w:rsidP="00B25A70"/>
        </w:tc>
        <w:tc>
          <w:tcPr>
            <w:tcW w:w="992" w:type="dxa"/>
            <w:tcBorders>
              <w:top w:val="single" w:sz="4" w:space="0" w:color="auto"/>
              <w:bottom w:val="single" w:sz="4" w:space="0" w:color="auto"/>
            </w:tcBorders>
            <w:vAlign w:val="center"/>
          </w:tcPr>
          <w:p w14:paraId="4FEF209A"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3C2962E" w14:textId="77777777" w:rsidR="009C0E02" w:rsidRPr="001B44CC" w:rsidRDefault="009C0E02" w:rsidP="00B25A70">
            <w:pPr>
              <w:jc w:val="center"/>
              <w:rPr>
                <w:sz w:val="22"/>
                <w:szCs w:val="22"/>
              </w:rPr>
            </w:pPr>
            <w:r w:rsidRPr="001B44CC">
              <w:rPr>
                <w:sz w:val="22"/>
                <w:szCs w:val="22"/>
              </w:rPr>
              <w:t>100,000</w:t>
            </w:r>
          </w:p>
        </w:tc>
      </w:tr>
      <w:tr w:rsidR="009C0E02" w:rsidRPr="001B44CC" w14:paraId="708B5E96" w14:textId="77777777" w:rsidTr="00B25A70">
        <w:tc>
          <w:tcPr>
            <w:tcW w:w="709" w:type="dxa"/>
            <w:tcBorders>
              <w:top w:val="nil"/>
              <w:left w:val="single" w:sz="6" w:space="0" w:color="auto"/>
              <w:bottom w:val="nil"/>
              <w:right w:val="nil"/>
            </w:tcBorders>
          </w:tcPr>
          <w:p w14:paraId="01089873" w14:textId="77777777" w:rsidR="009C0E02" w:rsidRPr="001B44CC" w:rsidRDefault="009C0E02" w:rsidP="00B25A70">
            <w:pPr>
              <w:jc w:val="center"/>
            </w:pPr>
          </w:p>
        </w:tc>
        <w:tc>
          <w:tcPr>
            <w:tcW w:w="1559" w:type="dxa"/>
            <w:tcBorders>
              <w:top w:val="nil"/>
              <w:left w:val="single" w:sz="6" w:space="0" w:color="auto"/>
              <w:bottom w:val="nil"/>
              <w:right w:val="nil"/>
            </w:tcBorders>
          </w:tcPr>
          <w:p w14:paraId="41CD1F50"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753707FE" w14:textId="77777777" w:rsidR="009C0E02" w:rsidRPr="001B44CC" w:rsidRDefault="009C0E02" w:rsidP="00B25A70">
            <w:pPr>
              <w:rPr>
                <w:b/>
                <w:bCs/>
                <w:sz w:val="22"/>
                <w:szCs w:val="22"/>
              </w:rPr>
            </w:pPr>
            <w:r w:rsidRPr="001B44CC">
              <w:rPr>
                <w:b/>
                <w:bCs/>
                <w:sz w:val="22"/>
                <w:szCs w:val="22"/>
              </w:rPr>
              <w:t>1.9.3. Pereu</w:t>
            </w:r>
          </w:p>
          <w:p w14:paraId="5B3A8EF6" w14:textId="77777777" w:rsidR="009C0E02" w:rsidRPr="001B44CC" w:rsidRDefault="009C0E02" w:rsidP="00B25A70"/>
        </w:tc>
      </w:tr>
      <w:tr w:rsidR="009C0E02" w:rsidRPr="001B44CC" w14:paraId="0EDE1C5E"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B89DEC" w14:textId="77777777" w:rsidR="009C0E02" w:rsidRPr="001B44CC" w:rsidRDefault="009C0E02" w:rsidP="00B25A70">
            <w:pPr>
              <w:rPr>
                <w:sz w:val="22"/>
                <w:szCs w:val="22"/>
              </w:rPr>
            </w:pPr>
            <w:r w:rsidRPr="001B44CC">
              <w:rPr>
                <w:sz w:val="22"/>
                <w:szCs w:val="22"/>
              </w:rPr>
              <w:t>213</w:t>
            </w:r>
          </w:p>
        </w:tc>
        <w:tc>
          <w:tcPr>
            <w:tcW w:w="1559" w:type="dxa"/>
            <w:tcBorders>
              <w:top w:val="single" w:sz="4" w:space="0" w:color="auto"/>
              <w:bottom w:val="single" w:sz="4" w:space="0" w:color="auto"/>
            </w:tcBorders>
          </w:tcPr>
          <w:p w14:paraId="1E8F4346" w14:textId="77777777" w:rsidR="009C0E02" w:rsidRPr="001B44CC" w:rsidRDefault="009C0E02" w:rsidP="00B25A70">
            <w:pPr>
              <w:rPr>
                <w:sz w:val="22"/>
                <w:szCs w:val="22"/>
              </w:rPr>
            </w:pPr>
            <w:r w:rsidRPr="001B44CC">
              <w:rPr>
                <w:sz w:val="22"/>
                <w:szCs w:val="22"/>
              </w:rPr>
              <w:t>RpCK01B1</w:t>
            </w:r>
          </w:p>
          <w:p w14:paraId="7914946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58EAB5C" w14:textId="77777777" w:rsidR="009C0E02" w:rsidRPr="001B44CC" w:rsidRDefault="009C0E02" w:rsidP="00B25A70">
            <w:r w:rsidRPr="001B44CC">
              <w:t xml:space="preserve">Repararea stratului-suport pentru pardoseli executat din mortar din ciment M 100-T de 3 cm grosime cu fata driscuita fin, pentru lucrari noi (refaceri totale) </w:t>
            </w:r>
          </w:p>
          <w:p w14:paraId="6D509DD8" w14:textId="77777777" w:rsidR="009C0E02" w:rsidRPr="001B44CC" w:rsidRDefault="009C0E02" w:rsidP="00B25A70"/>
        </w:tc>
        <w:tc>
          <w:tcPr>
            <w:tcW w:w="992" w:type="dxa"/>
            <w:tcBorders>
              <w:top w:val="single" w:sz="4" w:space="0" w:color="auto"/>
              <w:bottom w:val="single" w:sz="4" w:space="0" w:color="auto"/>
            </w:tcBorders>
            <w:vAlign w:val="center"/>
          </w:tcPr>
          <w:p w14:paraId="48C454DD"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EF8839E" w14:textId="77777777" w:rsidR="009C0E02" w:rsidRPr="001B44CC" w:rsidRDefault="009C0E02" w:rsidP="00B25A70">
            <w:pPr>
              <w:jc w:val="center"/>
              <w:rPr>
                <w:sz w:val="22"/>
                <w:szCs w:val="22"/>
              </w:rPr>
            </w:pPr>
            <w:r w:rsidRPr="001B44CC">
              <w:rPr>
                <w:sz w:val="22"/>
                <w:szCs w:val="22"/>
              </w:rPr>
              <w:t>100,000</w:t>
            </w:r>
          </w:p>
        </w:tc>
      </w:tr>
      <w:tr w:rsidR="009C0E02" w:rsidRPr="001B44CC" w14:paraId="3D02A73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F2FF10" w14:textId="77777777" w:rsidR="009C0E02" w:rsidRPr="001B44CC" w:rsidRDefault="009C0E02" w:rsidP="00B25A70">
            <w:pPr>
              <w:rPr>
                <w:sz w:val="22"/>
                <w:szCs w:val="22"/>
              </w:rPr>
            </w:pPr>
            <w:r w:rsidRPr="001B44CC">
              <w:rPr>
                <w:sz w:val="22"/>
                <w:szCs w:val="22"/>
              </w:rPr>
              <w:t>214</w:t>
            </w:r>
          </w:p>
        </w:tc>
        <w:tc>
          <w:tcPr>
            <w:tcW w:w="1559" w:type="dxa"/>
            <w:tcBorders>
              <w:top w:val="single" w:sz="4" w:space="0" w:color="auto"/>
              <w:bottom w:val="single" w:sz="4" w:space="0" w:color="auto"/>
            </w:tcBorders>
          </w:tcPr>
          <w:p w14:paraId="7A2FFC80" w14:textId="77777777" w:rsidR="009C0E02" w:rsidRPr="001B44CC" w:rsidRDefault="009C0E02" w:rsidP="00B25A70">
            <w:pPr>
              <w:rPr>
                <w:sz w:val="22"/>
                <w:szCs w:val="22"/>
              </w:rPr>
            </w:pPr>
            <w:r w:rsidRPr="001B44CC">
              <w:rPr>
                <w:sz w:val="22"/>
                <w:szCs w:val="22"/>
              </w:rPr>
              <w:t>DE14A</w:t>
            </w:r>
          </w:p>
          <w:p w14:paraId="1DF6A5B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A40815A" w14:textId="77777777" w:rsidR="009C0E02" w:rsidRPr="001B44CC" w:rsidRDefault="009C0E02" w:rsidP="00B25A70">
            <w:r w:rsidRPr="001B44CC">
              <w:t xml:space="preserve">Placi prefabricate din beton la trotuare, asezate prin intermediul unui strat de 2 cm mortar de ciment, inclusiv rostuirea </w:t>
            </w:r>
          </w:p>
          <w:p w14:paraId="37AF16B0" w14:textId="77777777" w:rsidR="009C0E02" w:rsidRPr="001B44CC" w:rsidRDefault="009C0E02" w:rsidP="00B25A70"/>
        </w:tc>
        <w:tc>
          <w:tcPr>
            <w:tcW w:w="992" w:type="dxa"/>
            <w:tcBorders>
              <w:top w:val="single" w:sz="4" w:space="0" w:color="auto"/>
              <w:bottom w:val="single" w:sz="4" w:space="0" w:color="auto"/>
            </w:tcBorders>
            <w:vAlign w:val="center"/>
          </w:tcPr>
          <w:p w14:paraId="5306323B"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FC1E889" w14:textId="77777777" w:rsidR="009C0E02" w:rsidRPr="001B44CC" w:rsidRDefault="009C0E02" w:rsidP="00B25A70">
            <w:pPr>
              <w:jc w:val="center"/>
              <w:rPr>
                <w:sz w:val="22"/>
                <w:szCs w:val="22"/>
              </w:rPr>
            </w:pPr>
            <w:r w:rsidRPr="001B44CC">
              <w:rPr>
                <w:sz w:val="22"/>
                <w:szCs w:val="22"/>
              </w:rPr>
              <w:t>46,000</w:t>
            </w:r>
          </w:p>
        </w:tc>
      </w:tr>
      <w:tr w:rsidR="009C0E02" w:rsidRPr="001B44CC" w14:paraId="4FF6844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59B7C" w14:textId="77777777" w:rsidR="009C0E02" w:rsidRPr="001B44CC" w:rsidRDefault="009C0E02" w:rsidP="00B25A70">
            <w:pPr>
              <w:rPr>
                <w:sz w:val="22"/>
                <w:szCs w:val="22"/>
              </w:rPr>
            </w:pPr>
            <w:r w:rsidRPr="001B44CC">
              <w:rPr>
                <w:sz w:val="22"/>
                <w:szCs w:val="22"/>
              </w:rPr>
              <w:t>215</w:t>
            </w:r>
          </w:p>
        </w:tc>
        <w:tc>
          <w:tcPr>
            <w:tcW w:w="1559" w:type="dxa"/>
            <w:tcBorders>
              <w:top w:val="single" w:sz="4" w:space="0" w:color="auto"/>
              <w:bottom w:val="single" w:sz="4" w:space="0" w:color="auto"/>
            </w:tcBorders>
          </w:tcPr>
          <w:p w14:paraId="02BAA7DC" w14:textId="77777777" w:rsidR="009C0E02" w:rsidRPr="001B44CC" w:rsidRDefault="009C0E02" w:rsidP="00B25A70">
            <w:pPr>
              <w:rPr>
                <w:sz w:val="22"/>
                <w:szCs w:val="22"/>
              </w:rPr>
            </w:pPr>
            <w:r w:rsidRPr="001B44CC">
              <w:rPr>
                <w:sz w:val="22"/>
                <w:szCs w:val="22"/>
              </w:rPr>
              <w:t>DE14A</w:t>
            </w:r>
          </w:p>
          <w:p w14:paraId="4DC6652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F239F40" w14:textId="77777777" w:rsidR="009C0E02" w:rsidRPr="001B44CC" w:rsidRDefault="009C0E02" w:rsidP="00B25A70">
            <w:r w:rsidRPr="001B44CC">
              <w:t xml:space="preserve">Placi prefabricate din beton la trotuare, asezate prin intermediul unui strat de 2 cm mortar de ciment, inclusiv rostuirea. Uluc p/u 4 burlane </w:t>
            </w:r>
          </w:p>
          <w:p w14:paraId="24A1446D" w14:textId="77777777" w:rsidR="009C0E02" w:rsidRPr="001B44CC" w:rsidRDefault="009C0E02" w:rsidP="00B25A70"/>
        </w:tc>
        <w:tc>
          <w:tcPr>
            <w:tcW w:w="992" w:type="dxa"/>
            <w:tcBorders>
              <w:top w:val="single" w:sz="4" w:space="0" w:color="auto"/>
              <w:bottom w:val="single" w:sz="4" w:space="0" w:color="auto"/>
            </w:tcBorders>
            <w:vAlign w:val="center"/>
          </w:tcPr>
          <w:p w14:paraId="59CACBD5"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3FA9A19" w14:textId="77777777" w:rsidR="009C0E02" w:rsidRPr="001B44CC" w:rsidRDefault="009C0E02" w:rsidP="00B25A70">
            <w:pPr>
              <w:jc w:val="center"/>
              <w:rPr>
                <w:sz w:val="22"/>
                <w:szCs w:val="22"/>
              </w:rPr>
            </w:pPr>
            <w:r w:rsidRPr="001B44CC">
              <w:rPr>
                <w:sz w:val="22"/>
                <w:szCs w:val="22"/>
              </w:rPr>
              <w:t>2,150</w:t>
            </w:r>
          </w:p>
        </w:tc>
      </w:tr>
      <w:tr w:rsidR="009C0E02" w:rsidRPr="001B44CC" w14:paraId="2BA7FF3F"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3C7CEB" w14:textId="77777777" w:rsidR="009C0E02" w:rsidRPr="001B44CC" w:rsidRDefault="009C0E02" w:rsidP="00B25A70">
            <w:pPr>
              <w:rPr>
                <w:sz w:val="22"/>
                <w:szCs w:val="22"/>
              </w:rPr>
            </w:pPr>
            <w:r w:rsidRPr="001B44CC">
              <w:rPr>
                <w:sz w:val="22"/>
                <w:szCs w:val="22"/>
              </w:rPr>
              <w:t>216</w:t>
            </w:r>
          </w:p>
        </w:tc>
        <w:tc>
          <w:tcPr>
            <w:tcW w:w="1559" w:type="dxa"/>
            <w:tcBorders>
              <w:top w:val="single" w:sz="4" w:space="0" w:color="auto"/>
              <w:bottom w:val="single" w:sz="4" w:space="0" w:color="auto"/>
            </w:tcBorders>
          </w:tcPr>
          <w:p w14:paraId="0E910BE8" w14:textId="77777777" w:rsidR="009C0E02" w:rsidRPr="001B44CC" w:rsidRDefault="009C0E02" w:rsidP="00B25A70">
            <w:pPr>
              <w:rPr>
                <w:sz w:val="22"/>
                <w:szCs w:val="22"/>
              </w:rPr>
            </w:pPr>
            <w:r w:rsidRPr="001B44CC">
              <w:rPr>
                <w:sz w:val="22"/>
                <w:szCs w:val="22"/>
              </w:rPr>
              <w:t>RpCC01A</w:t>
            </w:r>
          </w:p>
          <w:p w14:paraId="6D82702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015CD88" w14:textId="77777777" w:rsidR="009C0E02" w:rsidRPr="001B44CC" w:rsidRDefault="009C0E02" w:rsidP="00B25A70">
            <w:r w:rsidRPr="001B44CC">
              <w:t>Cofraje mixte din panouri refolosibile, confectionate din placaj de fag tip P, de 15 mm grosime, inclusiv sprijinirile, pentru beton in elevatie, la ziduri de sprijin, socluri etc., pentru refaceri la constructii existente, la ziduri drepte pina la 3,00 m inaltime (nise p/u ferestre)</w:t>
            </w:r>
          </w:p>
          <w:p w14:paraId="1F7A9EF8" w14:textId="77777777" w:rsidR="009C0E02" w:rsidRPr="001B44CC" w:rsidRDefault="009C0E02" w:rsidP="00B25A70"/>
        </w:tc>
        <w:tc>
          <w:tcPr>
            <w:tcW w:w="992" w:type="dxa"/>
            <w:tcBorders>
              <w:top w:val="single" w:sz="4" w:space="0" w:color="auto"/>
              <w:bottom w:val="single" w:sz="4" w:space="0" w:color="auto"/>
            </w:tcBorders>
            <w:vAlign w:val="center"/>
          </w:tcPr>
          <w:p w14:paraId="3E314B4A"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04221C65" w14:textId="77777777" w:rsidR="009C0E02" w:rsidRPr="001B44CC" w:rsidRDefault="009C0E02" w:rsidP="00B25A70">
            <w:pPr>
              <w:jc w:val="center"/>
              <w:rPr>
                <w:sz w:val="22"/>
                <w:szCs w:val="22"/>
              </w:rPr>
            </w:pPr>
            <w:r w:rsidRPr="001B44CC">
              <w:rPr>
                <w:sz w:val="22"/>
                <w:szCs w:val="22"/>
              </w:rPr>
              <w:t>28,000</w:t>
            </w:r>
          </w:p>
        </w:tc>
      </w:tr>
      <w:tr w:rsidR="009C0E02" w:rsidRPr="001B44CC" w14:paraId="6454675A"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F7E256" w14:textId="77777777" w:rsidR="009C0E02" w:rsidRPr="001B44CC" w:rsidRDefault="009C0E02" w:rsidP="00B25A70">
            <w:pPr>
              <w:rPr>
                <w:sz w:val="22"/>
                <w:szCs w:val="22"/>
              </w:rPr>
            </w:pPr>
            <w:r w:rsidRPr="001B44CC">
              <w:rPr>
                <w:sz w:val="22"/>
                <w:szCs w:val="22"/>
              </w:rPr>
              <w:t>217</w:t>
            </w:r>
          </w:p>
        </w:tc>
        <w:tc>
          <w:tcPr>
            <w:tcW w:w="1559" w:type="dxa"/>
            <w:tcBorders>
              <w:top w:val="single" w:sz="4" w:space="0" w:color="auto"/>
              <w:bottom w:val="single" w:sz="4" w:space="0" w:color="auto"/>
            </w:tcBorders>
          </w:tcPr>
          <w:p w14:paraId="4EB2DDE6" w14:textId="77777777" w:rsidR="009C0E02" w:rsidRPr="001B44CC" w:rsidRDefault="009C0E02" w:rsidP="00B25A70">
            <w:pPr>
              <w:rPr>
                <w:sz w:val="22"/>
                <w:szCs w:val="22"/>
              </w:rPr>
            </w:pPr>
            <w:r w:rsidRPr="001B44CC">
              <w:rPr>
                <w:sz w:val="22"/>
                <w:szCs w:val="22"/>
              </w:rPr>
              <w:t>RpCD01B</w:t>
            </w:r>
          </w:p>
          <w:p w14:paraId="3EF7A68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DBC916A" w14:textId="77777777" w:rsidR="009C0E02" w:rsidRPr="001B44CC" w:rsidRDefault="009C0E02" w:rsidP="00B25A70">
            <w:r w:rsidRPr="001B44CC">
              <w:t>Armaturi din otel-beton OB 37, cu diam de pina la 8 mm inclusiv, fasonate in ateliere de santier si montate in elemente de constructii existente, fasonarea si montarea armaturilor pentru fundatii si radiere (A-I d.5,5mm, 48 m)</w:t>
            </w:r>
          </w:p>
          <w:p w14:paraId="06235977" w14:textId="77777777" w:rsidR="009C0E02" w:rsidRPr="001B44CC" w:rsidRDefault="009C0E02" w:rsidP="00B25A70"/>
        </w:tc>
        <w:tc>
          <w:tcPr>
            <w:tcW w:w="992" w:type="dxa"/>
            <w:tcBorders>
              <w:top w:val="single" w:sz="4" w:space="0" w:color="auto"/>
              <w:bottom w:val="single" w:sz="4" w:space="0" w:color="auto"/>
            </w:tcBorders>
            <w:vAlign w:val="center"/>
          </w:tcPr>
          <w:p w14:paraId="152BE86D" w14:textId="77777777" w:rsidR="009C0E02" w:rsidRPr="001B44CC" w:rsidRDefault="009C0E02" w:rsidP="00B25A70">
            <w:pPr>
              <w:jc w:val="center"/>
              <w:rPr>
                <w:sz w:val="22"/>
                <w:szCs w:val="22"/>
              </w:rPr>
            </w:pPr>
            <w:r w:rsidRPr="001B44CC">
              <w:rPr>
                <w:sz w:val="22"/>
                <w:szCs w:val="22"/>
              </w:rPr>
              <w:t>kg</w:t>
            </w:r>
          </w:p>
        </w:tc>
        <w:tc>
          <w:tcPr>
            <w:tcW w:w="1843" w:type="dxa"/>
            <w:tcBorders>
              <w:top w:val="single" w:sz="4" w:space="0" w:color="auto"/>
              <w:bottom w:val="single" w:sz="4" w:space="0" w:color="auto"/>
            </w:tcBorders>
            <w:vAlign w:val="center"/>
          </w:tcPr>
          <w:p w14:paraId="508047EE" w14:textId="77777777" w:rsidR="009C0E02" w:rsidRPr="001B44CC" w:rsidRDefault="009C0E02" w:rsidP="00B25A70">
            <w:pPr>
              <w:jc w:val="center"/>
              <w:rPr>
                <w:sz w:val="22"/>
                <w:szCs w:val="22"/>
              </w:rPr>
            </w:pPr>
            <w:r w:rsidRPr="001B44CC">
              <w:rPr>
                <w:sz w:val="22"/>
                <w:szCs w:val="22"/>
              </w:rPr>
              <w:t>9,000</w:t>
            </w:r>
          </w:p>
        </w:tc>
      </w:tr>
      <w:tr w:rsidR="009C0E02" w:rsidRPr="001B44CC" w14:paraId="1B3AC0F5"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0DC522" w14:textId="77777777" w:rsidR="009C0E02" w:rsidRPr="001B44CC" w:rsidRDefault="009C0E02" w:rsidP="00B25A70">
            <w:pPr>
              <w:rPr>
                <w:sz w:val="22"/>
                <w:szCs w:val="22"/>
              </w:rPr>
            </w:pPr>
            <w:r w:rsidRPr="001B44CC">
              <w:rPr>
                <w:sz w:val="22"/>
                <w:szCs w:val="22"/>
              </w:rPr>
              <w:t>218</w:t>
            </w:r>
          </w:p>
        </w:tc>
        <w:tc>
          <w:tcPr>
            <w:tcW w:w="1559" w:type="dxa"/>
            <w:tcBorders>
              <w:top w:val="single" w:sz="4" w:space="0" w:color="auto"/>
              <w:bottom w:val="single" w:sz="4" w:space="0" w:color="auto"/>
            </w:tcBorders>
          </w:tcPr>
          <w:p w14:paraId="4C50703C" w14:textId="77777777" w:rsidR="009C0E02" w:rsidRPr="001B44CC" w:rsidRDefault="009C0E02" w:rsidP="00B25A70">
            <w:pPr>
              <w:rPr>
                <w:sz w:val="22"/>
                <w:szCs w:val="22"/>
              </w:rPr>
            </w:pPr>
            <w:r w:rsidRPr="001B44CC">
              <w:rPr>
                <w:sz w:val="22"/>
                <w:szCs w:val="22"/>
              </w:rPr>
              <w:t>RpCB02D</w:t>
            </w:r>
          </w:p>
          <w:p w14:paraId="44EE8131"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CDF1503" w14:textId="77777777" w:rsidR="009C0E02" w:rsidRPr="001B44CC" w:rsidRDefault="009C0E02" w:rsidP="00B25A70">
            <w:r w:rsidRPr="001B44CC">
              <w:t>Beton turnat in cofraje, la fundatii continue sau izolate, radiere slab solicitate, la ziduri de subsol, parapete, masive etc., la cladiri existente, beton preparat cu betoniera pe santier si turnare cu mijloace clasice cu beton armat C-15/12 Bc15 (B200) (nise p/u ferestre,bordur)</w:t>
            </w:r>
          </w:p>
          <w:p w14:paraId="6535D041" w14:textId="77777777" w:rsidR="009C0E02" w:rsidRPr="001B44CC" w:rsidRDefault="009C0E02" w:rsidP="00B25A70"/>
        </w:tc>
        <w:tc>
          <w:tcPr>
            <w:tcW w:w="992" w:type="dxa"/>
            <w:tcBorders>
              <w:top w:val="single" w:sz="4" w:space="0" w:color="auto"/>
              <w:bottom w:val="single" w:sz="4" w:space="0" w:color="auto"/>
            </w:tcBorders>
            <w:vAlign w:val="center"/>
          </w:tcPr>
          <w:p w14:paraId="5C834858" w14:textId="77777777" w:rsidR="009C0E02" w:rsidRPr="001B44CC" w:rsidRDefault="009C0E02" w:rsidP="00B25A70">
            <w:pPr>
              <w:jc w:val="center"/>
              <w:rPr>
                <w:sz w:val="22"/>
                <w:szCs w:val="22"/>
              </w:rPr>
            </w:pPr>
            <w:r w:rsidRPr="001B44CC">
              <w:rPr>
                <w:sz w:val="22"/>
                <w:szCs w:val="22"/>
              </w:rPr>
              <w:t>m3</w:t>
            </w:r>
          </w:p>
        </w:tc>
        <w:tc>
          <w:tcPr>
            <w:tcW w:w="1843" w:type="dxa"/>
            <w:tcBorders>
              <w:top w:val="single" w:sz="4" w:space="0" w:color="auto"/>
              <w:bottom w:val="single" w:sz="4" w:space="0" w:color="auto"/>
            </w:tcBorders>
            <w:vAlign w:val="center"/>
          </w:tcPr>
          <w:p w14:paraId="337B460A" w14:textId="77777777" w:rsidR="009C0E02" w:rsidRPr="001B44CC" w:rsidRDefault="009C0E02" w:rsidP="00B25A70">
            <w:pPr>
              <w:jc w:val="center"/>
              <w:rPr>
                <w:sz w:val="22"/>
                <w:szCs w:val="22"/>
              </w:rPr>
            </w:pPr>
            <w:r w:rsidRPr="001B44CC">
              <w:rPr>
                <w:sz w:val="22"/>
                <w:szCs w:val="22"/>
              </w:rPr>
              <w:t>1,140</w:t>
            </w:r>
          </w:p>
        </w:tc>
      </w:tr>
      <w:tr w:rsidR="009C0E02" w:rsidRPr="001B44CC" w14:paraId="5ED4F6DA"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929E2" w14:textId="77777777" w:rsidR="009C0E02" w:rsidRPr="001B44CC" w:rsidRDefault="009C0E02" w:rsidP="00B25A70">
            <w:pPr>
              <w:rPr>
                <w:sz w:val="22"/>
                <w:szCs w:val="22"/>
              </w:rPr>
            </w:pPr>
            <w:r w:rsidRPr="001B44CC">
              <w:rPr>
                <w:sz w:val="22"/>
                <w:szCs w:val="22"/>
              </w:rPr>
              <w:t>219</w:t>
            </w:r>
          </w:p>
        </w:tc>
        <w:tc>
          <w:tcPr>
            <w:tcW w:w="1559" w:type="dxa"/>
            <w:tcBorders>
              <w:top w:val="single" w:sz="4" w:space="0" w:color="auto"/>
              <w:bottom w:val="single" w:sz="4" w:space="0" w:color="auto"/>
            </w:tcBorders>
          </w:tcPr>
          <w:p w14:paraId="52988364" w14:textId="77777777" w:rsidR="009C0E02" w:rsidRPr="001B44CC" w:rsidRDefault="009C0E02" w:rsidP="00B25A70">
            <w:pPr>
              <w:rPr>
                <w:sz w:val="22"/>
                <w:szCs w:val="22"/>
              </w:rPr>
            </w:pPr>
            <w:r w:rsidRPr="001B44CC">
              <w:rPr>
                <w:sz w:val="22"/>
                <w:szCs w:val="22"/>
              </w:rPr>
              <w:t>CN11A</w:t>
            </w:r>
          </w:p>
          <w:p w14:paraId="3FF56753"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489A661" w14:textId="77777777" w:rsidR="009C0E02" w:rsidRPr="001B44CC" w:rsidRDefault="009C0E02" w:rsidP="00B25A70">
            <w:r w:rsidRPr="001B44CC">
              <w:t>Vopsitorii exterioare cu vopsea pe baza de polimeri acrilici in dispersie apoasa, aplicate in 3 straturi la fatade executate  pe glet existent (nise p/u ferestre)</w:t>
            </w:r>
          </w:p>
          <w:p w14:paraId="6FC0BF29" w14:textId="77777777" w:rsidR="009C0E02" w:rsidRPr="001B44CC" w:rsidRDefault="009C0E02" w:rsidP="00B25A70"/>
        </w:tc>
        <w:tc>
          <w:tcPr>
            <w:tcW w:w="992" w:type="dxa"/>
            <w:tcBorders>
              <w:top w:val="single" w:sz="4" w:space="0" w:color="auto"/>
              <w:bottom w:val="single" w:sz="4" w:space="0" w:color="auto"/>
            </w:tcBorders>
            <w:vAlign w:val="center"/>
          </w:tcPr>
          <w:p w14:paraId="507285A0"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47D1D2C" w14:textId="77777777" w:rsidR="009C0E02" w:rsidRPr="001B44CC" w:rsidRDefault="009C0E02" w:rsidP="00B25A70">
            <w:pPr>
              <w:jc w:val="center"/>
              <w:rPr>
                <w:sz w:val="22"/>
                <w:szCs w:val="22"/>
              </w:rPr>
            </w:pPr>
            <w:r w:rsidRPr="001B44CC">
              <w:rPr>
                <w:sz w:val="22"/>
                <w:szCs w:val="22"/>
              </w:rPr>
              <w:t>14,000</w:t>
            </w:r>
          </w:p>
        </w:tc>
      </w:tr>
      <w:tr w:rsidR="009C0E02" w:rsidRPr="001B44CC" w14:paraId="015ECF3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0EE92E" w14:textId="77777777" w:rsidR="009C0E02" w:rsidRPr="001B44CC" w:rsidRDefault="009C0E02" w:rsidP="00B25A70">
            <w:pPr>
              <w:rPr>
                <w:sz w:val="22"/>
                <w:szCs w:val="22"/>
              </w:rPr>
            </w:pPr>
            <w:r w:rsidRPr="001B44CC">
              <w:rPr>
                <w:sz w:val="22"/>
                <w:szCs w:val="22"/>
              </w:rPr>
              <w:t>220</w:t>
            </w:r>
          </w:p>
        </w:tc>
        <w:tc>
          <w:tcPr>
            <w:tcW w:w="1559" w:type="dxa"/>
            <w:tcBorders>
              <w:top w:val="single" w:sz="4" w:space="0" w:color="auto"/>
              <w:bottom w:val="single" w:sz="4" w:space="0" w:color="auto"/>
            </w:tcBorders>
          </w:tcPr>
          <w:p w14:paraId="76145755" w14:textId="77777777" w:rsidR="009C0E02" w:rsidRPr="001B44CC" w:rsidRDefault="009C0E02" w:rsidP="00B25A70">
            <w:pPr>
              <w:rPr>
                <w:sz w:val="22"/>
                <w:szCs w:val="22"/>
              </w:rPr>
            </w:pPr>
            <w:r w:rsidRPr="001B44CC">
              <w:rPr>
                <w:sz w:val="22"/>
                <w:szCs w:val="22"/>
              </w:rPr>
              <w:t>CL17B</w:t>
            </w:r>
          </w:p>
          <w:p w14:paraId="05675EF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9B3637A" w14:textId="77777777" w:rsidR="009C0E02" w:rsidRPr="001B44CC" w:rsidRDefault="009C0E02" w:rsidP="00B25A70">
            <w:r w:rsidRPr="001B44CC">
              <w:t xml:space="preserve">Confectii metalice diverse, montate aparent: balustrada, grile, chepenguri, opritori de zapada, gratare (grate la nise p/u ferestre, fara costului gratelor)  </w:t>
            </w:r>
          </w:p>
          <w:p w14:paraId="21FC242D" w14:textId="77777777" w:rsidR="009C0E02" w:rsidRPr="001B44CC" w:rsidRDefault="009C0E02" w:rsidP="00B25A70"/>
        </w:tc>
        <w:tc>
          <w:tcPr>
            <w:tcW w:w="992" w:type="dxa"/>
            <w:tcBorders>
              <w:top w:val="single" w:sz="4" w:space="0" w:color="auto"/>
              <w:bottom w:val="single" w:sz="4" w:space="0" w:color="auto"/>
            </w:tcBorders>
            <w:vAlign w:val="center"/>
          </w:tcPr>
          <w:p w14:paraId="6104988E" w14:textId="77777777" w:rsidR="009C0E02" w:rsidRPr="001B44CC" w:rsidRDefault="009C0E02" w:rsidP="00B25A70">
            <w:pPr>
              <w:jc w:val="center"/>
              <w:rPr>
                <w:sz w:val="22"/>
                <w:szCs w:val="22"/>
              </w:rPr>
            </w:pPr>
            <w:r w:rsidRPr="001B44CC">
              <w:rPr>
                <w:sz w:val="22"/>
                <w:szCs w:val="22"/>
              </w:rPr>
              <w:t>kg</w:t>
            </w:r>
          </w:p>
        </w:tc>
        <w:tc>
          <w:tcPr>
            <w:tcW w:w="1843" w:type="dxa"/>
            <w:tcBorders>
              <w:top w:val="single" w:sz="4" w:space="0" w:color="auto"/>
              <w:bottom w:val="single" w:sz="4" w:space="0" w:color="auto"/>
            </w:tcBorders>
            <w:vAlign w:val="center"/>
          </w:tcPr>
          <w:p w14:paraId="085D60FF" w14:textId="77777777" w:rsidR="009C0E02" w:rsidRPr="001B44CC" w:rsidRDefault="009C0E02" w:rsidP="00B25A70">
            <w:pPr>
              <w:jc w:val="center"/>
              <w:rPr>
                <w:sz w:val="22"/>
                <w:szCs w:val="22"/>
              </w:rPr>
            </w:pPr>
            <w:r w:rsidRPr="001B44CC">
              <w:rPr>
                <w:sz w:val="22"/>
                <w:szCs w:val="22"/>
              </w:rPr>
              <w:t>124,000</w:t>
            </w:r>
          </w:p>
        </w:tc>
      </w:tr>
      <w:tr w:rsidR="009C0E02" w:rsidRPr="001B44CC" w14:paraId="2FE9A928"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40036A" w14:textId="77777777" w:rsidR="009C0E02" w:rsidRPr="001B44CC" w:rsidRDefault="009C0E02" w:rsidP="00B25A70">
            <w:pPr>
              <w:rPr>
                <w:sz w:val="22"/>
                <w:szCs w:val="22"/>
              </w:rPr>
            </w:pPr>
            <w:r w:rsidRPr="001B44CC">
              <w:rPr>
                <w:sz w:val="22"/>
                <w:szCs w:val="22"/>
              </w:rPr>
              <w:t>221</w:t>
            </w:r>
          </w:p>
        </w:tc>
        <w:tc>
          <w:tcPr>
            <w:tcW w:w="1559" w:type="dxa"/>
            <w:tcBorders>
              <w:top w:val="single" w:sz="4" w:space="0" w:color="auto"/>
              <w:bottom w:val="single" w:sz="4" w:space="0" w:color="auto"/>
            </w:tcBorders>
          </w:tcPr>
          <w:p w14:paraId="0BCFC737" w14:textId="77777777" w:rsidR="009C0E02" w:rsidRPr="001B44CC" w:rsidRDefault="009C0E02" w:rsidP="00B25A70">
            <w:pPr>
              <w:rPr>
                <w:sz w:val="22"/>
                <w:szCs w:val="22"/>
              </w:rPr>
            </w:pPr>
            <w:r w:rsidRPr="001B44CC">
              <w:rPr>
                <w:sz w:val="22"/>
                <w:szCs w:val="22"/>
              </w:rPr>
              <w:t>RpCR23B</w:t>
            </w:r>
          </w:p>
          <w:p w14:paraId="3D1A2F75"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09B6C9D" w14:textId="77777777" w:rsidR="009C0E02" w:rsidRPr="001B44CC" w:rsidRDefault="009C0E02" w:rsidP="00B25A70">
            <w:r w:rsidRPr="001B44CC">
              <w:t>Vopsirea in culori de ulei a balustradelor, grilelor si parapetelor metalice, intr-un strat de vopsea peste cea existenta (grate la nise p/u ferestre)</w:t>
            </w:r>
          </w:p>
          <w:p w14:paraId="55A2A1BE" w14:textId="77777777" w:rsidR="009C0E02" w:rsidRPr="001B44CC" w:rsidRDefault="009C0E02" w:rsidP="00B25A70"/>
        </w:tc>
        <w:tc>
          <w:tcPr>
            <w:tcW w:w="992" w:type="dxa"/>
            <w:tcBorders>
              <w:top w:val="single" w:sz="4" w:space="0" w:color="auto"/>
              <w:bottom w:val="single" w:sz="4" w:space="0" w:color="auto"/>
            </w:tcBorders>
            <w:vAlign w:val="center"/>
          </w:tcPr>
          <w:p w14:paraId="5B23E6A4"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0B53FBA5" w14:textId="77777777" w:rsidR="009C0E02" w:rsidRPr="001B44CC" w:rsidRDefault="009C0E02" w:rsidP="00B25A70">
            <w:pPr>
              <w:jc w:val="center"/>
              <w:rPr>
                <w:sz w:val="22"/>
                <w:szCs w:val="22"/>
              </w:rPr>
            </w:pPr>
            <w:r w:rsidRPr="001B44CC">
              <w:rPr>
                <w:sz w:val="22"/>
                <w:szCs w:val="22"/>
              </w:rPr>
              <w:t>16,000</w:t>
            </w:r>
          </w:p>
        </w:tc>
      </w:tr>
      <w:tr w:rsidR="009C0E02" w:rsidRPr="001B44CC" w14:paraId="19A287DF"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0B308F" w14:textId="77777777" w:rsidR="009C0E02" w:rsidRPr="001B44CC" w:rsidRDefault="009C0E02" w:rsidP="00B25A70">
            <w:pPr>
              <w:rPr>
                <w:sz w:val="22"/>
                <w:szCs w:val="22"/>
              </w:rPr>
            </w:pPr>
            <w:r w:rsidRPr="001B44CC">
              <w:rPr>
                <w:sz w:val="22"/>
                <w:szCs w:val="22"/>
              </w:rPr>
              <w:lastRenderedPageBreak/>
              <w:t>222</w:t>
            </w:r>
          </w:p>
        </w:tc>
        <w:tc>
          <w:tcPr>
            <w:tcW w:w="1559" w:type="dxa"/>
            <w:tcBorders>
              <w:top w:val="single" w:sz="4" w:space="0" w:color="auto"/>
              <w:bottom w:val="single" w:sz="4" w:space="0" w:color="auto"/>
            </w:tcBorders>
          </w:tcPr>
          <w:p w14:paraId="7252AD4C" w14:textId="77777777" w:rsidR="009C0E02" w:rsidRPr="001B44CC" w:rsidRDefault="009C0E02" w:rsidP="00B25A70">
            <w:pPr>
              <w:rPr>
                <w:sz w:val="22"/>
                <w:szCs w:val="22"/>
              </w:rPr>
            </w:pPr>
            <w:r w:rsidRPr="001B44CC">
              <w:rPr>
                <w:sz w:val="22"/>
                <w:szCs w:val="22"/>
              </w:rPr>
              <w:t>CL18A</w:t>
            </w:r>
          </w:p>
          <w:p w14:paraId="68CF242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DAB13EE" w14:textId="77777777" w:rsidR="009C0E02" w:rsidRPr="001B44CC" w:rsidRDefault="009C0E02" w:rsidP="00B25A70">
            <w:r w:rsidRPr="001B44CC">
              <w:t>Confectii metalice diverse din profile laminate, tabla, tabla striata, otel beton, tevi pentru sustineri sau acoperiri, inglobate total sau partial in beton (copertine p/u ferestre)</w:t>
            </w:r>
          </w:p>
          <w:p w14:paraId="572885E6" w14:textId="77777777" w:rsidR="009C0E02" w:rsidRPr="001B44CC" w:rsidRDefault="009C0E02" w:rsidP="00B25A70"/>
        </w:tc>
        <w:tc>
          <w:tcPr>
            <w:tcW w:w="992" w:type="dxa"/>
            <w:tcBorders>
              <w:top w:val="single" w:sz="4" w:space="0" w:color="auto"/>
              <w:bottom w:val="single" w:sz="4" w:space="0" w:color="auto"/>
            </w:tcBorders>
            <w:vAlign w:val="center"/>
          </w:tcPr>
          <w:p w14:paraId="48A5ACE2" w14:textId="77777777" w:rsidR="009C0E02" w:rsidRPr="001B44CC" w:rsidRDefault="009C0E02" w:rsidP="00B25A70">
            <w:pPr>
              <w:jc w:val="center"/>
              <w:rPr>
                <w:sz w:val="22"/>
                <w:szCs w:val="22"/>
              </w:rPr>
            </w:pPr>
            <w:r w:rsidRPr="001B44CC">
              <w:rPr>
                <w:sz w:val="22"/>
                <w:szCs w:val="22"/>
              </w:rPr>
              <w:t>kg</w:t>
            </w:r>
          </w:p>
        </w:tc>
        <w:tc>
          <w:tcPr>
            <w:tcW w:w="1843" w:type="dxa"/>
            <w:tcBorders>
              <w:top w:val="single" w:sz="4" w:space="0" w:color="auto"/>
              <w:bottom w:val="single" w:sz="4" w:space="0" w:color="auto"/>
            </w:tcBorders>
            <w:vAlign w:val="center"/>
          </w:tcPr>
          <w:p w14:paraId="16E63C43" w14:textId="77777777" w:rsidR="009C0E02" w:rsidRPr="001B44CC" w:rsidRDefault="009C0E02" w:rsidP="00B25A70">
            <w:pPr>
              <w:jc w:val="center"/>
              <w:rPr>
                <w:sz w:val="22"/>
                <w:szCs w:val="22"/>
              </w:rPr>
            </w:pPr>
            <w:r w:rsidRPr="001B44CC">
              <w:rPr>
                <w:sz w:val="22"/>
                <w:szCs w:val="22"/>
              </w:rPr>
              <w:t>219,000</w:t>
            </w:r>
          </w:p>
        </w:tc>
      </w:tr>
      <w:tr w:rsidR="009C0E02" w:rsidRPr="001B44CC" w14:paraId="7437EA6B"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432BF7" w14:textId="77777777" w:rsidR="009C0E02" w:rsidRPr="001B44CC" w:rsidRDefault="009C0E02" w:rsidP="00B25A70">
            <w:pPr>
              <w:rPr>
                <w:sz w:val="22"/>
                <w:szCs w:val="22"/>
              </w:rPr>
            </w:pPr>
            <w:r w:rsidRPr="001B44CC">
              <w:rPr>
                <w:sz w:val="22"/>
                <w:szCs w:val="22"/>
              </w:rPr>
              <w:t>223</w:t>
            </w:r>
          </w:p>
        </w:tc>
        <w:tc>
          <w:tcPr>
            <w:tcW w:w="1559" w:type="dxa"/>
            <w:tcBorders>
              <w:top w:val="single" w:sz="4" w:space="0" w:color="auto"/>
              <w:bottom w:val="single" w:sz="4" w:space="0" w:color="auto"/>
            </w:tcBorders>
          </w:tcPr>
          <w:p w14:paraId="2AFA4DD1" w14:textId="77777777" w:rsidR="009C0E02" w:rsidRPr="001B44CC" w:rsidRDefault="009C0E02" w:rsidP="00B25A70">
            <w:pPr>
              <w:rPr>
                <w:sz w:val="22"/>
                <w:szCs w:val="22"/>
              </w:rPr>
            </w:pPr>
            <w:r w:rsidRPr="001B44CC">
              <w:rPr>
                <w:sz w:val="22"/>
                <w:szCs w:val="22"/>
              </w:rPr>
              <w:t>CN21A</w:t>
            </w:r>
          </w:p>
          <w:p w14:paraId="5F880F6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1C409BD" w14:textId="77777777" w:rsidR="009C0E02" w:rsidRPr="001B44CC" w:rsidRDefault="009C0E02" w:rsidP="00B25A70">
            <w:r w:rsidRPr="001B44CC">
              <w:t>Vopsitorii la constructii metalice a copertinei, executate cu  vopsele pe baza de ulei in 2 straturi (Culoarea si calitatea se va aproba de Beneficiar)</w:t>
            </w:r>
          </w:p>
          <w:p w14:paraId="58B63BED" w14:textId="77777777" w:rsidR="009C0E02" w:rsidRPr="001B44CC" w:rsidRDefault="009C0E02" w:rsidP="00B25A70"/>
        </w:tc>
        <w:tc>
          <w:tcPr>
            <w:tcW w:w="992" w:type="dxa"/>
            <w:tcBorders>
              <w:top w:val="single" w:sz="4" w:space="0" w:color="auto"/>
              <w:bottom w:val="single" w:sz="4" w:space="0" w:color="auto"/>
            </w:tcBorders>
            <w:vAlign w:val="center"/>
          </w:tcPr>
          <w:p w14:paraId="6225C9A4"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EB5818D" w14:textId="77777777" w:rsidR="009C0E02" w:rsidRPr="001B44CC" w:rsidRDefault="009C0E02" w:rsidP="00B25A70">
            <w:pPr>
              <w:jc w:val="center"/>
              <w:rPr>
                <w:sz w:val="22"/>
                <w:szCs w:val="22"/>
              </w:rPr>
            </w:pPr>
            <w:r w:rsidRPr="001B44CC">
              <w:rPr>
                <w:sz w:val="22"/>
                <w:szCs w:val="22"/>
              </w:rPr>
              <w:t>10,500</w:t>
            </w:r>
          </w:p>
        </w:tc>
      </w:tr>
      <w:tr w:rsidR="009C0E02" w:rsidRPr="001B44CC" w14:paraId="7D03D31B"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28EFCD" w14:textId="77777777" w:rsidR="009C0E02" w:rsidRPr="001B44CC" w:rsidRDefault="009C0E02" w:rsidP="00B25A70">
            <w:pPr>
              <w:rPr>
                <w:sz w:val="22"/>
                <w:szCs w:val="22"/>
              </w:rPr>
            </w:pPr>
            <w:r w:rsidRPr="001B44CC">
              <w:rPr>
                <w:sz w:val="22"/>
                <w:szCs w:val="22"/>
              </w:rPr>
              <w:t>224</w:t>
            </w:r>
          </w:p>
        </w:tc>
        <w:tc>
          <w:tcPr>
            <w:tcW w:w="1559" w:type="dxa"/>
            <w:tcBorders>
              <w:top w:val="single" w:sz="4" w:space="0" w:color="auto"/>
              <w:bottom w:val="single" w:sz="4" w:space="0" w:color="auto"/>
            </w:tcBorders>
          </w:tcPr>
          <w:p w14:paraId="5D8458B9" w14:textId="77777777" w:rsidR="009C0E02" w:rsidRPr="001B44CC" w:rsidRDefault="009C0E02" w:rsidP="00B25A70">
            <w:pPr>
              <w:rPr>
                <w:sz w:val="22"/>
                <w:szCs w:val="22"/>
              </w:rPr>
            </w:pPr>
            <w:r w:rsidRPr="001B44CC">
              <w:rPr>
                <w:sz w:val="22"/>
                <w:szCs w:val="22"/>
              </w:rPr>
              <w:t>CE18A</w:t>
            </w:r>
          </w:p>
          <w:p w14:paraId="394C9576"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A0EAB0E" w14:textId="77777777" w:rsidR="009C0E02" w:rsidRPr="001B44CC" w:rsidRDefault="009C0E02" w:rsidP="00B25A70">
            <w:r w:rsidRPr="001B44CC">
              <w:t>Policarbonat monolit intunicat cu gr. 4mm (Acrilat). Culoarea si calitatea se va aproba de Beneficiar (copertine p/u ferestre)</w:t>
            </w:r>
          </w:p>
          <w:p w14:paraId="2FC51419" w14:textId="77777777" w:rsidR="009C0E02" w:rsidRPr="001B44CC" w:rsidRDefault="009C0E02" w:rsidP="00B25A70"/>
        </w:tc>
        <w:tc>
          <w:tcPr>
            <w:tcW w:w="992" w:type="dxa"/>
            <w:tcBorders>
              <w:top w:val="single" w:sz="4" w:space="0" w:color="auto"/>
              <w:bottom w:val="single" w:sz="4" w:space="0" w:color="auto"/>
            </w:tcBorders>
            <w:vAlign w:val="center"/>
          </w:tcPr>
          <w:p w14:paraId="36A0DF05"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549897C9" w14:textId="77777777" w:rsidR="009C0E02" w:rsidRPr="001B44CC" w:rsidRDefault="009C0E02" w:rsidP="00B25A70">
            <w:pPr>
              <w:jc w:val="center"/>
              <w:rPr>
                <w:sz w:val="22"/>
                <w:szCs w:val="22"/>
              </w:rPr>
            </w:pPr>
            <w:r w:rsidRPr="001B44CC">
              <w:rPr>
                <w:sz w:val="22"/>
                <w:szCs w:val="22"/>
              </w:rPr>
              <w:t>9,910</w:t>
            </w:r>
          </w:p>
        </w:tc>
      </w:tr>
      <w:tr w:rsidR="009C0E02" w:rsidRPr="001B44CC" w14:paraId="71060A9C" w14:textId="77777777" w:rsidTr="00B25A70">
        <w:tc>
          <w:tcPr>
            <w:tcW w:w="709" w:type="dxa"/>
            <w:tcBorders>
              <w:top w:val="nil"/>
              <w:left w:val="single" w:sz="6" w:space="0" w:color="auto"/>
              <w:bottom w:val="nil"/>
              <w:right w:val="nil"/>
            </w:tcBorders>
          </w:tcPr>
          <w:p w14:paraId="16C6B1E4" w14:textId="77777777" w:rsidR="009C0E02" w:rsidRPr="001B44CC" w:rsidRDefault="009C0E02" w:rsidP="00B25A70">
            <w:pPr>
              <w:jc w:val="center"/>
            </w:pPr>
          </w:p>
        </w:tc>
        <w:tc>
          <w:tcPr>
            <w:tcW w:w="1559" w:type="dxa"/>
            <w:tcBorders>
              <w:top w:val="nil"/>
              <w:left w:val="single" w:sz="6" w:space="0" w:color="auto"/>
              <w:bottom w:val="nil"/>
              <w:right w:val="nil"/>
            </w:tcBorders>
          </w:tcPr>
          <w:p w14:paraId="5FA32DB3"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121D1CDF" w14:textId="77777777" w:rsidR="009C0E02" w:rsidRPr="001B44CC" w:rsidRDefault="009C0E02" w:rsidP="00B25A70">
            <w:pPr>
              <w:rPr>
                <w:b/>
                <w:bCs/>
                <w:sz w:val="22"/>
                <w:szCs w:val="22"/>
              </w:rPr>
            </w:pPr>
            <w:r w:rsidRPr="001B44CC">
              <w:rPr>
                <w:b/>
                <w:bCs/>
                <w:sz w:val="22"/>
                <w:szCs w:val="22"/>
              </w:rPr>
              <w:t>1.9.4. Amenajarea teritoriului</w:t>
            </w:r>
          </w:p>
          <w:p w14:paraId="01E95F9F" w14:textId="77777777" w:rsidR="009C0E02" w:rsidRPr="001B44CC" w:rsidRDefault="009C0E02" w:rsidP="00B25A70"/>
        </w:tc>
      </w:tr>
      <w:tr w:rsidR="009C0E02" w:rsidRPr="001B44CC" w14:paraId="2162993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D1F731" w14:textId="77777777" w:rsidR="009C0E02" w:rsidRPr="001B44CC" w:rsidRDefault="009C0E02" w:rsidP="00B25A70">
            <w:pPr>
              <w:rPr>
                <w:sz w:val="22"/>
                <w:szCs w:val="22"/>
              </w:rPr>
            </w:pPr>
            <w:r w:rsidRPr="001B44CC">
              <w:rPr>
                <w:sz w:val="22"/>
                <w:szCs w:val="22"/>
              </w:rPr>
              <w:t>225</w:t>
            </w:r>
          </w:p>
        </w:tc>
        <w:tc>
          <w:tcPr>
            <w:tcW w:w="1559" w:type="dxa"/>
            <w:tcBorders>
              <w:top w:val="single" w:sz="4" w:space="0" w:color="auto"/>
              <w:bottom w:val="single" w:sz="4" w:space="0" w:color="auto"/>
            </w:tcBorders>
          </w:tcPr>
          <w:p w14:paraId="0504C83B" w14:textId="77777777" w:rsidR="009C0E02" w:rsidRPr="001B44CC" w:rsidRDefault="009C0E02" w:rsidP="00B25A70">
            <w:pPr>
              <w:rPr>
                <w:sz w:val="22"/>
                <w:szCs w:val="22"/>
              </w:rPr>
            </w:pPr>
            <w:r w:rsidRPr="001B44CC">
              <w:rPr>
                <w:sz w:val="22"/>
                <w:szCs w:val="22"/>
              </w:rPr>
              <w:t>DE17A</w:t>
            </w:r>
          </w:p>
          <w:p w14:paraId="2382201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21666C7" w14:textId="77777777" w:rsidR="009C0E02" w:rsidRPr="001B44CC" w:rsidRDefault="009C0E02" w:rsidP="00B25A70">
            <w:r w:rsidRPr="001B44CC">
              <w:t>Pavaje executate din placi de trotuare din beton prefabricat asezate pe un strat din amestec uscat de ciment si nisip, in proportie 1:3, rostuit cu amestec uscat de ciment si nisip, grosime strat de 5 cm (Partea iesire centrala)</w:t>
            </w:r>
          </w:p>
          <w:p w14:paraId="4071B842" w14:textId="77777777" w:rsidR="009C0E02" w:rsidRPr="001B44CC" w:rsidRDefault="009C0E02" w:rsidP="00B25A70"/>
        </w:tc>
        <w:tc>
          <w:tcPr>
            <w:tcW w:w="992" w:type="dxa"/>
            <w:tcBorders>
              <w:top w:val="single" w:sz="4" w:space="0" w:color="auto"/>
              <w:bottom w:val="single" w:sz="4" w:space="0" w:color="auto"/>
            </w:tcBorders>
            <w:vAlign w:val="center"/>
          </w:tcPr>
          <w:p w14:paraId="65B69F41"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A08744E" w14:textId="77777777" w:rsidR="009C0E02" w:rsidRPr="001B44CC" w:rsidRDefault="009C0E02" w:rsidP="00B25A70">
            <w:pPr>
              <w:jc w:val="center"/>
              <w:rPr>
                <w:sz w:val="22"/>
                <w:szCs w:val="22"/>
              </w:rPr>
            </w:pPr>
            <w:r w:rsidRPr="001B44CC">
              <w:rPr>
                <w:sz w:val="22"/>
                <w:szCs w:val="22"/>
              </w:rPr>
              <w:t>209,500</w:t>
            </w:r>
          </w:p>
        </w:tc>
      </w:tr>
      <w:tr w:rsidR="009C0E02" w:rsidRPr="001B44CC" w14:paraId="0B19EF5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9BEA3B" w14:textId="77777777" w:rsidR="009C0E02" w:rsidRPr="001B44CC" w:rsidRDefault="009C0E02" w:rsidP="00B25A70">
            <w:pPr>
              <w:rPr>
                <w:sz w:val="22"/>
                <w:szCs w:val="22"/>
              </w:rPr>
            </w:pPr>
            <w:r w:rsidRPr="001B44CC">
              <w:rPr>
                <w:sz w:val="22"/>
                <w:szCs w:val="22"/>
              </w:rPr>
              <w:t>226</w:t>
            </w:r>
          </w:p>
        </w:tc>
        <w:tc>
          <w:tcPr>
            <w:tcW w:w="1559" w:type="dxa"/>
            <w:tcBorders>
              <w:top w:val="single" w:sz="4" w:space="0" w:color="auto"/>
              <w:bottom w:val="single" w:sz="4" w:space="0" w:color="auto"/>
            </w:tcBorders>
          </w:tcPr>
          <w:p w14:paraId="1E75B5D3" w14:textId="77777777" w:rsidR="009C0E02" w:rsidRPr="001B44CC" w:rsidRDefault="009C0E02" w:rsidP="00B25A70">
            <w:pPr>
              <w:rPr>
                <w:sz w:val="22"/>
                <w:szCs w:val="22"/>
              </w:rPr>
            </w:pPr>
            <w:r w:rsidRPr="001B44CC">
              <w:rPr>
                <w:sz w:val="22"/>
                <w:szCs w:val="22"/>
              </w:rPr>
              <w:t>DE17A</w:t>
            </w:r>
          </w:p>
          <w:p w14:paraId="24CD11B5"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A2D0D1D" w14:textId="77777777" w:rsidR="009C0E02" w:rsidRPr="001B44CC" w:rsidRDefault="009C0E02" w:rsidP="00B25A70">
            <w:r w:rsidRPr="001B44CC">
              <w:t>Pavaje executate din placi de trotuare din beton prefabricat asezate pe un strat din amestec uscat de ciment si nisip, in proportie 1:3, rostuit cu amestec uscat de ciment si nisip, grosime strat de 5 cm (Partea iesire centrala. Fara costului pavaj)</w:t>
            </w:r>
          </w:p>
          <w:p w14:paraId="5D5D12DC" w14:textId="77777777" w:rsidR="009C0E02" w:rsidRPr="001B44CC" w:rsidRDefault="009C0E02" w:rsidP="00B25A70"/>
        </w:tc>
        <w:tc>
          <w:tcPr>
            <w:tcW w:w="992" w:type="dxa"/>
            <w:tcBorders>
              <w:top w:val="single" w:sz="4" w:space="0" w:color="auto"/>
              <w:bottom w:val="single" w:sz="4" w:space="0" w:color="auto"/>
            </w:tcBorders>
            <w:vAlign w:val="center"/>
          </w:tcPr>
          <w:p w14:paraId="56A96F64"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D2337A1" w14:textId="77777777" w:rsidR="009C0E02" w:rsidRPr="001B44CC" w:rsidRDefault="009C0E02" w:rsidP="00B25A70">
            <w:pPr>
              <w:jc w:val="center"/>
              <w:rPr>
                <w:sz w:val="22"/>
                <w:szCs w:val="22"/>
              </w:rPr>
            </w:pPr>
            <w:r w:rsidRPr="001B44CC">
              <w:rPr>
                <w:sz w:val="22"/>
                <w:szCs w:val="22"/>
              </w:rPr>
              <w:t>9,900</w:t>
            </w:r>
          </w:p>
        </w:tc>
      </w:tr>
      <w:tr w:rsidR="009C0E02" w:rsidRPr="001B44CC" w14:paraId="7BDC88E7"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F7388" w14:textId="77777777" w:rsidR="009C0E02" w:rsidRPr="001B44CC" w:rsidRDefault="009C0E02" w:rsidP="00B25A70">
            <w:pPr>
              <w:rPr>
                <w:sz w:val="22"/>
                <w:szCs w:val="22"/>
              </w:rPr>
            </w:pPr>
            <w:r w:rsidRPr="001B44CC">
              <w:rPr>
                <w:sz w:val="22"/>
                <w:szCs w:val="22"/>
              </w:rPr>
              <w:t>227</w:t>
            </w:r>
          </w:p>
        </w:tc>
        <w:tc>
          <w:tcPr>
            <w:tcW w:w="1559" w:type="dxa"/>
            <w:tcBorders>
              <w:top w:val="single" w:sz="4" w:space="0" w:color="auto"/>
              <w:bottom w:val="single" w:sz="4" w:space="0" w:color="auto"/>
            </w:tcBorders>
          </w:tcPr>
          <w:p w14:paraId="6F001892" w14:textId="77777777" w:rsidR="009C0E02" w:rsidRPr="001B44CC" w:rsidRDefault="009C0E02" w:rsidP="00B25A70">
            <w:pPr>
              <w:rPr>
                <w:sz w:val="22"/>
                <w:szCs w:val="22"/>
              </w:rPr>
            </w:pPr>
            <w:r w:rsidRPr="001B44CC">
              <w:rPr>
                <w:sz w:val="22"/>
                <w:szCs w:val="22"/>
              </w:rPr>
              <w:t>DE10C</w:t>
            </w:r>
          </w:p>
          <w:p w14:paraId="71BB9617"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479F6B4" w14:textId="77777777" w:rsidR="009C0E02" w:rsidRPr="001B44CC" w:rsidRDefault="009C0E02" w:rsidP="00B25A70">
            <w:r w:rsidRPr="001B44CC">
              <w:t>Borduri prefabricate din beton, pentru trotuare 15x30 cm, pe fundatie de beton 30x15 cm (Partea intrare centrala)</w:t>
            </w:r>
          </w:p>
          <w:p w14:paraId="15FA2518" w14:textId="77777777" w:rsidR="009C0E02" w:rsidRPr="001B44CC" w:rsidRDefault="009C0E02" w:rsidP="00B25A70"/>
        </w:tc>
        <w:tc>
          <w:tcPr>
            <w:tcW w:w="992" w:type="dxa"/>
            <w:tcBorders>
              <w:top w:val="single" w:sz="4" w:space="0" w:color="auto"/>
              <w:bottom w:val="single" w:sz="4" w:space="0" w:color="auto"/>
            </w:tcBorders>
            <w:vAlign w:val="center"/>
          </w:tcPr>
          <w:p w14:paraId="386DCB0F"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6713C0E9" w14:textId="77777777" w:rsidR="009C0E02" w:rsidRPr="001B44CC" w:rsidRDefault="009C0E02" w:rsidP="00B25A70">
            <w:pPr>
              <w:jc w:val="center"/>
              <w:rPr>
                <w:sz w:val="22"/>
                <w:szCs w:val="22"/>
              </w:rPr>
            </w:pPr>
            <w:r w:rsidRPr="001B44CC">
              <w:rPr>
                <w:sz w:val="22"/>
                <w:szCs w:val="22"/>
              </w:rPr>
              <w:t>38,500</w:t>
            </w:r>
          </w:p>
        </w:tc>
      </w:tr>
      <w:tr w:rsidR="009C0E02" w:rsidRPr="001B44CC" w14:paraId="0F1C6CA3"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7CF316" w14:textId="77777777" w:rsidR="009C0E02" w:rsidRPr="001B44CC" w:rsidRDefault="009C0E02" w:rsidP="00B25A70">
            <w:pPr>
              <w:rPr>
                <w:sz w:val="22"/>
                <w:szCs w:val="22"/>
              </w:rPr>
            </w:pPr>
            <w:r w:rsidRPr="001B44CC">
              <w:rPr>
                <w:sz w:val="22"/>
                <w:szCs w:val="22"/>
              </w:rPr>
              <w:t>228</w:t>
            </w:r>
          </w:p>
        </w:tc>
        <w:tc>
          <w:tcPr>
            <w:tcW w:w="1559" w:type="dxa"/>
            <w:tcBorders>
              <w:top w:val="single" w:sz="4" w:space="0" w:color="auto"/>
              <w:bottom w:val="single" w:sz="4" w:space="0" w:color="auto"/>
            </w:tcBorders>
          </w:tcPr>
          <w:p w14:paraId="128685DC" w14:textId="77777777" w:rsidR="009C0E02" w:rsidRPr="001B44CC" w:rsidRDefault="009C0E02" w:rsidP="00B25A70">
            <w:pPr>
              <w:rPr>
                <w:sz w:val="22"/>
                <w:szCs w:val="22"/>
              </w:rPr>
            </w:pPr>
            <w:r w:rsidRPr="001B44CC">
              <w:rPr>
                <w:sz w:val="22"/>
                <w:szCs w:val="22"/>
              </w:rPr>
              <w:t>DE11A</w:t>
            </w:r>
          </w:p>
          <w:p w14:paraId="4DCA0DD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B826898" w14:textId="77777777" w:rsidR="009C0E02" w:rsidRPr="001B44CC" w:rsidRDefault="009C0E02" w:rsidP="00B25A70">
            <w:r w:rsidRPr="001B44CC">
              <w:t>Borduri mici, prefabricate din beton cu sectiunea de 8x20 cm, pnetu incadrarea spatiilor verzi, trotuarelor, aleilor, etc., asezate pe o fundatie din beton, de 10x20 cm (din partea casangeriei)</w:t>
            </w:r>
          </w:p>
          <w:p w14:paraId="34F3677C" w14:textId="77777777" w:rsidR="009C0E02" w:rsidRPr="001B44CC" w:rsidRDefault="009C0E02" w:rsidP="00B25A70"/>
        </w:tc>
        <w:tc>
          <w:tcPr>
            <w:tcW w:w="992" w:type="dxa"/>
            <w:tcBorders>
              <w:top w:val="single" w:sz="4" w:space="0" w:color="auto"/>
              <w:bottom w:val="single" w:sz="4" w:space="0" w:color="auto"/>
            </w:tcBorders>
            <w:vAlign w:val="center"/>
          </w:tcPr>
          <w:p w14:paraId="78D5D8D5"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3EEC6CF3" w14:textId="77777777" w:rsidR="009C0E02" w:rsidRPr="001B44CC" w:rsidRDefault="009C0E02" w:rsidP="00B25A70">
            <w:pPr>
              <w:jc w:val="center"/>
              <w:rPr>
                <w:sz w:val="22"/>
                <w:szCs w:val="22"/>
              </w:rPr>
            </w:pPr>
            <w:r w:rsidRPr="001B44CC">
              <w:rPr>
                <w:sz w:val="22"/>
                <w:szCs w:val="22"/>
              </w:rPr>
              <w:t>10,000</w:t>
            </w:r>
          </w:p>
        </w:tc>
      </w:tr>
      <w:tr w:rsidR="009C0E02" w:rsidRPr="001B44CC" w14:paraId="692823B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07232" w14:textId="77777777" w:rsidR="009C0E02" w:rsidRPr="001B44CC" w:rsidRDefault="009C0E02" w:rsidP="00B25A70">
            <w:pPr>
              <w:rPr>
                <w:sz w:val="22"/>
                <w:szCs w:val="22"/>
              </w:rPr>
            </w:pPr>
            <w:r w:rsidRPr="001B44CC">
              <w:rPr>
                <w:sz w:val="22"/>
                <w:szCs w:val="22"/>
              </w:rPr>
              <w:t>229</w:t>
            </w:r>
          </w:p>
        </w:tc>
        <w:tc>
          <w:tcPr>
            <w:tcW w:w="1559" w:type="dxa"/>
            <w:tcBorders>
              <w:top w:val="single" w:sz="4" w:space="0" w:color="auto"/>
              <w:bottom w:val="single" w:sz="4" w:space="0" w:color="auto"/>
            </w:tcBorders>
          </w:tcPr>
          <w:p w14:paraId="6AA9BEDB" w14:textId="77777777" w:rsidR="009C0E02" w:rsidRPr="001B44CC" w:rsidRDefault="009C0E02" w:rsidP="00B25A70">
            <w:pPr>
              <w:rPr>
                <w:sz w:val="22"/>
                <w:szCs w:val="22"/>
              </w:rPr>
            </w:pPr>
            <w:r w:rsidRPr="001B44CC">
              <w:rPr>
                <w:sz w:val="22"/>
                <w:szCs w:val="22"/>
              </w:rPr>
              <w:t>RpCA01A</w:t>
            </w:r>
          </w:p>
          <w:p w14:paraId="0D0BB77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58A3D41" w14:textId="77777777" w:rsidR="009C0E02" w:rsidRPr="001B44CC" w:rsidRDefault="009C0E02" w:rsidP="00B25A70">
            <w:r w:rsidRPr="001B44CC">
              <w:t>Sapaturi manuale de pamint in spatii limitate, avind sub 1,00 m latime si maximum 1,5 m adincime, cu taluz vertical, pentru gropi poligonale de fundatii, santuri, canale etc., executate in cantitati de pina la 20 mc cu maluri nesprijinite (pereti suport)</w:t>
            </w:r>
          </w:p>
          <w:p w14:paraId="735CA51A" w14:textId="77777777" w:rsidR="009C0E02" w:rsidRPr="001B44CC" w:rsidRDefault="009C0E02" w:rsidP="00B25A70"/>
        </w:tc>
        <w:tc>
          <w:tcPr>
            <w:tcW w:w="992" w:type="dxa"/>
            <w:tcBorders>
              <w:top w:val="single" w:sz="4" w:space="0" w:color="auto"/>
              <w:bottom w:val="single" w:sz="4" w:space="0" w:color="auto"/>
            </w:tcBorders>
            <w:vAlign w:val="center"/>
          </w:tcPr>
          <w:p w14:paraId="4436C304" w14:textId="77777777" w:rsidR="009C0E02" w:rsidRPr="001B44CC" w:rsidRDefault="009C0E02" w:rsidP="00B25A70">
            <w:pPr>
              <w:jc w:val="center"/>
              <w:rPr>
                <w:sz w:val="22"/>
                <w:szCs w:val="22"/>
              </w:rPr>
            </w:pPr>
            <w:r w:rsidRPr="001B44CC">
              <w:rPr>
                <w:sz w:val="22"/>
                <w:szCs w:val="22"/>
              </w:rPr>
              <w:t>m3</w:t>
            </w:r>
          </w:p>
        </w:tc>
        <w:tc>
          <w:tcPr>
            <w:tcW w:w="1843" w:type="dxa"/>
            <w:tcBorders>
              <w:top w:val="single" w:sz="4" w:space="0" w:color="auto"/>
              <w:bottom w:val="single" w:sz="4" w:space="0" w:color="auto"/>
            </w:tcBorders>
            <w:vAlign w:val="center"/>
          </w:tcPr>
          <w:p w14:paraId="03E451F0" w14:textId="77777777" w:rsidR="009C0E02" w:rsidRPr="001B44CC" w:rsidRDefault="009C0E02" w:rsidP="00B25A70">
            <w:pPr>
              <w:jc w:val="center"/>
              <w:rPr>
                <w:sz w:val="22"/>
                <w:szCs w:val="22"/>
              </w:rPr>
            </w:pPr>
            <w:r w:rsidRPr="001B44CC">
              <w:rPr>
                <w:sz w:val="22"/>
                <w:szCs w:val="22"/>
              </w:rPr>
              <w:t>1,950</w:t>
            </w:r>
          </w:p>
        </w:tc>
      </w:tr>
      <w:tr w:rsidR="009C0E02" w:rsidRPr="001B44CC" w14:paraId="087A47E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EF719C" w14:textId="77777777" w:rsidR="009C0E02" w:rsidRPr="001B44CC" w:rsidRDefault="009C0E02" w:rsidP="00B25A70">
            <w:pPr>
              <w:rPr>
                <w:sz w:val="22"/>
                <w:szCs w:val="22"/>
              </w:rPr>
            </w:pPr>
            <w:r w:rsidRPr="001B44CC">
              <w:rPr>
                <w:sz w:val="22"/>
                <w:szCs w:val="22"/>
              </w:rPr>
              <w:t>230</w:t>
            </w:r>
          </w:p>
        </w:tc>
        <w:tc>
          <w:tcPr>
            <w:tcW w:w="1559" w:type="dxa"/>
            <w:tcBorders>
              <w:top w:val="single" w:sz="4" w:space="0" w:color="auto"/>
              <w:bottom w:val="single" w:sz="4" w:space="0" w:color="auto"/>
            </w:tcBorders>
          </w:tcPr>
          <w:p w14:paraId="53E63BBF" w14:textId="77777777" w:rsidR="009C0E02" w:rsidRPr="001B44CC" w:rsidRDefault="009C0E02" w:rsidP="00B25A70">
            <w:pPr>
              <w:rPr>
                <w:sz w:val="22"/>
                <w:szCs w:val="22"/>
              </w:rPr>
            </w:pPr>
            <w:r w:rsidRPr="001B44CC">
              <w:rPr>
                <w:sz w:val="22"/>
                <w:szCs w:val="22"/>
              </w:rPr>
              <w:t>RpCC01A</w:t>
            </w:r>
          </w:p>
          <w:p w14:paraId="428EF291"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0FC78E6" w14:textId="77777777" w:rsidR="009C0E02" w:rsidRPr="001B44CC" w:rsidRDefault="009C0E02" w:rsidP="00B25A70">
            <w:r w:rsidRPr="001B44CC">
              <w:t xml:space="preserve">Cofraje mixte din panouri refolosibile, confectionate din placaj de fag tip P, de 15 mm grosime, inclusiv sprijinirile, pentru beton in elevatie, la ziduri de sprijin, socluri etc., pentru refaceri la constructii existente, la </w:t>
            </w:r>
            <w:r w:rsidRPr="001B44CC">
              <w:lastRenderedPageBreak/>
              <w:t>ziduri drepte pina la 3,00 m inaltime (pereti suport)</w:t>
            </w:r>
          </w:p>
          <w:p w14:paraId="70B6C952" w14:textId="77777777" w:rsidR="009C0E02" w:rsidRPr="001B44CC" w:rsidRDefault="009C0E02" w:rsidP="00B25A70"/>
        </w:tc>
        <w:tc>
          <w:tcPr>
            <w:tcW w:w="992" w:type="dxa"/>
            <w:tcBorders>
              <w:top w:val="single" w:sz="4" w:space="0" w:color="auto"/>
              <w:bottom w:val="single" w:sz="4" w:space="0" w:color="auto"/>
            </w:tcBorders>
            <w:vAlign w:val="center"/>
          </w:tcPr>
          <w:p w14:paraId="2F5650B8" w14:textId="77777777" w:rsidR="009C0E02" w:rsidRPr="001B44CC" w:rsidRDefault="009C0E02" w:rsidP="00B25A70">
            <w:pPr>
              <w:jc w:val="center"/>
              <w:rPr>
                <w:sz w:val="22"/>
                <w:szCs w:val="22"/>
              </w:rPr>
            </w:pPr>
            <w:r w:rsidRPr="001B44CC">
              <w:rPr>
                <w:sz w:val="22"/>
                <w:szCs w:val="22"/>
              </w:rPr>
              <w:lastRenderedPageBreak/>
              <w:t>m2</w:t>
            </w:r>
          </w:p>
        </w:tc>
        <w:tc>
          <w:tcPr>
            <w:tcW w:w="1843" w:type="dxa"/>
            <w:tcBorders>
              <w:top w:val="single" w:sz="4" w:space="0" w:color="auto"/>
              <w:bottom w:val="single" w:sz="4" w:space="0" w:color="auto"/>
            </w:tcBorders>
            <w:vAlign w:val="center"/>
          </w:tcPr>
          <w:p w14:paraId="1D636083" w14:textId="77777777" w:rsidR="009C0E02" w:rsidRPr="001B44CC" w:rsidRDefault="009C0E02" w:rsidP="00B25A70">
            <w:pPr>
              <w:jc w:val="center"/>
              <w:rPr>
                <w:sz w:val="22"/>
                <w:szCs w:val="22"/>
              </w:rPr>
            </w:pPr>
            <w:r w:rsidRPr="001B44CC">
              <w:rPr>
                <w:sz w:val="22"/>
                <w:szCs w:val="22"/>
              </w:rPr>
              <w:t>48,000</w:t>
            </w:r>
          </w:p>
        </w:tc>
      </w:tr>
      <w:tr w:rsidR="009C0E02" w:rsidRPr="001B44CC" w14:paraId="32F13543"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241E63" w14:textId="77777777" w:rsidR="009C0E02" w:rsidRPr="001B44CC" w:rsidRDefault="009C0E02" w:rsidP="00B25A70">
            <w:pPr>
              <w:rPr>
                <w:sz w:val="22"/>
                <w:szCs w:val="22"/>
              </w:rPr>
            </w:pPr>
            <w:r w:rsidRPr="001B44CC">
              <w:rPr>
                <w:sz w:val="22"/>
                <w:szCs w:val="22"/>
              </w:rPr>
              <w:t>231</w:t>
            </w:r>
          </w:p>
        </w:tc>
        <w:tc>
          <w:tcPr>
            <w:tcW w:w="1559" w:type="dxa"/>
            <w:tcBorders>
              <w:top w:val="single" w:sz="4" w:space="0" w:color="auto"/>
              <w:bottom w:val="single" w:sz="4" w:space="0" w:color="auto"/>
            </w:tcBorders>
          </w:tcPr>
          <w:p w14:paraId="42AE96C7" w14:textId="77777777" w:rsidR="009C0E02" w:rsidRPr="001B44CC" w:rsidRDefault="009C0E02" w:rsidP="00B25A70">
            <w:pPr>
              <w:rPr>
                <w:sz w:val="22"/>
                <w:szCs w:val="22"/>
              </w:rPr>
            </w:pPr>
            <w:r w:rsidRPr="001B44CC">
              <w:rPr>
                <w:sz w:val="22"/>
                <w:szCs w:val="22"/>
              </w:rPr>
              <w:t>RpCD02B1</w:t>
            </w:r>
          </w:p>
          <w:p w14:paraId="3EDB2FD4"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9C6A231" w14:textId="77777777" w:rsidR="009C0E02" w:rsidRPr="001B44CC" w:rsidRDefault="009C0E02" w:rsidP="00B25A70">
            <w:r w:rsidRPr="001B44CC">
              <w:t>Armaturi din otel-beton PC 52, cu diam barelor de peste 8 mm, fasonate in ateliere de santier si montate in elemente de constructii existente, fasonarea si montarea armaturilor pentru fundatii si radiere (A-III d-16mm - 27m, A-III d-10mm - 98m) pereti suport</w:t>
            </w:r>
          </w:p>
          <w:p w14:paraId="54492B42" w14:textId="77777777" w:rsidR="009C0E02" w:rsidRPr="001B44CC" w:rsidRDefault="009C0E02" w:rsidP="00B25A70"/>
        </w:tc>
        <w:tc>
          <w:tcPr>
            <w:tcW w:w="992" w:type="dxa"/>
            <w:tcBorders>
              <w:top w:val="single" w:sz="4" w:space="0" w:color="auto"/>
              <w:bottom w:val="single" w:sz="4" w:space="0" w:color="auto"/>
            </w:tcBorders>
            <w:vAlign w:val="center"/>
          </w:tcPr>
          <w:p w14:paraId="160D6DC1" w14:textId="77777777" w:rsidR="009C0E02" w:rsidRPr="001B44CC" w:rsidRDefault="009C0E02" w:rsidP="00B25A70">
            <w:pPr>
              <w:jc w:val="center"/>
              <w:rPr>
                <w:sz w:val="22"/>
                <w:szCs w:val="22"/>
              </w:rPr>
            </w:pPr>
            <w:r w:rsidRPr="001B44CC">
              <w:rPr>
                <w:sz w:val="22"/>
                <w:szCs w:val="22"/>
              </w:rPr>
              <w:t>kg</w:t>
            </w:r>
          </w:p>
        </w:tc>
        <w:tc>
          <w:tcPr>
            <w:tcW w:w="1843" w:type="dxa"/>
            <w:tcBorders>
              <w:top w:val="single" w:sz="4" w:space="0" w:color="auto"/>
              <w:bottom w:val="single" w:sz="4" w:space="0" w:color="auto"/>
            </w:tcBorders>
            <w:vAlign w:val="center"/>
          </w:tcPr>
          <w:p w14:paraId="1C38325F" w14:textId="77777777" w:rsidR="009C0E02" w:rsidRPr="001B44CC" w:rsidRDefault="009C0E02" w:rsidP="00B25A70">
            <w:pPr>
              <w:jc w:val="center"/>
              <w:rPr>
                <w:sz w:val="22"/>
                <w:szCs w:val="22"/>
              </w:rPr>
            </w:pPr>
            <w:r w:rsidRPr="001B44CC">
              <w:rPr>
                <w:sz w:val="22"/>
                <w:szCs w:val="22"/>
              </w:rPr>
              <w:t>102,000</w:t>
            </w:r>
          </w:p>
        </w:tc>
      </w:tr>
      <w:tr w:rsidR="009C0E02" w:rsidRPr="001B44CC" w14:paraId="35A832D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952181" w14:textId="77777777" w:rsidR="009C0E02" w:rsidRPr="001B44CC" w:rsidRDefault="009C0E02" w:rsidP="00B25A70">
            <w:pPr>
              <w:rPr>
                <w:sz w:val="22"/>
                <w:szCs w:val="22"/>
              </w:rPr>
            </w:pPr>
            <w:r w:rsidRPr="001B44CC">
              <w:rPr>
                <w:sz w:val="22"/>
                <w:szCs w:val="22"/>
              </w:rPr>
              <w:t>232</w:t>
            </w:r>
          </w:p>
        </w:tc>
        <w:tc>
          <w:tcPr>
            <w:tcW w:w="1559" w:type="dxa"/>
            <w:tcBorders>
              <w:top w:val="single" w:sz="4" w:space="0" w:color="auto"/>
              <w:bottom w:val="single" w:sz="4" w:space="0" w:color="auto"/>
            </w:tcBorders>
          </w:tcPr>
          <w:p w14:paraId="76334DB7" w14:textId="77777777" w:rsidR="009C0E02" w:rsidRPr="001B44CC" w:rsidRDefault="009C0E02" w:rsidP="00B25A70">
            <w:pPr>
              <w:rPr>
                <w:sz w:val="22"/>
                <w:szCs w:val="22"/>
              </w:rPr>
            </w:pPr>
            <w:r w:rsidRPr="001B44CC">
              <w:rPr>
                <w:sz w:val="22"/>
                <w:szCs w:val="22"/>
              </w:rPr>
              <w:t>RpCB02D</w:t>
            </w:r>
          </w:p>
          <w:p w14:paraId="29396F5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B718B91" w14:textId="77777777" w:rsidR="009C0E02" w:rsidRPr="001B44CC" w:rsidRDefault="009C0E02" w:rsidP="00B25A70">
            <w:r w:rsidRPr="001B44CC">
              <w:t>Beton turnat in cofraje, la fundatii continue sau izolate, radiere slab solicitate, la ziduri de subsol, parapete, masive etc., la cladiri existente, beton preparat cu betoniera pe santier si turnare cu mijloace clasice cu beton armat C-15/12 Bc15 (B200) (pereti suport)</w:t>
            </w:r>
          </w:p>
          <w:p w14:paraId="6E03F22B" w14:textId="77777777" w:rsidR="009C0E02" w:rsidRPr="001B44CC" w:rsidRDefault="009C0E02" w:rsidP="00B25A70"/>
        </w:tc>
        <w:tc>
          <w:tcPr>
            <w:tcW w:w="992" w:type="dxa"/>
            <w:tcBorders>
              <w:top w:val="single" w:sz="4" w:space="0" w:color="auto"/>
              <w:bottom w:val="single" w:sz="4" w:space="0" w:color="auto"/>
            </w:tcBorders>
            <w:vAlign w:val="center"/>
          </w:tcPr>
          <w:p w14:paraId="286E5A2D" w14:textId="77777777" w:rsidR="009C0E02" w:rsidRPr="001B44CC" w:rsidRDefault="009C0E02" w:rsidP="00B25A70">
            <w:pPr>
              <w:jc w:val="center"/>
              <w:rPr>
                <w:sz w:val="22"/>
                <w:szCs w:val="22"/>
              </w:rPr>
            </w:pPr>
            <w:r w:rsidRPr="001B44CC">
              <w:rPr>
                <w:sz w:val="22"/>
                <w:szCs w:val="22"/>
              </w:rPr>
              <w:t>m3</w:t>
            </w:r>
          </w:p>
        </w:tc>
        <w:tc>
          <w:tcPr>
            <w:tcW w:w="1843" w:type="dxa"/>
            <w:tcBorders>
              <w:top w:val="single" w:sz="4" w:space="0" w:color="auto"/>
              <w:bottom w:val="single" w:sz="4" w:space="0" w:color="auto"/>
            </w:tcBorders>
            <w:vAlign w:val="center"/>
          </w:tcPr>
          <w:p w14:paraId="2C86423F" w14:textId="77777777" w:rsidR="009C0E02" w:rsidRPr="001B44CC" w:rsidRDefault="009C0E02" w:rsidP="00B25A70">
            <w:pPr>
              <w:jc w:val="center"/>
              <w:rPr>
                <w:sz w:val="22"/>
                <w:szCs w:val="22"/>
              </w:rPr>
            </w:pPr>
            <w:r w:rsidRPr="001B44CC">
              <w:rPr>
                <w:sz w:val="22"/>
                <w:szCs w:val="22"/>
              </w:rPr>
              <w:t>2,450</w:t>
            </w:r>
          </w:p>
        </w:tc>
      </w:tr>
      <w:tr w:rsidR="009C0E02" w:rsidRPr="001B44CC" w14:paraId="52D0237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B26427" w14:textId="77777777" w:rsidR="009C0E02" w:rsidRPr="001B44CC" w:rsidRDefault="009C0E02" w:rsidP="00B25A70">
            <w:pPr>
              <w:rPr>
                <w:sz w:val="22"/>
                <w:szCs w:val="22"/>
              </w:rPr>
            </w:pPr>
            <w:r w:rsidRPr="001B44CC">
              <w:rPr>
                <w:sz w:val="22"/>
                <w:szCs w:val="22"/>
              </w:rPr>
              <w:t>233</w:t>
            </w:r>
          </w:p>
        </w:tc>
        <w:tc>
          <w:tcPr>
            <w:tcW w:w="1559" w:type="dxa"/>
            <w:tcBorders>
              <w:top w:val="single" w:sz="4" w:space="0" w:color="auto"/>
              <w:bottom w:val="single" w:sz="4" w:space="0" w:color="auto"/>
            </w:tcBorders>
          </w:tcPr>
          <w:p w14:paraId="26B8F90C" w14:textId="77777777" w:rsidR="009C0E02" w:rsidRPr="001B44CC" w:rsidRDefault="009C0E02" w:rsidP="00B25A70">
            <w:pPr>
              <w:rPr>
                <w:sz w:val="22"/>
                <w:szCs w:val="22"/>
              </w:rPr>
            </w:pPr>
            <w:r w:rsidRPr="001B44CC">
              <w:rPr>
                <w:sz w:val="22"/>
                <w:szCs w:val="22"/>
              </w:rPr>
              <w:t>RpAcF01A</w:t>
            </w:r>
          </w:p>
          <w:p w14:paraId="213702C6"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6722F5C" w14:textId="77777777" w:rsidR="009C0E02" w:rsidRPr="001B44CC" w:rsidRDefault="009C0E02" w:rsidP="00B25A70">
            <w:r w:rsidRPr="001B44CC">
              <w:t xml:space="preserve">Ridicarea la nivelul strazii a capacelor de la caminele de vizitare ale instalatiilor de alimentare cu apa si canalizare </w:t>
            </w:r>
          </w:p>
          <w:p w14:paraId="758FB68F" w14:textId="77777777" w:rsidR="009C0E02" w:rsidRPr="001B44CC" w:rsidRDefault="009C0E02" w:rsidP="00B25A70"/>
        </w:tc>
        <w:tc>
          <w:tcPr>
            <w:tcW w:w="992" w:type="dxa"/>
            <w:tcBorders>
              <w:top w:val="single" w:sz="4" w:space="0" w:color="auto"/>
              <w:bottom w:val="single" w:sz="4" w:space="0" w:color="auto"/>
            </w:tcBorders>
            <w:vAlign w:val="center"/>
          </w:tcPr>
          <w:p w14:paraId="255B797F" w14:textId="77777777" w:rsidR="009C0E02" w:rsidRPr="001B44CC" w:rsidRDefault="009C0E02" w:rsidP="00B25A70">
            <w:pPr>
              <w:jc w:val="center"/>
              <w:rPr>
                <w:sz w:val="22"/>
                <w:szCs w:val="22"/>
              </w:rPr>
            </w:pPr>
            <w:r w:rsidRPr="001B44CC">
              <w:rPr>
                <w:sz w:val="22"/>
                <w:szCs w:val="22"/>
              </w:rPr>
              <w:t>buc</w:t>
            </w:r>
          </w:p>
        </w:tc>
        <w:tc>
          <w:tcPr>
            <w:tcW w:w="1843" w:type="dxa"/>
            <w:tcBorders>
              <w:top w:val="single" w:sz="4" w:space="0" w:color="auto"/>
              <w:bottom w:val="single" w:sz="4" w:space="0" w:color="auto"/>
            </w:tcBorders>
            <w:vAlign w:val="center"/>
          </w:tcPr>
          <w:p w14:paraId="4150C631" w14:textId="77777777" w:rsidR="009C0E02" w:rsidRPr="001B44CC" w:rsidRDefault="009C0E02" w:rsidP="00B25A70">
            <w:pPr>
              <w:jc w:val="center"/>
              <w:rPr>
                <w:sz w:val="22"/>
                <w:szCs w:val="22"/>
              </w:rPr>
            </w:pPr>
            <w:r w:rsidRPr="001B44CC">
              <w:rPr>
                <w:sz w:val="22"/>
                <w:szCs w:val="22"/>
              </w:rPr>
              <w:t>1,000</w:t>
            </w:r>
          </w:p>
        </w:tc>
      </w:tr>
      <w:tr w:rsidR="009C0E02" w:rsidRPr="001B44CC" w14:paraId="4908BC6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ED41A8" w14:textId="77777777" w:rsidR="009C0E02" w:rsidRPr="001B44CC" w:rsidRDefault="009C0E02" w:rsidP="00B25A70">
            <w:pPr>
              <w:rPr>
                <w:sz w:val="22"/>
                <w:szCs w:val="22"/>
              </w:rPr>
            </w:pPr>
            <w:r w:rsidRPr="001B44CC">
              <w:rPr>
                <w:sz w:val="22"/>
                <w:szCs w:val="22"/>
              </w:rPr>
              <w:t>234</w:t>
            </w:r>
          </w:p>
        </w:tc>
        <w:tc>
          <w:tcPr>
            <w:tcW w:w="1559" w:type="dxa"/>
            <w:tcBorders>
              <w:top w:val="single" w:sz="4" w:space="0" w:color="auto"/>
              <w:bottom w:val="single" w:sz="4" w:space="0" w:color="auto"/>
            </w:tcBorders>
          </w:tcPr>
          <w:p w14:paraId="49FC9110" w14:textId="77777777" w:rsidR="009C0E02" w:rsidRPr="001B44CC" w:rsidRDefault="009C0E02" w:rsidP="00B25A70">
            <w:pPr>
              <w:rPr>
                <w:sz w:val="22"/>
                <w:szCs w:val="22"/>
              </w:rPr>
            </w:pPr>
            <w:r w:rsidRPr="001B44CC">
              <w:rPr>
                <w:sz w:val="22"/>
                <w:szCs w:val="22"/>
              </w:rPr>
              <w:t>RpAcF10B</w:t>
            </w:r>
          </w:p>
          <w:p w14:paraId="7955F424"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1840768" w14:textId="77777777" w:rsidR="009C0E02" w:rsidRPr="001B44CC" w:rsidRDefault="009C0E02" w:rsidP="00B25A70">
            <w:r w:rsidRPr="001B44CC">
              <w:t>Inlocuirea gratarelor sparte, cu rame la gurille de scurgere (Demontarea si montarea la cota a gratarelor )</w:t>
            </w:r>
          </w:p>
          <w:p w14:paraId="711D0435" w14:textId="77777777" w:rsidR="009C0E02" w:rsidRPr="001B44CC" w:rsidRDefault="009C0E02" w:rsidP="00B25A70"/>
        </w:tc>
        <w:tc>
          <w:tcPr>
            <w:tcW w:w="992" w:type="dxa"/>
            <w:tcBorders>
              <w:top w:val="single" w:sz="4" w:space="0" w:color="auto"/>
              <w:bottom w:val="single" w:sz="4" w:space="0" w:color="auto"/>
            </w:tcBorders>
            <w:vAlign w:val="center"/>
          </w:tcPr>
          <w:p w14:paraId="013766F5" w14:textId="77777777" w:rsidR="009C0E02" w:rsidRPr="001B44CC" w:rsidRDefault="009C0E02" w:rsidP="00B25A70">
            <w:pPr>
              <w:jc w:val="center"/>
              <w:rPr>
                <w:sz w:val="22"/>
                <w:szCs w:val="22"/>
              </w:rPr>
            </w:pPr>
            <w:r w:rsidRPr="001B44CC">
              <w:rPr>
                <w:sz w:val="22"/>
                <w:szCs w:val="22"/>
              </w:rPr>
              <w:t>buc</w:t>
            </w:r>
          </w:p>
        </w:tc>
        <w:tc>
          <w:tcPr>
            <w:tcW w:w="1843" w:type="dxa"/>
            <w:tcBorders>
              <w:top w:val="single" w:sz="4" w:space="0" w:color="auto"/>
              <w:bottom w:val="single" w:sz="4" w:space="0" w:color="auto"/>
            </w:tcBorders>
            <w:vAlign w:val="center"/>
          </w:tcPr>
          <w:p w14:paraId="457588AA" w14:textId="77777777" w:rsidR="009C0E02" w:rsidRPr="001B44CC" w:rsidRDefault="009C0E02" w:rsidP="00B25A70">
            <w:pPr>
              <w:jc w:val="center"/>
              <w:rPr>
                <w:sz w:val="22"/>
                <w:szCs w:val="22"/>
              </w:rPr>
            </w:pPr>
            <w:r w:rsidRPr="001B44CC">
              <w:rPr>
                <w:sz w:val="22"/>
                <w:szCs w:val="22"/>
              </w:rPr>
              <w:t>2,000</w:t>
            </w:r>
          </w:p>
        </w:tc>
      </w:tr>
      <w:tr w:rsidR="009C0E02" w:rsidRPr="001B44CC" w14:paraId="2AC55391"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31584B" w14:textId="77777777" w:rsidR="009C0E02" w:rsidRPr="001B44CC" w:rsidRDefault="009C0E02" w:rsidP="00B25A70">
            <w:pPr>
              <w:rPr>
                <w:sz w:val="22"/>
                <w:szCs w:val="22"/>
              </w:rPr>
            </w:pPr>
            <w:r w:rsidRPr="001B44CC">
              <w:rPr>
                <w:sz w:val="22"/>
                <w:szCs w:val="22"/>
              </w:rPr>
              <w:t>235</w:t>
            </w:r>
          </w:p>
        </w:tc>
        <w:tc>
          <w:tcPr>
            <w:tcW w:w="1559" w:type="dxa"/>
            <w:tcBorders>
              <w:top w:val="single" w:sz="4" w:space="0" w:color="auto"/>
              <w:bottom w:val="single" w:sz="4" w:space="0" w:color="auto"/>
            </w:tcBorders>
          </w:tcPr>
          <w:p w14:paraId="53152603" w14:textId="77777777" w:rsidR="009C0E02" w:rsidRPr="001B44CC" w:rsidRDefault="009C0E02" w:rsidP="00B25A70">
            <w:pPr>
              <w:rPr>
                <w:sz w:val="22"/>
                <w:szCs w:val="22"/>
              </w:rPr>
            </w:pPr>
            <w:r w:rsidRPr="001B44CC">
              <w:rPr>
                <w:sz w:val="22"/>
                <w:szCs w:val="22"/>
              </w:rPr>
              <w:t>RpCB02D</w:t>
            </w:r>
          </w:p>
          <w:p w14:paraId="6D60292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D181590" w14:textId="77777777" w:rsidR="009C0E02" w:rsidRPr="001B44CC" w:rsidRDefault="009C0E02" w:rsidP="00B25A70">
            <w:r w:rsidRPr="001B44CC">
              <w:t>Beton turnat in cofraje, la fundatii continue sau izolate, radiere slab solicitate, la ziduri de subsol, parapete, masive etc., la cladiri existente, beton preparat cu betoniera pe santier si turnare cu mijloace clasice cu beton armat C-15/12 Bc15 (B200) (ridicarea la cota gratilor de scurgere)</w:t>
            </w:r>
          </w:p>
          <w:p w14:paraId="3FFFFEF8" w14:textId="77777777" w:rsidR="009C0E02" w:rsidRPr="001B44CC" w:rsidRDefault="009C0E02" w:rsidP="00B25A70"/>
        </w:tc>
        <w:tc>
          <w:tcPr>
            <w:tcW w:w="992" w:type="dxa"/>
            <w:tcBorders>
              <w:top w:val="single" w:sz="4" w:space="0" w:color="auto"/>
              <w:bottom w:val="single" w:sz="4" w:space="0" w:color="auto"/>
            </w:tcBorders>
            <w:vAlign w:val="center"/>
          </w:tcPr>
          <w:p w14:paraId="5AE538C6" w14:textId="77777777" w:rsidR="009C0E02" w:rsidRPr="001B44CC" w:rsidRDefault="009C0E02" w:rsidP="00B25A70">
            <w:pPr>
              <w:jc w:val="center"/>
              <w:rPr>
                <w:sz w:val="22"/>
                <w:szCs w:val="22"/>
              </w:rPr>
            </w:pPr>
            <w:r w:rsidRPr="001B44CC">
              <w:rPr>
                <w:sz w:val="22"/>
                <w:szCs w:val="22"/>
              </w:rPr>
              <w:t>m3</w:t>
            </w:r>
          </w:p>
        </w:tc>
        <w:tc>
          <w:tcPr>
            <w:tcW w:w="1843" w:type="dxa"/>
            <w:tcBorders>
              <w:top w:val="single" w:sz="4" w:space="0" w:color="auto"/>
              <w:bottom w:val="single" w:sz="4" w:space="0" w:color="auto"/>
            </w:tcBorders>
            <w:vAlign w:val="center"/>
          </w:tcPr>
          <w:p w14:paraId="26BFE51D" w14:textId="77777777" w:rsidR="009C0E02" w:rsidRPr="001B44CC" w:rsidRDefault="009C0E02" w:rsidP="00B25A70">
            <w:pPr>
              <w:jc w:val="center"/>
              <w:rPr>
                <w:sz w:val="22"/>
                <w:szCs w:val="22"/>
              </w:rPr>
            </w:pPr>
            <w:r w:rsidRPr="001B44CC">
              <w:rPr>
                <w:sz w:val="22"/>
                <w:szCs w:val="22"/>
              </w:rPr>
              <w:t>0,120</w:t>
            </w:r>
          </w:p>
        </w:tc>
      </w:tr>
      <w:tr w:rsidR="009C0E02" w:rsidRPr="001B44CC" w14:paraId="08A2625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23A6D5" w14:textId="77777777" w:rsidR="009C0E02" w:rsidRPr="001B44CC" w:rsidRDefault="009C0E02" w:rsidP="00B25A70">
            <w:pPr>
              <w:rPr>
                <w:sz w:val="22"/>
                <w:szCs w:val="22"/>
              </w:rPr>
            </w:pPr>
            <w:r w:rsidRPr="001B44CC">
              <w:rPr>
                <w:sz w:val="22"/>
                <w:szCs w:val="22"/>
              </w:rPr>
              <w:t>236</w:t>
            </w:r>
          </w:p>
        </w:tc>
        <w:tc>
          <w:tcPr>
            <w:tcW w:w="1559" w:type="dxa"/>
            <w:tcBorders>
              <w:top w:val="single" w:sz="4" w:space="0" w:color="auto"/>
              <w:bottom w:val="single" w:sz="4" w:space="0" w:color="auto"/>
            </w:tcBorders>
          </w:tcPr>
          <w:p w14:paraId="45C42C52" w14:textId="77777777" w:rsidR="009C0E02" w:rsidRPr="001B44CC" w:rsidRDefault="009C0E02" w:rsidP="00B25A70">
            <w:pPr>
              <w:rPr>
                <w:sz w:val="22"/>
                <w:szCs w:val="22"/>
              </w:rPr>
            </w:pPr>
            <w:r w:rsidRPr="001B44CC">
              <w:rPr>
                <w:sz w:val="22"/>
                <w:szCs w:val="22"/>
              </w:rPr>
              <w:t>RCsB30O</w:t>
            </w:r>
          </w:p>
          <w:p w14:paraId="11E511D8"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BEA4CF5" w14:textId="77777777" w:rsidR="009C0E02" w:rsidRPr="001B44CC" w:rsidRDefault="009C0E02" w:rsidP="00B25A70">
            <w:r w:rsidRPr="001B44CC">
              <w:t xml:space="preserve">Forarea gaurilor strapunse in constructii din beton marca pina la 500, utilizind masina cu foreza-carota diamantata cu diametrul  de: 160 mm (Drenaj) </w:t>
            </w:r>
          </w:p>
          <w:p w14:paraId="06972368" w14:textId="77777777" w:rsidR="009C0E02" w:rsidRPr="001B44CC" w:rsidRDefault="009C0E02" w:rsidP="00B25A70"/>
        </w:tc>
        <w:tc>
          <w:tcPr>
            <w:tcW w:w="992" w:type="dxa"/>
            <w:tcBorders>
              <w:top w:val="single" w:sz="4" w:space="0" w:color="auto"/>
              <w:bottom w:val="single" w:sz="4" w:space="0" w:color="auto"/>
            </w:tcBorders>
            <w:vAlign w:val="center"/>
          </w:tcPr>
          <w:p w14:paraId="6F35FC6F" w14:textId="77777777" w:rsidR="009C0E02" w:rsidRPr="001B44CC" w:rsidRDefault="009C0E02" w:rsidP="00B25A70">
            <w:pPr>
              <w:jc w:val="center"/>
              <w:rPr>
                <w:sz w:val="22"/>
                <w:szCs w:val="22"/>
              </w:rPr>
            </w:pPr>
            <w:r w:rsidRPr="001B44CC">
              <w:rPr>
                <w:sz w:val="22"/>
                <w:szCs w:val="22"/>
              </w:rPr>
              <w:t>buc</w:t>
            </w:r>
          </w:p>
        </w:tc>
        <w:tc>
          <w:tcPr>
            <w:tcW w:w="1843" w:type="dxa"/>
            <w:tcBorders>
              <w:top w:val="single" w:sz="4" w:space="0" w:color="auto"/>
              <w:bottom w:val="single" w:sz="4" w:space="0" w:color="auto"/>
            </w:tcBorders>
            <w:vAlign w:val="center"/>
          </w:tcPr>
          <w:p w14:paraId="05221C3F" w14:textId="77777777" w:rsidR="009C0E02" w:rsidRPr="001B44CC" w:rsidRDefault="009C0E02" w:rsidP="00B25A70">
            <w:pPr>
              <w:jc w:val="center"/>
              <w:rPr>
                <w:sz w:val="22"/>
                <w:szCs w:val="22"/>
              </w:rPr>
            </w:pPr>
            <w:r w:rsidRPr="001B44CC">
              <w:rPr>
                <w:sz w:val="22"/>
                <w:szCs w:val="22"/>
              </w:rPr>
              <w:t>1,000</w:t>
            </w:r>
          </w:p>
        </w:tc>
      </w:tr>
      <w:tr w:rsidR="009C0E02" w:rsidRPr="001B44CC" w14:paraId="0F29A167"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A3B26B" w14:textId="77777777" w:rsidR="009C0E02" w:rsidRPr="001B44CC" w:rsidRDefault="009C0E02" w:rsidP="00B25A70">
            <w:pPr>
              <w:rPr>
                <w:sz w:val="22"/>
                <w:szCs w:val="22"/>
              </w:rPr>
            </w:pPr>
            <w:r w:rsidRPr="001B44CC">
              <w:rPr>
                <w:sz w:val="22"/>
                <w:szCs w:val="22"/>
              </w:rPr>
              <w:t>237</w:t>
            </w:r>
          </w:p>
        </w:tc>
        <w:tc>
          <w:tcPr>
            <w:tcW w:w="1559" w:type="dxa"/>
            <w:tcBorders>
              <w:top w:val="single" w:sz="4" w:space="0" w:color="auto"/>
              <w:bottom w:val="single" w:sz="4" w:space="0" w:color="auto"/>
            </w:tcBorders>
          </w:tcPr>
          <w:p w14:paraId="1B0094A8" w14:textId="77777777" w:rsidR="009C0E02" w:rsidRPr="001B44CC" w:rsidRDefault="009C0E02" w:rsidP="00B25A70">
            <w:pPr>
              <w:rPr>
                <w:sz w:val="22"/>
                <w:szCs w:val="22"/>
              </w:rPr>
            </w:pPr>
            <w:r w:rsidRPr="001B44CC">
              <w:rPr>
                <w:sz w:val="22"/>
                <w:szCs w:val="22"/>
              </w:rPr>
              <w:t>SB08G</w:t>
            </w:r>
          </w:p>
          <w:p w14:paraId="0053A616"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4173E2F" w14:textId="77777777" w:rsidR="009C0E02" w:rsidRPr="001B44CC" w:rsidRDefault="009C0E02" w:rsidP="00B25A70">
            <w:r w:rsidRPr="001B44CC">
              <w:t>Teava din material plastic pentru canalizare, imbinata cu garnitura de cauciuc, montata aparent sau ingropat sub pardoseala, avind diametrul de 160 mm (Drenaj)</w:t>
            </w:r>
          </w:p>
          <w:p w14:paraId="2AB960A7" w14:textId="77777777" w:rsidR="009C0E02" w:rsidRPr="001B44CC" w:rsidRDefault="009C0E02" w:rsidP="00B25A70"/>
        </w:tc>
        <w:tc>
          <w:tcPr>
            <w:tcW w:w="992" w:type="dxa"/>
            <w:tcBorders>
              <w:top w:val="single" w:sz="4" w:space="0" w:color="auto"/>
              <w:bottom w:val="single" w:sz="4" w:space="0" w:color="auto"/>
            </w:tcBorders>
            <w:vAlign w:val="center"/>
          </w:tcPr>
          <w:p w14:paraId="24BDA4C9"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1A677CC0" w14:textId="77777777" w:rsidR="009C0E02" w:rsidRPr="001B44CC" w:rsidRDefault="009C0E02" w:rsidP="00B25A70">
            <w:pPr>
              <w:jc w:val="center"/>
              <w:rPr>
                <w:sz w:val="22"/>
                <w:szCs w:val="22"/>
              </w:rPr>
            </w:pPr>
            <w:r w:rsidRPr="001B44CC">
              <w:rPr>
                <w:sz w:val="22"/>
                <w:szCs w:val="22"/>
              </w:rPr>
              <w:t>1,000</w:t>
            </w:r>
          </w:p>
        </w:tc>
      </w:tr>
      <w:tr w:rsidR="009C0E02" w:rsidRPr="001B44CC" w14:paraId="0241289A" w14:textId="77777777" w:rsidTr="00B25A70">
        <w:tc>
          <w:tcPr>
            <w:tcW w:w="709" w:type="dxa"/>
            <w:tcBorders>
              <w:top w:val="nil"/>
              <w:left w:val="single" w:sz="6" w:space="0" w:color="auto"/>
              <w:bottom w:val="nil"/>
              <w:right w:val="nil"/>
            </w:tcBorders>
          </w:tcPr>
          <w:p w14:paraId="4B21A31E" w14:textId="77777777" w:rsidR="009C0E02" w:rsidRPr="001B44CC" w:rsidRDefault="009C0E02" w:rsidP="00B25A70">
            <w:pPr>
              <w:jc w:val="center"/>
            </w:pPr>
          </w:p>
        </w:tc>
        <w:tc>
          <w:tcPr>
            <w:tcW w:w="1559" w:type="dxa"/>
            <w:tcBorders>
              <w:top w:val="nil"/>
              <w:left w:val="single" w:sz="6" w:space="0" w:color="auto"/>
              <w:bottom w:val="nil"/>
              <w:right w:val="nil"/>
            </w:tcBorders>
          </w:tcPr>
          <w:p w14:paraId="647B804D"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70F5F1F8" w14:textId="77777777" w:rsidR="009C0E02" w:rsidRPr="001B44CC" w:rsidRDefault="009C0E02" w:rsidP="00B25A70">
            <w:pPr>
              <w:rPr>
                <w:b/>
                <w:bCs/>
                <w:sz w:val="22"/>
                <w:szCs w:val="22"/>
              </w:rPr>
            </w:pPr>
            <w:r w:rsidRPr="001B44CC">
              <w:rPr>
                <w:b/>
                <w:bCs/>
                <w:sz w:val="22"/>
                <w:szCs w:val="22"/>
              </w:rPr>
              <w:t>1.10. Galerie</w:t>
            </w:r>
          </w:p>
          <w:p w14:paraId="2650BBCB" w14:textId="77777777" w:rsidR="009C0E02" w:rsidRPr="001B44CC" w:rsidRDefault="009C0E02" w:rsidP="00B25A70"/>
        </w:tc>
      </w:tr>
      <w:tr w:rsidR="009C0E02" w:rsidRPr="001B44CC" w14:paraId="28D5D726" w14:textId="77777777" w:rsidTr="00B25A70">
        <w:tc>
          <w:tcPr>
            <w:tcW w:w="709" w:type="dxa"/>
            <w:tcBorders>
              <w:top w:val="nil"/>
              <w:left w:val="single" w:sz="6" w:space="0" w:color="auto"/>
              <w:bottom w:val="nil"/>
              <w:right w:val="nil"/>
            </w:tcBorders>
          </w:tcPr>
          <w:p w14:paraId="18BF44DC" w14:textId="77777777" w:rsidR="009C0E02" w:rsidRPr="001B44CC" w:rsidRDefault="009C0E02" w:rsidP="00B25A70">
            <w:pPr>
              <w:jc w:val="center"/>
            </w:pPr>
          </w:p>
        </w:tc>
        <w:tc>
          <w:tcPr>
            <w:tcW w:w="1559" w:type="dxa"/>
            <w:tcBorders>
              <w:top w:val="nil"/>
              <w:left w:val="single" w:sz="6" w:space="0" w:color="auto"/>
              <w:bottom w:val="nil"/>
              <w:right w:val="nil"/>
            </w:tcBorders>
          </w:tcPr>
          <w:p w14:paraId="7CC16624"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22786918" w14:textId="77777777" w:rsidR="009C0E02" w:rsidRPr="001B44CC" w:rsidRDefault="009C0E02" w:rsidP="00B25A70">
            <w:pPr>
              <w:rPr>
                <w:b/>
                <w:bCs/>
                <w:sz w:val="22"/>
                <w:szCs w:val="22"/>
              </w:rPr>
            </w:pPr>
            <w:r w:rsidRPr="001B44CC">
              <w:rPr>
                <w:b/>
                <w:bCs/>
                <w:sz w:val="22"/>
                <w:szCs w:val="22"/>
              </w:rPr>
              <w:t>1.10.1. Lucrari interioare</w:t>
            </w:r>
          </w:p>
          <w:p w14:paraId="0064747F" w14:textId="77777777" w:rsidR="009C0E02" w:rsidRPr="001B44CC" w:rsidRDefault="009C0E02" w:rsidP="00B25A70"/>
        </w:tc>
      </w:tr>
      <w:tr w:rsidR="009C0E02" w:rsidRPr="001B44CC" w14:paraId="66F52D11"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AB8A53" w14:textId="77777777" w:rsidR="009C0E02" w:rsidRPr="001B44CC" w:rsidRDefault="009C0E02" w:rsidP="00B25A70">
            <w:pPr>
              <w:rPr>
                <w:sz w:val="22"/>
                <w:szCs w:val="22"/>
              </w:rPr>
            </w:pPr>
            <w:r w:rsidRPr="001B44CC">
              <w:rPr>
                <w:sz w:val="22"/>
                <w:szCs w:val="22"/>
              </w:rPr>
              <w:t>238</w:t>
            </w:r>
          </w:p>
        </w:tc>
        <w:tc>
          <w:tcPr>
            <w:tcW w:w="1559" w:type="dxa"/>
            <w:tcBorders>
              <w:top w:val="single" w:sz="4" w:space="0" w:color="auto"/>
              <w:bottom w:val="single" w:sz="4" w:space="0" w:color="auto"/>
            </w:tcBorders>
          </w:tcPr>
          <w:p w14:paraId="05E658E3" w14:textId="77777777" w:rsidR="009C0E02" w:rsidRPr="001B44CC" w:rsidRDefault="009C0E02" w:rsidP="00B25A70">
            <w:pPr>
              <w:rPr>
                <w:sz w:val="22"/>
                <w:szCs w:val="22"/>
              </w:rPr>
            </w:pPr>
            <w:r w:rsidRPr="001B44CC">
              <w:rPr>
                <w:sz w:val="22"/>
                <w:szCs w:val="22"/>
              </w:rPr>
              <w:t>RpCJ35A</w:t>
            </w:r>
          </w:p>
          <w:p w14:paraId="70ECC1E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5D8632F" w14:textId="77777777" w:rsidR="009C0E02" w:rsidRPr="001B44CC" w:rsidRDefault="009C0E02" w:rsidP="00B25A70">
            <w:r w:rsidRPr="001B44CC">
              <w:t xml:space="preserve">Desfaceri de tencuieli interioare sau exterioare driscuite la tavane </w:t>
            </w:r>
          </w:p>
          <w:p w14:paraId="1961E402" w14:textId="77777777" w:rsidR="009C0E02" w:rsidRPr="001B44CC" w:rsidRDefault="009C0E02" w:rsidP="00B25A70"/>
        </w:tc>
        <w:tc>
          <w:tcPr>
            <w:tcW w:w="992" w:type="dxa"/>
            <w:tcBorders>
              <w:top w:val="single" w:sz="4" w:space="0" w:color="auto"/>
              <w:bottom w:val="single" w:sz="4" w:space="0" w:color="auto"/>
            </w:tcBorders>
            <w:vAlign w:val="center"/>
          </w:tcPr>
          <w:p w14:paraId="5B74E3B6"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E50A5CB" w14:textId="77777777" w:rsidR="009C0E02" w:rsidRPr="001B44CC" w:rsidRDefault="009C0E02" w:rsidP="00B25A70">
            <w:pPr>
              <w:jc w:val="center"/>
              <w:rPr>
                <w:sz w:val="22"/>
                <w:szCs w:val="22"/>
              </w:rPr>
            </w:pPr>
            <w:r w:rsidRPr="001B44CC">
              <w:rPr>
                <w:sz w:val="22"/>
                <w:szCs w:val="22"/>
              </w:rPr>
              <w:t>9,800</w:t>
            </w:r>
          </w:p>
        </w:tc>
      </w:tr>
      <w:tr w:rsidR="009C0E02" w:rsidRPr="001B44CC" w14:paraId="2260A87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CEDA96" w14:textId="77777777" w:rsidR="009C0E02" w:rsidRPr="001B44CC" w:rsidRDefault="009C0E02" w:rsidP="00B25A70">
            <w:pPr>
              <w:rPr>
                <w:sz w:val="22"/>
                <w:szCs w:val="22"/>
              </w:rPr>
            </w:pPr>
            <w:r w:rsidRPr="001B44CC">
              <w:rPr>
                <w:sz w:val="22"/>
                <w:szCs w:val="22"/>
              </w:rPr>
              <w:t>239</w:t>
            </w:r>
          </w:p>
        </w:tc>
        <w:tc>
          <w:tcPr>
            <w:tcW w:w="1559" w:type="dxa"/>
            <w:tcBorders>
              <w:top w:val="single" w:sz="4" w:space="0" w:color="auto"/>
              <w:bottom w:val="single" w:sz="4" w:space="0" w:color="auto"/>
            </w:tcBorders>
          </w:tcPr>
          <w:p w14:paraId="28A49E89" w14:textId="77777777" w:rsidR="009C0E02" w:rsidRPr="001B44CC" w:rsidRDefault="009C0E02" w:rsidP="00B25A70">
            <w:pPr>
              <w:rPr>
                <w:sz w:val="22"/>
                <w:szCs w:val="22"/>
              </w:rPr>
            </w:pPr>
            <w:r w:rsidRPr="001B44CC">
              <w:rPr>
                <w:sz w:val="22"/>
                <w:szCs w:val="22"/>
              </w:rPr>
              <w:t>IzF55B</w:t>
            </w:r>
          </w:p>
          <w:p w14:paraId="4E62B2C7"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B71614C" w14:textId="77777777" w:rsidR="009C0E02" w:rsidRPr="001B44CC" w:rsidRDefault="009C0E02" w:rsidP="00B25A70">
            <w:r w:rsidRPr="001B44CC">
              <w:t xml:space="preserve">Termoizolarea  exterioara peretilor a cladirilor  cu tencuieli  fine pe termoizolant (sisteme cu </w:t>
            </w:r>
            <w:r w:rsidRPr="001B44CC">
              <w:lastRenderedPageBreak/>
              <w:t xml:space="preserve">fixare rigida a termoizolantului),  suprafata  peretilor  neteda: cu placi de polistiren </w:t>
            </w:r>
          </w:p>
          <w:p w14:paraId="07AE74C2" w14:textId="77777777" w:rsidR="009C0E02" w:rsidRPr="001B44CC" w:rsidRDefault="009C0E02" w:rsidP="00B25A70"/>
        </w:tc>
        <w:tc>
          <w:tcPr>
            <w:tcW w:w="992" w:type="dxa"/>
            <w:tcBorders>
              <w:top w:val="single" w:sz="4" w:space="0" w:color="auto"/>
              <w:bottom w:val="single" w:sz="4" w:space="0" w:color="auto"/>
            </w:tcBorders>
            <w:vAlign w:val="center"/>
          </w:tcPr>
          <w:p w14:paraId="4AC1E947" w14:textId="77777777" w:rsidR="009C0E02" w:rsidRPr="001B44CC" w:rsidRDefault="009C0E02" w:rsidP="00B25A70">
            <w:pPr>
              <w:jc w:val="center"/>
              <w:rPr>
                <w:sz w:val="22"/>
                <w:szCs w:val="22"/>
              </w:rPr>
            </w:pPr>
            <w:r w:rsidRPr="001B44CC">
              <w:rPr>
                <w:sz w:val="22"/>
                <w:szCs w:val="22"/>
              </w:rPr>
              <w:lastRenderedPageBreak/>
              <w:t>m2</w:t>
            </w:r>
          </w:p>
        </w:tc>
        <w:tc>
          <w:tcPr>
            <w:tcW w:w="1843" w:type="dxa"/>
            <w:tcBorders>
              <w:top w:val="single" w:sz="4" w:space="0" w:color="auto"/>
              <w:bottom w:val="single" w:sz="4" w:space="0" w:color="auto"/>
            </w:tcBorders>
            <w:vAlign w:val="center"/>
          </w:tcPr>
          <w:p w14:paraId="0C1F287B" w14:textId="77777777" w:rsidR="009C0E02" w:rsidRPr="001B44CC" w:rsidRDefault="009C0E02" w:rsidP="00B25A70">
            <w:pPr>
              <w:jc w:val="center"/>
              <w:rPr>
                <w:sz w:val="22"/>
                <w:szCs w:val="22"/>
              </w:rPr>
            </w:pPr>
            <w:r w:rsidRPr="001B44CC">
              <w:rPr>
                <w:sz w:val="22"/>
                <w:szCs w:val="22"/>
              </w:rPr>
              <w:t>19,380</w:t>
            </w:r>
          </w:p>
        </w:tc>
      </w:tr>
      <w:tr w:rsidR="009C0E02" w:rsidRPr="001B44CC" w14:paraId="1C1D40A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2A9B8A" w14:textId="77777777" w:rsidR="009C0E02" w:rsidRPr="001B44CC" w:rsidRDefault="009C0E02" w:rsidP="00B25A70">
            <w:pPr>
              <w:rPr>
                <w:sz w:val="22"/>
                <w:szCs w:val="22"/>
              </w:rPr>
            </w:pPr>
            <w:r w:rsidRPr="001B44CC">
              <w:rPr>
                <w:sz w:val="22"/>
                <w:szCs w:val="22"/>
              </w:rPr>
              <w:t>240</w:t>
            </w:r>
          </w:p>
        </w:tc>
        <w:tc>
          <w:tcPr>
            <w:tcW w:w="1559" w:type="dxa"/>
            <w:tcBorders>
              <w:top w:val="single" w:sz="4" w:space="0" w:color="auto"/>
              <w:bottom w:val="single" w:sz="4" w:space="0" w:color="auto"/>
            </w:tcBorders>
          </w:tcPr>
          <w:p w14:paraId="0A9DE895" w14:textId="77777777" w:rsidR="009C0E02" w:rsidRPr="001B44CC" w:rsidRDefault="009C0E02" w:rsidP="00B25A70">
            <w:pPr>
              <w:rPr>
                <w:sz w:val="22"/>
                <w:szCs w:val="22"/>
              </w:rPr>
            </w:pPr>
            <w:r w:rsidRPr="001B44CC">
              <w:rPr>
                <w:sz w:val="22"/>
                <w:szCs w:val="22"/>
              </w:rPr>
              <w:t>CN53A</w:t>
            </w:r>
          </w:p>
          <w:p w14:paraId="66F061E3"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EE81F6D" w14:textId="77777777" w:rsidR="009C0E02" w:rsidRPr="001B44CC" w:rsidRDefault="009C0E02" w:rsidP="00B25A70">
            <w:r w:rsidRPr="001B44CC">
              <w:t>Grunduirea suprafetelor interioare a peretilor si tavanelor</w:t>
            </w:r>
          </w:p>
          <w:p w14:paraId="1A0A69E6" w14:textId="77777777" w:rsidR="009C0E02" w:rsidRPr="001B44CC" w:rsidRDefault="009C0E02" w:rsidP="00B25A70"/>
        </w:tc>
        <w:tc>
          <w:tcPr>
            <w:tcW w:w="992" w:type="dxa"/>
            <w:tcBorders>
              <w:top w:val="single" w:sz="4" w:space="0" w:color="auto"/>
              <w:bottom w:val="single" w:sz="4" w:space="0" w:color="auto"/>
            </w:tcBorders>
            <w:vAlign w:val="center"/>
          </w:tcPr>
          <w:p w14:paraId="1C8D531B"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4B9EF46" w14:textId="77777777" w:rsidR="009C0E02" w:rsidRPr="001B44CC" w:rsidRDefault="009C0E02" w:rsidP="00B25A70">
            <w:pPr>
              <w:jc w:val="center"/>
              <w:rPr>
                <w:sz w:val="22"/>
                <w:szCs w:val="22"/>
              </w:rPr>
            </w:pPr>
            <w:r w:rsidRPr="001B44CC">
              <w:rPr>
                <w:sz w:val="22"/>
                <w:szCs w:val="22"/>
              </w:rPr>
              <w:t>19,380</w:t>
            </w:r>
          </w:p>
        </w:tc>
      </w:tr>
      <w:tr w:rsidR="009C0E02" w:rsidRPr="001B44CC" w14:paraId="3DEFBB1B"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46E439" w14:textId="77777777" w:rsidR="009C0E02" w:rsidRPr="001B44CC" w:rsidRDefault="009C0E02" w:rsidP="00B25A70">
            <w:pPr>
              <w:rPr>
                <w:sz w:val="22"/>
                <w:szCs w:val="22"/>
              </w:rPr>
            </w:pPr>
            <w:r w:rsidRPr="001B44CC">
              <w:rPr>
                <w:sz w:val="22"/>
                <w:szCs w:val="22"/>
              </w:rPr>
              <w:t>241</w:t>
            </w:r>
          </w:p>
        </w:tc>
        <w:tc>
          <w:tcPr>
            <w:tcW w:w="1559" w:type="dxa"/>
            <w:tcBorders>
              <w:top w:val="single" w:sz="4" w:space="0" w:color="auto"/>
              <w:bottom w:val="single" w:sz="4" w:space="0" w:color="auto"/>
            </w:tcBorders>
          </w:tcPr>
          <w:p w14:paraId="1FAE1B1A" w14:textId="77777777" w:rsidR="009C0E02" w:rsidRPr="001B44CC" w:rsidRDefault="009C0E02" w:rsidP="00B25A70">
            <w:pPr>
              <w:rPr>
                <w:sz w:val="22"/>
                <w:szCs w:val="22"/>
              </w:rPr>
            </w:pPr>
            <w:r w:rsidRPr="001B44CC">
              <w:rPr>
                <w:sz w:val="22"/>
                <w:szCs w:val="22"/>
              </w:rPr>
              <w:t>CF57A</w:t>
            </w:r>
          </w:p>
          <w:p w14:paraId="7552775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7B9BFC3" w14:textId="77777777" w:rsidR="009C0E02" w:rsidRPr="001B44CC" w:rsidRDefault="009C0E02" w:rsidP="00B25A70">
            <w:r w:rsidRPr="001B44CC">
              <w:t xml:space="preserve">Aplicarea manuala a chitului pe baza de ipsos "Eurofin" grosime 1,0 mm pe suprafetele  peretilor,  coloanelor  si  tavanelor </w:t>
            </w:r>
          </w:p>
          <w:p w14:paraId="2BFE96A6" w14:textId="77777777" w:rsidR="009C0E02" w:rsidRPr="001B44CC" w:rsidRDefault="009C0E02" w:rsidP="00B25A70"/>
        </w:tc>
        <w:tc>
          <w:tcPr>
            <w:tcW w:w="992" w:type="dxa"/>
            <w:tcBorders>
              <w:top w:val="single" w:sz="4" w:space="0" w:color="auto"/>
              <w:bottom w:val="single" w:sz="4" w:space="0" w:color="auto"/>
            </w:tcBorders>
            <w:vAlign w:val="center"/>
          </w:tcPr>
          <w:p w14:paraId="60E62D0D"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795B4840" w14:textId="77777777" w:rsidR="009C0E02" w:rsidRPr="001B44CC" w:rsidRDefault="009C0E02" w:rsidP="00B25A70">
            <w:pPr>
              <w:jc w:val="center"/>
              <w:rPr>
                <w:sz w:val="22"/>
                <w:szCs w:val="22"/>
              </w:rPr>
            </w:pPr>
            <w:r w:rsidRPr="001B44CC">
              <w:rPr>
                <w:sz w:val="22"/>
                <w:szCs w:val="22"/>
              </w:rPr>
              <w:t>19,380</w:t>
            </w:r>
          </w:p>
        </w:tc>
      </w:tr>
      <w:tr w:rsidR="009C0E02" w:rsidRPr="001B44CC" w14:paraId="0CB3A908"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E9DE64" w14:textId="77777777" w:rsidR="009C0E02" w:rsidRPr="001B44CC" w:rsidRDefault="009C0E02" w:rsidP="00B25A70">
            <w:pPr>
              <w:rPr>
                <w:sz w:val="22"/>
                <w:szCs w:val="22"/>
              </w:rPr>
            </w:pPr>
            <w:r w:rsidRPr="001B44CC">
              <w:rPr>
                <w:sz w:val="22"/>
                <w:szCs w:val="22"/>
              </w:rPr>
              <w:t>242</w:t>
            </w:r>
          </w:p>
        </w:tc>
        <w:tc>
          <w:tcPr>
            <w:tcW w:w="1559" w:type="dxa"/>
            <w:tcBorders>
              <w:top w:val="single" w:sz="4" w:space="0" w:color="auto"/>
              <w:bottom w:val="single" w:sz="4" w:space="0" w:color="auto"/>
            </w:tcBorders>
          </w:tcPr>
          <w:p w14:paraId="1705652B" w14:textId="77777777" w:rsidR="009C0E02" w:rsidRPr="001B44CC" w:rsidRDefault="009C0E02" w:rsidP="00B25A70">
            <w:pPr>
              <w:rPr>
                <w:sz w:val="22"/>
                <w:szCs w:val="22"/>
              </w:rPr>
            </w:pPr>
            <w:r w:rsidRPr="001B44CC">
              <w:rPr>
                <w:sz w:val="22"/>
                <w:szCs w:val="22"/>
              </w:rPr>
              <w:t>CN53A</w:t>
            </w:r>
          </w:p>
          <w:p w14:paraId="4506D6FF"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272CD34" w14:textId="77777777" w:rsidR="009C0E02" w:rsidRPr="001B44CC" w:rsidRDefault="009C0E02" w:rsidP="00B25A70">
            <w:r w:rsidRPr="001B44CC">
              <w:t>Grunduirea suprafetelor interioare a peretilor si tavanelor</w:t>
            </w:r>
          </w:p>
          <w:p w14:paraId="79371230" w14:textId="77777777" w:rsidR="009C0E02" w:rsidRPr="001B44CC" w:rsidRDefault="009C0E02" w:rsidP="00B25A70"/>
        </w:tc>
        <w:tc>
          <w:tcPr>
            <w:tcW w:w="992" w:type="dxa"/>
            <w:tcBorders>
              <w:top w:val="single" w:sz="4" w:space="0" w:color="auto"/>
              <w:bottom w:val="single" w:sz="4" w:space="0" w:color="auto"/>
            </w:tcBorders>
            <w:vAlign w:val="center"/>
          </w:tcPr>
          <w:p w14:paraId="50C1B485"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32374089" w14:textId="77777777" w:rsidR="009C0E02" w:rsidRPr="001B44CC" w:rsidRDefault="009C0E02" w:rsidP="00B25A70">
            <w:pPr>
              <w:jc w:val="center"/>
              <w:rPr>
                <w:sz w:val="22"/>
                <w:szCs w:val="22"/>
              </w:rPr>
            </w:pPr>
            <w:r w:rsidRPr="001B44CC">
              <w:rPr>
                <w:sz w:val="22"/>
                <w:szCs w:val="22"/>
              </w:rPr>
              <w:t>90,220</w:t>
            </w:r>
          </w:p>
        </w:tc>
      </w:tr>
      <w:tr w:rsidR="009C0E02" w:rsidRPr="001B44CC" w14:paraId="68D12F47"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68428A" w14:textId="77777777" w:rsidR="009C0E02" w:rsidRPr="001B44CC" w:rsidRDefault="009C0E02" w:rsidP="00B25A70">
            <w:pPr>
              <w:rPr>
                <w:sz w:val="22"/>
                <w:szCs w:val="22"/>
              </w:rPr>
            </w:pPr>
            <w:r w:rsidRPr="001B44CC">
              <w:rPr>
                <w:sz w:val="22"/>
                <w:szCs w:val="22"/>
              </w:rPr>
              <w:t>243</w:t>
            </w:r>
          </w:p>
        </w:tc>
        <w:tc>
          <w:tcPr>
            <w:tcW w:w="1559" w:type="dxa"/>
            <w:tcBorders>
              <w:top w:val="single" w:sz="4" w:space="0" w:color="auto"/>
              <w:bottom w:val="single" w:sz="4" w:space="0" w:color="auto"/>
            </w:tcBorders>
          </w:tcPr>
          <w:p w14:paraId="31CD8F89" w14:textId="77777777" w:rsidR="009C0E02" w:rsidRPr="001B44CC" w:rsidRDefault="009C0E02" w:rsidP="00B25A70">
            <w:pPr>
              <w:rPr>
                <w:sz w:val="22"/>
                <w:szCs w:val="22"/>
              </w:rPr>
            </w:pPr>
            <w:r w:rsidRPr="001B44CC">
              <w:rPr>
                <w:sz w:val="22"/>
                <w:szCs w:val="22"/>
              </w:rPr>
              <w:t>CN06A</w:t>
            </w:r>
          </w:p>
          <w:p w14:paraId="360847B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6B44C96" w14:textId="77777777" w:rsidR="009C0E02" w:rsidRPr="001B44CC" w:rsidRDefault="009C0E02" w:rsidP="00B25A70">
            <w:r w:rsidRPr="001B44CC">
              <w:t xml:space="preserve">Vopsitorii interioare cu vopsea pe baza de copolimeri vinilici in emulsie apoasa,  aplicate in 2 straturi pe glet existent, executate manual. Culoarea si calitatea se va aproba de Beneficiar  </w:t>
            </w:r>
          </w:p>
          <w:p w14:paraId="7DEB0229" w14:textId="77777777" w:rsidR="009C0E02" w:rsidRPr="001B44CC" w:rsidRDefault="009C0E02" w:rsidP="00B25A70"/>
        </w:tc>
        <w:tc>
          <w:tcPr>
            <w:tcW w:w="992" w:type="dxa"/>
            <w:tcBorders>
              <w:top w:val="single" w:sz="4" w:space="0" w:color="auto"/>
              <w:bottom w:val="single" w:sz="4" w:space="0" w:color="auto"/>
            </w:tcBorders>
            <w:vAlign w:val="center"/>
          </w:tcPr>
          <w:p w14:paraId="3BBEDFD9" w14:textId="77777777" w:rsidR="009C0E02" w:rsidRPr="001B44CC" w:rsidRDefault="009C0E02" w:rsidP="00B25A70">
            <w:pPr>
              <w:jc w:val="center"/>
              <w:rPr>
                <w:sz w:val="22"/>
                <w:szCs w:val="22"/>
              </w:rPr>
            </w:pPr>
            <w:r w:rsidRPr="001B44CC">
              <w:rPr>
                <w:sz w:val="22"/>
                <w:szCs w:val="22"/>
              </w:rPr>
              <w:t>m2</w:t>
            </w:r>
          </w:p>
        </w:tc>
        <w:tc>
          <w:tcPr>
            <w:tcW w:w="1843" w:type="dxa"/>
            <w:tcBorders>
              <w:top w:val="single" w:sz="4" w:space="0" w:color="auto"/>
              <w:bottom w:val="single" w:sz="4" w:space="0" w:color="auto"/>
            </w:tcBorders>
            <w:vAlign w:val="center"/>
          </w:tcPr>
          <w:p w14:paraId="249E528A" w14:textId="77777777" w:rsidR="009C0E02" w:rsidRPr="001B44CC" w:rsidRDefault="009C0E02" w:rsidP="00B25A70">
            <w:pPr>
              <w:jc w:val="center"/>
              <w:rPr>
                <w:sz w:val="22"/>
                <w:szCs w:val="22"/>
              </w:rPr>
            </w:pPr>
            <w:r w:rsidRPr="001B44CC">
              <w:rPr>
                <w:sz w:val="22"/>
                <w:szCs w:val="22"/>
              </w:rPr>
              <w:t>90,220</w:t>
            </w:r>
          </w:p>
        </w:tc>
      </w:tr>
      <w:tr w:rsidR="009C0E02" w:rsidRPr="001B44CC" w14:paraId="1EA2B2D8" w14:textId="77777777" w:rsidTr="00B25A70">
        <w:tc>
          <w:tcPr>
            <w:tcW w:w="709" w:type="dxa"/>
            <w:tcBorders>
              <w:top w:val="nil"/>
              <w:left w:val="single" w:sz="6" w:space="0" w:color="auto"/>
              <w:bottom w:val="nil"/>
              <w:right w:val="nil"/>
            </w:tcBorders>
          </w:tcPr>
          <w:p w14:paraId="3C0FAB02" w14:textId="77777777" w:rsidR="009C0E02" w:rsidRPr="001B44CC" w:rsidRDefault="009C0E02" w:rsidP="00B25A70">
            <w:pPr>
              <w:jc w:val="center"/>
            </w:pPr>
          </w:p>
        </w:tc>
        <w:tc>
          <w:tcPr>
            <w:tcW w:w="1559" w:type="dxa"/>
            <w:tcBorders>
              <w:top w:val="nil"/>
              <w:left w:val="single" w:sz="6" w:space="0" w:color="auto"/>
              <w:bottom w:val="nil"/>
              <w:right w:val="nil"/>
            </w:tcBorders>
          </w:tcPr>
          <w:p w14:paraId="40203B00"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2F844F95" w14:textId="77777777" w:rsidR="009C0E02" w:rsidRPr="001B44CC" w:rsidRDefault="009C0E02" w:rsidP="00B25A70">
            <w:pPr>
              <w:rPr>
                <w:b/>
                <w:bCs/>
                <w:sz w:val="22"/>
                <w:szCs w:val="22"/>
              </w:rPr>
            </w:pPr>
            <w:r w:rsidRPr="001B44CC">
              <w:rPr>
                <w:b/>
                <w:bCs/>
                <w:sz w:val="22"/>
                <w:szCs w:val="22"/>
              </w:rPr>
              <w:t>1.11. Lucrari de incarcare-descarcare si transportare</w:t>
            </w:r>
          </w:p>
          <w:p w14:paraId="01EDE624" w14:textId="77777777" w:rsidR="009C0E02" w:rsidRPr="001B44CC" w:rsidRDefault="009C0E02" w:rsidP="00B25A70"/>
        </w:tc>
      </w:tr>
      <w:tr w:rsidR="009C0E02" w:rsidRPr="001B44CC" w14:paraId="2BE763E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B3D20D" w14:textId="77777777" w:rsidR="009C0E02" w:rsidRPr="001B44CC" w:rsidRDefault="009C0E02" w:rsidP="00B25A70">
            <w:pPr>
              <w:rPr>
                <w:sz w:val="22"/>
                <w:szCs w:val="22"/>
              </w:rPr>
            </w:pPr>
            <w:r w:rsidRPr="001B44CC">
              <w:rPr>
                <w:sz w:val="22"/>
                <w:szCs w:val="22"/>
              </w:rPr>
              <w:t>244</w:t>
            </w:r>
          </w:p>
        </w:tc>
        <w:tc>
          <w:tcPr>
            <w:tcW w:w="1559" w:type="dxa"/>
            <w:tcBorders>
              <w:top w:val="single" w:sz="4" w:space="0" w:color="auto"/>
              <w:bottom w:val="single" w:sz="4" w:space="0" w:color="auto"/>
            </w:tcBorders>
          </w:tcPr>
          <w:p w14:paraId="278E1571" w14:textId="77777777" w:rsidR="009C0E02" w:rsidRPr="001B44CC" w:rsidRDefault="009C0E02" w:rsidP="00B25A70">
            <w:pPr>
              <w:rPr>
                <w:sz w:val="22"/>
                <w:szCs w:val="22"/>
              </w:rPr>
            </w:pPr>
            <w:r w:rsidRPr="001B44CC">
              <w:rPr>
                <w:sz w:val="22"/>
                <w:szCs w:val="22"/>
              </w:rPr>
              <w:t>TrB05B1-5</w:t>
            </w:r>
          </w:p>
          <w:p w14:paraId="10D945ED"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A5C5F93" w14:textId="77777777" w:rsidR="009C0E02" w:rsidRPr="001B44CC" w:rsidRDefault="009C0E02" w:rsidP="00B25A70">
            <w:r w:rsidRPr="001B44CC">
              <w:t>Transportul, prin purtare directa, al materialelor comode, avind peste 25 kg, pe distanta de 50 m (borduri, pavaj)</w:t>
            </w:r>
          </w:p>
          <w:p w14:paraId="44CB795F" w14:textId="77777777" w:rsidR="009C0E02" w:rsidRPr="001B44CC" w:rsidRDefault="009C0E02" w:rsidP="00B25A70"/>
        </w:tc>
        <w:tc>
          <w:tcPr>
            <w:tcW w:w="992" w:type="dxa"/>
            <w:tcBorders>
              <w:top w:val="single" w:sz="4" w:space="0" w:color="auto"/>
              <w:bottom w:val="single" w:sz="4" w:space="0" w:color="auto"/>
            </w:tcBorders>
            <w:vAlign w:val="center"/>
          </w:tcPr>
          <w:p w14:paraId="4CFC0BCD" w14:textId="77777777" w:rsidR="009C0E02" w:rsidRPr="001B44CC" w:rsidRDefault="009C0E02" w:rsidP="00B25A70">
            <w:pPr>
              <w:jc w:val="center"/>
              <w:rPr>
                <w:sz w:val="22"/>
                <w:szCs w:val="22"/>
              </w:rPr>
            </w:pPr>
            <w:r w:rsidRPr="001B44CC">
              <w:rPr>
                <w:sz w:val="22"/>
                <w:szCs w:val="22"/>
              </w:rPr>
              <w:t>t</w:t>
            </w:r>
          </w:p>
        </w:tc>
        <w:tc>
          <w:tcPr>
            <w:tcW w:w="1843" w:type="dxa"/>
            <w:tcBorders>
              <w:top w:val="single" w:sz="4" w:space="0" w:color="auto"/>
              <w:bottom w:val="single" w:sz="4" w:space="0" w:color="auto"/>
            </w:tcBorders>
            <w:vAlign w:val="center"/>
          </w:tcPr>
          <w:p w14:paraId="7C5D8C96" w14:textId="77777777" w:rsidR="009C0E02" w:rsidRPr="001B44CC" w:rsidRDefault="009C0E02" w:rsidP="00B25A70">
            <w:pPr>
              <w:jc w:val="center"/>
              <w:rPr>
                <w:sz w:val="22"/>
                <w:szCs w:val="22"/>
              </w:rPr>
            </w:pPr>
            <w:r w:rsidRPr="001B44CC">
              <w:rPr>
                <w:sz w:val="22"/>
                <w:szCs w:val="22"/>
              </w:rPr>
              <w:t>20,000</w:t>
            </w:r>
          </w:p>
        </w:tc>
      </w:tr>
      <w:tr w:rsidR="009C0E02" w:rsidRPr="001B44CC" w14:paraId="521CC6B2" w14:textId="77777777" w:rsidTr="00B25A70">
        <w:tc>
          <w:tcPr>
            <w:tcW w:w="709" w:type="dxa"/>
            <w:tcBorders>
              <w:top w:val="nil"/>
              <w:left w:val="single" w:sz="6" w:space="0" w:color="auto"/>
              <w:bottom w:val="nil"/>
              <w:right w:val="nil"/>
            </w:tcBorders>
          </w:tcPr>
          <w:p w14:paraId="66EFA5A6" w14:textId="77777777" w:rsidR="009C0E02" w:rsidRPr="001B44CC" w:rsidRDefault="009C0E02" w:rsidP="00B25A70">
            <w:pPr>
              <w:jc w:val="center"/>
            </w:pPr>
          </w:p>
        </w:tc>
        <w:tc>
          <w:tcPr>
            <w:tcW w:w="1559" w:type="dxa"/>
            <w:tcBorders>
              <w:top w:val="nil"/>
              <w:left w:val="single" w:sz="6" w:space="0" w:color="auto"/>
              <w:bottom w:val="nil"/>
              <w:right w:val="nil"/>
            </w:tcBorders>
          </w:tcPr>
          <w:p w14:paraId="12B2B543"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6CE08AA7" w14:textId="77777777" w:rsidR="009C0E02" w:rsidRPr="001B44CC" w:rsidRDefault="009C0E02" w:rsidP="00B25A70">
            <w:pPr>
              <w:rPr>
                <w:b/>
                <w:bCs/>
                <w:sz w:val="22"/>
                <w:szCs w:val="22"/>
              </w:rPr>
            </w:pPr>
            <w:r w:rsidRPr="001B44CC">
              <w:rPr>
                <w:b/>
                <w:bCs/>
                <w:sz w:val="22"/>
                <w:szCs w:val="22"/>
              </w:rPr>
              <w:t>2. Lucrari de electricitate</w:t>
            </w:r>
          </w:p>
          <w:p w14:paraId="7D341529" w14:textId="77777777" w:rsidR="009C0E02" w:rsidRPr="001B44CC" w:rsidRDefault="009C0E02" w:rsidP="00B25A70"/>
        </w:tc>
      </w:tr>
      <w:tr w:rsidR="009C0E02" w:rsidRPr="001B44CC" w14:paraId="4B4AA4C5" w14:textId="77777777" w:rsidTr="00B25A70">
        <w:tc>
          <w:tcPr>
            <w:tcW w:w="709" w:type="dxa"/>
            <w:tcBorders>
              <w:top w:val="nil"/>
              <w:left w:val="single" w:sz="6" w:space="0" w:color="auto"/>
              <w:bottom w:val="nil"/>
              <w:right w:val="nil"/>
            </w:tcBorders>
          </w:tcPr>
          <w:p w14:paraId="34FF7DCC" w14:textId="77777777" w:rsidR="009C0E02" w:rsidRPr="001B44CC" w:rsidRDefault="009C0E02" w:rsidP="00B25A70">
            <w:pPr>
              <w:jc w:val="center"/>
            </w:pPr>
          </w:p>
        </w:tc>
        <w:tc>
          <w:tcPr>
            <w:tcW w:w="1559" w:type="dxa"/>
            <w:tcBorders>
              <w:top w:val="nil"/>
              <w:left w:val="single" w:sz="6" w:space="0" w:color="auto"/>
              <w:bottom w:val="nil"/>
              <w:right w:val="nil"/>
            </w:tcBorders>
          </w:tcPr>
          <w:p w14:paraId="4889BA80"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66C48D99" w14:textId="77777777" w:rsidR="009C0E02" w:rsidRPr="001B44CC" w:rsidRDefault="009C0E02" w:rsidP="00B25A70">
            <w:pPr>
              <w:rPr>
                <w:b/>
                <w:bCs/>
                <w:sz w:val="22"/>
                <w:szCs w:val="22"/>
              </w:rPr>
            </w:pPr>
            <w:r w:rsidRPr="001B44CC">
              <w:rPr>
                <w:b/>
                <w:bCs/>
                <w:sz w:val="22"/>
                <w:szCs w:val="22"/>
              </w:rPr>
              <w:t>2.1. Lucrari de montare</w:t>
            </w:r>
          </w:p>
          <w:p w14:paraId="1D792344" w14:textId="77777777" w:rsidR="009C0E02" w:rsidRPr="001B44CC" w:rsidRDefault="009C0E02" w:rsidP="00B25A70"/>
        </w:tc>
      </w:tr>
      <w:tr w:rsidR="009C0E02" w:rsidRPr="001B44CC" w14:paraId="6E56127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9FF4D5" w14:textId="77777777" w:rsidR="009C0E02" w:rsidRPr="001B44CC" w:rsidRDefault="009C0E02" w:rsidP="00B25A70">
            <w:pPr>
              <w:rPr>
                <w:sz w:val="22"/>
                <w:szCs w:val="22"/>
              </w:rPr>
            </w:pPr>
            <w:r w:rsidRPr="001B44CC">
              <w:rPr>
                <w:sz w:val="22"/>
                <w:szCs w:val="22"/>
              </w:rPr>
              <w:t>245</w:t>
            </w:r>
          </w:p>
        </w:tc>
        <w:tc>
          <w:tcPr>
            <w:tcW w:w="1559" w:type="dxa"/>
            <w:tcBorders>
              <w:top w:val="single" w:sz="4" w:space="0" w:color="auto"/>
              <w:bottom w:val="single" w:sz="4" w:space="0" w:color="auto"/>
            </w:tcBorders>
          </w:tcPr>
          <w:p w14:paraId="58804BFF" w14:textId="77777777" w:rsidR="009C0E02" w:rsidRPr="001B44CC" w:rsidRDefault="009C0E02" w:rsidP="00B25A70">
            <w:pPr>
              <w:rPr>
                <w:sz w:val="22"/>
                <w:szCs w:val="22"/>
              </w:rPr>
            </w:pPr>
            <w:r w:rsidRPr="001B44CC">
              <w:rPr>
                <w:sz w:val="22"/>
                <w:szCs w:val="22"/>
              </w:rPr>
              <w:t>RpEF23B</w:t>
            </w:r>
          </w:p>
          <w:p w14:paraId="4CF04D74"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9D8307C" w14:textId="77777777" w:rsidR="009C0E02" w:rsidRPr="001B44CC" w:rsidRDefault="009C0E02" w:rsidP="00B25A70">
            <w:r w:rsidRPr="001B44CC">
              <w:t>Demontari de corpuri de iluminat fluorescente de orice fel, cu doua sau mai multe brate sau tuburi</w:t>
            </w:r>
          </w:p>
          <w:p w14:paraId="35C8DA9E" w14:textId="77777777" w:rsidR="009C0E02" w:rsidRPr="001B44CC" w:rsidRDefault="009C0E02" w:rsidP="00B25A70"/>
        </w:tc>
        <w:tc>
          <w:tcPr>
            <w:tcW w:w="992" w:type="dxa"/>
            <w:tcBorders>
              <w:top w:val="single" w:sz="4" w:space="0" w:color="auto"/>
              <w:bottom w:val="single" w:sz="4" w:space="0" w:color="auto"/>
            </w:tcBorders>
            <w:vAlign w:val="center"/>
          </w:tcPr>
          <w:p w14:paraId="7577A381" w14:textId="77777777" w:rsidR="009C0E02" w:rsidRPr="001B44CC" w:rsidRDefault="009C0E02" w:rsidP="00B25A70">
            <w:pPr>
              <w:jc w:val="center"/>
              <w:rPr>
                <w:sz w:val="22"/>
                <w:szCs w:val="22"/>
              </w:rPr>
            </w:pPr>
            <w:r w:rsidRPr="001B44CC">
              <w:rPr>
                <w:sz w:val="22"/>
                <w:szCs w:val="22"/>
              </w:rPr>
              <w:t>buc</w:t>
            </w:r>
          </w:p>
        </w:tc>
        <w:tc>
          <w:tcPr>
            <w:tcW w:w="1843" w:type="dxa"/>
            <w:tcBorders>
              <w:top w:val="single" w:sz="4" w:space="0" w:color="auto"/>
              <w:bottom w:val="single" w:sz="4" w:space="0" w:color="auto"/>
            </w:tcBorders>
            <w:vAlign w:val="center"/>
          </w:tcPr>
          <w:p w14:paraId="09C89057" w14:textId="77777777" w:rsidR="009C0E02" w:rsidRPr="001B44CC" w:rsidRDefault="009C0E02" w:rsidP="00B25A70">
            <w:pPr>
              <w:jc w:val="center"/>
              <w:rPr>
                <w:sz w:val="22"/>
                <w:szCs w:val="22"/>
              </w:rPr>
            </w:pPr>
            <w:r w:rsidRPr="001B44CC">
              <w:rPr>
                <w:sz w:val="22"/>
                <w:szCs w:val="22"/>
              </w:rPr>
              <w:t>82,000</w:t>
            </w:r>
          </w:p>
        </w:tc>
      </w:tr>
      <w:tr w:rsidR="009C0E02" w:rsidRPr="001B44CC" w14:paraId="1D301B4B"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0FA6FC" w14:textId="77777777" w:rsidR="009C0E02" w:rsidRPr="001B44CC" w:rsidRDefault="009C0E02" w:rsidP="00B25A70">
            <w:pPr>
              <w:rPr>
                <w:sz w:val="22"/>
                <w:szCs w:val="22"/>
              </w:rPr>
            </w:pPr>
            <w:r w:rsidRPr="001B44CC">
              <w:rPr>
                <w:sz w:val="22"/>
                <w:szCs w:val="22"/>
              </w:rPr>
              <w:t>246</w:t>
            </w:r>
          </w:p>
        </w:tc>
        <w:tc>
          <w:tcPr>
            <w:tcW w:w="1559" w:type="dxa"/>
            <w:tcBorders>
              <w:top w:val="single" w:sz="4" w:space="0" w:color="auto"/>
              <w:bottom w:val="single" w:sz="4" w:space="0" w:color="auto"/>
            </w:tcBorders>
          </w:tcPr>
          <w:p w14:paraId="2E861BA4" w14:textId="77777777" w:rsidR="009C0E02" w:rsidRPr="001B44CC" w:rsidRDefault="009C0E02" w:rsidP="00B25A70">
            <w:pPr>
              <w:rPr>
                <w:sz w:val="22"/>
                <w:szCs w:val="22"/>
              </w:rPr>
            </w:pPr>
            <w:r w:rsidRPr="001B44CC">
              <w:rPr>
                <w:sz w:val="22"/>
                <w:szCs w:val="22"/>
              </w:rPr>
              <w:t>RpEF23A</w:t>
            </w:r>
          </w:p>
          <w:p w14:paraId="69DF336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2C4B610" w14:textId="77777777" w:rsidR="009C0E02" w:rsidRPr="001B44CC" w:rsidRDefault="009C0E02" w:rsidP="00B25A70">
            <w:r w:rsidRPr="001B44CC">
              <w:t>Demontari de corpuri de iluminat orice tip, inclisiv tijele si globurile (bir.207)</w:t>
            </w:r>
          </w:p>
          <w:p w14:paraId="3F895902" w14:textId="77777777" w:rsidR="009C0E02" w:rsidRPr="001B44CC" w:rsidRDefault="009C0E02" w:rsidP="00B25A70"/>
        </w:tc>
        <w:tc>
          <w:tcPr>
            <w:tcW w:w="992" w:type="dxa"/>
            <w:tcBorders>
              <w:top w:val="single" w:sz="4" w:space="0" w:color="auto"/>
              <w:bottom w:val="single" w:sz="4" w:space="0" w:color="auto"/>
            </w:tcBorders>
            <w:vAlign w:val="center"/>
          </w:tcPr>
          <w:p w14:paraId="1328695C" w14:textId="77777777" w:rsidR="009C0E02" w:rsidRPr="001B44CC" w:rsidRDefault="009C0E02" w:rsidP="00B25A70">
            <w:pPr>
              <w:jc w:val="center"/>
              <w:rPr>
                <w:sz w:val="22"/>
                <w:szCs w:val="22"/>
              </w:rPr>
            </w:pPr>
            <w:r w:rsidRPr="001B44CC">
              <w:rPr>
                <w:sz w:val="22"/>
                <w:szCs w:val="22"/>
              </w:rPr>
              <w:t>buc</w:t>
            </w:r>
          </w:p>
        </w:tc>
        <w:tc>
          <w:tcPr>
            <w:tcW w:w="1843" w:type="dxa"/>
            <w:tcBorders>
              <w:top w:val="single" w:sz="4" w:space="0" w:color="auto"/>
              <w:bottom w:val="single" w:sz="4" w:space="0" w:color="auto"/>
            </w:tcBorders>
            <w:vAlign w:val="center"/>
          </w:tcPr>
          <w:p w14:paraId="105EBAC7" w14:textId="77777777" w:rsidR="009C0E02" w:rsidRPr="001B44CC" w:rsidRDefault="009C0E02" w:rsidP="00B25A70">
            <w:pPr>
              <w:jc w:val="center"/>
              <w:rPr>
                <w:sz w:val="22"/>
                <w:szCs w:val="22"/>
              </w:rPr>
            </w:pPr>
            <w:r w:rsidRPr="001B44CC">
              <w:rPr>
                <w:sz w:val="22"/>
                <w:szCs w:val="22"/>
              </w:rPr>
              <w:t>26,000</w:t>
            </w:r>
          </w:p>
        </w:tc>
      </w:tr>
      <w:tr w:rsidR="009C0E02" w:rsidRPr="001B44CC" w14:paraId="74E31FD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93CC29" w14:textId="77777777" w:rsidR="009C0E02" w:rsidRPr="001B44CC" w:rsidRDefault="009C0E02" w:rsidP="00B25A70">
            <w:pPr>
              <w:rPr>
                <w:sz w:val="22"/>
                <w:szCs w:val="22"/>
              </w:rPr>
            </w:pPr>
            <w:r w:rsidRPr="001B44CC">
              <w:rPr>
                <w:sz w:val="22"/>
                <w:szCs w:val="22"/>
              </w:rPr>
              <w:t>247</w:t>
            </w:r>
          </w:p>
        </w:tc>
        <w:tc>
          <w:tcPr>
            <w:tcW w:w="1559" w:type="dxa"/>
            <w:tcBorders>
              <w:top w:val="single" w:sz="4" w:space="0" w:color="auto"/>
              <w:bottom w:val="single" w:sz="4" w:space="0" w:color="auto"/>
            </w:tcBorders>
          </w:tcPr>
          <w:p w14:paraId="160C186A" w14:textId="77777777" w:rsidR="009C0E02" w:rsidRPr="001B44CC" w:rsidRDefault="009C0E02" w:rsidP="00B25A70">
            <w:pPr>
              <w:rPr>
                <w:sz w:val="22"/>
                <w:szCs w:val="22"/>
              </w:rPr>
            </w:pPr>
            <w:r w:rsidRPr="001B44CC">
              <w:rPr>
                <w:sz w:val="22"/>
                <w:szCs w:val="22"/>
              </w:rPr>
              <w:t>RpEC16A</w:t>
            </w:r>
          </w:p>
          <w:p w14:paraId="691153FA"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8CF83DF" w14:textId="77777777" w:rsidR="009C0E02" w:rsidRPr="001B44CC" w:rsidRDefault="009C0E02" w:rsidP="00B25A70">
            <w:r w:rsidRPr="001B44CC">
              <w:t xml:space="preserve">Demontat loc de priza ingropat cu conductori din cupru sau aluminiu, pina la 3 m inaltimea camerei </w:t>
            </w:r>
          </w:p>
          <w:p w14:paraId="2C02EAFD" w14:textId="77777777" w:rsidR="009C0E02" w:rsidRPr="001B44CC" w:rsidRDefault="009C0E02" w:rsidP="00B25A70"/>
        </w:tc>
        <w:tc>
          <w:tcPr>
            <w:tcW w:w="992" w:type="dxa"/>
            <w:tcBorders>
              <w:top w:val="single" w:sz="4" w:space="0" w:color="auto"/>
              <w:bottom w:val="single" w:sz="4" w:space="0" w:color="auto"/>
            </w:tcBorders>
            <w:vAlign w:val="center"/>
          </w:tcPr>
          <w:p w14:paraId="06FDB1BF" w14:textId="77777777" w:rsidR="009C0E02" w:rsidRPr="001B44CC" w:rsidRDefault="009C0E02" w:rsidP="00B25A70">
            <w:pPr>
              <w:jc w:val="center"/>
              <w:rPr>
                <w:sz w:val="22"/>
                <w:szCs w:val="22"/>
              </w:rPr>
            </w:pPr>
            <w:r w:rsidRPr="001B44CC">
              <w:rPr>
                <w:sz w:val="22"/>
                <w:szCs w:val="22"/>
              </w:rPr>
              <w:t>buc</w:t>
            </w:r>
          </w:p>
        </w:tc>
        <w:tc>
          <w:tcPr>
            <w:tcW w:w="1843" w:type="dxa"/>
            <w:tcBorders>
              <w:top w:val="single" w:sz="4" w:space="0" w:color="auto"/>
              <w:bottom w:val="single" w:sz="4" w:space="0" w:color="auto"/>
            </w:tcBorders>
            <w:vAlign w:val="center"/>
          </w:tcPr>
          <w:p w14:paraId="4D98AAF4" w14:textId="77777777" w:rsidR="009C0E02" w:rsidRPr="001B44CC" w:rsidRDefault="009C0E02" w:rsidP="00B25A70">
            <w:pPr>
              <w:jc w:val="center"/>
              <w:rPr>
                <w:sz w:val="22"/>
                <w:szCs w:val="22"/>
              </w:rPr>
            </w:pPr>
            <w:r w:rsidRPr="001B44CC">
              <w:rPr>
                <w:sz w:val="22"/>
                <w:szCs w:val="22"/>
              </w:rPr>
              <w:t>77,000</w:t>
            </w:r>
          </w:p>
        </w:tc>
      </w:tr>
      <w:tr w:rsidR="009C0E02" w:rsidRPr="001B44CC" w14:paraId="5FF59219"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487236" w14:textId="77777777" w:rsidR="009C0E02" w:rsidRPr="001B44CC" w:rsidRDefault="009C0E02" w:rsidP="00B25A70">
            <w:pPr>
              <w:rPr>
                <w:sz w:val="22"/>
                <w:szCs w:val="22"/>
              </w:rPr>
            </w:pPr>
            <w:r w:rsidRPr="001B44CC">
              <w:rPr>
                <w:sz w:val="22"/>
                <w:szCs w:val="22"/>
              </w:rPr>
              <w:t>248</w:t>
            </w:r>
          </w:p>
        </w:tc>
        <w:tc>
          <w:tcPr>
            <w:tcW w:w="1559" w:type="dxa"/>
            <w:tcBorders>
              <w:top w:val="single" w:sz="4" w:space="0" w:color="auto"/>
              <w:bottom w:val="single" w:sz="4" w:space="0" w:color="auto"/>
            </w:tcBorders>
          </w:tcPr>
          <w:p w14:paraId="1E526101" w14:textId="77777777" w:rsidR="009C0E02" w:rsidRPr="001B44CC" w:rsidRDefault="009C0E02" w:rsidP="00B25A70">
            <w:pPr>
              <w:rPr>
                <w:sz w:val="22"/>
                <w:szCs w:val="22"/>
              </w:rPr>
            </w:pPr>
            <w:r w:rsidRPr="001B44CC">
              <w:rPr>
                <w:sz w:val="22"/>
                <w:szCs w:val="22"/>
              </w:rPr>
              <w:t>08-03-573-4</w:t>
            </w:r>
          </w:p>
          <w:p w14:paraId="59601F9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7A958A5" w14:textId="77777777" w:rsidR="009C0E02" w:rsidRPr="001B44CC" w:rsidRDefault="009C0E02" w:rsidP="00B25A70">
            <w:r w:rsidRPr="001B44CC">
              <w:t>Panou de distributie 36 моdule (PDP) /prize/ de metal</w:t>
            </w:r>
          </w:p>
          <w:p w14:paraId="16BA9BE5" w14:textId="77777777" w:rsidR="009C0E02" w:rsidRPr="001B44CC" w:rsidRDefault="009C0E02" w:rsidP="00B25A70"/>
        </w:tc>
        <w:tc>
          <w:tcPr>
            <w:tcW w:w="992" w:type="dxa"/>
            <w:tcBorders>
              <w:top w:val="single" w:sz="4" w:space="0" w:color="auto"/>
              <w:bottom w:val="single" w:sz="4" w:space="0" w:color="auto"/>
            </w:tcBorders>
            <w:vAlign w:val="center"/>
          </w:tcPr>
          <w:p w14:paraId="0FFB4D87" w14:textId="77777777" w:rsidR="009C0E02" w:rsidRPr="001B44CC" w:rsidRDefault="009C0E02" w:rsidP="00B25A70">
            <w:pPr>
              <w:jc w:val="center"/>
              <w:rPr>
                <w:sz w:val="22"/>
                <w:szCs w:val="22"/>
              </w:rPr>
            </w:pPr>
            <w:r w:rsidRPr="001B44CC">
              <w:rPr>
                <w:sz w:val="22"/>
                <w:szCs w:val="22"/>
              </w:rPr>
              <w:t>buc</w:t>
            </w:r>
          </w:p>
        </w:tc>
        <w:tc>
          <w:tcPr>
            <w:tcW w:w="1843" w:type="dxa"/>
            <w:tcBorders>
              <w:top w:val="single" w:sz="4" w:space="0" w:color="auto"/>
              <w:bottom w:val="single" w:sz="4" w:space="0" w:color="auto"/>
            </w:tcBorders>
            <w:vAlign w:val="center"/>
          </w:tcPr>
          <w:p w14:paraId="36D9E366" w14:textId="77777777" w:rsidR="009C0E02" w:rsidRPr="001B44CC" w:rsidRDefault="009C0E02" w:rsidP="00B25A70">
            <w:pPr>
              <w:jc w:val="center"/>
              <w:rPr>
                <w:sz w:val="22"/>
                <w:szCs w:val="22"/>
              </w:rPr>
            </w:pPr>
            <w:r w:rsidRPr="001B44CC">
              <w:rPr>
                <w:sz w:val="22"/>
                <w:szCs w:val="22"/>
              </w:rPr>
              <w:t>1,000</w:t>
            </w:r>
          </w:p>
        </w:tc>
      </w:tr>
      <w:tr w:rsidR="009C0E02" w:rsidRPr="001B44CC" w14:paraId="264084E6"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F2C550" w14:textId="77777777" w:rsidR="009C0E02" w:rsidRPr="001B44CC" w:rsidRDefault="009C0E02" w:rsidP="00B25A70">
            <w:pPr>
              <w:rPr>
                <w:sz w:val="22"/>
                <w:szCs w:val="22"/>
              </w:rPr>
            </w:pPr>
            <w:r w:rsidRPr="001B44CC">
              <w:rPr>
                <w:sz w:val="22"/>
                <w:szCs w:val="22"/>
              </w:rPr>
              <w:t>249</w:t>
            </w:r>
          </w:p>
        </w:tc>
        <w:tc>
          <w:tcPr>
            <w:tcW w:w="1559" w:type="dxa"/>
            <w:tcBorders>
              <w:top w:val="single" w:sz="4" w:space="0" w:color="auto"/>
              <w:bottom w:val="single" w:sz="4" w:space="0" w:color="auto"/>
            </w:tcBorders>
          </w:tcPr>
          <w:p w14:paraId="7E886E0B" w14:textId="77777777" w:rsidR="009C0E02" w:rsidRPr="001B44CC" w:rsidRDefault="009C0E02" w:rsidP="00B25A70">
            <w:pPr>
              <w:rPr>
                <w:sz w:val="22"/>
                <w:szCs w:val="22"/>
              </w:rPr>
            </w:pPr>
            <w:r w:rsidRPr="001B44CC">
              <w:rPr>
                <w:sz w:val="22"/>
                <w:szCs w:val="22"/>
              </w:rPr>
              <w:t>08-03-594-3</w:t>
            </w:r>
          </w:p>
          <w:p w14:paraId="52F2900F"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E8D773A" w14:textId="77777777" w:rsidR="009C0E02" w:rsidRPr="001B44CC" w:rsidRDefault="009C0E02" w:rsidP="00B25A70">
            <w:r w:rsidRPr="001B44CC">
              <w:t>Corp de iluminat cu lampi luminescente montat separat pe pivoti, (600x600mm, 3300-5000 K, 48 W, Led)</w:t>
            </w:r>
          </w:p>
          <w:p w14:paraId="5423B580" w14:textId="77777777" w:rsidR="009C0E02" w:rsidRPr="001B44CC" w:rsidRDefault="009C0E02" w:rsidP="00B25A70"/>
        </w:tc>
        <w:tc>
          <w:tcPr>
            <w:tcW w:w="992" w:type="dxa"/>
            <w:tcBorders>
              <w:top w:val="single" w:sz="4" w:space="0" w:color="auto"/>
              <w:bottom w:val="single" w:sz="4" w:space="0" w:color="auto"/>
            </w:tcBorders>
            <w:vAlign w:val="center"/>
          </w:tcPr>
          <w:p w14:paraId="78F6C9A3" w14:textId="77777777" w:rsidR="009C0E02" w:rsidRPr="001B44CC" w:rsidRDefault="009C0E02" w:rsidP="00B25A70">
            <w:pPr>
              <w:jc w:val="center"/>
              <w:rPr>
                <w:sz w:val="22"/>
                <w:szCs w:val="22"/>
              </w:rPr>
            </w:pPr>
            <w:r w:rsidRPr="001B44CC">
              <w:rPr>
                <w:sz w:val="22"/>
                <w:szCs w:val="22"/>
              </w:rPr>
              <w:t>100 buc</w:t>
            </w:r>
          </w:p>
        </w:tc>
        <w:tc>
          <w:tcPr>
            <w:tcW w:w="1843" w:type="dxa"/>
            <w:tcBorders>
              <w:top w:val="single" w:sz="4" w:space="0" w:color="auto"/>
              <w:bottom w:val="single" w:sz="4" w:space="0" w:color="auto"/>
            </w:tcBorders>
            <w:vAlign w:val="center"/>
          </w:tcPr>
          <w:p w14:paraId="2EA25FC3" w14:textId="77777777" w:rsidR="009C0E02" w:rsidRPr="001B44CC" w:rsidRDefault="009C0E02" w:rsidP="00B25A70">
            <w:pPr>
              <w:jc w:val="center"/>
              <w:rPr>
                <w:sz w:val="22"/>
                <w:szCs w:val="22"/>
              </w:rPr>
            </w:pPr>
            <w:r w:rsidRPr="001B44CC">
              <w:rPr>
                <w:sz w:val="22"/>
                <w:szCs w:val="22"/>
              </w:rPr>
              <w:t>0,970</w:t>
            </w:r>
          </w:p>
        </w:tc>
      </w:tr>
      <w:tr w:rsidR="009C0E02" w:rsidRPr="001B44CC" w14:paraId="4528A424"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3722DB" w14:textId="77777777" w:rsidR="009C0E02" w:rsidRPr="001B44CC" w:rsidRDefault="009C0E02" w:rsidP="00B25A70">
            <w:pPr>
              <w:rPr>
                <w:sz w:val="22"/>
                <w:szCs w:val="22"/>
              </w:rPr>
            </w:pPr>
            <w:r w:rsidRPr="001B44CC">
              <w:rPr>
                <w:sz w:val="22"/>
                <w:szCs w:val="22"/>
              </w:rPr>
              <w:t>250</w:t>
            </w:r>
          </w:p>
        </w:tc>
        <w:tc>
          <w:tcPr>
            <w:tcW w:w="1559" w:type="dxa"/>
            <w:tcBorders>
              <w:top w:val="single" w:sz="4" w:space="0" w:color="auto"/>
              <w:bottom w:val="single" w:sz="4" w:space="0" w:color="auto"/>
            </w:tcBorders>
          </w:tcPr>
          <w:p w14:paraId="2240E0FC" w14:textId="77777777" w:rsidR="009C0E02" w:rsidRPr="001B44CC" w:rsidRDefault="009C0E02" w:rsidP="00B25A70">
            <w:pPr>
              <w:rPr>
                <w:sz w:val="22"/>
                <w:szCs w:val="22"/>
              </w:rPr>
            </w:pPr>
            <w:r w:rsidRPr="001B44CC">
              <w:rPr>
                <w:sz w:val="22"/>
                <w:szCs w:val="22"/>
              </w:rPr>
              <w:t>08-03-594-2</w:t>
            </w:r>
          </w:p>
          <w:p w14:paraId="2E03EA95"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74B1118" w14:textId="77777777" w:rsidR="009C0E02" w:rsidRPr="001B44CC" w:rsidRDefault="009C0E02" w:rsidP="00B25A70">
            <w:r w:rsidRPr="001B44CC">
              <w:t>Corp de iluminat cu lampi luminescente montat separat pe pivoti, (200x200mm, 3300-3500 K, 20 W, Led)</w:t>
            </w:r>
          </w:p>
          <w:p w14:paraId="45DBC40C" w14:textId="77777777" w:rsidR="009C0E02" w:rsidRPr="001B44CC" w:rsidRDefault="009C0E02" w:rsidP="00B25A70"/>
        </w:tc>
        <w:tc>
          <w:tcPr>
            <w:tcW w:w="992" w:type="dxa"/>
            <w:tcBorders>
              <w:top w:val="single" w:sz="4" w:space="0" w:color="auto"/>
              <w:bottom w:val="single" w:sz="4" w:space="0" w:color="auto"/>
            </w:tcBorders>
            <w:vAlign w:val="center"/>
          </w:tcPr>
          <w:p w14:paraId="1AFCE3A4" w14:textId="77777777" w:rsidR="009C0E02" w:rsidRPr="001B44CC" w:rsidRDefault="009C0E02" w:rsidP="00B25A70">
            <w:pPr>
              <w:jc w:val="center"/>
              <w:rPr>
                <w:sz w:val="22"/>
                <w:szCs w:val="22"/>
              </w:rPr>
            </w:pPr>
            <w:r w:rsidRPr="001B44CC">
              <w:rPr>
                <w:sz w:val="22"/>
                <w:szCs w:val="22"/>
              </w:rPr>
              <w:t>100 buc</w:t>
            </w:r>
          </w:p>
        </w:tc>
        <w:tc>
          <w:tcPr>
            <w:tcW w:w="1843" w:type="dxa"/>
            <w:tcBorders>
              <w:top w:val="single" w:sz="4" w:space="0" w:color="auto"/>
              <w:bottom w:val="single" w:sz="4" w:space="0" w:color="auto"/>
            </w:tcBorders>
            <w:vAlign w:val="center"/>
          </w:tcPr>
          <w:p w14:paraId="72B5D7E7" w14:textId="77777777" w:rsidR="009C0E02" w:rsidRPr="001B44CC" w:rsidRDefault="009C0E02" w:rsidP="00B25A70">
            <w:pPr>
              <w:jc w:val="center"/>
              <w:rPr>
                <w:sz w:val="22"/>
                <w:szCs w:val="22"/>
              </w:rPr>
            </w:pPr>
            <w:r w:rsidRPr="001B44CC">
              <w:rPr>
                <w:sz w:val="22"/>
                <w:szCs w:val="22"/>
              </w:rPr>
              <w:t>0,260</w:t>
            </w:r>
          </w:p>
        </w:tc>
      </w:tr>
      <w:tr w:rsidR="009C0E02" w:rsidRPr="001B44CC" w14:paraId="0B14AE74"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2DD038" w14:textId="77777777" w:rsidR="009C0E02" w:rsidRPr="001B44CC" w:rsidRDefault="009C0E02" w:rsidP="00B25A70">
            <w:pPr>
              <w:rPr>
                <w:sz w:val="22"/>
                <w:szCs w:val="22"/>
              </w:rPr>
            </w:pPr>
            <w:r w:rsidRPr="001B44CC">
              <w:rPr>
                <w:sz w:val="22"/>
                <w:szCs w:val="22"/>
              </w:rPr>
              <w:t>251</w:t>
            </w:r>
          </w:p>
        </w:tc>
        <w:tc>
          <w:tcPr>
            <w:tcW w:w="1559" w:type="dxa"/>
            <w:tcBorders>
              <w:top w:val="single" w:sz="4" w:space="0" w:color="auto"/>
              <w:bottom w:val="single" w:sz="4" w:space="0" w:color="auto"/>
            </w:tcBorders>
          </w:tcPr>
          <w:p w14:paraId="4F99D7B3" w14:textId="77777777" w:rsidR="009C0E02" w:rsidRPr="001B44CC" w:rsidRDefault="009C0E02" w:rsidP="00B25A70">
            <w:pPr>
              <w:rPr>
                <w:sz w:val="22"/>
                <w:szCs w:val="22"/>
              </w:rPr>
            </w:pPr>
            <w:r w:rsidRPr="001B44CC">
              <w:rPr>
                <w:sz w:val="22"/>
                <w:szCs w:val="22"/>
              </w:rPr>
              <w:t>08-03-593-10</w:t>
            </w:r>
          </w:p>
          <w:p w14:paraId="5BF4C252"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7CFAAE4" w14:textId="77777777" w:rsidR="009C0E02" w:rsidRPr="001B44CC" w:rsidRDefault="009C0E02" w:rsidP="00B25A70">
            <w:r w:rsidRPr="001B44CC">
              <w:t>Indicatori de iluminat de perete  GW80238 c автон.питанием на 1 час 18Вт, 220В</w:t>
            </w:r>
          </w:p>
          <w:p w14:paraId="54DBC445" w14:textId="77777777" w:rsidR="009C0E02" w:rsidRPr="001B44CC" w:rsidRDefault="009C0E02" w:rsidP="00B25A70"/>
        </w:tc>
        <w:tc>
          <w:tcPr>
            <w:tcW w:w="992" w:type="dxa"/>
            <w:tcBorders>
              <w:top w:val="single" w:sz="4" w:space="0" w:color="auto"/>
              <w:bottom w:val="single" w:sz="4" w:space="0" w:color="auto"/>
            </w:tcBorders>
            <w:vAlign w:val="center"/>
          </w:tcPr>
          <w:p w14:paraId="0E0563EF" w14:textId="77777777" w:rsidR="009C0E02" w:rsidRPr="001B44CC" w:rsidRDefault="009C0E02" w:rsidP="00B25A70">
            <w:pPr>
              <w:jc w:val="center"/>
              <w:rPr>
                <w:sz w:val="22"/>
                <w:szCs w:val="22"/>
              </w:rPr>
            </w:pPr>
            <w:r w:rsidRPr="001B44CC">
              <w:rPr>
                <w:sz w:val="22"/>
                <w:szCs w:val="22"/>
              </w:rPr>
              <w:lastRenderedPageBreak/>
              <w:t>100 buc</w:t>
            </w:r>
          </w:p>
        </w:tc>
        <w:tc>
          <w:tcPr>
            <w:tcW w:w="1843" w:type="dxa"/>
            <w:tcBorders>
              <w:top w:val="single" w:sz="4" w:space="0" w:color="auto"/>
              <w:bottom w:val="single" w:sz="4" w:space="0" w:color="auto"/>
            </w:tcBorders>
            <w:vAlign w:val="center"/>
          </w:tcPr>
          <w:p w14:paraId="7FD78BA1" w14:textId="77777777" w:rsidR="009C0E02" w:rsidRPr="001B44CC" w:rsidRDefault="009C0E02" w:rsidP="00B25A70">
            <w:pPr>
              <w:jc w:val="center"/>
              <w:rPr>
                <w:sz w:val="22"/>
                <w:szCs w:val="22"/>
              </w:rPr>
            </w:pPr>
            <w:r w:rsidRPr="001B44CC">
              <w:rPr>
                <w:sz w:val="22"/>
                <w:szCs w:val="22"/>
              </w:rPr>
              <w:t>0,030</w:t>
            </w:r>
          </w:p>
        </w:tc>
      </w:tr>
      <w:tr w:rsidR="009C0E02" w:rsidRPr="001B44CC" w14:paraId="6E0FAAA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75617F" w14:textId="77777777" w:rsidR="009C0E02" w:rsidRPr="001B44CC" w:rsidRDefault="009C0E02" w:rsidP="00B25A70">
            <w:pPr>
              <w:rPr>
                <w:sz w:val="22"/>
                <w:szCs w:val="22"/>
              </w:rPr>
            </w:pPr>
            <w:r w:rsidRPr="001B44CC">
              <w:rPr>
                <w:sz w:val="22"/>
                <w:szCs w:val="22"/>
              </w:rPr>
              <w:t>252</w:t>
            </w:r>
          </w:p>
        </w:tc>
        <w:tc>
          <w:tcPr>
            <w:tcW w:w="1559" w:type="dxa"/>
            <w:tcBorders>
              <w:top w:val="single" w:sz="4" w:space="0" w:color="auto"/>
              <w:bottom w:val="single" w:sz="4" w:space="0" w:color="auto"/>
            </w:tcBorders>
          </w:tcPr>
          <w:p w14:paraId="392A184F" w14:textId="77777777" w:rsidR="009C0E02" w:rsidRPr="001B44CC" w:rsidRDefault="009C0E02" w:rsidP="00B25A70">
            <w:pPr>
              <w:rPr>
                <w:sz w:val="22"/>
                <w:szCs w:val="22"/>
              </w:rPr>
            </w:pPr>
            <w:r w:rsidRPr="001B44CC">
              <w:rPr>
                <w:sz w:val="22"/>
                <w:szCs w:val="22"/>
              </w:rPr>
              <w:t>08-03-591-9</w:t>
            </w:r>
          </w:p>
          <w:p w14:paraId="1EF35A01"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8D0A0E4" w14:textId="77777777" w:rsidR="009C0E02" w:rsidRPr="001B44CC" w:rsidRDefault="009C0E02" w:rsidP="00B25A70">
            <w:r w:rsidRPr="001B44CC">
              <w:t>Priza de fisa tip neingropat, la instalatie inchisa, IP 20</w:t>
            </w:r>
          </w:p>
          <w:p w14:paraId="76B9446F" w14:textId="77777777" w:rsidR="009C0E02" w:rsidRPr="001B44CC" w:rsidRDefault="009C0E02" w:rsidP="00B25A70"/>
        </w:tc>
        <w:tc>
          <w:tcPr>
            <w:tcW w:w="992" w:type="dxa"/>
            <w:tcBorders>
              <w:top w:val="single" w:sz="4" w:space="0" w:color="auto"/>
              <w:bottom w:val="single" w:sz="4" w:space="0" w:color="auto"/>
            </w:tcBorders>
            <w:vAlign w:val="center"/>
          </w:tcPr>
          <w:p w14:paraId="3C834F09" w14:textId="77777777" w:rsidR="009C0E02" w:rsidRPr="001B44CC" w:rsidRDefault="009C0E02" w:rsidP="00B25A70">
            <w:pPr>
              <w:jc w:val="center"/>
              <w:rPr>
                <w:sz w:val="22"/>
                <w:szCs w:val="22"/>
              </w:rPr>
            </w:pPr>
            <w:r w:rsidRPr="001B44CC">
              <w:rPr>
                <w:sz w:val="22"/>
                <w:szCs w:val="22"/>
              </w:rPr>
              <w:t>100 buc</w:t>
            </w:r>
          </w:p>
        </w:tc>
        <w:tc>
          <w:tcPr>
            <w:tcW w:w="1843" w:type="dxa"/>
            <w:tcBorders>
              <w:top w:val="single" w:sz="4" w:space="0" w:color="auto"/>
              <w:bottom w:val="single" w:sz="4" w:space="0" w:color="auto"/>
            </w:tcBorders>
            <w:vAlign w:val="center"/>
          </w:tcPr>
          <w:p w14:paraId="147BD7BA" w14:textId="77777777" w:rsidR="009C0E02" w:rsidRPr="001B44CC" w:rsidRDefault="009C0E02" w:rsidP="00B25A70">
            <w:pPr>
              <w:jc w:val="center"/>
              <w:rPr>
                <w:sz w:val="22"/>
                <w:szCs w:val="22"/>
              </w:rPr>
            </w:pPr>
            <w:r w:rsidRPr="001B44CC">
              <w:rPr>
                <w:sz w:val="22"/>
                <w:szCs w:val="22"/>
              </w:rPr>
              <w:t>0,150</w:t>
            </w:r>
          </w:p>
        </w:tc>
      </w:tr>
      <w:tr w:rsidR="009C0E02" w:rsidRPr="001B44CC" w14:paraId="663A8901"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1379D9" w14:textId="77777777" w:rsidR="009C0E02" w:rsidRPr="001B44CC" w:rsidRDefault="009C0E02" w:rsidP="00B25A70">
            <w:pPr>
              <w:rPr>
                <w:sz w:val="22"/>
                <w:szCs w:val="22"/>
              </w:rPr>
            </w:pPr>
            <w:r w:rsidRPr="001B44CC">
              <w:rPr>
                <w:sz w:val="22"/>
                <w:szCs w:val="22"/>
              </w:rPr>
              <w:t>253</w:t>
            </w:r>
          </w:p>
        </w:tc>
        <w:tc>
          <w:tcPr>
            <w:tcW w:w="1559" w:type="dxa"/>
            <w:tcBorders>
              <w:top w:val="single" w:sz="4" w:space="0" w:color="auto"/>
              <w:bottom w:val="single" w:sz="4" w:space="0" w:color="auto"/>
            </w:tcBorders>
          </w:tcPr>
          <w:p w14:paraId="0836734B" w14:textId="77777777" w:rsidR="009C0E02" w:rsidRPr="001B44CC" w:rsidRDefault="009C0E02" w:rsidP="00B25A70">
            <w:pPr>
              <w:rPr>
                <w:sz w:val="22"/>
                <w:szCs w:val="22"/>
              </w:rPr>
            </w:pPr>
            <w:r w:rsidRPr="001B44CC">
              <w:rPr>
                <w:sz w:val="22"/>
                <w:szCs w:val="22"/>
              </w:rPr>
              <w:t>08-03-591-12</w:t>
            </w:r>
          </w:p>
          <w:p w14:paraId="2BF1C895"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5A8C8C7" w14:textId="77777777" w:rsidR="009C0E02" w:rsidRPr="001B44CC" w:rsidRDefault="009C0E02" w:rsidP="00B25A70">
            <w:r w:rsidRPr="001B44CC">
              <w:t>Bloc cu doua prize de fisa tip ingropat, la instalatie inchisa</w:t>
            </w:r>
          </w:p>
          <w:p w14:paraId="672B7386" w14:textId="77777777" w:rsidR="009C0E02" w:rsidRPr="001B44CC" w:rsidRDefault="009C0E02" w:rsidP="00B25A70"/>
        </w:tc>
        <w:tc>
          <w:tcPr>
            <w:tcW w:w="992" w:type="dxa"/>
            <w:tcBorders>
              <w:top w:val="single" w:sz="4" w:space="0" w:color="auto"/>
              <w:bottom w:val="single" w:sz="4" w:space="0" w:color="auto"/>
            </w:tcBorders>
            <w:vAlign w:val="center"/>
          </w:tcPr>
          <w:p w14:paraId="08FBD7FD" w14:textId="77777777" w:rsidR="009C0E02" w:rsidRPr="001B44CC" w:rsidRDefault="009C0E02" w:rsidP="00B25A70">
            <w:pPr>
              <w:jc w:val="center"/>
              <w:rPr>
                <w:sz w:val="22"/>
                <w:szCs w:val="22"/>
              </w:rPr>
            </w:pPr>
            <w:r w:rsidRPr="001B44CC">
              <w:rPr>
                <w:sz w:val="22"/>
                <w:szCs w:val="22"/>
              </w:rPr>
              <w:t>100 buc</w:t>
            </w:r>
          </w:p>
        </w:tc>
        <w:tc>
          <w:tcPr>
            <w:tcW w:w="1843" w:type="dxa"/>
            <w:tcBorders>
              <w:top w:val="single" w:sz="4" w:space="0" w:color="auto"/>
              <w:bottom w:val="single" w:sz="4" w:space="0" w:color="auto"/>
            </w:tcBorders>
            <w:vAlign w:val="center"/>
          </w:tcPr>
          <w:p w14:paraId="4099C580" w14:textId="77777777" w:rsidR="009C0E02" w:rsidRPr="001B44CC" w:rsidRDefault="009C0E02" w:rsidP="00B25A70">
            <w:pPr>
              <w:jc w:val="center"/>
              <w:rPr>
                <w:sz w:val="22"/>
                <w:szCs w:val="22"/>
              </w:rPr>
            </w:pPr>
            <w:r w:rsidRPr="001B44CC">
              <w:rPr>
                <w:sz w:val="22"/>
                <w:szCs w:val="22"/>
              </w:rPr>
              <w:t>0,070</w:t>
            </w:r>
          </w:p>
        </w:tc>
      </w:tr>
      <w:tr w:rsidR="009C0E02" w:rsidRPr="001B44CC" w14:paraId="0F42A79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A6CC78" w14:textId="77777777" w:rsidR="009C0E02" w:rsidRPr="001B44CC" w:rsidRDefault="009C0E02" w:rsidP="00B25A70">
            <w:pPr>
              <w:rPr>
                <w:sz w:val="22"/>
                <w:szCs w:val="22"/>
              </w:rPr>
            </w:pPr>
            <w:r w:rsidRPr="001B44CC">
              <w:rPr>
                <w:sz w:val="22"/>
                <w:szCs w:val="22"/>
              </w:rPr>
              <w:t>254</w:t>
            </w:r>
          </w:p>
        </w:tc>
        <w:tc>
          <w:tcPr>
            <w:tcW w:w="1559" w:type="dxa"/>
            <w:tcBorders>
              <w:top w:val="single" w:sz="4" w:space="0" w:color="auto"/>
              <w:bottom w:val="single" w:sz="4" w:space="0" w:color="auto"/>
            </w:tcBorders>
          </w:tcPr>
          <w:p w14:paraId="0FFF0105" w14:textId="77777777" w:rsidR="009C0E02" w:rsidRPr="001B44CC" w:rsidRDefault="009C0E02" w:rsidP="00B25A70">
            <w:pPr>
              <w:rPr>
                <w:sz w:val="22"/>
                <w:szCs w:val="22"/>
              </w:rPr>
            </w:pPr>
            <w:r w:rsidRPr="001B44CC">
              <w:rPr>
                <w:sz w:val="22"/>
                <w:szCs w:val="22"/>
              </w:rPr>
              <w:t>08-03-591-12</w:t>
            </w:r>
          </w:p>
          <w:p w14:paraId="44D6E62C"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348F929" w14:textId="77777777" w:rsidR="009C0E02" w:rsidRPr="001B44CC" w:rsidRDefault="009C0E02" w:rsidP="00B25A70">
            <w:r w:rsidRPr="001B44CC">
              <w:t>Bloc cu trei prize de fisa tip ingropat, la instalatie inchisa</w:t>
            </w:r>
          </w:p>
          <w:p w14:paraId="218B3ED6" w14:textId="77777777" w:rsidR="009C0E02" w:rsidRPr="001B44CC" w:rsidRDefault="009C0E02" w:rsidP="00B25A70"/>
        </w:tc>
        <w:tc>
          <w:tcPr>
            <w:tcW w:w="992" w:type="dxa"/>
            <w:tcBorders>
              <w:top w:val="single" w:sz="4" w:space="0" w:color="auto"/>
              <w:bottom w:val="single" w:sz="4" w:space="0" w:color="auto"/>
            </w:tcBorders>
            <w:vAlign w:val="center"/>
          </w:tcPr>
          <w:p w14:paraId="75F66046" w14:textId="77777777" w:rsidR="009C0E02" w:rsidRPr="001B44CC" w:rsidRDefault="009C0E02" w:rsidP="00B25A70">
            <w:pPr>
              <w:jc w:val="center"/>
              <w:rPr>
                <w:sz w:val="22"/>
                <w:szCs w:val="22"/>
              </w:rPr>
            </w:pPr>
            <w:r w:rsidRPr="001B44CC">
              <w:rPr>
                <w:sz w:val="22"/>
                <w:szCs w:val="22"/>
              </w:rPr>
              <w:t>100 buc</w:t>
            </w:r>
          </w:p>
        </w:tc>
        <w:tc>
          <w:tcPr>
            <w:tcW w:w="1843" w:type="dxa"/>
            <w:tcBorders>
              <w:top w:val="single" w:sz="4" w:space="0" w:color="auto"/>
              <w:bottom w:val="single" w:sz="4" w:space="0" w:color="auto"/>
            </w:tcBorders>
            <w:vAlign w:val="center"/>
          </w:tcPr>
          <w:p w14:paraId="07D847AF" w14:textId="77777777" w:rsidR="009C0E02" w:rsidRPr="001B44CC" w:rsidRDefault="009C0E02" w:rsidP="00B25A70">
            <w:pPr>
              <w:jc w:val="center"/>
              <w:rPr>
                <w:sz w:val="22"/>
                <w:szCs w:val="22"/>
              </w:rPr>
            </w:pPr>
            <w:r w:rsidRPr="001B44CC">
              <w:rPr>
                <w:sz w:val="22"/>
                <w:szCs w:val="22"/>
              </w:rPr>
              <w:t>0,030</w:t>
            </w:r>
          </w:p>
        </w:tc>
      </w:tr>
      <w:tr w:rsidR="009C0E02" w:rsidRPr="001B44CC" w14:paraId="4E87D4D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2338DA" w14:textId="77777777" w:rsidR="009C0E02" w:rsidRPr="001B44CC" w:rsidRDefault="009C0E02" w:rsidP="00B25A70">
            <w:pPr>
              <w:rPr>
                <w:sz w:val="22"/>
                <w:szCs w:val="22"/>
              </w:rPr>
            </w:pPr>
            <w:r w:rsidRPr="001B44CC">
              <w:rPr>
                <w:sz w:val="22"/>
                <w:szCs w:val="22"/>
              </w:rPr>
              <w:t>255</w:t>
            </w:r>
          </w:p>
        </w:tc>
        <w:tc>
          <w:tcPr>
            <w:tcW w:w="1559" w:type="dxa"/>
            <w:tcBorders>
              <w:top w:val="single" w:sz="4" w:space="0" w:color="auto"/>
              <w:bottom w:val="single" w:sz="4" w:space="0" w:color="auto"/>
            </w:tcBorders>
          </w:tcPr>
          <w:p w14:paraId="6148A822" w14:textId="77777777" w:rsidR="009C0E02" w:rsidRPr="001B44CC" w:rsidRDefault="009C0E02" w:rsidP="00B25A70">
            <w:pPr>
              <w:rPr>
                <w:sz w:val="22"/>
                <w:szCs w:val="22"/>
              </w:rPr>
            </w:pPr>
            <w:r w:rsidRPr="001B44CC">
              <w:rPr>
                <w:sz w:val="22"/>
                <w:szCs w:val="22"/>
              </w:rPr>
              <w:t>08-03-591-12</w:t>
            </w:r>
          </w:p>
          <w:p w14:paraId="3B670F3F"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BC0B721" w14:textId="77777777" w:rsidR="009C0E02" w:rsidRPr="001B44CC" w:rsidRDefault="009C0E02" w:rsidP="00B25A70">
            <w:r w:rsidRPr="001B44CC">
              <w:t>Bloc cu patru prize de fisa tip ingropat, la instalatie inchisa</w:t>
            </w:r>
          </w:p>
          <w:p w14:paraId="2B3E65A0" w14:textId="77777777" w:rsidR="009C0E02" w:rsidRPr="001B44CC" w:rsidRDefault="009C0E02" w:rsidP="00B25A70"/>
        </w:tc>
        <w:tc>
          <w:tcPr>
            <w:tcW w:w="992" w:type="dxa"/>
            <w:tcBorders>
              <w:top w:val="single" w:sz="4" w:space="0" w:color="auto"/>
              <w:bottom w:val="single" w:sz="4" w:space="0" w:color="auto"/>
            </w:tcBorders>
            <w:vAlign w:val="center"/>
          </w:tcPr>
          <w:p w14:paraId="13CD6FB0" w14:textId="77777777" w:rsidR="009C0E02" w:rsidRPr="001B44CC" w:rsidRDefault="009C0E02" w:rsidP="00B25A70">
            <w:pPr>
              <w:jc w:val="center"/>
              <w:rPr>
                <w:sz w:val="22"/>
                <w:szCs w:val="22"/>
              </w:rPr>
            </w:pPr>
            <w:r w:rsidRPr="001B44CC">
              <w:rPr>
                <w:sz w:val="22"/>
                <w:szCs w:val="22"/>
              </w:rPr>
              <w:t>100 buc</w:t>
            </w:r>
          </w:p>
        </w:tc>
        <w:tc>
          <w:tcPr>
            <w:tcW w:w="1843" w:type="dxa"/>
            <w:tcBorders>
              <w:top w:val="single" w:sz="4" w:space="0" w:color="auto"/>
              <w:bottom w:val="single" w:sz="4" w:space="0" w:color="auto"/>
            </w:tcBorders>
            <w:vAlign w:val="center"/>
          </w:tcPr>
          <w:p w14:paraId="4B426E21" w14:textId="77777777" w:rsidR="009C0E02" w:rsidRPr="001B44CC" w:rsidRDefault="009C0E02" w:rsidP="00B25A70">
            <w:pPr>
              <w:jc w:val="center"/>
              <w:rPr>
                <w:sz w:val="22"/>
                <w:szCs w:val="22"/>
              </w:rPr>
            </w:pPr>
            <w:r w:rsidRPr="001B44CC">
              <w:rPr>
                <w:sz w:val="22"/>
                <w:szCs w:val="22"/>
              </w:rPr>
              <w:t>0,340</w:t>
            </w:r>
          </w:p>
        </w:tc>
      </w:tr>
      <w:tr w:rsidR="009C0E02" w:rsidRPr="001B44CC" w14:paraId="17D68B67"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FDD2D7" w14:textId="77777777" w:rsidR="009C0E02" w:rsidRPr="001B44CC" w:rsidRDefault="009C0E02" w:rsidP="00B25A70">
            <w:pPr>
              <w:rPr>
                <w:sz w:val="22"/>
                <w:szCs w:val="22"/>
              </w:rPr>
            </w:pPr>
            <w:r w:rsidRPr="001B44CC">
              <w:rPr>
                <w:sz w:val="22"/>
                <w:szCs w:val="22"/>
              </w:rPr>
              <w:t>256</w:t>
            </w:r>
          </w:p>
        </w:tc>
        <w:tc>
          <w:tcPr>
            <w:tcW w:w="1559" w:type="dxa"/>
            <w:tcBorders>
              <w:top w:val="single" w:sz="4" w:space="0" w:color="auto"/>
              <w:bottom w:val="single" w:sz="4" w:space="0" w:color="auto"/>
            </w:tcBorders>
          </w:tcPr>
          <w:p w14:paraId="638E508E" w14:textId="77777777" w:rsidR="009C0E02" w:rsidRPr="001B44CC" w:rsidRDefault="009C0E02" w:rsidP="00B25A70">
            <w:pPr>
              <w:rPr>
                <w:sz w:val="22"/>
                <w:szCs w:val="22"/>
              </w:rPr>
            </w:pPr>
            <w:r w:rsidRPr="001B44CC">
              <w:rPr>
                <w:sz w:val="22"/>
                <w:szCs w:val="22"/>
              </w:rPr>
              <w:t>08-03-591-12</w:t>
            </w:r>
          </w:p>
          <w:p w14:paraId="65B5383E"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43B887F" w14:textId="77777777" w:rsidR="009C0E02" w:rsidRPr="001B44CC" w:rsidRDefault="009C0E02" w:rsidP="00B25A70">
            <w:r w:rsidRPr="001B44CC">
              <w:t>Bloc cu patru prize + 1 IT de fisa tip ingropat, la instalatie inchisa</w:t>
            </w:r>
          </w:p>
          <w:p w14:paraId="2AF07882" w14:textId="77777777" w:rsidR="009C0E02" w:rsidRPr="001B44CC" w:rsidRDefault="009C0E02" w:rsidP="00B25A70"/>
        </w:tc>
        <w:tc>
          <w:tcPr>
            <w:tcW w:w="992" w:type="dxa"/>
            <w:tcBorders>
              <w:top w:val="single" w:sz="4" w:space="0" w:color="auto"/>
              <w:bottom w:val="single" w:sz="4" w:space="0" w:color="auto"/>
            </w:tcBorders>
            <w:vAlign w:val="center"/>
          </w:tcPr>
          <w:p w14:paraId="664BDD2E" w14:textId="77777777" w:rsidR="009C0E02" w:rsidRPr="001B44CC" w:rsidRDefault="009C0E02" w:rsidP="00B25A70">
            <w:pPr>
              <w:jc w:val="center"/>
              <w:rPr>
                <w:sz w:val="22"/>
                <w:szCs w:val="22"/>
              </w:rPr>
            </w:pPr>
            <w:r w:rsidRPr="001B44CC">
              <w:rPr>
                <w:sz w:val="22"/>
                <w:szCs w:val="22"/>
              </w:rPr>
              <w:t>100 buc</w:t>
            </w:r>
          </w:p>
        </w:tc>
        <w:tc>
          <w:tcPr>
            <w:tcW w:w="1843" w:type="dxa"/>
            <w:tcBorders>
              <w:top w:val="single" w:sz="4" w:space="0" w:color="auto"/>
              <w:bottom w:val="single" w:sz="4" w:space="0" w:color="auto"/>
            </w:tcBorders>
            <w:vAlign w:val="center"/>
          </w:tcPr>
          <w:p w14:paraId="07711245" w14:textId="77777777" w:rsidR="009C0E02" w:rsidRPr="001B44CC" w:rsidRDefault="009C0E02" w:rsidP="00B25A70">
            <w:pPr>
              <w:jc w:val="center"/>
              <w:rPr>
                <w:sz w:val="22"/>
                <w:szCs w:val="22"/>
              </w:rPr>
            </w:pPr>
            <w:r w:rsidRPr="001B44CC">
              <w:rPr>
                <w:sz w:val="22"/>
                <w:szCs w:val="22"/>
              </w:rPr>
              <w:t>0,180</w:t>
            </w:r>
          </w:p>
        </w:tc>
      </w:tr>
      <w:tr w:rsidR="009C0E02" w:rsidRPr="001B44CC" w14:paraId="63A2A33E"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AEB9F3" w14:textId="77777777" w:rsidR="009C0E02" w:rsidRPr="001B44CC" w:rsidRDefault="009C0E02" w:rsidP="00B25A70">
            <w:pPr>
              <w:rPr>
                <w:sz w:val="22"/>
                <w:szCs w:val="22"/>
              </w:rPr>
            </w:pPr>
            <w:r w:rsidRPr="001B44CC">
              <w:rPr>
                <w:sz w:val="22"/>
                <w:szCs w:val="22"/>
              </w:rPr>
              <w:t>257</w:t>
            </w:r>
          </w:p>
        </w:tc>
        <w:tc>
          <w:tcPr>
            <w:tcW w:w="1559" w:type="dxa"/>
            <w:tcBorders>
              <w:top w:val="single" w:sz="4" w:space="0" w:color="auto"/>
              <w:bottom w:val="single" w:sz="4" w:space="0" w:color="auto"/>
            </w:tcBorders>
          </w:tcPr>
          <w:p w14:paraId="76205659" w14:textId="77777777" w:rsidR="009C0E02" w:rsidRPr="001B44CC" w:rsidRDefault="009C0E02" w:rsidP="00B25A70">
            <w:pPr>
              <w:rPr>
                <w:sz w:val="22"/>
                <w:szCs w:val="22"/>
              </w:rPr>
            </w:pPr>
            <w:r w:rsidRPr="001B44CC">
              <w:rPr>
                <w:sz w:val="22"/>
                <w:szCs w:val="22"/>
              </w:rPr>
              <w:t>08-03-591-2</w:t>
            </w:r>
          </w:p>
          <w:p w14:paraId="519D8194"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280DE50" w14:textId="77777777" w:rsidR="009C0E02" w:rsidRPr="001B44CC" w:rsidRDefault="009C0E02" w:rsidP="00B25A70">
            <w:r w:rsidRPr="001B44CC">
              <w:t>Intreruptor cu o clapa, tip ingropat, la instalatie inchisa IP20</w:t>
            </w:r>
          </w:p>
          <w:p w14:paraId="44DD6AD8" w14:textId="77777777" w:rsidR="009C0E02" w:rsidRPr="001B44CC" w:rsidRDefault="009C0E02" w:rsidP="00B25A70"/>
        </w:tc>
        <w:tc>
          <w:tcPr>
            <w:tcW w:w="992" w:type="dxa"/>
            <w:tcBorders>
              <w:top w:val="single" w:sz="4" w:space="0" w:color="auto"/>
              <w:bottom w:val="single" w:sz="4" w:space="0" w:color="auto"/>
            </w:tcBorders>
            <w:vAlign w:val="center"/>
          </w:tcPr>
          <w:p w14:paraId="7D58BAC1" w14:textId="77777777" w:rsidR="009C0E02" w:rsidRPr="001B44CC" w:rsidRDefault="009C0E02" w:rsidP="00B25A70">
            <w:pPr>
              <w:jc w:val="center"/>
              <w:rPr>
                <w:sz w:val="22"/>
                <w:szCs w:val="22"/>
              </w:rPr>
            </w:pPr>
            <w:r w:rsidRPr="001B44CC">
              <w:rPr>
                <w:sz w:val="22"/>
                <w:szCs w:val="22"/>
              </w:rPr>
              <w:t>100 buc</w:t>
            </w:r>
          </w:p>
        </w:tc>
        <w:tc>
          <w:tcPr>
            <w:tcW w:w="1843" w:type="dxa"/>
            <w:tcBorders>
              <w:top w:val="single" w:sz="4" w:space="0" w:color="auto"/>
              <w:bottom w:val="single" w:sz="4" w:space="0" w:color="auto"/>
            </w:tcBorders>
            <w:vAlign w:val="center"/>
          </w:tcPr>
          <w:p w14:paraId="50017998" w14:textId="77777777" w:rsidR="009C0E02" w:rsidRPr="001B44CC" w:rsidRDefault="009C0E02" w:rsidP="00B25A70">
            <w:pPr>
              <w:jc w:val="center"/>
              <w:rPr>
                <w:sz w:val="22"/>
                <w:szCs w:val="22"/>
              </w:rPr>
            </w:pPr>
            <w:r w:rsidRPr="001B44CC">
              <w:rPr>
                <w:sz w:val="22"/>
                <w:szCs w:val="22"/>
              </w:rPr>
              <w:t>0,110</w:t>
            </w:r>
          </w:p>
        </w:tc>
      </w:tr>
      <w:tr w:rsidR="009C0E02" w:rsidRPr="001B44CC" w14:paraId="4A63222D"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D785B" w14:textId="77777777" w:rsidR="009C0E02" w:rsidRPr="001B44CC" w:rsidRDefault="009C0E02" w:rsidP="00B25A70">
            <w:pPr>
              <w:rPr>
                <w:sz w:val="22"/>
                <w:szCs w:val="22"/>
              </w:rPr>
            </w:pPr>
            <w:r w:rsidRPr="001B44CC">
              <w:rPr>
                <w:sz w:val="22"/>
                <w:szCs w:val="22"/>
              </w:rPr>
              <w:t>258</w:t>
            </w:r>
          </w:p>
        </w:tc>
        <w:tc>
          <w:tcPr>
            <w:tcW w:w="1559" w:type="dxa"/>
            <w:tcBorders>
              <w:top w:val="single" w:sz="4" w:space="0" w:color="auto"/>
              <w:bottom w:val="single" w:sz="4" w:space="0" w:color="auto"/>
            </w:tcBorders>
          </w:tcPr>
          <w:p w14:paraId="29DF3E69" w14:textId="77777777" w:rsidR="009C0E02" w:rsidRPr="001B44CC" w:rsidRDefault="009C0E02" w:rsidP="00B25A70">
            <w:pPr>
              <w:rPr>
                <w:sz w:val="22"/>
                <w:szCs w:val="22"/>
              </w:rPr>
            </w:pPr>
            <w:r w:rsidRPr="001B44CC">
              <w:rPr>
                <w:sz w:val="22"/>
                <w:szCs w:val="22"/>
              </w:rPr>
              <w:t>08-03-591-4</w:t>
            </w:r>
          </w:p>
          <w:p w14:paraId="746A05A7"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2267CAC3" w14:textId="77777777" w:rsidR="009C0E02" w:rsidRPr="001B44CC" w:rsidRDefault="009C0E02" w:rsidP="00B25A70">
            <w:r w:rsidRPr="001B44CC">
              <w:t>Intreruptor cu doua clape, tip neingropat, la instalatie inchisa IP20</w:t>
            </w:r>
          </w:p>
          <w:p w14:paraId="02DA4E52" w14:textId="77777777" w:rsidR="009C0E02" w:rsidRPr="001B44CC" w:rsidRDefault="009C0E02" w:rsidP="00B25A70"/>
        </w:tc>
        <w:tc>
          <w:tcPr>
            <w:tcW w:w="992" w:type="dxa"/>
            <w:tcBorders>
              <w:top w:val="single" w:sz="4" w:space="0" w:color="auto"/>
              <w:bottom w:val="single" w:sz="4" w:space="0" w:color="auto"/>
            </w:tcBorders>
            <w:vAlign w:val="center"/>
          </w:tcPr>
          <w:p w14:paraId="0BFB4B1A" w14:textId="77777777" w:rsidR="009C0E02" w:rsidRPr="001B44CC" w:rsidRDefault="009C0E02" w:rsidP="00B25A70">
            <w:pPr>
              <w:jc w:val="center"/>
              <w:rPr>
                <w:sz w:val="22"/>
                <w:szCs w:val="22"/>
              </w:rPr>
            </w:pPr>
            <w:r w:rsidRPr="001B44CC">
              <w:rPr>
                <w:sz w:val="22"/>
                <w:szCs w:val="22"/>
              </w:rPr>
              <w:t>100 buc</w:t>
            </w:r>
          </w:p>
        </w:tc>
        <w:tc>
          <w:tcPr>
            <w:tcW w:w="1843" w:type="dxa"/>
            <w:tcBorders>
              <w:top w:val="single" w:sz="4" w:space="0" w:color="auto"/>
              <w:bottom w:val="single" w:sz="4" w:space="0" w:color="auto"/>
            </w:tcBorders>
            <w:vAlign w:val="center"/>
          </w:tcPr>
          <w:p w14:paraId="427CD779" w14:textId="77777777" w:rsidR="009C0E02" w:rsidRPr="001B44CC" w:rsidRDefault="009C0E02" w:rsidP="00B25A70">
            <w:pPr>
              <w:jc w:val="center"/>
              <w:rPr>
                <w:sz w:val="22"/>
                <w:szCs w:val="22"/>
              </w:rPr>
            </w:pPr>
            <w:r w:rsidRPr="001B44CC">
              <w:rPr>
                <w:sz w:val="22"/>
                <w:szCs w:val="22"/>
              </w:rPr>
              <w:t>0,180</w:t>
            </w:r>
          </w:p>
        </w:tc>
      </w:tr>
      <w:tr w:rsidR="009C0E02" w:rsidRPr="001B44CC" w14:paraId="5A7E0E4A"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22F21C" w14:textId="77777777" w:rsidR="009C0E02" w:rsidRPr="001B44CC" w:rsidRDefault="009C0E02" w:rsidP="00B25A70">
            <w:pPr>
              <w:rPr>
                <w:sz w:val="22"/>
                <w:szCs w:val="22"/>
              </w:rPr>
            </w:pPr>
            <w:r w:rsidRPr="001B44CC">
              <w:rPr>
                <w:sz w:val="22"/>
                <w:szCs w:val="22"/>
              </w:rPr>
              <w:t>259</w:t>
            </w:r>
          </w:p>
        </w:tc>
        <w:tc>
          <w:tcPr>
            <w:tcW w:w="1559" w:type="dxa"/>
            <w:tcBorders>
              <w:top w:val="single" w:sz="4" w:space="0" w:color="auto"/>
              <w:bottom w:val="single" w:sz="4" w:space="0" w:color="auto"/>
            </w:tcBorders>
          </w:tcPr>
          <w:p w14:paraId="4FAF0D3D" w14:textId="77777777" w:rsidR="009C0E02" w:rsidRPr="001B44CC" w:rsidRDefault="009C0E02" w:rsidP="00B25A70">
            <w:pPr>
              <w:rPr>
                <w:sz w:val="22"/>
                <w:szCs w:val="22"/>
              </w:rPr>
            </w:pPr>
            <w:r w:rsidRPr="001B44CC">
              <w:rPr>
                <w:sz w:val="22"/>
                <w:szCs w:val="22"/>
              </w:rPr>
              <w:t>08-03-591-4</w:t>
            </w:r>
          </w:p>
          <w:p w14:paraId="099BBAAD"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36552656" w14:textId="77777777" w:rsidR="009C0E02" w:rsidRPr="001B44CC" w:rsidRDefault="009C0E02" w:rsidP="00B25A70">
            <w:r w:rsidRPr="001B44CC">
              <w:t xml:space="preserve">Intreruptor cu doua clape, tip neingropat, la instalatie inchisa IP44 </w:t>
            </w:r>
          </w:p>
          <w:p w14:paraId="7BAC8083" w14:textId="77777777" w:rsidR="009C0E02" w:rsidRPr="001B44CC" w:rsidRDefault="009C0E02" w:rsidP="00B25A70"/>
        </w:tc>
        <w:tc>
          <w:tcPr>
            <w:tcW w:w="992" w:type="dxa"/>
            <w:tcBorders>
              <w:top w:val="single" w:sz="4" w:space="0" w:color="auto"/>
              <w:bottom w:val="single" w:sz="4" w:space="0" w:color="auto"/>
            </w:tcBorders>
            <w:vAlign w:val="center"/>
          </w:tcPr>
          <w:p w14:paraId="23CB288A" w14:textId="77777777" w:rsidR="009C0E02" w:rsidRPr="001B44CC" w:rsidRDefault="009C0E02" w:rsidP="00B25A70">
            <w:pPr>
              <w:jc w:val="center"/>
              <w:rPr>
                <w:sz w:val="22"/>
                <w:szCs w:val="22"/>
              </w:rPr>
            </w:pPr>
            <w:r w:rsidRPr="001B44CC">
              <w:rPr>
                <w:sz w:val="22"/>
                <w:szCs w:val="22"/>
              </w:rPr>
              <w:t>100 buc</w:t>
            </w:r>
          </w:p>
        </w:tc>
        <w:tc>
          <w:tcPr>
            <w:tcW w:w="1843" w:type="dxa"/>
            <w:tcBorders>
              <w:top w:val="single" w:sz="4" w:space="0" w:color="auto"/>
              <w:bottom w:val="single" w:sz="4" w:space="0" w:color="auto"/>
            </w:tcBorders>
            <w:vAlign w:val="center"/>
          </w:tcPr>
          <w:p w14:paraId="43DEEEDB" w14:textId="77777777" w:rsidR="009C0E02" w:rsidRPr="001B44CC" w:rsidRDefault="009C0E02" w:rsidP="00B25A70">
            <w:pPr>
              <w:jc w:val="center"/>
              <w:rPr>
                <w:sz w:val="22"/>
                <w:szCs w:val="22"/>
              </w:rPr>
            </w:pPr>
            <w:r w:rsidRPr="001B44CC">
              <w:rPr>
                <w:sz w:val="22"/>
                <w:szCs w:val="22"/>
              </w:rPr>
              <w:t>0,020</w:t>
            </w:r>
          </w:p>
        </w:tc>
      </w:tr>
      <w:tr w:rsidR="009C0E02" w:rsidRPr="001B44CC" w14:paraId="7578EF2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F718B5" w14:textId="77777777" w:rsidR="009C0E02" w:rsidRPr="001B44CC" w:rsidRDefault="009C0E02" w:rsidP="00B25A70">
            <w:pPr>
              <w:rPr>
                <w:sz w:val="22"/>
                <w:szCs w:val="22"/>
              </w:rPr>
            </w:pPr>
            <w:r w:rsidRPr="001B44CC">
              <w:rPr>
                <w:sz w:val="22"/>
                <w:szCs w:val="22"/>
              </w:rPr>
              <w:t>260</w:t>
            </w:r>
          </w:p>
        </w:tc>
        <w:tc>
          <w:tcPr>
            <w:tcW w:w="1559" w:type="dxa"/>
            <w:tcBorders>
              <w:top w:val="single" w:sz="4" w:space="0" w:color="auto"/>
              <w:bottom w:val="single" w:sz="4" w:space="0" w:color="auto"/>
            </w:tcBorders>
          </w:tcPr>
          <w:p w14:paraId="127B99D8" w14:textId="77777777" w:rsidR="009C0E02" w:rsidRPr="001B44CC" w:rsidRDefault="009C0E02" w:rsidP="00B25A70">
            <w:pPr>
              <w:rPr>
                <w:sz w:val="22"/>
                <w:szCs w:val="22"/>
              </w:rPr>
            </w:pPr>
            <w:r w:rsidRPr="001B44CC">
              <w:rPr>
                <w:sz w:val="22"/>
                <w:szCs w:val="22"/>
              </w:rPr>
              <w:t>2451087</w:t>
            </w:r>
          </w:p>
          <w:p w14:paraId="2AC9AEE3"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64715E1" w14:textId="77777777" w:rsidR="009C0E02" w:rsidRPr="001B44CC" w:rsidRDefault="009C0E02" w:rsidP="00B25A70">
            <w:r w:rsidRPr="001B44CC">
              <w:t>Cutie de destributie pentru cablu</w:t>
            </w:r>
          </w:p>
          <w:p w14:paraId="401F234B" w14:textId="77777777" w:rsidR="009C0E02" w:rsidRPr="001B44CC" w:rsidRDefault="009C0E02" w:rsidP="00B25A70"/>
        </w:tc>
        <w:tc>
          <w:tcPr>
            <w:tcW w:w="992" w:type="dxa"/>
            <w:tcBorders>
              <w:top w:val="single" w:sz="4" w:space="0" w:color="auto"/>
              <w:bottom w:val="single" w:sz="4" w:space="0" w:color="auto"/>
            </w:tcBorders>
            <w:vAlign w:val="center"/>
          </w:tcPr>
          <w:p w14:paraId="0599C3D3" w14:textId="77777777" w:rsidR="009C0E02" w:rsidRPr="001B44CC" w:rsidRDefault="009C0E02" w:rsidP="00B25A70">
            <w:pPr>
              <w:jc w:val="center"/>
              <w:rPr>
                <w:sz w:val="22"/>
                <w:szCs w:val="22"/>
              </w:rPr>
            </w:pPr>
            <w:r w:rsidRPr="001B44CC">
              <w:rPr>
                <w:sz w:val="22"/>
                <w:szCs w:val="22"/>
              </w:rPr>
              <w:t>buc</w:t>
            </w:r>
          </w:p>
        </w:tc>
        <w:tc>
          <w:tcPr>
            <w:tcW w:w="1843" w:type="dxa"/>
            <w:tcBorders>
              <w:top w:val="single" w:sz="4" w:space="0" w:color="auto"/>
              <w:bottom w:val="single" w:sz="4" w:space="0" w:color="auto"/>
            </w:tcBorders>
            <w:vAlign w:val="center"/>
          </w:tcPr>
          <w:p w14:paraId="76FA2561" w14:textId="77777777" w:rsidR="009C0E02" w:rsidRPr="001B44CC" w:rsidRDefault="009C0E02" w:rsidP="00B25A70">
            <w:pPr>
              <w:jc w:val="center"/>
              <w:rPr>
                <w:sz w:val="22"/>
                <w:szCs w:val="22"/>
              </w:rPr>
            </w:pPr>
            <w:r w:rsidRPr="001B44CC">
              <w:rPr>
                <w:sz w:val="22"/>
                <w:szCs w:val="22"/>
              </w:rPr>
              <w:t>28,000</w:t>
            </w:r>
          </w:p>
        </w:tc>
      </w:tr>
      <w:tr w:rsidR="009C0E02" w:rsidRPr="001B44CC" w14:paraId="3F01D22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7A8640" w14:textId="77777777" w:rsidR="009C0E02" w:rsidRPr="001B44CC" w:rsidRDefault="009C0E02" w:rsidP="00B25A70">
            <w:pPr>
              <w:rPr>
                <w:sz w:val="22"/>
                <w:szCs w:val="22"/>
              </w:rPr>
            </w:pPr>
            <w:r w:rsidRPr="001B44CC">
              <w:rPr>
                <w:sz w:val="22"/>
                <w:szCs w:val="22"/>
              </w:rPr>
              <w:t>261</w:t>
            </w:r>
          </w:p>
        </w:tc>
        <w:tc>
          <w:tcPr>
            <w:tcW w:w="1559" w:type="dxa"/>
            <w:tcBorders>
              <w:top w:val="single" w:sz="4" w:space="0" w:color="auto"/>
              <w:bottom w:val="single" w:sz="4" w:space="0" w:color="auto"/>
            </w:tcBorders>
          </w:tcPr>
          <w:p w14:paraId="667D272E" w14:textId="77777777" w:rsidR="009C0E02" w:rsidRPr="001B44CC" w:rsidRDefault="009C0E02" w:rsidP="00B25A70">
            <w:pPr>
              <w:rPr>
                <w:sz w:val="22"/>
                <w:szCs w:val="22"/>
              </w:rPr>
            </w:pPr>
            <w:r w:rsidRPr="001B44CC">
              <w:rPr>
                <w:sz w:val="22"/>
                <w:szCs w:val="22"/>
              </w:rPr>
              <w:t>2451089</w:t>
            </w:r>
          </w:p>
          <w:p w14:paraId="6A54F90F"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58E39D1F" w14:textId="77777777" w:rsidR="009C0E02" w:rsidRPr="001B44CC" w:rsidRDefault="009C0E02" w:rsidP="00B25A70">
            <w:r w:rsidRPr="001B44CC">
              <w:t>Cutie pentru intreruptor si priza</w:t>
            </w:r>
          </w:p>
          <w:p w14:paraId="2F0FA4F3" w14:textId="77777777" w:rsidR="009C0E02" w:rsidRPr="001B44CC" w:rsidRDefault="009C0E02" w:rsidP="00B25A70"/>
        </w:tc>
        <w:tc>
          <w:tcPr>
            <w:tcW w:w="992" w:type="dxa"/>
            <w:tcBorders>
              <w:top w:val="single" w:sz="4" w:space="0" w:color="auto"/>
              <w:bottom w:val="single" w:sz="4" w:space="0" w:color="auto"/>
            </w:tcBorders>
            <w:vAlign w:val="center"/>
          </w:tcPr>
          <w:p w14:paraId="0637CD55" w14:textId="77777777" w:rsidR="009C0E02" w:rsidRPr="001B44CC" w:rsidRDefault="009C0E02" w:rsidP="00B25A70">
            <w:pPr>
              <w:jc w:val="center"/>
              <w:rPr>
                <w:sz w:val="22"/>
                <w:szCs w:val="22"/>
              </w:rPr>
            </w:pPr>
            <w:r w:rsidRPr="001B44CC">
              <w:rPr>
                <w:sz w:val="22"/>
                <w:szCs w:val="22"/>
              </w:rPr>
              <w:t>buc</w:t>
            </w:r>
          </w:p>
        </w:tc>
        <w:tc>
          <w:tcPr>
            <w:tcW w:w="1843" w:type="dxa"/>
            <w:tcBorders>
              <w:top w:val="single" w:sz="4" w:space="0" w:color="auto"/>
              <w:bottom w:val="single" w:sz="4" w:space="0" w:color="auto"/>
            </w:tcBorders>
            <w:vAlign w:val="center"/>
          </w:tcPr>
          <w:p w14:paraId="25CCDB32" w14:textId="77777777" w:rsidR="009C0E02" w:rsidRPr="001B44CC" w:rsidRDefault="009C0E02" w:rsidP="00B25A70">
            <w:pPr>
              <w:jc w:val="center"/>
              <w:rPr>
                <w:sz w:val="22"/>
                <w:szCs w:val="22"/>
              </w:rPr>
            </w:pPr>
            <w:r w:rsidRPr="001B44CC">
              <w:rPr>
                <w:sz w:val="22"/>
                <w:szCs w:val="22"/>
              </w:rPr>
              <w:t>106,000</w:t>
            </w:r>
          </w:p>
        </w:tc>
      </w:tr>
      <w:tr w:rsidR="009C0E02" w:rsidRPr="001B44CC" w14:paraId="229D5842"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E8C6FD" w14:textId="77777777" w:rsidR="009C0E02" w:rsidRPr="001B44CC" w:rsidRDefault="009C0E02" w:rsidP="00B25A70">
            <w:pPr>
              <w:rPr>
                <w:sz w:val="22"/>
                <w:szCs w:val="22"/>
              </w:rPr>
            </w:pPr>
            <w:r w:rsidRPr="001B44CC">
              <w:rPr>
                <w:sz w:val="22"/>
                <w:szCs w:val="22"/>
              </w:rPr>
              <w:t>262</w:t>
            </w:r>
          </w:p>
        </w:tc>
        <w:tc>
          <w:tcPr>
            <w:tcW w:w="1559" w:type="dxa"/>
            <w:tcBorders>
              <w:top w:val="single" w:sz="4" w:space="0" w:color="auto"/>
              <w:bottom w:val="single" w:sz="4" w:space="0" w:color="auto"/>
            </w:tcBorders>
          </w:tcPr>
          <w:p w14:paraId="5426AC0E" w14:textId="77777777" w:rsidR="009C0E02" w:rsidRPr="001B44CC" w:rsidRDefault="009C0E02" w:rsidP="00B25A70">
            <w:pPr>
              <w:rPr>
                <w:sz w:val="22"/>
                <w:szCs w:val="22"/>
              </w:rPr>
            </w:pPr>
            <w:r w:rsidRPr="001B44CC">
              <w:rPr>
                <w:sz w:val="22"/>
                <w:szCs w:val="22"/>
              </w:rPr>
              <w:t>08-02-148-1</w:t>
            </w:r>
          </w:p>
          <w:p w14:paraId="6AA36E40"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1AC96CF0" w14:textId="77777777" w:rsidR="009C0E02" w:rsidRPr="001B44CC" w:rsidRDefault="009C0E02" w:rsidP="00B25A70">
            <w:r w:rsidRPr="001B44CC">
              <w:t>Cablu pina la 35 kV in tevi, blocuri si cutii pozate, masa 1 m pina la: 1 kg</w:t>
            </w:r>
          </w:p>
          <w:p w14:paraId="3C64E4F1" w14:textId="77777777" w:rsidR="009C0E02" w:rsidRPr="001B44CC" w:rsidRDefault="009C0E02" w:rsidP="00B25A70"/>
        </w:tc>
        <w:tc>
          <w:tcPr>
            <w:tcW w:w="992" w:type="dxa"/>
            <w:tcBorders>
              <w:top w:val="single" w:sz="4" w:space="0" w:color="auto"/>
              <w:bottom w:val="single" w:sz="4" w:space="0" w:color="auto"/>
            </w:tcBorders>
            <w:vAlign w:val="center"/>
          </w:tcPr>
          <w:p w14:paraId="05AFBC68" w14:textId="77777777" w:rsidR="009C0E02" w:rsidRPr="001B44CC" w:rsidRDefault="009C0E02" w:rsidP="00B25A70">
            <w:pPr>
              <w:jc w:val="center"/>
              <w:rPr>
                <w:sz w:val="22"/>
                <w:szCs w:val="22"/>
              </w:rPr>
            </w:pPr>
            <w:r w:rsidRPr="001B44CC">
              <w:rPr>
                <w:sz w:val="22"/>
                <w:szCs w:val="22"/>
              </w:rPr>
              <w:t>100 m</w:t>
            </w:r>
          </w:p>
        </w:tc>
        <w:tc>
          <w:tcPr>
            <w:tcW w:w="1843" w:type="dxa"/>
            <w:tcBorders>
              <w:top w:val="single" w:sz="4" w:space="0" w:color="auto"/>
              <w:bottom w:val="single" w:sz="4" w:space="0" w:color="auto"/>
            </w:tcBorders>
            <w:vAlign w:val="center"/>
          </w:tcPr>
          <w:p w14:paraId="41DBA6DE" w14:textId="77777777" w:rsidR="009C0E02" w:rsidRPr="001B44CC" w:rsidRDefault="009C0E02" w:rsidP="00B25A70">
            <w:pPr>
              <w:jc w:val="center"/>
              <w:rPr>
                <w:sz w:val="22"/>
                <w:szCs w:val="22"/>
              </w:rPr>
            </w:pPr>
            <w:r w:rsidRPr="001B44CC">
              <w:rPr>
                <w:sz w:val="22"/>
                <w:szCs w:val="22"/>
              </w:rPr>
              <w:t>7,860</w:t>
            </w:r>
          </w:p>
        </w:tc>
      </w:tr>
      <w:tr w:rsidR="009C0E02" w:rsidRPr="001B44CC" w14:paraId="2F1019A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4FAC01" w14:textId="77777777" w:rsidR="009C0E02" w:rsidRPr="001B44CC" w:rsidRDefault="009C0E02" w:rsidP="00B25A70">
            <w:pPr>
              <w:rPr>
                <w:sz w:val="22"/>
                <w:szCs w:val="22"/>
              </w:rPr>
            </w:pPr>
            <w:r w:rsidRPr="001B44CC">
              <w:rPr>
                <w:sz w:val="22"/>
                <w:szCs w:val="22"/>
              </w:rPr>
              <w:t>263</w:t>
            </w:r>
          </w:p>
        </w:tc>
        <w:tc>
          <w:tcPr>
            <w:tcW w:w="1559" w:type="dxa"/>
            <w:tcBorders>
              <w:top w:val="single" w:sz="4" w:space="0" w:color="auto"/>
              <w:bottom w:val="single" w:sz="4" w:space="0" w:color="auto"/>
            </w:tcBorders>
          </w:tcPr>
          <w:p w14:paraId="5086558A" w14:textId="77777777" w:rsidR="009C0E02" w:rsidRPr="001B44CC" w:rsidRDefault="009C0E02" w:rsidP="00B25A70">
            <w:pPr>
              <w:rPr>
                <w:sz w:val="22"/>
                <w:szCs w:val="22"/>
              </w:rPr>
            </w:pPr>
            <w:r w:rsidRPr="001B44CC">
              <w:rPr>
                <w:sz w:val="22"/>
                <w:szCs w:val="22"/>
              </w:rPr>
              <w:t>590-315</w:t>
            </w:r>
          </w:p>
          <w:p w14:paraId="4C8C6B4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1FD061F" w14:textId="77777777" w:rsidR="009C0E02" w:rsidRPr="001B44CC" w:rsidRDefault="009C0E02" w:rsidP="00B25A70">
            <w:r w:rsidRPr="001B44CC">
              <w:t>Cablu VVGng-LS-3x1.5</w:t>
            </w:r>
          </w:p>
          <w:p w14:paraId="22E09FFE" w14:textId="77777777" w:rsidR="009C0E02" w:rsidRPr="001B44CC" w:rsidRDefault="009C0E02" w:rsidP="00B25A70"/>
        </w:tc>
        <w:tc>
          <w:tcPr>
            <w:tcW w:w="992" w:type="dxa"/>
            <w:tcBorders>
              <w:top w:val="single" w:sz="4" w:space="0" w:color="auto"/>
              <w:bottom w:val="single" w:sz="4" w:space="0" w:color="auto"/>
            </w:tcBorders>
            <w:vAlign w:val="center"/>
          </w:tcPr>
          <w:p w14:paraId="1E6686C0" w14:textId="77777777" w:rsidR="009C0E02" w:rsidRPr="001B44CC" w:rsidRDefault="009C0E02" w:rsidP="00B25A70">
            <w:pPr>
              <w:jc w:val="center"/>
              <w:rPr>
                <w:sz w:val="22"/>
                <w:szCs w:val="22"/>
              </w:rPr>
            </w:pPr>
            <w:r w:rsidRPr="001B44CC">
              <w:rPr>
                <w:sz w:val="22"/>
                <w:szCs w:val="22"/>
              </w:rPr>
              <w:t>m</w:t>
            </w:r>
          </w:p>
        </w:tc>
        <w:tc>
          <w:tcPr>
            <w:tcW w:w="1843" w:type="dxa"/>
            <w:tcBorders>
              <w:top w:val="single" w:sz="4" w:space="0" w:color="auto"/>
              <w:bottom w:val="single" w:sz="4" w:space="0" w:color="auto"/>
            </w:tcBorders>
            <w:vAlign w:val="center"/>
          </w:tcPr>
          <w:p w14:paraId="5E4C456C" w14:textId="77777777" w:rsidR="009C0E02" w:rsidRPr="001B44CC" w:rsidRDefault="009C0E02" w:rsidP="00B25A70">
            <w:pPr>
              <w:jc w:val="center"/>
              <w:rPr>
                <w:sz w:val="22"/>
                <w:szCs w:val="22"/>
              </w:rPr>
            </w:pPr>
            <w:r w:rsidRPr="001B44CC">
              <w:rPr>
                <w:sz w:val="22"/>
                <w:szCs w:val="22"/>
              </w:rPr>
              <w:t>786,000</w:t>
            </w:r>
          </w:p>
        </w:tc>
      </w:tr>
      <w:tr w:rsidR="009C0E02" w:rsidRPr="001B44CC" w14:paraId="1BEE7B29" w14:textId="77777777" w:rsidTr="00B25A70">
        <w:tc>
          <w:tcPr>
            <w:tcW w:w="709" w:type="dxa"/>
            <w:tcBorders>
              <w:top w:val="nil"/>
              <w:left w:val="single" w:sz="6" w:space="0" w:color="auto"/>
              <w:bottom w:val="nil"/>
              <w:right w:val="nil"/>
            </w:tcBorders>
          </w:tcPr>
          <w:p w14:paraId="17B3DD5A" w14:textId="77777777" w:rsidR="009C0E02" w:rsidRPr="001B44CC" w:rsidRDefault="009C0E02" w:rsidP="00B25A70">
            <w:pPr>
              <w:jc w:val="center"/>
            </w:pPr>
          </w:p>
        </w:tc>
        <w:tc>
          <w:tcPr>
            <w:tcW w:w="1559" w:type="dxa"/>
            <w:tcBorders>
              <w:top w:val="nil"/>
              <w:left w:val="single" w:sz="6" w:space="0" w:color="auto"/>
              <w:bottom w:val="nil"/>
              <w:right w:val="nil"/>
            </w:tcBorders>
          </w:tcPr>
          <w:p w14:paraId="6A3F9172" w14:textId="77777777" w:rsidR="009C0E02" w:rsidRPr="001B44CC" w:rsidRDefault="009C0E02" w:rsidP="00B25A70"/>
        </w:tc>
        <w:tc>
          <w:tcPr>
            <w:tcW w:w="7513" w:type="dxa"/>
            <w:gridSpan w:val="3"/>
            <w:tcBorders>
              <w:top w:val="nil"/>
              <w:left w:val="single" w:sz="6" w:space="0" w:color="auto"/>
              <w:bottom w:val="nil"/>
              <w:right w:val="single" w:sz="6" w:space="0" w:color="auto"/>
            </w:tcBorders>
          </w:tcPr>
          <w:p w14:paraId="23BBB4C2" w14:textId="77777777" w:rsidR="009C0E02" w:rsidRPr="001B44CC" w:rsidRDefault="009C0E02" w:rsidP="00B25A70">
            <w:pPr>
              <w:rPr>
                <w:b/>
                <w:bCs/>
                <w:sz w:val="22"/>
                <w:szCs w:val="22"/>
              </w:rPr>
            </w:pPr>
            <w:r w:rsidRPr="001B44CC">
              <w:rPr>
                <w:b/>
                <w:bCs/>
                <w:sz w:val="22"/>
                <w:szCs w:val="22"/>
              </w:rPr>
              <w:t>2.2. Lucrari de masurare</w:t>
            </w:r>
          </w:p>
          <w:p w14:paraId="731230FE" w14:textId="77777777" w:rsidR="009C0E02" w:rsidRPr="001B44CC" w:rsidRDefault="009C0E02" w:rsidP="00B25A70"/>
        </w:tc>
      </w:tr>
      <w:tr w:rsidR="009C0E02" w:rsidRPr="001B44CC" w14:paraId="62B2B487"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F7832D" w14:textId="77777777" w:rsidR="009C0E02" w:rsidRPr="001B44CC" w:rsidRDefault="009C0E02" w:rsidP="00B25A70">
            <w:pPr>
              <w:rPr>
                <w:sz w:val="22"/>
                <w:szCs w:val="22"/>
              </w:rPr>
            </w:pPr>
            <w:r w:rsidRPr="001B44CC">
              <w:rPr>
                <w:sz w:val="22"/>
                <w:szCs w:val="22"/>
              </w:rPr>
              <w:t>264</w:t>
            </w:r>
          </w:p>
        </w:tc>
        <w:tc>
          <w:tcPr>
            <w:tcW w:w="1559" w:type="dxa"/>
            <w:tcBorders>
              <w:top w:val="single" w:sz="4" w:space="0" w:color="auto"/>
              <w:bottom w:val="single" w:sz="4" w:space="0" w:color="auto"/>
            </w:tcBorders>
          </w:tcPr>
          <w:p w14:paraId="0070206E" w14:textId="77777777" w:rsidR="009C0E02" w:rsidRPr="001B44CC" w:rsidRDefault="009C0E02" w:rsidP="00B25A70">
            <w:pPr>
              <w:rPr>
                <w:sz w:val="22"/>
                <w:szCs w:val="22"/>
              </w:rPr>
            </w:pPr>
            <w:r w:rsidRPr="001B44CC">
              <w:rPr>
                <w:sz w:val="22"/>
                <w:szCs w:val="22"/>
              </w:rPr>
              <w:t>1-11-010-1</w:t>
            </w:r>
          </w:p>
          <w:p w14:paraId="6898CF96"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49608D1A" w14:textId="77777777" w:rsidR="009C0E02" w:rsidRPr="001B44CC" w:rsidRDefault="009C0E02" w:rsidP="00B25A70">
            <w:r w:rsidRPr="001B44CC">
              <w:t>Masurarea rezistentei la curenti de scurgere a prizei de pamint</w:t>
            </w:r>
          </w:p>
          <w:p w14:paraId="1811FB0F" w14:textId="77777777" w:rsidR="009C0E02" w:rsidRPr="001B44CC" w:rsidRDefault="009C0E02" w:rsidP="00B25A70"/>
        </w:tc>
        <w:tc>
          <w:tcPr>
            <w:tcW w:w="992" w:type="dxa"/>
            <w:tcBorders>
              <w:top w:val="single" w:sz="4" w:space="0" w:color="auto"/>
              <w:bottom w:val="single" w:sz="4" w:space="0" w:color="auto"/>
            </w:tcBorders>
            <w:vAlign w:val="center"/>
          </w:tcPr>
          <w:p w14:paraId="04D93569" w14:textId="77777777" w:rsidR="009C0E02" w:rsidRPr="001B44CC" w:rsidRDefault="009C0E02" w:rsidP="00B25A70">
            <w:pPr>
              <w:jc w:val="center"/>
              <w:rPr>
                <w:sz w:val="22"/>
                <w:szCs w:val="22"/>
              </w:rPr>
            </w:pPr>
            <w:r w:rsidRPr="001B44CC">
              <w:rPr>
                <w:sz w:val="22"/>
                <w:szCs w:val="22"/>
              </w:rPr>
              <w:t>1 masurare</w:t>
            </w:r>
          </w:p>
        </w:tc>
        <w:tc>
          <w:tcPr>
            <w:tcW w:w="1843" w:type="dxa"/>
            <w:tcBorders>
              <w:top w:val="single" w:sz="4" w:space="0" w:color="auto"/>
              <w:bottom w:val="single" w:sz="4" w:space="0" w:color="auto"/>
            </w:tcBorders>
            <w:vAlign w:val="center"/>
          </w:tcPr>
          <w:p w14:paraId="1BE2B126" w14:textId="77777777" w:rsidR="009C0E02" w:rsidRPr="001B44CC" w:rsidRDefault="009C0E02" w:rsidP="00B25A70">
            <w:pPr>
              <w:jc w:val="center"/>
              <w:rPr>
                <w:sz w:val="22"/>
                <w:szCs w:val="22"/>
              </w:rPr>
            </w:pPr>
            <w:r w:rsidRPr="001B44CC">
              <w:rPr>
                <w:sz w:val="22"/>
                <w:szCs w:val="22"/>
              </w:rPr>
              <w:t>1,000</w:t>
            </w:r>
          </w:p>
        </w:tc>
      </w:tr>
      <w:tr w:rsidR="009C0E02" w:rsidRPr="001B44CC" w14:paraId="1D2AD4A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C481F2" w14:textId="77777777" w:rsidR="009C0E02" w:rsidRPr="001B44CC" w:rsidRDefault="009C0E02" w:rsidP="00B25A70">
            <w:pPr>
              <w:rPr>
                <w:sz w:val="22"/>
                <w:szCs w:val="22"/>
              </w:rPr>
            </w:pPr>
            <w:r w:rsidRPr="001B44CC">
              <w:rPr>
                <w:sz w:val="22"/>
                <w:szCs w:val="22"/>
              </w:rPr>
              <w:t>265</w:t>
            </w:r>
          </w:p>
        </w:tc>
        <w:tc>
          <w:tcPr>
            <w:tcW w:w="1559" w:type="dxa"/>
            <w:tcBorders>
              <w:top w:val="single" w:sz="4" w:space="0" w:color="auto"/>
              <w:bottom w:val="single" w:sz="4" w:space="0" w:color="auto"/>
            </w:tcBorders>
          </w:tcPr>
          <w:p w14:paraId="19BA1821" w14:textId="77777777" w:rsidR="009C0E02" w:rsidRPr="001B44CC" w:rsidRDefault="009C0E02" w:rsidP="00B25A70">
            <w:pPr>
              <w:rPr>
                <w:sz w:val="22"/>
                <w:szCs w:val="22"/>
              </w:rPr>
            </w:pPr>
            <w:r w:rsidRPr="001B44CC">
              <w:rPr>
                <w:sz w:val="22"/>
                <w:szCs w:val="22"/>
              </w:rPr>
              <w:t>1-11-010-2</w:t>
            </w:r>
          </w:p>
          <w:p w14:paraId="133C5D2B"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DCEF06C" w14:textId="77777777" w:rsidR="009C0E02" w:rsidRPr="001B44CC" w:rsidRDefault="009C0E02" w:rsidP="00B25A70">
            <w:r w:rsidRPr="001B44CC">
              <w:t>Masurarea rezistentei la curenti de scurgere a circuitului, diagonala pina la 20 m</w:t>
            </w:r>
          </w:p>
          <w:p w14:paraId="56EA22BE" w14:textId="77777777" w:rsidR="009C0E02" w:rsidRPr="001B44CC" w:rsidRDefault="009C0E02" w:rsidP="00B25A70"/>
        </w:tc>
        <w:tc>
          <w:tcPr>
            <w:tcW w:w="992" w:type="dxa"/>
            <w:tcBorders>
              <w:top w:val="single" w:sz="4" w:space="0" w:color="auto"/>
              <w:bottom w:val="single" w:sz="4" w:space="0" w:color="auto"/>
            </w:tcBorders>
            <w:vAlign w:val="center"/>
          </w:tcPr>
          <w:p w14:paraId="6F43C61C" w14:textId="77777777" w:rsidR="009C0E02" w:rsidRPr="001B44CC" w:rsidRDefault="009C0E02" w:rsidP="00B25A70">
            <w:pPr>
              <w:jc w:val="center"/>
              <w:rPr>
                <w:sz w:val="22"/>
                <w:szCs w:val="22"/>
              </w:rPr>
            </w:pPr>
            <w:r w:rsidRPr="001B44CC">
              <w:rPr>
                <w:sz w:val="22"/>
                <w:szCs w:val="22"/>
              </w:rPr>
              <w:t>1 masurare</w:t>
            </w:r>
          </w:p>
        </w:tc>
        <w:tc>
          <w:tcPr>
            <w:tcW w:w="1843" w:type="dxa"/>
            <w:tcBorders>
              <w:top w:val="single" w:sz="4" w:space="0" w:color="auto"/>
              <w:bottom w:val="single" w:sz="4" w:space="0" w:color="auto"/>
            </w:tcBorders>
            <w:vAlign w:val="center"/>
          </w:tcPr>
          <w:p w14:paraId="16142061" w14:textId="77777777" w:rsidR="009C0E02" w:rsidRPr="001B44CC" w:rsidRDefault="009C0E02" w:rsidP="00B25A70">
            <w:pPr>
              <w:jc w:val="center"/>
              <w:rPr>
                <w:sz w:val="22"/>
                <w:szCs w:val="22"/>
              </w:rPr>
            </w:pPr>
            <w:r w:rsidRPr="001B44CC">
              <w:rPr>
                <w:sz w:val="22"/>
                <w:szCs w:val="22"/>
              </w:rPr>
              <w:t>1,000</w:t>
            </w:r>
          </w:p>
        </w:tc>
      </w:tr>
      <w:tr w:rsidR="009C0E02" w:rsidRPr="001B44CC" w14:paraId="7F3AC370"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2BB81F" w14:textId="77777777" w:rsidR="009C0E02" w:rsidRPr="001B44CC" w:rsidRDefault="009C0E02" w:rsidP="00B25A70">
            <w:pPr>
              <w:rPr>
                <w:sz w:val="22"/>
                <w:szCs w:val="22"/>
              </w:rPr>
            </w:pPr>
            <w:r w:rsidRPr="001B44CC">
              <w:rPr>
                <w:sz w:val="22"/>
                <w:szCs w:val="22"/>
              </w:rPr>
              <w:t>266</w:t>
            </w:r>
          </w:p>
        </w:tc>
        <w:tc>
          <w:tcPr>
            <w:tcW w:w="1559" w:type="dxa"/>
            <w:tcBorders>
              <w:top w:val="single" w:sz="4" w:space="0" w:color="auto"/>
              <w:bottom w:val="single" w:sz="4" w:space="0" w:color="auto"/>
            </w:tcBorders>
          </w:tcPr>
          <w:p w14:paraId="1B43475E" w14:textId="77777777" w:rsidR="009C0E02" w:rsidRPr="001B44CC" w:rsidRDefault="009C0E02" w:rsidP="00B25A70">
            <w:pPr>
              <w:rPr>
                <w:sz w:val="22"/>
                <w:szCs w:val="22"/>
              </w:rPr>
            </w:pPr>
            <w:r w:rsidRPr="001B44CC">
              <w:rPr>
                <w:sz w:val="22"/>
                <w:szCs w:val="22"/>
              </w:rPr>
              <w:t>1-11-011-1</w:t>
            </w:r>
          </w:p>
          <w:p w14:paraId="7F15AD46"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7DA5453F" w14:textId="77777777" w:rsidR="009C0E02" w:rsidRPr="001B44CC" w:rsidRDefault="009C0E02" w:rsidP="00B25A70">
            <w:r w:rsidRPr="001B44CC">
              <w:t>Verificarea prezentei circuitului intre prizele de pamint si elementele legate la pamint</w:t>
            </w:r>
          </w:p>
          <w:p w14:paraId="485E749A" w14:textId="77777777" w:rsidR="009C0E02" w:rsidRPr="001B44CC" w:rsidRDefault="009C0E02" w:rsidP="00B25A70"/>
        </w:tc>
        <w:tc>
          <w:tcPr>
            <w:tcW w:w="992" w:type="dxa"/>
            <w:tcBorders>
              <w:top w:val="single" w:sz="4" w:space="0" w:color="auto"/>
              <w:bottom w:val="single" w:sz="4" w:space="0" w:color="auto"/>
            </w:tcBorders>
            <w:vAlign w:val="center"/>
          </w:tcPr>
          <w:p w14:paraId="6AAC1561" w14:textId="77777777" w:rsidR="009C0E02" w:rsidRPr="001B44CC" w:rsidRDefault="009C0E02" w:rsidP="00B25A70">
            <w:pPr>
              <w:jc w:val="center"/>
              <w:rPr>
                <w:sz w:val="22"/>
                <w:szCs w:val="22"/>
              </w:rPr>
            </w:pPr>
            <w:r w:rsidRPr="001B44CC">
              <w:rPr>
                <w:sz w:val="22"/>
                <w:szCs w:val="22"/>
              </w:rPr>
              <w:t>100 puncte</w:t>
            </w:r>
          </w:p>
        </w:tc>
        <w:tc>
          <w:tcPr>
            <w:tcW w:w="1843" w:type="dxa"/>
            <w:tcBorders>
              <w:top w:val="single" w:sz="4" w:space="0" w:color="auto"/>
              <w:bottom w:val="single" w:sz="4" w:space="0" w:color="auto"/>
            </w:tcBorders>
            <w:vAlign w:val="center"/>
          </w:tcPr>
          <w:p w14:paraId="66BD177B" w14:textId="77777777" w:rsidR="009C0E02" w:rsidRPr="001B44CC" w:rsidRDefault="009C0E02" w:rsidP="00B25A70">
            <w:pPr>
              <w:jc w:val="center"/>
              <w:rPr>
                <w:sz w:val="22"/>
                <w:szCs w:val="22"/>
              </w:rPr>
            </w:pPr>
            <w:r w:rsidRPr="001B44CC">
              <w:rPr>
                <w:sz w:val="22"/>
                <w:szCs w:val="22"/>
              </w:rPr>
              <w:t>1,050</w:t>
            </w:r>
          </w:p>
        </w:tc>
      </w:tr>
      <w:tr w:rsidR="009C0E02" w:rsidRPr="001B44CC" w14:paraId="0A111194"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68A643" w14:textId="77777777" w:rsidR="009C0E02" w:rsidRPr="001B44CC" w:rsidRDefault="009C0E02" w:rsidP="00B25A70">
            <w:pPr>
              <w:rPr>
                <w:sz w:val="22"/>
                <w:szCs w:val="22"/>
              </w:rPr>
            </w:pPr>
            <w:r w:rsidRPr="001B44CC">
              <w:rPr>
                <w:sz w:val="22"/>
                <w:szCs w:val="22"/>
              </w:rPr>
              <w:t>267</w:t>
            </w:r>
          </w:p>
        </w:tc>
        <w:tc>
          <w:tcPr>
            <w:tcW w:w="1559" w:type="dxa"/>
            <w:tcBorders>
              <w:top w:val="single" w:sz="4" w:space="0" w:color="auto"/>
              <w:bottom w:val="single" w:sz="4" w:space="0" w:color="auto"/>
            </w:tcBorders>
          </w:tcPr>
          <w:p w14:paraId="25BF1482" w14:textId="77777777" w:rsidR="009C0E02" w:rsidRPr="001B44CC" w:rsidRDefault="009C0E02" w:rsidP="00B25A70">
            <w:pPr>
              <w:rPr>
                <w:sz w:val="22"/>
                <w:szCs w:val="22"/>
              </w:rPr>
            </w:pPr>
            <w:r w:rsidRPr="001B44CC">
              <w:rPr>
                <w:sz w:val="22"/>
                <w:szCs w:val="22"/>
              </w:rPr>
              <w:t>1-11-013-1</w:t>
            </w:r>
          </w:p>
          <w:p w14:paraId="2E82939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62651C49" w14:textId="77777777" w:rsidR="009C0E02" w:rsidRPr="001B44CC" w:rsidRDefault="009C0E02" w:rsidP="00B25A70">
            <w:r w:rsidRPr="001B44CC">
              <w:t>Masurarea impedantei circuitului "faza-nul"</w:t>
            </w:r>
          </w:p>
          <w:p w14:paraId="5BFB1634" w14:textId="77777777" w:rsidR="009C0E02" w:rsidRPr="001B44CC" w:rsidRDefault="009C0E02" w:rsidP="00B25A70"/>
        </w:tc>
        <w:tc>
          <w:tcPr>
            <w:tcW w:w="992" w:type="dxa"/>
            <w:tcBorders>
              <w:top w:val="single" w:sz="4" w:space="0" w:color="auto"/>
              <w:bottom w:val="single" w:sz="4" w:space="0" w:color="auto"/>
            </w:tcBorders>
            <w:vAlign w:val="center"/>
          </w:tcPr>
          <w:p w14:paraId="4A8FA221" w14:textId="77777777" w:rsidR="009C0E02" w:rsidRPr="001B44CC" w:rsidRDefault="009C0E02" w:rsidP="00B25A70">
            <w:pPr>
              <w:jc w:val="center"/>
              <w:rPr>
                <w:sz w:val="22"/>
                <w:szCs w:val="22"/>
              </w:rPr>
            </w:pPr>
            <w:r w:rsidRPr="001B44CC">
              <w:rPr>
                <w:sz w:val="22"/>
                <w:szCs w:val="22"/>
              </w:rPr>
              <w:t>1 recept de cur</w:t>
            </w:r>
          </w:p>
        </w:tc>
        <w:tc>
          <w:tcPr>
            <w:tcW w:w="1843" w:type="dxa"/>
            <w:tcBorders>
              <w:top w:val="single" w:sz="4" w:space="0" w:color="auto"/>
              <w:bottom w:val="single" w:sz="4" w:space="0" w:color="auto"/>
            </w:tcBorders>
            <w:vAlign w:val="center"/>
          </w:tcPr>
          <w:p w14:paraId="034BB2A5" w14:textId="77777777" w:rsidR="009C0E02" w:rsidRPr="001B44CC" w:rsidRDefault="009C0E02" w:rsidP="00B25A70">
            <w:pPr>
              <w:jc w:val="center"/>
              <w:rPr>
                <w:sz w:val="22"/>
                <w:szCs w:val="22"/>
              </w:rPr>
            </w:pPr>
            <w:r w:rsidRPr="001B44CC">
              <w:rPr>
                <w:sz w:val="22"/>
                <w:szCs w:val="22"/>
              </w:rPr>
              <w:t>7,000</w:t>
            </w:r>
          </w:p>
        </w:tc>
      </w:tr>
      <w:tr w:rsidR="009C0E02" w:rsidRPr="001B44CC" w14:paraId="2ACB40CC" w14:textId="77777777" w:rsidTr="00B25A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DBFFA2" w14:textId="77777777" w:rsidR="009C0E02" w:rsidRPr="001B44CC" w:rsidRDefault="009C0E02" w:rsidP="00B25A70">
            <w:pPr>
              <w:rPr>
                <w:sz w:val="22"/>
                <w:szCs w:val="22"/>
              </w:rPr>
            </w:pPr>
            <w:r w:rsidRPr="001B44CC">
              <w:rPr>
                <w:sz w:val="22"/>
                <w:szCs w:val="22"/>
              </w:rPr>
              <w:t>268</w:t>
            </w:r>
          </w:p>
        </w:tc>
        <w:tc>
          <w:tcPr>
            <w:tcW w:w="1559" w:type="dxa"/>
            <w:tcBorders>
              <w:top w:val="single" w:sz="4" w:space="0" w:color="auto"/>
              <w:bottom w:val="single" w:sz="4" w:space="0" w:color="auto"/>
            </w:tcBorders>
          </w:tcPr>
          <w:p w14:paraId="51EAC268" w14:textId="77777777" w:rsidR="009C0E02" w:rsidRPr="001B44CC" w:rsidRDefault="009C0E02" w:rsidP="00B25A70">
            <w:pPr>
              <w:rPr>
                <w:sz w:val="22"/>
                <w:szCs w:val="22"/>
              </w:rPr>
            </w:pPr>
            <w:r w:rsidRPr="001B44CC">
              <w:rPr>
                <w:sz w:val="22"/>
                <w:szCs w:val="22"/>
              </w:rPr>
              <w:t>1-11-028-1</w:t>
            </w:r>
          </w:p>
          <w:p w14:paraId="3630F529" w14:textId="77777777" w:rsidR="009C0E02" w:rsidRPr="001B44CC" w:rsidRDefault="009C0E02" w:rsidP="00B25A70">
            <w:pPr>
              <w:rPr>
                <w:sz w:val="22"/>
                <w:szCs w:val="22"/>
              </w:rPr>
            </w:pPr>
          </w:p>
        </w:tc>
        <w:tc>
          <w:tcPr>
            <w:tcW w:w="4678" w:type="dxa"/>
            <w:tcBorders>
              <w:top w:val="single" w:sz="4" w:space="0" w:color="auto"/>
              <w:bottom w:val="single" w:sz="4" w:space="0" w:color="auto"/>
            </w:tcBorders>
            <w:vAlign w:val="center"/>
          </w:tcPr>
          <w:p w14:paraId="0F39F685" w14:textId="77777777" w:rsidR="009C0E02" w:rsidRPr="001B44CC" w:rsidRDefault="009C0E02" w:rsidP="00B25A70">
            <w:r w:rsidRPr="001B44CC">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3DB310E0" w14:textId="77777777" w:rsidR="009C0E02" w:rsidRPr="001B44CC" w:rsidRDefault="009C0E02" w:rsidP="00B25A70"/>
        </w:tc>
        <w:tc>
          <w:tcPr>
            <w:tcW w:w="992" w:type="dxa"/>
            <w:tcBorders>
              <w:top w:val="single" w:sz="4" w:space="0" w:color="auto"/>
              <w:bottom w:val="single" w:sz="4" w:space="0" w:color="auto"/>
            </w:tcBorders>
            <w:vAlign w:val="center"/>
          </w:tcPr>
          <w:p w14:paraId="199B42EF" w14:textId="77777777" w:rsidR="009C0E02" w:rsidRPr="001B44CC" w:rsidRDefault="009C0E02" w:rsidP="00B25A70">
            <w:pPr>
              <w:jc w:val="center"/>
              <w:rPr>
                <w:sz w:val="22"/>
                <w:szCs w:val="22"/>
              </w:rPr>
            </w:pPr>
            <w:r w:rsidRPr="001B44CC">
              <w:rPr>
                <w:sz w:val="22"/>
                <w:szCs w:val="22"/>
              </w:rPr>
              <w:lastRenderedPageBreak/>
              <w:t>1 linie</w:t>
            </w:r>
          </w:p>
        </w:tc>
        <w:tc>
          <w:tcPr>
            <w:tcW w:w="1843" w:type="dxa"/>
            <w:tcBorders>
              <w:top w:val="single" w:sz="4" w:space="0" w:color="auto"/>
              <w:bottom w:val="single" w:sz="4" w:space="0" w:color="auto"/>
            </w:tcBorders>
            <w:vAlign w:val="center"/>
          </w:tcPr>
          <w:p w14:paraId="74639154" w14:textId="77777777" w:rsidR="009C0E02" w:rsidRPr="001B44CC" w:rsidRDefault="009C0E02" w:rsidP="00B25A70">
            <w:pPr>
              <w:jc w:val="center"/>
              <w:rPr>
                <w:sz w:val="22"/>
                <w:szCs w:val="22"/>
              </w:rPr>
            </w:pPr>
            <w:r w:rsidRPr="001B44CC">
              <w:rPr>
                <w:sz w:val="22"/>
                <w:szCs w:val="22"/>
              </w:rPr>
              <w:t>24,000</w:t>
            </w:r>
          </w:p>
        </w:tc>
      </w:tr>
    </w:tbl>
    <w:p w14:paraId="2B1356B0" w14:textId="1FF1771B" w:rsidR="009C0E02" w:rsidRPr="001B44CC" w:rsidRDefault="009C0E02" w:rsidP="000858FA">
      <w:pPr>
        <w:ind w:firstLine="720"/>
        <w:jc w:val="both"/>
        <w:rPr>
          <w:i/>
          <w:iCs/>
          <w:highlight w:val="yellow"/>
        </w:rPr>
      </w:pPr>
    </w:p>
    <w:p w14:paraId="0D730022" w14:textId="0FD8CA1B" w:rsidR="009C0E02" w:rsidRPr="001B44CC" w:rsidRDefault="009C0E02" w:rsidP="000858FA">
      <w:pPr>
        <w:ind w:firstLine="720"/>
        <w:jc w:val="both"/>
        <w:rPr>
          <w:i/>
          <w:iCs/>
          <w:highlight w:val="yellow"/>
        </w:rPr>
      </w:pPr>
    </w:p>
    <w:p w14:paraId="2D6CAF2D" w14:textId="77777777" w:rsidR="003A4B17" w:rsidRPr="001B44CC" w:rsidRDefault="0003591A" w:rsidP="009E2657">
      <w:pPr>
        <w:tabs>
          <w:tab w:val="left" w:pos="567"/>
        </w:tabs>
        <w:jc w:val="both"/>
      </w:pPr>
      <w:r w:rsidRPr="001B44CC">
        <w:t>    </w:t>
      </w:r>
    </w:p>
    <w:p w14:paraId="44605003" w14:textId="6F6512E3" w:rsidR="00850DBC" w:rsidRPr="001B44CC" w:rsidRDefault="0003591A" w:rsidP="003A4B17">
      <w:pPr>
        <w:tabs>
          <w:tab w:val="left" w:pos="567"/>
        </w:tabs>
        <w:jc w:val="both"/>
      </w:pPr>
      <w:r w:rsidRPr="001B44CC">
        <w:t> </w:t>
      </w:r>
      <w:r w:rsidRPr="001B44CC">
        <w:rPr>
          <w:bCs/>
        </w:rPr>
        <w:t>Data</w:t>
      </w:r>
      <w:r w:rsidR="0019071C" w:rsidRPr="001B44CC">
        <w:rPr>
          <w:bCs/>
        </w:rPr>
        <w:t xml:space="preserve"> </w:t>
      </w:r>
      <w:r w:rsidRPr="001B44CC">
        <w:t>„____"__________________</w:t>
      </w:r>
      <w:r w:rsidR="003A4B17" w:rsidRPr="001B44CC">
        <w:t xml:space="preserve">                                    </w:t>
      </w:r>
      <w:r w:rsidRPr="001B44CC">
        <w:t xml:space="preserve">     ____________________________  </w:t>
      </w:r>
    </w:p>
    <w:p w14:paraId="3DEA5BA8" w14:textId="2E05C66F" w:rsidR="00850DBC" w:rsidRPr="001B44CC" w:rsidRDefault="00EF3D50" w:rsidP="00EF3D50">
      <w:pPr>
        <w:pStyle w:val="a8"/>
        <w:tabs>
          <w:tab w:val="left" w:pos="567"/>
        </w:tabs>
        <w:jc w:val="center"/>
        <w:rPr>
          <w:rFonts w:ascii="Times New Roman" w:hAnsi="Times New Roman"/>
          <w:sz w:val="20"/>
        </w:rPr>
      </w:pPr>
      <w:r w:rsidRPr="001B44CC">
        <w:rPr>
          <w:rFonts w:ascii="Times New Roman" w:hAnsi="Times New Roman"/>
          <w:sz w:val="20"/>
        </w:rPr>
        <w:t xml:space="preserve">                                                                                                                              </w:t>
      </w:r>
      <w:r w:rsidR="0003591A" w:rsidRPr="001B44CC">
        <w:rPr>
          <w:rFonts w:ascii="Times New Roman" w:hAnsi="Times New Roman"/>
          <w:sz w:val="20"/>
        </w:rPr>
        <w:t>(semnătura autorizată)</w:t>
      </w:r>
    </w:p>
    <w:p w14:paraId="62CB0A54" w14:textId="77777777" w:rsidR="00AA7E9A" w:rsidRPr="001B44CC" w:rsidRDefault="00AA7E9A" w:rsidP="009E2657">
      <w:pPr>
        <w:pStyle w:val="a8"/>
        <w:tabs>
          <w:tab w:val="left" w:pos="567"/>
        </w:tabs>
        <w:rPr>
          <w:rFonts w:ascii="Times New Roman" w:hAnsi="Times New Roman"/>
          <w:szCs w:val="24"/>
        </w:rPr>
      </w:pPr>
    </w:p>
    <w:p w14:paraId="2258319A" w14:textId="77777777" w:rsidR="00AA7E9A" w:rsidRPr="001B44CC" w:rsidRDefault="00AA7E9A" w:rsidP="009E2657">
      <w:pPr>
        <w:pStyle w:val="a8"/>
        <w:tabs>
          <w:tab w:val="left" w:pos="567"/>
        </w:tabs>
        <w:rPr>
          <w:rFonts w:ascii="Times New Roman" w:hAnsi="Times New Roman"/>
          <w:szCs w:val="24"/>
        </w:rPr>
      </w:pPr>
    </w:p>
    <w:p w14:paraId="2C73A8CE" w14:textId="29DE13C2" w:rsidR="00AA7E9A" w:rsidRPr="001B44CC" w:rsidRDefault="00AA7E9A" w:rsidP="00EF3D50">
      <w:pPr>
        <w:pStyle w:val="a8"/>
        <w:tabs>
          <w:tab w:val="left" w:pos="567"/>
        </w:tabs>
        <w:jc w:val="both"/>
        <w:rPr>
          <w:rFonts w:ascii="Times New Roman" w:hAnsi="Times New Roman"/>
          <w:i/>
          <w:sz w:val="20"/>
        </w:rPr>
      </w:pPr>
      <w:r w:rsidRPr="001B44CC">
        <w:rPr>
          <w:rFonts w:ascii="Times New Roman" w:hAnsi="Times New Roman"/>
          <w:i/>
          <w:sz w:val="20"/>
        </w:rPr>
        <w:t xml:space="preserve">Notă: Autoritatea contractantă trebuie să atașeze la caietul de sarcini, Formularul de deviz nr. 1 – </w:t>
      </w:r>
      <w:r w:rsidR="006D4EE2" w:rsidRPr="001B44CC">
        <w:rPr>
          <w:rFonts w:ascii="Times New Roman" w:hAnsi="Times New Roman"/>
          <w:i/>
          <w:sz w:val="20"/>
        </w:rPr>
        <w:t>L</w:t>
      </w:r>
      <w:r w:rsidRPr="001B44CC">
        <w:rPr>
          <w:rFonts w:ascii="Times New Roman" w:hAnsi="Times New Roman"/>
          <w:i/>
          <w:sz w:val="20"/>
        </w:rPr>
        <w:t>ista cu cantitățile de lucrări, descifrat</w:t>
      </w:r>
      <w:r w:rsidR="0019071C" w:rsidRPr="001B44CC">
        <w:rPr>
          <w:rFonts w:ascii="Times New Roman" w:hAnsi="Times New Roman"/>
          <w:i/>
          <w:sz w:val="20"/>
        </w:rPr>
        <w:t xml:space="preserve"> </w:t>
      </w:r>
      <w:r w:rsidR="00BA63BB" w:rsidRPr="001B44CC">
        <w:rPr>
          <w:rFonts w:ascii="Times New Roman" w:hAnsi="Times New Roman"/>
          <w:i/>
          <w:sz w:val="20"/>
        </w:rPr>
        <w:t>(publicarea descifrată a consumului de resurse aferent fiecărei norme de deviz).</w:t>
      </w:r>
    </w:p>
    <w:p w14:paraId="47A8C322" w14:textId="77777777" w:rsidR="006537B3" w:rsidRPr="001B44CC" w:rsidRDefault="006537B3" w:rsidP="00EF3D50">
      <w:pPr>
        <w:pStyle w:val="a8"/>
        <w:tabs>
          <w:tab w:val="left" w:pos="567"/>
        </w:tabs>
        <w:jc w:val="both"/>
        <w:rPr>
          <w:rFonts w:ascii="Times New Roman" w:hAnsi="Times New Roman"/>
          <w:i/>
          <w:szCs w:val="24"/>
        </w:rPr>
        <w:sectPr w:rsidR="006537B3" w:rsidRPr="001B44CC" w:rsidSect="0027109B">
          <w:footerReference w:type="first" r:id="rId9"/>
          <w:pgSz w:w="11906" w:h="16838" w:code="9"/>
          <w:pgMar w:top="851" w:right="851" w:bottom="851" w:left="1701" w:header="720" w:footer="510" w:gutter="0"/>
          <w:cols w:space="720"/>
          <w:titlePg/>
          <w:docGrid w:linePitch="326"/>
        </w:sectPr>
      </w:pPr>
    </w:p>
    <w:p w14:paraId="0605112F" w14:textId="3651D807" w:rsidR="000C5DFB" w:rsidRPr="001B44CC" w:rsidRDefault="000C5DFB" w:rsidP="000C5DFB">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00D8130E" w:rsidRPr="001B44CC">
        <w:rPr>
          <w:b/>
          <w:bCs/>
          <w:i/>
          <w:iCs/>
          <w:noProof w:val="0"/>
        </w:rPr>
        <w:t>25</w:t>
      </w:r>
    </w:p>
    <w:p w14:paraId="7EA4F7A6" w14:textId="77777777" w:rsidR="004F6F22" w:rsidRPr="001B44CC" w:rsidRDefault="004F6F22" w:rsidP="004F6F22">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19BD906C" w14:textId="77777777" w:rsidR="004F6F22" w:rsidRPr="001B44CC" w:rsidRDefault="004F6F22" w:rsidP="004F6F22">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5C09AC8C" w14:textId="77777777" w:rsidR="002D6E71" w:rsidRPr="001B44CC" w:rsidRDefault="002D6E71" w:rsidP="00196AB4">
      <w:pPr>
        <w:pStyle w:val="a"/>
        <w:numPr>
          <w:ilvl w:val="0"/>
          <w:numId w:val="0"/>
        </w:numPr>
        <w:ind w:right="-1"/>
        <w:rPr>
          <w:i/>
          <w:lang w:val="ro-RO"/>
        </w:rPr>
      </w:pPr>
    </w:p>
    <w:p w14:paraId="7A2D4CB9" w14:textId="77777777" w:rsidR="002D6E71" w:rsidRPr="001B44CC" w:rsidRDefault="002D6E71" w:rsidP="00196AB4">
      <w:pPr>
        <w:pStyle w:val="a"/>
        <w:numPr>
          <w:ilvl w:val="0"/>
          <w:numId w:val="0"/>
        </w:numPr>
        <w:ind w:right="-1"/>
        <w:rPr>
          <w:i/>
          <w:lang w:val="ro-RO"/>
        </w:rPr>
      </w:pPr>
    </w:p>
    <w:p w14:paraId="17F6244A" w14:textId="77777777" w:rsidR="002D6E71" w:rsidRPr="001B44CC" w:rsidRDefault="002D6E71" w:rsidP="007B392A">
      <w:pPr>
        <w:jc w:val="center"/>
        <w:rPr>
          <w:b/>
          <w:noProof w:val="0"/>
        </w:rPr>
      </w:pPr>
    </w:p>
    <w:p w14:paraId="58DAEC38" w14:textId="77777777" w:rsidR="007B392A" w:rsidRPr="001B44CC" w:rsidRDefault="007B392A" w:rsidP="007B392A">
      <w:pPr>
        <w:jc w:val="center"/>
        <w:rPr>
          <w:b/>
          <w:noProof w:val="0"/>
        </w:rPr>
      </w:pPr>
      <w:r w:rsidRPr="001B44CC">
        <w:rPr>
          <w:b/>
          <w:noProof w:val="0"/>
        </w:rPr>
        <w:t xml:space="preserve">CONTRACT </w:t>
      </w:r>
      <w:r w:rsidR="00F94BAD" w:rsidRPr="001B44CC">
        <w:rPr>
          <w:b/>
          <w:noProof w:val="0"/>
        </w:rPr>
        <w:t>–</w:t>
      </w:r>
      <w:r w:rsidRPr="001B44CC">
        <w:rPr>
          <w:b/>
          <w:noProof w:val="0"/>
        </w:rPr>
        <w:t xml:space="preserve"> MODEL</w:t>
      </w:r>
    </w:p>
    <w:p w14:paraId="61A5092B" w14:textId="77777777" w:rsidR="00806E2B" w:rsidRPr="001B44CC" w:rsidRDefault="00806E2B" w:rsidP="00196AB4">
      <w:pPr>
        <w:pStyle w:val="a"/>
        <w:numPr>
          <w:ilvl w:val="0"/>
          <w:numId w:val="0"/>
        </w:numPr>
        <w:ind w:right="-1"/>
        <w:rPr>
          <w:lang w:val="ro-RO"/>
        </w:rPr>
      </w:pPr>
    </w:p>
    <w:tbl>
      <w:tblPr>
        <w:tblW w:w="9748" w:type="dxa"/>
        <w:tblInd w:w="-426" w:type="dxa"/>
        <w:tblLayout w:type="fixed"/>
        <w:tblLook w:val="04A0" w:firstRow="1" w:lastRow="0" w:firstColumn="1" w:lastColumn="0" w:noHBand="0" w:noVBand="1"/>
      </w:tblPr>
      <w:tblGrid>
        <w:gridCol w:w="9748"/>
      </w:tblGrid>
      <w:tr w:rsidR="00A20ACF" w:rsidRPr="001B44CC" w14:paraId="4EE84C8A" w14:textId="77777777" w:rsidTr="00283820">
        <w:trPr>
          <w:trHeight w:val="697"/>
        </w:trPr>
        <w:tc>
          <w:tcPr>
            <w:tcW w:w="9748" w:type="dxa"/>
            <w:vAlign w:val="center"/>
          </w:tcPr>
          <w:p w14:paraId="082568EA" w14:textId="12DE2C81" w:rsidR="00233538" w:rsidRPr="001B44CC" w:rsidRDefault="00233538" w:rsidP="00196AB4">
            <w:pPr>
              <w:jc w:val="both"/>
            </w:pPr>
          </w:p>
          <w:p w14:paraId="1E367F13" w14:textId="77777777" w:rsidR="00460653" w:rsidRPr="001B44CC" w:rsidRDefault="00460653" w:rsidP="00196AB4">
            <w:pPr>
              <w:jc w:val="both"/>
              <w:rPr>
                <w:b/>
                <w:caps/>
                <w:sz w:val="28"/>
                <w:szCs w:val="28"/>
              </w:rPr>
            </w:pPr>
          </w:p>
          <w:p w14:paraId="2BB5B9DF" w14:textId="77777777" w:rsidR="00460653" w:rsidRPr="001B44CC" w:rsidRDefault="00460653" w:rsidP="00112F50">
            <w:pPr>
              <w:jc w:val="center"/>
              <w:rPr>
                <w:b/>
                <w:sz w:val="28"/>
                <w:szCs w:val="28"/>
                <w:u w:val="single"/>
              </w:rPr>
            </w:pPr>
            <w:r w:rsidRPr="001B44CC">
              <w:rPr>
                <w:b/>
                <w:caps/>
                <w:sz w:val="28"/>
                <w:szCs w:val="28"/>
              </w:rPr>
              <w:t>Contract</w:t>
            </w:r>
            <w:r w:rsidRPr="001B44CC">
              <w:rPr>
                <w:b/>
                <w:sz w:val="28"/>
                <w:szCs w:val="28"/>
              </w:rPr>
              <w:t xml:space="preserve"> DE ANTREPRIZĂ Nr.</w:t>
            </w:r>
          </w:p>
          <w:p w14:paraId="75A85BCD" w14:textId="053B9115" w:rsidR="00460653" w:rsidRPr="001B44CC" w:rsidRDefault="00460653" w:rsidP="00112F50">
            <w:pPr>
              <w:jc w:val="center"/>
              <w:rPr>
                <w:b/>
              </w:rPr>
            </w:pPr>
            <w:r w:rsidRPr="001B44CC">
              <w:rPr>
                <w:b/>
              </w:rPr>
              <w:t>privind achiziţia prin</w:t>
            </w:r>
            <w:r w:rsidR="00112F50" w:rsidRPr="001B44CC">
              <w:rPr>
                <w:b/>
              </w:rPr>
              <w:softHyphen/>
            </w:r>
            <w:r w:rsidR="00112F50" w:rsidRPr="001B44CC">
              <w:rPr>
                <w:b/>
              </w:rPr>
              <w:softHyphen/>
            </w:r>
            <w:r w:rsidR="00112F50" w:rsidRPr="001B44CC">
              <w:rPr>
                <w:b/>
              </w:rPr>
              <w:softHyphen/>
            </w:r>
            <w:r w:rsidR="004F6F22" w:rsidRPr="001B44CC">
              <w:rPr>
                <w:b/>
              </w:rPr>
              <w:t xml:space="preserve"> </w:t>
            </w:r>
            <w:r w:rsidR="008B43AE" w:rsidRPr="001B44CC">
              <w:rPr>
                <w:bCs/>
                <w:i/>
                <w:iCs/>
                <w:color w:val="FF0000"/>
              </w:rPr>
              <w:t>licitaţie deschisă</w:t>
            </w:r>
          </w:p>
          <w:p w14:paraId="56D6C5BA" w14:textId="77777777" w:rsidR="00460653" w:rsidRPr="001B44CC" w:rsidRDefault="00460653" w:rsidP="00196AB4">
            <w:pPr>
              <w:jc w:val="both"/>
              <w:rPr>
                <w:b/>
                <w:i/>
              </w:rPr>
            </w:pPr>
          </w:p>
          <w:p w14:paraId="086C4CF6" w14:textId="77777777" w:rsidR="00460653" w:rsidRPr="001B44CC" w:rsidRDefault="00460653" w:rsidP="00196AB4">
            <w:pPr>
              <w:jc w:val="both"/>
              <w:rPr>
                <w:b/>
                <w:i/>
              </w:rPr>
            </w:pPr>
          </w:p>
          <w:p w14:paraId="3DD12B6B" w14:textId="77777777" w:rsidR="00460653" w:rsidRPr="001B44CC" w:rsidRDefault="007D5C2B" w:rsidP="00F26535">
            <w:pPr>
              <w:tabs>
                <w:tab w:val="center" w:pos="-6663"/>
                <w:tab w:val="left" w:pos="567"/>
                <w:tab w:val="right" w:pos="10206"/>
              </w:tabs>
            </w:pPr>
            <w:r w:rsidRPr="001B44CC">
              <w:t>„</w:t>
            </w:r>
            <w:r w:rsidR="007B392A" w:rsidRPr="001B44CC">
              <w:t xml:space="preserve">___”_________20__                                       </w:t>
            </w:r>
            <w:r w:rsidR="0019071C" w:rsidRPr="001B44CC">
              <w:t xml:space="preserve">                                         </w:t>
            </w:r>
            <w:r w:rsidR="007B392A" w:rsidRPr="001B44CC">
              <w:t xml:space="preserve">  </w:t>
            </w:r>
            <w:r w:rsidR="00460653" w:rsidRPr="001B44CC">
              <w:t>_________</w:t>
            </w:r>
            <w:r w:rsidR="00F26535" w:rsidRPr="001B44CC">
              <w:t>________</w:t>
            </w:r>
          </w:p>
          <w:p w14:paraId="1C7B8E9A" w14:textId="77777777" w:rsidR="00460653" w:rsidRPr="001B44CC" w:rsidRDefault="0019071C" w:rsidP="009453D7">
            <w:pPr>
              <w:jc w:val="center"/>
            </w:pPr>
            <w:r w:rsidRPr="001B44CC">
              <w:rPr>
                <w:sz w:val="20"/>
                <w:szCs w:val="20"/>
              </w:rPr>
              <w:t xml:space="preserve">                                                                                                                                   </w:t>
            </w:r>
            <w:r w:rsidR="00460653" w:rsidRPr="001B44CC">
              <w:rPr>
                <w:sz w:val="20"/>
                <w:szCs w:val="20"/>
              </w:rPr>
              <w:t xml:space="preserve"> (municipiu, oraş)</w:t>
            </w:r>
          </w:p>
          <w:p w14:paraId="4DA9E7F7" w14:textId="77777777" w:rsidR="00460653" w:rsidRPr="001B44CC" w:rsidRDefault="00460653" w:rsidP="00196AB4">
            <w:pPr>
              <w:jc w:val="both"/>
            </w:pPr>
          </w:p>
          <w:p w14:paraId="0A34D709" w14:textId="77777777" w:rsidR="004B0051" w:rsidRPr="001B44CC" w:rsidRDefault="00792182" w:rsidP="0019071C">
            <w:pPr>
              <w:pStyle w:val="a"/>
              <w:numPr>
                <w:ilvl w:val="3"/>
                <w:numId w:val="3"/>
              </w:numPr>
              <w:rPr>
                <w:b/>
                <w:kern w:val="28"/>
                <w:lang w:val="ro-RO"/>
              </w:rPr>
            </w:pPr>
            <w:r w:rsidRPr="001B44CC">
              <w:rPr>
                <w:b/>
                <w:kern w:val="28"/>
                <w:lang w:val="ro-RO"/>
              </w:rPr>
              <w:t>PARTEA GENERALĂ</w:t>
            </w:r>
          </w:p>
          <w:p w14:paraId="282A21C1" w14:textId="7F1E9058" w:rsidR="004B0051" w:rsidRPr="001B44CC" w:rsidRDefault="00590EDE" w:rsidP="004B0051">
            <w:pPr>
              <w:pStyle w:val="a"/>
              <w:numPr>
                <w:ilvl w:val="0"/>
                <w:numId w:val="0"/>
              </w:numPr>
              <w:ind w:left="3240"/>
              <w:rPr>
                <w:kern w:val="28"/>
                <w:sz w:val="20"/>
                <w:szCs w:val="20"/>
                <w:lang w:val="ro-RO"/>
              </w:rPr>
            </w:pPr>
            <w:r w:rsidRPr="001B44CC">
              <w:rPr>
                <w:kern w:val="28"/>
                <w:sz w:val="20"/>
                <w:szCs w:val="20"/>
                <w:lang w:val="ro-RO"/>
              </w:rPr>
              <w:t xml:space="preserve"> </w:t>
            </w:r>
            <w:r w:rsidR="00221F19" w:rsidRPr="001B44CC">
              <w:rPr>
                <w:kern w:val="28"/>
                <w:sz w:val="20"/>
                <w:szCs w:val="20"/>
                <w:lang w:val="ro-RO"/>
              </w:rPr>
              <w:t xml:space="preserve">     </w:t>
            </w:r>
            <w:r w:rsidRPr="001B44CC">
              <w:rPr>
                <w:kern w:val="28"/>
                <w:sz w:val="20"/>
                <w:szCs w:val="20"/>
                <w:lang w:val="ro-RO"/>
              </w:rPr>
              <w:t>(</w:t>
            </w:r>
            <w:r w:rsidR="004B0051" w:rsidRPr="001B44CC">
              <w:rPr>
                <w:kern w:val="28"/>
                <w:sz w:val="20"/>
                <w:szCs w:val="20"/>
                <w:lang w:val="ro-RO"/>
              </w:rPr>
              <w:t>OBLIGATORI</w:t>
            </w:r>
            <w:r w:rsidR="0060188C" w:rsidRPr="001B44CC">
              <w:rPr>
                <w:kern w:val="28"/>
                <w:sz w:val="20"/>
                <w:szCs w:val="20"/>
                <w:lang w:val="ro-RO"/>
              </w:rPr>
              <w:t>U</w:t>
            </w:r>
            <w:r w:rsidR="004B0051" w:rsidRPr="001B44CC">
              <w:rPr>
                <w:kern w:val="28"/>
                <w:sz w:val="20"/>
                <w:szCs w:val="20"/>
                <w:lang w:val="ro-RO"/>
              </w:rPr>
              <w:t>)</w:t>
            </w:r>
          </w:p>
          <w:p w14:paraId="735DA667" w14:textId="77777777" w:rsidR="004B0051" w:rsidRPr="001B44CC" w:rsidRDefault="004B0051" w:rsidP="004B0051">
            <w:pPr>
              <w:rPr>
                <w:b/>
                <w:kern w:val="28"/>
              </w:rPr>
            </w:pPr>
          </w:p>
          <w:p w14:paraId="6AC5AD95" w14:textId="77777777" w:rsidR="00460653" w:rsidRPr="001B44CC" w:rsidRDefault="00460653" w:rsidP="004B0051">
            <w:pPr>
              <w:rPr>
                <w:b/>
                <w:kern w:val="28"/>
              </w:rPr>
            </w:pPr>
            <w:r w:rsidRPr="001B44CC">
              <w:rPr>
                <w:b/>
                <w:kern w:val="28"/>
              </w:rPr>
              <w:t>PĂRŢILE CONTRACTANTE</w:t>
            </w:r>
          </w:p>
          <w:p w14:paraId="3CA12A2F" w14:textId="77777777" w:rsidR="004B0051" w:rsidRPr="001B44CC" w:rsidRDefault="004B0051" w:rsidP="004B0051">
            <w:pPr>
              <w:rPr>
                <w:b/>
                <w:kern w:val="28"/>
              </w:rPr>
            </w:pPr>
          </w:p>
          <w:p w14:paraId="0DDC2D10" w14:textId="77777777" w:rsidR="00460653" w:rsidRPr="001B44CC" w:rsidRDefault="00460653" w:rsidP="00385C85">
            <w:pPr>
              <w:pStyle w:val="af3"/>
              <w:tabs>
                <w:tab w:val="left" w:pos="567"/>
                <w:tab w:val="right" w:pos="9531"/>
              </w:tabs>
              <w:ind w:firstLine="0"/>
              <w:rPr>
                <w:lang w:val="ro-RO"/>
              </w:rPr>
            </w:pPr>
            <w:r w:rsidRPr="001B44CC">
              <w:rPr>
                <w:lang w:val="ro-RO"/>
              </w:rPr>
              <w:t>Prezentul contract este încheiat în urma procedurii de achiziție nr. ________________ din data___________________, între____________________________________________________</w:t>
            </w:r>
          </w:p>
          <w:p w14:paraId="52B96613" w14:textId="77777777" w:rsidR="00460653" w:rsidRPr="001B44CC" w:rsidRDefault="00460653" w:rsidP="00385C85">
            <w:pPr>
              <w:tabs>
                <w:tab w:val="left" w:pos="567"/>
                <w:tab w:val="right" w:pos="10205"/>
              </w:tabs>
              <w:jc w:val="both"/>
            </w:pPr>
            <w:r w:rsidRPr="001B44CC">
              <w:t>_____________________________________________________________________, cu sediul în</w:t>
            </w:r>
          </w:p>
          <w:p w14:paraId="2D8DC7A3" w14:textId="77777777" w:rsidR="00460653" w:rsidRPr="001B44CC" w:rsidRDefault="00460653" w:rsidP="00385C85">
            <w:pPr>
              <w:tabs>
                <w:tab w:val="left" w:pos="567"/>
                <w:tab w:val="right" w:pos="10205"/>
              </w:tabs>
              <w:jc w:val="both"/>
              <w:rPr>
                <w:sz w:val="20"/>
                <w:szCs w:val="20"/>
              </w:rPr>
            </w:pPr>
            <w:r w:rsidRPr="001B44CC">
              <w:rPr>
                <w:sz w:val="20"/>
                <w:szCs w:val="20"/>
              </w:rPr>
              <w:t xml:space="preserve">                                                          (denumirea autorităţii contractante) </w:t>
            </w:r>
          </w:p>
          <w:p w14:paraId="33307ECC" w14:textId="77777777" w:rsidR="00460653" w:rsidRPr="001B44CC" w:rsidRDefault="00460653" w:rsidP="00385C85">
            <w:pPr>
              <w:tabs>
                <w:tab w:val="left" w:pos="567"/>
                <w:tab w:val="right" w:pos="9531"/>
              </w:tabs>
              <w:jc w:val="both"/>
            </w:pPr>
            <w:r w:rsidRPr="001B44CC">
              <w:t>______________________________________________________________________________</w:t>
            </w:r>
          </w:p>
          <w:p w14:paraId="667D35FE" w14:textId="77777777" w:rsidR="00460653" w:rsidRPr="001B44CC" w:rsidRDefault="00460653" w:rsidP="00385C85">
            <w:pPr>
              <w:pStyle w:val="cn"/>
              <w:tabs>
                <w:tab w:val="left" w:pos="567"/>
              </w:tabs>
              <w:jc w:val="both"/>
              <w:rPr>
                <w:sz w:val="20"/>
                <w:szCs w:val="20"/>
                <w:lang w:val="ro-RO"/>
              </w:rPr>
            </w:pPr>
            <w:r w:rsidRPr="001B44CC">
              <w:rPr>
                <w:sz w:val="20"/>
                <w:szCs w:val="20"/>
                <w:lang w:val="ro-RO"/>
              </w:rPr>
              <w:t xml:space="preserve">                                                                   (localitatea) </w:t>
            </w:r>
          </w:p>
          <w:p w14:paraId="6C8D41F7" w14:textId="77777777" w:rsidR="00460653" w:rsidRPr="001B44CC" w:rsidRDefault="00460653" w:rsidP="00385C85">
            <w:pPr>
              <w:tabs>
                <w:tab w:val="left" w:pos="567"/>
                <w:tab w:val="right" w:pos="9531"/>
              </w:tabs>
              <w:jc w:val="both"/>
            </w:pPr>
            <w:r w:rsidRPr="001B44CC">
              <w:t xml:space="preserve">str._____________________________________, </w:t>
            </w:r>
            <w:r w:rsidRPr="001B44CC">
              <w:tab/>
              <w:t>telefon: ______________, fax: _____________,</w:t>
            </w:r>
          </w:p>
          <w:p w14:paraId="022881C4" w14:textId="77777777" w:rsidR="00460653" w:rsidRPr="001B44CC" w:rsidRDefault="009157BF" w:rsidP="00385C85">
            <w:pPr>
              <w:pStyle w:val="af3"/>
              <w:tabs>
                <w:tab w:val="left" w:pos="567"/>
                <w:tab w:val="right" w:pos="9531"/>
              </w:tabs>
              <w:ind w:firstLine="0"/>
              <w:rPr>
                <w:lang w:val="ro-RO"/>
              </w:rPr>
            </w:pPr>
            <w:r w:rsidRPr="001B44CC">
              <w:rPr>
                <w:lang w:val="ro-RO"/>
              </w:rPr>
              <w:t>IDNO</w:t>
            </w:r>
            <w:r w:rsidR="00460653" w:rsidRPr="001B44CC">
              <w:rPr>
                <w:lang w:val="ro-RO"/>
              </w:rPr>
              <w:t xml:space="preserve"> ___</w:t>
            </w:r>
            <w:r w:rsidR="00B51B6E" w:rsidRPr="001B44CC">
              <w:rPr>
                <w:lang w:val="ro-RO"/>
              </w:rPr>
              <w:t xml:space="preserve">_____________ reprezentat prin </w:t>
            </w:r>
            <w:r w:rsidR="00460653" w:rsidRPr="001B44CC">
              <w:rPr>
                <w:lang w:val="ro-RO"/>
              </w:rPr>
              <w:t>________________________________________</w:t>
            </w:r>
            <w:r w:rsidR="007B392A" w:rsidRPr="001B44CC">
              <w:rPr>
                <w:lang w:val="ro-RO"/>
              </w:rPr>
              <w:t>_____________________</w:t>
            </w:r>
            <w:r w:rsidR="00385C85" w:rsidRPr="001B44CC">
              <w:rPr>
                <w:lang w:val="ro-RO"/>
              </w:rPr>
              <w:t>____</w:t>
            </w:r>
            <w:r w:rsidR="007B392A" w:rsidRPr="001B44CC">
              <w:rPr>
                <w:lang w:val="ro-RO"/>
              </w:rPr>
              <w:t>_____________</w:t>
            </w:r>
            <w:r w:rsidR="00460653" w:rsidRPr="001B44CC">
              <w:rPr>
                <w:lang w:val="ro-RO"/>
              </w:rPr>
              <w:t xml:space="preserve">,    </w:t>
            </w:r>
          </w:p>
          <w:p w14:paraId="6706F85E" w14:textId="52A3474F" w:rsidR="00460653" w:rsidRPr="001B44CC" w:rsidRDefault="005D4B79" w:rsidP="00385C85">
            <w:pPr>
              <w:pStyle w:val="af3"/>
              <w:tabs>
                <w:tab w:val="left" w:pos="567"/>
              </w:tabs>
              <w:ind w:firstLine="0"/>
              <w:rPr>
                <w:sz w:val="20"/>
                <w:szCs w:val="20"/>
                <w:lang w:val="ro-RO"/>
              </w:rPr>
            </w:pPr>
            <w:r w:rsidRPr="001B44CC">
              <w:rPr>
                <w:sz w:val="20"/>
                <w:szCs w:val="20"/>
                <w:lang w:val="ro-RO"/>
              </w:rPr>
              <w:t xml:space="preserve">                                                   </w:t>
            </w:r>
            <w:r w:rsidR="00460653" w:rsidRPr="001B44CC">
              <w:rPr>
                <w:sz w:val="20"/>
                <w:szCs w:val="20"/>
                <w:lang w:val="ro-RO"/>
              </w:rPr>
              <w:t xml:space="preserve"> (numele, prenumele </w:t>
            </w:r>
            <w:proofErr w:type="spellStart"/>
            <w:r w:rsidR="00460653" w:rsidRPr="001B44CC">
              <w:rPr>
                <w:sz w:val="20"/>
                <w:szCs w:val="20"/>
                <w:lang w:val="ro-RO"/>
              </w:rPr>
              <w:t>şi</w:t>
            </w:r>
            <w:proofErr w:type="spellEnd"/>
            <w:r w:rsidR="00DF4DCF" w:rsidRPr="001B44CC">
              <w:rPr>
                <w:sz w:val="20"/>
                <w:szCs w:val="20"/>
                <w:lang w:val="ro-RO"/>
              </w:rPr>
              <w:t xml:space="preserve"> </w:t>
            </w:r>
            <w:proofErr w:type="spellStart"/>
            <w:r w:rsidR="00460653" w:rsidRPr="001B44CC">
              <w:rPr>
                <w:sz w:val="20"/>
                <w:szCs w:val="20"/>
                <w:lang w:val="ro-RO"/>
              </w:rPr>
              <w:t>funcţia</w:t>
            </w:r>
            <w:proofErr w:type="spellEnd"/>
            <w:r w:rsidR="00460653" w:rsidRPr="001B44CC">
              <w:rPr>
                <w:sz w:val="20"/>
                <w:szCs w:val="20"/>
                <w:lang w:val="ro-RO"/>
              </w:rPr>
              <w:t xml:space="preserve"> conducătorului) </w:t>
            </w:r>
          </w:p>
          <w:p w14:paraId="117328E3" w14:textId="77777777" w:rsidR="00460653" w:rsidRPr="001B44CC" w:rsidRDefault="00460653" w:rsidP="00385C85">
            <w:pPr>
              <w:tabs>
                <w:tab w:val="left" w:pos="567"/>
                <w:tab w:val="right" w:pos="9531"/>
              </w:tabs>
              <w:jc w:val="both"/>
            </w:pPr>
            <w:r w:rsidRPr="001B44CC">
              <w:t>în calitate de</w:t>
            </w:r>
            <w:r w:rsidR="00B51B6E" w:rsidRPr="001B44CC">
              <w:t xml:space="preserve"> Beneficiar, pe de o parte, şi</w:t>
            </w:r>
            <w:r w:rsidRPr="001B44CC">
              <w:t xml:space="preserve">______________________________________________, </w:t>
            </w:r>
          </w:p>
          <w:p w14:paraId="09F444D1" w14:textId="77777777" w:rsidR="00460653" w:rsidRPr="001B44CC" w:rsidRDefault="00460653" w:rsidP="00385C85">
            <w:pPr>
              <w:tabs>
                <w:tab w:val="left" w:pos="567"/>
                <w:tab w:val="right" w:pos="10205"/>
              </w:tabs>
              <w:jc w:val="both"/>
              <w:rPr>
                <w:sz w:val="20"/>
                <w:szCs w:val="20"/>
              </w:rPr>
            </w:pPr>
            <w:r w:rsidRPr="001B44CC">
              <w:rPr>
                <w:sz w:val="20"/>
                <w:szCs w:val="20"/>
              </w:rPr>
              <w:t xml:space="preserve"> </w:t>
            </w:r>
            <w:r w:rsidR="005D4B79" w:rsidRPr="001B44CC">
              <w:rPr>
                <w:sz w:val="20"/>
                <w:szCs w:val="20"/>
              </w:rPr>
              <w:t xml:space="preserve">                                                                                              </w:t>
            </w:r>
            <w:r w:rsidRPr="001B44CC">
              <w:rPr>
                <w:sz w:val="20"/>
                <w:szCs w:val="20"/>
              </w:rPr>
              <w:t xml:space="preserve"> (denumirea operatorului economic) </w:t>
            </w:r>
          </w:p>
          <w:p w14:paraId="7B00A9D0" w14:textId="77777777" w:rsidR="00460653" w:rsidRPr="001B44CC" w:rsidRDefault="00CD0EA7" w:rsidP="00385C85">
            <w:pPr>
              <w:tabs>
                <w:tab w:val="left" w:pos="567"/>
                <w:tab w:val="right" w:pos="9531"/>
              </w:tabs>
              <w:jc w:val="both"/>
            </w:pPr>
            <w:r w:rsidRPr="001B44CC">
              <w:t xml:space="preserve">cu sediul în </w:t>
            </w:r>
            <w:r w:rsidR="00460653" w:rsidRPr="001B44CC">
              <w:t>_________________________________</w:t>
            </w:r>
            <w:r w:rsidRPr="001B44CC">
              <w:t>str.</w:t>
            </w:r>
            <w:r w:rsidR="00460653" w:rsidRPr="001B44CC">
              <w:t>_________________________</w:t>
            </w:r>
            <w:r w:rsidR="00385C85" w:rsidRPr="001B44CC">
              <w:t>______</w:t>
            </w:r>
            <w:r w:rsidR="00460653" w:rsidRPr="001B44CC">
              <w:t>__,</w:t>
            </w:r>
          </w:p>
          <w:p w14:paraId="637F90FD" w14:textId="77777777" w:rsidR="00460653" w:rsidRPr="001B44CC" w:rsidRDefault="005D4B79" w:rsidP="00385C85">
            <w:pPr>
              <w:tabs>
                <w:tab w:val="left" w:pos="567"/>
                <w:tab w:val="right" w:pos="10205"/>
              </w:tabs>
              <w:jc w:val="both"/>
              <w:rPr>
                <w:sz w:val="20"/>
                <w:szCs w:val="20"/>
              </w:rPr>
            </w:pPr>
            <w:r w:rsidRPr="001B44CC">
              <w:rPr>
                <w:sz w:val="20"/>
                <w:szCs w:val="20"/>
              </w:rPr>
              <w:t xml:space="preserve">                                                    </w:t>
            </w:r>
            <w:r w:rsidR="00460653" w:rsidRPr="001B44CC">
              <w:rPr>
                <w:sz w:val="20"/>
                <w:szCs w:val="20"/>
              </w:rPr>
              <w:t xml:space="preserve">(localitatea) </w:t>
            </w:r>
          </w:p>
          <w:p w14:paraId="2FEA20A3" w14:textId="1B4F775F" w:rsidR="00CD0EA7" w:rsidRPr="001B44CC" w:rsidRDefault="00460653" w:rsidP="00385C85">
            <w:pPr>
              <w:pStyle w:val="af3"/>
              <w:tabs>
                <w:tab w:val="left" w:pos="567"/>
              </w:tabs>
              <w:ind w:firstLine="0"/>
              <w:rPr>
                <w:sz w:val="20"/>
                <w:szCs w:val="20"/>
                <w:lang w:val="ro-RO"/>
              </w:rPr>
            </w:pPr>
            <w:r w:rsidRPr="001B44CC">
              <w:rPr>
                <w:lang w:val="ro-RO"/>
              </w:rPr>
              <w:t>telefon: ______________, fax: _____________,</w:t>
            </w:r>
            <w:r w:rsidR="00DF4DCF" w:rsidRPr="001B44CC">
              <w:rPr>
                <w:lang w:val="ro-RO"/>
              </w:rPr>
              <w:t xml:space="preserve"> </w:t>
            </w:r>
            <w:r w:rsidR="009157BF" w:rsidRPr="001B44CC">
              <w:rPr>
                <w:lang w:val="ro-RO"/>
              </w:rPr>
              <w:t>IDNO</w:t>
            </w:r>
            <w:r w:rsidRPr="001B44CC">
              <w:rPr>
                <w:lang w:val="ro-RO"/>
              </w:rPr>
              <w:t xml:space="preserve">________________ autorizat pentru activitatea în </w:t>
            </w:r>
            <w:proofErr w:type="spellStart"/>
            <w:r w:rsidRPr="001B44CC">
              <w:rPr>
                <w:lang w:val="ro-RO"/>
              </w:rPr>
              <w:t>construcţii</w:t>
            </w:r>
            <w:proofErr w:type="spellEnd"/>
            <w:r w:rsidRPr="001B44CC">
              <w:rPr>
                <w:lang w:val="ro-RO"/>
              </w:rPr>
              <w:t xml:space="preserve">: </w:t>
            </w:r>
            <w:proofErr w:type="spellStart"/>
            <w:r w:rsidRPr="001B44CC">
              <w:rPr>
                <w:lang w:val="ro-RO"/>
              </w:rPr>
              <w:t>autorizaţia</w:t>
            </w:r>
            <w:proofErr w:type="spellEnd"/>
            <w:r w:rsidRPr="001B44CC">
              <w:rPr>
                <w:lang w:val="ro-RO"/>
              </w:rPr>
              <w:t xml:space="preserve"> nr. _______ </w:t>
            </w:r>
            <w:r w:rsidR="0016369C" w:rsidRPr="001B44CC">
              <w:rPr>
                <w:lang w:val="ro-RO"/>
              </w:rPr>
              <w:t>din „</w:t>
            </w:r>
            <w:r w:rsidRPr="001B44CC">
              <w:rPr>
                <w:lang w:val="ro-RO"/>
              </w:rPr>
              <w:t>__”______________20__, eliberată de __________________,pe un termen de ____</w:t>
            </w:r>
            <w:r w:rsidR="0016369C" w:rsidRPr="001B44CC">
              <w:rPr>
                <w:lang w:val="ro-RO"/>
              </w:rPr>
              <w:t xml:space="preserve"> ani, pentru genurile de </w:t>
            </w:r>
            <w:r w:rsidRPr="001B44CC">
              <w:rPr>
                <w:lang w:val="ro-RO"/>
              </w:rPr>
              <w:t>activitate___________________________________,</w:t>
            </w:r>
            <w:r w:rsidR="00CD0EA7" w:rsidRPr="001B44CC">
              <w:rPr>
                <w:lang w:val="ro-RO"/>
              </w:rPr>
              <w:t xml:space="preserve"> reprezentat prin </w:t>
            </w:r>
            <w:r w:rsidRPr="001B44CC">
              <w:rPr>
                <w:lang w:val="ro-RO"/>
              </w:rPr>
              <w:t>__________________</w:t>
            </w:r>
            <w:r w:rsidR="00CD0EA7" w:rsidRPr="001B44CC">
              <w:rPr>
                <w:lang w:val="ro-RO"/>
              </w:rPr>
              <w:t>__________________</w:t>
            </w:r>
            <w:r w:rsidRPr="001B44CC">
              <w:rPr>
                <w:lang w:val="ro-RO"/>
              </w:rPr>
              <w:t>_, în calitate</w:t>
            </w:r>
            <w:r w:rsidR="00CD0EA7" w:rsidRPr="001B44CC">
              <w:rPr>
                <w:lang w:val="ro-RO"/>
              </w:rPr>
              <w:t xml:space="preserve"> de Antreprenor, pe de altă parte.</w:t>
            </w:r>
          </w:p>
          <w:p w14:paraId="43F2E82E" w14:textId="77777777" w:rsidR="001A5517" w:rsidRPr="001B44CC" w:rsidRDefault="00460653" w:rsidP="00385C85">
            <w:pPr>
              <w:pStyle w:val="af3"/>
              <w:tabs>
                <w:tab w:val="left" w:pos="567"/>
              </w:tabs>
              <w:ind w:firstLine="0"/>
              <w:rPr>
                <w:sz w:val="20"/>
                <w:szCs w:val="20"/>
                <w:lang w:val="ro-RO"/>
              </w:rPr>
            </w:pPr>
            <w:r w:rsidRPr="001B44CC">
              <w:rPr>
                <w:sz w:val="20"/>
                <w:szCs w:val="20"/>
                <w:lang w:val="ro-RO"/>
              </w:rPr>
              <w:t xml:space="preserve"> (numele </w:t>
            </w:r>
            <w:proofErr w:type="spellStart"/>
            <w:r w:rsidRPr="001B44CC">
              <w:rPr>
                <w:sz w:val="20"/>
                <w:szCs w:val="20"/>
                <w:lang w:val="ro-RO"/>
              </w:rPr>
              <w:t>şi</w:t>
            </w:r>
            <w:proofErr w:type="spellEnd"/>
            <w:r w:rsidR="005D4B79" w:rsidRPr="001B44CC">
              <w:rPr>
                <w:sz w:val="20"/>
                <w:szCs w:val="20"/>
                <w:lang w:val="ro-RO"/>
              </w:rPr>
              <w:t xml:space="preserve"> </w:t>
            </w:r>
            <w:proofErr w:type="spellStart"/>
            <w:r w:rsidRPr="001B44CC">
              <w:rPr>
                <w:sz w:val="20"/>
                <w:szCs w:val="20"/>
                <w:lang w:val="ro-RO"/>
              </w:rPr>
              <w:t>funcţia</w:t>
            </w:r>
            <w:proofErr w:type="spellEnd"/>
            <w:r w:rsidRPr="001B44CC">
              <w:rPr>
                <w:sz w:val="20"/>
                <w:szCs w:val="20"/>
                <w:lang w:val="ro-RO"/>
              </w:rPr>
              <w:t xml:space="preserve"> conducătorului)</w:t>
            </w:r>
          </w:p>
          <w:p w14:paraId="58C1F3D1" w14:textId="77777777" w:rsidR="001A5517" w:rsidRPr="001B44CC" w:rsidRDefault="001A5517" w:rsidP="00196AB4">
            <w:pPr>
              <w:pStyle w:val="a"/>
              <w:numPr>
                <w:ilvl w:val="0"/>
                <w:numId w:val="0"/>
              </w:numPr>
              <w:tabs>
                <w:tab w:val="clear" w:pos="1134"/>
                <w:tab w:val="left" w:pos="3705"/>
              </w:tabs>
              <w:spacing w:after="200" w:line="276" w:lineRule="auto"/>
              <w:contextualSpacing/>
              <w:rPr>
                <w:sz w:val="12"/>
                <w:szCs w:val="12"/>
                <w:lang w:val="ro-RO"/>
              </w:rPr>
            </w:pPr>
          </w:p>
          <w:p w14:paraId="23B3813A" w14:textId="77777777" w:rsidR="00460653" w:rsidRPr="001B44CC" w:rsidRDefault="00A156C0" w:rsidP="00196AB4">
            <w:pPr>
              <w:tabs>
                <w:tab w:val="left" w:pos="3705"/>
              </w:tabs>
              <w:spacing w:after="200" w:line="276" w:lineRule="auto"/>
              <w:contextualSpacing/>
            </w:pPr>
            <w:r w:rsidRPr="001B44CC">
              <w:rPr>
                <w:b/>
              </w:rPr>
              <w:t xml:space="preserve">1. </w:t>
            </w:r>
            <w:r w:rsidR="00460653" w:rsidRPr="001B44CC">
              <w:rPr>
                <w:b/>
              </w:rPr>
              <w:t>OBIECTUL CONTRACTULUI</w:t>
            </w:r>
          </w:p>
          <w:p w14:paraId="387161EA" w14:textId="4B743EC0" w:rsidR="00460653" w:rsidRPr="001B44CC" w:rsidRDefault="00A156C0" w:rsidP="004F6F22">
            <w:pPr>
              <w:jc w:val="both"/>
            </w:pPr>
            <w:r w:rsidRPr="001B44CC">
              <w:t xml:space="preserve">1.1. </w:t>
            </w:r>
            <w:r w:rsidR="00460653" w:rsidRPr="001B44CC">
              <w:t xml:space="preserve">Antreprenorul se obligă să execute </w:t>
            </w:r>
            <w:r w:rsidR="00B04C25" w:rsidRPr="001B44CC">
              <w:rPr>
                <w:i/>
                <w:color w:val="FF0000"/>
              </w:rPr>
              <w:t xml:space="preserve">Lucrări de reparație a edificiului SCT Chişinău din str. Armenească, nr. 42B, mun. Chişinău </w:t>
            </w:r>
            <w:r w:rsidR="00460653" w:rsidRPr="001B44CC">
              <w:t xml:space="preserve">în conformitate cu </w:t>
            </w:r>
            <w:r w:rsidR="00A101F6" w:rsidRPr="001B44CC">
              <w:t xml:space="preserve">prevederile proiectului tehnic, </w:t>
            </w:r>
            <w:r w:rsidR="00460653" w:rsidRPr="001B44CC">
              <w:t xml:space="preserve">cu detaliile de execuţie, precum şi </w:t>
            </w:r>
            <w:r w:rsidR="009157BF" w:rsidRPr="001B44CC">
              <w:t>cu normativele</w:t>
            </w:r>
            <w:r w:rsidR="00460653" w:rsidRPr="001B44CC">
              <w:t xml:space="preserve">, </w:t>
            </w:r>
            <w:r w:rsidR="009157BF" w:rsidRPr="001B44CC">
              <w:t>standardele</w:t>
            </w:r>
            <w:r w:rsidR="009E719D" w:rsidRPr="001B44CC">
              <w:t xml:space="preserve"> </w:t>
            </w:r>
            <w:r w:rsidR="00460653" w:rsidRPr="001B44CC">
              <w:t>şi</w:t>
            </w:r>
            <w:r w:rsidR="009E719D" w:rsidRPr="001B44CC">
              <w:t xml:space="preserve"> </w:t>
            </w:r>
            <w:r w:rsidR="009157BF" w:rsidRPr="001B44CC">
              <w:t>prescripţiile</w:t>
            </w:r>
            <w:r w:rsidR="009E719D" w:rsidRPr="001B44CC">
              <w:t xml:space="preserve"> </w:t>
            </w:r>
            <w:r w:rsidR="00460653" w:rsidRPr="001B44CC">
              <w:t>tehnice.</w:t>
            </w:r>
          </w:p>
          <w:p w14:paraId="70C631A9" w14:textId="77777777" w:rsidR="00460653" w:rsidRPr="001B44CC" w:rsidRDefault="00460653" w:rsidP="00196AB4">
            <w:pPr>
              <w:jc w:val="both"/>
            </w:pPr>
          </w:p>
          <w:p w14:paraId="7E6C108F" w14:textId="77777777" w:rsidR="00460653" w:rsidRPr="001B44CC" w:rsidRDefault="00A156C0" w:rsidP="00196AB4">
            <w:pPr>
              <w:tabs>
                <w:tab w:val="left" w:pos="3585"/>
              </w:tabs>
              <w:spacing w:line="276" w:lineRule="auto"/>
              <w:contextualSpacing/>
            </w:pPr>
            <w:r w:rsidRPr="001B44CC">
              <w:rPr>
                <w:b/>
              </w:rPr>
              <w:t xml:space="preserve">2. </w:t>
            </w:r>
            <w:r w:rsidR="00460653" w:rsidRPr="001B44CC">
              <w:rPr>
                <w:b/>
              </w:rPr>
              <w:t>PERIOADA DE EXECUŢIE</w:t>
            </w:r>
          </w:p>
          <w:p w14:paraId="12C43B02" w14:textId="77777777" w:rsidR="00460653" w:rsidRPr="001B44CC" w:rsidRDefault="00A156C0" w:rsidP="00196AB4">
            <w:pPr>
              <w:pStyle w:val="af3"/>
              <w:tabs>
                <w:tab w:val="left" w:pos="567"/>
              </w:tabs>
              <w:spacing w:line="276" w:lineRule="auto"/>
              <w:ind w:firstLine="0"/>
              <w:rPr>
                <w:lang w:val="ro-RO"/>
              </w:rPr>
            </w:pPr>
            <w:r w:rsidRPr="001B44CC">
              <w:rPr>
                <w:lang w:val="ro-RO"/>
              </w:rPr>
              <w:t xml:space="preserve">2.1. </w:t>
            </w:r>
            <w:r w:rsidR="00460653" w:rsidRPr="001B44CC">
              <w:rPr>
                <w:lang w:val="ro-RO"/>
              </w:rPr>
              <w:t xml:space="preserve">Durata de </w:t>
            </w:r>
            <w:proofErr w:type="spellStart"/>
            <w:r w:rsidR="00460653" w:rsidRPr="001B44CC">
              <w:rPr>
                <w:lang w:val="ro-RO"/>
              </w:rPr>
              <w:t>execuţie</w:t>
            </w:r>
            <w:proofErr w:type="spellEnd"/>
            <w:r w:rsidR="00460653" w:rsidRPr="001B44CC">
              <w:rPr>
                <w:lang w:val="ro-RO"/>
              </w:rPr>
              <w:t xml:space="preserve"> a lucrărilor contractate este de </w:t>
            </w:r>
            <w:r w:rsidR="009F0FE8" w:rsidRPr="001B44CC">
              <w:rPr>
                <w:lang w:val="ro-RO"/>
              </w:rPr>
              <w:t>_________ luni</w:t>
            </w:r>
            <w:r w:rsidR="005D4B79" w:rsidRPr="001B44CC">
              <w:rPr>
                <w:lang w:val="ro-RO"/>
              </w:rPr>
              <w:t xml:space="preserve"> </w:t>
            </w:r>
            <w:r w:rsidR="00EB65F6" w:rsidRPr="001B44CC">
              <w:rPr>
                <w:lang w:val="ro-RO"/>
              </w:rPr>
              <w:t xml:space="preserve">și </w:t>
            </w:r>
            <w:proofErr w:type="spellStart"/>
            <w:r w:rsidR="00EB65F6" w:rsidRPr="001B44CC">
              <w:rPr>
                <w:lang w:val="ro-RO"/>
              </w:rPr>
              <w:t>zile___</w:t>
            </w:r>
            <w:r w:rsidR="00460653" w:rsidRPr="001B44CC">
              <w:rPr>
                <w:lang w:val="ro-RO"/>
              </w:rPr>
              <w:t>după</w:t>
            </w:r>
            <w:proofErr w:type="spellEnd"/>
            <w:r w:rsidR="00460653" w:rsidRPr="001B44CC">
              <w:rPr>
                <w:lang w:val="ro-RO"/>
              </w:rPr>
              <w:t xml:space="preserve"> primirea ordinului de începere a </w:t>
            </w:r>
            <w:proofErr w:type="spellStart"/>
            <w:r w:rsidR="00460653" w:rsidRPr="001B44CC">
              <w:rPr>
                <w:lang w:val="ro-RO"/>
              </w:rPr>
              <w:t>execuţiei</w:t>
            </w:r>
            <w:proofErr w:type="spellEnd"/>
            <w:r w:rsidR="005D4B79" w:rsidRPr="001B44CC">
              <w:rPr>
                <w:lang w:val="ro-RO"/>
              </w:rPr>
              <w:t xml:space="preserve"> </w:t>
            </w:r>
            <w:proofErr w:type="spellStart"/>
            <w:r w:rsidR="00460653" w:rsidRPr="001B44CC">
              <w:rPr>
                <w:lang w:val="ro-RO"/>
              </w:rPr>
              <w:t>şi</w:t>
            </w:r>
            <w:proofErr w:type="spellEnd"/>
            <w:r w:rsidR="00460653" w:rsidRPr="001B44CC">
              <w:rPr>
                <w:lang w:val="ro-RO"/>
              </w:rPr>
              <w:t xml:space="preserve"> asigurării lucrului ritmic de către beneficiar</w:t>
            </w:r>
            <w:r w:rsidR="005D4B79" w:rsidRPr="001B44CC">
              <w:rPr>
                <w:lang w:val="ro-RO"/>
              </w:rPr>
              <w:t>-</w:t>
            </w:r>
            <w:r w:rsidR="00460653" w:rsidRPr="001B44CC">
              <w:rPr>
                <w:lang w:val="ro-RO"/>
              </w:rPr>
              <w:t>ordonatorul de credite.</w:t>
            </w:r>
          </w:p>
          <w:p w14:paraId="0D18755A" w14:textId="77777777" w:rsidR="00460653" w:rsidRPr="001B44CC" w:rsidRDefault="00A156C0" w:rsidP="00196AB4">
            <w:pPr>
              <w:pStyle w:val="af3"/>
              <w:tabs>
                <w:tab w:val="left" w:pos="567"/>
              </w:tabs>
              <w:spacing w:line="276" w:lineRule="auto"/>
              <w:ind w:firstLine="0"/>
              <w:rPr>
                <w:lang w:val="ro-RO"/>
              </w:rPr>
            </w:pPr>
            <w:r w:rsidRPr="001B44CC">
              <w:rPr>
                <w:lang w:val="ro-RO"/>
              </w:rPr>
              <w:lastRenderedPageBreak/>
              <w:t xml:space="preserve">2.2. </w:t>
            </w:r>
            <w:r w:rsidR="00460653" w:rsidRPr="001B44CC">
              <w:rPr>
                <w:lang w:val="ro-RO"/>
              </w:rPr>
              <w:t xml:space="preserve">Graficul de </w:t>
            </w:r>
            <w:proofErr w:type="spellStart"/>
            <w:r w:rsidR="00460653" w:rsidRPr="001B44CC">
              <w:rPr>
                <w:lang w:val="ro-RO"/>
              </w:rPr>
              <w:t>execuţie</w:t>
            </w:r>
            <w:proofErr w:type="spellEnd"/>
            <w:r w:rsidR="00460653" w:rsidRPr="001B44CC">
              <w:rPr>
                <w:lang w:val="ro-RO"/>
              </w:rPr>
              <w:t xml:space="preserve"> a lucrărilor se va efectua conform </w:t>
            </w:r>
            <w:proofErr w:type="spellStart"/>
            <w:r w:rsidR="00460653" w:rsidRPr="001B44CC">
              <w:rPr>
                <w:lang w:val="ro-RO"/>
              </w:rPr>
              <w:t>specificaţiei</w:t>
            </w:r>
            <w:proofErr w:type="spellEnd"/>
            <w:r w:rsidR="00460653" w:rsidRPr="001B44CC">
              <w:rPr>
                <w:lang w:val="ro-RO"/>
              </w:rPr>
              <w:t xml:space="preserve"> din anexa </w:t>
            </w:r>
            <w:r w:rsidR="009157BF" w:rsidRPr="001B44CC">
              <w:rPr>
                <w:lang w:val="ro-RO"/>
              </w:rPr>
              <w:t xml:space="preserve">la </w:t>
            </w:r>
            <w:r w:rsidR="00460653" w:rsidRPr="001B44CC">
              <w:rPr>
                <w:lang w:val="ro-RO"/>
              </w:rPr>
              <w:t xml:space="preserve">prezentul contract. </w:t>
            </w:r>
          </w:p>
          <w:p w14:paraId="7E5AA4F4" w14:textId="77777777" w:rsidR="00460653" w:rsidRPr="001B44CC" w:rsidRDefault="00A156C0" w:rsidP="00196AB4">
            <w:pPr>
              <w:pStyle w:val="af3"/>
              <w:tabs>
                <w:tab w:val="left" w:pos="567"/>
              </w:tabs>
              <w:spacing w:line="276" w:lineRule="auto"/>
              <w:ind w:firstLine="0"/>
              <w:rPr>
                <w:lang w:val="ro-RO"/>
              </w:rPr>
            </w:pPr>
            <w:r w:rsidRPr="001B44CC">
              <w:rPr>
                <w:lang w:val="ro-RO"/>
              </w:rPr>
              <w:t xml:space="preserve">2.3. </w:t>
            </w:r>
            <w:r w:rsidR="00460653" w:rsidRPr="001B44CC">
              <w:rPr>
                <w:lang w:val="ro-RO"/>
              </w:rPr>
              <w:t xml:space="preserve">Perioada de </w:t>
            </w:r>
            <w:proofErr w:type="spellStart"/>
            <w:r w:rsidR="00460653" w:rsidRPr="001B44CC">
              <w:rPr>
                <w:lang w:val="ro-RO"/>
              </w:rPr>
              <w:t>execuţie</w:t>
            </w:r>
            <w:proofErr w:type="spellEnd"/>
            <w:r w:rsidR="00460653" w:rsidRPr="001B44CC">
              <w:rPr>
                <w:lang w:val="ro-RO"/>
              </w:rPr>
              <w:t xml:space="preserve"> poate fi prelungită </w:t>
            </w:r>
            <w:r w:rsidR="00EB65F6" w:rsidRPr="001B44CC">
              <w:rPr>
                <w:lang w:val="ro-RO"/>
              </w:rPr>
              <w:t xml:space="preserve">sau suspendată </w:t>
            </w:r>
            <w:r w:rsidR="00460653" w:rsidRPr="001B44CC">
              <w:rPr>
                <w:lang w:val="ro-RO"/>
              </w:rPr>
              <w:t xml:space="preserve">dacă constrângerea </w:t>
            </w:r>
            <w:proofErr w:type="spellStart"/>
            <w:r w:rsidR="00460653" w:rsidRPr="001B44CC">
              <w:rPr>
                <w:lang w:val="ro-RO"/>
              </w:rPr>
              <w:t>activităţii</w:t>
            </w:r>
            <w:proofErr w:type="spellEnd"/>
            <w:r w:rsidR="00460653" w:rsidRPr="001B44CC">
              <w:rPr>
                <w:lang w:val="ro-RO"/>
              </w:rPr>
              <w:t xml:space="preserve"> se datorează următoarelor cauze:</w:t>
            </w:r>
          </w:p>
          <w:p w14:paraId="76772BBC" w14:textId="77777777" w:rsidR="00460653" w:rsidRPr="001B44CC" w:rsidRDefault="00460653" w:rsidP="00EF3D50">
            <w:pPr>
              <w:numPr>
                <w:ilvl w:val="0"/>
                <w:numId w:val="7"/>
              </w:numPr>
              <w:tabs>
                <w:tab w:val="left" w:pos="1276"/>
              </w:tabs>
              <w:spacing w:line="276" w:lineRule="auto"/>
              <w:ind w:left="0" w:hanging="425"/>
              <w:jc w:val="both"/>
            </w:pPr>
            <w:r w:rsidRPr="001B44CC">
              <w:t>generate de Beneficiar;</w:t>
            </w:r>
          </w:p>
          <w:p w14:paraId="54D5B851" w14:textId="77777777" w:rsidR="00460653" w:rsidRPr="001B44CC" w:rsidRDefault="001B1B6D" w:rsidP="00EF3D50">
            <w:pPr>
              <w:numPr>
                <w:ilvl w:val="0"/>
                <w:numId w:val="7"/>
              </w:numPr>
              <w:tabs>
                <w:tab w:val="left" w:pos="1276"/>
              </w:tabs>
              <w:spacing w:line="276" w:lineRule="auto"/>
              <w:ind w:left="0" w:hanging="425"/>
              <w:jc w:val="both"/>
            </w:pPr>
            <w:r w:rsidRPr="001B44CC">
              <w:t>datorită impedimentului care justifică neexecutarea obligației</w:t>
            </w:r>
            <w:r w:rsidR="00460653" w:rsidRPr="001B44CC">
              <w:t xml:space="preserve"> sau altei situaţii extreme neimputabile şi imprevizibile pentru Antreprenor;</w:t>
            </w:r>
          </w:p>
          <w:p w14:paraId="260CE05B" w14:textId="77777777" w:rsidR="00460653" w:rsidRPr="001B44CC" w:rsidRDefault="00460653" w:rsidP="00EF3D50">
            <w:pPr>
              <w:numPr>
                <w:ilvl w:val="0"/>
                <w:numId w:val="7"/>
              </w:numPr>
              <w:tabs>
                <w:tab w:val="left" w:pos="1276"/>
              </w:tabs>
              <w:spacing w:line="276" w:lineRule="auto"/>
              <w:ind w:left="0" w:hanging="425"/>
              <w:jc w:val="both"/>
            </w:pPr>
            <w:r w:rsidRPr="001B44CC">
              <w:t xml:space="preserve">influenţei factorilor climatici, </w:t>
            </w:r>
            <w:r w:rsidR="00E3793E" w:rsidRPr="001B44CC">
              <w:t>care duc la imposibilitatea executării lucrărilor stabilite conform caietului de sarcini, or executarea lor în asemenea codiții climaterice se va răsfrânge asupra calității lucrărilor</w:t>
            </w:r>
            <w:r w:rsidRPr="001B44CC">
              <w:t>;</w:t>
            </w:r>
          </w:p>
          <w:p w14:paraId="5707D03C" w14:textId="77777777" w:rsidR="00460653" w:rsidRPr="001B44CC" w:rsidRDefault="00460653" w:rsidP="00EF3D50">
            <w:pPr>
              <w:numPr>
                <w:ilvl w:val="0"/>
                <w:numId w:val="7"/>
              </w:numPr>
              <w:tabs>
                <w:tab w:val="left" w:pos="1276"/>
              </w:tabs>
              <w:spacing w:line="276" w:lineRule="auto"/>
              <w:ind w:left="0" w:hanging="425"/>
              <w:jc w:val="both"/>
            </w:pPr>
            <w:r w:rsidRPr="001B44CC">
              <w:t>calamităţilor naturale recunoscute de autoritatea legală.</w:t>
            </w:r>
          </w:p>
          <w:p w14:paraId="61CC6B15" w14:textId="77777777" w:rsidR="00460653" w:rsidRPr="001B44CC" w:rsidRDefault="00A156C0" w:rsidP="00196AB4">
            <w:pPr>
              <w:pStyle w:val="af3"/>
              <w:tabs>
                <w:tab w:val="left" w:pos="567"/>
              </w:tabs>
              <w:spacing w:line="276" w:lineRule="auto"/>
              <w:ind w:firstLine="0"/>
              <w:rPr>
                <w:lang w:val="ro-RO"/>
              </w:rPr>
            </w:pPr>
            <w:r w:rsidRPr="001B44CC">
              <w:rPr>
                <w:lang w:val="ro-RO"/>
              </w:rPr>
              <w:t xml:space="preserve">2.4. </w:t>
            </w:r>
            <w:r w:rsidR="00460653" w:rsidRPr="001B44CC">
              <w:rPr>
                <w:lang w:val="ro-RO"/>
              </w:rPr>
              <w:t xml:space="preserve">Conform </w:t>
            </w:r>
            <w:proofErr w:type="spellStart"/>
            <w:r w:rsidR="00460653" w:rsidRPr="001B44CC">
              <w:rPr>
                <w:lang w:val="ro-RO"/>
              </w:rPr>
              <w:t>dispoziţiei</w:t>
            </w:r>
            <w:proofErr w:type="spellEnd"/>
            <w:r w:rsidR="00460653" w:rsidRPr="001B44CC">
              <w:rPr>
                <w:lang w:val="ro-RO"/>
              </w:rPr>
              <w:t xml:space="preserve"> scrise a Beneficiarului, Antreprenorul va sista </w:t>
            </w:r>
            <w:proofErr w:type="spellStart"/>
            <w:r w:rsidR="00460653" w:rsidRPr="001B44CC">
              <w:rPr>
                <w:lang w:val="ro-RO"/>
              </w:rPr>
              <w:t>execuţia</w:t>
            </w:r>
            <w:proofErr w:type="spellEnd"/>
            <w:r w:rsidR="00460653" w:rsidRPr="001B44CC">
              <w:rPr>
                <w:lang w:val="ro-RO"/>
              </w:rPr>
              <w:t xml:space="preserve"> lucrărilor sau a unor </w:t>
            </w:r>
            <w:proofErr w:type="spellStart"/>
            <w:r w:rsidR="00460653" w:rsidRPr="001B44CC">
              <w:rPr>
                <w:lang w:val="ro-RO"/>
              </w:rPr>
              <w:t>părţi</w:t>
            </w:r>
            <w:proofErr w:type="spellEnd"/>
            <w:r w:rsidR="00460653" w:rsidRPr="001B44CC">
              <w:rPr>
                <w:lang w:val="ro-RO"/>
              </w:rPr>
              <w:t xml:space="preserve"> ale acestora pe o durată </w:t>
            </w:r>
            <w:proofErr w:type="spellStart"/>
            <w:r w:rsidR="00460653" w:rsidRPr="001B44CC">
              <w:rPr>
                <w:lang w:val="ro-RO"/>
              </w:rPr>
              <w:t>şi</w:t>
            </w:r>
            <w:proofErr w:type="spellEnd"/>
            <w:r w:rsidR="00460653" w:rsidRPr="001B44CC">
              <w:rPr>
                <w:lang w:val="ro-RO"/>
              </w:rPr>
              <w:t xml:space="preserve"> în modul în care Beneficiarul consideră necesar. Pe timpul suspendării, Antreprenorul va proteja </w:t>
            </w:r>
            <w:proofErr w:type="spellStart"/>
            <w:r w:rsidR="00460653" w:rsidRPr="001B44CC">
              <w:rPr>
                <w:lang w:val="ro-RO"/>
              </w:rPr>
              <w:t>şi</w:t>
            </w:r>
            <w:proofErr w:type="spellEnd"/>
            <w:r w:rsidR="00460653" w:rsidRPr="001B44CC">
              <w:rPr>
                <w:lang w:val="ro-RO"/>
              </w:rPr>
              <w:t xml:space="preserve"> conserva lucrările în mod corespunzător, </w:t>
            </w:r>
            <w:proofErr w:type="spellStart"/>
            <w:r w:rsidR="00460653" w:rsidRPr="001B44CC">
              <w:rPr>
                <w:lang w:val="ro-RO"/>
              </w:rPr>
              <w:t>aşa</w:t>
            </w:r>
            <w:proofErr w:type="spellEnd"/>
            <w:r w:rsidR="00460653" w:rsidRPr="001B44CC">
              <w:rPr>
                <w:lang w:val="ro-RO"/>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1B44CC">
              <w:rPr>
                <w:lang w:val="ro-RO"/>
              </w:rPr>
              <w:t>părţi</w:t>
            </w:r>
            <w:proofErr w:type="spellEnd"/>
            <w:r w:rsidR="00460653" w:rsidRPr="001B44CC">
              <w:rPr>
                <w:lang w:val="ro-RO"/>
              </w:rPr>
              <w:t xml:space="preserve"> din ele, din </w:t>
            </w:r>
            <w:proofErr w:type="spellStart"/>
            <w:r w:rsidR="00460653" w:rsidRPr="001B44CC">
              <w:rPr>
                <w:lang w:val="ro-RO"/>
              </w:rPr>
              <w:t>iniţiativa</w:t>
            </w:r>
            <w:proofErr w:type="spellEnd"/>
            <w:r w:rsidR="00460653" w:rsidRPr="001B44CC">
              <w:rPr>
                <w:lang w:val="ro-RO"/>
              </w:rPr>
              <w:t xml:space="preserve"> Antreprenorului, acesta suportă pe timpul suspendării toate cheltuielile, privind protejarea </w:t>
            </w:r>
            <w:proofErr w:type="spellStart"/>
            <w:r w:rsidR="00460653" w:rsidRPr="001B44CC">
              <w:rPr>
                <w:lang w:val="ro-RO"/>
              </w:rPr>
              <w:t>şi</w:t>
            </w:r>
            <w:proofErr w:type="spellEnd"/>
            <w:r w:rsidR="00460653" w:rsidRPr="001B44CC">
              <w:rPr>
                <w:lang w:val="ro-RO"/>
              </w:rPr>
              <w:t xml:space="preserve"> conservarea lucrărilor cu bună </w:t>
            </w:r>
            <w:proofErr w:type="spellStart"/>
            <w:r w:rsidR="00460653" w:rsidRPr="001B44CC">
              <w:rPr>
                <w:lang w:val="ro-RO"/>
              </w:rPr>
              <w:t>diligenţă</w:t>
            </w:r>
            <w:proofErr w:type="spellEnd"/>
            <w:r w:rsidR="00460653" w:rsidRPr="001B44CC">
              <w:rPr>
                <w:lang w:val="ro-RO"/>
              </w:rPr>
              <w:t>.</w:t>
            </w:r>
          </w:p>
          <w:p w14:paraId="7A34E3EF" w14:textId="77777777" w:rsidR="00460653" w:rsidRPr="001B44CC" w:rsidRDefault="00A156C0" w:rsidP="00196AB4">
            <w:pPr>
              <w:pStyle w:val="af3"/>
              <w:tabs>
                <w:tab w:val="left" w:pos="567"/>
              </w:tabs>
              <w:spacing w:line="276" w:lineRule="auto"/>
              <w:ind w:firstLine="0"/>
              <w:rPr>
                <w:lang w:val="ro-RO"/>
              </w:rPr>
            </w:pPr>
            <w:r w:rsidRPr="001B44CC">
              <w:rPr>
                <w:lang w:val="ro-RO"/>
              </w:rPr>
              <w:t xml:space="preserve">2.5. </w:t>
            </w:r>
            <w:r w:rsidR="00460653" w:rsidRPr="001B44CC">
              <w:rPr>
                <w:lang w:val="ro-RO"/>
              </w:rPr>
              <w:t xml:space="preserve">La terminarea lucrărilor, Antreprenorul </w:t>
            </w:r>
            <w:r w:rsidR="00183D79" w:rsidRPr="001B44CC">
              <w:rPr>
                <w:lang w:val="ro-RO"/>
              </w:rPr>
              <w:t>va notifica Beneficiarul că su</w:t>
            </w:r>
            <w:r w:rsidR="00460653" w:rsidRPr="001B44CC">
              <w:rPr>
                <w:lang w:val="ro-RO"/>
              </w:rPr>
              <w:t xml:space="preserve">nt îndeplinite </w:t>
            </w:r>
            <w:proofErr w:type="spellStart"/>
            <w:r w:rsidR="00460653" w:rsidRPr="001B44CC">
              <w:rPr>
                <w:lang w:val="ro-RO"/>
              </w:rPr>
              <w:t>condiţiile</w:t>
            </w:r>
            <w:proofErr w:type="spellEnd"/>
            <w:r w:rsidR="00460653" w:rsidRPr="001B44CC">
              <w:rPr>
                <w:lang w:val="ro-RO"/>
              </w:rPr>
              <w:t xml:space="preserve"> de </w:t>
            </w:r>
            <w:proofErr w:type="spellStart"/>
            <w:r w:rsidR="00460653" w:rsidRPr="001B44CC">
              <w:rPr>
                <w:lang w:val="ro-RO"/>
              </w:rPr>
              <w:t>recepţie</w:t>
            </w:r>
            <w:proofErr w:type="spellEnd"/>
            <w:r w:rsidR="00460653" w:rsidRPr="001B44CC">
              <w:rPr>
                <w:lang w:val="ro-RO"/>
              </w:rPr>
              <w:t xml:space="preserve">, solicitând convocarea comisiei. În baza acestei notificări, Beneficiarul va convoca comisia de  </w:t>
            </w:r>
            <w:proofErr w:type="spellStart"/>
            <w:r w:rsidR="00460653" w:rsidRPr="001B44CC">
              <w:rPr>
                <w:lang w:val="ro-RO"/>
              </w:rPr>
              <w:t>recepţie</w:t>
            </w:r>
            <w:proofErr w:type="spellEnd"/>
            <w:r w:rsidR="00460653" w:rsidRPr="001B44CC">
              <w:rPr>
                <w:lang w:val="ro-RO"/>
              </w:rPr>
              <w:t xml:space="preserve"> pentru terminarea lucrărilor.</w:t>
            </w:r>
          </w:p>
          <w:p w14:paraId="5A1949D3" w14:textId="77777777" w:rsidR="007A2F41" w:rsidRPr="001B44CC" w:rsidRDefault="00A156C0" w:rsidP="00684D44">
            <w:pPr>
              <w:spacing w:after="200" w:line="276" w:lineRule="auto"/>
              <w:contextualSpacing/>
              <w:jc w:val="both"/>
            </w:pPr>
            <w:r w:rsidRPr="001B44CC">
              <w:t xml:space="preserve">2.6. </w:t>
            </w:r>
            <w:r w:rsidR="00460653" w:rsidRPr="001B44CC">
              <w:t>În baza documentelor de confirmare a execuţieişi a constatărilor efectuate pe teren,</w:t>
            </w:r>
            <w:r w:rsidR="00183D79" w:rsidRPr="001B44CC">
              <w:t xml:space="preserve"> Beneficiarul va aprecia dacă su</w:t>
            </w:r>
            <w:r w:rsidR="00460653" w:rsidRPr="001B44CC">
              <w:t>nt întrunite condiţiile pentru anunţarea comisiei de recepţie. În cazul în care se constată că s</w:t>
            </w:r>
            <w:r w:rsidR="00183D79" w:rsidRPr="001B44CC">
              <w:t>u</w:t>
            </w:r>
            <w:r w:rsidR="00460653" w:rsidRPr="001B44CC">
              <w:t>nt lipsuri şi</w:t>
            </w:r>
            <w:r w:rsidR="005D4B79" w:rsidRPr="001B44CC">
              <w:t xml:space="preserve"> </w:t>
            </w:r>
            <w:r w:rsidR="00460653" w:rsidRPr="001B44CC">
              <w:t>deficienţe</w:t>
            </w:r>
            <w:r w:rsidRPr="001B44CC">
              <w:t>,</w:t>
            </w:r>
            <w:r w:rsidR="00460653" w:rsidRPr="001B44CC">
              <w:t xml:space="preserve"> acestea vor fi aduse la cunoştinţă</w:t>
            </w:r>
            <w:r w:rsidR="005D4B79" w:rsidRPr="001B44CC">
              <w:t xml:space="preserve"> </w:t>
            </w:r>
            <w:r w:rsidR="00460653" w:rsidRPr="001B44CC">
              <w:t>şi remediate din contul Antreprenorului, stabilindu-se termenele necesare pentru finalizare sau remediere. După constatarea lichidării tuturor lipsurilor şi</w:t>
            </w:r>
            <w:r w:rsidR="005D4B79" w:rsidRPr="001B44CC">
              <w:t xml:space="preserve"> </w:t>
            </w:r>
            <w:r w:rsidR="00460653" w:rsidRPr="001B44CC">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1B44CC">
              <w:t>clauzele</w:t>
            </w:r>
            <w:r w:rsidR="00460653" w:rsidRPr="001B44CC">
              <w:t xml:space="preserve"> din contract. În funcţie de constatările făcute</w:t>
            </w:r>
            <w:r w:rsidRPr="001B44CC">
              <w:t>,</w:t>
            </w:r>
            <w:r w:rsidR="00460653" w:rsidRPr="001B44CC">
              <w:t xml:space="preserve"> Beneficiarul va aproba sau va respinge recepţia. Recepţia poate fi făcută şi pentru părţi de construcţie distincte fizic şi</w:t>
            </w:r>
            <w:r w:rsidR="005D4B79" w:rsidRPr="001B44CC">
              <w:t xml:space="preserve"> </w:t>
            </w:r>
            <w:r w:rsidR="00460653" w:rsidRPr="001B44CC">
              <w:t>funcţional.</w:t>
            </w:r>
          </w:p>
          <w:p w14:paraId="17320330" w14:textId="77777777" w:rsidR="009E4204" w:rsidRPr="001B44CC" w:rsidRDefault="009E4204" w:rsidP="009E4204">
            <w:pPr>
              <w:shd w:val="clear" w:color="auto" w:fill="FFFFFF" w:themeFill="background1"/>
              <w:tabs>
                <w:tab w:val="right" w:pos="0"/>
              </w:tabs>
              <w:spacing w:before="120"/>
              <w:rPr>
                <w:b/>
                <w:noProof w:val="0"/>
                <w:lang w:eastAsia="ru-RU"/>
              </w:rPr>
            </w:pPr>
            <w:r w:rsidRPr="001B44CC">
              <w:t>2.7.</w:t>
            </w:r>
            <w:r w:rsidR="002F6A1E" w:rsidRPr="001B44CC">
              <w:t>Se</w:t>
            </w:r>
            <w:r w:rsidRPr="001B44CC">
              <w:t xml:space="preserve"> indică t</w:t>
            </w:r>
            <w:proofErr w:type="spellStart"/>
            <w:r w:rsidRPr="001B44CC">
              <w:rPr>
                <w:noProof w:val="0"/>
                <w:lang w:eastAsia="ru-RU"/>
              </w:rPr>
              <w:t>ermenul</w:t>
            </w:r>
            <w:proofErr w:type="spellEnd"/>
            <w:r w:rsidRPr="001B44CC">
              <w:rPr>
                <w:noProof w:val="0"/>
                <w:lang w:eastAsia="ru-RU"/>
              </w:rPr>
              <w:t xml:space="preserve"> de garanție a lucrărilor</w:t>
            </w:r>
            <w:r w:rsidRPr="001B44CC">
              <w:rPr>
                <w:b/>
                <w:noProof w:val="0"/>
                <w:lang w:eastAsia="ru-RU"/>
              </w:rPr>
              <w:t>___________________.</w:t>
            </w:r>
          </w:p>
          <w:p w14:paraId="74B1129D" w14:textId="77777777" w:rsidR="007A2F41" w:rsidRPr="001B44CC" w:rsidRDefault="007A2F41" w:rsidP="00196AB4">
            <w:pPr>
              <w:pStyle w:val="a"/>
              <w:numPr>
                <w:ilvl w:val="0"/>
                <w:numId w:val="0"/>
              </w:numPr>
              <w:rPr>
                <w:lang w:val="ro-RO"/>
              </w:rPr>
            </w:pPr>
          </w:p>
          <w:p w14:paraId="48240A7E" w14:textId="77777777" w:rsidR="00460653" w:rsidRPr="001B44CC" w:rsidRDefault="00A156C0" w:rsidP="00196AB4">
            <w:pPr>
              <w:tabs>
                <w:tab w:val="left" w:pos="3645"/>
              </w:tabs>
              <w:spacing w:line="276" w:lineRule="auto"/>
              <w:contextualSpacing/>
            </w:pPr>
            <w:r w:rsidRPr="001B44CC">
              <w:rPr>
                <w:b/>
              </w:rPr>
              <w:t xml:space="preserve">3. </w:t>
            </w:r>
            <w:r w:rsidR="00460653" w:rsidRPr="001B44CC">
              <w:rPr>
                <w:b/>
              </w:rPr>
              <w:t>VALOAREA LUCRĂRILOR ŞI MODALITĂŢILE DE PLATĂ</w:t>
            </w:r>
          </w:p>
          <w:p w14:paraId="29B36E8C" w14:textId="6ACF7CE6" w:rsidR="007A2F41" w:rsidRPr="001B44CC" w:rsidRDefault="00E503F9" w:rsidP="00196AB4">
            <w:pPr>
              <w:jc w:val="both"/>
            </w:pPr>
            <w:r w:rsidRPr="001B44CC">
              <w:t>3.1</w:t>
            </w:r>
            <w:r w:rsidR="00A156C0" w:rsidRPr="001B44CC">
              <w:t>.</w:t>
            </w:r>
            <w:r w:rsidR="00460653" w:rsidRPr="001B44CC">
              <w:t>Valoarea lucrărilor</w:t>
            </w:r>
            <w:r w:rsidR="009E719D" w:rsidRPr="001B44CC">
              <w:t>,</w:t>
            </w:r>
            <w:r w:rsidR="00460653" w:rsidRPr="001B44CC">
              <w:t xml:space="preserve"> ce reprezintă obiectul prezentului contract</w:t>
            </w:r>
            <w:r w:rsidR="009E719D" w:rsidRPr="001B44CC">
              <w:t>,</w:t>
            </w:r>
            <w:r w:rsidR="00460653" w:rsidRPr="001B44CC">
              <w:t xml:space="preserve"> este de</w:t>
            </w:r>
            <w:r w:rsidR="00A101F6" w:rsidRPr="001B44CC">
              <w:t>__________________</w:t>
            </w:r>
            <w:r w:rsidR="007A2F41" w:rsidRPr="001B44CC">
              <w:t>_______lei</w:t>
            </w:r>
            <w:r w:rsidR="00DF4DCF" w:rsidRPr="001B44CC">
              <w:t xml:space="preserve"> </w:t>
            </w:r>
            <w:r w:rsidR="007A2F41" w:rsidRPr="001B44CC">
              <w:t>MD, inclusiv __________ TVA lei MD</w:t>
            </w:r>
            <w:r w:rsidR="007A2F41" w:rsidRPr="001B44CC">
              <w:rPr>
                <w:sz w:val="20"/>
                <w:szCs w:val="20"/>
              </w:rPr>
              <w:t xml:space="preserve">.                                              </w:t>
            </w:r>
            <w:r w:rsidR="005D4B79" w:rsidRPr="001B44CC">
              <w:rPr>
                <w:sz w:val="20"/>
                <w:szCs w:val="20"/>
              </w:rPr>
              <w:t xml:space="preserve">           </w:t>
            </w:r>
            <w:r w:rsidR="007A2F41" w:rsidRPr="001B44CC">
              <w:rPr>
                <w:i/>
                <w:sz w:val="20"/>
                <w:szCs w:val="20"/>
              </w:rPr>
              <w:t xml:space="preserve">(suma cu cifre şi litere)   </w:t>
            </w:r>
            <w:r w:rsidR="005D4B79" w:rsidRPr="001B44CC">
              <w:rPr>
                <w:i/>
                <w:sz w:val="20"/>
                <w:szCs w:val="20"/>
              </w:rPr>
              <w:t xml:space="preserve">                                                                  </w:t>
            </w:r>
            <w:r w:rsidR="00D93094" w:rsidRPr="001B44CC">
              <w:rPr>
                <w:i/>
                <w:sz w:val="20"/>
                <w:szCs w:val="20"/>
              </w:rPr>
              <w:t xml:space="preserve">        </w:t>
            </w:r>
            <w:r w:rsidR="007A2F41" w:rsidRPr="001B44CC">
              <w:rPr>
                <w:i/>
                <w:sz w:val="20"/>
                <w:szCs w:val="20"/>
              </w:rPr>
              <w:t>(suma cu cifre şi litere)</w:t>
            </w:r>
          </w:p>
          <w:p w14:paraId="63A4C47A" w14:textId="6C3BAC77" w:rsidR="00995AF6" w:rsidRPr="002D6B28" w:rsidRDefault="00E503F9" w:rsidP="00196AB4">
            <w:pPr>
              <w:pStyle w:val="af3"/>
              <w:tabs>
                <w:tab w:val="left" w:pos="321"/>
              </w:tabs>
              <w:spacing w:line="276" w:lineRule="auto"/>
              <w:ind w:firstLine="0"/>
              <w:rPr>
                <w:color w:val="FF0000"/>
                <w:lang w:val="ro-RO"/>
              </w:rPr>
            </w:pPr>
            <w:r w:rsidRPr="001B44CC">
              <w:rPr>
                <w:lang w:val="ro-RO"/>
              </w:rPr>
              <w:t>3.2</w:t>
            </w:r>
            <w:r w:rsidR="00A156C0" w:rsidRPr="001B44CC">
              <w:rPr>
                <w:lang w:val="ro-RO"/>
              </w:rPr>
              <w:t>.</w:t>
            </w:r>
            <w:r w:rsidR="00460653" w:rsidRPr="001B44CC">
              <w:rPr>
                <w:lang w:val="ro-RO"/>
              </w:rPr>
              <w:t xml:space="preserve">Achitările vor fi efectuate prin transfer în baza facturilor fiscale, după primirea proceselor </w:t>
            </w:r>
            <w:r w:rsidR="00A156C0" w:rsidRPr="001B44CC">
              <w:rPr>
                <w:lang w:val="ro-RO"/>
              </w:rPr>
              <w:t>–</w:t>
            </w:r>
            <w:r w:rsidR="00460653" w:rsidRPr="001B44CC">
              <w:rPr>
                <w:lang w:val="ro-RO"/>
              </w:rPr>
              <w:t xml:space="preserve"> verbale de </w:t>
            </w:r>
            <w:proofErr w:type="spellStart"/>
            <w:r w:rsidR="00460653" w:rsidRPr="001B44CC">
              <w:rPr>
                <w:lang w:val="ro-RO"/>
              </w:rPr>
              <w:t>recepţie</w:t>
            </w:r>
            <w:proofErr w:type="spellEnd"/>
            <w:r w:rsidR="00460653" w:rsidRPr="001B44CC">
              <w:rPr>
                <w:lang w:val="ro-RO"/>
              </w:rPr>
              <w:t xml:space="preserve"> a lucrărilor executate, semnate </w:t>
            </w:r>
            <w:proofErr w:type="spellStart"/>
            <w:r w:rsidR="00460653" w:rsidRPr="001B44CC">
              <w:rPr>
                <w:lang w:val="ro-RO"/>
              </w:rPr>
              <w:t>şi</w:t>
            </w:r>
            <w:proofErr w:type="spellEnd"/>
            <w:r w:rsidR="00995AF6" w:rsidRPr="001B44CC">
              <w:rPr>
                <w:lang w:val="ro-RO"/>
              </w:rPr>
              <w:t xml:space="preserve"> acceptate de către Beneficiar</w:t>
            </w:r>
            <w:r w:rsidR="002D6B28">
              <w:rPr>
                <w:lang w:val="ro-RO"/>
              </w:rPr>
              <w:t xml:space="preserve"> - </w:t>
            </w:r>
            <w:bookmarkStart w:id="14" w:name="_GoBack"/>
            <w:r w:rsidR="002D6B28" w:rsidRPr="002D6B28">
              <w:rPr>
                <w:bCs/>
                <w:i/>
                <w:color w:val="FF0000"/>
                <w:lang w:val="en-US"/>
              </w:rPr>
              <w:t>în termen de 20 (douăzeci) de zile lucrătoare</w:t>
            </w:r>
            <w:r w:rsidR="00995AF6" w:rsidRPr="002D6B28">
              <w:rPr>
                <w:color w:val="FF0000"/>
                <w:lang w:val="ro-RO"/>
              </w:rPr>
              <w:t>.</w:t>
            </w:r>
          </w:p>
          <w:bookmarkEnd w:id="14"/>
          <w:p w14:paraId="4312716F" w14:textId="77777777" w:rsidR="00A946E0" w:rsidRPr="001B44CC" w:rsidRDefault="00A156C0" w:rsidP="00196AB4">
            <w:pPr>
              <w:pStyle w:val="af3"/>
              <w:tabs>
                <w:tab w:val="left" w:pos="37"/>
              </w:tabs>
              <w:spacing w:line="276" w:lineRule="auto"/>
              <w:ind w:firstLine="0"/>
              <w:rPr>
                <w:lang w:val="ro-RO"/>
              </w:rPr>
            </w:pPr>
            <w:r w:rsidRPr="001B44CC">
              <w:rPr>
                <w:lang w:val="ro-RO"/>
              </w:rPr>
              <w:t xml:space="preserve">3.3. </w:t>
            </w:r>
            <w:r w:rsidR="00460653" w:rsidRPr="001B44CC">
              <w:rPr>
                <w:lang w:val="ro-RO"/>
              </w:rPr>
              <w:t>Beneficiarul va verifica procesele</w:t>
            </w:r>
            <w:r w:rsidR="009E719D" w:rsidRPr="001B44CC">
              <w:rPr>
                <w:lang w:val="ro-RO"/>
              </w:rPr>
              <w:t>-</w:t>
            </w:r>
            <w:r w:rsidR="00460653" w:rsidRPr="001B44CC">
              <w:rPr>
                <w:lang w:val="ro-RO"/>
              </w:rPr>
              <w:t xml:space="preserve">verbale de recepție a lucrărilor executate în termen de </w:t>
            </w:r>
            <w:r w:rsidR="00684D44" w:rsidRPr="001B44CC">
              <w:rPr>
                <w:lang w:val="ro-RO"/>
              </w:rPr>
              <w:t>…..</w:t>
            </w:r>
            <w:r w:rsidR="00460653" w:rsidRPr="001B44CC">
              <w:rPr>
                <w:lang w:val="ro-RO"/>
              </w:rPr>
              <w:t xml:space="preserve"> zile calendaristice de la primirea acestora de la Antreprenor.</w:t>
            </w:r>
          </w:p>
          <w:p w14:paraId="3596857E" w14:textId="77777777" w:rsidR="00A946E0" w:rsidRPr="001B44CC" w:rsidRDefault="00316769" w:rsidP="00196AB4">
            <w:pPr>
              <w:pStyle w:val="af3"/>
              <w:tabs>
                <w:tab w:val="left" w:pos="37"/>
              </w:tabs>
              <w:spacing w:line="276" w:lineRule="auto"/>
              <w:ind w:firstLine="0"/>
              <w:rPr>
                <w:lang w:val="ro-RO"/>
              </w:rPr>
            </w:pPr>
            <w:r w:rsidRPr="001B44CC">
              <w:rPr>
                <w:lang w:val="ro-RO"/>
              </w:rPr>
              <w:t>3.4</w:t>
            </w:r>
            <w:r w:rsidR="00A156C0" w:rsidRPr="001B44CC">
              <w:rPr>
                <w:lang w:val="ro-RO"/>
              </w:rPr>
              <w:t xml:space="preserve">. </w:t>
            </w:r>
            <w:r w:rsidR="00460653" w:rsidRPr="001B44CC">
              <w:rPr>
                <w:lang w:val="ro-RO"/>
              </w:rPr>
              <w:t xml:space="preserve">Plata facturii finale se va face imediat după verificarea </w:t>
            </w:r>
            <w:proofErr w:type="spellStart"/>
            <w:r w:rsidR="00460653" w:rsidRPr="001B44CC">
              <w:rPr>
                <w:lang w:val="ro-RO"/>
              </w:rPr>
              <w:t>şi</w:t>
            </w:r>
            <w:proofErr w:type="spellEnd"/>
            <w:r w:rsidR="00460653" w:rsidRPr="001B44CC">
              <w:rPr>
                <w:lang w:val="ro-RO"/>
              </w:rPr>
              <w:t xml:space="preserve"> acceptarea </w:t>
            </w:r>
            <w:proofErr w:type="spellStart"/>
            <w:r w:rsidR="00460653" w:rsidRPr="001B44CC">
              <w:rPr>
                <w:lang w:val="ro-RO"/>
              </w:rPr>
              <w:t>situaţiei</w:t>
            </w:r>
            <w:proofErr w:type="spellEnd"/>
            <w:r w:rsidR="00460653" w:rsidRPr="001B44CC">
              <w:rPr>
                <w:lang w:val="ro-RO"/>
              </w:rPr>
              <w:t xml:space="preserve"> de plată definitive de către Beneficiar. Dacă verificarea se </w:t>
            </w:r>
            <w:proofErr w:type="spellStart"/>
            <w:r w:rsidR="00460653" w:rsidRPr="001B44CC">
              <w:rPr>
                <w:lang w:val="ro-RO"/>
              </w:rPr>
              <w:t>prelungeşte</w:t>
            </w:r>
            <w:proofErr w:type="spellEnd"/>
            <w:r w:rsidR="00460653" w:rsidRPr="001B44CC">
              <w:rPr>
                <w:lang w:val="ro-RO"/>
              </w:rPr>
              <w:t xml:space="preserve"> din diferite motive, dar în special datorită unor eventuale litigii, contravaloarea lucrărilor care n</w:t>
            </w:r>
            <w:r w:rsidR="00183D79" w:rsidRPr="001B44CC">
              <w:rPr>
                <w:lang w:val="ro-RO"/>
              </w:rPr>
              <w:t>u su</w:t>
            </w:r>
            <w:r w:rsidR="00460653" w:rsidRPr="001B44CC">
              <w:rPr>
                <w:lang w:val="ro-RO"/>
              </w:rPr>
              <w:t xml:space="preserve">nt în litigiu va fi plătită imediat. </w:t>
            </w:r>
          </w:p>
          <w:p w14:paraId="6A8C0844" w14:textId="77777777" w:rsidR="00E503F9" w:rsidRPr="001B44CC" w:rsidRDefault="00316769" w:rsidP="00196AB4">
            <w:pPr>
              <w:pStyle w:val="af3"/>
              <w:tabs>
                <w:tab w:val="left" w:pos="37"/>
              </w:tabs>
              <w:spacing w:line="276" w:lineRule="auto"/>
              <w:ind w:firstLine="0"/>
              <w:rPr>
                <w:lang w:val="ro-RO"/>
              </w:rPr>
            </w:pPr>
            <w:r w:rsidRPr="001B44CC">
              <w:rPr>
                <w:lang w:val="ro-RO"/>
              </w:rPr>
              <w:t>3.5</w:t>
            </w:r>
            <w:r w:rsidR="00A156C0" w:rsidRPr="001B44CC">
              <w:rPr>
                <w:lang w:val="ro-RO"/>
              </w:rPr>
              <w:t>.</w:t>
            </w:r>
            <w:r w:rsidR="00460653" w:rsidRPr="001B44CC">
              <w:rPr>
                <w:lang w:val="ro-RO"/>
              </w:rPr>
              <w:t xml:space="preserve">Lucrările nu </w:t>
            </w:r>
            <w:r w:rsidR="00183D79" w:rsidRPr="001B44CC">
              <w:rPr>
                <w:lang w:val="ro-RO"/>
              </w:rPr>
              <w:t>vor fi considerate finalizate pâ</w:t>
            </w:r>
            <w:r w:rsidR="00460653" w:rsidRPr="001B44CC">
              <w:rPr>
                <w:lang w:val="ro-RO"/>
              </w:rPr>
              <w:t>nă</w:t>
            </w:r>
            <w:r w:rsidR="00183D79" w:rsidRPr="001B44CC">
              <w:rPr>
                <w:lang w:val="ro-RO"/>
              </w:rPr>
              <w:t xml:space="preserve"> câ</w:t>
            </w:r>
            <w:r w:rsidR="00460653" w:rsidRPr="001B44CC">
              <w:rPr>
                <w:lang w:val="ro-RO"/>
              </w:rPr>
              <w:t xml:space="preserve">nd procesul-verbal de </w:t>
            </w:r>
            <w:proofErr w:type="spellStart"/>
            <w:r w:rsidR="00460653" w:rsidRPr="001B44CC">
              <w:rPr>
                <w:lang w:val="ro-RO"/>
              </w:rPr>
              <w:t>recepţie</w:t>
            </w:r>
            <w:proofErr w:type="spellEnd"/>
            <w:r w:rsidR="00460653" w:rsidRPr="001B44CC">
              <w:rPr>
                <w:lang w:val="ro-RO"/>
              </w:rPr>
              <w:t xml:space="preserve"> la terminarea lucrărilor  nu va fi semnat de comisia de </w:t>
            </w:r>
            <w:proofErr w:type="spellStart"/>
            <w:r w:rsidR="00460653" w:rsidRPr="001B44CC">
              <w:rPr>
                <w:lang w:val="ro-RO"/>
              </w:rPr>
              <w:t>recepţie</w:t>
            </w:r>
            <w:proofErr w:type="spellEnd"/>
            <w:r w:rsidR="00460653" w:rsidRPr="001B44CC">
              <w:rPr>
                <w:lang w:val="ro-RO"/>
              </w:rPr>
              <w:t xml:space="preserve">, care confirmă că lucrările au fost executate </w:t>
            </w:r>
            <w:r w:rsidR="00A946E0" w:rsidRPr="001B44CC">
              <w:rPr>
                <w:lang w:val="ro-RO"/>
              </w:rPr>
              <w:t>conform contractului.</w:t>
            </w:r>
          </w:p>
          <w:p w14:paraId="1925FC36" w14:textId="77777777" w:rsidR="00267805" w:rsidRPr="001B44CC" w:rsidRDefault="00316769" w:rsidP="00A101F6">
            <w:pPr>
              <w:pStyle w:val="af3"/>
              <w:tabs>
                <w:tab w:val="left" w:pos="37"/>
              </w:tabs>
              <w:spacing w:line="276" w:lineRule="auto"/>
              <w:ind w:firstLine="0"/>
              <w:rPr>
                <w:lang w:val="ro-RO"/>
              </w:rPr>
            </w:pPr>
            <w:r w:rsidRPr="001B44CC">
              <w:rPr>
                <w:lang w:val="ro-RO"/>
              </w:rPr>
              <w:lastRenderedPageBreak/>
              <w:t>3.6</w:t>
            </w:r>
            <w:r w:rsidR="00A227F2" w:rsidRPr="001B44CC">
              <w:rPr>
                <w:lang w:val="ro-RO"/>
              </w:rPr>
              <w:t xml:space="preserve">.Garanţia de bună </w:t>
            </w:r>
            <w:proofErr w:type="spellStart"/>
            <w:r w:rsidR="00A227F2" w:rsidRPr="001B44CC">
              <w:rPr>
                <w:lang w:val="ro-RO"/>
              </w:rPr>
              <w:t>execuţie</w:t>
            </w:r>
            <w:proofErr w:type="spellEnd"/>
            <w:r w:rsidR="00A227F2" w:rsidRPr="001B44CC">
              <w:rPr>
                <w:lang w:val="ro-RO"/>
              </w:rPr>
              <w:t xml:space="preserve"> se va restitui Antreprenorului în baza notificării Beneficiarului către agentul bancar. Notificarea se va face după semnarea procesului-verbal de </w:t>
            </w:r>
            <w:proofErr w:type="spellStart"/>
            <w:r w:rsidR="00A227F2" w:rsidRPr="001B44CC">
              <w:rPr>
                <w:lang w:val="ro-RO"/>
              </w:rPr>
              <w:t>recepţie</w:t>
            </w:r>
            <w:proofErr w:type="spellEnd"/>
            <w:r w:rsidR="00A227F2" w:rsidRPr="001B44CC">
              <w:rPr>
                <w:lang w:val="ro-RO"/>
              </w:rPr>
              <w:t xml:space="preserve"> la terminarea lucrărilor în cel mult 15 zile.</w:t>
            </w:r>
            <w:r w:rsidR="005D4B79" w:rsidRPr="001B44CC">
              <w:rPr>
                <w:lang w:val="ro-RO"/>
              </w:rPr>
              <w:t xml:space="preserve"> </w:t>
            </w:r>
            <w:r w:rsidR="00EB65F6" w:rsidRPr="001B44CC">
              <w:rPr>
                <w:lang w:val="ro-RO"/>
              </w:rPr>
              <w:t xml:space="preserve">În cazul </w:t>
            </w:r>
            <w:proofErr w:type="spellStart"/>
            <w:r w:rsidR="00EB65F6" w:rsidRPr="001B44CC">
              <w:rPr>
                <w:lang w:val="ro-RO"/>
              </w:rPr>
              <w:t>recepţiei</w:t>
            </w:r>
            <w:proofErr w:type="spellEnd"/>
            <w:r w:rsidR="00EB65F6" w:rsidRPr="001B44CC">
              <w:rPr>
                <w:lang w:val="ro-RO"/>
              </w:rPr>
              <w:t xml:space="preserve"> cu </w:t>
            </w:r>
            <w:proofErr w:type="spellStart"/>
            <w:r w:rsidR="00EB65F6" w:rsidRPr="001B44CC">
              <w:rPr>
                <w:lang w:val="ro-RO"/>
              </w:rPr>
              <w:t>obiecţii</w:t>
            </w:r>
            <w:proofErr w:type="spellEnd"/>
            <w:r w:rsidR="00EB65F6" w:rsidRPr="001B44CC">
              <w:rPr>
                <w:lang w:val="ro-RO"/>
              </w:rPr>
              <w:t>,</w:t>
            </w:r>
            <w:r w:rsidR="005D4B79" w:rsidRPr="001B44CC">
              <w:rPr>
                <w:lang w:val="ro-RO"/>
              </w:rPr>
              <w:t xml:space="preserve"> </w:t>
            </w:r>
            <w:proofErr w:type="spellStart"/>
            <w:r w:rsidR="00EB65F6" w:rsidRPr="001B44CC">
              <w:rPr>
                <w:lang w:val="ro-RO"/>
              </w:rPr>
              <w:t>garanţia</w:t>
            </w:r>
            <w:proofErr w:type="spellEnd"/>
            <w:r w:rsidR="00EB65F6" w:rsidRPr="001B44CC">
              <w:rPr>
                <w:lang w:val="ro-RO"/>
              </w:rPr>
              <w:t xml:space="preserve"> se va restitui în cel mult 15 zile după înlăturarea acestora.</w:t>
            </w:r>
          </w:p>
          <w:p w14:paraId="61495F7C" w14:textId="77777777" w:rsidR="00A156C0" w:rsidRPr="001B44CC" w:rsidRDefault="00A156C0" w:rsidP="00196AB4">
            <w:pPr>
              <w:pStyle w:val="af3"/>
              <w:tabs>
                <w:tab w:val="left" w:pos="37"/>
              </w:tabs>
              <w:spacing w:line="276" w:lineRule="auto"/>
              <w:ind w:firstLine="0"/>
              <w:rPr>
                <w:lang w:val="ro-RO"/>
              </w:rPr>
            </w:pPr>
          </w:p>
          <w:p w14:paraId="56E0F6E8" w14:textId="77777777" w:rsidR="00371806" w:rsidRPr="001B44CC" w:rsidRDefault="00A156C0" w:rsidP="00371806">
            <w:pPr>
              <w:tabs>
                <w:tab w:val="left" w:pos="2625"/>
              </w:tabs>
              <w:spacing w:after="200" w:line="276" w:lineRule="auto"/>
              <w:contextualSpacing/>
              <w:rPr>
                <w:b/>
              </w:rPr>
            </w:pPr>
            <w:r w:rsidRPr="001B44CC">
              <w:rPr>
                <w:b/>
              </w:rPr>
              <w:t xml:space="preserve">4. </w:t>
            </w:r>
            <w:r w:rsidR="00460653" w:rsidRPr="001B44CC">
              <w:rPr>
                <w:b/>
              </w:rPr>
              <w:t>DREPTURILE ŞI OBLIGAŢIUNILE ANTREPRENORULUI ŞI ALE BENEFICIARULUI</w:t>
            </w:r>
          </w:p>
          <w:p w14:paraId="0F6CFA7A" w14:textId="77777777" w:rsidR="00371806" w:rsidRPr="001B44CC" w:rsidRDefault="00A156C0" w:rsidP="005D4B79">
            <w:pPr>
              <w:tabs>
                <w:tab w:val="left" w:pos="2625"/>
              </w:tabs>
              <w:spacing w:after="200" w:line="276" w:lineRule="auto"/>
              <w:contextualSpacing/>
              <w:jc w:val="both"/>
            </w:pPr>
            <w:r w:rsidRPr="001B44CC">
              <w:t xml:space="preserve">4.1. </w:t>
            </w:r>
            <w:r w:rsidR="00460653" w:rsidRPr="001B44CC">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1B44CC" w:rsidRDefault="00A156C0" w:rsidP="005D4B79">
            <w:pPr>
              <w:tabs>
                <w:tab w:val="left" w:pos="2625"/>
              </w:tabs>
              <w:spacing w:line="276" w:lineRule="auto"/>
              <w:contextualSpacing/>
              <w:jc w:val="both"/>
            </w:pPr>
            <w:r w:rsidRPr="001B44CC">
              <w:t xml:space="preserve">4.2. </w:t>
            </w:r>
            <w:r w:rsidR="00460653" w:rsidRPr="001B44CC">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1B44CC">
              <w:t>din domeniul</w:t>
            </w:r>
            <w:r w:rsidR="00460653" w:rsidRPr="001B44CC">
              <w:t xml:space="preserve"> construcţii</w:t>
            </w:r>
            <w:r w:rsidR="00E364D5" w:rsidRPr="001B44CC">
              <w:t>lor</w:t>
            </w:r>
            <w:r w:rsidR="00460653" w:rsidRPr="001B44CC">
              <w:t xml:space="preserve">. </w:t>
            </w:r>
          </w:p>
          <w:p w14:paraId="249D4A9F" w14:textId="77777777" w:rsidR="00460653" w:rsidRPr="001B44CC" w:rsidRDefault="00A101F6" w:rsidP="00371806">
            <w:pPr>
              <w:pStyle w:val="af3"/>
              <w:tabs>
                <w:tab w:val="left" w:pos="567"/>
              </w:tabs>
              <w:spacing w:line="276" w:lineRule="auto"/>
              <w:ind w:firstLine="0"/>
              <w:rPr>
                <w:lang w:val="ro-RO"/>
              </w:rPr>
            </w:pPr>
            <w:r w:rsidRPr="001B44CC">
              <w:rPr>
                <w:lang w:val="ro-RO"/>
              </w:rPr>
              <w:t xml:space="preserve">4.3. </w:t>
            </w:r>
            <w:r w:rsidR="00D7570D" w:rsidRPr="001B44CC">
              <w:rPr>
                <w:lang w:val="ro-R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1B44CC" w:rsidRDefault="00A156C0" w:rsidP="00196AB4">
            <w:pPr>
              <w:pStyle w:val="af3"/>
              <w:tabs>
                <w:tab w:val="left" w:pos="567"/>
              </w:tabs>
              <w:spacing w:line="276" w:lineRule="auto"/>
              <w:ind w:firstLine="0"/>
              <w:rPr>
                <w:lang w:val="ro-RO"/>
              </w:rPr>
            </w:pPr>
            <w:r w:rsidRPr="001B44CC">
              <w:rPr>
                <w:lang w:val="ro-RO"/>
              </w:rPr>
              <w:t xml:space="preserve">4.4. </w:t>
            </w:r>
            <w:proofErr w:type="spellStart"/>
            <w:r w:rsidR="00460653" w:rsidRPr="001B44CC">
              <w:rPr>
                <w:lang w:val="ro-RO"/>
              </w:rPr>
              <w:t>Documentaţia</w:t>
            </w:r>
            <w:proofErr w:type="spellEnd"/>
            <w:r w:rsidR="00460653" w:rsidRPr="001B44CC">
              <w:rPr>
                <w:lang w:val="ro-RO"/>
              </w:rPr>
              <w:t xml:space="preserve"> pusă la </w:t>
            </w:r>
            <w:proofErr w:type="spellStart"/>
            <w:r w:rsidR="00460653" w:rsidRPr="001B44CC">
              <w:rPr>
                <w:lang w:val="ro-RO"/>
              </w:rPr>
              <w:t>dispoziţia</w:t>
            </w:r>
            <w:proofErr w:type="spellEnd"/>
            <w:r w:rsidR="00460653" w:rsidRPr="001B44CC">
              <w:rPr>
                <w:lang w:val="ro-RO"/>
              </w:rPr>
              <w:t xml:space="preserve"> Antreprenorului se repartizează astfel: </w:t>
            </w:r>
          </w:p>
          <w:p w14:paraId="7B4C1AE3" w14:textId="77777777" w:rsidR="00460653" w:rsidRPr="001B44CC" w:rsidRDefault="00460653" w:rsidP="00EF3D50">
            <w:pPr>
              <w:numPr>
                <w:ilvl w:val="0"/>
                <w:numId w:val="8"/>
              </w:numPr>
              <w:tabs>
                <w:tab w:val="left" w:pos="1276"/>
              </w:tabs>
              <w:spacing w:line="276" w:lineRule="auto"/>
              <w:ind w:left="0" w:hanging="283"/>
              <w:jc w:val="both"/>
            </w:pPr>
            <w:r w:rsidRPr="001B44CC">
              <w:t>un exemplar rămân</w:t>
            </w:r>
            <w:r w:rsidR="00C16E1E" w:rsidRPr="001B44CC">
              <w:t>e</w:t>
            </w:r>
            <w:r w:rsidRPr="001B44CC">
              <w:t xml:space="preserve"> la dispoziţia Antreprenorului, iaraltul va fi ţinut de către acesta la dispoziţie pentru consultare </w:t>
            </w:r>
            <w:r w:rsidR="00EA64B0" w:rsidRPr="001B44CC">
              <w:t>de către Agenția pentru Supravegherea Tehnică</w:t>
            </w:r>
            <w:r w:rsidRPr="001B44CC">
              <w:t xml:space="preserve">, precum şi de către alte persoane autorizate, inclusiv responsabilul tehnic atestat. </w:t>
            </w:r>
          </w:p>
          <w:p w14:paraId="31B061C3" w14:textId="77777777" w:rsidR="00460653" w:rsidRPr="001B44CC" w:rsidRDefault="00A101F6" w:rsidP="00196AB4">
            <w:pPr>
              <w:pStyle w:val="af3"/>
              <w:tabs>
                <w:tab w:val="left" w:pos="567"/>
              </w:tabs>
              <w:spacing w:line="276" w:lineRule="auto"/>
              <w:ind w:firstLine="0"/>
              <w:rPr>
                <w:lang w:val="ro-RO"/>
              </w:rPr>
            </w:pPr>
            <w:r w:rsidRPr="001B44CC">
              <w:rPr>
                <w:lang w:val="ro-RO"/>
              </w:rPr>
              <w:t xml:space="preserve">4.5. </w:t>
            </w:r>
            <w:r w:rsidR="00460653" w:rsidRPr="001B44CC">
              <w:rPr>
                <w:lang w:val="ro-RO"/>
              </w:rPr>
              <w:t>Desenele, calculele, verificările calculelor, caietele de măsurări (</w:t>
            </w:r>
            <w:proofErr w:type="spellStart"/>
            <w:r w:rsidR="00460653" w:rsidRPr="001B44CC">
              <w:rPr>
                <w:lang w:val="ro-RO"/>
              </w:rPr>
              <w:t>ataşamentele</w:t>
            </w:r>
            <w:proofErr w:type="spellEnd"/>
            <w:r w:rsidR="00460653" w:rsidRPr="001B44CC">
              <w:rPr>
                <w:lang w:val="ro-RO"/>
              </w:rPr>
              <w:t xml:space="preserve">) </w:t>
            </w:r>
            <w:proofErr w:type="spellStart"/>
            <w:r w:rsidR="00460653" w:rsidRPr="001B44CC">
              <w:rPr>
                <w:lang w:val="ro-RO"/>
              </w:rPr>
              <w:t>şi</w:t>
            </w:r>
            <w:proofErr w:type="spellEnd"/>
            <w:r w:rsidR="00460653" w:rsidRPr="001B44CC">
              <w:rPr>
                <w:lang w:val="ro-RO"/>
              </w:rPr>
              <w:t xml:space="preserve"> alte documente, pe care Beneficiarul sau Antreprenorul trebuie să le întocmească </w:t>
            </w:r>
            <w:proofErr w:type="spellStart"/>
            <w:r w:rsidR="00460653" w:rsidRPr="001B44CC">
              <w:rPr>
                <w:lang w:val="ro-RO"/>
              </w:rPr>
              <w:t>şi</w:t>
            </w:r>
            <w:proofErr w:type="spellEnd"/>
            <w:r w:rsidR="005D4B79" w:rsidRPr="001B44CC">
              <w:rPr>
                <w:lang w:val="ro-RO"/>
              </w:rPr>
              <w:t xml:space="preserve"> </w:t>
            </w:r>
            <w:r w:rsidR="00460653" w:rsidRPr="001B44CC">
              <w:rPr>
                <w:lang w:val="ro-RO"/>
              </w:rPr>
              <w:t>s</w:t>
            </w:r>
            <w:r w:rsidR="00183D79" w:rsidRPr="001B44CC">
              <w:rPr>
                <w:lang w:val="ro-RO"/>
              </w:rPr>
              <w:t>u</w:t>
            </w:r>
            <w:r w:rsidR="00460653" w:rsidRPr="001B44CC">
              <w:rPr>
                <w:lang w:val="ro-RO"/>
              </w:rPr>
              <w:t xml:space="preserve">nt cerute de subantreprenorul proiectant, vor fi puse la </w:t>
            </w:r>
            <w:proofErr w:type="spellStart"/>
            <w:r w:rsidR="00460653" w:rsidRPr="001B44CC">
              <w:rPr>
                <w:lang w:val="ro-RO"/>
              </w:rPr>
              <w:t>dispoziţia</w:t>
            </w:r>
            <w:proofErr w:type="spellEnd"/>
            <w:r w:rsidR="00460653" w:rsidRPr="001B44CC">
              <w:rPr>
                <w:lang w:val="ro-RO"/>
              </w:rPr>
              <w:t xml:space="preserve"> acestuia de către Antreprenor. </w:t>
            </w:r>
          </w:p>
          <w:p w14:paraId="56A353E0" w14:textId="77777777" w:rsidR="00460653" w:rsidRPr="001B44CC" w:rsidRDefault="00A156C0" w:rsidP="00196AB4">
            <w:pPr>
              <w:pStyle w:val="af3"/>
              <w:tabs>
                <w:tab w:val="left" w:pos="567"/>
              </w:tabs>
              <w:spacing w:line="276" w:lineRule="auto"/>
              <w:ind w:firstLine="0"/>
              <w:rPr>
                <w:lang w:val="ro-RO"/>
              </w:rPr>
            </w:pPr>
            <w:r w:rsidRPr="001B44CC">
              <w:rPr>
                <w:lang w:val="ro-RO"/>
              </w:rPr>
              <w:t xml:space="preserve">4.6. </w:t>
            </w:r>
            <w:r w:rsidR="00460653" w:rsidRPr="001B44CC">
              <w:rPr>
                <w:lang w:val="ro-RO"/>
              </w:rPr>
              <w:t xml:space="preserve">Oferta adjudecată face parte integrantă din contract. Ea trebuie să fie corectă </w:t>
            </w:r>
            <w:proofErr w:type="spellStart"/>
            <w:r w:rsidR="00460653" w:rsidRPr="001B44CC">
              <w:rPr>
                <w:lang w:val="ro-RO"/>
              </w:rPr>
              <w:t>şi</w:t>
            </w:r>
            <w:proofErr w:type="spellEnd"/>
            <w:r w:rsidR="00460653" w:rsidRPr="001B44CC">
              <w:rPr>
                <w:lang w:val="ro-RO"/>
              </w:rPr>
              <w:t xml:space="preserve"> completă. </w:t>
            </w:r>
            <w:proofErr w:type="spellStart"/>
            <w:r w:rsidR="00460653" w:rsidRPr="001B44CC">
              <w:rPr>
                <w:lang w:val="ro-RO"/>
              </w:rPr>
              <w:t>Preţurile</w:t>
            </w:r>
            <w:proofErr w:type="spellEnd"/>
            <w:r w:rsidR="00460653" w:rsidRPr="001B44CC">
              <w:rPr>
                <w:lang w:val="ro-RO"/>
              </w:rPr>
              <w:t xml:space="preserve"> stabilite vor acoperi toate </w:t>
            </w:r>
            <w:proofErr w:type="spellStart"/>
            <w:r w:rsidR="00460653" w:rsidRPr="001B44CC">
              <w:rPr>
                <w:lang w:val="ro-RO"/>
              </w:rPr>
              <w:t>obligaţiunile</w:t>
            </w:r>
            <w:proofErr w:type="spellEnd"/>
            <w:r w:rsidR="00460653" w:rsidRPr="001B44CC">
              <w:rPr>
                <w:lang w:val="ro-RO"/>
              </w:rPr>
              <w:t xml:space="preserve"> din contract </w:t>
            </w:r>
            <w:proofErr w:type="spellStart"/>
            <w:r w:rsidR="00460653" w:rsidRPr="001B44CC">
              <w:rPr>
                <w:lang w:val="ro-RO"/>
              </w:rPr>
              <w:t>şi</w:t>
            </w:r>
            <w:proofErr w:type="spellEnd"/>
            <w:r w:rsidR="00460653" w:rsidRPr="001B44CC">
              <w:rPr>
                <w:lang w:val="ro-RO"/>
              </w:rPr>
              <w:t xml:space="preserve"> toate </w:t>
            </w:r>
            <w:proofErr w:type="spellStart"/>
            <w:r w:rsidR="00460653" w:rsidRPr="001B44CC">
              <w:rPr>
                <w:lang w:val="ro-RO"/>
              </w:rPr>
              <w:t>operaţiunile</w:t>
            </w:r>
            <w:proofErr w:type="spellEnd"/>
            <w:r w:rsidR="00460653" w:rsidRPr="001B44CC">
              <w:rPr>
                <w:lang w:val="ro-RO"/>
              </w:rPr>
              <w:t xml:space="preserve"> pentru terminarea </w:t>
            </w:r>
            <w:proofErr w:type="spellStart"/>
            <w:r w:rsidR="00460653" w:rsidRPr="001B44CC">
              <w:rPr>
                <w:lang w:val="ro-RO"/>
              </w:rPr>
              <w:t>şi</w:t>
            </w:r>
            <w:proofErr w:type="spellEnd"/>
            <w:r w:rsidR="005D4B79" w:rsidRPr="001B44CC">
              <w:rPr>
                <w:lang w:val="ro-RO"/>
              </w:rPr>
              <w:t xml:space="preserve"> </w:t>
            </w:r>
            <w:proofErr w:type="spellStart"/>
            <w:r w:rsidR="00460653" w:rsidRPr="001B44CC">
              <w:rPr>
                <w:lang w:val="ro-RO"/>
              </w:rPr>
              <w:t>întreţinerea</w:t>
            </w:r>
            <w:proofErr w:type="spellEnd"/>
            <w:r w:rsidR="00460653" w:rsidRPr="001B44CC">
              <w:rPr>
                <w:lang w:val="ro-RO"/>
              </w:rPr>
              <w:t xml:space="preserve"> corespunzătoare a lucrărilor. </w:t>
            </w:r>
          </w:p>
          <w:p w14:paraId="52D590A4" w14:textId="77777777" w:rsidR="00460653" w:rsidRPr="001B44CC" w:rsidRDefault="00A156C0" w:rsidP="00196AB4">
            <w:pPr>
              <w:pStyle w:val="af3"/>
              <w:tabs>
                <w:tab w:val="left" w:pos="567"/>
              </w:tabs>
              <w:spacing w:line="276" w:lineRule="auto"/>
              <w:ind w:firstLine="0"/>
              <w:rPr>
                <w:lang w:val="ro-RO"/>
              </w:rPr>
            </w:pPr>
            <w:r w:rsidRPr="001B44CC">
              <w:rPr>
                <w:lang w:val="ro-RO"/>
              </w:rPr>
              <w:t xml:space="preserve">4.7. </w:t>
            </w:r>
            <w:r w:rsidR="00460653" w:rsidRPr="001B44CC">
              <w:rPr>
                <w:lang w:val="ro-RO"/>
              </w:rPr>
              <w:t xml:space="preserve">Dacă Beneficiarul nu emite în timp util </w:t>
            </w:r>
            <w:proofErr w:type="spellStart"/>
            <w:r w:rsidR="00460653" w:rsidRPr="001B44CC">
              <w:rPr>
                <w:lang w:val="ro-RO"/>
              </w:rPr>
              <w:t>dispoziţii</w:t>
            </w:r>
            <w:proofErr w:type="spellEnd"/>
            <w:r w:rsidR="00460653" w:rsidRPr="001B44CC">
              <w:rPr>
                <w:lang w:val="ro-RO"/>
              </w:rPr>
              <w:t xml:space="preserve"> suplimentare care să </w:t>
            </w:r>
            <w:proofErr w:type="spellStart"/>
            <w:r w:rsidR="00460653" w:rsidRPr="001B44CC">
              <w:rPr>
                <w:lang w:val="ro-RO"/>
              </w:rPr>
              <w:t>conţină</w:t>
            </w:r>
            <w:proofErr w:type="spellEnd"/>
            <w:r w:rsidR="005D4B79" w:rsidRPr="001B44CC">
              <w:rPr>
                <w:lang w:val="ro-RO"/>
              </w:rPr>
              <w:t xml:space="preserve"> </w:t>
            </w:r>
            <w:proofErr w:type="spellStart"/>
            <w:r w:rsidR="00460653" w:rsidRPr="001B44CC">
              <w:rPr>
                <w:lang w:val="ro-RO"/>
              </w:rPr>
              <w:t>instrucţiuni</w:t>
            </w:r>
            <w:proofErr w:type="spellEnd"/>
            <w:r w:rsidR="00460653" w:rsidRPr="001B44CC">
              <w:rPr>
                <w:lang w:val="ro-RO"/>
              </w:rPr>
              <w:t xml:space="preserve"> sau aprobări, ordine, directive, sau detalii, Antreprenorul va notifica Beneficiarul prin scrisori, de c</w:t>
            </w:r>
            <w:r w:rsidR="00183D79" w:rsidRPr="001B44CC">
              <w:rPr>
                <w:lang w:val="ro-RO"/>
              </w:rPr>
              <w:t>â</w:t>
            </w:r>
            <w:r w:rsidR="00460653" w:rsidRPr="001B44CC">
              <w:rPr>
                <w:lang w:val="ro-RO"/>
              </w:rPr>
              <w:t>te ori este posibil, că acestea pot să provoace înt</w:t>
            </w:r>
            <w:r w:rsidR="00183D79" w:rsidRPr="001B44CC">
              <w:rPr>
                <w:lang w:val="ro-RO"/>
              </w:rPr>
              <w:t>â</w:t>
            </w:r>
            <w:r w:rsidR="00460653" w:rsidRPr="001B44CC">
              <w:rPr>
                <w:lang w:val="ro-RO"/>
              </w:rPr>
              <w:t xml:space="preserve">rzieri sau întreruperi în </w:t>
            </w:r>
            <w:proofErr w:type="spellStart"/>
            <w:r w:rsidR="00460653" w:rsidRPr="001B44CC">
              <w:rPr>
                <w:lang w:val="ro-RO"/>
              </w:rPr>
              <w:t>desfăşurarea</w:t>
            </w:r>
            <w:proofErr w:type="spellEnd"/>
            <w:r w:rsidR="00460653" w:rsidRPr="001B44CC">
              <w:rPr>
                <w:lang w:val="ro-RO"/>
              </w:rPr>
              <w:t xml:space="preserve"> lucrărilor. Notificarea va </w:t>
            </w:r>
            <w:proofErr w:type="spellStart"/>
            <w:r w:rsidR="00460653" w:rsidRPr="001B44CC">
              <w:rPr>
                <w:lang w:val="ro-RO"/>
              </w:rPr>
              <w:t>conţine</w:t>
            </w:r>
            <w:proofErr w:type="spellEnd"/>
            <w:r w:rsidR="00460653" w:rsidRPr="001B44CC">
              <w:rPr>
                <w:lang w:val="ro-RO"/>
              </w:rPr>
              <w:t xml:space="preserve"> detaliile sau </w:t>
            </w:r>
            <w:proofErr w:type="spellStart"/>
            <w:r w:rsidR="00460653" w:rsidRPr="001B44CC">
              <w:rPr>
                <w:lang w:val="ro-RO"/>
              </w:rPr>
              <w:t>dispoziţiile</w:t>
            </w:r>
            <w:proofErr w:type="spellEnd"/>
            <w:r w:rsidR="00460653" w:rsidRPr="001B44CC">
              <w:rPr>
                <w:lang w:val="ro-RO"/>
              </w:rPr>
              <w:t xml:space="preserve"> ce se cer </w:t>
            </w:r>
            <w:proofErr w:type="spellStart"/>
            <w:r w:rsidR="00460653" w:rsidRPr="001B44CC">
              <w:rPr>
                <w:lang w:val="ro-RO"/>
              </w:rPr>
              <w:t>şi</w:t>
            </w:r>
            <w:proofErr w:type="spellEnd"/>
            <w:r w:rsidR="00460653" w:rsidRPr="001B44CC">
              <w:rPr>
                <w:lang w:val="ro-RO"/>
              </w:rPr>
              <w:t xml:space="preserve"> va specifica data la care acestea au fost necesare, precum </w:t>
            </w:r>
            <w:proofErr w:type="spellStart"/>
            <w:r w:rsidR="00460653" w:rsidRPr="001B44CC">
              <w:rPr>
                <w:lang w:val="ro-RO"/>
              </w:rPr>
              <w:t>şi</w:t>
            </w:r>
            <w:proofErr w:type="spellEnd"/>
            <w:r w:rsidR="00460653" w:rsidRPr="001B44CC">
              <w:rPr>
                <w:lang w:val="ro-RO"/>
              </w:rPr>
              <w:t xml:space="preserve"> întârzierile sau întreruperile ce survin datorită lipsei acestor documente. </w:t>
            </w:r>
          </w:p>
          <w:p w14:paraId="661ABC5E" w14:textId="77777777" w:rsidR="00460653" w:rsidRPr="001B44CC" w:rsidRDefault="00A156C0" w:rsidP="00196AB4">
            <w:pPr>
              <w:pStyle w:val="af3"/>
              <w:tabs>
                <w:tab w:val="left" w:pos="567"/>
              </w:tabs>
              <w:spacing w:line="276" w:lineRule="auto"/>
              <w:ind w:firstLine="0"/>
              <w:rPr>
                <w:lang w:val="ro-RO"/>
              </w:rPr>
            </w:pPr>
            <w:r w:rsidRPr="001B44CC">
              <w:rPr>
                <w:lang w:val="ro-RO"/>
              </w:rPr>
              <w:t xml:space="preserve">4.8. </w:t>
            </w:r>
            <w:r w:rsidR="00460653" w:rsidRPr="001B44CC">
              <w:rPr>
                <w:lang w:val="ro-RO"/>
              </w:rPr>
              <w:t xml:space="preserve">Întreaga </w:t>
            </w:r>
            <w:proofErr w:type="spellStart"/>
            <w:r w:rsidR="00460653" w:rsidRPr="001B44CC">
              <w:rPr>
                <w:lang w:val="ro-RO"/>
              </w:rPr>
              <w:t>documentaţie</w:t>
            </w:r>
            <w:proofErr w:type="spellEnd"/>
            <w:r w:rsidR="00460653" w:rsidRPr="001B44CC">
              <w:rPr>
                <w:lang w:val="ro-RO"/>
              </w:rPr>
              <w:t xml:space="preserve"> necesară pentru executarea lucrărilor de subantrepriză va fi pusă la </w:t>
            </w:r>
            <w:proofErr w:type="spellStart"/>
            <w:r w:rsidR="00460653" w:rsidRPr="001B44CC">
              <w:rPr>
                <w:lang w:val="ro-RO"/>
              </w:rPr>
              <w:t>dispoziţia</w:t>
            </w:r>
            <w:proofErr w:type="spellEnd"/>
            <w:r w:rsidR="00460653" w:rsidRPr="001B44CC">
              <w:rPr>
                <w:lang w:val="ro-RO"/>
              </w:rPr>
              <w:t xml:space="preserve"> subantreprenorilor de către Antreprenor, fără plată, în termenele din subcontracte (contracte de subantrepriză), stabilite prin graficul de </w:t>
            </w:r>
            <w:proofErr w:type="spellStart"/>
            <w:r w:rsidR="00460653" w:rsidRPr="001B44CC">
              <w:rPr>
                <w:lang w:val="ro-RO"/>
              </w:rPr>
              <w:t>execuţie</w:t>
            </w:r>
            <w:proofErr w:type="spellEnd"/>
            <w:r w:rsidR="00460653" w:rsidRPr="001B44CC">
              <w:rPr>
                <w:lang w:val="ro-RO"/>
              </w:rPr>
              <w:t xml:space="preserve">. </w:t>
            </w:r>
          </w:p>
          <w:p w14:paraId="2AB9455B" w14:textId="77777777" w:rsidR="00460653" w:rsidRPr="001B44CC" w:rsidRDefault="00A156C0" w:rsidP="00196AB4">
            <w:pPr>
              <w:pStyle w:val="af3"/>
              <w:tabs>
                <w:tab w:val="left" w:pos="567"/>
              </w:tabs>
              <w:spacing w:line="276" w:lineRule="auto"/>
              <w:ind w:firstLine="0"/>
              <w:rPr>
                <w:lang w:val="ro-RO"/>
              </w:rPr>
            </w:pPr>
            <w:r w:rsidRPr="001B44CC">
              <w:rPr>
                <w:lang w:val="ro-RO"/>
              </w:rPr>
              <w:t xml:space="preserve">4.9. </w:t>
            </w:r>
            <w:r w:rsidR="00460653" w:rsidRPr="001B44CC">
              <w:rPr>
                <w:lang w:val="ro-RO"/>
              </w:rPr>
              <w:t xml:space="preserve">Antreprenorul va executa </w:t>
            </w:r>
            <w:proofErr w:type="spellStart"/>
            <w:r w:rsidR="00460653" w:rsidRPr="001B44CC">
              <w:rPr>
                <w:lang w:val="ro-RO"/>
              </w:rPr>
              <w:t>şi</w:t>
            </w:r>
            <w:proofErr w:type="spellEnd"/>
            <w:r w:rsidR="00460653" w:rsidRPr="001B44CC">
              <w:rPr>
                <w:lang w:val="ro-RO"/>
              </w:rPr>
              <w:t xml:space="preserve"> va </w:t>
            </w:r>
            <w:proofErr w:type="spellStart"/>
            <w:r w:rsidR="00460653" w:rsidRPr="001B44CC">
              <w:rPr>
                <w:lang w:val="ro-RO"/>
              </w:rPr>
              <w:t>întreţine</w:t>
            </w:r>
            <w:proofErr w:type="spellEnd"/>
            <w:r w:rsidR="00460653" w:rsidRPr="001B44CC">
              <w:rPr>
                <w:lang w:val="ro-RO"/>
              </w:rPr>
              <w:t xml:space="preserve"> toate lucrările, va asigura </w:t>
            </w:r>
            <w:proofErr w:type="spellStart"/>
            <w:r w:rsidR="00460653" w:rsidRPr="001B44CC">
              <w:rPr>
                <w:lang w:val="ro-RO"/>
              </w:rPr>
              <w:t>forţa</w:t>
            </w:r>
            <w:proofErr w:type="spellEnd"/>
            <w:r w:rsidR="00460653" w:rsidRPr="001B44CC">
              <w:rPr>
                <w:lang w:val="ro-RO"/>
              </w:rPr>
              <w:t xml:space="preserve"> de muncă, materialele, utilajele de </w:t>
            </w:r>
            <w:proofErr w:type="spellStart"/>
            <w:r w:rsidR="00460653" w:rsidRPr="001B44CC">
              <w:rPr>
                <w:lang w:val="ro-RO"/>
              </w:rPr>
              <w:t>construcţiişi</w:t>
            </w:r>
            <w:proofErr w:type="spellEnd"/>
            <w:r w:rsidR="00460653" w:rsidRPr="001B44CC">
              <w:rPr>
                <w:lang w:val="ro-RO"/>
              </w:rPr>
              <w:t xml:space="preserve"> obiectele cu caracter provizoriu pentru executarea lucrărilor. Acesta </w:t>
            </w:r>
            <w:proofErr w:type="spellStart"/>
            <w:r w:rsidR="00460653" w:rsidRPr="001B44CC">
              <w:rPr>
                <w:lang w:val="ro-RO"/>
              </w:rPr>
              <w:t>îşi</w:t>
            </w:r>
            <w:proofErr w:type="spellEnd"/>
            <w:r w:rsidR="00460653" w:rsidRPr="001B44CC">
              <w:rPr>
                <w:lang w:val="ro-RO"/>
              </w:rPr>
              <w:t xml:space="preserve"> asumă întreaga responsabilitate pentru toate </w:t>
            </w:r>
            <w:proofErr w:type="spellStart"/>
            <w:r w:rsidR="00460653" w:rsidRPr="001B44CC">
              <w:rPr>
                <w:lang w:val="ro-RO"/>
              </w:rPr>
              <w:t>operaţiunile</w:t>
            </w:r>
            <w:proofErr w:type="spellEnd"/>
            <w:r w:rsidR="00460653" w:rsidRPr="001B44CC">
              <w:rPr>
                <w:lang w:val="ro-RO"/>
              </w:rPr>
              <w:t xml:space="preserve"> executate pe </w:t>
            </w:r>
            <w:proofErr w:type="spellStart"/>
            <w:r w:rsidR="00460653" w:rsidRPr="001B44CC">
              <w:rPr>
                <w:lang w:val="ro-RO"/>
              </w:rPr>
              <w:t>şantier</w:t>
            </w:r>
            <w:proofErr w:type="spellEnd"/>
            <w:r w:rsidR="005D4B79" w:rsidRPr="001B44CC">
              <w:rPr>
                <w:lang w:val="ro-RO"/>
              </w:rPr>
              <w:t xml:space="preserve"> </w:t>
            </w:r>
            <w:proofErr w:type="spellStart"/>
            <w:r w:rsidR="00460653" w:rsidRPr="001B44CC">
              <w:rPr>
                <w:lang w:val="ro-RO"/>
              </w:rPr>
              <w:t>şi</w:t>
            </w:r>
            <w:proofErr w:type="spellEnd"/>
            <w:r w:rsidR="00460653" w:rsidRPr="001B44CC">
              <w:rPr>
                <w:lang w:val="ro-RO"/>
              </w:rPr>
              <w:t xml:space="preserve"> pentru procedeele de </w:t>
            </w:r>
            <w:proofErr w:type="spellStart"/>
            <w:r w:rsidR="00460653" w:rsidRPr="001B44CC">
              <w:rPr>
                <w:lang w:val="ro-RO"/>
              </w:rPr>
              <w:t>execuţie</w:t>
            </w:r>
            <w:proofErr w:type="spellEnd"/>
            <w:r w:rsidR="00460653" w:rsidRPr="001B44CC">
              <w:rPr>
                <w:lang w:val="ro-RO"/>
              </w:rPr>
              <w:t xml:space="preserve"> utilizate. </w:t>
            </w:r>
          </w:p>
          <w:p w14:paraId="20A67A6B" w14:textId="569914FE" w:rsidR="00460653" w:rsidRPr="001B44CC" w:rsidRDefault="00A156C0" w:rsidP="00196AB4">
            <w:pPr>
              <w:pStyle w:val="af3"/>
              <w:tabs>
                <w:tab w:val="left" w:pos="567"/>
              </w:tabs>
              <w:spacing w:line="276" w:lineRule="auto"/>
              <w:ind w:firstLine="0"/>
              <w:rPr>
                <w:lang w:val="ro-RO"/>
              </w:rPr>
            </w:pPr>
            <w:r w:rsidRPr="001B44CC">
              <w:rPr>
                <w:lang w:val="ro-RO"/>
              </w:rPr>
              <w:t xml:space="preserve">4.10. </w:t>
            </w:r>
            <w:r w:rsidR="00460653" w:rsidRPr="001B44CC">
              <w:rPr>
                <w:lang w:val="ro-RO"/>
              </w:rPr>
              <w:t xml:space="preserve">Antreprenorul, prin </w:t>
            </w:r>
            <w:r w:rsidR="002F6A1E" w:rsidRPr="001B44CC">
              <w:rPr>
                <w:lang w:val="ro-RO"/>
              </w:rPr>
              <w:t xml:space="preserve">atribuirea </w:t>
            </w:r>
            <w:r w:rsidR="00460653" w:rsidRPr="001B44CC">
              <w:rPr>
                <w:lang w:val="ro-RO"/>
              </w:rPr>
              <w:t>ofertei în favoarea sa, se angajează să</w:t>
            </w:r>
            <w:r w:rsidR="00BC46B3" w:rsidRPr="001B44CC">
              <w:rPr>
                <w:lang w:val="ro-RO"/>
              </w:rPr>
              <w:t xml:space="preserve"> prezinte</w:t>
            </w:r>
            <w:r w:rsidR="005D4B79" w:rsidRPr="001B44CC">
              <w:rPr>
                <w:lang w:val="ro-RO"/>
              </w:rPr>
              <w:t xml:space="preserve"> </w:t>
            </w:r>
            <w:proofErr w:type="spellStart"/>
            <w:r w:rsidR="00EA64B0" w:rsidRPr="001B44CC">
              <w:rPr>
                <w:lang w:val="ro-RO"/>
              </w:rPr>
              <w:t>garanţia</w:t>
            </w:r>
            <w:proofErr w:type="spellEnd"/>
            <w:r w:rsidR="00EA64B0" w:rsidRPr="001B44CC">
              <w:rPr>
                <w:lang w:val="ro-RO"/>
              </w:rPr>
              <w:t xml:space="preserve"> de bună </w:t>
            </w:r>
            <w:proofErr w:type="spellStart"/>
            <w:r w:rsidR="00EA64B0" w:rsidRPr="001B44CC">
              <w:rPr>
                <w:lang w:val="ro-RO"/>
              </w:rPr>
              <w:t>execuţie</w:t>
            </w:r>
            <w:proofErr w:type="spellEnd"/>
            <w:r w:rsidR="00EA64B0" w:rsidRPr="001B44CC">
              <w:rPr>
                <w:lang w:val="ro-RO"/>
              </w:rPr>
              <w:t xml:space="preserve"> a contractului, în cuantum de </w:t>
            </w:r>
            <w:r w:rsidR="002304C1" w:rsidRPr="001B44CC">
              <w:rPr>
                <w:color w:val="FF0000"/>
                <w:lang w:val="ro-RO"/>
              </w:rPr>
              <w:t>5</w:t>
            </w:r>
            <w:r w:rsidR="00EA64B0" w:rsidRPr="001B44CC">
              <w:rPr>
                <w:color w:val="FF0000"/>
                <w:lang w:val="ro-RO"/>
              </w:rPr>
              <w:t xml:space="preserve">% </w:t>
            </w:r>
            <w:r w:rsidR="00EA64B0" w:rsidRPr="001B44CC">
              <w:rPr>
                <w:lang w:val="ro-RO"/>
              </w:rPr>
              <w:t>din valoarea contractului atribuit.</w:t>
            </w:r>
          </w:p>
          <w:p w14:paraId="2DB323DA" w14:textId="77777777" w:rsidR="00267805" w:rsidRPr="001B44CC" w:rsidRDefault="00A156C0" w:rsidP="00684D44">
            <w:pPr>
              <w:pStyle w:val="af3"/>
              <w:tabs>
                <w:tab w:val="left" w:pos="567"/>
              </w:tabs>
              <w:spacing w:line="276" w:lineRule="auto"/>
              <w:ind w:firstLine="0"/>
              <w:rPr>
                <w:lang w:val="ro-RO"/>
              </w:rPr>
            </w:pPr>
            <w:r w:rsidRPr="001B44CC">
              <w:rPr>
                <w:lang w:val="ro-RO"/>
              </w:rPr>
              <w:t>4.11.</w:t>
            </w:r>
            <w:r w:rsidR="00A109E6" w:rsidRPr="001B44CC">
              <w:rPr>
                <w:lang w:val="ro-RO"/>
              </w:rPr>
              <w:t xml:space="preserve"> Autoritatea contractantă eliberează/restituie</w:t>
            </w:r>
            <w:r w:rsidR="005D4B79" w:rsidRPr="001B44CC">
              <w:rPr>
                <w:lang w:val="ro-RO"/>
              </w:rPr>
              <w:t xml:space="preserve"> </w:t>
            </w:r>
            <w:proofErr w:type="spellStart"/>
            <w:r w:rsidR="00A109E6" w:rsidRPr="001B44CC">
              <w:rPr>
                <w:lang w:val="ro-RO"/>
              </w:rPr>
              <w:t>g</w:t>
            </w:r>
            <w:r w:rsidR="00460653" w:rsidRPr="001B44CC">
              <w:rPr>
                <w:lang w:val="ro-RO"/>
              </w:rPr>
              <w:t>aranţia</w:t>
            </w:r>
            <w:proofErr w:type="spellEnd"/>
            <w:r w:rsidR="00460653" w:rsidRPr="001B44CC">
              <w:rPr>
                <w:lang w:val="ro-RO"/>
              </w:rPr>
              <w:t xml:space="preserve"> de bună </w:t>
            </w:r>
            <w:proofErr w:type="spellStart"/>
            <w:r w:rsidR="00460653" w:rsidRPr="001B44CC">
              <w:rPr>
                <w:lang w:val="ro-RO"/>
              </w:rPr>
              <w:t>execuţie</w:t>
            </w:r>
            <w:proofErr w:type="spellEnd"/>
            <w:r w:rsidR="00460653" w:rsidRPr="001B44CC">
              <w:rPr>
                <w:lang w:val="ro-RO"/>
              </w:rPr>
              <w:t xml:space="preserve"> Antreprenorului după semnarea procesului-verbal de </w:t>
            </w:r>
            <w:proofErr w:type="spellStart"/>
            <w:r w:rsidR="00460653" w:rsidRPr="001B44CC">
              <w:rPr>
                <w:lang w:val="ro-RO"/>
              </w:rPr>
              <w:t>recepţie</w:t>
            </w:r>
            <w:proofErr w:type="spellEnd"/>
            <w:r w:rsidR="00460653" w:rsidRPr="001B44CC">
              <w:rPr>
                <w:lang w:val="ro-RO"/>
              </w:rPr>
              <w:t xml:space="preserve"> finală</w:t>
            </w:r>
            <w:r w:rsidR="00A109E6" w:rsidRPr="001B44CC">
              <w:rPr>
                <w:lang w:val="ro-RO"/>
              </w:rPr>
              <w:t>/ procesului-verbal la terminarea lucrărilor</w:t>
            </w:r>
            <w:r w:rsidR="00460653" w:rsidRPr="001B44CC">
              <w:rPr>
                <w:lang w:val="ro-RO"/>
              </w:rPr>
              <w:t xml:space="preserve"> în cel mult 15 zile</w:t>
            </w:r>
            <w:r w:rsidR="00E838F8" w:rsidRPr="001B44CC">
              <w:rPr>
                <w:lang w:val="ro-RO"/>
              </w:rPr>
              <w:t>.</w:t>
            </w:r>
            <w:r w:rsidR="005D4B79" w:rsidRPr="001B44CC">
              <w:rPr>
                <w:lang w:val="ro-RO"/>
              </w:rPr>
              <w:t xml:space="preserve"> </w:t>
            </w:r>
            <w:r w:rsidR="00EB65F6" w:rsidRPr="001B44CC">
              <w:rPr>
                <w:lang w:val="ro-RO"/>
              </w:rPr>
              <w:t xml:space="preserve">În cazul </w:t>
            </w:r>
            <w:proofErr w:type="spellStart"/>
            <w:r w:rsidR="00EB65F6" w:rsidRPr="001B44CC">
              <w:rPr>
                <w:lang w:val="ro-RO"/>
              </w:rPr>
              <w:t>recepţiei</w:t>
            </w:r>
            <w:proofErr w:type="spellEnd"/>
            <w:r w:rsidR="00EB65F6" w:rsidRPr="001B44CC">
              <w:rPr>
                <w:lang w:val="ro-RO"/>
              </w:rPr>
              <w:t xml:space="preserve"> cu </w:t>
            </w:r>
            <w:proofErr w:type="spellStart"/>
            <w:r w:rsidR="00EB65F6" w:rsidRPr="001B44CC">
              <w:rPr>
                <w:lang w:val="ro-RO"/>
              </w:rPr>
              <w:t>obiecţii</w:t>
            </w:r>
            <w:proofErr w:type="spellEnd"/>
            <w:r w:rsidR="00EB65F6" w:rsidRPr="001B44CC">
              <w:rPr>
                <w:lang w:val="ro-RO"/>
              </w:rPr>
              <w:t>,</w:t>
            </w:r>
            <w:r w:rsidR="005D4B79" w:rsidRPr="001B44CC">
              <w:rPr>
                <w:lang w:val="ro-RO"/>
              </w:rPr>
              <w:t xml:space="preserve"> </w:t>
            </w:r>
            <w:proofErr w:type="spellStart"/>
            <w:r w:rsidR="00EB65F6" w:rsidRPr="001B44CC">
              <w:rPr>
                <w:lang w:val="ro-RO"/>
              </w:rPr>
              <w:t>garanţia</w:t>
            </w:r>
            <w:proofErr w:type="spellEnd"/>
            <w:r w:rsidR="00EB65F6" w:rsidRPr="001B44CC">
              <w:rPr>
                <w:lang w:val="ro-RO"/>
              </w:rPr>
              <w:t xml:space="preserve"> se va restitui în cel mult 15 zile după înlăturarea acestora.</w:t>
            </w:r>
          </w:p>
          <w:p w14:paraId="4C7338E3" w14:textId="77777777" w:rsidR="00460653" w:rsidRPr="001B44CC" w:rsidRDefault="00A156C0" w:rsidP="00196AB4">
            <w:pPr>
              <w:pStyle w:val="af3"/>
              <w:tabs>
                <w:tab w:val="left" w:pos="567"/>
              </w:tabs>
              <w:spacing w:line="276" w:lineRule="auto"/>
              <w:ind w:firstLine="0"/>
              <w:rPr>
                <w:lang w:val="ro-RO"/>
              </w:rPr>
            </w:pPr>
            <w:r w:rsidRPr="001B44CC">
              <w:rPr>
                <w:lang w:val="ro-RO"/>
              </w:rPr>
              <w:lastRenderedPageBreak/>
              <w:t>4.12.</w:t>
            </w:r>
            <w:r w:rsidR="00460653" w:rsidRPr="001B44CC">
              <w:rPr>
                <w:lang w:val="ro-RO"/>
              </w:rPr>
              <w:t xml:space="preserve">Antreprenorul trebuie să constituie </w:t>
            </w:r>
            <w:proofErr w:type="spellStart"/>
            <w:r w:rsidR="00460653" w:rsidRPr="001B44CC">
              <w:rPr>
                <w:lang w:val="ro-RO"/>
              </w:rPr>
              <w:t>garanţia</w:t>
            </w:r>
            <w:proofErr w:type="spellEnd"/>
            <w:r w:rsidR="00460653" w:rsidRPr="001B44CC">
              <w:rPr>
                <w:lang w:val="ro-RO"/>
              </w:rPr>
              <w:t xml:space="preserve"> de bună </w:t>
            </w:r>
            <w:proofErr w:type="spellStart"/>
            <w:r w:rsidR="00460653" w:rsidRPr="001B44CC">
              <w:rPr>
                <w:lang w:val="ro-RO"/>
              </w:rPr>
              <w:t>execuţie</w:t>
            </w:r>
            <w:proofErr w:type="spellEnd"/>
            <w:r w:rsidR="00460653" w:rsidRPr="001B44CC">
              <w:rPr>
                <w:lang w:val="ro-RO"/>
              </w:rPr>
              <w:t xml:space="preserve"> după primirea scris</w:t>
            </w:r>
            <w:r w:rsidR="00404C0D" w:rsidRPr="001B44CC">
              <w:rPr>
                <w:lang w:val="ro-RO"/>
              </w:rPr>
              <w:t>orii de acceptare, dar nu mai târ</w:t>
            </w:r>
            <w:r w:rsidR="00460653" w:rsidRPr="001B44CC">
              <w:rPr>
                <w:lang w:val="ro-RO"/>
              </w:rPr>
              <w:t>ziu de dat</w:t>
            </w:r>
            <w:r w:rsidR="00404C0D" w:rsidRPr="001B44CC">
              <w:rPr>
                <w:lang w:val="ro-RO"/>
              </w:rPr>
              <w:t>a încheierii contractului. Atât</w:t>
            </w:r>
            <w:r w:rsidR="00460653" w:rsidRPr="001B44CC">
              <w:rPr>
                <w:lang w:val="ro-RO"/>
              </w:rPr>
              <w:t xml:space="preserve"> timp c</w:t>
            </w:r>
            <w:r w:rsidR="00404C0D" w:rsidRPr="001B44CC">
              <w:rPr>
                <w:lang w:val="ro-RO"/>
              </w:rPr>
              <w:t>â</w:t>
            </w:r>
            <w:r w:rsidR="00460653" w:rsidRPr="001B44CC">
              <w:rPr>
                <w:lang w:val="ro-RO"/>
              </w:rPr>
              <w:t xml:space="preserve">t el nu </w:t>
            </w:r>
            <w:proofErr w:type="spellStart"/>
            <w:r w:rsidR="00460653" w:rsidRPr="001B44CC">
              <w:rPr>
                <w:lang w:val="ro-RO"/>
              </w:rPr>
              <w:t>şi</w:t>
            </w:r>
            <w:proofErr w:type="spellEnd"/>
            <w:r w:rsidR="00460653" w:rsidRPr="001B44CC">
              <w:rPr>
                <w:lang w:val="ro-RO"/>
              </w:rPr>
              <w:t xml:space="preserve">-a îndeplinit această </w:t>
            </w:r>
            <w:proofErr w:type="spellStart"/>
            <w:r w:rsidR="00460653" w:rsidRPr="001B44CC">
              <w:rPr>
                <w:lang w:val="ro-RO"/>
              </w:rPr>
              <w:t>obligaţiune</w:t>
            </w:r>
            <w:proofErr w:type="spellEnd"/>
            <w:r w:rsidR="00460653" w:rsidRPr="001B44CC">
              <w:rPr>
                <w:lang w:val="ro-RO"/>
              </w:rPr>
              <w:t xml:space="preserve">, Beneficiarul poate să </w:t>
            </w:r>
            <w:proofErr w:type="spellStart"/>
            <w:r w:rsidR="00460653" w:rsidRPr="001B44CC">
              <w:rPr>
                <w:lang w:val="ro-RO"/>
              </w:rPr>
              <w:t>reţină</w:t>
            </w:r>
            <w:proofErr w:type="spellEnd"/>
            <w:r w:rsidR="00460653" w:rsidRPr="001B44CC">
              <w:rPr>
                <w:lang w:val="ro-RO"/>
              </w:rPr>
              <w:t xml:space="preserve"> </w:t>
            </w:r>
            <w:proofErr w:type="spellStart"/>
            <w:r w:rsidR="00460653" w:rsidRPr="001B44CC">
              <w:rPr>
                <w:lang w:val="ro-RO"/>
              </w:rPr>
              <w:t>garanţia</w:t>
            </w:r>
            <w:proofErr w:type="spellEnd"/>
            <w:r w:rsidR="005D4B79" w:rsidRPr="001B44CC">
              <w:rPr>
                <w:lang w:val="ro-RO"/>
              </w:rPr>
              <w:t xml:space="preserve"> </w:t>
            </w:r>
            <w:r w:rsidR="00E364D5" w:rsidRPr="001B44CC">
              <w:rPr>
                <w:lang w:val="ro-RO"/>
              </w:rPr>
              <w:t>Antreprenorului</w:t>
            </w:r>
            <w:r w:rsidR="00460653" w:rsidRPr="001B44CC">
              <w:rPr>
                <w:lang w:val="ro-RO"/>
              </w:rPr>
              <w:t xml:space="preserve"> pentru ofertă. </w:t>
            </w:r>
          </w:p>
          <w:p w14:paraId="7B5A3C5F" w14:textId="77777777" w:rsidR="00460653" w:rsidRPr="001B44CC" w:rsidRDefault="00A156C0" w:rsidP="00196AB4">
            <w:pPr>
              <w:pStyle w:val="af3"/>
              <w:tabs>
                <w:tab w:val="left" w:pos="567"/>
              </w:tabs>
              <w:spacing w:line="276" w:lineRule="auto"/>
              <w:ind w:firstLine="0"/>
              <w:rPr>
                <w:lang w:val="ro-RO"/>
              </w:rPr>
            </w:pPr>
            <w:r w:rsidRPr="001B44CC">
              <w:rPr>
                <w:lang w:val="ro-RO"/>
              </w:rPr>
              <w:t>4.1</w:t>
            </w:r>
            <w:r w:rsidR="00893327" w:rsidRPr="001B44CC">
              <w:rPr>
                <w:lang w:val="ro-RO"/>
              </w:rPr>
              <w:t>3</w:t>
            </w:r>
            <w:r w:rsidRPr="001B44CC">
              <w:rPr>
                <w:lang w:val="ro-RO"/>
              </w:rPr>
              <w:t xml:space="preserve">. </w:t>
            </w:r>
            <w:r w:rsidR="00460653" w:rsidRPr="001B44CC">
              <w:rPr>
                <w:lang w:val="ro-RO"/>
              </w:rPr>
              <w:t xml:space="preserve">Antreprenorul garantează că, la data </w:t>
            </w:r>
            <w:proofErr w:type="spellStart"/>
            <w:r w:rsidR="00460653" w:rsidRPr="001B44CC">
              <w:rPr>
                <w:lang w:val="ro-RO"/>
              </w:rPr>
              <w:t>recepţiei</w:t>
            </w:r>
            <w:proofErr w:type="spellEnd"/>
            <w:r w:rsidR="00460653" w:rsidRPr="001B44CC">
              <w:rPr>
                <w:lang w:val="ro-RO"/>
              </w:rPr>
              <w:t xml:space="preserve">, lucrarea executată are </w:t>
            </w:r>
            <w:proofErr w:type="spellStart"/>
            <w:r w:rsidR="00460653" w:rsidRPr="001B44CC">
              <w:rPr>
                <w:lang w:val="ro-RO"/>
              </w:rPr>
              <w:t>calităţile</w:t>
            </w:r>
            <w:proofErr w:type="spellEnd"/>
            <w:r w:rsidR="00460653" w:rsidRPr="001B44CC">
              <w:rPr>
                <w:lang w:val="ro-RO"/>
              </w:rPr>
              <w:t xml:space="preserve"> stipulate în contract, corespunde reglementărilor tehnice </w:t>
            </w:r>
            <w:proofErr w:type="spellStart"/>
            <w:r w:rsidR="00460653" w:rsidRPr="001B44CC">
              <w:rPr>
                <w:lang w:val="ro-RO"/>
              </w:rPr>
              <w:t>şi</w:t>
            </w:r>
            <w:proofErr w:type="spellEnd"/>
            <w:r w:rsidR="00460653" w:rsidRPr="001B44CC">
              <w:rPr>
                <w:lang w:val="ro-RO"/>
              </w:rPr>
              <w:t xml:space="preserve"> nu este afectată de vicii care ar diminua sau chiar anula valoarea sau posibilitatea de utilizare, conform </w:t>
            </w:r>
            <w:proofErr w:type="spellStart"/>
            <w:r w:rsidR="00460653" w:rsidRPr="001B44CC">
              <w:rPr>
                <w:lang w:val="ro-RO"/>
              </w:rPr>
              <w:t>condiţiilor</w:t>
            </w:r>
            <w:proofErr w:type="spellEnd"/>
            <w:r w:rsidR="00460653" w:rsidRPr="001B44CC">
              <w:rPr>
                <w:lang w:val="ro-RO"/>
              </w:rPr>
              <w:t xml:space="preserve"> normale de folosire sau a celor explicite în contract. </w:t>
            </w:r>
          </w:p>
          <w:p w14:paraId="4FCAF588" w14:textId="77777777" w:rsidR="00460653" w:rsidRPr="001B44CC" w:rsidRDefault="00A156C0" w:rsidP="00196AB4">
            <w:pPr>
              <w:pStyle w:val="af3"/>
              <w:tabs>
                <w:tab w:val="left" w:pos="567"/>
              </w:tabs>
              <w:spacing w:line="276" w:lineRule="auto"/>
              <w:ind w:firstLine="0"/>
              <w:rPr>
                <w:lang w:val="ro-RO"/>
              </w:rPr>
            </w:pPr>
            <w:r w:rsidRPr="001B44CC">
              <w:rPr>
                <w:lang w:val="ro-RO"/>
              </w:rPr>
              <w:t>4.1</w:t>
            </w:r>
            <w:r w:rsidR="00893327" w:rsidRPr="001B44CC">
              <w:rPr>
                <w:lang w:val="ro-RO"/>
              </w:rPr>
              <w:t>4</w:t>
            </w:r>
            <w:r w:rsidRPr="001B44CC">
              <w:rPr>
                <w:lang w:val="ro-RO"/>
              </w:rPr>
              <w:t xml:space="preserve">. </w:t>
            </w:r>
            <w:r w:rsidR="00460653" w:rsidRPr="001B44CC">
              <w:rPr>
                <w:lang w:val="ro-RO"/>
              </w:rPr>
              <w:t>La lucrările la care se fac încercări, se consideră calitatea probei îndeplinită at</w:t>
            </w:r>
            <w:r w:rsidR="00E171D4" w:rsidRPr="001B44CC">
              <w:rPr>
                <w:lang w:val="ro-RO"/>
              </w:rPr>
              <w:t>â</w:t>
            </w:r>
            <w:r w:rsidR="00460653" w:rsidRPr="001B44CC">
              <w:rPr>
                <w:lang w:val="ro-RO"/>
              </w:rPr>
              <w:t>ta timp c</w:t>
            </w:r>
            <w:r w:rsidR="00E171D4" w:rsidRPr="001B44CC">
              <w:rPr>
                <w:lang w:val="ro-RO"/>
              </w:rPr>
              <w:t>â</w:t>
            </w:r>
            <w:r w:rsidR="00460653" w:rsidRPr="001B44CC">
              <w:rPr>
                <w:lang w:val="ro-RO"/>
              </w:rPr>
              <w:t xml:space="preserve">t rezultatele se înscriu în limitele admise prin reglementările tehnice. </w:t>
            </w:r>
          </w:p>
          <w:p w14:paraId="383A4756" w14:textId="77777777" w:rsidR="00460653" w:rsidRPr="001B44CC" w:rsidRDefault="00A156C0" w:rsidP="00196AB4">
            <w:pPr>
              <w:pStyle w:val="af3"/>
              <w:tabs>
                <w:tab w:val="left" w:pos="567"/>
              </w:tabs>
              <w:spacing w:line="276" w:lineRule="auto"/>
              <w:ind w:firstLine="0"/>
              <w:rPr>
                <w:lang w:val="ro-RO"/>
              </w:rPr>
            </w:pPr>
            <w:r w:rsidRPr="001B44CC">
              <w:rPr>
                <w:lang w:val="ro-RO"/>
              </w:rPr>
              <w:t>4.</w:t>
            </w:r>
            <w:r w:rsidR="00603AB4" w:rsidRPr="001B44CC">
              <w:rPr>
                <w:lang w:val="ro-RO"/>
              </w:rPr>
              <w:t xml:space="preserve">15. Beneficiarul are dreptul de a supraveghea </w:t>
            </w:r>
            <w:proofErr w:type="spellStart"/>
            <w:r w:rsidR="00603AB4" w:rsidRPr="001B44CC">
              <w:rPr>
                <w:lang w:val="ro-RO"/>
              </w:rPr>
              <w:t>desfăşurarea</w:t>
            </w:r>
            <w:proofErr w:type="spellEnd"/>
            <w:r w:rsidR="00603AB4" w:rsidRPr="001B44CC">
              <w:rPr>
                <w:lang w:val="ro-RO"/>
              </w:rPr>
              <w:t xml:space="preserve"> lucrărilor în conformitate cu prevederile contractului, prin responsabilii tehnici </w:t>
            </w:r>
            <w:proofErr w:type="spellStart"/>
            <w:r w:rsidR="00603AB4" w:rsidRPr="001B44CC">
              <w:rPr>
                <w:lang w:val="ro-RO"/>
              </w:rPr>
              <w:t>atestaţi</w:t>
            </w:r>
            <w:proofErr w:type="spellEnd"/>
            <w:r w:rsidR="00603AB4" w:rsidRPr="001B44CC">
              <w:rPr>
                <w:lang w:val="ro-RO"/>
              </w:rPr>
              <w:t xml:space="preserve">. Acestora li se va asigura accesul la locul de muncă, în ateliere, depozite </w:t>
            </w:r>
            <w:proofErr w:type="spellStart"/>
            <w:r w:rsidR="00603AB4" w:rsidRPr="001B44CC">
              <w:rPr>
                <w:lang w:val="ro-RO"/>
              </w:rPr>
              <w:t>şi</w:t>
            </w:r>
            <w:proofErr w:type="spellEnd"/>
            <w:r w:rsidR="00603AB4" w:rsidRPr="001B44CC">
              <w:rPr>
                <w:lang w:val="ro-RO"/>
              </w:rPr>
              <w:t xml:space="preserve"> oriunde se </w:t>
            </w:r>
            <w:proofErr w:type="spellStart"/>
            <w:r w:rsidR="00603AB4" w:rsidRPr="001B44CC">
              <w:rPr>
                <w:lang w:val="ro-RO"/>
              </w:rPr>
              <w:t>desfăşoară</w:t>
            </w:r>
            <w:proofErr w:type="spellEnd"/>
            <w:r w:rsidR="00603AB4" w:rsidRPr="001B44CC">
              <w:rPr>
                <w:lang w:val="ro-RO"/>
              </w:rPr>
              <w:t xml:space="preserve"> </w:t>
            </w:r>
            <w:proofErr w:type="spellStart"/>
            <w:r w:rsidR="00603AB4" w:rsidRPr="001B44CC">
              <w:rPr>
                <w:lang w:val="ro-RO"/>
              </w:rPr>
              <w:t>activităţi</w:t>
            </w:r>
            <w:proofErr w:type="spellEnd"/>
            <w:r w:rsidR="00603AB4" w:rsidRPr="001B44CC">
              <w:rPr>
                <w:lang w:val="ro-RO"/>
              </w:rPr>
              <w:t xml:space="preserve"> legate de realizarea </w:t>
            </w:r>
            <w:proofErr w:type="spellStart"/>
            <w:r w:rsidR="00603AB4" w:rsidRPr="001B44CC">
              <w:rPr>
                <w:lang w:val="ro-RO"/>
              </w:rPr>
              <w:t>obligaţiilor</w:t>
            </w:r>
            <w:proofErr w:type="spellEnd"/>
            <w:r w:rsidR="00603AB4" w:rsidRPr="001B44CC">
              <w:rPr>
                <w:lang w:val="ro-RO"/>
              </w:rPr>
              <w:t xml:space="preserve"> contractuale. La cerere, trebuie să i se pună la </w:t>
            </w:r>
            <w:proofErr w:type="spellStart"/>
            <w:r w:rsidR="00603AB4" w:rsidRPr="001B44CC">
              <w:rPr>
                <w:lang w:val="ro-RO"/>
              </w:rPr>
              <w:t>dispoziţie</w:t>
            </w:r>
            <w:proofErr w:type="spellEnd"/>
            <w:r w:rsidR="00603AB4" w:rsidRPr="001B44CC">
              <w:rPr>
                <w:lang w:val="ro-RO"/>
              </w:rPr>
              <w:t xml:space="preserve"> desenele </w:t>
            </w:r>
            <w:proofErr w:type="spellStart"/>
            <w:r w:rsidR="00603AB4" w:rsidRPr="001B44CC">
              <w:rPr>
                <w:lang w:val="ro-RO"/>
              </w:rPr>
              <w:t>şi</w:t>
            </w:r>
            <w:proofErr w:type="spellEnd"/>
            <w:r w:rsidR="00603AB4" w:rsidRPr="001B44CC">
              <w:rPr>
                <w:lang w:val="ro-RO"/>
              </w:rPr>
              <w:t xml:space="preserve"> </w:t>
            </w:r>
            <w:proofErr w:type="spellStart"/>
            <w:r w:rsidR="00603AB4" w:rsidRPr="001B44CC">
              <w:rPr>
                <w:lang w:val="ro-RO"/>
              </w:rPr>
              <w:t>documentaţia</w:t>
            </w:r>
            <w:proofErr w:type="spellEnd"/>
            <w:r w:rsidR="00603AB4" w:rsidRPr="001B44CC">
              <w:rPr>
                <w:lang w:val="ro-RO"/>
              </w:rPr>
              <w:t xml:space="preserve"> de </w:t>
            </w:r>
            <w:proofErr w:type="spellStart"/>
            <w:r w:rsidR="00603AB4" w:rsidRPr="001B44CC">
              <w:rPr>
                <w:lang w:val="ro-RO"/>
              </w:rPr>
              <w:t>execuţie</w:t>
            </w:r>
            <w:proofErr w:type="spellEnd"/>
            <w:r w:rsidR="00603AB4" w:rsidRPr="001B44CC">
              <w:rPr>
                <w:lang w:val="ro-RO"/>
              </w:rPr>
              <w:t xml:space="preserve"> pentru examinare </w:t>
            </w:r>
            <w:proofErr w:type="spellStart"/>
            <w:r w:rsidR="00603AB4" w:rsidRPr="001B44CC">
              <w:rPr>
                <w:lang w:val="ro-RO"/>
              </w:rPr>
              <w:t>şi</w:t>
            </w:r>
            <w:proofErr w:type="spellEnd"/>
            <w:r w:rsidR="00603AB4" w:rsidRPr="001B44CC">
              <w:rPr>
                <w:lang w:val="ro-RO"/>
              </w:rPr>
              <w:t xml:space="preserve"> să i se dea toate lămuririle, </w:t>
            </w:r>
            <w:proofErr w:type="spellStart"/>
            <w:r w:rsidR="00603AB4" w:rsidRPr="001B44CC">
              <w:rPr>
                <w:lang w:val="ro-RO"/>
              </w:rPr>
              <w:t>condiţia</w:t>
            </w:r>
            <w:proofErr w:type="spellEnd"/>
            <w:r w:rsidR="00603AB4" w:rsidRPr="001B44CC">
              <w:rPr>
                <w:lang w:val="ro-RO"/>
              </w:rPr>
              <w:t xml:space="preserve"> fiind ca prin aceasta să nu se dezvăluie informația și să nu fie utilizată în scopuri proprii, indiferent dacă contractul a fost sau nu încheiat. </w:t>
            </w:r>
          </w:p>
          <w:p w14:paraId="2ECF7B6B" w14:textId="77777777" w:rsidR="00460653" w:rsidRPr="001B44CC" w:rsidRDefault="00A156C0" w:rsidP="00196AB4">
            <w:pPr>
              <w:pStyle w:val="af3"/>
              <w:tabs>
                <w:tab w:val="left" w:pos="567"/>
              </w:tabs>
              <w:spacing w:line="276" w:lineRule="auto"/>
              <w:ind w:firstLine="0"/>
              <w:rPr>
                <w:lang w:val="ro-RO"/>
              </w:rPr>
            </w:pPr>
            <w:r w:rsidRPr="001B44CC">
              <w:rPr>
                <w:lang w:val="ro-RO"/>
              </w:rPr>
              <w:t>4.1</w:t>
            </w:r>
            <w:r w:rsidR="00040EA0" w:rsidRPr="001B44CC">
              <w:rPr>
                <w:lang w:val="ro-RO"/>
              </w:rPr>
              <w:t xml:space="preserve">6. Beneficiarul este autorizat să emită </w:t>
            </w:r>
            <w:proofErr w:type="spellStart"/>
            <w:r w:rsidR="00040EA0" w:rsidRPr="001B44CC">
              <w:rPr>
                <w:lang w:val="ro-RO"/>
              </w:rPr>
              <w:t>dispoziţiile</w:t>
            </w:r>
            <w:proofErr w:type="spellEnd"/>
            <w:r w:rsidR="00040EA0" w:rsidRPr="001B44CC">
              <w:rPr>
                <w:lang w:val="ro-RO"/>
              </w:rPr>
              <w:t xml:space="preserve"> pe care le consideră necesare executării lucrărilor, cu respectarea drepturilor Antreprenorului. </w:t>
            </w:r>
            <w:proofErr w:type="spellStart"/>
            <w:r w:rsidR="00040EA0" w:rsidRPr="001B44CC">
              <w:rPr>
                <w:lang w:val="ro-RO"/>
              </w:rPr>
              <w:t>Dispoziţiile</w:t>
            </w:r>
            <w:proofErr w:type="spellEnd"/>
            <w:r w:rsidR="00040EA0" w:rsidRPr="001B44CC">
              <w:rPr>
                <w:lang w:val="ro-RO"/>
              </w:rPr>
              <w:t xml:space="preserve"> se adresează în principiu numai Antreprenorului </w:t>
            </w:r>
            <w:proofErr w:type="spellStart"/>
            <w:r w:rsidR="00040EA0" w:rsidRPr="001B44CC">
              <w:rPr>
                <w:lang w:val="ro-RO"/>
              </w:rPr>
              <w:t>şi</w:t>
            </w:r>
            <w:proofErr w:type="spellEnd"/>
            <w:r w:rsidR="00040EA0" w:rsidRPr="001B44CC">
              <w:rPr>
                <w:lang w:val="ro-RO"/>
              </w:rPr>
              <w:t xml:space="preserve"> dirigintelui de </w:t>
            </w:r>
            <w:proofErr w:type="spellStart"/>
            <w:r w:rsidR="00040EA0" w:rsidRPr="001B44CC">
              <w:rPr>
                <w:lang w:val="ro-RO"/>
              </w:rPr>
              <w:t>şantier</w:t>
            </w:r>
            <w:proofErr w:type="spellEnd"/>
            <w:r w:rsidR="00040EA0" w:rsidRPr="001B44CC">
              <w:rPr>
                <w:lang w:val="ro-RO"/>
              </w:rPr>
              <w:t xml:space="preserve">, cu </w:t>
            </w:r>
            <w:proofErr w:type="spellStart"/>
            <w:r w:rsidR="00040EA0" w:rsidRPr="001B44CC">
              <w:rPr>
                <w:lang w:val="ro-RO"/>
              </w:rPr>
              <w:t>excepţia</w:t>
            </w:r>
            <w:proofErr w:type="spellEnd"/>
            <w:r w:rsidR="00040EA0" w:rsidRPr="001B44CC">
              <w:rPr>
                <w:lang w:val="ro-RO"/>
              </w:rPr>
              <w:t xml:space="preserve"> cazurilor în care trebuie de intervenit împotriva unui pericol iminent sau declarat. Beneficiarului trebuie să i se comunice numele dirigintelui de </w:t>
            </w:r>
            <w:proofErr w:type="spellStart"/>
            <w:r w:rsidR="00040EA0" w:rsidRPr="001B44CC">
              <w:rPr>
                <w:lang w:val="ro-RO"/>
              </w:rPr>
              <w:t>şantier</w:t>
            </w:r>
            <w:proofErr w:type="spellEnd"/>
            <w:r w:rsidR="00040EA0" w:rsidRPr="001B44CC">
              <w:rPr>
                <w:lang w:val="ro-RO"/>
              </w:rPr>
              <w:t xml:space="preserve"> atestat </w:t>
            </w:r>
            <w:proofErr w:type="spellStart"/>
            <w:r w:rsidR="00040EA0" w:rsidRPr="001B44CC">
              <w:rPr>
                <w:lang w:val="ro-RO"/>
              </w:rPr>
              <w:t>tehnico</w:t>
            </w:r>
            <w:proofErr w:type="spellEnd"/>
            <w:r w:rsidR="00040EA0" w:rsidRPr="001B44CC">
              <w:rPr>
                <w:lang w:val="ro-RO"/>
              </w:rPr>
              <w:t xml:space="preserve">-profesional, care va dirija </w:t>
            </w:r>
            <w:proofErr w:type="spellStart"/>
            <w:r w:rsidR="00040EA0" w:rsidRPr="001B44CC">
              <w:rPr>
                <w:lang w:val="ro-RO"/>
              </w:rPr>
              <w:t>execuţia</w:t>
            </w:r>
            <w:proofErr w:type="spellEnd"/>
            <w:r w:rsidR="00040EA0" w:rsidRPr="001B44CC">
              <w:rPr>
                <w:lang w:val="ro-RO"/>
              </w:rPr>
              <w:t xml:space="preserve"> lucrărilor </w:t>
            </w:r>
            <w:proofErr w:type="spellStart"/>
            <w:r w:rsidR="00040EA0" w:rsidRPr="001B44CC">
              <w:rPr>
                <w:lang w:val="ro-RO"/>
              </w:rPr>
              <w:t>şi</w:t>
            </w:r>
            <w:proofErr w:type="spellEnd"/>
            <w:r w:rsidR="00040EA0" w:rsidRPr="001B44CC">
              <w:rPr>
                <w:lang w:val="ro-RO"/>
              </w:rPr>
              <w:t xml:space="preserve"> va verifica calitatea lor din partea Antreprenorului.</w:t>
            </w:r>
          </w:p>
          <w:p w14:paraId="68BE9528" w14:textId="77777777" w:rsidR="00460653" w:rsidRPr="001B44CC" w:rsidRDefault="00A156C0" w:rsidP="00196AB4">
            <w:pPr>
              <w:pStyle w:val="af3"/>
              <w:tabs>
                <w:tab w:val="left" w:pos="567"/>
              </w:tabs>
              <w:spacing w:line="276" w:lineRule="auto"/>
              <w:ind w:firstLine="0"/>
              <w:rPr>
                <w:lang w:val="ro-RO"/>
              </w:rPr>
            </w:pPr>
            <w:r w:rsidRPr="001B44CC">
              <w:rPr>
                <w:lang w:val="ro-RO"/>
              </w:rPr>
              <w:t>4.1</w:t>
            </w:r>
            <w:r w:rsidR="00893327" w:rsidRPr="001B44CC">
              <w:rPr>
                <w:lang w:val="ro-RO"/>
              </w:rPr>
              <w:t>7</w:t>
            </w:r>
            <w:r w:rsidRPr="001B44CC">
              <w:rPr>
                <w:lang w:val="ro-RO"/>
              </w:rPr>
              <w:t xml:space="preserve">. </w:t>
            </w:r>
            <w:r w:rsidR="00460653" w:rsidRPr="001B44CC">
              <w:rPr>
                <w:lang w:val="ro-RO"/>
              </w:rPr>
              <w:t xml:space="preserve">Dacă Antreprenorul consideră că </w:t>
            </w:r>
            <w:proofErr w:type="spellStart"/>
            <w:r w:rsidR="00460653" w:rsidRPr="001B44CC">
              <w:rPr>
                <w:lang w:val="ro-RO"/>
              </w:rPr>
              <w:t>dispoziţiile</w:t>
            </w:r>
            <w:proofErr w:type="spellEnd"/>
            <w:r w:rsidR="00460653" w:rsidRPr="001B44CC">
              <w:rPr>
                <w:lang w:val="ro-RO"/>
              </w:rPr>
              <w:t xml:space="preserve"> Beneficiarului s</w:t>
            </w:r>
            <w:r w:rsidR="00183D79" w:rsidRPr="001B44CC">
              <w:rPr>
                <w:lang w:val="ro-RO"/>
              </w:rPr>
              <w:t>u</w:t>
            </w:r>
            <w:r w:rsidR="00460653" w:rsidRPr="001B44CC">
              <w:rPr>
                <w:lang w:val="ro-RO"/>
              </w:rPr>
              <w:t xml:space="preserve">nt nejustificate sau inoportune, el poate </w:t>
            </w:r>
            <w:r w:rsidR="00E171D4" w:rsidRPr="001B44CC">
              <w:rPr>
                <w:lang w:val="ro-RO"/>
              </w:rPr>
              <w:t>înainta</w:t>
            </w:r>
            <w:r w:rsidR="005D4B79" w:rsidRPr="001B44CC">
              <w:rPr>
                <w:lang w:val="ro-RO"/>
              </w:rPr>
              <w:t xml:space="preserve"> </w:t>
            </w:r>
            <w:proofErr w:type="spellStart"/>
            <w:r w:rsidR="00460653" w:rsidRPr="001B44CC">
              <w:rPr>
                <w:lang w:val="ro-RO"/>
              </w:rPr>
              <w:t>obiecţii</w:t>
            </w:r>
            <w:proofErr w:type="spellEnd"/>
            <w:r w:rsidR="00460653" w:rsidRPr="001B44CC">
              <w:rPr>
                <w:lang w:val="ro-RO"/>
              </w:rPr>
              <w:t xml:space="preserve">, dar acestea nu îl </w:t>
            </w:r>
            <w:r w:rsidR="00E171D4" w:rsidRPr="001B44CC">
              <w:rPr>
                <w:lang w:val="ro-RO"/>
              </w:rPr>
              <w:t>scutește</w:t>
            </w:r>
            <w:r w:rsidR="005D4B79" w:rsidRPr="001B44CC">
              <w:rPr>
                <w:lang w:val="ro-RO"/>
              </w:rPr>
              <w:t xml:space="preserve"> </w:t>
            </w:r>
            <w:r w:rsidR="00460653" w:rsidRPr="001B44CC">
              <w:rPr>
                <w:lang w:val="ro-RO"/>
              </w:rPr>
              <w:t xml:space="preserve">de </w:t>
            </w:r>
            <w:r w:rsidR="00E364D5" w:rsidRPr="001B44CC">
              <w:rPr>
                <w:lang w:val="ro-RO"/>
              </w:rPr>
              <w:t xml:space="preserve">obligația de </w:t>
            </w:r>
            <w:r w:rsidR="00460653" w:rsidRPr="001B44CC">
              <w:rPr>
                <w:lang w:val="ro-RO"/>
              </w:rPr>
              <w:t xml:space="preserve">a executa </w:t>
            </w:r>
            <w:proofErr w:type="spellStart"/>
            <w:r w:rsidR="00460653" w:rsidRPr="001B44CC">
              <w:rPr>
                <w:lang w:val="ro-RO"/>
              </w:rPr>
              <w:t>dispoziţiile</w:t>
            </w:r>
            <w:proofErr w:type="spellEnd"/>
            <w:r w:rsidR="00460653" w:rsidRPr="001B44CC">
              <w:rPr>
                <w:lang w:val="ro-RO"/>
              </w:rPr>
              <w:t xml:space="preserve"> primite, în afara cazului în care ele contravin prevederilor legale. Dacă prin executarea </w:t>
            </w:r>
            <w:proofErr w:type="spellStart"/>
            <w:r w:rsidR="00460653" w:rsidRPr="001B44CC">
              <w:rPr>
                <w:lang w:val="ro-RO"/>
              </w:rPr>
              <w:t>dispoziţiilor</w:t>
            </w:r>
            <w:proofErr w:type="spellEnd"/>
            <w:r w:rsidR="00460653" w:rsidRPr="001B44CC">
              <w:rPr>
                <w:lang w:val="ro-RO"/>
              </w:rPr>
              <w:t xml:space="preserve"> Beneficiarului se creează </w:t>
            </w:r>
            <w:proofErr w:type="spellStart"/>
            <w:r w:rsidR="00460653" w:rsidRPr="001B44CC">
              <w:rPr>
                <w:lang w:val="ro-RO"/>
              </w:rPr>
              <w:t>dificultăţi</w:t>
            </w:r>
            <w:proofErr w:type="spellEnd"/>
            <w:r w:rsidR="00460653" w:rsidRPr="001B44CC">
              <w:rPr>
                <w:lang w:val="ro-RO"/>
              </w:rPr>
              <w:t xml:space="preserve"> în </w:t>
            </w:r>
            <w:proofErr w:type="spellStart"/>
            <w:r w:rsidR="00460653" w:rsidRPr="001B44CC">
              <w:rPr>
                <w:lang w:val="ro-RO"/>
              </w:rPr>
              <w:t>execuţie</w:t>
            </w:r>
            <w:proofErr w:type="spellEnd"/>
            <w:r w:rsidR="00460653" w:rsidRPr="001B44CC">
              <w:rPr>
                <w:lang w:val="ro-RO"/>
              </w:rPr>
              <w:t xml:space="preserve">, care generează cheltuieli suplimentare, acestea vor fi suportate de către Beneficiar. </w:t>
            </w:r>
          </w:p>
          <w:p w14:paraId="726CFED6" w14:textId="77777777" w:rsidR="00460653" w:rsidRPr="001B44CC" w:rsidRDefault="00A156C0" w:rsidP="00196AB4">
            <w:pPr>
              <w:pStyle w:val="af3"/>
              <w:tabs>
                <w:tab w:val="left" w:pos="567"/>
              </w:tabs>
              <w:spacing w:line="276" w:lineRule="auto"/>
              <w:ind w:firstLine="0"/>
              <w:rPr>
                <w:lang w:val="ro-RO"/>
              </w:rPr>
            </w:pPr>
            <w:r w:rsidRPr="001B44CC">
              <w:rPr>
                <w:lang w:val="ro-RO"/>
              </w:rPr>
              <w:t>4.1</w:t>
            </w:r>
            <w:r w:rsidR="00893327" w:rsidRPr="001B44CC">
              <w:rPr>
                <w:lang w:val="ro-RO"/>
              </w:rPr>
              <w:t>8</w:t>
            </w:r>
            <w:r w:rsidRPr="001B44CC">
              <w:rPr>
                <w:lang w:val="ro-RO"/>
              </w:rPr>
              <w:t xml:space="preserve">. </w:t>
            </w:r>
            <w:r w:rsidR="00460653" w:rsidRPr="001B44CC">
              <w:rPr>
                <w:lang w:val="ro-RO"/>
              </w:rPr>
              <w:t xml:space="preserve">Trasarea axelor principale, bornelor de </w:t>
            </w:r>
            <w:proofErr w:type="spellStart"/>
            <w:r w:rsidR="00460653" w:rsidRPr="001B44CC">
              <w:rPr>
                <w:lang w:val="ro-RO"/>
              </w:rPr>
              <w:t>referinţă</w:t>
            </w:r>
            <w:proofErr w:type="spellEnd"/>
            <w:r w:rsidR="00460653" w:rsidRPr="001B44CC">
              <w:rPr>
                <w:lang w:val="ro-RO"/>
              </w:rPr>
              <w:t xml:space="preserve">, căilor de </w:t>
            </w:r>
            <w:proofErr w:type="spellStart"/>
            <w:r w:rsidR="00460653" w:rsidRPr="001B44CC">
              <w:rPr>
                <w:lang w:val="ro-RO"/>
              </w:rPr>
              <w:t>circulaţieşi</w:t>
            </w:r>
            <w:proofErr w:type="spellEnd"/>
            <w:r w:rsidR="00460653" w:rsidRPr="001B44CC">
              <w:rPr>
                <w:lang w:val="ro-RO"/>
              </w:rPr>
              <w:t xml:space="preserve"> limitelor terenului pus la </w:t>
            </w:r>
            <w:proofErr w:type="spellStart"/>
            <w:r w:rsidR="00460653" w:rsidRPr="001B44CC">
              <w:rPr>
                <w:lang w:val="ro-RO"/>
              </w:rPr>
              <w:t>dispoziţia</w:t>
            </w:r>
            <w:proofErr w:type="spellEnd"/>
            <w:r w:rsidR="00460653" w:rsidRPr="001B44CC">
              <w:rPr>
                <w:lang w:val="ro-RO"/>
              </w:rPr>
              <w:t xml:space="preserve"> Antreprenorului, precum </w:t>
            </w:r>
            <w:proofErr w:type="spellStart"/>
            <w:r w:rsidR="00460653" w:rsidRPr="001B44CC">
              <w:rPr>
                <w:lang w:val="ro-RO"/>
              </w:rPr>
              <w:t>şi</w:t>
            </w:r>
            <w:proofErr w:type="spellEnd"/>
            <w:r w:rsidR="00460653" w:rsidRPr="001B44CC">
              <w:rPr>
                <w:lang w:val="ro-RO"/>
              </w:rPr>
              <w:t xml:space="preserve"> materializarea cotelor de nivel în i</w:t>
            </w:r>
            <w:r w:rsidR="00183D79" w:rsidRPr="001B44CC">
              <w:rPr>
                <w:lang w:val="ro-RO"/>
              </w:rPr>
              <w:t>mediata apropiere a terenului, su</w:t>
            </w:r>
            <w:r w:rsidR="00460653" w:rsidRPr="001B44CC">
              <w:rPr>
                <w:lang w:val="ro-RO"/>
              </w:rPr>
              <w:t>nt</w:t>
            </w:r>
            <w:r w:rsidR="005D4B79" w:rsidRPr="001B44CC">
              <w:rPr>
                <w:lang w:val="ro-RO"/>
              </w:rPr>
              <w:t xml:space="preserve"> </w:t>
            </w:r>
            <w:proofErr w:type="spellStart"/>
            <w:r w:rsidR="00460653" w:rsidRPr="001B44CC">
              <w:rPr>
                <w:lang w:val="ro-RO"/>
              </w:rPr>
              <w:t>obligaţiuni</w:t>
            </w:r>
            <w:proofErr w:type="spellEnd"/>
            <w:r w:rsidR="00460653" w:rsidRPr="001B44CC">
              <w:rPr>
                <w:lang w:val="ro-RO"/>
              </w:rPr>
              <w:t xml:space="preserve"> ale Antreprenorului. </w:t>
            </w:r>
          </w:p>
          <w:p w14:paraId="5A7959BE" w14:textId="77777777" w:rsidR="00460653" w:rsidRPr="001B44CC" w:rsidRDefault="00A156C0" w:rsidP="00196AB4">
            <w:pPr>
              <w:pStyle w:val="af3"/>
              <w:tabs>
                <w:tab w:val="left" w:pos="567"/>
              </w:tabs>
              <w:spacing w:line="276" w:lineRule="auto"/>
              <w:ind w:firstLine="0"/>
              <w:rPr>
                <w:lang w:val="ro-RO"/>
              </w:rPr>
            </w:pPr>
            <w:r w:rsidRPr="001B44CC">
              <w:rPr>
                <w:lang w:val="ro-RO"/>
              </w:rPr>
              <w:t>4.</w:t>
            </w:r>
            <w:r w:rsidR="00893327" w:rsidRPr="001B44CC">
              <w:rPr>
                <w:lang w:val="ro-RO"/>
              </w:rPr>
              <w:t>19</w:t>
            </w:r>
            <w:r w:rsidRPr="001B44CC">
              <w:rPr>
                <w:lang w:val="ro-RO"/>
              </w:rPr>
              <w:t xml:space="preserve">. </w:t>
            </w:r>
            <w:r w:rsidR="00460653" w:rsidRPr="001B44CC">
              <w:rPr>
                <w:lang w:val="ro-RO"/>
              </w:rPr>
              <w:t xml:space="preserve">Pentru verificarea trasării de către Beneficiar sau proiectant, Antreprenorul este obligat să protejeze </w:t>
            </w:r>
            <w:proofErr w:type="spellStart"/>
            <w:r w:rsidR="00460653" w:rsidRPr="001B44CC">
              <w:rPr>
                <w:lang w:val="ro-RO"/>
              </w:rPr>
              <w:t>şi</w:t>
            </w:r>
            <w:proofErr w:type="spellEnd"/>
            <w:r w:rsidR="00460653" w:rsidRPr="001B44CC">
              <w:rPr>
                <w:lang w:val="ro-RO"/>
              </w:rPr>
              <w:t xml:space="preserve"> să păstreze toate reperele, bornele sau alte obiecte folosite la trasarea lucrărilor. </w:t>
            </w:r>
          </w:p>
          <w:p w14:paraId="7C74AD8E" w14:textId="77777777" w:rsidR="00460653" w:rsidRPr="001B44CC" w:rsidRDefault="00A156C0" w:rsidP="00196AB4">
            <w:pPr>
              <w:pStyle w:val="af3"/>
              <w:tabs>
                <w:tab w:val="left" w:pos="567"/>
              </w:tabs>
              <w:spacing w:line="276" w:lineRule="auto"/>
              <w:ind w:firstLine="0"/>
              <w:rPr>
                <w:lang w:val="ro-RO"/>
              </w:rPr>
            </w:pPr>
            <w:r w:rsidRPr="001B44CC">
              <w:rPr>
                <w:lang w:val="ro-RO"/>
              </w:rPr>
              <w:t>4.2</w:t>
            </w:r>
            <w:r w:rsidR="00893327" w:rsidRPr="001B44CC">
              <w:rPr>
                <w:lang w:val="ro-RO"/>
              </w:rPr>
              <w:t>0</w:t>
            </w:r>
            <w:r w:rsidRPr="001B44CC">
              <w:rPr>
                <w:lang w:val="ro-RO"/>
              </w:rPr>
              <w:t xml:space="preserve">. </w:t>
            </w:r>
            <w:r w:rsidR="00460653" w:rsidRPr="001B44CC">
              <w:rPr>
                <w:lang w:val="ro-RO"/>
              </w:rPr>
              <w:t xml:space="preserve">Ridicările de teren, trasările </w:t>
            </w:r>
            <w:proofErr w:type="spellStart"/>
            <w:r w:rsidR="00460653" w:rsidRPr="001B44CC">
              <w:rPr>
                <w:lang w:val="ro-RO"/>
              </w:rPr>
              <w:t>şi</w:t>
            </w:r>
            <w:proofErr w:type="spellEnd"/>
            <w:r w:rsidR="00460653" w:rsidRPr="001B44CC">
              <w:rPr>
                <w:lang w:val="ro-RO"/>
              </w:rPr>
              <w:t xml:space="preserve"> cotele de nivel, precum </w:t>
            </w:r>
            <w:proofErr w:type="spellStart"/>
            <w:r w:rsidR="00460653" w:rsidRPr="001B44CC">
              <w:rPr>
                <w:lang w:val="ro-RO"/>
              </w:rPr>
              <w:t>şi</w:t>
            </w:r>
            <w:proofErr w:type="spellEnd"/>
            <w:r w:rsidR="00460653" w:rsidRPr="001B44CC">
              <w:rPr>
                <w:lang w:val="ro-RO"/>
              </w:rPr>
              <w:t xml:space="preserve"> alte documente puse la </w:t>
            </w:r>
            <w:proofErr w:type="spellStart"/>
            <w:r w:rsidR="00460653" w:rsidRPr="001B44CC">
              <w:rPr>
                <w:lang w:val="ro-RO"/>
              </w:rPr>
              <w:t>dispoziţia</w:t>
            </w:r>
            <w:proofErr w:type="spellEnd"/>
            <w:r w:rsidR="00460653" w:rsidRPr="001B44CC">
              <w:rPr>
                <w:lang w:val="ro-RO"/>
              </w:rPr>
              <w:t xml:space="preserve"> Antreprenorului de către Beneficiar pentru executarea contractului s</w:t>
            </w:r>
            <w:r w:rsidR="00E10C0A" w:rsidRPr="001B44CC">
              <w:rPr>
                <w:lang w:val="ro-RO"/>
              </w:rPr>
              <w:t>u</w:t>
            </w:r>
            <w:r w:rsidR="00460653" w:rsidRPr="001B44CC">
              <w:rPr>
                <w:lang w:val="ro-RO"/>
              </w:rPr>
              <w:t xml:space="preserve">nt hotărâtoare. Antreprenorul este obligat să verifice documentele primite </w:t>
            </w:r>
            <w:proofErr w:type="spellStart"/>
            <w:r w:rsidR="00460653" w:rsidRPr="001B44CC">
              <w:rPr>
                <w:lang w:val="ro-RO"/>
              </w:rPr>
              <w:t>şi</w:t>
            </w:r>
            <w:proofErr w:type="spellEnd"/>
            <w:r w:rsidR="00460653" w:rsidRPr="001B44CC">
              <w:rPr>
                <w:lang w:val="ro-RO"/>
              </w:rPr>
              <w:t xml:space="preserve"> să </w:t>
            </w:r>
            <w:proofErr w:type="spellStart"/>
            <w:r w:rsidR="00460653" w:rsidRPr="001B44CC">
              <w:rPr>
                <w:lang w:val="ro-RO"/>
              </w:rPr>
              <w:t>înştiinţeze</w:t>
            </w:r>
            <w:proofErr w:type="spellEnd"/>
            <w:r w:rsidR="00460653" w:rsidRPr="001B44CC">
              <w:rPr>
                <w:lang w:val="ro-RO"/>
              </w:rPr>
              <w:t xml:space="preserve"> Beneficiarul cu privire la erorile </w:t>
            </w:r>
            <w:proofErr w:type="spellStart"/>
            <w:r w:rsidR="00460653" w:rsidRPr="001B44CC">
              <w:rPr>
                <w:lang w:val="ro-RO"/>
              </w:rPr>
              <w:t>şi</w:t>
            </w:r>
            <w:proofErr w:type="spellEnd"/>
            <w:r w:rsidR="005D4B79" w:rsidRPr="001B44CC">
              <w:rPr>
                <w:lang w:val="ro-RO"/>
              </w:rPr>
              <w:t xml:space="preserve"> </w:t>
            </w:r>
            <w:proofErr w:type="spellStart"/>
            <w:r w:rsidR="00460653" w:rsidRPr="001B44CC">
              <w:rPr>
                <w:lang w:val="ro-RO"/>
              </w:rPr>
              <w:t>inexactităţile</w:t>
            </w:r>
            <w:proofErr w:type="spellEnd"/>
            <w:r w:rsidR="00460653" w:rsidRPr="001B44CC">
              <w:rPr>
                <w:lang w:val="ro-RO"/>
              </w:rPr>
              <w:t xml:space="preserve"> constatate sau presupuse. </w:t>
            </w:r>
          </w:p>
          <w:p w14:paraId="23331121" w14:textId="77777777" w:rsidR="00460653" w:rsidRPr="001B44CC" w:rsidRDefault="00A156C0" w:rsidP="00196AB4">
            <w:pPr>
              <w:pStyle w:val="af3"/>
              <w:tabs>
                <w:tab w:val="left" w:pos="567"/>
              </w:tabs>
              <w:spacing w:line="276" w:lineRule="auto"/>
              <w:ind w:firstLine="0"/>
              <w:rPr>
                <w:lang w:val="ro-RO"/>
              </w:rPr>
            </w:pPr>
            <w:r w:rsidRPr="001B44CC">
              <w:rPr>
                <w:lang w:val="ro-RO"/>
              </w:rPr>
              <w:t>4.2</w:t>
            </w:r>
            <w:r w:rsidR="00893327" w:rsidRPr="001B44CC">
              <w:rPr>
                <w:lang w:val="ro-RO"/>
              </w:rPr>
              <w:t>1</w:t>
            </w:r>
            <w:r w:rsidRPr="001B44CC">
              <w:rPr>
                <w:lang w:val="ro-RO"/>
              </w:rPr>
              <w:t xml:space="preserve">. </w:t>
            </w:r>
            <w:r w:rsidR="00460653" w:rsidRPr="001B44CC">
              <w:rPr>
                <w:lang w:val="ro-RO"/>
              </w:rPr>
              <w:t xml:space="preserve">Antreprenorul are </w:t>
            </w:r>
            <w:proofErr w:type="spellStart"/>
            <w:r w:rsidR="00460653" w:rsidRPr="001B44CC">
              <w:rPr>
                <w:lang w:val="ro-RO"/>
              </w:rPr>
              <w:t>obligaţia</w:t>
            </w:r>
            <w:proofErr w:type="spellEnd"/>
            <w:r w:rsidR="00460653" w:rsidRPr="001B44CC">
              <w:rPr>
                <w:lang w:val="ro-RO"/>
              </w:rPr>
              <w:t xml:space="preserve"> să stabilească toate </w:t>
            </w:r>
            <w:proofErr w:type="spellStart"/>
            <w:r w:rsidR="00460653" w:rsidRPr="001B44CC">
              <w:rPr>
                <w:lang w:val="ro-RO"/>
              </w:rPr>
              <w:t>relaţiile</w:t>
            </w:r>
            <w:proofErr w:type="spellEnd"/>
            <w:r w:rsidR="00460653" w:rsidRPr="001B44CC">
              <w:rPr>
                <w:lang w:val="ro-RO"/>
              </w:rPr>
              <w:t xml:space="preserve"> care reglementează raporturile cu subantreprenorii </w:t>
            </w:r>
            <w:proofErr w:type="spellStart"/>
            <w:r w:rsidR="00460653" w:rsidRPr="001B44CC">
              <w:rPr>
                <w:lang w:val="ro-RO"/>
              </w:rPr>
              <w:t>şi</w:t>
            </w:r>
            <w:proofErr w:type="spellEnd"/>
            <w:r w:rsidR="00460653" w:rsidRPr="001B44CC">
              <w:rPr>
                <w:lang w:val="ro-RO"/>
              </w:rPr>
              <w:t xml:space="preserve"> este răspunzător </w:t>
            </w:r>
            <w:proofErr w:type="spellStart"/>
            <w:r w:rsidR="00460653" w:rsidRPr="001B44CC">
              <w:rPr>
                <w:lang w:val="ro-RO"/>
              </w:rPr>
              <w:t>faţă</w:t>
            </w:r>
            <w:proofErr w:type="spellEnd"/>
            <w:r w:rsidR="00460653" w:rsidRPr="001B44CC">
              <w:rPr>
                <w:lang w:val="ro-RO"/>
              </w:rPr>
              <w:t xml:space="preserve"> de Beneficiar pentru respectarea de către subantreprenorii a </w:t>
            </w:r>
            <w:r w:rsidR="00AB7AE2" w:rsidRPr="001B44CC">
              <w:rPr>
                <w:lang w:val="ro-RO"/>
              </w:rPr>
              <w:t>prevederilor legale și obligațiunilor contractuale și profesionale</w:t>
            </w:r>
            <w:r w:rsidR="00460653" w:rsidRPr="001B44CC">
              <w:rPr>
                <w:lang w:val="ro-RO"/>
              </w:rPr>
              <w:t xml:space="preserve">. </w:t>
            </w:r>
          </w:p>
          <w:p w14:paraId="7924F23B" w14:textId="77777777" w:rsidR="00460653" w:rsidRPr="001B44CC" w:rsidRDefault="00A156C0" w:rsidP="00196AB4">
            <w:pPr>
              <w:pStyle w:val="af3"/>
              <w:tabs>
                <w:tab w:val="left" w:pos="567"/>
              </w:tabs>
              <w:spacing w:line="276" w:lineRule="auto"/>
              <w:ind w:firstLine="0"/>
              <w:rPr>
                <w:lang w:val="ro-RO"/>
              </w:rPr>
            </w:pPr>
            <w:r w:rsidRPr="001B44CC">
              <w:rPr>
                <w:lang w:val="ro-RO"/>
              </w:rPr>
              <w:t>4.2</w:t>
            </w:r>
            <w:r w:rsidR="00893327" w:rsidRPr="001B44CC">
              <w:rPr>
                <w:lang w:val="ro-RO"/>
              </w:rPr>
              <w:t>2</w:t>
            </w:r>
            <w:r w:rsidRPr="001B44CC">
              <w:rPr>
                <w:lang w:val="ro-RO"/>
              </w:rPr>
              <w:t xml:space="preserve">. </w:t>
            </w:r>
            <w:r w:rsidR="00460653" w:rsidRPr="001B44CC">
              <w:rPr>
                <w:lang w:val="ro-RO"/>
              </w:rPr>
              <w:t xml:space="preserve">Pe parcursul executării lucrărilor, Beneficiarul are dreptul să dispună în scris: </w:t>
            </w:r>
          </w:p>
          <w:p w14:paraId="196DBA12" w14:textId="77777777" w:rsidR="00460653" w:rsidRPr="001B44CC" w:rsidRDefault="00460653" w:rsidP="00EF3D50">
            <w:pPr>
              <w:numPr>
                <w:ilvl w:val="0"/>
                <w:numId w:val="9"/>
              </w:numPr>
              <w:tabs>
                <w:tab w:val="left" w:pos="314"/>
              </w:tabs>
              <w:spacing w:line="276" w:lineRule="auto"/>
              <w:ind w:left="0" w:firstLine="0"/>
              <w:jc w:val="both"/>
            </w:pPr>
            <w:r w:rsidRPr="001B44CC">
              <w:t>îndepărtarea de pe şant</w:t>
            </w:r>
            <w:r w:rsidR="00183D79" w:rsidRPr="001B44CC">
              <w:t>ier a oricăror materiale care su</w:t>
            </w:r>
            <w:r w:rsidRPr="001B44CC">
              <w:t xml:space="preserve">nt calitativ necorespunzătoare; </w:t>
            </w:r>
          </w:p>
          <w:p w14:paraId="2188091A" w14:textId="77777777" w:rsidR="00460653" w:rsidRPr="001B44CC" w:rsidRDefault="00460653" w:rsidP="00EF3D50">
            <w:pPr>
              <w:numPr>
                <w:ilvl w:val="0"/>
                <w:numId w:val="9"/>
              </w:numPr>
              <w:tabs>
                <w:tab w:val="left" w:pos="314"/>
              </w:tabs>
              <w:spacing w:line="276" w:lineRule="auto"/>
              <w:ind w:left="0" w:firstLine="0"/>
              <w:jc w:val="both"/>
            </w:pPr>
            <w:r w:rsidRPr="001B44CC">
              <w:t xml:space="preserve">înlocuirea materialelor necorespunzătoare calitativ cu altele corespunzătoare; </w:t>
            </w:r>
          </w:p>
          <w:p w14:paraId="7AD1E5A3" w14:textId="77777777" w:rsidR="00460653" w:rsidRPr="001B44CC" w:rsidRDefault="00460653" w:rsidP="00EF3D50">
            <w:pPr>
              <w:numPr>
                <w:ilvl w:val="0"/>
                <w:numId w:val="9"/>
              </w:numPr>
              <w:tabs>
                <w:tab w:val="left" w:pos="314"/>
              </w:tabs>
              <w:spacing w:line="276" w:lineRule="auto"/>
              <w:ind w:left="0" w:firstLine="0"/>
              <w:jc w:val="both"/>
            </w:pPr>
            <w:r w:rsidRPr="001B44CC">
              <w:t xml:space="preserve">îndepărtarea sau refacerea oricărei lucrări sau părţi de lucrare necorespunzătoare din punct    de vedere calitativ. </w:t>
            </w:r>
          </w:p>
          <w:p w14:paraId="61638B15" w14:textId="77777777" w:rsidR="00460653" w:rsidRPr="001B44CC" w:rsidRDefault="00A156C0" w:rsidP="00196AB4">
            <w:pPr>
              <w:pStyle w:val="af3"/>
              <w:tabs>
                <w:tab w:val="left" w:pos="567"/>
              </w:tabs>
              <w:spacing w:line="276" w:lineRule="auto"/>
              <w:ind w:firstLine="0"/>
              <w:rPr>
                <w:lang w:val="ro-RO"/>
              </w:rPr>
            </w:pPr>
            <w:r w:rsidRPr="001B44CC">
              <w:rPr>
                <w:lang w:val="ro-RO"/>
              </w:rPr>
              <w:t>4.2</w:t>
            </w:r>
            <w:r w:rsidR="00893327" w:rsidRPr="001B44CC">
              <w:rPr>
                <w:lang w:val="ro-RO"/>
              </w:rPr>
              <w:t>3</w:t>
            </w:r>
            <w:r w:rsidRPr="001B44CC">
              <w:rPr>
                <w:lang w:val="ro-RO"/>
              </w:rPr>
              <w:t xml:space="preserve">. </w:t>
            </w:r>
            <w:r w:rsidR="00460653" w:rsidRPr="001B44CC">
              <w:rPr>
                <w:lang w:val="ro-RO"/>
              </w:rPr>
              <w:t xml:space="preserve">În cazul neexecutării de către Antreprenor a </w:t>
            </w:r>
            <w:proofErr w:type="spellStart"/>
            <w:r w:rsidR="00460653" w:rsidRPr="001B44CC">
              <w:rPr>
                <w:lang w:val="ro-RO"/>
              </w:rPr>
              <w:t>dispoziţiilor</w:t>
            </w:r>
            <w:proofErr w:type="spellEnd"/>
            <w:r w:rsidR="00460653" w:rsidRPr="001B44CC">
              <w:rPr>
                <w:lang w:val="ro-RO"/>
              </w:rPr>
              <w:t xml:space="preserve"> din punctul 2.1., Beneficiarul poate opri lucrările, </w:t>
            </w:r>
            <w:r w:rsidR="00F53F69" w:rsidRPr="001B44CC">
              <w:rPr>
                <w:lang w:val="ro-RO"/>
              </w:rPr>
              <w:t xml:space="preserve">prin </w:t>
            </w:r>
            <w:r w:rsidR="00E364D5" w:rsidRPr="001B44CC">
              <w:rPr>
                <w:lang w:val="ro-RO"/>
              </w:rPr>
              <w:t xml:space="preserve">rezoluțiunea </w:t>
            </w:r>
            <w:r w:rsidR="00F53F69" w:rsidRPr="001B44CC">
              <w:rPr>
                <w:lang w:val="ro-RO"/>
              </w:rPr>
              <w:t>contractului</w:t>
            </w:r>
            <w:r w:rsidR="00460653" w:rsidRPr="001B44CC">
              <w:rPr>
                <w:lang w:val="ro-RO"/>
              </w:rPr>
              <w:t xml:space="preserve">, în </w:t>
            </w:r>
            <w:proofErr w:type="spellStart"/>
            <w:r w:rsidR="00460653" w:rsidRPr="001B44CC">
              <w:rPr>
                <w:lang w:val="ro-RO"/>
              </w:rPr>
              <w:t>condiţiile</w:t>
            </w:r>
            <w:proofErr w:type="spellEnd"/>
            <w:r w:rsidR="00460653" w:rsidRPr="001B44CC">
              <w:rPr>
                <w:lang w:val="ro-RO"/>
              </w:rPr>
              <w:t xml:space="preserve"> legii, </w:t>
            </w:r>
            <w:r w:rsidR="00F53F69" w:rsidRPr="001B44CC">
              <w:rPr>
                <w:lang w:val="ro-RO"/>
              </w:rPr>
              <w:t>totodată A</w:t>
            </w:r>
            <w:r w:rsidR="00316769" w:rsidRPr="001B44CC">
              <w:rPr>
                <w:lang w:val="ro-RO"/>
              </w:rPr>
              <w:t xml:space="preserve">ntreprenorul </w:t>
            </w:r>
            <w:r w:rsidR="00460653" w:rsidRPr="001B44CC">
              <w:rPr>
                <w:lang w:val="ro-RO"/>
              </w:rPr>
              <w:t>compense</w:t>
            </w:r>
            <w:r w:rsidR="00316769" w:rsidRPr="001B44CC">
              <w:rPr>
                <w:lang w:val="ro-RO"/>
              </w:rPr>
              <w:t>ază</w:t>
            </w:r>
            <w:r w:rsidR="00460653" w:rsidRPr="001B44CC">
              <w:rPr>
                <w:lang w:val="ro-RO"/>
              </w:rPr>
              <w:t xml:space="preserve"> cheltuielile aferente suportate de Beneficiar în legătură cu faptul neexecutării. </w:t>
            </w:r>
          </w:p>
          <w:p w14:paraId="42DBA1FC" w14:textId="77777777" w:rsidR="00460653" w:rsidRPr="001B44CC" w:rsidRDefault="00BE5A1E" w:rsidP="00196AB4">
            <w:pPr>
              <w:pStyle w:val="af3"/>
              <w:tabs>
                <w:tab w:val="left" w:pos="567"/>
              </w:tabs>
              <w:spacing w:line="276" w:lineRule="auto"/>
              <w:ind w:firstLine="0"/>
              <w:rPr>
                <w:lang w:val="ro-RO"/>
              </w:rPr>
            </w:pPr>
            <w:r w:rsidRPr="001B44CC">
              <w:rPr>
                <w:lang w:val="ro-RO"/>
              </w:rPr>
              <w:lastRenderedPageBreak/>
              <w:t>4.2</w:t>
            </w:r>
            <w:r w:rsidR="00893327" w:rsidRPr="001B44CC">
              <w:rPr>
                <w:lang w:val="ro-RO"/>
              </w:rPr>
              <w:t>4</w:t>
            </w:r>
            <w:r w:rsidRPr="001B44CC">
              <w:rPr>
                <w:lang w:val="ro-RO"/>
              </w:rPr>
              <w:t xml:space="preserve">. </w:t>
            </w:r>
            <w:r w:rsidR="00460653" w:rsidRPr="001B44CC">
              <w:rPr>
                <w:lang w:val="ro-RO"/>
              </w:rPr>
              <w:t xml:space="preserve">În cazul în care în timpul executării lucrărilor, pe amplasamente se descoperă valori istorice, artistice sau </w:t>
            </w:r>
            <w:proofErr w:type="spellStart"/>
            <w:r w:rsidR="00460653" w:rsidRPr="001B44CC">
              <w:rPr>
                <w:lang w:val="ro-RO"/>
              </w:rPr>
              <w:t>ştiinţifice</w:t>
            </w:r>
            <w:proofErr w:type="spellEnd"/>
            <w:r w:rsidR="00460653" w:rsidRPr="001B44CC">
              <w:rPr>
                <w:lang w:val="ro-RO"/>
              </w:rPr>
              <w:t xml:space="preserve">, Antreprenorul este obligat să oprească </w:t>
            </w:r>
            <w:proofErr w:type="spellStart"/>
            <w:r w:rsidR="00460653" w:rsidRPr="001B44CC">
              <w:rPr>
                <w:lang w:val="ro-RO"/>
              </w:rPr>
              <w:t>execuţia</w:t>
            </w:r>
            <w:proofErr w:type="spellEnd"/>
            <w:r w:rsidR="00460653" w:rsidRPr="001B44CC">
              <w:rPr>
                <w:lang w:val="ro-RO"/>
              </w:rPr>
              <w:t xml:space="preserve"> lucrărilor în zona respectivă </w:t>
            </w:r>
            <w:proofErr w:type="spellStart"/>
            <w:r w:rsidR="00460653" w:rsidRPr="001B44CC">
              <w:rPr>
                <w:lang w:val="ro-RO"/>
              </w:rPr>
              <w:t>şi</w:t>
            </w:r>
            <w:proofErr w:type="spellEnd"/>
            <w:r w:rsidR="00460653" w:rsidRPr="001B44CC">
              <w:rPr>
                <w:lang w:val="ro-RO"/>
              </w:rPr>
              <w:t xml:space="preserve"> să comunice Beneficiarului, organelor de </w:t>
            </w:r>
            <w:proofErr w:type="spellStart"/>
            <w:r w:rsidR="00460653" w:rsidRPr="001B44CC">
              <w:rPr>
                <w:lang w:val="ro-RO"/>
              </w:rPr>
              <w:t>poliţie</w:t>
            </w:r>
            <w:proofErr w:type="spellEnd"/>
            <w:r w:rsidR="00460653" w:rsidRPr="001B44CC">
              <w:rPr>
                <w:lang w:val="ro-RO"/>
              </w:rPr>
              <w:t xml:space="preserve"> sau organelor competente acest fapt. </w:t>
            </w:r>
          </w:p>
          <w:p w14:paraId="7EE215F6" w14:textId="77777777" w:rsidR="00460653" w:rsidRPr="001B44CC" w:rsidRDefault="00BE5A1E" w:rsidP="00196AB4">
            <w:pPr>
              <w:pStyle w:val="af3"/>
              <w:tabs>
                <w:tab w:val="left" w:pos="567"/>
              </w:tabs>
              <w:spacing w:line="276" w:lineRule="auto"/>
              <w:ind w:firstLine="0"/>
              <w:rPr>
                <w:lang w:val="ro-RO"/>
              </w:rPr>
            </w:pPr>
            <w:r w:rsidRPr="001B44CC">
              <w:rPr>
                <w:lang w:val="ro-RO"/>
              </w:rPr>
              <w:t>4.2</w:t>
            </w:r>
            <w:r w:rsidR="00893327" w:rsidRPr="001B44CC">
              <w:rPr>
                <w:lang w:val="ro-RO"/>
              </w:rPr>
              <w:t>5</w:t>
            </w:r>
            <w:r w:rsidRPr="001B44CC">
              <w:rPr>
                <w:lang w:val="ro-RO"/>
              </w:rPr>
              <w:t xml:space="preserve">. </w:t>
            </w:r>
            <w:r w:rsidR="00460653" w:rsidRPr="001B44CC">
              <w:rPr>
                <w:lang w:val="ro-RO"/>
              </w:rPr>
              <w:t xml:space="preserve">În timpul </w:t>
            </w:r>
            <w:proofErr w:type="spellStart"/>
            <w:r w:rsidR="00460653" w:rsidRPr="001B44CC">
              <w:rPr>
                <w:lang w:val="ro-RO"/>
              </w:rPr>
              <w:t>desfăşurării</w:t>
            </w:r>
            <w:proofErr w:type="spellEnd"/>
            <w:r w:rsidR="00460653" w:rsidRPr="001B44CC">
              <w:rPr>
                <w:lang w:val="ro-RO"/>
              </w:rPr>
              <w:t xml:space="preserve"> lucrărilor, Antreprenorul are </w:t>
            </w:r>
            <w:proofErr w:type="spellStart"/>
            <w:r w:rsidR="00460653" w:rsidRPr="001B44CC">
              <w:rPr>
                <w:lang w:val="ro-RO"/>
              </w:rPr>
              <w:t>obligaţia</w:t>
            </w:r>
            <w:proofErr w:type="spellEnd"/>
            <w:r w:rsidR="00460653" w:rsidRPr="001B44CC">
              <w:rPr>
                <w:lang w:val="ro-RO"/>
              </w:rPr>
              <w:t xml:space="preserve"> să </w:t>
            </w:r>
            <w:proofErr w:type="spellStart"/>
            <w:r w:rsidR="00460653" w:rsidRPr="001B44CC">
              <w:rPr>
                <w:lang w:val="ro-RO"/>
              </w:rPr>
              <w:t>menţină</w:t>
            </w:r>
            <w:proofErr w:type="spellEnd"/>
            <w:r w:rsidR="00460653" w:rsidRPr="001B44CC">
              <w:rPr>
                <w:lang w:val="ro-RO"/>
              </w:rPr>
              <w:t xml:space="preserve"> căile de acces libere, să retragă utilajele, să îndepărteze surplusurile de materiale, </w:t>
            </w:r>
            <w:proofErr w:type="spellStart"/>
            <w:r w:rsidR="00460653" w:rsidRPr="001B44CC">
              <w:rPr>
                <w:lang w:val="ro-RO"/>
              </w:rPr>
              <w:t>deşeuri</w:t>
            </w:r>
            <w:proofErr w:type="spellEnd"/>
            <w:r w:rsidR="005D4B79" w:rsidRPr="001B44CC">
              <w:rPr>
                <w:lang w:val="ro-RO"/>
              </w:rPr>
              <w:t xml:space="preserve"> </w:t>
            </w:r>
            <w:proofErr w:type="spellStart"/>
            <w:r w:rsidR="00460653" w:rsidRPr="001B44CC">
              <w:rPr>
                <w:lang w:val="ro-RO"/>
              </w:rPr>
              <w:t>şi</w:t>
            </w:r>
            <w:proofErr w:type="spellEnd"/>
            <w:r w:rsidR="00460653" w:rsidRPr="001B44CC">
              <w:rPr>
                <w:lang w:val="ro-RO"/>
              </w:rPr>
              <w:t xml:space="preserve"> lucrări provizorii de orice fel, care nu s</w:t>
            </w:r>
            <w:r w:rsidR="00183D79" w:rsidRPr="001B44CC">
              <w:rPr>
                <w:lang w:val="ro-RO"/>
              </w:rPr>
              <w:t>u</w:t>
            </w:r>
            <w:r w:rsidR="00460653" w:rsidRPr="001B44CC">
              <w:rPr>
                <w:lang w:val="ro-RO"/>
              </w:rPr>
              <w:t xml:space="preserve">nt necesare, iar la terminarea lucrărilor, Antreprenorul va evacua de pe </w:t>
            </w:r>
            <w:proofErr w:type="spellStart"/>
            <w:r w:rsidR="00460653" w:rsidRPr="001B44CC">
              <w:rPr>
                <w:lang w:val="ro-RO"/>
              </w:rPr>
              <w:t>şantier</w:t>
            </w:r>
            <w:proofErr w:type="spellEnd"/>
            <w:r w:rsidR="00460653" w:rsidRPr="001B44CC">
              <w:rPr>
                <w:lang w:val="ro-RO"/>
              </w:rPr>
              <w:t xml:space="preserve"> toate utilajele de </w:t>
            </w:r>
            <w:proofErr w:type="spellStart"/>
            <w:r w:rsidR="00460653" w:rsidRPr="001B44CC">
              <w:rPr>
                <w:lang w:val="ro-RO"/>
              </w:rPr>
              <w:t>construcţie</w:t>
            </w:r>
            <w:proofErr w:type="spellEnd"/>
            <w:r w:rsidR="00460653" w:rsidRPr="001B44CC">
              <w:rPr>
                <w:lang w:val="ro-RO"/>
              </w:rPr>
              <w:t xml:space="preserve">, surplusurile de materiale, </w:t>
            </w:r>
            <w:proofErr w:type="spellStart"/>
            <w:r w:rsidR="00460653" w:rsidRPr="001B44CC">
              <w:rPr>
                <w:lang w:val="ro-RO"/>
              </w:rPr>
              <w:t>deşeurile</w:t>
            </w:r>
            <w:proofErr w:type="spellEnd"/>
            <w:r w:rsidR="005D4B79" w:rsidRPr="001B44CC">
              <w:rPr>
                <w:lang w:val="ro-RO"/>
              </w:rPr>
              <w:t xml:space="preserve"> </w:t>
            </w:r>
            <w:proofErr w:type="spellStart"/>
            <w:r w:rsidR="00460653" w:rsidRPr="001B44CC">
              <w:rPr>
                <w:lang w:val="ro-RO"/>
              </w:rPr>
              <w:t>şi</w:t>
            </w:r>
            <w:proofErr w:type="spellEnd"/>
            <w:r w:rsidR="00460653" w:rsidRPr="001B44CC">
              <w:rPr>
                <w:lang w:val="ro-RO"/>
              </w:rPr>
              <w:t xml:space="preserve"> lucrările provizorii. </w:t>
            </w:r>
          </w:p>
          <w:p w14:paraId="42718144" w14:textId="77777777" w:rsidR="00B96242" w:rsidRPr="001B44CC" w:rsidRDefault="00BE5A1E" w:rsidP="00196AB4">
            <w:pPr>
              <w:pStyle w:val="af3"/>
              <w:tabs>
                <w:tab w:val="left" w:pos="426"/>
                <w:tab w:val="left" w:pos="3645"/>
              </w:tabs>
              <w:spacing w:line="276" w:lineRule="auto"/>
              <w:ind w:firstLine="0"/>
              <w:rPr>
                <w:lang w:val="ro-RO"/>
              </w:rPr>
            </w:pPr>
            <w:r w:rsidRPr="001B44CC">
              <w:rPr>
                <w:lang w:val="ro-RO"/>
              </w:rPr>
              <w:t>4.2</w:t>
            </w:r>
            <w:r w:rsidR="00893327" w:rsidRPr="001B44CC">
              <w:rPr>
                <w:lang w:val="ro-RO"/>
              </w:rPr>
              <w:t>6</w:t>
            </w:r>
            <w:r w:rsidRPr="001B44CC">
              <w:rPr>
                <w:lang w:val="ro-RO"/>
              </w:rPr>
              <w:t xml:space="preserve">. </w:t>
            </w:r>
            <w:r w:rsidR="00460653" w:rsidRPr="001B44CC">
              <w:rPr>
                <w:lang w:val="ro-RO"/>
              </w:rPr>
              <w:t xml:space="preserve">Beneficiarul trebuie să </w:t>
            </w:r>
            <w:proofErr w:type="spellStart"/>
            <w:r w:rsidR="00460653" w:rsidRPr="001B44CC">
              <w:rPr>
                <w:lang w:val="ro-RO"/>
              </w:rPr>
              <w:t>obţină</w:t>
            </w:r>
            <w:proofErr w:type="spellEnd"/>
            <w:r w:rsidR="00460653" w:rsidRPr="001B44CC">
              <w:rPr>
                <w:lang w:val="ro-RO"/>
              </w:rPr>
              <w:t xml:space="preserve">, pe propria cheltuială, toate avizele, </w:t>
            </w:r>
            <w:proofErr w:type="spellStart"/>
            <w:r w:rsidR="00460653" w:rsidRPr="001B44CC">
              <w:rPr>
                <w:lang w:val="ro-RO"/>
              </w:rPr>
              <w:t>autorizaţiile</w:t>
            </w:r>
            <w:proofErr w:type="spellEnd"/>
            <w:r w:rsidR="005D4B79" w:rsidRPr="001B44CC">
              <w:rPr>
                <w:lang w:val="ro-RO"/>
              </w:rPr>
              <w:t xml:space="preserve"> </w:t>
            </w:r>
            <w:proofErr w:type="spellStart"/>
            <w:r w:rsidR="00460653" w:rsidRPr="001B44CC">
              <w:rPr>
                <w:lang w:val="ro-RO"/>
              </w:rPr>
              <w:t>şi</w:t>
            </w:r>
            <w:proofErr w:type="spellEnd"/>
            <w:r w:rsidR="00460653" w:rsidRPr="001B44CC">
              <w:rPr>
                <w:lang w:val="ro-RO"/>
              </w:rPr>
              <w:t xml:space="preserve"> aprobările, să plătească toate taxele necesare legate de </w:t>
            </w:r>
            <w:proofErr w:type="spellStart"/>
            <w:r w:rsidR="00460653" w:rsidRPr="001B44CC">
              <w:rPr>
                <w:lang w:val="ro-RO"/>
              </w:rPr>
              <w:t>execuţia</w:t>
            </w:r>
            <w:proofErr w:type="spellEnd"/>
            <w:r w:rsidR="00460653" w:rsidRPr="001B44CC">
              <w:rPr>
                <w:lang w:val="ro-RO"/>
              </w:rPr>
              <w:t xml:space="preserve"> lucrărilor, precum </w:t>
            </w:r>
            <w:proofErr w:type="spellStart"/>
            <w:r w:rsidR="00460653" w:rsidRPr="001B44CC">
              <w:rPr>
                <w:lang w:val="ro-RO"/>
              </w:rPr>
              <w:t>şi</w:t>
            </w:r>
            <w:proofErr w:type="spellEnd"/>
            <w:r w:rsidR="00460653" w:rsidRPr="001B44CC">
              <w:rPr>
                <w:lang w:val="ro-RO"/>
              </w:rPr>
              <w:t xml:space="preserve"> pentru bunuri sau drepturi afectate sau care pot fi afectate de </w:t>
            </w:r>
            <w:proofErr w:type="spellStart"/>
            <w:r w:rsidR="00460653" w:rsidRPr="001B44CC">
              <w:rPr>
                <w:lang w:val="ro-RO"/>
              </w:rPr>
              <w:t>execuţia</w:t>
            </w:r>
            <w:proofErr w:type="spellEnd"/>
            <w:r w:rsidR="00460653" w:rsidRPr="001B44CC">
              <w:rPr>
                <w:lang w:val="ro-RO"/>
              </w:rPr>
              <w:t xml:space="preserve"> lucrărilor. </w:t>
            </w:r>
          </w:p>
          <w:p w14:paraId="1778F422" w14:textId="77777777" w:rsidR="00460653" w:rsidRPr="001B44CC" w:rsidRDefault="00460653" w:rsidP="00196AB4">
            <w:pPr>
              <w:pStyle w:val="af3"/>
              <w:tabs>
                <w:tab w:val="left" w:pos="426"/>
                <w:tab w:val="left" w:pos="3645"/>
              </w:tabs>
              <w:spacing w:line="276" w:lineRule="auto"/>
              <w:ind w:firstLine="0"/>
              <w:rPr>
                <w:lang w:val="ro-RO"/>
              </w:rPr>
            </w:pPr>
          </w:p>
          <w:p w14:paraId="163A7B72" w14:textId="77777777" w:rsidR="00BE5A1E" w:rsidRPr="001B44CC" w:rsidRDefault="00BE5A1E" w:rsidP="00196AB4">
            <w:pPr>
              <w:tabs>
                <w:tab w:val="left" w:pos="3225"/>
              </w:tabs>
              <w:spacing w:after="200" w:line="276" w:lineRule="auto"/>
              <w:contextualSpacing/>
            </w:pPr>
            <w:r w:rsidRPr="001B44CC">
              <w:rPr>
                <w:b/>
              </w:rPr>
              <w:t xml:space="preserve">5. </w:t>
            </w:r>
            <w:r w:rsidR="005B666D" w:rsidRPr="001B44CC">
              <w:rPr>
                <w:b/>
              </w:rPr>
              <w:t>AJUSTAREA VALORII CONTRACTULUI</w:t>
            </w:r>
          </w:p>
          <w:p w14:paraId="5C9E75A4" w14:textId="77777777" w:rsidR="005B666D" w:rsidRPr="001B44CC" w:rsidRDefault="00BE5A1E" w:rsidP="00684D44">
            <w:pPr>
              <w:tabs>
                <w:tab w:val="left" w:pos="3225"/>
              </w:tabs>
              <w:spacing w:after="200" w:line="276" w:lineRule="auto"/>
              <w:contextualSpacing/>
              <w:jc w:val="both"/>
            </w:pPr>
            <w:r w:rsidRPr="001B44CC">
              <w:t xml:space="preserve">5.1. </w:t>
            </w:r>
            <w:r w:rsidR="00183D79" w:rsidRPr="001B44CC">
              <w:t>Pentru cazurile câ</w:t>
            </w:r>
            <w:r w:rsidR="005B666D" w:rsidRPr="001B44CC">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1B44CC" w:rsidRDefault="005B666D" w:rsidP="00196AB4">
            <w:pPr>
              <w:pStyle w:val="a"/>
              <w:numPr>
                <w:ilvl w:val="0"/>
                <w:numId w:val="0"/>
              </w:numPr>
              <w:tabs>
                <w:tab w:val="left" w:pos="1755"/>
              </w:tabs>
              <w:rPr>
                <w:lang w:val="ro-RO"/>
              </w:rPr>
            </w:pPr>
          </w:p>
          <w:p w14:paraId="079F9A2C" w14:textId="77777777" w:rsidR="005B666D" w:rsidRPr="001B44CC" w:rsidRDefault="00BE5A1E" w:rsidP="00196AB4">
            <w:pPr>
              <w:tabs>
                <w:tab w:val="left" w:pos="4365"/>
              </w:tabs>
              <w:spacing w:line="276" w:lineRule="auto"/>
              <w:contextualSpacing/>
            </w:pPr>
            <w:r w:rsidRPr="001B44CC">
              <w:rPr>
                <w:b/>
              </w:rPr>
              <w:t xml:space="preserve">6. </w:t>
            </w:r>
            <w:r w:rsidR="005B666D" w:rsidRPr="001B44CC">
              <w:rPr>
                <w:b/>
              </w:rPr>
              <w:t xml:space="preserve">ANTREPRENORUL ŞI SUBANTREPRENORII </w:t>
            </w:r>
          </w:p>
          <w:p w14:paraId="10EA4CF9" w14:textId="77777777" w:rsidR="005B666D" w:rsidRPr="001B44CC" w:rsidRDefault="00BE5A1E" w:rsidP="00196AB4">
            <w:pPr>
              <w:pStyle w:val="af3"/>
              <w:tabs>
                <w:tab w:val="left" w:pos="567"/>
              </w:tabs>
              <w:spacing w:line="276" w:lineRule="auto"/>
              <w:ind w:firstLine="0"/>
              <w:rPr>
                <w:lang w:val="ro-RO"/>
              </w:rPr>
            </w:pPr>
            <w:r w:rsidRPr="001B44CC">
              <w:rPr>
                <w:lang w:val="ro-RO"/>
              </w:rPr>
              <w:t xml:space="preserve">6.1. </w:t>
            </w:r>
            <w:r w:rsidR="005B666D" w:rsidRPr="001B44CC">
              <w:rPr>
                <w:lang w:val="ro-RO"/>
              </w:rPr>
              <w:t xml:space="preserve">Antreprenorul este obligat să execute toate lucrările, prevăzute în contract, în termenele stabilite prin graficul general de realizare a lucrărilor </w:t>
            </w:r>
            <w:proofErr w:type="spellStart"/>
            <w:r w:rsidR="005B666D" w:rsidRPr="001B44CC">
              <w:rPr>
                <w:lang w:val="ro-RO"/>
              </w:rPr>
              <w:t>şi</w:t>
            </w:r>
            <w:proofErr w:type="spellEnd"/>
            <w:r w:rsidR="005B666D" w:rsidRPr="001B44CC">
              <w:rPr>
                <w:lang w:val="ro-RO"/>
              </w:rPr>
              <w:t xml:space="preserve"> graficul de </w:t>
            </w:r>
            <w:proofErr w:type="spellStart"/>
            <w:r w:rsidR="005B666D" w:rsidRPr="001B44CC">
              <w:rPr>
                <w:lang w:val="ro-RO"/>
              </w:rPr>
              <w:t>execuţie</w:t>
            </w:r>
            <w:proofErr w:type="spellEnd"/>
            <w:r w:rsidR="005D4B79" w:rsidRPr="001B44CC">
              <w:rPr>
                <w:lang w:val="ro-RO"/>
              </w:rPr>
              <w:t xml:space="preserve"> </w:t>
            </w:r>
            <w:proofErr w:type="spellStart"/>
            <w:r w:rsidR="005B666D" w:rsidRPr="001B44CC">
              <w:rPr>
                <w:lang w:val="ro-RO"/>
              </w:rPr>
              <w:t>şi</w:t>
            </w:r>
            <w:proofErr w:type="spellEnd"/>
            <w:r w:rsidR="005B666D" w:rsidRPr="001B44CC">
              <w:rPr>
                <w:lang w:val="ro-RO"/>
              </w:rPr>
              <w:t xml:space="preserve"> de o calitate corespunzătoare prevederilor actelor normative </w:t>
            </w:r>
            <w:proofErr w:type="spellStart"/>
            <w:r w:rsidR="005B666D" w:rsidRPr="001B44CC">
              <w:rPr>
                <w:lang w:val="ro-RO"/>
              </w:rPr>
              <w:t>şi</w:t>
            </w:r>
            <w:proofErr w:type="spellEnd"/>
            <w:r w:rsidR="005B666D" w:rsidRPr="001B44CC">
              <w:rPr>
                <w:lang w:val="ro-RO"/>
              </w:rPr>
              <w:t xml:space="preserve">  prezentului contract.</w:t>
            </w:r>
          </w:p>
          <w:p w14:paraId="0797AEC6" w14:textId="77777777" w:rsidR="005B666D" w:rsidRPr="001B44CC" w:rsidRDefault="00BE5A1E" w:rsidP="00196AB4">
            <w:pPr>
              <w:pStyle w:val="af3"/>
              <w:tabs>
                <w:tab w:val="left" w:pos="567"/>
              </w:tabs>
              <w:spacing w:line="276" w:lineRule="auto"/>
              <w:ind w:firstLine="0"/>
              <w:rPr>
                <w:lang w:val="ro-RO"/>
              </w:rPr>
            </w:pPr>
            <w:r w:rsidRPr="001B44CC">
              <w:rPr>
                <w:lang w:val="ro-RO"/>
              </w:rPr>
              <w:t xml:space="preserve">6.2. </w:t>
            </w:r>
            <w:r w:rsidR="005B666D" w:rsidRPr="001B44CC">
              <w:rPr>
                <w:lang w:val="ro-RO"/>
              </w:rPr>
              <w:t xml:space="preserve">În cazul în care </w:t>
            </w:r>
            <w:proofErr w:type="spellStart"/>
            <w:r w:rsidR="005B666D" w:rsidRPr="001B44CC">
              <w:rPr>
                <w:lang w:val="ro-RO"/>
              </w:rPr>
              <w:t>părţile</w:t>
            </w:r>
            <w:proofErr w:type="spellEnd"/>
            <w:r w:rsidR="005B666D" w:rsidRPr="001B44CC">
              <w:rPr>
                <w:lang w:val="ro-RO"/>
              </w:rPr>
              <w:t xml:space="preserve"> din lucrarea ce se </w:t>
            </w:r>
            <w:proofErr w:type="spellStart"/>
            <w:r w:rsidR="005B666D" w:rsidRPr="001B44CC">
              <w:rPr>
                <w:lang w:val="ro-RO"/>
              </w:rPr>
              <w:t>contractează</w:t>
            </w:r>
            <w:proofErr w:type="spellEnd"/>
            <w:r w:rsidR="005B666D" w:rsidRPr="001B44CC">
              <w:rPr>
                <w:lang w:val="ro-RO"/>
              </w:rPr>
              <w:t xml:space="preserve"> se execută în subantrepriză, Antreprenorul trebuie să prezinte, cu ocazia ofertării, lista subantreprenorilor </w:t>
            </w:r>
            <w:proofErr w:type="spellStart"/>
            <w:r w:rsidR="005B666D" w:rsidRPr="001B44CC">
              <w:rPr>
                <w:lang w:val="ro-RO"/>
              </w:rPr>
              <w:t>şi</w:t>
            </w:r>
            <w:proofErr w:type="spellEnd"/>
            <w:r w:rsidR="005B666D" w:rsidRPr="001B44CC">
              <w:rPr>
                <w:lang w:val="ro-RO"/>
              </w:rPr>
              <w:t xml:space="preserve"> lucrările pe care </w:t>
            </w:r>
            <w:proofErr w:type="spellStart"/>
            <w:r w:rsidR="005B666D" w:rsidRPr="001B44CC">
              <w:rPr>
                <w:lang w:val="ro-RO"/>
              </w:rPr>
              <w:t>aceştia</w:t>
            </w:r>
            <w:proofErr w:type="spellEnd"/>
            <w:r w:rsidR="005B666D" w:rsidRPr="001B44CC">
              <w:rPr>
                <w:lang w:val="ro-RO"/>
              </w:rPr>
              <w:t xml:space="preserve"> le vor executa. </w:t>
            </w:r>
          </w:p>
          <w:p w14:paraId="61188BE3" w14:textId="77777777" w:rsidR="005B666D" w:rsidRPr="001B44CC" w:rsidRDefault="00BE5A1E" w:rsidP="00196AB4">
            <w:pPr>
              <w:pStyle w:val="af3"/>
              <w:tabs>
                <w:tab w:val="left" w:pos="567"/>
              </w:tabs>
              <w:spacing w:line="276" w:lineRule="auto"/>
              <w:ind w:firstLine="0"/>
              <w:rPr>
                <w:lang w:val="ro-RO"/>
              </w:rPr>
            </w:pPr>
            <w:r w:rsidRPr="001B44CC">
              <w:rPr>
                <w:lang w:val="ro-RO"/>
              </w:rPr>
              <w:t xml:space="preserve">6.3. </w:t>
            </w:r>
            <w:r w:rsidR="005B666D" w:rsidRPr="001B44CC">
              <w:rPr>
                <w:lang w:val="ro-RO"/>
              </w:rPr>
              <w:t xml:space="preserve">Pe parcursul </w:t>
            </w:r>
            <w:proofErr w:type="spellStart"/>
            <w:r w:rsidR="005B666D" w:rsidRPr="001B44CC">
              <w:rPr>
                <w:lang w:val="ro-RO"/>
              </w:rPr>
              <w:t>execuţiei</w:t>
            </w:r>
            <w:proofErr w:type="spellEnd"/>
            <w:r w:rsidR="005B666D" w:rsidRPr="001B44CC">
              <w:rPr>
                <w:lang w:val="ro-RO"/>
              </w:rPr>
              <w:t xml:space="preserve"> lucrărilor, Antreprenorul este obligat să comunice, la cererea Beneficiarului, datele de </w:t>
            </w:r>
            <w:r w:rsidR="00E364D5" w:rsidRPr="001B44CC">
              <w:rPr>
                <w:lang w:val="ro-RO"/>
              </w:rPr>
              <w:t>identificare</w:t>
            </w:r>
            <w:r w:rsidR="005D4B79" w:rsidRPr="001B44CC">
              <w:rPr>
                <w:lang w:val="ro-RO"/>
              </w:rPr>
              <w:t xml:space="preserve"> </w:t>
            </w:r>
            <w:r w:rsidR="005B666D" w:rsidRPr="001B44CC">
              <w:rPr>
                <w:lang w:val="ro-RO"/>
              </w:rPr>
              <w:t xml:space="preserve">ale subantreprenorilor. </w:t>
            </w:r>
          </w:p>
          <w:p w14:paraId="05BB78E2" w14:textId="77777777" w:rsidR="005B666D" w:rsidRPr="001B44CC" w:rsidRDefault="00BE5A1E" w:rsidP="00196AB4">
            <w:pPr>
              <w:pStyle w:val="af3"/>
              <w:tabs>
                <w:tab w:val="left" w:pos="142"/>
                <w:tab w:val="left" w:pos="284"/>
              </w:tabs>
              <w:spacing w:line="276" w:lineRule="auto"/>
              <w:ind w:firstLine="0"/>
              <w:rPr>
                <w:lang w:val="ro-RO"/>
              </w:rPr>
            </w:pPr>
            <w:r w:rsidRPr="001B44CC">
              <w:rPr>
                <w:lang w:val="ro-RO"/>
              </w:rPr>
              <w:t xml:space="preserve">6.4. </w:t>
            </w:r>
            <w:r w:rsidR="005B666D" w:rsidRPr="001B44CC">
              <w:rPr>
                <w:lang w:val="ro-RO"/>
              </w:rPr>
              <w:t xml:space="preserve">Angajarea </w:t>
            </w:r>
            <w:proofErr w:type="spellStart"/>
            <w:r w:rsidR="005B666D" w:rsidRPr="001B44CC">
              <w:rPr>
                <w:lang w:val="ro-RO"/>
              </w:rPr>
              <w:t>forţei</w:t>
            </w:r>
            <w:proofErr w:type="spellEnd"/>
            <w:r w:rsidR="005B666D" w:rsidRPr="001B44CC">
              <w:rPr>
                <w:lang w:val="ro-RO"/>
              </w:rPr>
              <w:t xml:space="preserve"> de muncă pe bază de a</w:t>
            </w:r>
            <w:r w:rsidR="003D06D0" w:rsidRPr="001B44CC">
              <w:rPr>
                <w:lang w:val="ro-RO"/>
              </w:rPr>
              <w:t>cord nu este considerată</w:t>
            </w:r>
            <w:r w:rsidR="005B666D" w:rsidRPr="001B44CC">
              <w:rPr>
                <w:lang w:val="ro-RO"/>
              </w:rPr>
              <w:t xml:space="preserve"> obiectul unei subcontractări.</w:t>
            </w:r>
          </w:p>
          <w:p w14:paraId="04191B6B" w14:textId="77777777" w:rsidR="00684D44" w:rsidRPr="001B44CC" w:rsidRDefault="00684D44" w:rsidP="00196AB4">
            <w:pPr>
              <w:pStyle w:val="af3"/>
              <w:tabs>
                <w:tab w:val="left" w:pos="142"/>
                <w:tab w:val="left" w:pos="284"/>
              </w:tabs>
              <w:spacing w:line="276" w:lineRule="auto"/>
              <w:ind w:firstLine="0"/>
              <w:rPr>
                <w:lang w:val="ro-RO"/>
              </w:rPr>
            </w:pPr>
          </w:p>
          <w:p w14:paraId="523D9CE1" w14:textId="77777777" w:rsidR="00BE5A1E" w:rsidRPr="001B44CC" w:rsidRDefault="00BE5A1E" w:rsidP="00196AB4">
            <w:pPr>
              <w:tabs>
                <w:tab w:val="left" w:pos="3645"/>
              </w:tabs>
              <w:spacing w:after="200" w:line="276" w:lineRule="auto"/>
              <w:contextualSpacing/>
            </w:pPr>
            <w:r w:rsidRPr="001B44CC">
              <w:rPr>
                <w:b/>
              </w:rPr>
              <w:t xml:space="preserve">7. </w:t>
            </w:r>
            <w:r w:rsidR="00460653" w:rsidRPr="001B44CC">
              <w:rPr>
                <w:b/>
              </w:rPr>
              <w:t>FORŢA DE MUNCĂ</w:t>
            </w:r>
          </w:p>
          <w:p w14:paraId="20B848BE" w14:textId="77777777" w:rsidR="00460653" w:rsidRPr="001B44CC" w:rsidRDefault="00BE5A1E" w:rsidP="00A101F6">
            <w:pPr>
              <w:tabs>
                <w:tab w:val="left" w:pos="3645"/>
              </w:tabs>
              <w:spacing w:after="200" w:line="276" w:lineRule="auto"/>
              <w:contextualSpacing/>
              <w:jc w:val="both"/>
            </w:pPr>
            <w:r w:rsidRPr="001B44CC">
              <w:t xml:space="preserve">7.1. </w:t>
            </w:r>
            <w:r w:rsidR="00460653" w:rsidRPr="001B44CC">
              <w:t xml:space="preserve">Antreprenorul şi subantreprenorii vor îndeplini toate formalităţile necesare angajării întregii forţe de muncă pentru </w:t>
            </w:r>
            <w:r w:rsidR="00E364D5" w:rsidRPr="001B44CC">
              <w:t>executarea</w:t>
            </w:r>
            <w:r w:rsidR="005D4B79" w:rsidRPr="001B44CC">
              <w:t xml:space="preserve"> </w:t>
            </w:r>
            <w:r w:rsidR="00460653" w:rsidRPr="001B44CC">
              <w:t>lucrărilor contractate în conformitate cu prevederile legislaţiei</w:t>
            </w:r>
            <w:r w:rsidR="0001066E" w:rsidRPr="001B44CC">
              <w:t>.</w:t>
            </w:r>
            <w:r w:rsidR="00460653" w:rsidRPr="001B44CC">
              <w:t xml:space="preserve"> </w:t>
            </w:r>
          </w:p>
          <w:p w14:paraId="58CB752B" w14:textId="77777777" w:rsidR="00460653" w:rsidRPr="001B44CC" w:rsidRDefault="00460653" w:rsidP="00196AB4">
            <w:pPr>
              <w:tabs>
                <w:tab w:val="left" w:pos="2385"/>
              </w:tabs>
              <w:jc w:val="both"/>
            </w:pPr>
          </w:p>
          <w:p w14:paraId="105ACBCA" w14:textId="77777777" w:rsidR="00460653" w:rsidRPr="001B44CC" w:rsidRDefault="00BE5A1E" w:rsidP="00196AB4">
            <w:pPr>
              <w:tabs>
                <w:tab w:val="left" w:pos="4275"/>
              </w:tabs>
              <w:spacing w:line="276" w:lineRule="auto"/>
              <w:contextualSpacing/>
            </w:pPr>
            <w:r w:rsidRPr="001B44CC">
              <w:rPr>
                <w:b/>
              </w:rPr>
              <w:t xml:space="preserve">8. </w:t>
            </w:r>
            <w:r w:rsidR="00A101F6" w:rsidRPr="001B44CC">
              <w:rPr>
                <w:b/>
              </w:rPr>
              <w:t xml:space="preserve">MATERIALELE ŞI </w:t>
            </w:r>
            <w:r w:rsidR="00460653" w:rsidRPr="001B44CC">
              <w:rPr>
                <w:b/>
              </w:rPr>
              <w:t>EXECUŢIA LUCRĂRILOR PROPRIU-ZISE</w:t>
            </w:r>
          </w:p>
          <w:p w14:paraId="0648BDB5" w14:textId="77777777" w:rsidR="00460653" w:rsidRPr="001B44CC" w:rsidRDefault="00BE5A1E" w:rsidP="00196AB4">
            <w:pPr>
              <w:pStyle w:val="af3"/>
              <w:tabs>
                <w:tab w:val="left" w:pos="0"/>
              </w:tabs>
              <w:spacing w:line="276" w:lineRule="auto"/>
              <w:ind w:firstLine="0"/>
              <w:rPr>
                <w:lang w:val="ro-RO"/>
              </w:rPr>
            </w:pPr>
            <w:r w:rsidRPr="001B44CC">
              <w:rPr>
                <w:lang w:val="ro-RO"/>
              </w:rPr>
              <w:t xml:space="preserve">8.1. </w:t>
            </w:r>
            <w:r w:rsidR="00460653" w:rsidRPr="001B44CC">
              <w:rPr>
                <w:lang w:val="ro-RO"/>
              </w:rPr>
              <w:t xml:space="preserve">Materialele vor fi de calitatea prevăzută în </w:t>
            </w:r>
            <w:proofErr w:type="spellStart"/>
            <w:r w:rsidR="00460653" w:rsidRPr="001B44CC">
              <w:rPr>
                <w:lang w:val="ro-RO"/>
              </w:rPr>
              <w:t>documentaţia</w:t>
            </w:r>
            <w:proofErr w:type="spellEnd"/>
            <w:r w:rsidR="00460653" w:rsidRPr="001B44CC">
              <w:rPr>
                <w:lang w:val="ro-RO"/>
              </w:rPr>
              <w:t xml:space="preserve"> de executare, urmând a fi supuse periodic la diverse testări de către proiectantul sau Beneficiarul ce le va solicita. Antreprenorul va asigura, la cerere, </w:t>
            </w:r>
            <w:proofErr w:type="spellStart"/>
            <w:r w:rsidR="00460653" w:rsidRPr="001B44CC">
              <w:rPr>
                <w:lang w:val="ro-RO"/>
              </w:rPr>
              <w:t>forţa</w:t>
            </w:r>
            <w:proofErr w:type="spellEnd"/>
            <w:r w:rsidR="00460653" w:rsidRPr="001B44CC">
              <w:rPr>
                <w:lang w:val="ro-RO"/>
              </w:rPr>
              <w:t xml:space="preserve"> de muncă, instrumentele, utilajul </w:t>
            </w:r>
            <w:proofErr w:type="spellStart"/>
            <w:r w:rsidR="00460653" w:rsidRPr="001B44CC">
              <w:rPr>
                <w:lang w:val="ro-RO"/>
              </w:rPr>
              <w:t>şi</w:t>
            </w:r>
            <w:proofErr w:type="spellEnd"/>
            <w:r w:rsidR="00460653" w:rsidRPr="001B44CC">
              <w:rPr>
                <w:lang w:val="ro-RO"/>
              </w:rPr>
              <w:t xml:space="preserve"> materialele necesare pentru examinarea, măsurarea </w:t>
            </w:r>
            <w:proofErr w:type="spellStart"/>
            <w:r w:rsidR="00460653" w:rsidRPr="001B44CC">
              <w:rPr>
                <w:lang w:val="ro-RO"/>
              </w:rPr>
              <w:t>şi</w:t>
            </w:r>
            <w:proofErr w:type="spellEnd"/>
            <w:r w:rsidR="00460653" w:rsidRPr="001B44CC">
              <w:rPr>
                <w:lang w:val="ro-RO"/>
              </w:rPr>
              <w:t xml:space="preserve"> testarea lucrărilor. </w:t>
            </w:r>
          </w:p>
          <w:p w14:paraId="2FA27A82" w14:textId="77777777" w:rsidR="00460653" w:rsidRPr="001B44CC" w:rsidRDefault="00BE5A1E" w:rsidP="00196AB4">
            <w:pPr>
              <w:pStyle w:val="af3"/>
              <w:tabs>
                <w:tab w:val="left" w:pos="284"/>
              </w:tabs>
              <w:spacing w:line="276" w:lineRule="auto"/>
              <w:ind w:firstLine="0"/>
              <w:rPr>
                <w:lang w:val="ro-RO"/>
              </w:rPr>
            </w:pPr>
            <w:r w:rsidRPr="001B44CC">
              <w:rPr>
                <w:lang w:val="ro-RO"/>
              </w:rPr>
              <w:t>8.2</w:t>
            </w:r>
            <w:r w:rsidR="00D05A94" w:rsidRPr="001B44CC">
              <w:rPr>
                <w:lang w:val="ro-RO"/>
              </w:rPr>
              <w:t>.</w:t>
            </w:r>
            <w:r w:rsidR="00460653" w:rsidRPr="001B44CC">
              <w:rPr>
                <w:lang w:val="ro-RO"/>
              </w:rPr>
              <w:t xml:space="preserve">Costul probelor </w:t>
            </w:r>
            <w:proofErr w:type="spellStart"/>
            <w:r w:rsidR="00460653" w:rsidRPr="001B44CC">
              <w:rPr>
                <w:lang w:val="ro-RO"/>
              </w:rPr>
              <w:t>şi</w:t>
            </w:r>
            <w:proofErr w:type="spellEnd"/>
            <w:r w:rsidR="00460653" w:rsidRPr="001B44CC">
              <w:rPr>
                <w:lang w:val="ro-RO"/>
              </w:rPr>
              <w:t xml:space="preserve"> încercărilor va fi suportat de Antreprenor, dacă acesta este prevăzut </w:t>
            </w:r>
            <w:proofErr w:type="spellStart"/>
            <w:r w:rsidR="00460653" w:rsidRPr="001B44CC">
              <w:rPr>
                <w:lang w:val="ro-RO"/>
              </w:rPr>
              <w:t>îndocumentaţie</w:t>
            </w:r>
            <w:proofErr w:type="spellEnd"/>
            <w:r w:rsidR="00460653" w:rsidRPr="001B44CC">
              <w:rPr>
                <w:lang w:val="ro-RO"/>
              </w:rPr>
              <w:t xml:space="preserve">, în caz contrar cheltuielile vor fi suportate de Beneficiar. </w:t>
            </w:r>
          </w:p>
          <w:p w14:paraId="07429815" w14:textId="77777777" w:rsidR="00460653" w:rsidRPr="001B44CC" w:rsidRDefault="00BE5A1E" w:rsidP="00196AB4">
            <w:pPr>
              <w:pStyle w:val="af3"/>
              <w:tabs>
                <w:tab w:val="left" w:pos="284"/>
              </w:tabs>
              <w:spacing w:line="276" w:lineRule="auto"/>
              <w:ind w:firstLine="0"/>
              <w:rPr>
                <w:lang w:val="ro-RO"/>
              </w:rPr>
            </w:pPr>
            <w:r w:rsidRPr="001B44CC">
              <w:rPr>
                <w:lang w:val="ro-RO"/>
              </w:rPr>
              <w:t xml:space="preserve">8.3. </w:t>
            </w:r>
            <w:r w:rsidR="00460653" w:rsidRPr="001B44CC">
              <w:rPr>
                <w:lang w:val="ro-RO"/>
              </w:rPr>
              <w:t xml:space="preserve">Probele neprevăzute </w:t>
            </w:r>
            <w:proofErr w:type="spellStart"/>
            <w:r w:rsidR="00460653" w:rsidRPr="001B44CC">
              <w:rPr>
                <w:lang w:val="ro-RO"/>
              </w:rPr>
              <w:t>şi</w:t>
            </w:r>
            <w:proofErr w:type="spellEnd"/>
            <w:r w:rsidR="00460653" w:rsidRPr="001B44CC">
              <w:rPr>
                <w:lang w:val="ro-RO"/>
              </w:rPr>
              <w:t xml:space="preserve"> comandate de Beneficiar pentru verificarea unor lucrări sau materiale puse în</w:t>
            </w:r>
            <w:r w:rsidR="005D4B79" w:rsidRPr="001B44CC">
              <w:rPr>
                <w:lang w:val="ro-RO"/>
              </w:rPr>
              <w:t xml:space="preserve"> </w:t>
            </w:r>
            <w:r w:rsidR="00460653" w:rsidRPr="001B44CC">
              <w:rPr>
                <w:lang w:val="ro-RO"/>
              </w:rPr>
              <w:t>operă vor fi suportate de Antreprenor, dacă s</w:t>
            </w:r>
            <w:r w:rsidR="003D06D0" w:rsidRPr="001B44CC">
              <w:rPr>
                <w:lang w:val="ro-RO"/>
              </w:rPr>
              <w:t xml:space="preserve">e </w:t>
            </w:r>
            <w:proofErr w:type="spellStart"/>
            <w:r w:rsidR="003D06D0" w:rsidRPr="001B44CC">
              <w:rPr>
                <w:lang w:val="ro-RO"/>
              </w:rPr>
              <w:t>dovedeşte</w:t>
            </w:r>
            <w:proofErr w:type="spellEnd"/>
            <w:r w:rsidR="003D06D0" w:rsidRPr="001B44CC">
              <w:rPr>
                <w:lang w:val="ro-RO"/>
              </w:rPr>
              <w:t xml:space="preserve"> că materialele nu su</w:t>
            </w:r>
            <w:r w:rsidR="00460653" w:rsidRPr="001B44CC">
              <w:rPr>
                <w:lang w:val="ro-RO"/>
              </w:rPr>
              <w:t xml:space="preserve">nt corespunzător calitative sau manopera nu este în conformitate cu prevederile contractului. În caz contrar, Beneficiarul va suporta aceste cheltuieli. </w:t>
            </w:r>
          </w:p>
          <w:p w14:paraId="20D122B7" w14:textId="77777777" w:rsidR="00460653" w:rsidRPr="001B44CC" w:rsidRDefault="00D05A94" w:rsidP="00EF3D50">
            <w:pPr>
              <w:pStyle w:val="af3"/>
              <w:numPr>
                <w:ilvl w:val="1"/>
                <w:numId w:val="14"/>
              </w:numPr>
              <w:tabs>
                <w:tab w:val="left" w:pos="284"/>
              </w:tabs>
              <w:spacing w:line="276" w:lineRule="auto"/>
              <w:ind w:left="0" w:hanging="425"/>
              <w:rPr>
                <w:lang w:val="ro-RO"/>
              </w:rPr>
            </w:pPr>
            <w:r w:rsidRPr="001B44CC">
              <w:rPr>
                <w:lang w:val="ro-RO"/>
              </w:rPr>
              <w:t xml:space="preserve">8.4. </w:t>
            </w:r>
            <w:r w:rsidR="00460653" w:rsidRPr="001B44CC">
              <w:rPr>
                <w:lang w:val="ro-RO"/>
              </w:rPr>
              <w:t xml:space="preserve">Beneficiarul, proiectantul sau orice altă persoană autorizată de </w:t>
            </w:r>
            <w:proofErr w:type="spellStart"/>
            <w:r w:rsidR="00460653" w:rsidRPr="001B44CC">
              <w:rPr>
                <w:lang w:val="ro-RO"/>
              </w:rPr>
              <w:t>aceştia</w:t>
            </w:r>
            <w:proofErr w:type="spellEnd"/>
            <w:r w:rsidR="00460653" w:rsidRPr="001B44CC">
              <w:rPr>
                <w:lang w:val="ro-RO"/>
              </w:rPr>
              <w:t xml:space="preserve"> au acces tot timpul la lucrări pe </w:t>
            </w:r>
            <w:proofErr w:type="spellStart"/>
            <w:r w:rsidR="00460653" w:rsidRPr="001B44CC">
              <w:rPr>
                <w:lang w:val="ro-RO"/>
              </w:rPr>
              <w:t>şantier</w:t>
            </w:r>
            <w:proofErr w:type="spellEnd"/>
            <w:r w:rsidR="005D4B79" w:rsidRPr="001B44CC">
              <w:rPr>
                <w:lang w:val="ro-RO"/>
              </w:rPr>
              <w:t xml:space="preserve"> </w:t>
            </w:r>
            <w:proofErr w:type="spellStart"/>
            <w:r w:rsidR="00460653" w:rsidRPr="001B44CC">
              <w:rPr>
                <w:lang w:val="ro-RO"/>
              </w:rPr>
              <w:t>şi</w:t>
            </w:r>
            <w:proofErr w:type="spellEnd"/>
            <w:r w:rsidR="00460653" w:rsidRPr="001B44CC">
              <w:rPr>
                <w:lang w:val="ro-RO"/>
              </w:rPr>
              <w:t xml:space="preserve"> în locurile unde se </w:t>
            </w:r>
            <w:proofErr w:type="spellStart"/>
            <w:r w:rsidR="00460653" w:rsidRPr="001B44CC">
              <w:rPr>
                <w:lang w:val="ro-RO"/>
              </w:rPr>
              <w:t>pregăteşte</w:t>
            </w:r>
            <w:proofErr w:type="spellEnd"/>
            <w:r w:rsidR="00460653" w:rsidRPr="001B44CC">
              <w:rPr>
                <w:lang w:val="ro-RO"/>
              </w:rPr>
              <w:t xml:space="preserve"> lucrarea, în depozite de materiale prefabricate etc. </w:t>
            </w:r>
          </w:p>
          <w:p w14:paraId="122D8C18" w14:textId="77777777" w:rsidR="00460653" w:rsidRPr="001B44CC" w:rsidRDefault="00D05A94" w:rsidP="00EF3D50">
            <w:pPr>
              <w:pStyle w:val="af3"/>
              <w:numPr>
                <w:ilvl w:val="1"/>
                <w:numId w:val="14"/>
              </w:numPr>
              <w:tabs>
                <w:tab w:val="left" w:pos="284"/>
              </w:tabs>
              <w:spacing w:line="276" w:lineRule="auto"/>
              <w:ind w:left="0" w:hanging="425"/>
              <w:rPr>
                <w:lang w:val="ro-RO"/>
              </w:rPr>
            </w:pPr>
            <w:r w:rsidRPr="001B44CC">
              <w:rPr>
                <w:lang w:val="ro-RO"/>
              </w:rPr>
              <w:lastRenderedPageBreak/>
              <w:t xml:space="preserve">8.5. </w:t>
            </w:r>
            <w:r w:rsidR="00460653" w:rsidRPr="001B44CC">
              <w:rPr>
                <w:lang w:val="ro-RO"/>
              </w:rPr>
              <w:t xml:space="preserve">Lucrările care devin ascunse nu vor fi acoperite fără aprobarea responsabilului tehnic atestat </w:t>
            </w:r>
            <w:proofErr w:type="spellStart"/>
            <w:r w:rsidR="00460653" w:rsidRPr="001B44CC">
              <w:rPr>
                <w:lang w:val="ro-RO"/>
              </w:rPr>
              <w:t>şi</w:t>
            </w:r>
            <w:proofErr w:type="spellEnd"/>
            <w:r w:rsidR="00460653" w:rsidRPr="001B44CC">
              <w:rPr>
                <w:lang w:val="ro-RO"/>
              </w:rPr>
              <w:t xml:space="preserve">, după caz, a proiectantului, Antreprenorul asigurând posibilitatea acestora să examineze </w:t>
            </w:r>
            <w:proofErr w:type="spellStart"/>
            <w:r w:rsidR="00460653" w:rsidRPr="001B44CC">
              <w:rPr>
                <w:lang w:val="ro-RO"/>
              </w:rPr>
              <w:t>şi</w:t>
            </w:r>
            <w:proofErr w:type="spellEnd"/>
            <w:r w:rsidR="00460653" w:rsidRPr="001B44CC">
              <w:rPr>
                <w:lang w:val="ro-RO"/>
              </w:rPr>
              <w:t xml:space="preserve"> să urmărească orice lucrare care urmează să fie ascunsă. Antreprenorul v</w:t>
            </w:r>
            <w:r w:rsidRPr="001B44CC">
              <w:rPr>
                <w:lang w:val="ro-RO"/>
              </w:rPr>
              <w:t>a</w:t>
            </w:r>
            <w:r w:rsidR="00460653" w:rsidRPr="001B44CC">
              <w:rPr>
                <w:lang w:val="ro-RO"/>
              </w:rPr>
              <w:t xml:space="preserve"> </w:t>
            </w:r>
            <w:proofErr w:type="spellStart"/>
            <w:r w:rsidR="00460653" w:rsidRPr="001B44CC">
              <w:rPr>
                <w:lang w:val="ro-RO"/>
              </w:rPr>
              <w:t>anunţa</w:t>
            </w:r>
            <w:proofErr w:type="spellEnd"/>
            <w:r w:rsidR="00C33344" w:rsidRPr="001B44CC">
              <w:rPr>
                <w:lang w:val="ro-RO"/>
              </w:rPr>
              <w:t xml:space="preserve"> </w:t>
            </w:r>
            <w:r w:rsidR="00460653" w:rsidRPr="001B44CC">
              <w:rPr>
                <w:lang w:val="ro-RO"/>
              </w:rPr>
              <w:t>responsabilul tehnic</w:t>
            </w:r>
            <w:r w:rsidR="00183D79" w:rsidRPr="001B44CC">
              <w:rPr>
                <w:lang w:val="ro-RO"/>
              </w:rPr>
              <w:t xml:space="preserve"> atestat, proiectantul ori de câ</w:t>
            </w:r>
            <w:r w:rsidR="00460653" w:rsidRPr="001B44CC">
              <w:rPr>
                <w:lang w:val="ro-RO"/>
              </w:rPr>
              <w:t xml:space="preserve">te ori astfel de lucrări, </w:t>
            </w:r>
            <w:r w:rsidR="00183D79" w:rsidRPr="001B44CC">
              <w:rPr>
                <w:lang w:val="ro-RO"/>
              </w:rPr>
              <w:t xml:space="preserve">inclusiv </w:t>
            </w:r>
            <w:proofErr w:type="spellStart"/>
            <w:r w:rsidR="00183D79" w:rsidRPr="001B44CC">
              <w:rPr>
                <w:lang w:val="ro-RO"/>
              </w:rPr>
              <w:t>fundaţiile</w:t>
            </w:r>
            <w:proofErr w:type="spellEnd"/>
            <w:r w:rsidR="00183D79" w:rsidRPr="001B44CC">
              <w:rPr>
                <w:lang w:val="ro-RO"/>
              </w:rPr>
              <w:t xml:space="preserve"> clădirii, su</w:t>
            </w:r>
            <w:r w:rsidR="00460653" w:rsidRPr="001B44CC">
              <w:rPr>
                <w:lang w:val="ro-RO"/>
              </w:rPr>
              <w:t xml:space="preserve">nt gata pentru a fi examinate. Responsabilul tehnic atestat </w:t>
            </w:r>
            <w:proofErr w:type="spellStart"/>
            <w:r w:rsidR="00460653" w:rsidRPr="001B44CC">
              <w:rPr>
                <w:lang w:val="ro-RO"/>
              </w:rPr>
              <w:t>şi</w:t>
            </w:r>
            <w:proofErr w:type="spellEnd"/>
            <w:r w:rsidR="00460653" w:rsidRPr="001B44CC">
              <w:rPr>
                <w:lang w:val="ro-RO"/>
              </w:rPr>
              <w:t xml:space="preserve"> proiectantul vor participa la examinarea </w:t>
            </w:r>
            <w:proofErr w:type="spellStart"/>
            <w:r w:rsidR="00460653" w:rsidRPr="001B44CC">
              <w:rPr>
                <w:lang w:val="ro-RO"/>
              </w:rPr>
              <w:t>şi</w:t>
            </w:r>
            <w:proofErr w:type="spellEnd"/>
            <w:r w:rsidR="00460653" w:rsidRPr="001B44CC">
              <w:rPr>
                <w:lang w:val="ro-RO"/>
              </w:rPr>
              <w:t xml:space="preserve"> măsurarea lucrărilor. </w:t>
            </w:r>
          </w:p>
          <w:p w14:paraId="78641E60" w14:textId="77777777" w:rsidR="00460653" w:rsidRPr="001B44CC" w:rsidRDefault="00D05A94" w:rsidP="00EF3D50">
            <w:pPr>
              <w:pStyle w:val="af3"/>
              <w:numPr>
                <w:ilvl w:val="1"/>
                <w:numId w:val="14"/>
              </w:numPr>
              <w:tabs>
                <w:tab w:val="left" w:pos="284"/>
              </w:tabs>
              <w:spacing w:line="276" w:lineRule="auto"/>
              <w:ind w:left="0" w:hanging="425"/>
              <w:rPr>
                <w:lang w:val="ro-RO"/>
              </w:rPr>
            </w:pPr>
            <w:r w:rsidRPr="001B44CC">
              <w:rPr>
                <w:lang w:val="ro-RO"/>
              </w:rPr>
              <w:t xml:space="preserve">8.6. </w:t>
            </w:r>
            <w:r w:rsidR="00460653" w:rsidRPr="001B44CC">
              <w:rPr>
                <w:lang w:val="ro-RO"/>
              </w:rPr>
              <w:t xml:space="preserve">Antreprenorul va dezveli orice parte sau </w:t>
            </w:r>
            <w:proofErr w:type="spellStart"/>
            <w:r w:rsidR="00460653" w:rsidRPr="001B44CC">
              <w:rPr>
                <w:lang w:val="ro-RO"/>
              </w:rPr>
              <w:t>părţi</w:t>
            </w:r>
            <w:proofErr w:type="spellEnd"/>
            <w:r w:rsidR="00460653" w:rsidRPr="001B44CC">
              <w:rPr>
                <w:lang w:val="ro-RO"/>
              </w:rPr>
              <w:t xml:space="preserve"> de lucrare la </w:t>
            </w:r>
            <w:proofErr w:type="spellStart"/>
            <w:r w:rsidR="00460653" w:rsidRPr="001B44CC">
              <w:rPr>
                <w:lang w:val="ro-RO"/>
              </w:rPr>
              <w:t>dispoziţia</w:t>
            </w:r>
            <w:proofErr w:type="spellEnd"/>
            <w:r w:rsidR="00460653" w:rsidRPr="001B44CC">
              <w:rPr>
                <w:lang w:val="ro-RO"/>
              </w:rPr>
              <w:t xml:space="preserve"> Beneficiarului </w:t>
            </w:r>
            <w:proofErr w:type="spellStart"/>
            <w:r w:rsidR="00460653" w:rsidRPr="001B44CC">
              <w:rPr>
                <w:lang w:val="ro-RO"/>
              </w:rPr>
              <w:t>şi</w:t>
            </w:r>
            <w:proofErr w:type="spellEnd"/>
            <w:r w:rsidR="00460653" w:rsidRPr="001B44CC">
              <w:rPr>
                <w:lang w:val="ro-RO"/>
              </w:rPr>
              <w:t xml:space="preserve"> va reface această parte sau </w:t>
            </w:r>
            <w:proofErr w:type="spellStart"/>
            <w:r w:rsidR="00460653" w:rsidRPr="001B44CC">
              <w:rPr>
                <w:lang w:val="ro-RO"/>
              </w:rPr>
              <w:t>părţi</w:t>
            </w:r>
            <w:proofErr w:type="spellEnd"/>
            <w:r w:rsidR="00460653" w:rsidRPr="001B44CC">
              <w:rPr>
                <w:lang w:val="ro-RO"/>
              </w:rPr>
              <w:t xml:space="preserve"> de lucrare, dacă este cazul. Dacă se constată că lucrările au fost de calitate corespunzătoare </w:t>
            </w:r>
            <w:proofErr w:type="spellStart"/>
            <w:r w:rsidR="00460653" w:rsidRPr="001B44CC">
              <w:rPr>
                <w:lang w:val="ro-RO"/>
              </w:rPr>
              <w:t>şi</w:t>
            </w:r>
            <w:proofErr w:type="spellEnd"/>
            <w:r w:rsidR="00460653" w:rsidRPr="001B44CC">
              <w:rPr>
                <w:lang w:val="ro-RO"/>
              </w:rPr>
              <w:t xml:space="preserve"> realizate conform </w:t>
            </w:r>
            <w:proofErr w:type="spellStart"/>
            <w:r w:rsidR="00460653" w:rsidRPr="001B44CC">
              <w:rPr>
                <w:lang w:val="ro-RO"/>
              </w:rPr>
              <w:t>documentaţiei</w:t>
            </w:r>
            <w:proofErr w:type="spellEnd"/>
            <w:r w:rsidR="00460653" w:rsidRPr="001B44CC">
              <w:rPr>
                <w:lang w:val="ro-RO"/>
              </w:rPr>
              <w:t xml:space="preserve"> de </w:t>
            </w:r>
            <w:proofErr w:type="spellStart"/>
            <w:r w:rsidR="00460653" w:rsidRPr="001B44CC">
              <w:rPr>
                <w:lang w:val="ro-RO"/>
              </w:rPr>
              <w:t>execuţie</w:t>
            </w:r>
            <w:proofErr w:type="spellEnd"/>
            <w:r w:rsidR="00460653" w:rsidRPr="001B44CC">
              <w:rPr>
                <w:lang w:val="ro-RO"/>
              </w:rPr>
              <w:t xml:space="preserve">, dezvelirea, refacerea </w:t>
            </w:r>
            <w:proofErr w:type="spellStart"/>
            <w:r w:rsidR="00460653" w:rsidRPr="001B44CC">
              <w:rPr>
                <w:lang w:val="ro-RO"/>
              </w:rPr>
              <w:t>şi</w:t>
            </w:r>
            <w:proofErr w:type="spellEnd"/>
            <w:r w:rsidR="00460653" w:rsidRPr="001B44CC">
              <w:rPr>
                <w:lang w:val="ro-RO"/>
              </w:rPr>
              <w:t>/sau repararea vor</w:t>
            </w:r>
            <w:r w:rsidR="0001066E" w:rsidRPr="001B44CC">
              <w:rPr>
                <w:lang w:val="ro-RO"/>
              </w:rPr>
              <w:t xml:space="preserve"> fi suportate de Beneficiar,</w:t>
            </w:r>
            <w:r w:rsidR="00460653" w:rsidRPr="001B44CC">
              <w:rPr>
                <w:lang w:val="ro-RO"/>
              </w:rPr>
              <w:t xml:space="preserve"> în caz contrar, de Antreprenor. </w:t>
            </w:r>
          </w:p>
          <w:p w14:paraId="33EE48C7" w14:textId="77777777" w:rsidR="00460653" w:rsidRPr="001B44CC" w:rsidRDefault="00D05A94" w:rsidP="00EF3D50">
            <w:pPr>
              <w:pStyle w:val="af3"/>
              <w:numPr>
                <w:ilvl w:val="1"/>
                <w:numId w:val="14"/>
              </w:numPr>
              <w:tabs>
                <w:tab w:val="left" w:pos="284"/>
              </w:tabs>
              <w:spacing w:line="276" w:lineRule="auto"/>
              <w:ind w:left="0" w:hanging="425"/>
              <w:rPr>
                <w:lang w:val="ro-RO"/>
              </w:rPr>
            </w:pPr>
            <w:r w:rsidRPr="001B44CC">
              <w:rPr>
                <w:lang w:val="ro-RO"/>
              </w:rPr>
              <w:t xml:space="preserve">8.7. </w:t>
            </w:r>
            <w:r w:rsidR="00460653" w:rsidRPr="001B44CC">
              <w:rPr>
                <w:lang w:val="ro-RO"/>
              </w:rPr>
              <w:t xml:space="preserve">Costurile pentru consumul de </w:t>
            </w:r>
            <w:proofErr w:type="spellStart"/>
            <w:r w:rsidR="00460653" w:rsidRPr="001B44CC">
              <w:rPr>
                <w:lang w:val="ro-RO"/>
              </w:rPr>
              <w:t>utilităţi</w:t>
            </w:r>
            <w:proofErr w:type="spellEnd"/>
            <w:r w:rsidR="00460653" w:rsidRPr="001B44CC">
              <w:rPr>
                <w:lang w:val="ro-RO"/>
              </w:rPr>
              <w:t xml:space="preserve">, precum </w:t>
            </w:r>
            <w:proofErr w:type="spellStart"/>
            <w:r w:rsidR="00460653" w:rsidRPr="001B44CC">
              <w:rPr>
                <w:lang w:val="ro-RO"/>
              </w:rPr>
              <w:t>şi</w:t>
            </w:r>
            <w:proofErr w:type="spellEnd"/>
            <w:r w:rsidR="00460653" w:rsidRPr="001B44CC">
              <w:rPr>
                <w:lang w:val="ro-RO"/>
              </w:rPr>
              <w:t xml:space="preserve"> cel al contoarelor sau al altor aparate de măsurat se suportă de către Antreprenor. În cazul mai multor antreprenori, costurile se suportă </w:t>
            </w:r>
            <w:proofErr w:type="spellStart"/>
            <w:r w:rsidR="00460653" w:rsidRPr="001B44CC">
              <w:rPr>
                <w:lang w:val="ro-RO"/>
              </w:rPr>
              <w:t>proporţional</w:t>
            </w:r>
            <w:proofErr w:type="spellEnd"/>
            <w:r w:rsidR="00460653" w:rsidRPr="001B44CC">
              <w:rPr>
                <w:lang w:val="ro-RO"/>
              </w:rPr>
              <w:t xml:space="preserve"> de către </w:t>
            </w:r>
            <w:proofErr w:type="spellStart"/>
            <w:r w:rsidR="00460653" w:rsidRPr="001B44CC">
              <w:rPr>
                <w:lang w:val="ro-RO"/>
              </w:rPr>
              <w:t>aceştia</w:t>
            </w:r>
            <w:proofErr w:type="spellEnd"/>
            <w:r w:rsidR="00460653" w:rsidRPr="001B44CC">
              <w:rPr>
                <w:lang w:val="ro-RO"/>
              </w:rPr>
              <w:t xml:space="preserve">. </w:t>
            </w:r>
          </w:p>
          <w:p w14:paraId="576AD687" w14:textId="77777777" w:rsidR="00460653" w:rsidRPr="001B44CC" w:rsidRDefault="00D05A94" w:rsidP="00EF3D50">
            <w:pPr>
              <w:pStyle w:val="af3"/>
              <w:numPr>
                <w:ilvl w:val="1"/>
                <w:numId w:val="14"/>
              </w:numPr>
              <w:tabs>
                <w:tab w:val="left" w:pos="284"/>
              </w:tabs>
              <w:spacing w:line="276" w:lineRule="auto"/>
              <w:ind w:left="0" w:hanging="425"/>
              <w:rPr>
                <w:lang w:val="ro-RO"/>
              </w:rPr>
            </w:pPr>
            <w:r w:rsidRPr="001B44CC">
              <w:rPr>
                <w:lang w:val="ro-RO"/>
              </w:rPr>
              <w:t xml:space="preserve">8.8. </w:t>
            </w:r>
            <w:r w:rsidR="00460653" w:rsidRPr="001B44CC">
              <w:rPr>
                <w:lang w:val="ro-RO"/>
              </w:rPr>
              <w:t xml:space="preserve">Lucrările executate de Antreprenor în afara celor prevăzute în contract sau fără </w:t>
            </w:r>
            <w:proofErr w:type="spellStart"/>
            <w:r w:rsidR="00460653" w:rsidRPr="001B44CC">
              <w:rPr>
                <w:lang w:val="ro-RO"/>
              </w:rPr>
              <w:t>dis</w:t>
            </w:r>
            <w:r w:rsidR="00183D79" w:rsidRPr="001B44CC">
              <w:rPr>
                <w:lang w:val="ro-RO"/>
              </w:rPr>
              <w:t>poziţia</w:t>
            </w:r>
            <w:proofErr w:type="spellEnd"/>
            <w:r w:rsidR="00183D79" w:rsidRPr="001B44CC">
              <w:rPr>
                <w:lang w:val="ro-RO"/>
              </w:rPr>
              <w:t xml:space="preserve"> Beneficiarului, precum ș</w:t>
            </w:r>
            <w:r w:rsidR="00460653" w:rsidRPr="001B44CC">
              <w:rPr>
                <w:lang w:val="ro-RO"/>
              </w:rPr>
              <w:t xml:space="preserve">i cele care nu respectă prevederile contractului, fără a exista în acest sens o </w:t>
            </w:r>
            <w:proofErr w:type="spellStart"/>
            <w:r w:rsidR="00460653" w:rsidRPr="001B44CC">
              <w:rPr>
                <w:lang w:val="ro-RO"/>
              </w:rPr>
              <w:t>dispoziţie</w:t>
            </w:r>
            <w:proofErr w:type="spellEnd"/>
            <w:r w:rsidR="00460653" w:rsidRPr="001B44CC">
              <w:rPr>
                <w:lang w:val="ro-RO"/>
              </w:rPr>
              <w:t xml:space="preserve"> expresă a Beneficiarului, nu vor fi plătite Antreprenorului. Antreprenorul trebuie să înlăture aceste lucrări, în termenul stabilit cu Beneficiarul. De asemenea, el răspunde în </w:t>
            </w:r>
            <w:proofErr w:type="spellStart"/>
            <w:r w:rsidR="00460653" w:rsidRPr="001B44CC">
              <w:rPr>
                <w:lang w:val="ro-RO"/>
              </w:rPr>
              <w:t>faţa</w:t>
            </w:r>
            <w:proofErr w:type="spellEnd"/>
            <w:r w:rsidR="00460653" w:rsidRPr="001B44CC">
              <w:rPr>
                <w:lang w:val="ro-RO"/>
              </w:rPr>
              <w:t xml:space="preserve"> Beneficiarului de toate pagubele pe care le-a provocat acestuia. Lucrările respective vor fi plătite Antreprenorului numai dacă se dovedesc a fi necesare </w:t>
            </w:r>
            <w:proofErr w:type="spellStart"/>
            <w:r w:rsidR="00460653" w:rsidRPr="001B44CC">
              <w:rPr>
                <w:lang w:val="ro-RO"/>
              </w:rPr>
              <w:t>şi</w:t>
            </w:r>
            <w:proofErr w:type="spellEnd"/>
            <w:r w:rsidR="00460653" w:rsidRPr="001B44CC">
              <w:rPr>
                <w:lang w:val="ro-RO"/>
              </w:rPr>
              <w:t xml:space="preserve"> se presupune că ele corespund </w:t>
            </w:r>
            <w:proofErr w:type="spellStart"/>
            <w:r w:rsidR="00460653" w:rsidRPr="001B44CC">
              <w:rPr>
                <w:lang w:val="ro-RO"/>
              </w:rPr>
              <w:t>voinţei</w:t>
            </w:r>
            <w:proofErr w:type="spellEnd"/>
            <w:r w:rsidR="00460653" w:rsidRPr="001B44CC">
              <w:rPr>
                <w:lang w:val="ro-RO"/>
              </w:rPr>
              <w:t xml:space="preserve"> Beneficiarului, în care caz vor fi notificate imediat. </w:t>
            </w:r>
          </w:p>
          <w:p w14:paraId="38B4E9E3" w14:textId="77777777" w:rsidR="00460653" w:rsidRPr="001B44CC" w:rsidRDefault="00D05A94" w:rsidP="00EF3D50">
            <w:pPr>
              <w:pStyle w:val="af3"/>
              <w:numPr>
                <w:ilvl w:val="1"/>
                <w:numId w:val="14"/>
              </w:numPr>
              <w:tabs>
                <w:tab w:val="left" w:pos="284"/>
                <w:tab w:val="left" w:pos="426"/>
              </w:tabs>
              <w:spacing w:line="276" w:lineRule="auto"/>
              <w:ind w:left="0" w:hanging="425"/>
              <w:rPr>
                <w:lang w:val="ro-RO"/>
              </w:rPr>
            </w:pPr>
            <w:r w:rsidRPr="001B44CC">
              <w:rPr>
                <w:lang w:val="ro-RO"/>
              </w:rPr>
              <w:t xml:space="preserve">8.9. </w:t>
            </w:r>
            <w:r w:rsidR="00460653" w:rsidRPr="001B44CC">
              <w:rPr>
                <w:lang w:val="ro-RO"/>
              </w:rPr>
              <w:t xml:space="preserve">Lucrările încep după </w:t>
            </w:r>
            <w:r w:rsidR="00684D44" w:rsidRPr="001B44CC">
              <w:rPr>
                <w:lang w:val="ro-RO"/>
              </w:rPr>
              <w:t>…..</w:t>
            </w:r>
            <w:r w:rsidR="00460653" w:rsidRPr="001B44CC">
              <w:rPr>
                <w:lang w:val="ro-RO"/>
              </w:rPr>
              <w:t xml:space="preserve"> zile de la semnarea </w:t>
            </w:r>
            <w:proofErr w:type="spellStart"/>
            <w:r w:rsidR="00460653" w:rsidRPr="001B44CC">
              <w:rPr>
                <w:lang w:val="ro-RO"/>
              </w:rPr>
              <w:t>şi</w:t>
            </w:r>
            <w:proofErr w:type="spellEnd"/>
            <w:r w:rsidR="00460653" w:rsidRPr="001B44CC">
              <w:rPr>
                <w:lang w:val="ro-RO"/>
              </w:rPr>
              <w:t xml:space="preserve"> înregistrarea contractului în modul corespunzător </w:t>
            </w:r>
            <w:proofErr w:type="spellStart"/>
            <w:r w:rsidR="00460653" w:rsidRPr="001B44CC">
              <w:rPr>
                <w:lang w:val="ro-RO"/>
              </w:rPr>
              <w:t>şi</w:t>
            </w:r>
            <w:proofErr w:type="spellEnd"/>
            <w:r w:rsidR="00460653" w:rsidRPr="001B44CC">
              <w:rPr>
                <w:lang w:val="ro-RO"/>
              </w:rPr>
              <w:t xml:space="preserve"> primirea ordinului de </w:t>
            </w:r>
            <w:proofErr w:type="spellStart"/>
            <w:r w:rsidR="00460653" w:rsidRPr="001B44CC">
              <w:rPr>
                <w:lang w:val="ro-RO"/>
              </w:rPr>
              <w:t>execuţie</w:t>
            </w:r>
            <w:proofErr w:type="spellEnd"/>
            <w:r w:rsidR="00460653" w:rsidRPr="001B44CC">
              <w:rPr>
                <w:lang w:val="ro-RO"/>
              </w:rPr>
              <w:t>.</w:t>
            </w:r>
          </w:p>
          <w:p w14:paraId="0F7D7213" w14:textId="77777777" w:rsidR="00460653" w:rsidRPr="001B44CC" w:rsidRDefault="00460653" w:rsidP="00196AB4">
            <w:pPr>
              <w:pStyle w:val="af3"/>
              <w:tabs>
                <w:tab w:val="left" w:pos="284"/>
                <w:tab w:val="left" w:pos="426"/>
              </w:tabs>
              <w:spacing w:line="276" w:lineRule="auto"/>
              <w:ind w:firstLine="0"/>
              <w:rPr>
                <w:lang w:val="ro-RO"/>
              </w:rPr>
            </w:pPr>
          </w:p>
          <w:p w14:paraId="5A8DF6C0" w14:textId="77777777" w:rsidR="00460653" w:rsidRPr="001B44CC" w:rsidRDefault="00D83EE1" w:rsidP="00EF3D50">
            <w:pPr>
              <w:pStyle w:val="a"/>
              <w:numPr>
                <w:ilvl w:val="0"/>
                <w:numId w:val="14"/>
              </w:numPr>
              <w:tabs>
                <w:tab w:val="clear" w:pos="1134"/>
                <w:tab w:val="left" w:pos="3255"/>
              </w:tabs>
              <w:spacing w:line="276" w:lineRule="auto"/>
              <w:ind w:left="0"/>
              <w:contextualSpacing/>
              <w:rPr>
                <w:lang w:val="ro-RO"/>
              </w:rPr>
            </w:pPr>
            <w:r w:rsidRPr="001B44CC">
              <w:rPr>
                <w:b/>
                <w:lang w:val="ro-RO"/>
              </w:rPr>
              <w:t xml:space="preserve">9. </w:t>
            </w:r>
            <w:r w:rsidR="00460653" w:rsidRPr="001B44CC">
              <w:rPr>
                <w:b/>
                <w:lang w:val="ro-RO"/>
              </w:rPr>
              <w:t>PERIOADA DE GARANŢIE ŞI REMEDIERI ÎN PERIOADA DE GARANŢIE</w:t>
            </w:r>
          </w:p>
          <w:p w14:paraId="13401844" w14:textId="374833FD" w:rsidR="00460653" w:rsidRPr="001B44CC" w:rsidRDefault="00D83EE1" w:rsidP="00EF3D50">
            <w:pPr>
              <w:pStyle w:val="af3"/>
              <w:numPr>
                <w:ilvl w:val="1"/>
                <w:numId w:val="14"/>
              </w:numPr>
              <w:tabs>
                <w:tab w:val="left" w:pos="567"/>
              </w:tabs>
              <w:spacing w:line="276" w:lineRule="auto"/>
              <w:ind w:left="0" w:hanging="567"/>
              <w:rPr>
                <w:lang w:val="ro-RO"/>
              </w:rPr>
            </w:pPr>
            <w:r w:rsidRPr="001B44CC">
              <w:rPr>
                <w:lang w:val="ro-RO"/>
              </w:rPr>
              <w:t xml:space="preserve">9.1. </w:t>
            </w:r>
            <w:r w:rsidR="00460653" w:rsidRPr="001B44CC">
              <w:rPr>
                <w:lang w:val="ro-RO"/>
              </w:rPr>
              <w:t xml:space="preserve">Perioada de </w:t>
            </w:r>
            <w:proofErr w:type="spellStart"/>
            <w:r w:rsidR="00460653" w:rsidRPr="001B44CC">
              <w:rPr>
                <w:lang w:val="ro-RO"/>
              </w:rPr>
              <w:t>garanţie</w:t>
            </w:r>
            <w:proofErr w:type="spellEnd"/>
            <w:r w:rsidR="00460653" w:rsidRPr="001B44CC">
              <w:rPr>
                <w:lang w:val="ro-RO"/>
              </w:rPr>
              <w:t xml:space="preserve"> pentru </w:t>
            </w:r>
            <w:proofErr w:type="spellStart"/>
            <w:r w:rsidR="00460653" w:rsidRPr="001B44CC">
              <w:rPr>
                <w:lang w:val="ro-RO"/>
              </w:rPr>
              <w:t>lucrărieste</w:t>
            </w:r>
            <w:proofErr w:type="spellEnd"/>
            <w:r w:rsidR="00460653" w:rsidRPr="001B44CC">
              <w:rPr>
                <w:lang w:val="ro-RO"/>
              </w:rPr>
              <w:t xml:space="preserve"> de  </w:t>
            </w:r>
            <w:r w:rsidR="00C73F9D" w:rsidRPr="001B44CC">
              <w:rPr>
                <w:b/>
                <w:i/>
                <w:iCs/>
                <w:color w:val="FF0000"/>
                <w:lang w:val="ro-RO"/>
              </w:rPr>
              <w:t>5</w:t>
            </w:r>
            <w:r w:rsidR="00460653" w:rsidRPr="001B44CC">
              <w:rPr>
                <w:i/>
                <w:iCs/>
                <w:color w:val="FF0000"/>
                <w:lang w:val="ro-RO"/>
              </w:rPr>
              <w:t xml:space="preserve"> ani</w:t>
            </w:r>
            <w:r w:rsidR="00460653" w:rsidRPr="001B44CC">
              <w:rPr>
                <w:lang w:val="ro-RO"/>
              </w:rPr>
              <w:t xml:space="preserve">. </w:t>
            </w:r>
          </w:p>
          <w:p w14:paraId="1CEFAD7D" w14:textId="77777777" w:rsidR="00460653" w:rsidRPr="001B44CC" w:rsidRDefault="00D83EE1" w:rsidP="00EF3D50">
            <w:pPr>
              <w:pStyle w:val="af3"/>
              <w:numPr>
                <w:ilvl w:val="1"/>
                <w:numId w:val="14"/>
              </w:numPr>
              <w:tabs>
                <w:tab w:val="left" w:pos="567"/>
              </w:tabs>
              <w:spacing w:line="276" w:lineRule="auto"/>
              <w:ind w:left="0" w:hanging="567"/>
              <w:rPr>
                <w:lang w:val="ro-RO"/>
              </w:rPr>
            </w:pPr>
            <w:r w:rsidRPr="001B44CC">
              <w:rPr>
                <w:lang w:val="ro-RO"/>
              </w:rPr>
              <w:t xml:space="preserve">9.2. </w:t>
            </w:r>
            <w:r w:rsidR="00460653" w:rsidRPr="001B44CC">
              <w:rPr>
                <w:lang w:val="ro-RO"/>
              </w:rPr>
              <w:t xml:space="preserve">Perioada de </w:t>
            </w:r>
            <w:proofErr w:type="spellStart"/>
            <w:r w:rsidR="00460653" w:rsidRPr="001B44CC">
              <w:rPr>
                <w:lang w:val="ro-RO"/>
              </w:rPr>
              <w:t>garanţie</w:t>
            </w:r>
            <w:proofErr w:type="spellEnd"/>
            <w:r w:rsidR="00460653" w:rsidRPr="001B44CC">
              <w:rPr>
                <w:lang w:val="ro-RO"/>
              </w:rPr>
              <w:t xml:space="preserve"> </w:t>
            </w:r>
            <w:r w:rsidRPr="001B44CC">
              <w:rPr>
                <w:lang w:val="ro-RO"/>
              </w:rPr>
              <w:t>începe</w:t>
            </w:r>
            <w:r w:rsidR="00460653" w:rsidRPr="001B44CC">
              <w:rPr>
                <w:lang w:val="ro-RO"/>
              </w:rPr>
              <w:t xml:space="preserve"> de la data </w:t>
            </w:r>
            <w:proofErr w:type="spellStart"/>
            <w:r w:rsidR="00460653" w:rsidRPr="001B44CC">
              <w:rPr>
                <w:lang w:val="ro-RO"/>
              </w:rPr>
              <w:t>recepţiei</w:t>
            </w:r>
            <w:proofErr w:type="spellEnd"/>
            <w:r w:rsidR="00460653" w:rsidRPr="001B44CC">
              <w:rPr>
                <w:lang w:val="ro-RO"/>
              </w:rPr>
              <w:t xml:space="preserve"> la terminarea lucrărilor </w:t>
            </w:r>
            <w:proofErr w:type="spellStart"/>
            <w:r w:rsidR="00460653" w:rsidRPr="001B44CC">
              <w:rPr>
                <w:lang w:val="ro-RO"/>
              </w:rPr>
              <w:t>şip</w:t>
            </w:r>
            <w:r w:rsidRPr="001B44CC">
              <w:rPr>
                <w:lang w:val="ro-RO"/>
              </w:rPr>
              <w:t>â</w:t>
            </w:r>
            <w:r w:rsidR="00460653" w:rsidRPr="001B44CC">
              <w:rPr>
                <w:lang w:val="ro-RO"/>
              </w:rPr>
              <w:t>nă</w:t>
            </w:r>
            <w:proofErr w:type="spellEnd"/>
            <w:r w:rsidR="00460653" w:rsidRPr="001B44CC">
              <w:rPr>
                <w:lang w:val="ro-RO"/>
              </w:rPr>
              <w:t xml:space="preserve"> la expirarea </w:t>
            </w:r>
            <w:r w:rsidR="00D379F6" w:rsidRPr="001B44CC">
              <w:rPr>
                <w:lang w:val="ro-RO"/>
              </w:rPr>
              <w:t>termenului prevăzut la punctul 9</w:t>
            </w:r>
            <w:r w:rsidR="00460653" w:rsidRPr="001B44CC">
              <w:rPr>
                <w:lang w:val="ro-RO"/>
              </w:rPr>
              <w:t xml:space="preserve">.1 din prezentul </w:t>
            </w:r>
            <w:r w:rsidR="0001066E" w:rsidRPr="001B44CC">
              <w:rPr>
                <w:lang w:val="ro-RO"/>
              </w:rPr>
              <w:t>capitol</w:t>
            </w:r>
            <w:r w:rsidR="00460653" w:rsidRPr="001B44CC">
              <w:rPr>
                <w:lang w:val="ro-RO"/>
              </w:rPr>
              <w:t xml:space="preserve">. </w:t>
            </w:r>
          </w:p>
          <w:p w14:paraId="31DF6482" w14:textId="77777777" w:rsidR="00460653" w:rsidRPr="001B44CC" w:rsidRDefault="00D83EE1" w:rsidP="00EF3D50">
            <w:pPr>
              <w:pStyle w:val="af3"/>
              <w:numPr>
                <w:ilvl w:val="1"/>
                <w:numId w:val="14"/>
              </w:numPr>
              <w:tabs>
                <w:tab w:val="left" w:pos="567"/>
              </w:tabs>
              <w:spacing w:line="276" w:lineRule="auto"/>
              <w:ind w:left="0" w:hanging="567"/>
              <w:rPr>
                <w:lang w:val="ro-RO"/>
              </w:rPr>
            </w:pPr>
            <w:r w:rsidRPr="001B44CC">
              <w:rPr>
                <w:lang w:val="ro-RO"/>
              </w:rPr>
              <w:t xml:space="preserve">9.3. </w:t>
            </w:r>
            <w:r w:rsidR="00460653" w:rsidRPr="001B44CC">
              <w:rPr>
                <w:lang w:val="ro-RO"/>
              </w:rPr>
              <w:t xml:space="preserve">Antreprenorul are </w:t>
            </w:r>
            <w:proofErr w:type="spellStart"/>
            <w:r w:rsidR="00460653" w:rsidRPr="001B44CC">
              <w:rPr>
                <w:lang w:val="ro-RO"/>
              </w:rPr>
              <w:t>obligaţia</w:t>
            </w:r>
            <w:proofErr w:type="spellEnd"/>
            <w:r w:rsidR="00460653" w:rsidRPr="001B44CC">
              <w:rPr>
                <w:lang w:val="ro-RO"/>
              </w:rPr>
              <w:t xml:space="preserve"> ca în perioada de </w:t>
            </w:r>
            <w:proofErr w:type="spellStart"/>
            <w:r w:rsidR="00460653" w:rsidRPr="001B44CC">
              <w:rPr>
                <w:lang w:val="ro-RO"/>
              </w:rPr>
              <w:t>garanţie</w:t>
            </w:r>
            <w:proofErr w:type="spellEnd"/>
            <w:r w:rsidR="00460653" w:rsidRPr="001B44CC">
              <w:rPr>
                <w:lang w:val="ro-RO"/>
              </w:rPr>
              <w:t xml:space="preserve"> să înlăture toate </w:t>
            </w:r>
            <w:proofErr w:type="spellStart"/>
            <w:r w:rsidR="00460653" w:rsidRPr="001B44CC">
              <w:rPr>
                <w:lang w:val="ro-RO"/>
              </w:rPr>
              <w:t>defecţiunile</w:t>
            </w:r>
            <w:proofErr w:type="spellEnd"/>
            <w:r w:rsidR="00460653" w:rsidRPr="001B44CC">
              <w:rPr>
                <w:lang w:val="ro-RO"/>
              </w:rPr>
              <w:t xml:space="preserve"> ce </w:t>
            </w:r>
            <w:proofErr w:type="spellStart"/>
            <w:r w:rsidR="00460653" w:rsidRPr="001B44CC">
              <w:rPr>
                <w:lang w:val="ro-RO"/>
              </w:rPr>
              <w:t>ţin</w:t>
            </w:r>
            <w:proofErr w:type="spellEnd"/>
            <w:r w:rsidR="00460653" w:rsidRPr="001B44CC">
              <w:rPr>
                <w:lang w:val="ro-RO"/>
              </w:rPr>
              <w:t xml:space="preserve"> de nerespectarea clauzelor contractului </w:t>
            </w:r>
            <w:r w:rsidRPr="001B44CC">
              <w:rPr>
                <w:lang w:val="ro-RO"/>
              </w:rPr>
              <w:t xml:space="preserve">din cont propriu, </w:t>
            </w:r>
            <w:r w:rsidR="00460653" w:rsidRPr="001B44CC">
              <w:rPr>
                <w:lang w:val="ro-RO"/>
              </w:rPr>
              <w:t xml:space="preserve">în urma unei notificări transmise de către Beneficiar. </w:t>
            </w:r>
          </w:p>
          <w:p w14:paraId="621FAFBC" w14:textId="77777777" w:rsidR="00460653" w:rsidRPr="001B44CC" w:rsidRDefault="00460653" w:rsidP="00196AB4">
            <w:pPr>
              <w:pStyle w:val="af3"/>
              <w:tabs>
                <w:tab w:val="left" w:pos="567"/>
              </w:tabs>
              <w:spacing w:line="276" w:lineRule="auto"/>
              <w:ind w:firstLine="0"/>
              <w:rPr>
                <w:lang w:val="ro-RO"/>
              </w:rPr>
            </w:pPr>
          </w:p>
          <w:p w14:paraId="74A59756" w14:textId="77777777" w:rsidR="00460653" w:rsidRPr="001B44CC" w:rsidRDefault="00D53233" w:rsidP="00EF3D50">
            <w:pPr>
              <w:pStyle w:val="a"/>
              <w:numPr>
                <w:ilvl w:val="0"/>
                <w:numId w:val="14"/>
              </w:numPr>
              <w:tabs>
                <w:tab w:val="clear" w:pos="1134"/>
                <w:tab w:val="left" w:pos="3480"/>
              </w:tabs>
              <w:spacing w:line="276" w:lineRule="auto"/>
              <w:ind w:left="0"/>
              <w:contextualSpacing/>
              <w:rPr>
                <w:lang w:val="ro-RO"/>
              </w:rPr>
            </w:pPr>
            <w:r w:rsidRPr="001B44CC">
              <w:rPr>
                <w:b/>
                <w:lang w:val="ro-RO"/>
              </w:rPr>
              <w:t xml:space="preserve">10. </w:t>
            </w:r>
            <w:r w:rsidR="00460653" w:rsidRPr="001B44CC">
              <w:rPr>
                <w:b/>
                <w:lang w:val="ro-RO"/>
              </w:rPr>
              <w:t>RĂSPUNDEREA PĂRŢILOR</w:t>
            </w:r>
          </w:p>
          <w:p w14:paraId="0FABA87E" w14:textId="77777777" w:rsidR="00460653" w:rsidRPr="001B44CC" w:rsidRDefault="00D53233" w:rsidP="00EF3D50">
            <w:pPr>
              <w:pStyle w:val="af3"/>
              <w:numPr>
                <w:ilvl w:val="1"/>
                <w:numId w:val="14"/>
              </w:numPr>
              <w:tabs>
                <w:tab w:val="left" w:pos="567"/>
              </w:tabs>
              <w:spacing w:line="276" w:lineRule="auto"/>
              <w:ind w:left="0" w:hanging="567"/>
              <w:rPr>
                <w:lang w:val="ro-RO"/>
              </w:rPr>
            </w:pPr>
            <w:r w:rsidRPr="001B44CC">
              <w:rPr>
                <w:lang w:val="ro-RO"/>
              </w:rPr>
              <w:t xml:space="preserve">10.1. </w:t>
            </w:r>
            <w:proofErr w:type="spellStart"/>
            <w:r w:rsidR="00460653" w:rsidRPr="001B44CC">
              <w:rPr>
                <w:lang w:val="ro-RO"/>
              </w:rPr>
              <w:t>Părţile</w:t>
            </w:r>
            <w:proofErr w:type="spellEnd"/>
            <w:r w:rsidR="00460653" w:rsidRPr="001B44CC">
              <w:rPr>
                <w:lang w:val="ro-RO"/>
              </w:rPr>
              <w:t xml:space="preserve">  poartă răspundere pentru neexecutarea sau executarea necorespunzătoare a </w:t>
            </w:r>
            <w:proofErr w:type="spellStart"/>
            <w:r w:rsidR="00460653" w:rsidRPr="001B44CC">
              <w:rPr>
                <w:lang w:val="ro-RO"/>
              </w:rPr>
              <w:t>obligaţiilor</w:t>
            </w:r>
            <w:proofErr w:type="spellEnd"/>
            <w:r w:rsidR="00460653" w:rsidRPr="001B44CC">
              <w:rPr>
                <w:lang w:val="ro-RO"/>
              </w:rPr>
              <w:t xml:space="preserve">  prevăzute de prezentul contract în conformitate cu </w:t>
            </w:r>
            <w:proofErr w:type="spellStart"/>
            <w:r w:rsidR="00460653" w:rsidRPr="001B44CC">
              <w:rPr>
                <w:lang w:val="ro-RO"/>
              </w:rPr>
              <w:t>legislaţia</w:t>
            </w:r>
            <w:proofErr w:type="spellEnd"/>
            <w:r w:rsidR="00460653" w:rsidRPr="001B44CC">
              <w:rPr>
                <w:lang w:val="ro-RO"/>
              </w:rPr>
              <w:t xml:space="preserve">  Republicii Moldova.</w:t>
            </w:r>
          </w:p>
          <w:p w14:paraId="476BB321" w14:textId="77777777" w:rsidR="00460653" w:rsidRPr="001B44CC" w:rsidRDefault="00D53233" w:rsidP="00EF3D50">
            <w:pPr>
              <w:pStyle w:val="af3"/>
              <w:numPr>
                <w:ilvl w:val="1"/>
                <w:numId w:val="14"/>
              </w:numPr>
              <w:tabs>
                <w:tab w:val="left" w:pos="567"/>
              </w:tabs>
              <w:spacing w:line="276" w:lineRule="auto"/>
              <w:ind w:left="0" w:hanging="567"/>
              <w:rPr>
                <w:lang w:val="ro-RO"/>
              </w:rPr>
            </w:pPr>
            <w:r w:rsidRPr="001B44CC">
              <w:rPr>
                <w:lang w:val="ro-RO"/>
              </w:rPr>
              <w:t xml:space="preserve">10.2. </w:t>
            </w:r>
            <w:r w:rsidR="00460653" w:rsidRPr="001B44CC">
              <w:rPr>
                <w:lang w:val="ro-RO"/>
              </w:rPr>
              <w:t xml:space="preserve">Dacă în legătură cu executarea lucrărilor de </w:t>
            </w:r>
            <w:proofErr w:type="spellStart"/>
            <w:r w:rsidR="00460653" w:rsidRPr="001B44CC">
              <w:rPr>
                <w:lang w:val="ro-RO"/>
              </w:rPr>
              <w:t>construcţii</w:t>
            </w:r>
            <w:proofErr w:type="spellEnd"/>
            <w:r w:rsidR="00460653" w:rsidRPr="001B44CC">
              <w:rPr>
                <w:lang w:val="ro-RO"/>
              </w:rPr>
              <w:t xml:space="preserve"> se produce o daună unui </w:t>
            </w:r>
            <w:proofErr w:type="spellStart"/>
            <w:r w:rsidR="00460653" w:rsidRPr="001B44CC">
              <w:rPr>
                <w:lang w:val="ro-RO"/>
              </w:rPr>
              <w:t>terţ</w:t>
            </w:r>
            <w:proofErr w:type="spellEnd"/>
            <w:r w:rsidR="00460653" w:rsidRPr="001B44CC">
              <w:rPr>
                <w:lang w:val="ro-RO"/>
              </w:rPr>
              <w:t xml:space="preserve">, </w:t>
            </w:r>
            <w:proofErr w:type="spellStart"/>
            <w:r w:rsidR="00460653" w:rsidRPr="001B44CC">
              <w:rPr>
                <w:lang w:val="ro-RO"/>
              </w:rPr>
              <w:t>părţile</w:t>
            </w:r>
            <w:proofErr w:type="spellEnd"/>
            <w:r w:rsidR="00460653" w:rsidRPr="001B44CC">
              <w:rPr>
                <w:lang w:val="ro-RO"/>
              </w:rPr>
              <w:t xml:space="preserve"> contractante răspund solidar, conform prevederilor legale. Pentru stabilirea între </w:t>
            </w:r>
            <w:proofErr w:type="spellStart"/>
            <w:r w:rsidR="00460653" w:rsidRPr="001B44CC">
              <w:rPr>
                <w:lang w:val="ro-RO"/>
              </w:rPr>
              <w:t>părţi</w:t>
            </w:r>
            <w:proofErr w:type="spellEnd"/>
            <w:r w:rsidR="00460653" w:rsidRPr="001B44CC">
              <w:rPr>
                <w:lang w:val="ro-RO"/>
              </w:rPr>
              <w:t xml:space="preserve"> a cuantumului răspunderii pentru dauna provocată se va </w:t>
            </w:r>
            <w:proofErr w:type="spellStart"/>
            <w:r w:rsidR="00460653" w:rsidRPr="001B44CC">
              <w:rPr>
                <w:lang w:val="ro-RO"/>
              </w:rPr>
              <w:t>ţine</w:t>
            </w:r>
            <w:proofErr w:type="spellEnd"/>
            <w:r w:rsidR="00460653" w:rsidRPr="001B44CC">
              <w:rPr>
                <w:lang w:val="ro-RO"/>
              </w:rPr>
              <w:t xml:space="preserve"> seama de gradul de </w:t>
            </w:r>
            <w:proofErr w:type="spellStart"/>
            <w:r w:rsidR="00460653" w:rsidRPr="001B44CC">
              <w:rPr>
                <w:lang w:val="ro-RO"/>
              </w:rPr>
              <w:t>vinovăţie</w:t>
            </w:r>
            <w:proofErr w:type="spellEnd"/>
            <w:r w:rsidR="00460653" w:rsidRPr="001B44CC">
              <w:rPr>
                <w:lang w:val="ro-RO"/>
              </w:rPr>
              <w:t xml:space="preserve"> a fiecărui partener în producerea acesteia, dacă în clauzele contractuale nu s-a prevăzut altfel. </w:t>
            </w:r>
          </w:p>
          <w:p w14:paraId="09C3CC2A" w14:textId="77777777" w:rsidR="00460653" w:rsidRPr="001B44CC" w:rsidRDefault="00D53233" w:rsidP="00EF3D50">
            <w:pPr>
              <w:pStyle w:val="af3"/>
              <w:numPr>
                <w:ilvl w:val="1"/>
                <w:numId w:val="14"/>
              </w:numPr>
              <w:tabs>
                <w:tab w:val="left" w:pos="567"/>
              </w:tabs>
              <w:spacing w:line="276" w:lineRule="auto"/>
              <w:ind w:left="0" w:hanging="567"/>
              <w:rPr>
                <w:lang w:val="ro-RO"/>
              </w:rPr>
            </w:pPr>
            <w:r w:rsidRPr="001B44CC">
              <w:rPr>
                <w:lang w:val="ro-RO"/>
              </w:rPr>
              <w:t xml:space="preserve">10.3. </w:t>
            </w:r>
            <w:r w:rsidR="00460653" w:rsidRPr="001B44CC">
              <w:rPr>
                <w:lang w:val="ro-RO"/>
              </w:rPr>
              <w:t>Membrii asocierii își păstrează individualitatea ca subiecți de drept, însă sunt obligați să răspundă solidar față de autoritate</w:t>
            </w:r>
            <w:r w:rsidRPr="001B44CC">
              <w:rPr>
                <w:lang w:val="ro-RO"/>
              </w:rPr>
              <w:t>a</w:t>
            </w:r>
            <w:r w:rsidR="00460653" w:rsidRPr="001B44CC">
              <w:rPr>
                <w:lang w:val="ro-RO"/>
              </w:rPr>
              <w:t xml:space="preserve"> contractantă pentru modul de îndeplinire a obligațiilor contractuale.</w:t>
            </w:r>
          </w:p>
          <w:p w14:paraId="377C0C33" w14:textId="77777777" w:rsidR="00460653" w:rsidRPr="001B44CC" w:rsidRDefault="00D53233" w:rsidP="00EF3D50">
            <w:pPr>
              <w:pStyle w:val="af3"/>
              <w:numPr>
                <w:ilvl w:val="1"/>
                <w:numId w:val="14"/>
              </w:numPr>
              <w:tabs>
                <w:tab w:val="left" w:pos="567"/>
              </w:tabs>
              <w:spacing w:line="276" w:lineRule="auto"/>
              <w:ind w:left="0" w:hanging="567"/>
              <w:rPr>
                <w:lang w:val="ro-RO"/>
              </w:rPr>
            </w:pPr>
            <w:r w:rsidRPr="001B44CC">
              <w:rPr>
                <w:lang w:val="ro-RO"/>
              </w:rPr>
              <w:t xml:space="preserve">10.4. </w:t>
            </w:r>
            <w:r w:rsidR="00460653" w:rsidRPr="001B44CC">
              <w:rPr>
                <w:lang w:val="ro-RO"/>
              </w:rPr>
              <w:t xml:space="preserve">Dacă prejudiciul cauzat </w:t>
            </w:r>
            <w:proofErr w:type="spellStart"/>
            <w:r w:rsidR="00460653" w:rsidRPr="001B44CC">
              <w:rPr>
                <w:lang w:val="ro-RO"/>
              </w:rPr>
              <w:t>terţei</w:t>
            </w:r>
            <w:proofErr w:type="spellEnd"/>
            <w:r w:rsidR="00460653" w:rsidRPr="001B44CC">
              <w:rPr>
                <w:lang w:val="ro-RO"/>
              </w:rPr>
              <w:t xml:space="preserve"> persoane este urmare a unei măsuri dispuse de beneficiar în forma în care a fost aplicată, atunci acesta poartă singur răspunderea, numai dacă Antreprenorul l-a </w:t>
            </w:r>
            <w:proofErr w:type="spellStart"/>
            <w:r w:rsidR="00460653" w:rsidRPr="001B44CC">
              <w:rPr>
                <w:lang w:val="ro-RO"/>
              </w:rPr>
              <w:t>înştiinţat</w:t>
            </w:r>
            <w:proofErr w:type="spellEnd"/>
            <w:r w:rsidR="00460653" w:rsidRPr="001B44CC">
              <w:rPr>
                <w:lang w:val="ro-RO"/>
              </w:rPr>
              <w:t xml:space="preserve"> în prealabil de pericolul legat de executarea </w:t>
            </w:r>
            <w:proofErr w:type="spellStart"/>
            <w:r w:rsidR="00460653" w:rsidRPr="001B44CC">
              <w:rPr>
                <w:lang w:val="ro-RO"/>
              </w:rPr>
              <w:t>dispoziţiei</w:t>
            </w:r>
            <w:proofErr w:type="spellEnd"/>
            <w:r w:rsidR="00460653" w:rsidRPr="001B44CC">
              <w:rPr>
                <w:lang w:val="ro-RO"/>
              </w:rPr>
              <w:t xml:space="preserve">. </w:t>
            </w:r>
          </w:p>
          <w:p w14:paraId="2CECC90F" w14:textId="77777777" w:rsidR="00460653" w:rsidRPr="001B44CC" w:rsidRDefault="00D53233" w:rsidP="00EF3D50">
            <w:pPr>
              <w:pStyle w:val="af3"/>
              <w:numPr>
                <w:ilvl w:val="1"/>
                <w:numId w:val="14"/>
              </w:numPr>
              <w:tabs>
                <w:tab w:val="left" w:pos="567"/>
              </w:tabs>
              <w:spacing w:line="276" w:lineRule="auto"/>
              <w:ind w:left="0" w:hanging="567"/>
              <w:rPr>
                <w:lang w:val="ro-RO"/>
              </w:rPr>
            </w:pPr>
            <w:r w:rsidRPr="001B44CC">
              <w:rPr>
                <w:lang w:val="ro-RO"/>
              </w:rPr>
              <w:t xml:space="preserve">10.5. </w:t>
            </w:r>
            <w:r w:rsidR="00460653" w:rsidRPr="001B44CC">
              <w:rPr>
                <w:lang w:val="ro-RO"/>
              </w:rPr>
              <w:t xml:space="preserve">Antreprenorul este obligat, conform prevederilor legale, la plata daunelor pentru încălcarea sau deteriorarea drumurilor de acces sau a </w:t>
            </w:r>
            <w:proofErr w:type="spellStart"/>
            <w:r w:rsidR="00460653" w:rsidRPr="001B44CC">
              <w:rPr>
                <w:lang w:val="ro-RO"/>
              </w:rPr>
              <w:t>reţelelor</w:t>
            </w:r>
            <w:proofErr w:type="spellEnd"/>
            <w:r w:rsidR="00460653" w:rsidRPr="001B44CC">
              <w:rPr>
                <w:lang w:val="ro-RO"/>
              </w:rPr>
              <w:t xml:space="preserve"> de </w:t>
            </w:r>
            <w:proofErr w:type="spellStart"/>
            <w:r w:rsidR="00460653" w:rsidRPr="001B44CC">
              <w:rPr>
                <w:lang w:val="ro-RO"/>
              </w:rPr>
              <w:t>utilităţi</w:t>
            </w:r>
            <w:proofErr w:type="spellEnd"/>
            <w:r w:rsidR="00460653" w:rsidRPr="001B44CC">
              <w:rPr>
                <w:lang w:val="ro-RO"/>
              </w:rPr>
              <w:t xml:space="preserve">, a terenurilor limitrofe prin depozitarea </w:t>
            </w:r>
            <w:r w:rsidR="00460653" w:rsidRPr="001B44CC">
              <w:rPr>
                <w:lang w:val="ro-RO"/>
              </w:rPr>
              <w:lastRenderedPageBreak/>
              <w:t xml:space="preserve">de pământ, materiale sau alte obiecte, precum </w:t>
            </w:r>
            <w:proofErr w:type="spellStart"/>
            <w:r w:rsidR="00460653" w:rsidRPr="001B44CC">
              <w:rPr>
                <w:lang w:val="ro-RO"/>
              </w:rPr>
              <w:t>şi</w:t>
            </w:r>
            <w:proofErr w:type="spellEnd"/>
            <w:r w:rsidR="00460653" w:rsidRPr="001B44CC">
              <w:rPr>
                <w:lang w:val="ro-RO"/>
              </w:rPr>
              <w:t xml:space="preserve"> ca urmare a unor îngrădiri sau limitări din proprie vină. </w:t>
            </w:r>
          </w:p>
          <w:p w14:paraId="12EA17B3" w14:textId="77777777" w:rsidR="00460653" w:rsidRPr="001B44CC" w:rsidRDefault="00D53233" w:rsidP="00EF3D50">
            <w:pPr>
              <w:pStyle w:val="af3"/>
              <w:numPr>
                <w:ilvl w:val="1"/>
                <w:numId w:val="14"/>
              </w:numPr>
              <w:tabs>
                <w:tab w:val="left" w:pos="567"/>
              </w:tabs>
              <w:spacing w:line="276" w:lineRule="auto"/>
              <w:ind w:left="0" w:hanging="567"/>
              <w:rPr>
                <w:lang w:val="ro-RO"/>
              </w:rPr>
            </w:pPr>
            <w:r w:rsidRPr="001B44CC">
              <w:rPr>
                <w:lang w:val="ro-RO"/>
              </w:rPr>
              <w:t xml:space="preserve">10.6. </w:t>
            </w:r>
            <w:r w:rsidR="00460653" w:rsidRPr="001B44CC">
              <w:rPr>
                <w:lang w:val="ro-RO"/>
              </w:rPr>
              <w:t xml:space="preserve">Antreprenorul trebuie să asigure lucrările executate </w:t>
            </w:r>
            <w:proofErr w:type="spellStart"/>
            <w:r w:rsidR="00460653" w:rsidRPr="001B44CC">
              <w:rPr>
                <w:lang w:val="ro-RO"/>
              </w:rPr>
              <w:t>şi</w:t>
            </w:r>
            <w:proofErr w:type="spellEnd"/>
            <w:r w:rsidR="00460653" w:rsidRPr="001B44CC">
              <w:rPr>
                <w:lang w:val="ro-RO"/>
              </w:rPr>
              <w:t xml:space="preserve"> dotările pe care le are la </w:t>
            </w:r>
            <w:proofErr w:type="spellStart"/>
            <w:r w:rsidR="00460653" w:rsidRPr="001B44CC">
              <w:rPr>
                <w:lang w:val="ro-RO"/>
              </w:rPr>
              <w:t>dispoziţie</w:t>
            </w:r>
            <w:proofErr w:type="spellEnd"/>
            <w:r w:rsidR="00460653" w:rsidRPr="001B44CC">
              <w:rPr>
                <w:lang w:val="ro-RO"/>
              </w:rPr>
              <w:t xml:space="preserve"> împotriva degradări</w:t>
            </w:r>
            <w:r w:rsidR="00183D79" w:rsidRPr="001B44CC">
              <w:rPr>
                <w:lang w:val="ro-RO"/>
              </w:rPr>
              <w:t xml:space="preserve">i </w:t>
            </w:r>
            <w:proofErr w:type="spellStart"/>
            <w:r w:rsidR="00183D79" w:rsidRPr="001B44CC">
              <w:rPr>
                <w:lang w:val="ro-RO"/>
              </w:rPr>
              <w:t>şi</w:t>
            </w:r>
            <w:proofErr w:type="spellEnd"/>
            <w:r w:rsidR="00183D79" w:rsidRPr="001B44CC">
              <w:rPr>
                <w:lang w:val="ro-RO"/>
              </w:rPr>
              <w:t xml:space="preserve"> furturilor pâ</w:t>
            </w:r>
            <w:r w:rsidR="00460653" w:rsidRPr="001B44CC">
              <w:rPr>
                <w:lang w:val="ro-RO"/>
              </w:rPr>
              <w:t xml:space="preserve">nă la predarea lucrărilor către Beneficiar. El trebuie să ia măsuri de </w:t>
            </w:r>
            <w:proofErr w:type="spellStart"/>
            <w:r w:rsidR="00460653" w:rsidRPr="001B44CC">
              <w:rPr>
                <w:lang w:val="ro-RO"/>
              </w:rPr>
              <w:t>protecţie</w:t>
            </w:r>
            <w:proofErr w:type="spellEnd"/>
            <w:r w:rsidR="00460653" w:rsidRPr="001B44CC">
              <w:rPr>
                <w:lang w:val="ro-RO"/>
              </w:rPr>
              <w:t xml:space="preserve"> contra degradării lucrării datorită </w:t>
            </w:r>
            <w:proofErr w:type="spellStart"/>
            <w:r w:rsidR="00460653" w:rsidRPr="001B44CC">
              <w:rPr>
                <w:lang w:val="ro-RO"/>
              </w:rPr>
              <w:t>acţiunilor</w:t>
            </w:r>
            <w:proofErr w:type="spellEnd"/>
            <w:r w:rsidR="00460653" w:rsidRPr="001B44CC">
              <w:rPr>
                <w:lang w:val="ro-RO"/>
              </w:rPr>
              <w:t xml:space="preserve"> atmosferice </w:t>
            </w:r>
            <w:proofErr w:type="spellStart"/>
            <w:r w:rsidR="00460653" w:rsidRPr="001B44CC">
              <w:rPr>
                <w:lang w:val="ro-RO"/>
              </w:rPr>
              <w:t>şi</w:t>
            </w:r>
            <w:proofErr w:type="spellEnd"/>
            <w:r w:rsidR="00460653" w:rsidRPr="001B44CC">
              <w:rPr>
                <w:lang w:val="ro-RO"/>
              </w:rPr>
              <w:t xml:space="preserve"> a apei </w:t>
            </w:r>
            <w:proofErr w:type="spellStart"/>
            <w:r w:rsidR="00460653" w:rsidRPr="001B44CC">
              <w:rPr>
                <w:lang w:val="ro-RO"/>
              </w:rPr>
              <w:t>şi</w:t>
            </w:r>
            <w:proofErr w:type="spellEnd"/>
            <w:r w:rsidR="00460653" w:rsidRPr="001B44CC">
              <w:rPr>
                <w:lang w:val="ro-RO"/>
              </w:rPr>
              <w:t xml:space="preserve"> să îndepărteze zăpada </w:t>
            </w:r>
            <w:proofErr w:type="spellStart"/>
            <w:r w:rsidR="00460653" w:rsidRPr="001B44CC">
              <w:rPr>
                <w:lang w:val="ro-RO"/>
              </w:rPr>
              <w:t>şi</w:t>
            </w:r>
            <w:proofErr w:type="spellEnd"/>
            <w:r w:rsidR="00C33344" w:rsidRPr="001B44CC">
              <w:rPr>
                <w:lang w:val="ro-RO"/>
              </w:rPr>
              <w:t xml:space="preserve"> </w:t>
            </w:r>
            <w:proofErr w:type="spellStart"/>
            <w:r w:rsidR="00460653" w:rsidRPr="001B44CC">
              <w:rPr>
                <w:lang w:val="ro-RO"/>
              </w:rPr>
              <w:t>gheaţa</w:t>
            </w:r>
            <w:proofErr w:type="spellEnd"/>
            <w:r w:rsidR="00460653" w:rsidRPr="001B44CC">
              <w:rPr>
                <w:lang w:val="ro-RO"/>
              </w:rPr>
              <w:t xml:space="preserve">. </w:t>
            </w:r>
          </w:p>
          <w:p w14:paraId="399BD9F0" w14:textId="77777777" w:rsidR="00460653" w:rsidRPr="001B44CC" w:rsidRDefault="00D53233" w:rsidP="00EF3D50">
            <w:pPr>
              <w:pStyle w:val="af3"/>
              <w:numPr>
                <w:ilvl w:val="1"/>
                <w:numId w:val="14"/>
              </w:numPr>
              <w:tabs>
                <w:tab w:val="left" w:pos="567"/>
              </w:tabs>
              <w:spacing w:line="276" w:lineRule="auto"/>
              <w:ind w:left="0" w:hanging="567"/>
              <w:rPr>
                <w:lang w:val="ro-RO"/>
              </w:rPr>
            </w:pPr>
            <w:r w:rsidRPr="001B44CC">
              <w:rPr>
                <w:lang w:val="ro-RO"/>
              </w:rPr>
              <w:t xml:space="preserve">10.7. </w:t>
            </w:r>
            <w:r w:rsidR="00460653" w:rsidRPr="001B44CC">
              <w:rPr>
                <w:lang w:val="ro-RO"/>
              </w:rPr>
              <w:t xml:space="preserve">Dacă nerespectarea de către Antreprenorul a prevederilor oricărui regulament sau hotărâri ale </w:t>
            </w:r>
            <w:proofErr w:type="spellStart"/>
            <w:r w:rsidR="00460653" w:rsidRPr="001B44CC">
              <w:rPr>
                <w:lang w:val="ro-RO"/>
              </w:rPr>
              <w:t>autorităţilor</w:t>
            </w:r>
            <w:proofErr w:type="spellEnd"/>
            <w:r w:rsidR="00C33344" w:rsidRPr="001B44CC">
              <w:rPr>
                <w:lang w:val="ro-RO"/>
              </w:rPr>
              <w:t xml:space="preserve"> </w:t>
            </w:r>
            <w:proofErr w:type="spellStart"/>
            <w:r w:rsidR="00460653" w:rsidRPr="001B44CC">
              <w:rPr>
                <w:lang w:val="ro-RO"/>
              </w:rPr>
              <w:t>administraţiei</w:t>
            </w:r>
            <w:proofErr w:type="spellEnd"/>
            <w:r w:rsidR="00460653" w:rsidRPr="001B44CC">
              <w:rPr>
                <w:lang w:val="ro-RO"/>
              </w:rPr>
              <w:t xml:space="preserve"> publice locale sau ale altor organe locale, legal constituite, </w:t>
            </w:r>
            <w:proofErr w:type="spellStart"/>
            <w:r w:rsidR="00460653" w:rsidRPr="001B44CC">
              <w:rPr>
                <w:lang w:val="ro-RO"/>
              </w:rPr>
              <w:t>şi</w:t>
            </w:r>
            <w:proofErr w:type="spellEnd"/>
            <w:r w:rsidR="00460653" w:rsidRPr="001B44CC">
              <w:rPr>
                <w:lang w:val="ro-RO"/>
              </w:rPr>
              <w:t xml:space="preserve"> care au caracter obligatoriu la executarea lucrărilor, provoacă pagube pentru Beneficiar, acesta va fi despăgubit de Antreprenor în mărimea sumei prejudiciului. </w:t>
            </w:r>
          </w:p>
          <w:p w14:paraId="2B049099" w14:textId="77777777" w:rsidR="00460653" w:rsidRPr="001B44CC" w:rsidRDefault="00D53233" w:rsidP="00EF3D50">
            <w:pPr>
              <w:pStyle w:val="af3"/>
              <w:numPr>
                <w:ilvl w:val="1"/>
                <w:numId w:val="14"/>
              </w:numPr>
              <w:tabs>
                <w:tab w:val="left" w:pos="567"/>
              </w:tabs>
              <w:spacing w:line="276" w:lineRule="auto"/>
              <w:ind w:left="0" w:hanging="567"/>
              <w:rPr>
                <w:lang w:val="ro-RO"/>
              </w:rPr>
            </w:pPr>
            <w:r w:rsidRPr="001B44CC">
              <w:rPr>
                <w:lang w:val="ro-RO"/>
              </w:rPr>
              <w:t xml:space="preserve">10.8. </w:t>
            </w:r>
            <w:r w:rsidR="00460653" w:rsidRPr="001B44CC">
              <w:rPr>
                <w:lang w:val="ro-RO"/>
              </w:rPr>
              <w:t>Dacă motivele const</w:t>
            </w:r>
            <w:r w:rsidR="00183D79" w:rsidRPr="001B44CC">
              <w:rPr>
                <w:lang w:val="ro-RO"/>
              </w:rPr>
              <w:t>rângerii sau ale întreruperii su</w:t>
            </w:r>
            <w:r w:rsidR="00460653" w:rsidRPr="001B44CC">
              <w:rPr>
                <w:lang w:val="ro-RO"/>
              </w:rPr>
              <w:t xml:space="preserve">nt imputabile uneia dintre </w:t>
            </w:r>
            <w:proofErr w:type="spellStart"/>
            <w:r w:rsidR="00460653" w:rsidRPr="001B44CC">
              <w:rPr>
                <w:lang w:val="ro-RO"/>
              </w:rPr>
              <w:t>părţile</w:t>
            </w:r>
            <w:proofErr w:type="spellEnd"/>
            <w:r w:rsidR="00460653" w:rsidRPr="001B44CC">
              <w:rPr>
                <w:lang w:val="ro-RO"/>
              </w:rPr>
              <w:t xml:space="preserve"> contractante, atunci cealaltă parte poate emite </w:t>
            </w:r>
            <w:proofErr w:type="spellStart"/>
            <w:r w:rsidR="00460653" w:rsidRPr="001B44CC">
              <w:rPr>
                <w:lang w:val="ro-RO"/>
              </w:rPr>
              <w:t>pretenţii</w:t>
            </w:r>
            <w:proofErr w:type="spellEnd"/>
            <w:r w:rsidR="00460653" w:rsidRPr="001B44CC">
              <w:rPr>
                <w:lang w:val="ro-RO"/>
              </w:rPr>
              <w:t xml:space="preserve"> privind despăgubirea pentru daunele intervenite </w:t>
            </w:r>
            <w:proofErr w:type="spellStart"/>
            <w:r w:rsidR="00460653" w:rsidRPr="001B44CC">
              <w:rPr>
                <w:lang w:val="ro-RO"/>
              </w:rPr>
              <w:t>şi</w:t>
            </w:r>
            <w:proofErr w:type="spellEnd"/>
            <w:r w:rsidR="00460653" w:rsidRPr="001B44CC">
              <w:rPr>
                <w:lang w:val="ro-RO"/>
              </w:rPr>
              <w:t xml:space="preserve"> care pot fi dovedite. </w:t>
            </w:r>
          </w:p>
          <w:p w14:paraId="692C1133" w14:textId="77777777" w:rsidR="00460653" w:rsidRPr="001B44CC" w:rsidRDefault="00D53233" w:rsidP="00EF3D50">
            <w:pPr>
              <w:pStyle w:val="af3"/>
              <w:numPr>
                <w:ilvl w:val="1"/>
                <w:numId w:val="14"/>
              </w:numPr>
              <w:tabs>
                <w:tab w:val="left" w:pos="567"/>
              </w:tabs>
              <w:spacing w:line="276" w:lineRule="auto"/>
              <w:ind w:left="0" w:hanging="567"/>
              <w:rPr>
                <w:lang w:val="ro-RO"/>
              </w:rPr>
            </w:pPr>
            <w:r w:rsidRPr="001B44CC">
              <w:rPr>
                <w:lang w:val="ro-RO"/>
              </w:rPr>
              <w:t xml:space="preserve">10.9. </w:t>
            </w:r>
            <w:r w:rsidR="00460653" w:rsidRPr="001B44CC">
              <w:rPr>
                <w:lang w:val="ro-RO"/>
              </w:rPr>
              <w:t xml:space="preserve">Dacă întârzierea în </w:t>
            </w:r>
            <w:proofErr w:type="spellStart"/>
            <w:r w:rsidR="00460653" w:rsidRPr="001B44CC">
              <w:rPr>
                <w:lang w:val="ro-RO"/>
              </w:rPr>
              <w:t>execu</w:t>
            </w:r>
            <w:r w:rsidR="0001066E" w:rsidRPr="001B44CC">
              <w:rPr>
                <w:lang w:val="ro-RO"/>
              </w:rPr>
              <w:t>ţia</w:t>
            </w:r>
            <w:proofErr w:type="spellEnd"/>
            <w:r w:rsidR="0001066E" w:rsidRPr="001B44CC">
              <w:rPr>
                <w:lang w:val="ro-RO"/>
              </w:rPr>
              <w:t xml:space="preserve"> lucrărilor este </w:t>
            </w:r>
            <w:r w:rsidR="001278C6" w:rsidRPr="001B44CC">
              <w:rPr>
                <w:lang w:val="ro-RO"/>
              </w:rPr>
              <w:t>din</w:t>
            </w:r>
            <w:r w:rsidR="0001066E" w:rsidRPr="001B44CC">
              <w:rPr>
                <w:lang w:val="ro-RO"/>
              </w:rPr>
              <w:t xml:space="preserve"> culpa uneia</w:t>
            </w:r>
            <w:r w:rsidR="00460653" w:rsidRPr="001B44CC">
              <w:rPr>
                <w:lang w:val="ro-RO"/>
              </w:rPr>
              <w:t xml:space="preserve"> din</w:t>
            </w:r>
            <w:r w:rsidR="0001066E" w:rsidRPr="001B44CC">
              <w:rPr>
                <w:lang w:val="ro-RO"/>
              </w:rPr>
              <w:t>tre</w:t>
            </w:r>
            <w:r w:rsidR="00460653" w:rsidRPr="001B44CC">
              <w:rPr>
                <w:lang w:val="ro-RO"/>
              </w:rPr>
              <w:t xml:space="preserve"> </w:t>
            </w:r>
            <w:proofErr w:type="spellStart"/>
            <w:r w:rsidR="00460653" w:rsidRPr="001B44CC">
              <w:rPr>
                <w:lang w:val="ro-RO"/>
              </w:rPr>
              <w:t>părţi</w:t>
            </w:r>
            <w:r w:rsidR="0001066E" w:rsidRPr="001B44CC">
              <w:rPr>
                <w:lang w:val="ro-RO"/>
              </w:rPr>
              <w:t>le</w:t>
            </w:r>
            <w:proofErr w:type="spellEnd"/>
            <w:r w:rsidR="0001066E" w:rsidRPr="001B44CC">
              <w:rPr>
                <w:lang w:val="ro-RO"/>
              </w:rPr>
              <w:t xml:space="preserve"> contractante</w:t>
            </w:r>
            <w:r w:rsidR="00460653" w:rsidRPr="001B44CC">
              <w:rPr>
                <w:lang w:val="ro-RO"/>
              </w:rPr>
              <w:t xml:space="preserve">, partea culpabilă va plăti celeilalte </w:t>
            </w:r>
            <w:proofErr w:type="spellStart"/>
            <w:r w:rsidR="00460653" w:rsidRPr="001B44CC">
              <w:rPr>
                <w:lang w:val="ro-RO"/>
              </w:rPr>
              <w:t>părţi</w:t>
            </w:r>
            <w:proofErr w:type="spellEnd"/>
            <w:r w:rsidR="00460653" w:rsidRPr="001B44CC">
              <w:rPr>
                <w:lang w:val="ro-RO"/>
              </w:rPr>
              <w:t xml:space="preserve"> penalizări</w:t>
            </w:r>
            <w:r w:rsidR="0001066E" w:rsidRPr="001B44CC">
              <w:rPr>
                <w:lang w:val="ro-RO"/>
              </w:rPr>
              <w:t xml:space="preserve"> </w:t>
            </w:r>
            <w:proofErr w:type="spellStart"/>
            <w:r w:rsidR="0001066E" w:rsidRPr="001B44CC">
              <w:rPr>
                <w:lang w:val="ro-RO"/>
              </w:rPr>
              <w:t>şi</w:t>
            </w:r>
            <w:proofErr w:type="spellEnd"/>
            <w:r w:rsidR="0001066E" w:rsidRPr="001B44CC">
              <w:rPr>
                <w:lang w:val="ro-RO"/>
              </w:rPr>
              <w:t>/sau despăgubiri în cuantum de la 0,01% până la 0,1%</w:t>
            </w:r>
            <w:r w:rsidR="00460653" w:rsidRPr="001B44CC">
              <w:rPr>
                <w:lang w:val="ro-RO"/>
              </w:rPr>
              <w:t xml:space="preserve"> din valoarea lucrărilor </w:t>
            </w:r>
            <w:proofErr w:type="spellStart"/>
            <w:r w:rsidR="00D74B95" w:rsidRPr="001B44CC">
              <w:rPr>
                <w:lang w:val="ro-RO"/>
              </w:rPr>
              <w:t>rămase</w:t>
            </w:r>
            <w:r w:rsidR="00460653" w:rsidRPr="001B44CC">
              <w:rPr>
                <w:lang w:val="ro-RO"/>
              </w:rPr>
              <w:t>de</w:t>
            </w:r>
            <w:proofErr w:type="spellEnd"/>
            <w:r w:rsidR="00460653" w:rsidRPr="001B44CC">
              <w:rPr>
                <w:lang w:val="ro-RO"/>
              </w:rPr>
              <w:t xml:space="preserve"> executat/neonorate pentru fiecare zi de întârziere. Penalizarea devine operantă în momentul în care partea </w:t>
            </w:r>
            <w:proofErr w:type="spellStart"/>
            <w:r w:rsidR="00BB2CB2" w:rsidRPr="001B44CC">
              <w:rPr>
                <w:lang w:val="ro-RO"/>
              </w:rPr>
              <w:t>î</w:t>
            </w:r>
            <w:r w:rsidR="00460653" w:rsidRPr="001B44CC">
              <w:rPr>
                <w:lang w:val="ro-RO"/>
              </w:rPr>
              <w:t>nculpă</w:t>
            </w:r>
            <w:proofErr w:type="spellEnd"/>
            <w:r w:rsidR="00460653" w:rsidRPr="001B44CC">
              <w:rPr>
                <w:lang w:val="ro-RO"/>
              </w:rPr>
              <w:t xml:space="preserve"> a intrat în întârziere. </w:t>
            </w:r>
          </w:p>
          <w:p w14:paraId="5A9CC6A4" w14:textId="77777777" w:rsidR="00460653" w:rsidRPr="001B44CC" w:rsidRDefault="00D53233" w:rsidP="00EF3D50">
            <w:pPr>
              <w:pStyle w:val="af3"/>
              <w:numPr>
                <w:ilvl w:val="1"/>
                <w:numId w:val="14"/>
              </w:numPr>
              <w:tabs>
                <w:tab w:val="left" w:pos="567"/>
                <w:tab w:val="left" w:pos="1890"/>
              </w:tabs>
              <w:spacing w:line="276" w:lineRule="auto"/>
              <w:ind w:left="0" w:hanging="567"/>
              <w:rPr>
                <w:lang w:val="ro-RO"/>
              </w:rPr>
            </w:pPr>
            <w:r w:rsidRPr="001B44CC">
              <w:rPr>
                <w:lang w:val="ro-RO"/>
              </w:rPr>
              <w:t xml:space="preserve">10.10. </w:t>
            </w:r>
            <w:r w:rsidR="00460653" w:rsidRPr="001B44CC">
              <w:rPr>
                <w:lang w:val="ro-RO"/>
              </w:rPr>
              <w:t>Beneficiarul nu va fi responsabil pentru nici un fel de daune</w:t>
            </w:r>
            <w:r w:rsidR="00C33344" w:rsidRPr="001B44CC">
              <w:rPr>
                <w:lang w:val="ro-RO"/>
              </w:rPr>
              <w:t>-</w:t>
            </w:r>
            <w:r w:rsidR="00460653" w:rsidRPr="001B44CC">
              <w:rPr>
                <w:lang w:val="ro-RO"/>
              </w:rPr>
              <w:t xml:space="preserve">interese, </w:t>
            </w:r>
            <w:proofErr w:type="spellStart"/>
            <w:r w:rsidR="00460653" w:rsidRPr="001B44CC">
              <w:rPr>
                <w:lang w:val="ro-RO"/>
              </w:rPr>
              <w:t>compensaţii</w:t>
            </w:r>
            <w:proofErr w:type="spellEnd"/>
            <w:r w:rsidR="00460653" w:rsidRPr="001B44CC">
              <w:rPr>
                <w:lang w:val="ro-RO"/>
              </w:rPr>
              <w:t xml:space="preserve"> plătibile conform prevederilor legale, în </w:t>
            </w:r>
            <w:proofErr w:type="spellStart"/>
            <w:r w:rsidR="00460653" w:rsidRPr="001B44CC">
              <w:rPr>
                <w:lang w:val="ro-RO"/>
              </w:rPr>
              <w:t>privinţa</w:t>
            </w:r>
            <w:proofErr w:type="spellEnd"/>
            <w:r w:rsidR="00460653" w:rsidRPr="001B44CC">
              <w:rPr>
                <w:lang w:val="ro-RO"/>
              </w:rPr>
              <w:t xml:space="preserve"> sau ca urmare a unui accident sau prejudiciu adus unui muncitor sau altei persoane angajate de Antreprenor, cu </w:t>
            </w:r>
            <w:proofErr w:type="spellStart"/>
            <w:r w:rsidR="00460653" w:rsidRPr="001B44CC">
              <w:rPr>
                <w:lang w:val="ro-RO"/>
              </w:rPr>
              <w:t>excepţia</w:t>
            </w:r>
            <w:proofErr w:type="spellEnd"/>
            <w:r w:rsidR="00460653" w:rsidRPr="001B44CC">
              <w:rPr>
                <w:lang w:val="ro-RO"/>
              </w:rPr>
              <w:t xml:space="preserve"> unui accident sau prejudiciu </w:t>
            </w:r>
            <w:proofErr w:type="spellStart"/>
            <w:r w:rsidR="00460653" w:rsidRPr="001B44CC">
              <w:rPr>
                <w:lang w:val="ro-RO"/>
              </w:rPr>
              <w:t>rezult</w:t>
            </w:r>
            <w:r w:rsidR="00D74B95" w:rsidRPr="001B44CC">
              <w:rPr>
                <w:lang w:val="ro-RO"/>
              </w:rPr>
              <w:t>î</w:t>
            </w:r>
            <w:r w:rsidR="00460653" w:rsidRPr="001B44CC">
              <w:rPr>
                <w:lang w:val="ro-RO"/>
              </w:rPr>
              <w:t>nd</w:t>
            </w:r>
            <w:proofErr w:type="spellEnd"/>
            <w:r w:rsidR="00460653" w:rsidRPr="001B44CC">
              <w:rPr>
                <w:lang w:val="ro-RO"/>
              </w:rPr>
              <w:t xml:space="preserve"> din vina Beneficiarului, a </w:t>
            </w:r>
            <w:proofErr w:type="spellStart"/>
            <w:r w:rsidR="00460653" w:rsidRPr="001B44CC">
              <w:rPr>
                <w:lang w:val="ro-RO"/>
              </w:rPr>
              <w:t>agenţilor</w:t>
            </w:r>
            <w:proofErr w:type="spellEnd"/>
            <w:r w:rsidR="00460653" w:rsidRPr="001B44CC">
              <w:rPr>
                <w:lang w:val="ro-RO"/>
              </w:rPr>
              <w:t xml:space="preserve"> sau a </w:t>
            </w:r>
            <w:proofErr w:type="spellStart"/>
            <w:r w:rsidR="00460653" w:rsidRPr="001B44CC">
              <w:rPr>
                <w:lang w:val="ro-RO"/>
              </w:rPr>
              <w:t>angajaţilor</w:t>
            </w:r>
            <w:proofErr w:type="spellEnd"/>
            <w:r w:rsidR="00460653" w:rsidRPr="001B44CC">
              <w:rPr>
                <w:lang w:val="ro-RO"/>
              </w:rPr>
              <w:t xml:space="preserve"> acestora.</w:t>
            </w:r>
          </w:p>
          <w:p w14:paraId="4B7D57BF" w14:textId="77777777" w:rsidR="00460653" w:rsidRPr="001B44CC" w:rsidRDefault="00D53233" w:rsidP="00EF3D50">
            <w:pPr>
              <w:pStyle w:val="af3"/>
              <w:numPr>
                <w:ilvl w:val="1"/>
                <w:numId w:val="14"/>
              </w:numPr>
              <w:tabs>
                <w:tab w:val="left" w:pos="567"/>
                <w:tab w:val="left" w:pos="1890"/>
              </w:tabs>
              <w:spacing w:line="276" w:lineRule="auto"/>
              <w:ind w:left="0" w:hanging="567"/>
              <w:rPr>
                <w:lang w:val="ro-RO"/>
              </w:rPr>
            </w:pPr>
            <w:r w:rsidRPr="001B44CC">
              <w:rPr>
                <w:lang w:val="ro-RO"/>
              </w:rPr>
              <w:t xml:space="preserve">10.11. </w:t>
            </w:r>
            <w:r w:rsidR="00460653" w:rsidRPr="001B44CC">
              <w:rPr>
                <w:lang w:val="ro-RO"/>
              </w:rPr>
              <w:t xml:space="preserve">Antreprenorul </w:t>
            </w:r>
            <w:proofErr w:type="spellStart"/>
            <w:r w:rsidR="00460653" w:rsidRPr="001B44CC">
              <w:rPr>
                <w:lang w:val="ro-RO"/>
              </w:rPr>
              <w:t>şi</w:t>
            </w:r>
            <w:proofErr w:type="spellEnd"/>
            <w:r w:rsidR="00460653" w:rsidRPr="001B44CC">
              <w:rPr>
                <w:lang w:val="ro-RO"/>
              </w:rPr>
              <w:t xml:space="preserve"> subantreprenorii răspund soli</w:t>
            </w:r>
            <w:r w:rsidR="00DA1062" w:rsidRPr="001B44CC">
              <w:rPr>
                <w:lang w:val="ro-RO"/>
              </w:rPr>
              <w:t>dar pentru neexecutarea obligaț</w:t>
            </w:r>
            <w:r w:rsidR="00460653" w:rsidRPr="001B44CC">
              <w:rPr>
                <w:lang w:val="ro-RO"/>
              </w:rPr>
              <w:t>iil</w:t>
            </w:r>
            <w:r w:rsidR="00BB2CB2" w:rsidRPr="001B44CC">
              <w:rPr>
                <w:lang w:val="ro-RO"/>
              </w:rPr>
              <w:t>or</w:t>
            </w:r>
            <w:r w:rsidR="00460653" w:rsidRPr="001B44CC">
              <w:rPr>
                <w:lang w:val="ro-RO"/>
              </w:rPr>
              <w:t xml:space="preserve"> contractuale.</w:t>
            </w:r>
          </w:p>
          <w:p w14:paraId="229C0FE2" w14:textId="77777777" w:rsidR="00460653" w:rsidRPr="001B44CC" w:rsidRDefault="00460653" w:rsidP="00196AB4">
            <w:pPr>
              <w:pStyle w:val="af3"/>
              <w:tabs>
                <w:tab w:val="left" w:pos="567"/>
                <w:tab w:val="left" w:pos="1890"/>
              </w:tabs>
              <w:spacing w:line="276" w:lineRule="auto"/>
              <w:ind w:firstLine="0"/>
              <w:rPr>
                <w:lang w:val="ro-RO"/>
              </w:rPr>
            </w:pPr>
          </w:p>
          <w:p w14:paraId="581A0E3E" w14:textId="77777777" w:rsidR="00460653" w:rsidRPr="001B44CC" w:rsidRDefault="00D53233" w:rsidP="00EF3D50">
            <w:pPr>
              <w:pStyle w:val="a"/>
              <w:numPr>
                <w:ilvl w:val="0"/>
                <w:numId w:val="14"/>
              </w:numPr>
              <w:tabs>
                <w:tab w:val="clear" w:pos="1134"/>
                <w:tab w:val="left" w:pos="3465"/>
              </w:tabs>
              <w:spacing w:line="276" w:lineRule="auto"/>
              <w:ind w:left="0"/>
              <w:contextualSpacing/>
              <w:rPr>
                <w:lang w:val="ro-RO"/>
              </w:rPr>
            </w:pPr>
            <w:r w:rsidRPr="001B44CC">
              <w:rPr>
                <w:b/>
                <w:lang w:val="ro-RO"/>
              </w:rPr>
              <w:t xml:space="preserve">11. </w:t>
            </w:r>
            <w:r w:rsidR="00460653" w:rsidRPr="001B44CC">
              <w:rPr>
                <w:b/>
                <w:lang w:val="ro-RO"/>
              </w:rPr>
              <w:t>SOLUŢIONAREA LITIGIILOR</w:t>
            </w:r>
          </w:p>
          <w:p w14:paraId="7AA142C0" w14:textId="77777777" w:rsidR="00460653" w:rsidRPr="001B44CC" w:rsidRDefault="00D53233" w:rsidP="00EF3D50">
            <w:pPr>
              <w:pStyle w:val="a"/>
              <w:numPr>
                <w:ilvl w:val="1"/>
                <w:numId w:val="14"/>
              </w:numPr>
              <w:tabs>
                <w:tab w:val="clear" w:pos="1134"/>
                <w:tab w:val="left" w:pos="567"/>
              </w:tabs>
              <w:spacing w:line="276" w:lineRule="auto"/>
              <w:ind w:left="0" w:hanging="567"/>
              <w:contextualSpacing/>
              <w:rPr>
                <w:lang w:val="ro-RO"/>
              </w:rPr>
            </w:pPr>
            <w:r w:rsidRPr="001B44CC">
              <w:rPr>
                <w:lang w:val="ro-RO"/>
              </w:rPr>
              <w:t xml:space="preserve">11.1. </w:t>
            </w:r>
            <w:r w:rsidR="00460653" w:rsidRPr="001B44CC">
              <w:rPr>
                <w:lang w:val="ro-RO"/>
              </w:rPr>
              <w:t xml:space="preserve">În cazul litigiilor privind calitatea </w:t>
            </w:r>
            <w:proofErr w:type="spellStart"/>
            <w:r w:rsidR="00460653" w:rsidRPr="001B44CC">
              <w:rPr>
                <w:lang w:val="ro-RO"/>
              </w:rPr>
              <w:t>şi</w:t>
            </w:r>
            <w:proofErr w:type="spellEnd"/>
            <w:r w:rsidR="00C33344" w:rsidRPr="001B44CC">
              <w:rPr>
                <w:lang w:val="ro-RO"/>
              </w:rPr>
              <w:t xml:space="preserve"> </w:t>
            </w:r>
            <w:proofErr w:type="spellStart"/>
            <w:r w:rsidR="00460653" w:rsidRPr="001B44CC">
              <w:rPr>
                <w:lang w:val="ro-RO"/>
              </w:rPr>
              <w:t>proprietăţile</w:t>
            </w:r>
            <w:proofErr w:type="spellEnd"/>
            <w:r w:rsidR="00460653" w:rsidRPr="001B44CC">
              <w:rPr>
                <w:lang w:val="ro-RO"/>
              </w:rPr>
              <w:t xml:space="preserve"> materialelor de </w:t>
            </w:r>
            <w:proofErr w:type="spellStart"/>
            <w:r w:rsidR="00460653" w:rsidRPr="001B44CC">
              <w:rPr>
                <w:lang w:val="ro-RO"/>
              </w:rPr>
              <w:t>construcţie</w:t>
            </w:r>
            <w:proofErr w:type="spellEnd"/>
            <w:r w:rsidR="00460653" w:rsidRPr="001B44CC">
              <w:rPr>
                <w:lang w:val="ro-RO"/>
              </w:rPr>
              <w:t xml:space="preserve">, procedurile de verificare, corectitudinea efectuării probelor, a utilajelor de </w:t>
            </w:r>
            <w:proofErr w:type="spellStart"/>
            <w:r w:rsidR="00460653" w:rsidRPr="001B44CC">
              <w:rPr>
                <w:lang w:val="ro-RO"/>
              </w:rPr>
              <w:t>construcţie</w:t>
            </w:r>
            <w:proofErr w:type="spellEnd"/>
            <w:r w:rsidR="00460653" w:rsidRPr="001B44CC">
              <w:rPr>
                <w:lang w:val="ro-RO"/>
              </w:rPr>
              <w:t xml:space="preserve"> folosite, fiecare parte poate, după o </w:t>
            </w:r>
            <w:proofErr w:type="spellStart"/>
            <w:r w:rsidR="00460653" w:rsidRPr="001B44CC">
              <w:rPr>
                <w:lang w:val="ro-RO"/>
              </w:rPr>
              <w:t>înştiinţare</w:t>
            </w:r>
            <w:proofErr w:type="spellEnd"/>
            <w:r w:rsidR="00460653" w:rsidRPr="001B44CC">
              <w:rPr>
                <w:lang w:val="ro-RO"/>
              </w:rPr>
              <w:t xml:space="preserve"> prealabilă a celeilalte </w:t>
            </w:r>
            <w:proofErr w:type="spellStart"/>
            <w:r w:rsidR="00460653" w:rsidRPr="001B44CC">
              <w:rPr>
                <w:lang w:val="ro-RO"/>
              </w:rPr>
              <w:t>părţi</w:t>
            </w:r>
            <w:proofErr w:type="spellEnd"/>
            <w:r w:rsidR="00460653" w:rsidRPr="001B44CC">
              <w:rPr>
                <w:lang w:val="ro-RO"/>
              </w:rPr>
              <w:t xml:space="preserve">, să ceară efectuarea unor cercetări de către o </w:t>
            </w:r>
            <w:proofErr w:type="spellStart"/>
            <w:r w:rsidR="00460653" w:rsidRPr="001B44CC">
              <w:rPr>
                <w:lang w:val="ro-RO"/>
              </w:rPr>
              <w:t>instituţie</w:t>
            </w:r>
            <w:proofErr w:type="spellEnd"/>
            <w:r w:rsidR="00460653" w:rsidRPr="001B44CC">
              <w:rPr>
                <w:lang w:val="ro-RO"/>
              </w:rPr>
              <w:t xml:space="preserve"> publică de cercetare. Costurile cercetărilor efectuate </w:t>
            </w:r>
            <w:r w:rsidR="0001066E" w:rsidRPr="001B44CC">
              <w:rPr>
                <w:lang w:val="ro-RO"/>
              </w:rPr>
              <w:t xml:space="preserve">le suportă </w:t>
            </w:r>
            <w:r w:rsidR="00460653" w:rsidRPr="001B44CC">
              <w:rPr>
                <w:lang w:val="ro-RO"/>
              </w:rPr>
              <w:t xml:space="preserve"> partea a cărei culpă a fost dovedită.</w:t>
            </w:r>
          </w:p>
          <w:p w14:paraId="178AC4FA" w14:textId="77777777" w:rsidR="00460653" w:rsidRPr="001B44CC" w:rsidRDefault="00460653" w:rsidP="00196AB4">
            <w:pPr>
              <w:tabs>
                <w:tab w:val="left" w:pos="567"/>
              </w:tabs>
              <w:jc w:val="both"/>
            </w:pPr>
          </w:p>
          <w:p w14:paraId="41B35CCC" w14:textId="77777777" w:rsidR="00460653" w:rsidRPr="001B44CC" w:rsidRDefault="00D53233" w:rsidP="00EF3D50">
            <w:pPr>
              <w:pStyle w:val="a"/>
              <w:numPr>
                <w:ilvl w:val="0"/>
                <w:numId w:val="14"/>
              </w:numPr>
              <w:tabs>
                <w:tab w:val="clear" w:pos="1134"/>
                <w:tab w:val="left" w:pos="3825"/>
              </w:tabs>
              <w:spacing w:line="276" w:lineRule="auto"/>
              <w:ind w:left="0"/>
              <w:contextualSpacing/>
              <w:rPr>
                <w:lang w:val="ro-RO"/>
              </w:rPr>
            </w:pPr>
            <w:r w:rsidRPr="001B44CC">
              <w:rPr>
                <w:b/>
                <w:lang w:val="ro-RO"/>
              </w:rPr>
              <w:t xml:space="preserve">12. </w:t>
            </w:r>
            <w:r w:rsidR="009958BD" w:rsidRPr="001B44CC">
              <w:rPr>
                <w:b/>
                <w:lang w:val="ro-RO"/>
              </w:rPr>
              <w:t>REZOLUȚIUNEA</w:t>
            </w:r>
            <w:r w:rsidR="00460653" w:rsidRPr="001B44CC">
              <w:rPr>
                <w:b/>
                <w:lang w:val="ro-RO"/>
              </w:rPr>
              <w:t>CONTRACTULUI</w:t>
            </w:r>
          </w:p>
          <w:p w14:paraId="18FBDDDF" w14:textId="77777777" w:rsidR="00460653" w:rsidRPr="001B44CC" w:rsidRDefault="00D53233" w:rsidP="00D53233">
            <w:pPr>
              <w:pStyle w:val="af3"/>
              <w:tabs>
                <w:tab w:val="left" w:pos="567"/>
              </w:tabs>
              <w:spacing w:line="276" w:lineRule="auto"/>
              <w:ind w:firstLine="0"/>
              <w:rPr>
                <w:lang w:val="ro-RO"/>
              </w:rPr>
            </w:pPr>
            <w:r w:rsidRPr="001B44CC">
              <w:rPr>
                <w:lang w:val="ro-RO"/>
              </w:rPr>
              <w:t xml:space="preserve">12.1. </w:t>
            </w:r>
            <w:r w:rsidR="00460653" w:rsidRPr="001B44CC">
              <w:rPr>
                <w:lang w:val="ro-RO"/>
              </w:rPr>
              <w:t xml:space="preserve">Antreprenorul poate cere </w:t>
            </w:r>
            <w:r w:rsidR="00BB2CB2" w:rsidRPr="001B44CC">
              <w:rPr>
                <w:lang w:val="ro-RO"/>
              </w:rPr>
              <w:t>rezoluțiunea</w:t>
            </w:r>
            <w:r w:rsidR="0001066E" w:rsidRPr="001B44CC">
              <w:rPr>
                <w:lang w:val="ro-RO"/>
              </w:rPr>
              <w:t xml:space="preserve"> </w:t>
            </w:r>
            <w:r w:rsidR="00460653" w:rsidRPr="001B44CC">
              <w:rPr>
                <w:lang w:val="ro-RO"/>
              </w:rPr>
              <w:t xml:space="preserve">contractului, dacă: </w:t>
            </w:r>
          </w:p>
          <w:p w14:paraId="117B6CBC" w14:textId="77777777" w:rsidR="00460653" w:rsidRPr="001B44CC" w:rsidRDefault="00D53233" w:rsidP="00EF3D50">
            <w:pPr>
              <w:numPr>
                <w:ilvl w:val="0"/>
                <w:numId w:val="10"/>
              </w:numPr>
              <w:tabs>
                <w:tab w:val="left" w:pos="1276"/>
              </w:tabs>
              <w:ind w:left="0" w:hanging="425"/>
              <w:jc w:val="both"/>
            </w:pPr>
            <w:r w:rsidRPr="001B44CC">
              <w:t xml:space="preserve">a) </w:t>
            </w:r>
            <w:r w:rsidR="00460653" w:rsidRPr="001B44CC">
              <w:t xml:space="preserve">Beneficiarul nu-şi îndeplineşte o obligaţie care este în sarcina sa şi prin aceasta pune Antreprenorul în situaţia de a nu putea executa lucrarea; </w:t>
            </w:r>
          </w:p>
          <w:p w14:paraId="47072F07" w14:textId="77777777" w:rsidR="00460653" w:rsidRPr="001B44CC" w:rsidRDefault="00D53233" w:rsidP="00EF3D50">
            <w:pPr>
              <w:numPr>
                <w:ilvl w:val="0"/>
                <w:numId w:val="10"/>
              </w:numPr>
              <w:tabs>
                <w:tab w:val="left" w:pos="1276"/>
              </w:tabs>
              <w:ind w:left="0" w:hanging="425"/>
              <w:jc w:val="both"/>
            </w:pPr>
            <w:r w:rsidRPr="001B44CC">
              <w:t xml:space="preserve">b) </w:t>
            </w:r>
            <w:r w:rsidR="00460653" w:rsidRPr="001B44CC">
              <w:t xml:space="preserve">Beneficiarul nu onorează o plată scadentă mai mult de 3 luni; </w:t>
            </w:r>
          </w:p>
          <w:p w14:paraId="79A40B5D" w14:textId="77777777" w:rsidR="00460653" w:rsidRPr="001B44CC" w:rsidRDefault="00D53233" w:rsidP="00EF3D50">
            <w:pPr>
              <w:numPr>
                <w:ilvl w:val="0"/>
                <w:numId w:val="10"/>
              </w:numPr>
              <w:tabs>
                <w:tab w:val="left" w:pos="1276"/>
              </w:tabs>
              <w:ind w:left="0" w:hanging="425"/>
              <w:jc w:val="both"/>
            </w:pPr>
            <w:r w:rsidRPr="001B44CC">
              <w:t xml:space="preserve">c) </w:t>
            </w:r>
            <w:r w:rsidR="00460653" w:rsidRPr="001B44CC">
              <w:t>Beneficiarul notifică antreprenorul că din motive neprevăzute şi dator</w:t>
            </w:r>
            <w:r w:rsidR="0001066E" w:rsidRPr="001B44CC">
              <w:t>ită unor conjuncturi economice</w:t>
            </w:r>
            <w:r w:rsidR="00460653" w:rsidRPr="001B44CC">
              <w:t xml:space="preserve"> este</w:t>
            </w:r>
            <w:r w:rsidR="0001066E" w:rsidRPr="001B44CC">
              <w:t xml:space="preserve"> în</w:t>
            </w:r>
            <w:r w:rsidR="00460653" w:rsidRPr="001B44CC">
              <w:t xml:space="preserve"> imposibil</w:t>
            </w:r>
            <w:r w:rsidR="0001066E" w:rsidRPr="001B44CC">
              <w:t xml:space="preserve">itate de a </w:t>
            </w:r>
            <w:r w:rsidR="00460653" w:rsidRPr="001B44CC">
              <w:t>continu</w:t>
            </w:r>
            <w:r w:rsidR="0001066E" w:rsidRPr="001B44CC">
              <w:t>a</w:t>
            </w:r>
            <w:r w:rsidR="00460653" w:rsidRPr="001B44CC">
              <w:t xml:space="preserve"> îndeplinirea obligaţiunilor contractuale. </w:t>
            </w:r>
          </w:p>
          <w:p w14:paraId="2554D73D" w14:textId="77777777" w:rsidR="00460653" w:rsidRPr="001B44CC" w:rsidRDefault="00D53233" w:rsidP="00EF3D50">
            <w:pPr>
              <w:pStyle w:val="af3"/>
              <w:numPr>
                <w:ilvl w:val="1"/>
                <w:numId w:val="14"/>
              </w:numPr>
              <w:tabs>
                <w:tab w:val="left" w:pos="567"/>
              </w:tabs>
              <w:spacing w:line="276" w:lineRule="auto"/>
              <w:ind w:left="0" w:hanging="567"/>
              <w:rPr>
                <w:lang w:val="ro-RO"/>
              </w:rPr>
            </w:pPr>
            <w:r w:rsidRPr="001B44CC">
              <w:rPr>
                <w:lang w:val="ro-RO"/>
              </w:rPr>
              <w:t xml:space="preserve">12.2. </w:t>
            </w:r>
            <w:r w:rsidR="00460653" w:rsidRPr="001B44CC">
              <w:rPr>
                <w:lang w:val="ro-RO"/>
              </w:rPr>
              <w:t xml:space="preserve">Beneficiarul poate cere </w:t>
            </w:r>
            <w:r w:rsidR="00BB2CB2" w:rsidRPr="001B44CC">
              <w:rPr>
                <w:lang w:val="ro-RO"/>
              </w:rPr>
              <w:t>rezoluțiunea</w:t>
            </w:r>
            <w:r w:rsidR="00C33344" w:rsidRPr="001B44CC">
              <w:rPr>
                <w:lang w:val="ro-RO"/>
              </w:rPr>
              <w:t xml:space="preserve"> </w:t>
            </w:r>
            <w:r w:rsidR="00460653" w:rsidRPr="001B44CC">
              <w:rPr>
                <w:lang w:val="ro-RO"/>
              </w:rPr>
              <w:t xml:space="preserve">contractului, dacă: </w:t>
            </w:r>
          </w:p>
          <w:p w14:paraId="42D1FABA" w14:textId="77777777" w:rsidR="00460653" w:rsidRPr="001B44CC" w:rsidRDefault="007323B6" w:rsidP="00EF3D50">
            <w:pPr>
              <w:pStyle w:val="a"/>
              <w:numPr>
                <w:ilvl w:val="0"/>
                <w:numId w:val="12"/>
              </w:numPr>
              <w:tabs>
                <w:tab w:val="clear" w:pos="1134"/>
                <w:tab w:val="left" w:pos="1276"/>
              </w:tabs>
              <w:ind w:left="0"/>
              <w:contextualSpacing/>
              <w:rPr>
                <w:lang w:val="ro-RO"/>
              </w:rPr>
            </w:pPr>
            <w:r w:rsidRPr="001B44CC">
              <w:rPr>
                <w:lang w:val="ro-RO"/>
              </w:rPr>
              <w:t>a)</w:t>
            </w:r>
            <w:r w:rsidR="0001066E" w:rsidRPr="001B44CC">
              <w:rPr>
                <w:lang w:val="ro-RO"/>
              </w:rPr>
              <w:t xml:space="preserve"> </w:t>
            </w:r>
            <w:r w:rsidR="00460653" w:rsidRPr="001B44CC">
              <w:rPr>
                <w:lang w:val="ro-RO"/>
              </w:rPr>
              <w:t>Antreprenorul se află în incapacitate de plată, lichidare</w:t>
            </w:r>
            <w:r w:rsidR="0001066E" w:rsidRPr="001B44CC">
              <w:rPr>
                <w:lang w:val="ro-RO"/>
              </w:rPr>
              <w:t xml:space="preserve"> sau bunurile acestuia sunt</w:t>
            </w:r>
            <w:r w:rsidR="00460653" w:rsidRPr="001B44CC">
              <w:rPr>
                <w:lang w:val="ro-RO"/>
              </w:rPr>
              <w:t xml:space="preserve"> </w:t>
            </w:r>
            <w:proofErr w:type="spellStart"/>
            <w:r w:rsidR="00BB2CB2" w:rsidRPr="001B44CC">
              <w:rPr>
                <w:lang w:val="ro-RO"/>
              </w:rPr>
              <w:t>sub</w:t>
            </w:r>
            <w:r w:rsidR="00460653" w:rsidRPr="001B44CC">
              <w:rPr>
                <w:lang w:val="ro-RO"/>
              </w:rPr>
              <w:t>sechestru</w:t>
            </w:r>
            <w:proofErr w:type="spellEnd"/>
            <w:r w:rsidR="00460653" w:rsidRPr="001B44CC">
              <w:rPr>
                <w:lang w:val="ro-RO"/>
              </w:rPr>
              <w:t>;</w:t>
            </w:r>
          </w:p>
          <w:p w14:paraId="0C8C9AEC" w14:textId="77777777" w:rsidR="00460653" w:rsidRPr="001B44CC" w:rsidRDefault="00A101F6" w:rsidP="00EF3D50">
            <w:pPr>
              <w:pStyle w:val="a"/>
              <w:numPr>
                <w:ilvl w:val="0"/>
                <w:numId w:val="12"/>
              </w:numPr>
              <w:tabs>
                <w:tab w:val="clear" w:pos="1134"/>
                <w:tab w:val="left" w:pos="1276"/>
              </w:tabs>
              <w:ind w:left="0"/>
              <w:contextualSpacing/>
              <w:rPr>
                <w:lang w:val="ro-RO"/>
              </w:rPr>
            </w:pPr>
            <w:r w:rsidRPr="001B44CC">
              <w:rPr>
                <w:lang w:val="ro-RO"/>
              </w:rPr>
              <w:t xml:space="preserve">b) </w:t>
            </w:r>
            <w:r w:rsidR="00460653" w:rsidRPr="001B44CC">
              <w:rPr>
                <w:lang w:val="ro-RO"/>
              </w:rPr>
              <w:t xml:space="preserve">Antreprenorul nu începe lucrările fără să aibă un motiv justificat sau nu reia lucrările suspendate, în termen rezonabil de la primirea </w:t>
            </w:r>
            <w:proofErr w:type="spellStart"/>
            <w:r w:rsidR="00460653" w:rsidRPr="001B44CC">
              <w:rPr>
                <w:lang w:val="ro-RO"/>
              </w:rPr>
              <w:t>dispoziţiei</w:t>
            </w:r>
            <w:proofErr w:type="spellEnd"/>
            <w:r w:rsidR="00460653" w:rsidRPr="001B44CC">
              <w:rPr>
                <w:lang w:val="ro-RO"/>
              </w:rPr>
              <w:t xml:space="preserve"> scrise de reîncepere a lucrărilor; </w:t>
            </w:r>
          </w:p>
          <w:p w14:paraId="0920120D" w14:textId="77777777" w:rsidR="00460653" w:rsidRPr="001B44CC" w:rsidRDefault="007323B6" w:rsidP="00EF3D50">
            <w:pPr>
              <w:pStyle w:val="a"/>
              <w:numPr>
                <w:ilvl w:val="0"/>
                <w:numId w:val="12"/>
              </w:numPr>
              <w:tabs>
                <w:tab w:val="clear" w:pos="1134"/>
                <w:tab w:val="left" w:pos="1276"/>
              </w:tabs>
              <w:ind w:left="0"/>
              <w:contextualSpacing/>
              <w:rPr>
                <w:lang w:val="ro-RO"/>
              </w:rPr>
            </w:pPr>
            <w:r w:rsidRPr="001B44CC">
              <w:rPr>
                <w:lang w:val="ro-RO"/>
              </w:rPr>
              <w:t xml:space="preserve">c) </w:t>
            </w:r>
            <w:r w:rsidR="00460653" w:rsidRPr="001B44CC">
              <w:rPr>
                <w:lang w:val="ro-RO"/>
              </w:rPr>
              <w:t xml:space="preserve">Antreprenorul nu a îndepărtat materialele necorespunzătoare de pe </w:t>
            </w:r>
            <w:proofErr w:type="spellStart"/>
            <w:r w:rsidR="00460653" w:rsidRPr="001B44CC">
              <w:rPr>
                <w:lang w:val="ro-RO"/>
              </w:rPr>
              <w:t>şantier</w:t>
            </w:r>
            <w:proofErr w:type="spellEnd"/>
            <w:r w:rsidR="00460653" w:rsidRPr="001B44CC">
              <w:rPr>
                <w:lang w:val="ro-RO"/>
              </w:rPr>
              <w:t xml:space="preserve"> sau nu a refăcut o lucrare în termenul stabilit </w:t>
            </w:r>
            <w:r w:rsidR="001873A6" w:rsidRPr="001B44CC">
              <w:rPr>
                <w:lang w:val="ro-RO"/>
              </w:rPr>
              <w:t>de către beneficiar</w:t>
            </w:r>
            <w:r w:rsidR="00460653" w:rsidRPr="001B44CC">
              <w:rPr>
                <w:lang w:val="ro-RO"/>
              </w:rPr>
              <w:t>;</w:t>
            </w:r>
          </w:p>
          <w:p w14:paraId="2E6126AF" w14:textId="77777777" w:rsidR="00460653" w:rsidRPr="001B44CC" w:rsidRDefault="007323B6" w:rsidP="00EF3D50">
            <w:pPr>
              <w:pStyle w:val="a"/>
              <w:numPr>
                <w:ilvl w:val="0"/>
                <w:numId w:val="12"/>
              </w:numPr>
              <w:tabs>
                <w:tab w:val="clear" w:pos="1134"/>
                <w:tab w:val="left" w:pos="1276"/>
              </w:tabs>
              <w:ind w:left="0"/>
              <w:contextualSpacing/>
              <w:rPr>
                <w:lang w:val="ro-RO"/>
              </w:rPr>
            </w:pPr>
            <w:r w:rsidRPr="001B44CC">
              <w:rPr>
                <w:lang w:val="ro-RO"/>
              </w:rPr>
              <w:t xml:space="preserve">d) </w:t>
            </w:r>
            <w:r w:rsidR="00460653" w:rsidRPr="001B44CC">
              <w:rPr>
                <w:lang w:val="ro-RO"/>
              </w:rPr>
              <w:t xml:space="preserve">Beneficiarul notifică antreprenorul că din motive neprevăzute </w:t>
            </w:r>
            <w:proofErr w:type="spellStart"/>
            <w:r w:rsidR="00460653" w:rsidRPr="001B44CC">
              <w:rPr>
                <w:lang w:val="ro-RO"/>
              </w:rPr>
              <w:t>şi</w:t>
            </w:r>
            <w:proofErr w:type="spellEnd"/>
            <w:r w:rsidR="00460653" w:rsidRPr="001B44CC">
              <w:rPr>
                <w:lang w:val="ro-RO"/>
              </w:rPr>
              <w:t xml:space="preserve"> datorită unor conjuncturi economice este</w:t>
            </w:r>
            <w:r w:rsidR="0001066E" w:rsidRPr="001B44CC">
              <w:rPr>
                <w:lang w:val="ro-RO"/>
              </w:rPr>
              <w:t xml:space="preserve"> în</w:t>
            </w:r>
            <w:r w:rsidR="00460653" w:rsidRPr="001B44CC">
              <w:rPr>
                <w:lang w:val="ro-RO"/>
              </w:rPr>
              <w:t xml:space="preserve"> imposibil</w:t>
            </w:r>
            <w:r w:rsidR="0001066E" w:rsidRPr="001B44CC">
              <w:rPr>
                <w:lang w:val="ro-RO"/>
              </w:rPr>
              <w:t>itate</w:t>
            </w:r>
            <w:r w:rsidR="00892A6D" w:rsidRPr="001B44CC">
              <w:rPr>
                <w:lang w:val="ro-RO"/>
              </w:rPr>
              <w:t xml:space="preserve"> de a </w:t>
            </w:r>
            <w:r w:rsidR="00460653" w:rsidRPr="001B44CC">
              <w:rPr>
                <w:lang w:val="ro-RO"/>
              </w:rPr>
              <w:t>continu</w:t>
            </w:r>
            <w:r w:rsidR="00892A6D" w:rsidRPr="001B44CC">
              <w:rPr>
                <w:lang w:val="ro-RO"/>
              </w:rPr>
              <w:t>a</w:t>
            </w:r>
            <w:r w:rsidR="00460653" w:rsidRPr="001B44CC">
              <w:rPr>
                <w:lang w:val="ro-RO"/>
              </w:rPr>
              <w:t xml:space="preserve"> îndeplinirea </w:t>
            </w:r>
            <w:proofErr w:type="spellStart"/>
            <w:r w:rsidR="00460653" w:rsidRPr="001B44CC">
              <w:rPr>
                <w:lang w:val="ro-RO"/>
              </w:rPr>
              <w:t>obligaţiunilor</w:t>
            </w:r>
            <w:proofErr w:type="spellEnd"/>
            <w:r w:rsidR="00460653" w:rsidRPr="001B44CC">
              <w:rPr>
                <w:lang w:val="ro-RO"/>
              </w:rPr>
              <w:t xml:space="preserve"> contractuale. </w:t>
            </w:r>
          </w:p>
          <w:p w14:paraId="6015D69F" w14:textId="77777777" w:rsidR="00460653" w:rsidRPr="001B44CC" w:rsidRDefault="007323B6" w:rsidP="00EF3D50">
            <w:pPr>
              <w:pStyle w:val="af3"/>
              <w:numPr>
                <w:ilvl w:val="1"/>
                <w:numId w:val="14"/>
              </w:numPr>
              <w:tabs>
                <w:tab w:val="left" w:pos="567"/>
              </w:tabs>
              <w:ind w:left="0" w:hanging="567"/>
              <w:rPr>
                <w:lang w:val="ro-RO"/>
              </w:rPr>
            </w:pPr>
            <w:r w:rsidRPr="001B44CC">
              <w:rPr>
                <w:lang w:val="ro-RO"/>
              </w:rPr>
              <w:t xml:space="preserve">12.3. </w:t>
            </w:r>
            <w:r w:rsidR="00460653" w:rsidRPr="001B44CC">
              <w:rPr>
                <w:lang w:val="ro-RO"/>
              </w:rPr>
              <w:t xml:space="preserve">Contractul se consideră </w:t>
            </w:r>
            <w:proofErr w:type="spellStart"/>
            <w:r w:rsidR="00BB2CB2" w:rsidRPr="001B44CC">
              <w:rPr>
                <w:lang w:val="ro-RO"/>
              </w:rPr>
              <w:t>rezolvit</w:t>
            </w:r>
            <w:proofErr w:type="spellEnd"/>
            <w:r w:rsidR="00460653" w:rsidRPr="001B44CC">
              <w:rPr>
                <w:lang w:val="ro-RO"/>
              </w:rPr>
              <w:t>, dacă partea contractantă va comunica în scris cele</w:t>
            </w:r>
            <w:r w:rsidRPr="001B44CC">
              <w:rPr>
                <w:lang w:val="ro-RO"/>
              </w:rPr>
              <w:t>i</w:t>
            </w:r>
            <w:r w:rsidR="00460653" w:rsidRPr="001B44CC">
              <w:rPr>
                <w:lang w:val="ro-RO"/>
              </w:rPr>
              <w:t xml:space="preserve">lalte </w:t>
            </w:r>
            <w:proofErr w:type="spellStart"/>
            <w:r w:rsidR="00460653" w:rsidRPr="001B44CC">
              <w:rPr>
                <w:lang w:val="ro-RO"/>
              </w:rPr>
              <w:t>părţi</w:t>
            </w:r>
            <w:proofErr w:type="spellEnd"/>
            <w:r w:rsidR="00460653" w:rsidRPr="001B44CC">
              <w:rPr>
                <w:lang w:val="ro-RO"/>
              </w:rPr>
              <w:t xml:space="preserve"> contractante în termen de 15 zile motivele indicate la punctele 1</w:t>
            </w:r>
            <w:r w:rsidR="00D379F6" w:rsidRPr="001B44CC">
              <w:rPr>
                <w:lang w:val="ro-RO"/>
              </w:rPr>
              <w:t>2</w:t>
            </w:r>
            <w:r w:rsidR="00460653" w:rsidRPr="001B44CC">
              <w:rPr>
                <w:lang w:val="ro-RO"/>
              </w:rPr>
              <w:t xml:space="preserve">.1 </w:t>
            </w:r>
            <w:proofErr w:type="spellStart"/>
            <w:r w:rsidR="00460653" w:rsidRPr="001B44CC">
              <w:rPr>
                <w:lang w:val="ro-RO"/>
              </w:rPr>
              <w:t>şi</w:t>
            </w:r>
            <w:proofErr w:type="spellEnd"/>
            <w:r w:rsidR="00460653" w:rsidRPr="001B44CC">
              <w:rPr>
                <w:lang w:val="ro-RO"/>
              </w:rPr>
              <w:t xml:space="preserve"> 1</w:t>
            </w:r>
            <w:r w:rsidR="00D379F6" w:rsidRPr="001B44CC">
              <w:rPr>
                <w:lang w:val="ro-RO"/>
              </w:rPr>
              <w:t>2</w:t>
            </w:r>
            <w:r w:rsidR="00460653" w:rsidRPr="001B44CC">
              <w:rPr>
                <w:lang w:val="ro-RO"/>
              </w:rPr>
              <w:t xml:space="preserve">.2 din prezentul contract.  </w:t>
            </w:r>
          </w:p>
          <w:p w14:paraId="40D783CE" w14:textId="77777777" w:rsidR="00460653" w:rsidRPr="001B44CC" w:rsidRDefault="007323B6" w:rsidP="00EF3D50">
            <w:pPr>
              <w:pStyle w:val="af3"/>
              <w:numPr>
                <w:ilvl w:val="1"/>
                <w:numId w:val="14"/>
              </w:numPr>
              <w:tabs>
                <w:tab w:val="left" w:pos="567"/>
              </w:tabs>
              <w:ind w:left="0" w:hanging="567"/>
              <w:rPr>
                <w:lang w:val="ro-RO"/>
              </w:rPr>
            </w:pPr>
            <w:r w:rsidRPr="001B44CC">
              <w:rPr>
                <w:lang w:val="ro-RO"/>
              </w:rPr>
              <w:lastRenderedPageBreak/>
              <w:t xml:space="preserve">12.4. </w:t>
            </w:r>
            <w:r w:rsidR="00460653" w:rsidRPr="001B44CC">
              <w:rPr>
                <w:lang w:val="ro-RO"/>
              </w:rPr>
              <w:t xml:space="preserve">Beneficiarul, în caz de </w:t>
            </w:r>
            <w:r w:rsidR="00BB2CB2" w:rsidRPr="001B44CC">
              <w:rPr>
                <w:lang w:val="ro-RO"/>
              </w:rPr>
              <w:t>rezoluțiune</w:t>
            </w:r>
            <w:r w:rsidR="00460653" w:rsidRPr="001B44CC">
              <w:rPr>
                <w:lang w:val="ro-RO"/>
              </w:rPr>
              <w:t xml:space="preserve">a contractului, va convoca comisia de </w:t>
            </w:r>
            <w:proofErr w:type="spellStart"/>
            <w:r w:rsidR="00460653" w:rsidRPr="001B44CC">
              <w:rPr>
                <w:lang w:val="ro-RO"/>
              </w:rPr>
              <w:t>recepţie</w:t>
            </w:r>
            <w:proofErr w:type="spellEnd"/>
            <w:r w:rsidR="00460653" w:rsidRPr="001B44CC">
              <w:rPr>
                <w:lang w:val="ro-RO"/>
              </w:rPr>
              <w:t xml:space="preserve"> care va efectua </w:t>
            </w:r>
            <w:proofErr w:type="spellStart"/>
            <w:r w:rsidR="00460653" w:rsidRPr="001B44CC">
              <w:rPr>
                <w:lang w:val="ro-RO"/>
              </w:rPr>
              <w:t>recepţia</w:t>
            </w:r>
            <w:proofErr w:type="spellEnd"/>
            <w:r w:rsidR="00460653" w:rsidRPr="001B44CC">
              <w:rPr>
                <w:lang w:val="ro-RO"/>
              </w:rPr>
              <w:t xml:space="preserve"> cantitativă </w:t>
            </w:r>
            <w:proofErr w:type="spellStart"/>
            <w:r w:rsidR="00460653" w:rsidRPr="001B44CC">
              <w:rPr>
                <w:lang w:val="ro-RO"/>
              </w:rPr>
              <w:t>şi</w:t>
            </w:r>
            <w:proofErr w:type="spellEnd"/>
            <w:r w:rsidR="00460653" w:rsidRPr="001B44CC">
              <w:rPr>
                <w:lang w:val="ro-RO"/>
              </w:rPr>
              <w:t xml:space="preserve"> calitativ</w:t>
            </w:r>
            <w:r w:rsidR="00D74B95" w:rsidRPr="001B44CC">
              <w:rPr>
                <w:lang w:val="ro-RO"/>
              </w:rPr>
              <w:t>ă</w:t>
            </w:r>
            <w:r w:rsidR="00460653" w:rsidRPr="001B44CC">
              <w:rPr>
                <w:lang w:val="ro-RO"/>
              </w:rPr>
              <w:t xml:space="preserve"> a lucrărilor executate</w:t>
            </w:r>
            <w:r w:rsidR="00D74B95" w:rsidRPr="001B44CC">
              <w:rPr>
                <w:lang w:val="ro-RO"/>
              </w:rPr>
              <w:t>,</w:t>
            </w:r>
            <w:r w:rsidR="00C33344" w:rsidRPr="001B44CC">
              <w:rPr>
                <w:lang w:val="ro-RO"/>
              </w:rPr>
              <w:t xml:space="preserve"> </w:t>
            </w:r>
            <w:r w:rsidR="00D74B95" w:rsidRPr="001B44CC">
              <w:rPr>
                <w:lang w:val="ro-RO"/>
              </w:rPr>
              <w:t xml:space="preserve">în maximum 15 zile de la data </w:t>
            </w:r>
            <w:r w:rsidR="00BB2CB2" w:rsidRPr="001B44CC">
              <w:rPr>
                <w:lang w:val="ro-RO"/>
              </w:rPr>
              <w:t>rezoluțiunii</w:t>
            </w:r>
            <w:r w:rsidR="00C33344" w:rsidRPr="001B44CC">
              <w:rPr>
                <w:lang w:val="ro-RO"/>
              </w:rPr>
              <w:t xml:space="preserve"> </w:t>
            </w:r>
            <w:r w:rsidR="00D74B95" w:rsidRPr="001B44CC">
              <w:rPr>
                <w:lang w:val="ro-RO"/>
              </w:rPr>
              <w:t>contractului.</w:t>
            </w:r>
          </w:p>
          <w:p w14:paraId="26E83AD9" w14:textId="77777777" w:rsidR="00460653" w:rsidRPr="001B44CC" w:rsidRDefault="007323B6" w:rsidP="00EF3D50">
            <w:pPr>
              <w:pStyle w:val="af3"/>
              <w:numPr>
                <w:ilvl w:val="1"/>
                <w:numId w:val="14"/>
              </w:numPr>
              <w:tabs>
                <w:tab w:val="left" w:pos="567"/>
              </w:tabs>
              <w:ind w:left="0" w:hanging="567"/>
              <w:rPr>
                <w:lang w:val="ro-RO"/>
              </w:rPr>
            </w:pPr>
            <w:r w:rsidRPr="001B44CC">
              <w:rPr>
                <w:lang w:val="ro-RO"/>
              </w:rPr>
              <w:t xml:space="preserve">12.5. </w:t>
            </w:r>
            <w:r w:rsidR="00460653" w:rsidRPr="001B44CC">
              <w:rPr>
                <w:lang w:val="ro-RO"/>
              </w:rPr>
              <w:t xml:space="preserve">În cazul </w:t>
            </w:r>
            <w:r w:rsidR="00BB2CB2" w:rsidRPr="001B44CC">
              <w:rPr>
                <w:lang w:val="ro-RO"/>
              </w:rPr>
              <w:t>rezoluțiunii</w:t>
            </w:r>
            <w:r w:rsidR="00C33344" w:rsidRPr="001B44CC">
              <w:rPr>
                <w:lang w:val="ro-RO"/>
              </w:rPr>
              <w:t xml:space="preserve"> </w:t>
            </w:r>
            <w:r w:rsidR="00460653" w:rsidRPr="001B44CC">
              <w:rPr>
                <w:lang w:val="ro-RO"/>
              </w:rPr>
              <w:t xml:space="preserve">contractului, Beneficiarul va întocmi </w:t>
            </w:r>
            <w:proofErr w:type="spellStart"/>
            <w:r w:rsidR="00460653" w:rsidRPr="001B44CC">
              <w:rPr>
                <w:lang w:val="ro-RO"/>
              </w:rPr>
              <w:t>situaţia</w:t>
            </w:r>
            <w:proofErr w:type="spellEnd"/>
            <w:r w:rsidR="00460653" w:rsidRPr="001B44CC">
              <w:rPr>
                <w:lang w:val="ro-RO"/>
              </w:rPr>
              <w:t xml:space="preserve"> lucrărilor efectiv executate, inventarul materialelor, utilajelor </w:t>
            </w:r>
            <w:proofErr w:type="spellStart"/>
            <w:r w:rsidR="00460653" w:rsidRPr="001B44CC">
              <w:rPr>
                <w:lang w:val="ro-RO"/>
              </w:rPr>
              <w:t>şi</w:t>
            </w:r>
            <w:proofErr w:type="spellEnd"/>
            <w:r w:rsidR="00460653" w:rsidRPr="001B44CC">
              <w:rPr>
                <w:lang w:val="ro-RO"/>
              </w:rPr>
              <w:t xml:space="preserve"> lucrărilor provizorii, după care se vor stabili sumele care urmează să le plătească în conformitate cu prevederile contractului, precum </w:t>
            </w:r>
            <w:proofErr w:type="spellStart"/>
            <w:r w:rsidR="00460653" w:rsidRPr="001B44CC">
              <w:rPr>
                <w:lang w:val="ro-RO"/>
              </w:rPr>
              <w:t>şi</w:t>
            </w:r>
            <w:proofErr w:type="spellEnd"/>
            <w:r w:rsidR="00460653" w:rsidRPr="001B44CC">
              <w:rPr>
                <w:lang w:val="ro-RO"/>
              </w:rPr>
              <w:t xml:space="preserve"> daunele pe care trebuie să le suporte Antreprenorul din vina căruia s-a </w:t>
            </w:r>
            <w:proofErr w:type="spellStart"/>
            <w:r w:rsidR="00BB2CB2" w:rsidRPr="001B44CC">
              <w:rPr>
                <w:lang w:val="ro-RO"/>
              </w:rPr>
              <w:t>rezolvit</w:t>
            </w:r>
            <w:proofErr w:type="spellEnd"/>
            <w:r w:rsidR="00C33344" w:rsidRPr="001B44CC">
              <w:rPr>
                <w:lang w:val="ro-RO"/>
              </w:rPr>
              <w:t xml:space="preserve"> </w:t>
            </w:r>
            <w:r w:rsidR="00460653" w:rsidRPr="001B44CC">
              <w:rPr>
                <w:lang w:val="ro-RO"/>
              </w:rPr>
              <w:t xml:space="preserve">contractul. </w:t>
            </w:r>
          </w:p>
          <w:p w14:paraId="36265579" w14:textId="77777777" w:rsidR="00460653" w:rsidRPr="001B44CC" w:rsidRDefault="007323B6" w:rsidP="00EF3D50">
            <w:pPr>
              <w:pStyle w:val="af3"/>
              <w:numPr>
                <w:ilvl w:val="1"/>
                <w:numId w:val="14"/>
              </w:numPr>
              <w:tabs>
                <w:tab w:val="left" w:pos="567"/>
              </w:tabs>
              <w:ind w:left="0" w:hanging="567"/>
              <w:rPr>
                <w:lang w:val="ro-RO"/>
              </w:rPr>
            </w:pPr>
            <w:r w:rsidRPr="001B44CC">
              <w:rPr>
                <w:lang w:val="ro-RO"/>
              </w:rPr>
              <w:t xml:space="preserve">12.6. </w:t>
            </w:r>
            <w:r w:rsidR="00460653" w:rsidRPr="001B44CC">
              <w:rPr>
                <w:lang w:val="ro-RO"/>
              </w:rPr>
              <w:t>După rez</w:t>
            </w:r>
            <w:r w:rsidR="00892A6D" w:rsidRPr="001B44CC">
              <w:rPr>
                <w:lang w:val="ro-RO"/>
              </w:rPr>
              <w:t>oluțiunea</w:t>
            </w:r>
            <w:r w:rsidR="00460653" w:rsidRPr="001B44CC">
              <w:rPr>
                <w:lang w:val="ro-RO"/>
              </w:rPr>
              <w:t xml:space="preserve"> contractului, Beneficiarul poate continua </w:t>
            </w:r>
            <w:proofErr w:type="spellStart"/>
            <w:r w:rsidR="00460653" w:rsidRPr="001B44CC">
              <w:rPr>
                <w:lang w:val="ro-RO"/>
              </w:rPr>
              <w:t>execuţia</w:t>
            </w:r>
            <w:proofErr w:type="spellEnd"/>
            <w:r w:rsidR="00460653" w:rsidRPr="001B44CC">
              <w:rPr>
                <w:lang w:val="ro-RO"/>
              </w:rPr>
              <w:t xml:space="preserve"> lucrărilor cu respectarea prevederilor legale. </w:t>
            </w:r>
          </w:p>
          <w:p w14:paraId="77A9D719" w14:textId="77777777" w:rsidR="00E22640" w:rsidRPr="001B44CC" w:rsidRDefault="00E22640" w:rsidP="00E22640">
            <w:pPr>
              <w:pStyle w:val="af3"/>
              <w:tabs>
                <w:tab w:val="left" w:pos="567"/>
                <w:tab w:val="left" w:pos="2070"/>
              </w:tabs>
              <w:ind w:firstLine="0"/>
              <w:rPr>
                <w:lang w:val="ro-RO"/>
              </w:rPr>
            </w:pPr>
            <w:r w:rsidRPr="001B44CC">
              <w:rPr>
                <w:lang w:val="ro-RO"/>
              </w:rPr>
              <w:t xml:space="preserve">12.7. Cazuri specifice de încetare a contractului de </w:t>
            </w:r>
            <w:proofErr w:type="spellStart"/>
            <w:r w:rsidRPr="001B44CC">
              <w:rPr>
                <w:lang w:val="ro-RO"/>
              </w:rPr>
              <w:t>achiziţii</w:t>
            </w:r>
            <w:proofErr w:type="spellEnd"/>
            <w:r w:rsidRPr="001B44CC">
              <w:rPr>
                <w:lang w:val="ro-RO"/>
              </w:rPr>
              <w:t xml:space="preserve"> publice:</w:t>
            </w:r>
          </w:p>
          <w:p w14:paraId="49ADD99C" w14:textId="15DBE3A9" w:rsidR="00E22640" w:rsidRPr="001B44CC" w:rsidRDefault="00E22640" w:rsidP="00E22640">
            <w:pPr>
              <w:pStyle w:val="af3"/>
              <w:tabs>
                <w:tab w:val="left" w:pos="567"/>
                <w:tab w:val="left" w:pos="2070"/>
              </w:tabs>
              <w:ind w:firstLine="284"/>
              <w:rPr>
                <w:lang w:val="ro-RO"/>
              </w:rPr>
            </w:pPr>
            <w:r w:rsidRPr="001B44CC">
              <w:rPr>
                <w:lang w:val="ro-RO"/>
              </w:rPr>
              <w:t xml:space="preserve">     </w:t>
            </w:r>
            <w:r w:rsidR="00F168DC" w:rsidRPr="001B44CC">
              <w:rPr>
                <w:lang w:val="ro-RO"/>
              </w:rPr>
              <w:t>Beneficiarul</w:t>
            </w:r>
            <w:r w:rsidRPr="001B44CC">
              <w:rPr>
                <w:lang w:val="ro-RO"/>
              </w:rPr>
              <w:t xml:space="preserve"> are dreptul de a </w:t>
            </w:r>
            <w:r w:rsidR="0060188C" w:rsidRPr="001B44CC">
              <w:rPr>
                <w:lang w:val="ro-RO"/>
              </w:rPr>
              <w:t>rezolvi</w:t>
            </w:r>
            <w:r w:rsidR="00C33344" w:rsidRPr="001B44CC">
              <w:rPr>
                <w:lang w:val="ro-RO"/>
              </w:rPr>
              <w:t xml:space="preserve"> </w:t>
            </w:r>
            <w:r w:rsidRPr="001B44CC">
              <w:rPr>
                <w:lang w:val="ro-RO"/>
              </w:rPr>
              <w:t xml:space="preserve">unilateral un contract de </w:t>
            </w:r>
            <w:proofErr w:type="spellStart"/>
            <w:r w:rsidRPr="001B44CC">
              <w:rPr>
                <w:lang w:val="ro-RO"/>
              </w:rPr>
              <w:t>achiziţii</w:t>
            </w:r>
            <w:proofErr w:type="spellEnd"/>
            <w:r w:rsidRPr="001B44CC">
              <w:rPr>
                <w:lang w:val="ro-RO"/>
              </w:rPr>
              <w:t xml:space="preserve"> publice în perioada de valabilitate a acestuia în una dintre următoarele </w:t>
            </w:r>
            <w:proofErr w:type="spellStart"/>
            <w:r w:rsidRPr="001B44CC">
              <w:rPr>
                <w:lang w:val="ro-RO"/>
              </w:rPr>
              <w:t>situaţii</w:t>
            </w:r>
            <w:proofErr w:type="spellEnd"/>
            <w:r w:rsidRPr="001B44CC">
              <w:rPr>
                <w:lang w:val="ro-RO"/>
              </w:rPr>
              <w:t>:</w:t>
            </w:r>
          </w:p>
          <w:p w14:paraId="2D821582" w14:textId="57F8FC30" w:rsidR="00E22640" w:rsidRPr="001B44CC" w:rsidRDefault="00E22640" w:rsidP="00E22640">
            <w:pPr>
              <w:pStyle w:val="af3"/>
              <w:tabs>
                <w:tab w:val="left" w:pos="567"/>
                <w:tab w:val="left" w:pos="2070"/>
              </w:tabs>
              <w:rPr>
                <w:lang w:val="ro-RO"/>
              </w:rPr>
            </w:pPr>
            <w:r w:rsidRPr="001B44CC">
              <w:rPr>
                <w:lang w:val="ro-RO"/>
              </w:rPr>
              <w:t xml:space="preserve">    a) contractantul se afla, la momentul atribuirii lui, în una dintre </w:t>
            </w:r>
            <w:proofErr w:type="spellStart"/>
            <w:r w:rsidRPr="001B44CC">
              <w:rPr>
                <w:lang w:val="ro-RO"/>
              </w:rPr>
              <w:t>situaţiile</w:t>
            </w:r>
            <w:proofErr w:type="spellEnd"/>
            <w:r w:rsidRPr="001B44CC">
              <w:rPr>
                <w:lang w:val="ro-RO"/>
              </w:rPr>
              <w:t xml:space="preserve"> care ar fi determinat excluderea sa din proce</w:t>
            </w:r>
            <w:r w:rsidR="00C33344" w:rsidRPr="001B44CC">
              <w:rPr>
                <w:lang w:val="ro-RO"/>
              </w:rPr>
              <w:t>dura de atribuire potrivit art.</w:t>
            </w:r>
            <w:r w:rsidR="00DF4DCF" w:rsidRPr="001B44CC">
              <w:rPr>
                <w:lang w:val="ro-RO"/>
              </w:rPr>
              <w:t xml:space="preserve"> </w:t>
            </w:r>
            <w:r w:rsidRPr="001B44CC">
              <w:rPr>
                <w:lang w:val="ro-RO"/>
              </w:rPr>
              <w:t>19</w:t>
            </w:r>
            <w:r w:rsidR="00802287" w:rsidRPr="001B44CC">
              <w:rPr>
                <w:lang w:val="ro-RO"/>
              </w:rPr>
              <w:t xml:space="preserve"> al Legii </w:t>
            </w:r>
            <w:r w:rsidR="0060188C" w:rsidRPr="001B44CC">
              <w:rPr>
                <w:lang w:val="ro-RO"/>
              </w:rPr>
              <w:t>nr.</w:t>
            </w:r>
            <w:r w:rsidR="00FF5CB2" w:rsidRPr="001B44CC">
              <w:rPr>
                <w:lang w:val="ro-RO"/>
              </w:rPr>
              <w:t xml:space="preserve"> </w:t>
            </w:r>
            <w:r w:rsidR="00802287" w:rsidRPr="001B44CC">
              <w:rPr>
                <w:lang w:val="ro-RO"/>
              </w:rPr>
              <w:t>131/2015 privind achizițiile publice</w:t>
            </w:r>
            <w:r w:rsidRPr="001B44CC">
              <w:rPr>
                <w:lang w:val="ro-RO"/>
              </w:rPr>
              <w:t>;</w:t>
            </w:r>
          </w:p>
          <w:p w14:paraId="2E2488FC" w14:textId="5D4D2449" w:rsidR="00E22640" w:rsidRPr="001B44CC" w:rsidRDefault="00E22640" w:rsidP="00B77F2B">
            <w:pPr>
              <w:pStyle w:val="af3"/>
              <w:tabs>
                <w:tab w:val="left" w:pos="567"/>
                <w:tab w:val="left" w:pos="2070"/>
              </w:tabs>
              <w:rPr>
                <w:lang w:val="ro-RO"/>
              </w:rPr>
            </w:pPr>
            <w:r w:rsidRPr="001B44CC">
              <w:rPr>
                <w:lang w:val="ro-RO"/>
              </w:rPr>
              <w:t xml:space="preserve">    b) contractul a făcut obiectul unei modificări substanțiale care necesita o nouă procedură de achiziție publică</w:t>
            </w:r>
            <w:r w:rsidR="00B77F2B" w:rsidRPr="001B44CC">
              <w:rPr>
                <w:lang w:val="ro-RO"/>
              </w:rPr>
              <w:t>.</w:t>
            </w:r>
            <w:r w:rsidRPr="001B44CC">
              <w:rPr>
                <w:lang w:val="ro-RO"/>
              </w:rPr>
              <w:t>.</w:t>
            </w:r>
          </w:p>
          <w:p w14:paraId="4AA7F174" w14:textId="77777777" w:rsidR="00E22640" w:rsidRPr="001B44CC" w:rsidRDefault="00E22640" w:rsidP="00802287">
            <w:pPr>
              <w:pStyle w:val="af3"/>
              <w:tabs>
                <w:tab w:val="left" w:pos="567"/>
                <w:tab w:val="left" w:pos="2070"/>
              </w:tabs>
              <w:ind w:firstLine="0"/>
              <w:rPr>
                <w:lang w:val="ro-RO"/>
              </w:rPr>
            </w:pPr>
          </w:p>
          <w:p w14:paraId="27E6DB0A" w14:textId="77777777" w:rsidR="00460653" w:rsidRPr="001B44CC" w:rsidRDefault="007323B6" w:rsidP="00EF3D50">
            <w:pPr>
              <w:pStyle w:val="a"/>
              <w:numPr>
                <w:ilvl w:val="0"/>
                <w:numId w:val="14"/>
              </w:numPr>
              <w:tabs>
                <w:tab w:val="clear" w:pos="1134"/>
                <w:tab w:val="left" w:pos="3705"/>
              </w:tabs>
              <w:ind w:left="0"/>
              <w:contextualSpacing/>
              <w:rPr>
                <w:lang w:val="ro-RO"/>
              </w:rPr>
            </w:pPr>
            <w:r w:rsidRPr="001B44CC">
              <w:rPr>
                <w:b/>
                <w:lang w:val="ro-RO"/>
              </w:rPr>
              <w:t xml:space="preserve">13. </w:t>
            </w:r>
            <w:r w:rsidR="00460653" w:rsidRPr="001B44CC">
              <w:rPr>
                <w:b/>
                <w:lang w:val="ro-RO"/>
              </w:rPr>
              <w:t>DISPOZIŢII FINALE</w:t>
            </w:r>
          </w:p>
          <w:p w14:paraId="5E6DD7B0" w14:textId="77777777" w:rsidR="00460653" w:rsidRPr="001B44CC" w:rsidRDefault="007323B6" w:rsidP="00EF3D50">
            <w:pPr>
              <w:pStyle w:val="af3"/>
              <w:numPr>
                <w:ilvl w:val="1"/>
                <w:numId w:val="14"/>
              </w:numPr>
              <w:tabs>
                <w:tab w:val="left" w:pos="567"/>
              </w:tabs>
              <w:ind w:left="0" w:hanging="567"/>
              <w:rPr>
                <w:lang w:val="ro-RO"/>
              </w:rPr>
            </w:pPr>
            <w:r w:rsidRPr="001B44CC">
              <w:rPr>
                <w:lang w:val="ro-RO"/>
              </w:rPr>
              <w:t xml:space="preserve">13.1. </w:t>
            </w:r>
            <w:r w:rsidR="00460653" w:rsidRPr="001B44CC">
              <w:rPr>
                <w:lang w:val="ro-RO"/>
              </w:rPr>
              <w:t xml:space="preserve">Următoarele documente vor fi citite </w:t>
            </w:r>
            <w:proofErr w:type="spellStart"/>
            <w:r w:rsidR="00460653" w:rsidRPr="001B44CC">
              <w:rPr>
                <w:lang w:val="ro-RO"/>
              </w:rPr>
              <w:t>şi</w:t>
            </w:r>
            <w:proofErr w:type="spellEnd"/>
            <w:r w:rsidR="00460653" w:rsidRPr="001B44CC">
              <w:rPr>
                <w:lang w:val="ro-RO"/>
              </w:rPr>
              <w:t xml:space="preserve"> vor fi interpretate ca fiind parte integrantă a prezentului contract: </w:t>
            </w:r>
          </w:p>
          <w:p w14:paraId="36F85899" w14:textId="77777777" w:rsidR="00460653" w:rsidRPr="001B44CC" w:rsidRDefault="007323B6" w:rsidP="00EF3D50">
            <w:pPr>
              <w:numPr>
                <w:ilvl w:val="0"/>
                <w:numId w:val="11"/>
              </w:numPr>
              <w:tabs>
                <w:tab w:val="left" w:pos="1276"/>
              </w:tabs>
              <w:ind w:left="0" w:hanging="425"/>
              <w:jc w:val="both"/>
            </w:pPr>
            <w:r w:rsidRPr="001B44CC">
              <w:t xml:space="preserve">a) </w:t>
            </w:r>
            <w:r w:rsidR="00460653" w:rsidRPr="001B44CC">
              <w:t>Caietul de sarcini;</w:t>
            </w:r>
          </w:p>
          <w:p w14:paraId="706BC15E" w14:textId="77777777" w:rsidR="00D379F6" w:rsidRPr="001B44CC" w:rsidRDefault="007323B6" w:rsidP="00EF3D50">
            <w:pPr>
              <w:numPr>
                <w:ilvl w:val="0"/>
                <w:numId w:val="11"/>
              </w:numPr>
              <w:tabs>
                <w:tab w:val="left" w:pos="1276"/>
              </w:tabs>
              <w:ind w:left="0" w:hanging="425"/>
              <w:jc w:val="both"/>
            </w:pPr>
            <w:r w:rsidRPr="001B44CC">
              <w:t xml:space="preserve">b) </w:t>
            </w:r>
            <w:r w:rsidR="00460653" w:rsidRPr="001B44CC">
              <w:t>Propunerea tehnică</w:t>
            </w:r>
            <w:r w:rsidR="00D379F6" w:rsidRPr="001B44CC">
              <w:t>;</w:t>
            </w:r>
          </w:p>
          <w:p w14:paraId="70E6208B" w14:textId="77777777" w:rsidR="00460653" w:rsidRPr="001B44CC" w:rsidRDefault="007323B6" w:rsidP="00EF3D50">
            <w:pPr>
              <w:numPr>
                <w:ilvl w:val="0"/>
                <w:numId w:val="11"/>
              </w:numPr>
              <w:tabs>
                <w:tab w:val="left" w:pos="1276"/>
              </w:tabs>
              <w:ind w:left="0" w:hanging="425"/>
              <w:jc w:val="both"/>
            </w:pPr>
            <w:r w:rsidRPr="001B44CC">
              <w:t xml:space="preserve">c) </w:t>
            </w:r>
            <w:r w:rsidR="00D74B95" w:rsidRPr="001B44CC">
              <w:t>Propunerea</w:t>
            </w:r>
            <w:r w:rsidR="00C33344" w:rsidRPr="001B44CC">
              <w:t xml:space="preserve"> </w:t>
            </w:r>
            <w:r w:rsidR="00460653" w:rsidRPr="001B44CC">
              <w:t>financiară;</w:t>
            </w:r>
          </w:p>
          <w:p w14:paraId="477B55D4" w14:textId="77777777" w:rsidR="00460653" w:rsidRPr="001B44CC" w:rsidRDefault="007323B6" w:rsidP="00EF3D50">
            <w:pPr>
              <w:numPr>
                <w:ilvl w:val="0"/>
                <w:numId w:val="11"/>
              </w:numPr>
              <w:tabs>
                <w:tab w:val="left" w:pos="1276"/>
              </w:tabs>
              <w:ind w:left="0" w:hanging="425"/>
              <w:jc w:val="both"/>
            </w:pPr>
            <w:r w:rsidRPr="001B44CC">
              <w:t xml:space="preserve">d) </w:t>
            </w:r>
            <w:r w:rsidR="00460653" w:rsidRPr="001B44CC">
              <w:t xml:space="preserve">Graficul de </w:t>
            </w:r>
            <w:r w:rsidR="00D74B95" w:rsidRPr="001B44CC">
              <w:t>execu</w:t>
            </w:r>
            <w:r w:rsidR="00071859" w:rsidRPr="001B44CC">
              <w:t xml:space="preserve">tare a lucrărilor </w:t>
            </w:r>
            <w:r w:rsidR="00460653" w:rsidRPr="001B44CC">
              <w:t xml:space="preserve">; </w:t>
            </w:r>
          </w:p>
          <w:p w14:paraId="61987E0E" w14:textId="77777777" w:rsidR="00460653" w:rsidRPr="001B44CC" w:rsidRDefault="007323B6" w:rsidP="00EF3D50">
            <w:pPr>
              <w:numPr>
                <w:ilvl w:val="0"/>
                <w:numId w:val="11"/>
              </w:numPr>
              <w:tabs>
                <w:tab w:val="left" w:pos="1276"/>
              </w:tabs>
              <w:ind w:left="0" w:hanging="425"/>
              <w:jc w:val="both"/>
            </w:pPr>
            <w:r w:rsidRPr="001B44CC">
              <w:t xml:space="preserve">e) </w:t>
            </w:r>
            <w:r w:rsidR="00460653" w:rsidRPr="001B44CC">
              <w:t>Garanția de bună execuție.</w:t>
            </w:r>
          </w:p>
          <w:p w14:paraId="3228C956" w14:textId="77777777" w:rsidR="00460653" w:rsidRPr="001B44CC" w:rsidRDefault="007323B6" w:rsidP="00EF3D50">
            <w:pPr>
              <w:pStyle w:val="af3"/>
              <w:numPr>
                <w:ilvl w:val="1"/>
                <w:numId w:val="14"/>
              </w:numPr>
              <w:tabs>
                <w:tab w:val="left" w:pos="567"/>
              </w:tabs>
              <w:ind w:left="0" w:hanging="567"/>
              <w:rPr>
                <w:lang w:val="ro-RO"/>
              </w:rPr>
            </w:pPr>
            <w:r w:rsidRPr="001B44CC">
              <w:rPr>
                <w:lang w:val="ro-RO"/>
              </w:rPr>
              <w:t xml:space="preserve">13.2. </w:t>
            </w:r>
            <w:r w:rsidR="00460653" w:rsidRPr="001B44CC">
              <w:rPr>
                <w:lang w:val="ro-RO"/>
              </w:rPr>
              <w:t>Documentele contractului vor fi întocmite în limba română.</w:t>
            </w:r>
          </w:p>
          <w:p w14:paraId="61C0B172" w14:textId="77777777" w:rsidR="00D379F6" w:rsidRPr="001B44CC" w:rsidRDefault="007323B6" w:rsidP="00EF3D50">
            <w:pPr>
              <w:pStyle w:val="af3"/>
              <w:numPr>
                <w:ilvl w:val="1"/>
                <w:numId w:val="14"/>
              </w:numPr>
              <w:tabs>
                <w:tab w:val="left" w:pos="567"/>
              </w:tabs>
              <w:ind w:left="0" w:hanging="567"/>
              <w:rPr>
                <w:lang w:val="ro-RO"/>
              </w:rPr>
            </w:pPr>
            <w:r w:rsidRPr="001B44CC">
              <w:rPr>
                <w:lang w:val="ro-RO"/>
              </w:rPr>
              <w:t>13.</w:t>
            </w:r>
            <w:r w:rsidR="001873A6" w:rsidRPr="001B44CC">
              <w:rPr>
                <w:lang w:val="ro-RO"/>
              </w:rPr>
              <w:t>3</w:t>
            </w:r>
            <w:r w:rsidRPr="001B44CC">
              <w:rPr>
                <w:lang w:val="ro-RO"/>
              </w:rPr>
              <w:t xml:space="preserve">. </w:t>
            </w:r>
            <w:r w:rsidR="00D379F6" w:rsidRPr="001B44CC">
              <w:rPr>
                <w:lang w:val="ro-RO"/>
              </w:rPr>
              <w:t xml:space="preserve">Prezentul Contract reprezintă acordul de </w:t>
            </w:r>
            <w:proofErr w:type="spellStart"/>
            <w:r w:rsidR="00D379F6" w:rsidRPr="001B44CC">
              <w:rPr>
                <w:lang w:val="ro-RO"/>
              </w:rPr>
              <w:t>voinţă</w:t>
            </w:r>
            <w:proofErr w:type="spellEnd"/>
            <w:r w:rsidR="00D379F6" w:rsidRPr="001B44CC">
              <w:rPr>
                <w:lang w:val="ro-RO"/>
              </w:rPr>
              <w:t xml:space="preserve"> al </w:t>
            </w:r>
            <w:proofErr w:type="spellStart"/>
            <w:r w:rsidR="00D379F6" w:rsidRPr="001B44CC">
              <w:rPr>
                <w:lang w:val="ro-RO"/>
              </w:rPr>
              <w:t>părţilor</w:t>
            </w:r>
            <w:proofErr w:type="spellEnd"/>
            <w:r w:rsidR="00C33344" w:rsidRPr="001B44CC">
              <w:rPr>
                <w:lang w:val="ro-RO"/>
              </w:rPr>
              <w:t xml:space="preserve"> </w:t>
            </w:r>
            <w:proofErr w:type="spellStart"/>
            <w:r w:rsidR="00D379F6" w:rsidRPr="001B44CC">
              <w:rPr>
                <w:lang w:val="ro-RO"/>
              </w:rPr>
              <w:t>şi</w:t>
            </w:r>
            <w:proofErr w:type="spellEnd"/>
            <w:r w:rsidR="00D379F6" w:rsidRPr="001B44CC">
              <w:rPr>
                <w:lang w:val="ro-RO"/>
              </w:rPr>
              <w:t xml:space="preserve"> se consideră semnat la data aplicării ultimei semnături de către una dintre părți.</w:t>
            </w:r>
          </w:p>
          <w:p w14:paraId="38644E03" w14:textId="77777777" w:rsidR="00460653" w:rsidRPr="001B44CC" w:rsidRDefault="007323B6" w:rsidP="00EF3D50">
            <w:pPr>
              <w:pStyle w:val="af3"/>
              <w:numPr>
                <w:ilvl w:val="1"/>
                <w:numId w:val="14"/>
              </w:numPr>
              <w:tabs>
                <w:tab w:val="left" w:pos="567"/>
                <w:tab w:val="left" w:pos="4005"/>
              </w:tabs>
              <w:ind w:left="0" w:hanging="567"/>
              <w:contextualSpacing/>
              <w:rPr>
                <w:lang w:val="ro-RO"/>
              </w:rPr>
            </w:pPr>
            <w:r w:rsidRPr="001B44CC">
              <w:rPr>
                <w:lang w:val="ro-RO"/>
              </w:rPr>
              <w:t>13.</w:t>
            </w:r>
            <w:r w:rsidR="001873A6" w:rsidRPr="001B44CC">
              <w:rPr>
                <w:lang w:val="ro-RO"/>
              </w:rPr>
              <w:t>4</w:t>
            </w:r>
            <w:r w:rsidRPr="001B44CC">
              <w:rPr>
                <w:lang w:val="ro-RO"/>
              </w:rPr>
              <w:t xml:space="preserve">. </w:t>
            </w:r>
            <w:r w:rsidR="00D379F6" w:rsidRPr="001B44CC">
              <w:rPr>
                <w:lang w:val="ro-RO"/>
              </w:rPr>
              <w:t xml:space="preserve">Pentru confirmarea celor </w:t>
            </w:r>
            <w:proofErr w:type="spellStart"/>
            <w:r w:rsidR="00D379F6" w:rsidRPr="001B44CC">
              <w:rPr>
                <w:lang w:val="ro-RO"/>
              </w:rPr>
              <w:t>menţionate</w:t>
            </w:r>
            <w:proofErr w:type="spellEnd"/>
            <w:r w:rsidR="00D379F6" w:rsidRPr="001B44CC">
              <w:rPr>
                <w:lang w:val="ro-RO"/>
              </w:rPr>
              <w:t xml:space="preserve">, </w:t>
            </w:r>
            <w:proofErr w:type="spellStart"/>
            <w:r w:rsidR="009D3792" w:rsidRPr="001B44CC">
              <w:rPr>
                <w:lang w:val="ro-RO"/>
              </w:rPr>
              <w:t>p</w:t>
            </w:r>
            <w:r w:rsidR="00D379F6" w:rsidRPr="001B44CC">
              <w:rPr>
                <w:lang w:val="ro-RO"/>
              </w:rPr>
              <w:t>ărţile</w:t>
            </w:r>
            <w:proofErr w:type="spellEnd"/>
            <w:r w:rsidR="00D379F6" w:rsidRPr="001B44CC">
              <w:rPr>
                <w:lang w:val="ro-RO"/>
              </w:rPr>
              <w:t xml:space="preserve"> au semnat prezentul Contract în conformitate cu </w:t>
            </w:r>
            <w:proofErr w:type="spellStart"/>
            <w:r w:rsidR="00D379F6" w:rsidRPr="001B44CC">
              <w:rPr>
                <w:lang w:val="ro-RO"/>
              </w:rPr>
              <w:t>legislaţia</w:t>
            </w:r>
            <w:proofErr w:type="spellEnd"/>
            <w:r w:rsidR="00D379F6" w:rsidRPr="001B44CC">
              <w:rPr>
                <w:lang w:val="ro-RO"/>
              </w:rPr>
              <w:t xml:space="preserve"> Republicii Moldova, la data </w:t>
            </w:r>
            <w:proofErr w:type="spellStart"/>
            <w:r w:rsidR="00D379F6" w:rsidRPr="001B44CC">
              <w:rPr>
                <w:lang w:val="ro-RO"/>
              </w:rPr>
              <w:t>şi</w:t>
            </w:r>
            <w:proofErr w:type="spellEnd"/>
            <w:r w:rsidR="00D379F6" w:rsidRPr="001B44CC">
              <w:rPr>
                <w:lang w:val="ro-RO"/>
              </w:rPr>
              <w:t xml:space="preserve"> anul indicate, </w:t>
            </w:r>
            <w:r w:rsidR="00460653" w:rsidRPr="001B44CC">
              <w:rPr>
                <w:lang w:val="ro-RO"/>
              </w:rPr>
              <w:t xml:space="preserve">fiind valabil până la </w:t>
            </w:r>
            <w:r w:rsidR="00684D44" w:rsidRPr="001B44CC">
              <w:rPr>
                <w:lang w:val="ro-RO"/>
              </w:rPr>
              <w:t>……./</w:t>
            </w:r>
            <w:r w:rsidR="00D379F6" w:rsidRPr="001B44CC">
              <w:rPr>
                <w:lang w:val="ro-RO"/>
              </w:rPr>
              <w:t>recepția finală a lucrărilor</w:t>
            </w:r>
            <w:r w:rsidR="00460653" w:rsidRPr="001B44CC">
              <w:rPr>
                <w:lang w:val="ro-RO"/>
              </w:rPr>
              <w:t>.</w:t>
            </w:r>
          </w:p>
          <w:p w14:paraId="7B119CA2" w14:textId="77777777" w:rsidR="00877B36" w:rsidRPr="001B44CC" w:rsidRDefault="00877B36" w:rsidP="00877B36">
            <w:pPr>
              <w:tabs>
                <w:tab w:val="left" w:pos="2295"/>
              </w:tabs>
              <w:jc w:val="both"/>
            </w:pPr>
          </w:p>
          <w:p w14:paraId="6DB2E0FE" w14:textId="77777777" w:rsidR="00877B36" w:rsidRPr="001B44CC" w:rsidRDefault="00877B36" w:rsidP="00877B36">
            <w:pPr>
              <w:tabs>
                <w:tab w:val="left" w:pos="2295"/>
              </w:tabs>
              <w:jc w:val="both"/>
            </w:pPr>
          </w:p>
          <w:p w14:paraId="026E7114" w14:textId="77777777" w:rsidR="00877B36" w:rsidRPr="001B44CC" w:rsidRDefault="00877B36" w:rsidP="00877B36">
            <w:pPr>
              <w:tabs>
                <w:tab w:val="left" w:pos="2295"/>
              </w:tabs>
              <w:jc w:val="both"/>
            </w:pPr>
          </w:p>
          <w:p w14:paraId="61F4C908" w14:textId="77777777" w:rsidR="00877B36" w:rsidRPr="001B44CC" w:rsidRDefault="00877B36" w:rsidP="00877B36">
            <w:pPr>
              <w:tabs>
                <w:tab w:val="left" w:pos="2295"/>
              </w:tabs>
              <w:jc w:val="both"/>
            </w:pPr>
          </w:p>
          <w:p w14:paraId="06D11DAA" w14:textId="77777777" w:rsidR="00877B36" w:rsidRPr="001B44CC" w:rsidRDefault="00877B36" w:rsidP="00877B36">
            <w:pPr>
              <w:tabs>
                <w:tab w:val="left" w:pos="2295"/>
              </w:tabs>
              <w:jc w:val="both"/>
            </w:pPr>
          </w:p>
          <w:p w14:paraId="1F6BC080" w14:textId="77777777" w:rsidR="00877B36" w:rsidRPr="001B44CC" w:rsidRDefault="00877B36" w:rsidP="00877B36">
            <w:pPr>
              <w:tabs>
                <w:tab w:val="left" w:pos="2295"/>
              </w:tabs>
              <w:jc w:val="both"/>
            </w:pPr>
          </w:p>
          <w:p w14:paraId="03C4BBC1" w14:textId="34F7743F" w:rsidR="00877B36" w:rsidRPr="001B44CC" w:rsidRDefault="00877B36" w:rsidP="00877B36">
            <w:pPr>
              <w:tabs>
                <w:tab w:val="left" w:pos="2295"/>
              </w:tabs>
              <w:jc w:val="both"/>
            </w:pPr>
          </w:p>
          <w:p w14:paraId="143375EC" w14:textId="153F9AD4" w:rsidR="00D93094" w:rsidRPr="001B44CC" w:rsidRDefault="00D93094" w:rsidP="00877B36">
            <w:pPr>
              <w:tabs>
                <w:tab w:val="left" w:pos="2295"/>
              </w:tabs>
              <w:jc w:val="both"/>
            </w:pPr>
          </w:p>
          <w:p w14:paraId="4423846B" w14:textId="219BC8B3" w:rsidR="00D93094" w:rsidRPr="001B44CC" w:rsidRDefault="00D93094" w:rsidP="00877B36">
            <w:pPr>
              <w:tabs>
                <w:tab w:val="left" w:pos="2295"/>
              </w:tabs>
              <w:jc w:val="both"/>
            </w:pPr>
          </w:p>
          <w:p w14:paraId="706F4DF8" w14:textId="790F2637" w:rsidR="00D93094" w:rsidRPr="001B44CC" w:rsidRDefault="00D93094" w:rsidP="00877B36">
            <w:pPr>
              <w:tabs>
                <w:tab w:val="left" w:pos="2295"/>
              </w:tabs>
              <w:jc w:val="both"/>
            </w:pPr>
          </w:p>
          <w:p w14:paraId="553A0763" w14:textId="2E3A4119" w:rsidR="00D93094" w:rsidRPr="001B44CC" w:rsidRDefault="00D93094" w:rsidP="00877B36">
            <w:pPr>
              <w:tabs>
                <w:tab w:val="left" w:pos="2295"/>
              </w:tabs>
              <w:jc w:val="both"/>
            </w:pPr>
          </w:p>
          <w:p w14:paraId="0BE037A6" w14:textId="33C38D6F" w:rsidR="00D93094" w:rsidRPr="001B44CC" w:rsidRDefault="00D93094" w:rsidP="00877B36">
            <w:pPr>
              <w:tabs>
                <w:tab w:val="left" w:pos="2295"/>
              </w:tabs>
              <w:jc w:val="both"/>
            </w:pPr>
          </w:p>
          <w:p w14:paraId="7015A2A7" w14:textId="77777777" w:rsidR="00D93094" w:rsidRPr="001B44CC" w:rsidRDefault="00D93094" w:rsidP="00877B36">
            <w:pPr>
              <w:tabs>
                <w:tab w:val="left" w:pos="2295"/>
              </w:tabs>
              <w:jc w:val="both"/>
            </w:pPr>
          </w:p>
          <w:p w14:paraId="2D639901" w14:textId="77777777" w:rsidR="00877B36" w:rsidRPr="001B44CC" w:rsidRDefault="00877B36" w:rsidP="00877B36">
            <w:pPr>
              <w:tabs>
                <w:tab w:val="left" w:pos="2295"/>
              </w:tabs>
              <w:jc w:val="both"/>
            </w:pPr>
          </w:p>
          <w:p w14:paraId="1CAF6945" w14:textId="5E9D32F2" w:rsidR="00C33344" w:rsidRPr="001B44CC" w:rsidRDefault="00C33344" w:rsidP="00877B36">
            <w:pPr>
              <w:tabs>
                <w:tab w:val="left" w:pos="2295"/>
              </w:tabs>
              <w:jc w:val="both"/>
            </w:pPr>
          </w:p>
          <w:p w14:paraId="3B1DFA76" w14:textId="6289F079" w:rsidR="00877B36" w:rsidRPr="001B44CC" w:rsidRDefault="00877B36" w:rsidP="00877B36">
            <w:pPr>
              <w:tabs>
                <w:tab w:val="left" w:pos="2295"/>
              </w:tabs>
              <w:jc w:val="both"/>
            </w:pPr>
          </w:p>
          <w:p w14:paraId="081E5D1C" w14:textId="77777777" w:rsidR="00877B36" w:rsidRPr="001B44CC" w:rsidRDefault="00877B36" w:rsidP="00877B36">
            <w:pPr>
              <w:tabs>
                <w:tab w:val="left" w:pos="2295"/>
              </w:tabs>
              <w:jc w:val="both"/>
            </w:pPr>
          </w:p>
          <w:p w14:paraId="0FE69F4A" w14:textId="77777777" w:rsidR="00877B36" w:rsidRPr="001B44CC" w:rsidRDefault="00877B36" w:rsidP="00877B36">
            <w:pPr>
              <w:pStyle w:val="a"/>
              <w:numPr>
                <w:ilvl w:val="3"/>
                <w:numId w:val="3"/>
              </w:numPr>
              <w:tabs>
                <w:tab w:val="left" w:pos="2295"/>
              </w:tabs>
              <w:rPr>
                <w:lang w:val="ro-RO"/>
              </w:rPr>
            </w:pPr>
            <w:r w:rsidRPr="001B44CC">
              <w:rPr>
                <w:b/>
                <w:lang w:val="ro-RO"/>
              </w:rPr>
              <w:t xml:space="preserve">PARTEA CE ȚINE DE CONDIȚIILE </w:t>
            </w:r>
          </w:p>
          <w:p w14:paraId="1D79A27E" w14:textId="54DBDAAB" w:rsidR="00877B36" w:rsidRPr="001B44CC" w:rsidRDefault="00877B36" w:rsidP="00877B36">
            <w:pPr>
              <w:pStyle w:val="a"/>
              <w:numPr>
                <w:ilvl w:val="0"/>
                <w:numId w:val="0"/>
              </w:numPr>
              <w:tabs>
                <w:tab w:val="left" w:pos="2295"/>
              </w:tabs>
              <w:ind w:left="3240"/>
              <w:rPr>
                <w:lang w:val="ro-RO"/>
              </w:rPr>
            </w:pPr>
            <w:r w:rsidRPr="001B44CC">
              <w:rPr>
                <w:b/>
                <w:lang w:val="ro-RO"/>
              </w:rPr>
              <w:t>SPECIALE A</w:t>
            </w:r>
            <w:r w:rsidR="00B27A1D" w:rsidRPr="001B44CC">
              <w:rPr>
                <w:b/>
                <w:lang w:val="ro-RO"/>
              </w:rPr>
              <w:t>LE</w:t>
            </w:r>
            <w:r w:rsidRPr="001B44CC">
              <w:rPr>
                <w:b/>
                <w:lang w:val="ro-RO"/>
              </w:rPr>
              <w:t xml:space="preserve"> CONTRACTULUI</w:t>
            </w:r>
          </w:p>
          <w:p w14:paraId="5E5B6F9F" w14:textId="77777777" w:rsidR="00877B36" w:rsidRPr="001B44CC" w:rsidRDefault="00877B36" w:rsidP="00877B36">
            <w:pPr>
              <w:jc w:val="center"/>
            </w:pPr>
            <w:r w:rsidRPr="001B44CC">
              <w:t xml:space="preserve">             (</w:t>
            </w:r>
            <w:r w:rsidRPr="001B44CC">
              <w:rPr>
                <w:sz w:val="20"/>
                <w:szCs w:val="20"/>
              </w:rPr>
              <w:t>LA NECESITATE)</w:t>
            </w:r>
          </w:p>
          <w:p w14:paraId="74D61B46" w14:textId="77777777" w:rsidR="00460653" w:rsidRPr="001B44CC" w:rsidRDefault="00460653" w:rsidP="00196AB4">
            <w:pPr>
              <w:tabs>
                <w:tab w:val="left" w:pos="567"/>
                <w:tab w:val="left" w:pos="4005"/>
              </w:tabs>
              <w:jc w:val="both"/>
            </w:pPr>
          </w:p>
          <w:p w14:paraId="54E13794" w14:textId="77777777" w:rsidR="00877B36" w:rsidRPr="001B44CC" w:rsidRDefault="00877B36" w:rsidP="00196AB4">
            <w:pPr>
              <w:tabs>
                <w:tab w:val="left" w:pos="567"/>
                <w:tab w:val="left" w:pos="4005"/>
              </w:tabs>
              <w:jc w:val="both"/>
            </w:pPr>
          </w:p>
          <w:p w14:paraId="5F1DF903" w14:textId="77777777" w:rsidR="004D7C86" w:rsidRPr="001B44CC" w:rsidRDefault="004D7C86" w:rsidP="00196AB4">
            <w:pPr>
              <w:tabs>
                <w:tab w:val="left" w:pos="567"/>
                <w:tab w:val="left" w:pos="4005"/>
              </w:tabs>
              <w:jc w:val="both"/>
            </w:pPr>
          </w:p>
          <w:p w14:paraId="1BE6D689" w14:textId="77777777" w:rsidR="004D7C86" w:rsidRPr="001B44CC" w:rsidRDefault="004D7C86" w:rsidP="00196AB4">
            <w:pPr>
              <w:tabs>
                <w:tab w:val="left" w:pos="567"/>
                <w:tab w:val="left" w:pos="4005"/>
              </w:tabs>
              <w:jc w:val="both"/>
            </w:pPr>
          </w:p>
          <w:p w14:paraId="01C11593" w14:textId="77777777" w:rsidR="004D7C86" w:rsidRPr="001B44CC" w:rsidRDefault="004D7C86" w:rsidP="00196AB4">
            <w:pPr>
              <w:tabs>
                <w:tab w:val="left" w:pos="567"/>
                <w:tab w:val="left" w:pos="4005"/>
              </w:tabs>
              <w:jc w:val="both"/>
            </w:pPr>
          </w:p>
          <w:p w14:paraId="676546AC" w14:textId="77777777" w:rsidR="004D7C86" w:rsidRPr="001B44CC" w:rsidRDefault="004D7C86" w:rsidP="00196AB4">
            <w:pPr>
              <w:tabs>
                <w:tab w:val="left" w:pos="567"/>
                <w:tab w:val="left" w:pos="4005"/>
              </w:tabs>
              <w:jc w:val="both"/>
            </w:pPr>
          </w:p>
          <w:p w14:paraId="33551D03" w14:textId="77777777" w:rsidR="004D7C86" w:rsidRPr="001B44CC" w:rsidRDefault="004D7C86" w:rsidP="00196AB4">
            <w:pPr>
              <w:tabs>
                <w:tab w:val="left" w:pos="567"/>
                <w:tab w:val="left" w:pos="4005"/>
              </w:tabs>
              <w:jc w:val="both"/>
            </w:pPr>
          </w:p>
          <w:p w14:paraId="6346D57A" w14:textId="77777777" w:rsidR="004D7C86" w:rsidRPr="001B44CC" w:rsidRDefault="004D7C86" w:rsidP="00196AB4">
            <w:pPr>
              <w:tabs>
                <w:tab w:val="left" w:pos="567"/>
                <w:tab w:val="left" w:pos="4005"/>
              </w:tabs>
              <w:jc w:val="both"/>
            </w:pPr>
          </w:p>
          <w:p w14:paraId="2F789DE9" w14:textId="77777777" w:rsidR="004D7C86" w:rsidRPr="001B44CC" w:rsidRDefault="004D7C86" w:rsidP="00196AB4">
            <w:pPr>
              <w:tabs>
                <w:tab w:val="left" w:pos="567"/>
                <w:tab w:val="left" w:pos="4005"/>
              </w:tabs>
              <w:jc w:val="both"/>
            </w:pPr>
          </w:p>
          <w:p w14:paraId="414EBF66" w14:textId="77777777" w:rsidR="004D7C86" w:rsidRPr="001B44CC" w:rsidRDefault="004D7C86" w:rsidP="00196AB4">
            <w:pPr>
              <w:tabs>
                <w:tab w:val="left" w:pos="567"/>
                <w:tab w:val="left" w:pos="4005"/>
              </w:tabs>
              <w:jc w:val="both"/>
            </w:pPr>
          </w:p>
          <w:p w14:paraId="05117809" w14:textId="77777777" w:rsidR="004D7C86" w:rsidRPr="001B44CC" w:rsidRDefault="004D7C86" w:rsidP="00196AB4">
            <w:pPr>
              <w:tabs>
                <w:tab w:val="left" w:pos="567"/>
                <w:tab w:val="left" w:pos="4005"/>
              </w:tabs>
              <w:jc w:val="both"/>
            </w:pPr>
          </w:p>
          <w:p w14:paraId="0A36ABCB" w14:textId="77777777" w:rsidR="004D7C86" w:rsidRPr="001B44CC" w:rsidRDefault="004D7C86" w:rsidP="00196AB4">
            <w:pPr>
              <w:tabs>
                <w:tab w:val="left" w:pos="567"/>
                <w:tab w:val="left" w:pos="4005"/>
              </w:tabs>
              <w:jc w:val="both"/>
            </w:pPr>
          </w:p>
          <w:p w14:paraId="6E6938E6" w14:textId="77777777" w:rsidR="004D7C86" w:rsidRPr="001B44CC" w:rsidRDefault="004D7C86" w:rsidP="00196AB4">
            <w:pPr>
              <w:tabs>
                <w:tab w:val="left" w:pos="567"/>
                <w:tab w:val="left" w:pos="4005"/>
              </w:tabs>
              <w:jc w:val="both"/>
            </w:pPr>
          </w:p>
          <w:p w14:paraId="55B8CB8F" w14:textId="77777777" w:rsidR="004D7C86" w:rsidRPr="001B44CC" w:rsidRDefault="004D7C86" w:rsidP="00196AB4">
            <w:pPr>
              <w:tabs>
                <w:tab w:val="left" w:pos="567"/>
                <w:tab w:val="left" w:pos="4005"/>
              </w:tabs>
              <w:jc w:val="both"/>
            </w:pPr>
          </w:p>
          <w:p w14:paraId="2D661E78" w14:textId="77777777" w:rsidR="004D7C86" w:rsidRPr="001B44CC" w:rsidRDefault="004D7C86" w:rsidP="00196AB4">
            <w:pPr>
              <w:tabs>
                <w:tab w:val="left" w:pos="567"/>
                <w:tab w:val="left" w:pos="4005"/>
              </w:tabs>
              <w:jc w:val="both"/>
            </w:pPr>
          </w:p>
          <w:p w14:paraId="41AB9C30" w14:textId="77777777" w:rsidR="00877B36" w:rsidRPr="001B44CC" w:rsidRDefault="00877B36" w:rsidP="00196AB4">
            <w:pPr>
              <w:tabs>
                <w:tab w:val="left" w:pos="567"/>
                <w:tab w:val="left" w:pos="4005"/>
              </w:tabs>
              <w:jc w:val="both"/>
            </w:pPr>
          </w:p>
          <w:p w14:paraId="6F93B8EC" w14:textId="77777777" w:rsidR="00877B36" w:rsidRPr="001B44CC" w:rsidRDefault="00877B36" w:rsidP="00196AB4">
            <w:pPr>
              <w:tabs>
                <w:tab w:val="left" w:pos="567"/>
                <w:tab w:val="left" w:pos="4005"/>
              </w:tabs>
              <w:jc w:val="both"/>
            </w:pPr>
          </w:p>
          <w:p w14:paraId="112A2D9F" w14:textId="77777777" w:rsidR="00877B36" w:rsidRPr="001B44CC" w:rsidRDefault="00877B36" w:rsidP="00196AB4">
            <w:pPr>
              <w:tabs>
                <w:tab w:val="left" w:pos="567"/>
                <w:tab w:val="left" w:pos="4005"/>
              </w:tabs>
              <w:jc w:val="both"/>
            </w:pPr>
          </w:p>
          <w:p w14:paraId="1A24F838" w14:textId="77777777" w:rsidR="00460653" w:rsidRPr="001B44CC" w:rsidRDefault="00C33344" w:rsidP="00EF3D50">
            <w:pPr>
              <w:pStyle w:val="a"/>
              <w:numPr>
                <w:ilvl w:val="0"/>
                <w:numId w:val="14"/>
              </w:numPr>
              <w:tabs>
                <w:tab w:val="clear" w:pos="1134"/>
              </w:tabs>
              <w:spacing w:line="276" w:lineRule="auto"/>
              <w:ind w:left="0"/>
              <w:contextualSpacing/>
              <w:rPr>
                <w:lang w:val="ro-RO"/>
              </w:rPr>
            </w:pPr>
            <w:r w:rsidRPr="001B44CC">
              <w:rPr>
                <w:b/>
                <w:lang w:val="ro-RO"/>
              </w:rPr>
              <w:t xml:space="preserve">                 </w:t>
            </w:r>
            <w:r w:rsidR="00460653" w:rsidRPr="001B44CC">
              <w:rPr>
                <w:b/>
                <w:lang w:val="ro-RO"/>
              </w:rPr>
              <w:t>RECHIZITELE JURIDICE, POŞTALE ŞI DE PLĂŢI ALE PĂRŢILOR</w:t>
            </w:r>
          </w:p>
          <w:p w14:paraId="17532C73" w14:textId="77777777" w:rsidR="00460653" w:rsidRPr="001B44CC" w:rsidRDefault="00460653" w:rsidP="00196AB4">
            <w:pPr>
              <w:tabs>
                <w:tab w:val="left" w:pos="2685"/>
              </w:tabs>
              <w:jc w:val="both"/>
            </w:pPr>
            <w:r w:rsidRPr="001B44C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1B44CC" w14:paraId="75D52193" w14:textId="77777777" w:rsidTr="00A77C4F">
              <w:trPr>
                <w:jc w:val="center"/>
              </w:trPr>
              <w:tc>
                <w:tcPr>
                  <w:tcW w:w="5163" w:type="dxa"/>
                  <w:tcBorders>
                    <w:top w:val="nil"/>
                    <w:left w:val="nil"/>
                    <w:bottom w:val="nil"/>
                    <w:right w:val="nil"/>
                  </w:tcBorders>
                </w:tcPr>
                <w:p w14:paraId="6CDD02C7" w14:textId="77777777" w:rsidR="00460653" w:rsidRPr="001B44CC" w:rsidRDefault="00460653" w:rsidP="00633782">
                  <w:pPr>
                    <w:tabs>
                      <w:tab w:val="left" w:pos="3295"/>
                    </w:tabs>
                    <w:jc w:val="center"/>
                    <w:rPr>
                      <w:b/>
                    </w:rPr>
                  </w:pPr>
                  <w:r w:rsidRPr="001B44CC">
                    <w:rPr>
                      <w:b/>
                      <w:iCs/>
                    </w:rPr>
                    <w:t>ANTREPRENORUL</w:t>
                  </w:r>
                </w:p>
              </w:tc>
              <w:tc>
                <w:tcPr>
                  <w:tcW w:w="4927" w:type="dxa"/>
                  <w:tcBorders>
                    <w:top w:val="nil"/>
                    <w:left w:val="nil"/>
                    <w:bottom w:val="nil"/>
                    <w:right w:val="nil"/>
                  </w:tcBorders>
                </w:tcPr>
                <w:p w14:paraId="75C085AD" w14:textId="77777777" w:rsidR="00460653" w:rsidRPr="001B44CC" w:rsidRDefault="00460653" w:rsidP="00633782">
                  <w:pPr>
                    <w:tabs>
                      <w:tab w:val="left" w:pos="3295"/>
                    </w:tabs>
                    <w:jc w:val="center"/>
                  </w:pPr>
                  <w:r w:rsidRPr="001B44CC">
                    <w:rPr>
                      <w:b/>
                      <w:iCs/>
                    </w:rPr>
                    <w:t>BENEFICIARUL</w:t>
                  </w:r>
                </w:p>
              </w:tc>
            </w:tr>
            <w:tr w:rsidR="00D76BD0" w:rsidRPr="001B44CC"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1B44CC" w:rsidRDefault="00D76BD0" w:rsidP="00196AB4">
                  <w:pPr>
                    <w:tabs>
                      <w:tab w:val="left" w:pos="1134"/>
                      <w:tab w:val="left" w:pos="4680"/>
                      <w:tab w:val="left" w:pos="7020"/>
                    </w:tabs>
                    <w:suppressAutoHyphens/>
                    <w:ind w:firstLine="567"/>
                    <w:jc w:val="both"/>
                  </w:pPr>
                  <w:r w:rsidRPr="001B44CC">
                    <w:t>Adresa poştală:</w:t>
                  </w:r>
                </w:p>
              </w:tc>
              <w:tc>
                <w:tcPr>
                  <w:tcW w:w="4927" w:type="dxa"/>
                  <w:tcBorders>
                    <w:top w:val="nil"/>
                    <w:left w:val="nil"/>
                    <w:bottom w:val="nil"/>
                    <w:right w:val="nil"/>
                  </w:tcBorders>
                  <w:vAlign w:val="center"/>
                </w:tcPr>
                <w:p w14:paraId="25428F94" w14:textId="77777777" w:rsidR="00D76BD0" w:rsidRPr="001B44CC" w:rsidRDefault="00D76BD0" w:rsidP="00196AB4">
                  <w:pPr>
                    <w:tabs>
                      <w:tab w:val="left" w:pos="1134"/>
                      <w:tab w:val="left" w:pos="4680"/>
                      <w:tab w:val="left" w:pos="7020"/>
                    </w:tabs>
                    <w:suppressAutoHyphens/>
                    <w:ind w:firstLine="567"/>
                    <w:jc w:val="both"/>
                  </w:pPr>
                  <w:r w:rsidRPr="001B44CC">
                    <w:t>Adresa poştală:</w:t>
                  </w:r>
                </w:p>
              </w:tc>
            </w:tr>
            <w:tr w:rsidR="00D76BD0" w:rsidRPr="001B44CC"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1B44CC" w:rsidRDefault="00D76BD0" w:rsidP="00196AB4">
                  <w:pPr>
                    <w:tabs>
                      <w:tab w:val="left" w:pos="1134"/>
                      <w:tab w:val="left" w:pos="4680"/>
                      <w:tab w:val="left" w:pos="7020"/>
                    </w:tabs>
                    <w:suppressAutoHyphens/>
                    <w:ind w:firstLine="567"/>
                    <w:jc w:val="both"/>
                  </w:pPr>
                  <w:r w:rsidRPr="001B44CC">
                    <w:t>Telefon:</w:t>
                  </w:r>
                </w:p>
              </w:tc>
              <w:tc>
                <w:tcPr>
                  <w:tcW w:w="4927" w:type="dxa"/>
                  <w:tcBorders>
                    <w:top w:val="nil"/>
                    <w:left w:val="nil"/>
                    <w:bottom w:val="nil"/>
                    <w:right w:val="nil"/>
                  </w:tcBorders>
                  <w:vAlign w:val="center"/>
                </w:tcPr>
                <w:p w14:paraId="194FCA2B" w14:textId="77777777" w:rsidR="00D76BD0" w:rsidRPr="001B44CC" w:rsidRDefault="00D76BD0" w:rsidP="00196AB4">
                  <w:pPr>
                    <w:tabs>
                      <w:tab w:val="left" w:pos="1134"/>
                      <w:tab w:val="left" w:pos="4680"/>
                      <w:tab w:val="left" w:pos="7020"/>
                    </w:tabs>
                    <w:suppressAutoHyphens/>
                    <w:ind w:firstLine="567"/>
                    <w:jc w:val="both"/>
                  </w:pPr>
                  <w:r w:rsidRPr="001B44CC">
                    <w:t>Telefon:</w:t>
                  </w:r>
                </w:p>
              </w:tc>
            </w:tr>
            <w:tr w:rsidR="00D76BD0" w:rsidRPr="001B44CC"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1B44CC" w:rsidRDefault="00D76BD0" w:rsidP="00196AB4">
                  <w:pPr>
                    <w:tabs>
                      <w:tab w:val="left" w:pos="1134"/>
                      <w:tab w:val="left" w:pos="4680"/>
                      <w:tab w:val="left" w:pos="7020"/>
                    </w:tabs>
                    <w:suppressAutoHyphens/>
                    <w:ind w:firstLine="567"/>
                    <w:jc w:val="both"/>
                  </w:pPr>
                  <w:r w:rsidRPr="001B44CC">
                    <w:t>Cod fiscal:</w:t>
                  </w:r>
                </w:p>
              </w:tc>
              <w:tc>
                <w:tcPr>
                  <w:tcW w:w="4927" w:type="dxa"/>
                  <w:tcBorders>
                    <w:top w:val="nil"/>
                    <w:left w:val="nil"/>
                    <w:bottom w:val="nil"/>
                    <w:right w:val="nil"/>
                  </w:tcBorders>
                  <w:vAlign w:val="center"/>
                </w:tcPr>
                <w:p w14:paraId="37461481" w14:textId="77777777" w:rsidR="00D76BD0" w:rsidRPr="001B44CC" w:rsidRDefault="00D76BD0" w:rsidP="00196AB4">
                  <w:pPr>
                    <w:tabs>
                      <w:tab w:val="left" w:pos="1134"/>
                      <w:tab w:val="left" w:pos="4680"/>
                      <w:tab w:val="left" w:pos="7020"/>
                    </w:tabs>
                    <w:suppressAutoHyphens/>
                    <w:ind w:firstLine="567"/>
                    <w:jc w:val="both"/>
                  </w:pPr>
                  <w:r w:rsidRPr="001B44CC">
                    <w:t>Cod fiscal:</w:t>
                  </w:r>
                </w:p>
              </w:tc>
            </w:tr>
            <w:tr w:rsidR="00D76BD0" w:rsidRPr="001B44CC"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1B44CC" w:rsidRDefault="00D76BD0" w:rsidP="00196AB4">
                  <w:pPr>
                    <w:tabs>
                      <w:tab w:val="left" w:pos="1134"/>
                      <w:tab w:val="left" w:pos="4680"/>
                      <w:tab w:val="left" w:pos="7020"/>
                    </w:tabs>
                    <w:suppressAutoHyphens/>
                    <w:ind w:firstLine="567"/>
                    <w:jc w:val="both"/>
                  </w:pPr>
                  <w:r w:rsidRPr="001B44CC">
                    <w:t>Banca:</w:t>
                  </w:r>
                </w:p>
              </w:tc>
              <w:tc>
                <w:tcPr>
                  <w:tcW w:w="4927" w:type="dxa"/>
                  <w:tcBorders>
                    <w:top w:val="nil"/>
                    <w:left w:val="nil"/>
                    <w:bottom w:val="nil"/>
                    <w:right w:val="nil"/>
                  </w:tcBorders>
                  <w:vAlign w:val="center"/>
                </w:tcPr>
                <w:p w14:paraId="4C3C6326" w14:textId="77777777" w:rsidR="00D76BD0" w:rsidRPr="001B44CC" w:rsidRDefault="00D76BD0" w:rsidP="00196AB4">
                  <w:pPr>
                    <w:tabs>
                      <w:tab w:val="left" w:pos="1134"/>
                      <w:tab w:val="left" w:pos="4680"/>
                      <w:tab w:val="left" w:pos="7020"/>
                    </w:tabs>
                    <w:suppressAutoHyphens/>
                    <w:ind w:firstLine="567"/>
                    <w:jc w:val="both"/>
                  </w:pPr>
                  <w:r w:rsidRPr="001B44CC">
                    <w:t>Banca:</w:t>
                  </w:r>
                </w:p>
              </w:tc>
            </w:tr>
            <w:tr w:rsidR="00D76BD0" w:rsidRPr="001B44CC"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1B44CC" w:rsidRDefault="00D76BD0" w:rsidP="00196AB4">
                  <w:pPr>
                    <w:tabs>
                      <w:tab w:val="left" w:pos="1134"/>
                      <w:tab w:val="left" w:pos="4680"/>
                      <w:tab w:val="left" w:pos="7020"/>
                    </w:tabs>
                    <w:suppressAutoHyphens/>
                    <w:ind w:firstLine="567"/>
                    <w:jc w:val="both"/>
                  </w:pPr>
                  <w:r w:rsidRPr="001B44CC">
                    <w:t>Cod:</w:t>
                  </w:r>
                </w:p>
              </w:tc>
              <w:tc>
                <w:tcPr>
                  <w:tcW w:w="4927" w:type="dxa"/>
                  <w:tcBorders>
                    <w:top w:val="nil"/>
                    <w:left w:val="nil"/>
                    <w:bottom w:val="nil"/>
                    <w:right w:val="nil"/>
                  </w:tcBorders>
                  <w:vAlign w:val="center"/>
                </w:tcPr>
                <w:p w14:paraId="72F8D325" w14:textId="77777777" w:rsidR="00D76BD0" w:rsidRPr="001B44CC" w:rsidRDefault="00D76BD0" w:rsidP="00196AB4">
                  <w:pPr>
                    <w:tabs>
                      <w:tab w:val="left" w:pos="1134"/>
                      <w:tab w:val="left" w:pos="4680"/>
                      <w:tab w:val="left" w:pos="7020"/>
                    </w:tabs>
                    <w:suppressAutoHyphens/>
                    <w:ind w:firstLine="567"/>
                    <w:jc w:val="both"/>
                  </w:pPr>
                  <w:r w:rsidRPr="001B44CC">
                    <w:t>Cod:</w:t>
                  </w:r>
                </w:p>
              </w:tc>
            </w:tr>
            <w:tr w:rsidR="00D76BD0" w:rsidRPr="001B44CC"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1B44CC" w:rsidRDefault="00D76BD0" w:rsidP="00196AB4">
                  <w:pPr>
                    <w:tabs>
                      <w:tab w:val="left" w:pos="1134"/>
                      <w:tab w:val="left" w:pos="4680"/>
                      <w:tab w:val="left" w:pos="7020"/>
                    </w:tabs>
                    <w:suppressAutoHyphens/>
                    <w:ind w:firstLine="567"/>
                    <w:jc w:val="both"/>
                  </w:pPr>
                  <w:r w:rsidRPr="001B44CC">
                    <w:t>IBAN</w:t>
                  </w:r>
                </w:p>
              </w:tc>
              <w:tc>
                <w:tcPr>
                  <w:tcW w:w="4927" w:type="dxa"/>
                  <w:tcBorders>
                    <w:top w:val="nil"/>
                    <w:left w:val="nil"/>
                    <w:bottom w:val="nil"/>
                    <w:right w:val="nil"/>
                  </w:tcBorders>
                  <w:vAlign w:val="center"/>
                </w:tcPr>
                <w:p w14:paraId="642D8D2B" w14:textId="77777777" w:rsidR="00D76BD0" w:rsidRPr="001B44CC" w:rsidRDefault="00D76BD0" w:rsidP="00196AB4">
                  <w:pPr>
                    <w:tabs>
                      <w:tab w:val="left" w:pos="1134"/>
                      <w:tab w:val="left" w:pos="4680"/>
                      <w:tab w:val="left" w:pos="7020"/>
                    </w:tabs>
                    <w:suppressAutoHyphens/>
                    <w:ind w:firstLine="567"/>
                    <w:jc w:val="both"/>
                  </w:pPr>
                  <w:r w:rsidRPr="001B44CC">
                    <w:t>IBAN</w:t>
                  </w:r>
                </w:p>
              </w:tc>
            </w:tr>
            <w:tr w:rsidR="00D76BD0" w:rsidRPr="001B44CC"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1B44CC"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1B44CC" w:rsidRDefault="00D76BD0" w:rsidP="00196AB4">
                  <w:pPr>
                    <w:tabs>
                      <w:tab w:val="left" w:pos="1134"/>
                      <w:tab w:val="left" w:pos="4680"/>
                      <w:tab w:val="left" w:pos="7020"/>
                    </w:tabs>
                    <w:suppressAutoHyphens/>
                    <w:ind w:firstLine="567"/>
                    <w:jc w:val="both"/>
                  </w:pPr>
                </w:p>
                <w:p w14:paraId="74E042B7" w14:textId="785D1257" w:rsidR="00D76BD0" w:rsidRPr="001B44CC" w:rsidRDefault="00D76BD0" w:rsidP="00196AB4">
                  <w:pPr>
                    <w:tabs>
                      <w:tab w:val="left" w:pos="1134"/>
                      <w:tab w:val="left" w:pos="4680"/>
                      <w:tab w:val="left" w:pos="7020"/>
                    </w:tabs>
                    <w:suppressAutoHyphens/>
                    <w:ind w:firstLine="567"/>
                    <w:jc w:val="both"/>
                  </w:pPr>
                </w:p>
                <w:p w14:paraId="25957A8F" w14:textId="79867D47" w:rsidR="006A7C1C" w:rsidRPr="001B44CC" w:rsidRDefault="006A7C1C" w:rsidP="00196AB4">
                  <w:pPr>
                    <w:tabs>
                      <w:tab w:val="left" w:pos="1134"/>
                      <w:tab w:val="left" w:pos="4680"/>
                      <w:tab w:val="left" w:pos="7020"/>
                    </w:tabs>
                    <w:suppressAutoHyphens/>
                    <w:ind w:firstLine="567"/>
                    <w:jc w:val="both"/>
                  </w:pPr>
                </w:p>
                <w:p w14:paraId="378112B1" w14:textId="77777777" w:rsidR="006A7C1C" w:rsidRPr="001B44CC" w:rsidRDefault="006A7C1C" w:rsidP="00196AB4">
                  <w:pPr>
                    <w:tabs>
                      <w:tab w:val="left" w:pos="1134"/>
                      <w:tab w:val="left" w:pos="4680"/>
                      <w:tab w:val="left" w:pos="7020"/>
                    </w:tabs>
                    <w:suppressAutoHyphens/>
                    <w:ind w:firstLine="567"/>
                    <w:jc w:val="both"/>
                  </w:pPr>
                </w:p>
                <w:p w14:paraId="5A6C4A82" w14:textId="77777777" w:rsidR="00D76BD0" w:rsidRPr="001B44CC" w:rsidRDefault="00D76BD0" w:rsidP="00196AB4">
                  <w:pPr>
                    <w:tabs>
                      <w:tab w:val="left" w:pos="1134"/>
                      <w:tab w:val="left" w:pos="4680"/>
                      <w:tab w:val="left" w:pos="7020"/>
                    </w:tabs>
                    <w:suppressAutoHyphens/>
                    <w:ind w:firstLine="567"/>
                    <w:jc w:val="both"/>
                  </w:pPr>
                </w:p>
                <w:p w14:paraId="077349F4" w14:textId="77777777" w:rsidR="00D76BD0" w:rsidRPr="001B44CC" w:rsidRDefault="00D76BD0" w:rsidP="00196AB4">
                  <w:pPr>
                    <w:tabs>
                      <w:tab w:val="left" w:pos="1134"/>
                      <w:tab w:val="left" w:pos="4680"/>
                      <w:tab w:val="left" w:pos="7020"/>
                    </w:tabs>
                    <w:suppressAutoHyphens/>
                    <w:ind w:firstLine="567"/>
                    <w:jc w:val="both"/>
                  </w:pPr>
                </w:p>
                <w:p w14:paraId="6CE8B841" w14:textId="77777777" w:rsidR="00D76BD0" w:rsidRPr="001B44CC" w:rsidRDefault="00D76BD0" w:rsidP="00196AB4">
                  <w:pPr>
                    <w:tabs>
                      <w:tab w:val="left" w:pos="1134"/>
                      <w:tab w:val="left" w:pos="4680"/>
                      <w:tab w:val="left" w:pos="7020"/>
                    </w:tabs>
                    <w:suppressAutoHyphens/>
                    <w:ind w:firstLine="567"/>
                    <w:jc w:val="both"/>
                  </w:pPr>
                </w:p>
              </w:tc>
            </w:tr>
          </w:tbl>
          <w:p w14:paraId="6C948A1A" w14:textId="58D27334" w:rsidR="00460653" w:rsidRPr="001B44CC" w:rsidRDefault="00460653" w:rsidP="002B4D12">
            <w:pPr>
              <w:pStyle w:val="a"/>
              <w:numPr>
                <w:ilvl w:val="0"/>
                <w:numId w:val="0"/>
              </w:numPr>
              <w:tabs>
                <w:tab w:val="clear" w:pos="1134"/>
                <w:tab w:val="left" w:pos="2685"/>
              </w:tabs>
              <w:spacing w:line="276" w:lineRule="auto"/>
              <w:contextualSpacing/>
              <w:jc w:val="center"/>
              <w:rPr>
                <w:b/>
                <w:lang w:val="ro-RO"/>
              </w:rPr>
            </w:pPr>
            <w:r w:rsidRPr="001B44CC">
              <w:rPr>
                <w:b/>
                <w:lang w:val="ro-RO"/>
              </w:rPr>
              <w:t>SEMNĂTURILE PĂRŢILOR</w:t>
            </w:r>
          </w:p>
          <w:p w14:paraId="1C9A8A3A" w14:textId="77777777" w:rsidR="006B05C7" w:rsidRPr="001B44CC" w:rsidRDefault="006B05C7" w:rsidP="002B4D1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460653" w:rsidRPr="001B44CC" w14:paraId="565FB008" w14:textId="77777777" w:rsidTr="00021BB8">
              <w:trPr>
                <w:trHeight w:val="357"/>
                <w:jc w:val="center"/>
              </w:trPr>
              <w:tc>
                <w:tcPr>
                  <w:tcW w:w="5188" w:type="dxa"/>
                  <w:vAlign w:val="center"/>
                </w:tcPr>
                <w:p w14:paraId="1982FB70" w14:textId="77777777" w:rsidR="00460653" w:rsidRPr="001B44CC" w:rsidRDefault="00460653" w:rsidP="00633782">
                  <w:pPr>
                    <w:jc w:val="center"/>
                    <w:rPr>
                      <w:b/>
                    </w:rPr>
                  </w:pPr>
                  <w:r w:rsidRPr="001B44CC">
                    <w:rPr>
                      <w:b/>
                    </w:rPr>
                    <w:t>ANTREPRENOR</w:t>
                  </w:r>
                </w:p>
              </w:tc>
              <w:tc>
                <w:tcPr>
                  <w:tcW w:w="4559" w:type="dxa"/>
                  <w:vAlign w:val="center"/>
                </w:tcPr>
                <w:p w14:paraId="50F4B20E" w14:textId="77777777" w:rsidR="00460653" w:rsidRPr="001B44CC" w:rsidRDefault="00460653" w:rsidP="00633782">
                  <w:pPr>
                    <w:jc w:val="center"/>
                    <w:rPr>
                      <w:b/>
                    </w:rPr>
                  </w:pPr>
                  <w:r w:rsidRPr="001B44CC">
                    <w:rPr>
                      <w:b/>
                    </w:rPr>
                    <w:t>BENEFICIAR</w:t>
                  </w:r>
                </w:p>
              </w:tc>
            </w:tr>
            <w:tr w:rsidR="00460653" w:rsidRPr="001B44CC" w14:paraId="7DDF5A18" w14:textId="77777777" w:rsidTr="00021BB8">
              <w:trPr>
                <w:trHeight w:val="357"/>
                <w:jc w:val="center"/>
              </w:trPr>
              <w:tc>
                <w:tcPr>
                  <w:tcW w:w="5188" w:type="dxa"/>
                  <w:vAlign w:val="center"/>
                </w:tcPr>
                <w:p w14:paraId="2FF100CB" w14:textId="77777777" w:rsidR="00B96242" w:rsidRPr="001B44CC" w:rsidRDefault="00B96242" w:rsidP="00196AB4">
                  <w:pPr>
                    <w:jc w:val="both"/>
                    <w:rPr>
                      <w:b/>
                    </w:rPr>
                  </w:pPr>
                </w:p>
                <w:p w14:paraId="4BB83613" w14:textId="77777777" w:rsidR="00B96242" w:rsidRPr="001B44CC" w:rsidRDefault="00B96242" w:rsidP="00196AB4">
                  <w:pPr>
                    <w:jc w:val="both"/>
                    <w:rPr>
                      <w:b/>
                    </w:rPr>
                  </w:pPr>
                </w:p>
                <w:p w14:paraId="74FF57EE" w14:textId="77777777" w:rsidR="00460653" w:rsidRPr="001B44CC" w:rsidRDefault="00460653" w:rsidP="003E7B03">
                  <w:pPr>
                    <w:jc w:val="both"/>
                    <w:rPr>
                      <w:b/>
                    </w:rPr>
                  </w:pPr>
                </w:p>
              </w:tc>
              <w:tc>
                <w:tcPr>
                  <w:tcW w:w="4559" w:type="dxa"/>
                  <w:vAlign w:val="center"/>
                </w:tcPr>
                <w:p w14:paraId="02DD4E49" w14:textId="77777777" w:rsidR="00460653" w:rsidRPr="001B44CC" w:rsidRDefault="00460653" w:rsidP="00196AB4">
                  <w:pPr>
                    <w:jc w:val="both"/>
                    <w:rPr>
                      <w:b/>
                    </w:rPr>
                  </w:pPr>
                </w:p>
                <w:p w14:paraId="7F10EDB4" w14:textId="77777777" w:rsidR="00460653" w:rsidRPr="001B44CC" w:rsidRDefault="00460653" w:rsidP="00196AB4">
                  <w:pPr>
                    <w:jc w:val="both"/>
                    <w:rPr>
                      <w:b/>
                    </w:rPr>
                  </w:pPr>
                </w:p>
                <w:p w14:paraId="477C1285" w14:textId="77777777" w:rsidR="00460653" w:rsidRPr="001B44CC" w:rsidRDefault="00460653" w:rsidP="003E7B03">
                  <w:pPr>
                    <w:jc w:val="both"/>
                    <w:rPr>
                      <w:b/>
                    </w:rPr>
                  </w:pPr>
                </w:p>
              </w:tc>
            </w:tr>
          </w:tbl>
          <w:p w14:paraId="7C904C7E" w14:textId="77777777" w:rsidR="00F7186F" w:rsidRPr="001B44CC" w:rsidRDefault="00F7186F" w:rsidP="00196AB4">
            <w:pPr>
              <w:tabs>
                <w:tab w:val="left" w:pos="2295"/>
              </w:tabs>
              <w:jc w:val="both"/>
            </w:pPr>
          </w:p>
          <w:p w14:paraId="46D36EB1" w14:textId="77777777" w:rsidR="00FA66D8" w:rsidRPr="001B44CC" w:rsidRDefault="00FA66D8" w:rsidP="00196AB4">
            <w:pPr>
              <w:tabs>
                <w:tab w:val="left" w:pos="2295"/>
              </w:tabs>
              <w:jc w:val="both"/>
            </w:pPr>
          </w:p>
          <w:p w14:paraId="384A4BF3" w14:textId="77777777" w:rsidR="00385C85" w:rsidRPr="001B44CC" w:rsidRDefault="00385C85" w:rsidP="00196AB4">
            <w:pPr>
              <w:tabs>
                <w:tab w:val="left" w:pos="2295"/>
              </w:tabs>
              <w:jc w:val="both"/>
            </w:pPr>
          </w:p>
          <w:p w14:paraId="15508657" w14:textId="77777777" w:rsidR="00385C85" w:rsidRPr="001B44CC" w:rsidRDefault="00385C85" w:rsidP="00196AB4">
            <w:pPr>
              <w:tabs>
                <w:tab w:val="left" w:pos="2295"/>
              </w:tabs>
              <w:jc w:val="both"/>
            </w:pPr>
          </w:p>
          <w:p w14:paraId="4D3E8202" w14:textId="77777777" w:rsidR="00385C85" w:rsidRPr="001B44CC" w:rsidRDefault="004D7C86" w:rsidP="00196AB4">
            <w:pPr>
              <w:tabs>
                <w:tab w:val="left" w:pos="2295"/>
              </w:tabs>
              <w:jc w:val="both"/>
            </w:pPr>
            <w:r w:rsidRPr="001B44CC">
              <w:br/>
            </w:r>
          </w:p>
          <w:p w14:paraId="720E6EB9" w14:textId="4D698841" w:rsidR="004D7C86" w:rsidRPr="001B44CC" w:rsidRDefault="004D7C86" w:rsidP="00196AB4">
            <w:pPr>
              <w:tabs>
                <w:tab w:val="left" w:pos="2295"/>
              </w:tabs>
              <w:jc w:val="both"/>
            </w:pPr>
          </w:p>
          <w:p w14:paraId="54B9A13B" w14:textId="38D42258" w:rsidR="006A7C1C" w:rsidRPr="001B44CC" w:rsidRDefault="006A7C1C" w:rsidP="00196AB4">
            <w:pPr>
              <w:tabs>
                <w:tab w:val="left" w:pos="2295"/>
              </w:tabs>
              <w:jc w:val="both"/>
            </w:pPr>
          </w:p>
          <w:p w14:paraId="1EC37CA1" w14:textId="5C92DF7B" w:rsidR="007E709D" w:rsidRPr="001B44CC" w:rsidRDefault="007E709D" w:rsidP="007E709D">
            <w:pPr>
              <w:jc w:val="both"/>
            </w:pPr>
          </w:p>
          <w:p w14:paraId="22AD2C8A" w14:textId="77777777" w:rsidR="00372FBC" w:rsidRPr="001B44CC" w:rsidRDefault="00372FBC" w:rsidP="004D7C86">
            <w:pPr>
              <w:tabs>
                <w:tab w:val="left" w:pos="2295"/>
              </w:tabs>
              <w:jc w:val="right"/>
              <w:rPr>
                <w:b/>
                <w:bCs/>
                <w:i/>
                <w:iCs/>
              </w:rPr>
            </w:pPr>
          </w:p>
          <w:p w14:paraId="52D03353" w14:textId="77777777" w:rsidR="00372FBC" w:rsidRPr="001B44CC" w:rsidRDefault="00372FBC" w:rsidP="004D7C86">
            <w:pPr>
              <w:tabs>
                <w:tab w:val="left" w:pos="2295"/>
              </w:tabs>
              <w:jc w:val="right"/>
              <w:rPr>
                <w:b/>
                <w:bCs/>
                <w:i/>
                <w:iCs/>
              </w:rPr>
            </w:pPr>
          </w:p>
          <w:p w14:paraId="7E3A5C37" w14:textId="77777777" w:rsidR="00372FBC" w:rsidRPr="001B44CC" w:rsidRDefault="00372FBC" w:rsidP="004D7C86">
            <w:pPr>
              <w:tabs>
                <w:tab w:val="left" w:pos="2295"/>
              </w:tabs>
              <w:jc w:val="right"/>
              <w:rPr>
                <w:b/>
                <w:bCs/>
                <w:i/>
                <w:iCs/>
              </w:rPr>
            </w:pPr>
          </w:p>
          <w:p w14:paraId="6E6762B3" w14:textId="77777777" w:rsidR="00372FBC" w:rsidRPr="001B44CC" w:rsidRDefault="00372FBC" w:rsidP="004D7C86">
            <w:pPr>
              <w:tabs>
                <w:tab w:val="left" w:pos="2295"/>
              </w:tabs>
              <w:jc w:val="right"/>
              <w:rPr>
                <w:b/>
                <w:bCs/>
                <w:i/>
                <w:iCs/>
              </w:rPr>
            </w:pPr>
          </w:p>
          <w:p w14:paraId="19F7FAF8" w14:textId="1FF0A7F0" w:rsidR="007E709D" w:rsidRPr="001B44CC" w:rsidRDefault="007E709D" w:rsidP="004D7C86">
            <w:pPr>
              <w:tabs>
                <w:tab w:val="left" w:pos="2295"/>
              </w:tabs>
              <w:jc w:val="right"/>
              <w:rPr>
                <w:b/>
                <w:bCs/>
                <w:i/>
                <w:iCs/>
              </w:rPr>
            </w:pPr>
            <w:r w:rsidRPr="001B44CC">
              <w:rPr>
                <w:b/>
                <w:bCs/>
                <w:i/>
                <w:iCs/>
              </w:rPr>
              <w:lastRenderedPageBreak/>
              <w:t xml:space="preserve">Anexa nr. </w:t>
            </w:r>
            <w:r w:rsidR="004D7C86" w:rsidRPr="001B44CC">
              <w:rPr>
                <w:b/>
                <w:bCs/>
                <w:i/>
                <w:iCs/>
              </w:rPr>
              <w:t>1</w:t>
            </w:r>
          </w:p>
          <w:p w14:paraId="5963C5BF" w14:textId="77777777" w:rsidR="007E709D" w:rsidRPr="001B44CC" w:rsidRDefault="00C33344" w:rsidP="004D7C86">
            <w:pPr>
              <w:tabs>
                <w:tab w:val="left" w:pos="2295"/>
              </w:tabs>
              <w:jc w:val="right"/>
              <w:rPr>
                <w:b/>
                <w:bCs/>
                <w:i/>
                <w:iCs/>
              </w:rPr>
            </w:pPr>
            <w:r w:rsidRPr="001B44CC">
              <w:rPr>
                <w:b/>
                <w:bCs/>
                <w:i/>
                <w:iCs/>
              </w:rPr>
              <w:t>l</w:t>
            </w:r>
            <w:r w:rsidR="00892A6D" w:rsidRPr="001B44CC">
              <w:rPr>
                <w:b/>
                <w:bCs/>
                <w:i/>
                <w:iCs/>
              </w:rPr>
              <w:t>a C</w:t>
            </w:r>
            <w:r w:rsidR="007E709D" w:rsidRPr="001B44CC">
              <w:rPr>
                <w:b/>
                <w:bCs/>
                <w:i/>
                <w:iCs/>
              </w:rPr>
              <w:t>ontractul nr. ___________</w:t>
            </w:r>
          </w:p>
          <w:p w14:paraId="63A61F6E" w14:textId="77777777" w:rsidR="007E709D" w:rsidRPr="001B44CC" w:rsidRDefault="007E709D" w:rsidP="004D7C86">
            <w:pPr>
              <w:tabs>
                <w:tab w:val="left" w:pos="2295"/>
              </w:tabs>
              <w:jc w:val="right"/>
              <w:rPr>
                <w:b/>
                <w:bCs/>
                <w:i/>
                <w:iCs/>
              </w:rPr>
            </w:pPr>
            <w:r w:rsidRPr="001B44CC">
              <w:rPr>
                <w:b/>
                <w:bCs/>
                <w:i/>
                <w:iCs/>
              </w:rPr>
              <w:t>Din „____”  _____ 20_______</w:t>
            </w:r>
          </w:p>
          <w:p w14:paraId="7710A024" w14:textId="77777777" w:rsidR="007E709D" w:rsidRPr="001B44CC" w:rsidRDefault="007E709D" w:rsidP="007E709D">
            <w:pPr>
              <w:tabs>
                <w:tab w:val="left" w:pos="2295"/>
              </w:tabs>
              <w:jc w:val="both"/>
            </w:pPr>
          </w:p>
          <w:p w14:paraId="233A9594" w14:textId="77777777" w:rsidR="007E709D" w:rsidRPr="001B44CC" w:rsidRDefault="007E709D" w:rsidP="007E709D">
            <w:pPr>
              <w:tabs>
                <w:tab w:val="left" w:pos="2295"/>
              </w:tabs>
              <w:jc w:val="both"/>
            </w:pPr>
          </w:p>
          <w:p w14:paraId="19891DBE" w14:textId="77777777" w:rsidR="007E709D" w:rsidRPr="001B44CC" w:rsidRDefault="00C33344" w:rsidP="007E709D">
            <w:pPr>
              <w:tabs>
                <w:tab w:val="left" w:pos="2295"/>
              </w:tabs>
              <w:jc w:val="both"/>
              <w:rPr>
                <w:b/>
              </w:rPr>
            </w:pPr>
            <w:r w:rsidRPr="001B44CC">
              <w:rPr>
                <w:b/>
              </w:rPr>
              <w:t xml:space="preserve">       </w:t>
            </w:r>
            <w:r w:rsidR="007E709D" w:rsidRPr="001B44CC">
              <w:rPr>
                <w:b/>
              </w:rPr>
              <w:t>SPECIFICAŢII TEHNICE</w:t>
            </w:r>
          </w:p>
          <w:p w14:paraId="3C46C6BC" w14:textId="77777777" w:rsidR="007E709D" w:rsidRPr="001B44CC" w:rsidRDefault="007E709D" w:rsidP="007E709D">
            <w:pPr>
              <w:tabs>
                <w:tab w:val="left" w:pos="2295"/>
              </w:tabs>
              <w:jc w:val="both"/>
            </w:pPr>
          </w:p>
          <w:tbl>
            <w:tblPr>
              <w:tblW w:w="9530" w:type="dxa"/>
              <w:tblLayout w:type="fixed"/>
              <w:tblCellMar>
                <w:top w:w="15" w:type="dxa"/>
                <w:left w:w="15" w:type="dxa"/>
                <w:bottom w:w="15" w:type="dxa"/>
                <w:right w:w="15" w:type="dxa"/>
              </w:tblCellMar>
              <w:tblLook w:val="04A0" w:firstRow="1" w:lastRow="0" w:firstColumn="1" w:lastColumn="0" w:noHBand="0" w:noVBand="1"/>
            </w:tblPr>
            <w:tblGrid>
              <w:gridCol w:w="436"/>
              <w:gridCol w:w="2999"/>
              <w:gridCol w:w="709"/>
              <w:gridCol w:w="2268"/>
              <w:gridCol w:w="1842"/>
              <w:gridCol w:w="1276"/>
            </w:tblGrid>
            <w:tr w:rsidR="007E709D" w:rsidRPr="001B44CC" w14:paraId="49F0A33E" w14:textId="77777777" w:rsidTr="008B20BF">
              <w:tc>
                <w:tcPr>
                  <w:tcW w:w="43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242E36E" w14:textId="77777777" w:rsidR="007E709D" w:rsidRPr="001B44CC" w:rsidRDefault="007E709D" w:rsidP="001D1893">
                  <w:pPr>
                    <w:jc w:val="center"/>
                    <w:rPr>
                      <w:b/>
                      <w:bCs/>
                      <w:noProof w:val="0"/>
                    </w:rPr>
                  </w:pPr>
                  <w:r w:rsidRPr="001B44CC">
                    <w:rPr>
                      <w:b/>
                      <w:bCs/>
                      <w:noProof w:val="0"/>
                    </w:rPr>
                    <w:t>Nr.</w:t>
                  </w:r>
                </w:p>
              </w:tc>
              <w:tc>
                <w:tcPr>
                  <w:tcW w:w="299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B1BB13A" w14:textId="77777777" w:rsidR="007E709D" w:rsidRPr="001B44CC" w:rsidRDefault="007E709D" w:rsidP="001D1893">
                  <w:pPr>
                    <w:jc w:val="center"/>
                    <w:rPr>
                      <w:b/>
                      <w:bCs/>
                      <w:noProof w:val="0"/>
                    </w:rPr>
                  </w:pPr>
                  <w:r w:rsidRPr="001B44CC">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06AD5BD" w14:textId="77777777" w:rsidR="007E709D" w:rsidRPr="001B44CC" w:rsidRDefault="007E709D" w:rsidP="001D1893">
                  <w:pPr>
                    <w:jc w:val="center"/>
                    <w:rPr>
                      <w:b/>
                      <w:bCs/>
                      <w:noProof w:val="0"/>
                    </w:rPr>
                  </w:pPr>
                  <w:r w:rsidRPr="001B44CC">
                    <w:rPr>
                      <w:b/>
                      <w:bCs/>
                      <w:noProof w:val="0"/>
                    </w:rPr>
                    <w:t>Cod CPV</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tcPr>
                <w:p w14:paraId="046E9149" w14:textId="7FD18094" w:rsidR="007E709D" w:rsidRPr="001B44CC" w:rsidRDefault="007E709D" w:rsidP="001D1893">
                  <w:pPr>
                    <w:jc w:val="center"/>
                    <w:rPr>
                      <w:b/>
                      <w:bCs/>
                      <w:noProof w:val="0"/>
                    </w:rPr>
                  </w:pPr>
                  <w:r w:rsidRPr="001B44CC">
                    <w:rPr>
                      <w:b/>
                    </w:rPr>
                    <w:t>Specificarea tehnică deplină solicitată de către autoritatea contractantă</w:t>
                  </w:r>
                </w:p>
              </w:tc>
              <w:tc>
                <w:tcPr>
                  <w:tcW w:w="184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20C861B5" w14:textId="77777777" w:rsidR="007E709D" w:rsidRPr="001B44CC" w:rsidRDefault="007E709D" w:rsidP="001D1893">
                  <w:pPr>
                    <w:jc w:val="center"/>
                    <w:rPr>
                      <w:b/>
                    </w:rPr>
                  </w:pPr>
                  <w:r w:rsidRPr="001B44CC">
                    <w:rPr>
                      <w:b/>
                      <w:bCs/>
                      <w:noProof w:val="0"/>
                    </w:rPr>
                    <w:t xml:space="preserve">Specificarea tehnică </w:t>
                  </w:r>
                  <w:r w:rsidRPr="001B44CC">
                    <w:rPr>
                      <w:b/>
                    </w:rPr>
                    <w:t>deplină propusă de către ofertant</w:t>
                  </w:r>
                </w:p>
                <w:p w14:paraId="42591B78" w14:textId="77777777" w:rsidR="007E709D" w:rsidRPr="001B44CC" w:rsidRDefault="007E709D" w:rsidP="001D1893">
                  <w:pPr>
                    <w:jc w:val="center"/>
                    <w:rPr>
                      <w:b/>
                      <w:bCs/>
                      <w:noProof w:val="0"/>
                    </w:rPr>
                  </w:pPr>
                </w:p>
              </w:tc>
              <w:tc>
                <w:tcPr>
                  <w:tcW w:w="127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6F7FA5B4" w14:textId="77777777" w:rsidR="001223E6" w:rsidRPr="001B44CC" w:rsidRDefault="007E709D" w:rsidP="001D1893">
                  <w:pPr>
                    <w:jc w:val="center"/>
                    <w:rPr>
                      <w:b/>
                      <w:bCs/>
                      <w:noProof w:val="0"/>
                    </w:rPr>
                  </w:pPr>
                  <w:r w:rsidRPr="001B44CC">
                    <w:rPr>
                      <w:b/>
                      <w:bCs/>
                      <w:noProof w:val="0"/>
                    </w:rPr>
                    <w:t>Standarde de</w:t>
                  </w:r>
                </w:p>
                <w:p w14:paraId="0F04E5CD" w14:textId="77777777" w:rsidR="007E709D" w:rsidRPr="001B44CC" w:rsidRDefault="007E709D" w:rsidP="001D1893">
                  <w:pPr>
                    <w:jc w:val="center"/>
                    <w:rPr>
                      <w:b/>
                      <w:bCs/>
                      <w:noProof w:val="0"/>
                    </w:rPr>
                  </w:pPr>
                  <w:proofErr w:type="spellStart"/>
                  <w:r w:rsidRPr="001B44CC">
                    <w:rPr>
                      <w:b/>
                      <w:bCs/>
                      <w:noProof w:val="0"/>
                    </w:rPr>
                    <w:t>referinţă</w:t>
                  </w:r>
                  <w:proofErr w:type="spellEnd"/>
                </w:p>
              </w:tc>
            </w:tr>
            <w:tr w:rsidR="007E709D" w:rsidRPr="001B44CC" w14:paraId="30C0C7E2" w14:textId="77777777" w:rsidTr="008B20B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1B44CC" w:rsidRDefault="007E709D" w:rsidP="004D7C86">
                  <w:pPr>
                    <w:jc w:val="both"/>
                    <w:rPr>
                      <w:noProof w:val="0"/>
                    </w:rPr>
                  </w:pPr>
                  <w:r w:rsidRPr="001B44CC">
                    <w:rPr>
                      <w:noProof w:val="0"/>
                    </w:rPr>
                    <w:t>1</w:t>
                  </w:r>
                </w:p>
              </w:tc>
              <w:tc>
                <w:tcPr>
                  <w:tcW w:w="299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004A5EC9" w:rsidR="007E709D" w:rsidRPr="001B44CC" w:rsidRDefault="002304C1" w:rsidP="001D1893">
                  <w:pPr>
                    <w:jc w:val="center"/>
                    <w:rPr>
                      <w:noProof w:val="0"/>
                    </w:rPr>
                  </w:pPr>
                  <w:r w:rsidRPr="001B44CC">
                    <w:rPr>
                      <w:lang w:eastAsia="ru-RU"/>
                    </w:rPr>
                    <w:t>Lucrări de reparație a edificiului SCT Chişinău din str. Armenească, nr. 42B, mun. Chişinău</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233EA01C" w:rsidR="007E709D" w:rsidRPr="001B44CC" w:rsidRDefault="001D1893" w:rsidP="001D1893">
                  <w:pPr>
                    <w:tabs>
                      <w:tab w:val="left" w:pos="284"/>
                      <w:tab w:val="right" w:pos="426"/>
                    </w:tabs>
                    <w:jc w:val="center"/>
                    <w:rPr>
                      <w:noProof w:val="0"/>
                    </w:rPr>
                  </w:pPr>
                  <w:r w:rsidRPr="001B44CC">
                    <w:rPr>
                      <w:bCs/>
                      <w:lang w:eastAsia="ru-RU"/>
                    </w:rPr>
                    <w:t>45400000-1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3F1A63" w14:textId="77777777" w:rsidR="00A63E1C" w:rsidRPr="001B44CC" w:rsidRDefault="00A63E1C" w:rsidP="00A63E1C">
                  <w:pPr>
                    <w:tabs>
                      <w:tab w:val="left" w:pos="5103"/>
                      <w:tab w:val="left" w:pos="10348"/>
                    </w:tabs>
                    <w:jc w:val="center"/>
                    <w:rPr>
                      <w:bCs/>
                      <w:i/>
                      <w:iCs/>
                    </w:rPr>
                  </w:pPr>
                  <w:r w:rsidRPr="001B44CC">
                    <w:rPr>
                      <w:bCs/>
                      <w:lang w:eastAsia="ru-RU"/>
                    </w:rPr>
                    <w:t>Conform Caietului de sarcini și Formularului de deviz (</w:t>
                  </w:r>
                  <w:r w:rsidRPr="001B44CC">
                    <w:rPr>
                      <w:bCs/>
                      <w:i/>
                      <w:iCs/>
                      <w:u w:val="single"/>
                      <w:lang w:eastAsia="ru-RU"/>
                    </w:rPr>
                    <w:t>Anexa nr. 23</w:t>
                  </w:r>
                  <w:r w:rsidRPr="001B44CC">
                    <w:rPr>
                      <w:bCs/>
                      <w:i/>
                      <w:iCs/>
                    </w:rPr>
                    <w:t xml:space="preserve"> la</w:t>
                  </w:r>
                  <w:r w:rsidRPr="001B44CC">
                    <w:rPr>
                      <w:bCs/>
                      <w:i/>
                      <w:iCs/>
                      <w:noProof w:val="0"/>
                      <w:lang w:eastAsia="ru-RU"/>
                    </w:rPr>
                    <w:t xml:space="preserve"> Documentația standard</w:t>
                  </w:r>
                  <w:r w:rsidRPr="001B44CC">
                    <w:rPr>
                      <w:bCs/>
                      <w:i/>
                      <w:iCs/>
                    </w:rPr>
                    <w:t xml:space="preserve"> </w:t>
                  </w:r>
                  <w:r w:rsidRPr="001B44CC">
                    <w:rPr>
                      <w:bCs/>
                      <w:i/>
                      <w:iCs/>
                      <w:noProof w:val="0"/>
                      <w:lang w:eastAsia="ru-RU"/>
                    </w:rPr>
                    <w:t>aprobată prin Ordinul</w:t>
                  </w:r>
                </w:p>
                <w:p w14:paraId="5990E114" w14:textId="36E43789" w:rsidR="007E709D" w:rsidRPr="001B44CC" w:rsidRDefault="00A63E1C" w:rsidP="00A63E1C">
                  <w:pPr>
                    <w:jc w:val="center"/>
                    <w:rPr>
                      <w:noProof w:val="0"/>
                    </w:rPr>
                  </w:pPr>
                  <w:r w:rsidRPr="001B44CC">
                    <w:rPr>
                      <w:bCs/>
                      <w:i/>
                      <w:iCs/>
                      <w:noProof w:val="0"/>
                      <w:lang w:eastAsia="ru-RU"/>
                    </w:rPr>
                    <w:t xml:space="preserve">Ministrului </w:t>
                  </w:r>
                  <w:proofErr w:type="spellStart"/>
                  <w:r w:rsidRPr="001B44CC">
                    <w:rPr>
                      <w:bCs/>
                      <w:i/>
                      <w:iCs/>
                      <w:noProof w:val="0"/>
                      <w:lang w:eastAsia="ru-RU"/>
                    </w:rPr>
                    <w:t>Finanţelor</w:t>
                  </w:r>
                  <w:proofErr w:type="spellEnd"/>
                  <w:r w:rsidRPr="001B44CC">
                    <w:rPr>
                      <w:bCs/>
                      <w:i/>
                      <w:iCs/>
                    </w:rPr>
                    <w:t xml:space="preserve"> </w:t>
                  </w:r>
                  <w:r w:rsidRPr="001B44CC">
                    <w:rPr>
                      <w:bCs/>
                      <w:i/>
                      <w:iCs/>
                      <w:noProof w:val="0"/>
                      <w:lang w:eastAsia="ru-RU"/>
                    </w:rPr>
                    <w:t>nr. 69 din 7 mai 2021</w:t>
                  </w:r>
                  <w:r w:rsidRPr="001B44CC">
                    <w:rPr>
                      <w:bCs/>
                      <w:lang w:eastAsia="ru-RU"/>
                    </w:rPr>
                    <w:t>)</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1B44CC" w:rsidRDefault="007E709D" w:rsidP="001D1893">
                  <w:pPr>
                    <w:jc w:val="both"/>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1B44CC" w:rsidRDefault="007E709D" w:rsidP="001D1893">
                  <w:pPr>
                    <w:jc w:val="both"/>
                    <w:rPr>
                      <w:noProof w:val="0"/>
                    </w:rPr>
                  </w:pPr>
                </w:p>
              </w:tc>
            </w:tr>
            <w:tr w:rsidR="007E709D" w:rsidRPr="001B44CC" w14:paraId="49FDA97A" w14:textId="77777777" w:rsidTr="008B20B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1B44CC" w:rsidRDefault="007E709D" w:rsidP="004D7C86">
                  <w:pPr>
                    <w:jc w:val="both"/>
                    <w:rPr>
                      <w:noProof w:val="0"/>
                    </w:rPr>
                  </w:pPr>
                </w:p>
              </w:tc>
              <w:tc>
                <w:tcPr>
                  <w:tcW w:w="29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1B44CC" w:rsidRDefault="007E709D" w:rsidP="004D7C86">
                  <w:pPr>
                    <w:jc w:val="both"/>
                    <w:rPr>
                      <w:noProof w:val="0"/>
                    </w:rPr>
                  </w:pPr>
                  <w:r w:rsidRPr="001B44CC">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1B44CC"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1B44CC"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1B44CC" w:rsidRDefault="007E709D" w:rsidP="004D7C86">
                  <w:pPr>
                    <w:jc w:val="both"/>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1B44CC" w:rsidRDefault="007E709D" w:rsidP="004D7C86">
                  <w:pPr>
                    <w:jc w:val="both"/>
                    <w:rPr>
                      <w:noProof w:val="0"/>
                    </w:rPr>
                  </w:pPr>
                </w:p>
              </w:tc>
            </w:tr>
            <w:tr w:rsidR="0070327F" w:rsidRPr="001B44CC" w14:paraId="0BADA6D4" w14:textId="77777777" w:rsidTr="00F71F11">
              <w:tc>
                <w:tcPr>
                  <w:tcW w:w="9530" w:type="dxa"/>
                  <w:gridSpan w:val="6"/>
                  <w:tcBorders>
                    <w:top w:val="single" w:sz="6" w:space="0" w:color="000000"/>
                    <w:left w:val="nil"/>
                    <w:bottom w:val="nil"/>
                    <w:right w:val="nil"/>
                  </w:tcBorders>
                </w:tcPr>
                <w:p w14:paraId="1E3F51C0" w14:textId="77777777" w:rsidR="0070327F" w:rsidRPr="001B44CC" w:rsidRDefault="0070327F" w:rsidP="004D7C86">
                  <w:pPr>
                    <w:jc w:val="both"/>
                    <w:rPr>
                      <w:noProof w:val="0"/>
                    </w:rPr>
                  </w:pPr>
                </w:p>
                <w:p w14:paraId="517D072D" w14:textId="77777777" w:rsidR="0070327F" w:rsidRPr="001B44CC" w:rsidRDefault="0070327F" w:rsidP="0070327F">
                  <w:pPr>
                    <w:jc w:val="center"/>
                    <w:rPr>
                      <w:b/>
                      <w:bCs/>
                      <w:noProof w:val="0"/>
                    </w:rPr>
                  </w:pPr>
                  <w:r w:rsidRPr="001B44CC">
                    <w:rPr>
                      <w:b/>
                      <w:bCs/>
                      <w:noProof w:val="0"/>
                    </w:rPr>
                    <w:t>SEMNĂTURILE PĂRŢILOR</w:t>
                  </w:r>
                </w:p>
                <w:p w14:paraId="2D64B62D" w14:textId="4AFC70B7" w:rsidR="0070327F" w:rsidRPr="001B44CC" w:rsidRDefault="0070327F" w:rsidP="0070327F">
                  <w:pPr>
                    <w:jc w:val="center"/>
                    <w:rPr>
                      <w:noProof w:val="0"/>
                      <w:sz w:val="12"/>
                      <w:szCs w:val="12"/>
                    </w:rPr>
                  </w:pPr>
                </w:p>
              </w:tc>
            </w:tr>
            <w:tr w:rsidR="0070327F" w:rsidRPr="001B44CC" w14:paraId="23344E58" w14:textId="77777777" w:rsidTr="00F71F11">
              <w:tc>
                <w:tcPr>
                  <w:tcW w:w="9530" w:type="dxa"/>
                  <w:gridSpan w:val="6"/>
                  <w:tcBorders>
                    <w:top w:val="nil"/>
                    <w:left w:val="nil"/>
                    <w:bottom w:val="nil"/>
                    <w:right w:val="nil"/>
                  </w:tcBorders>
                  <w:tcMar>
                    <w:top w:w="24" w:type="dxa"/>
                    <w:left w:w="48" w:type="dxa"/>
                    <w:bottom w:w="24" w:type="dxa"/>
                    <w:right w:w="48" w:type="dxa"/>
                  </w:tcMar>
                  <w:hideMark/>
                </w:tcPr>
                <w:p w14:paraId="4B22F345" w14:textId="479C01D6" w:rsidR="0070327F" w:rsidRPr="001B44CC" w:rsidRDefault="0070327F" w:rsidP="007E709D">
                  <w:pPr>
                    <w:rPr>
                      <w:noProof w:val="0"/>
                    </w:rPr>
                  </w:pPr>
                  <w:r w:rsidRPr="001B44CC">
                    <w:rPr>
                      <w:b/>
                      <w:bCs/>
                      <w:noProof w:val="0"/>
                    </w:rPr>
                    <w:t xml:space="preserve">                         ANTREPRENORUL                               BENEFICIAR</w:t>
                  </w:r>
                </w:p>
                <w:p w14:paraId="16DB761C" w14:textId="77777777" w:rsidR="0070327F" w:rsidRPr="001B44CC" w:rsidRDefault="0070327F" w:rsidP="004D7C86">
                  <w:pPr>
                    <w:ind w:firstLine="567"/>
                    <w:jc w:val="both"/>
                    <w:rPr>
                      <w:noProof w:val="0"/>
                    </w:rPr>
                  </w:pPr>
                  <w:r w:rsidRPr="001B44CC">
                    <w:rPr>
                      <w:noProof w:val="0"/>
                    </w:rPr>
                    <w:t> </w:t>
                  </w:r>
                </w:p>
                <w:p w14:paraId="7C4ED40E" w14:textId="77777777" w:rsidR="0070327F" w:rsidRPr="001B44CC" w:rsidRDefault="0070327F" w:rsidP="007E709D">
                  <w:pPr>
                    <w:rPr>
                      <w:noProof w:val="0"/>
                    </w:rPr>
                  </w:pPr>
                </w:p>
                <w:p w14:paraId="772A0CA7" w14:textId="77777777" w:rsidR="0070327F" w:rsidRPr="001B44CC" w:rsidRDefault="0070327F" w:rsidP="003E7B03">
                  <w:pPr>
                    <w:jc w:val="both"/>
                    <w:rPr>
                      <w:noProof w:val="0"/>
                    </w:rPr>
                  </w:pPr>
                </w:p>
              </w:tc>
            </w:tr>
          </w:tbl>
          <w:p w14:paraId="3EFB5ACB" w14:textId="77777777" w:rsidR="00385C85" w:rsidRPr="001B44CC" w:rsidRDefault="00385C85" w:rsidP="00196AB4">
            <w:pPr>
              <w:tabs>
                <w:tab w:val="left" w:pos="2295"/>
              </w:tabs>
              <w:jc w:val="both"/>
            </w:pPr>
          </w:p>
          <w:p w14:paraId="3DCD8166" w14:textId="77777777" w:rsidR="008B20BF" w:rsidRPr="001B44CC" w:rsidRDefault="008B20BF" w:rsidP="004D7C86">
            <w:pPr>
              <w:jc w:val="right"/>
              <w:rPr>
                <w:b/>
                <w:bCs/>
                <w:i/>
                <w:iCs/>
                <w:noProof w:val="0"/>
              </w:rPr>
            </w:pPr>
          </w:p>
          <w:p w14:paraId="2D24A2C2" w14:textId="77777777" w:rsidR="00A63E1C" w:rsidRPr="001B44CC" w:rsidRDefault="00A63E1C" w:rsidP="004D7C86">
            <w:pPr>
              <w:jc w:val="right"/>
              <w:rPr>
                <w:b/>
                <w:bCs/>
                <w:i/>
                <w:iCs/>
                <w:noProof w:val="0"/>
              </w:rPr>
            </w:pPr>
          </w:p>
          <w:p w14:paraId="0C65B25D" w14:textId="77777777" w:rsidR="00A63E1C" w:rsidRPr="001B44CC" w:rsidRDefault="00A63E1C" w:rsidP="004D7C86">
            <w:pPr>
              <w:jc w:val="right"/>
              <w:rPr>
                <w:b/>
                <w:bCs/>
                <w:i/>
                <w:iCs/>
                <w:noProof w:val="0"/>
              </w:rPr>
            </w:pPr>
          </w:p>
          <w:p w14:paraId="044A6B42" w14:textId="77777777" w:rsidR="00A63E1C" w:rsidRPr="001B44CC" w:rsidRDefault="00A63E1C" w:rsidP="004D7C86">
            <w:pPr>
              <w:jc w:val="right"/>
              <w:rPr>
                <w:b/>
                <w:bCs/>
                <w:i/>
                <w:iCs/>
                <w:noProof w:val="0"/>
              </w:rPr>
            </w:pPr>
          </w:p>
          <w:p w14:paraId="73D63308" w14:textId="77777777" w:rsidR="00A63E1C" w:rsidRPr="001B44CC" w:rsidRDefault="00A63E1C" w:rsidP="004D7C86">
            <w:pPr>
              <w:jc w:val="right"/>
              <w:rPr>
                <w:b/>
                <w:bCs/>
                <w:i/>
                <w:iCs/>
                <w:noProof w:val="0"/>
              </w:rPr>
            </w:pPr>
          </w:p>
          <w:p w14:paraId="2B4DBC33" w14:textId="77777777" w:rsidR="00A63E1C" w:rsidRPr="001B44CC" w:rsidRDefault="00A63E1C" w:rsidP="004D7C86">
            <w:pPr>
              <w:jc w:val="right"/>
              <w:rPr>
                <w:b/>
                <w:bCs/>
                <w:i/>
                <w:iCs/>
                <w:noProof w:val="0"/>
              </w:rPr>
            </w:pPr>
          </w:p>
          <w:p w14:paraId="23E74BE4" w14:textId="77777777" w:rsidR="00A63E1C" w:rsidRPr="001B44CC" w:rsidRDefault="00A63E1C" w:rsidP="004D7C86">
            <w:pPr>
              <w:jc w:val="right"/>
              <w:rPr>
                <w:b/>
                <w:bCs/>
                <w:i/>
                <w:iCs/>
                <w:noProof w:val="0"/>
              </w:rPr>
            </w:pPr>
          </w:p>
          <w:p w14:paraId="5C1C9C31" w14:textId="77777777" w:rsidR="00A63E1C" w:rsidRPr="001B44CC" w:rsidRDefault="00A63E1C" w:rsidP="004D7C86">
            <w:pPr>
              <w:jc w:val="right"/>
              <w:rPr>
                <w:b/>
                <w:bCs/>
                <w:i/>
                <w:iCs/>
                <w:noProof w:val="0"/>
              </w:rPr>
            </w:pPr>
          </w:p>
          <w:p w14:paraId="46F92786" w14:textId="77777777" w:rsidR="00A63E1C" w:rsidRPr="001B44CC" w:rsidRDefault="00A63E1C" w:rsidP="004D7C86">
            <w:pPr>
              <w:jc w:val="right"/>
              <w:rPr>
                <w:b/>
                <w:bCs/>
                <w:i/>
                <w:iCs/>
                <w:noProof w:val="0"/>
              </w:rPr>
            </w:pPr>
          </w:p>
          <w:p w14:paraId="2025FA59" w14:textId="77777777" w:rsidR="00A63E1C" w:rsidRPr="001B44CC" w:rsidRDefault="00A63E1C" w:rsidP="004D7C86">
            <w:pPr>
              <w:jc w:val="right"/>
              <w:rPr>
                <w:b/>
                <w:bCs/>
                <w:i/>
                <w:iCs/>
                <w:noProof w:val="0"/>
              </w:rPr>
            </w:pPr>
          </w:p>
          <w:p w14:paraId="234B2CF8" w14:textId="77777777" w:rsidR="00A63E1C" w:rsidRPr="001B44CC" w:rsidRDefault="00A63E1C" w:rsidP="004D7C86">
            <w:pPr>
              <w:jc w:val="right"/>
              <w:rPr>
                <w:b/>
                <w:bCs/>
                <w:i/>
                <w:iCs/>
                <w:noProof w:val="0"/>
              </w:rPr>
            </w:pPr>
          </w:p>
          <w:p w14:paraId="70BCD799" w14:textId="77777777" w:rsidR="00A63E1C" w:rsidRPr="001B44CC" w:rsidRDefault="00A63E1C" w:rsidP="004D7C86">
            <w:pPr>
              <w:jc w:val="right"/>
              <w:rPr>
                <w:b/>
                <w:bCs/>
                <w:i/>
                <w:iCs/>
                <w:noProof w:val="0"/>
              </w:rPr>
            </w:pPr>
          </w:p>
          <w:p w14:paraId="248E16F5" w14:textId="77777777" w:rsidR="00A63E1C" w:rsidRPr="001B44CC" w:rsidRDefault="00A63E1C" w:rsidP="004D7C86">
            <w:pPr>
              <w:jc w:val="right"/>
              <w:rPr>
                <w:b/>
                <w:bCs/>
                <w:i/>
                <w:iCs/>
                <w:noProof w:val="0"/>
              </w:rPr>
            </w:pPr>
          </w:p>
          <w:p w14:paraId="59703C41" w14:textId="77777777" w:rsidR="00A63E1C" w:rsidRPr="001B44CC" w:rsidRDefault="00A63E1C" w:rsidP="004D7C86">
            <w:pPr>
              <w:jc w:val="right"/>
              <w:rPr>
                <w:b/>
                <w:bCs/>
                <w:i/>
                <w:iCs/>
                <w:noProof w:val="0"/>
              </w:rPr>
            </w:pPr>
          </w:p>
          <w:p w14:paraId="28391305" w14:textId="77777777" w:rsidR="00A63E1C" w:rsidRPr="001B44CC" w:rsidRDefault="00A63E1C" w:rsidP="004D7C86">
            <w:pPr>
              <w:jc w:val="right"/>
              <w:rPr>
                <w:b/>
                <w:bCs/>
                <w:i/>
                <w:iCs/>
                <w:noProof w:val="0"/>
              </w:rPr>
            </w:pPr>
          </w:p>
          <w:p w14:paraId="542B722D" w14:textId="77777777" w:rsidR="00A63E1C" w:rsidRPr="001B44CC" w:rsidRDefault="00A63E1C" w:rsidP="004D7C86">
            <w:pPr>
              <w:jc w:val="right"/>
              <w:rPr>
                <w:b/>
                <w:bCs/>
                <w:i/>
                <w:iCs/>
                <w:noProof w:val="0"/>
              </w:rPr>
            </w:pPr>
          </w:p>
          <w:p w14:paraId="0F8D4E2F" w14:textId="77777777" w:rsidR="00A63E1C" w:rsidRPr="001B44CC" w:rsidRDefault="00A63E1C" w:rsidP="004D7C86">
            <w:pPr>
              <w:jc w:val="right"/>
              <w:rPr>
                <w:b/>
                <w:bCs/>
                <w:i/>
                <w:iCs/>
                <w:noProof w:val="0"/>
              </w:rPr>
            </w:pPr>
          </w:p>
          <w:p w14:paraId="1B016BC6" w14:textId="77777777" w:rsidR="00A63E1C" w:rsidRPr="001B44CC" w:rsidRDefault="00A63E1C" w:rsidP="004D7C86">
            <w:pPr>
              <w:jc w:val="right"/>
              <w:rPr>
                <w:b/>
                <w:bCs/>
                <w:i/>
                <w:iCs/>
                <w:noProof w:val="0"/>
              </w:rPr>
            </w:pPr>
          </w:p>
          <w:p w14:paraId="5D06BBCA" w14:textId="77777777" w:rsidR="00A63E1C" w:rsidRPr="001B44CC" w:rsidRDefault="00A63E1C" w:rsidP="004D7C86">
            <w:pPr>
              <w:jc w:val="right"/>
              <w:rPr>
                <w:b/>
                <w:bCs/>
                <w:i/>
                <w:iCs/>
                <w:noProof w:val="0"/>
              </w:rPr>
            </w:pPr>
          </w:p>
          <w:p w14:paraId="6BF0017E" w14:textId="77777777" w:rsidR="00A63E1C" w:rsidRPr="001B44CC" w:rsidRDefault="00A63E1C" w:rsidP="004D7C86">
            <w:pPr>
              <w:jc w:val="right"/>
              <w:rPr>
                <w:b/>
                <w:bCs/>
                <w:i/>
                <w:iCs/>
                <w:noProof w:val="0"/>
              </w:rPr>
            </w:pPr>
          </w:p>
          <w:p w14:paraId="5CCE776F" w14:textId="77777777" w:rsidR="00A63E1C" w:rsidRPr="001B44CC" w:rsidRDefault="00A63E1C" w:rsidP="004D7C86">
            <w:pPr>
              <w:jc w:val="right"/>
              <w:rPr>
                <w:b/>
                <w:bCs/>
                <w:i/>
                <w:iCs/>
                <w:noProof w:val="0"/>
              </w:rPr>
            </w:pPr>
          </w:p>
          <w:p w14:paraId="6AD4102B" w14:textId="77777777" w:rsidR="00A63E1C" w:rsidRPr="001B44CC" w:rsidRDefault="00A63E1C" w:rsidP="004D7C86">
            <w:pPr>
              <w:jc w:val="right"/>
              <w:rPr>
                <w:b/>
                <w:bCs/>
                <w:i/>
                <w:iCs/>
                <w:noProof w:val="0"/>
              </w:rPr>
            </w:pPr>
          </w:p>
          <w:p w14:paraId="31B82B67" w14:textId="77777777" w:rsidR="00A63E1C" w:rsidRPr="001B44CC" w:rsidRDefault="00A63E1C" w:rsidP="004D7C86">
            <w:pPr>
              <w:jc w:val="right"/>
              <w:rPr>
                <w:b/>
                <w:bCs/>
                <w:i/>
                <w:iCs/>
                <w:noProof w:val="0"/>
              </w:rPr>
            </w:pPr>
          </w:p>
          <w:p w14:paraId="3E131792" w14:textId="77777777" w:rsidR="00A63E1C" w:rsidRPr="001B44CC" w:rsidRDefault="00A63E1C" w:rsidP="004D7C86">
            <w:pPr>
              <w:jc w:val="right"/>
              <w:rPr>
                <w:b/>
                <w:bCs/>
                <w:i/>
                <w:iCs/>
                <w:noProof w:val="0"/>
              </w:rPr>
            </w:pPr>
          </w:p>
          <w:p w14:paraId="1C0719E3" w14:textId="77777777" w:rsidR="00A63E1C" w:rsidRPr="001B44CC" w:rsidRDefault="00A63E1C" w:rsidP="004D7C86">
            <w:pPr>
              <w:jc w:val="right"/>
              <w:rPr>
                <w:b/>
                <w:bCs/>
                <w:i/>
                <w:iCs/>
                <w:noProof w:val="0"/>
              </w:rPr>
            </w:pPr>
          </w:p>
          <w:p w14:paraId="50FC03FB" w14:textId="77777777" w:rsidR="00A63E1C" w:rsidRPr="001B44CC" w:rsidRDefault="00A63E1C" w:rsidP="004D7C86">
            <w:pPr>
              <w:jc w:val="right"/>
              <w:rPr>
                <w:b/>
                <w:bCs/>
                <w:i/>
                <w:iCs/>
                <w:noProof w:val="0"/>
              </w:rPr>
            </w:pPr>
          </w:p>
          <w:p w14:paraId="23EE9EF3" w14:textId="5778D123" w:rsidR="00803E7E" w:rsidRPr="001B44CC" w:rsidRDefault="00803E7E" w:rsidP="004D7C86">
            <w:pPr>
              <w:jc w:val="right"/>
              <w:rPr>
                <w:b/>
                <w:bCs/>
                <w:i/>
                <w:iCs/>
                <w:noProof w:val="0"/>
              </w:rPr>
            </w:pPr>
            <w:r w:rsidRPr="001B44CC">
              <w:rPr>
                <w:b/>
                <w:bCs/>
                <w:i/>
                <w:iCs/>
                <w:noProof w:val="0"/>
              </w:rPr>
              <w:t>Anexa nr.</w:t>
            </w:r>
            <w:r w:rsidR="00FF5CB2" w:rsidRPr="001B44CC">
              <w:rPr>
                <w:b/>
                <w:bCs/>
                <w:i/>
                <w:iCs/>
                <w:noProof w:val="0"/>
              </w:rPr>
              <w:t xml:space="preserve"> </w:t>
            </w:r>
            <w:r w:rsidR="004D7C86" w:rsidRPr="001B44CC">
              <w:rPr>
                <w:b/>
                <w:bCs/>
                <w:i/>
                <w:iCs/>
                <w:noProof w:val="0"/>
              </w:rPr>
              <w:t>2</w:t>
            </w:r>
          </w:p>
          <w:p w14:paraId="0DB1B9B5" w14:textId="77777777" w:rsidR="0070327F" w:rsidRPr="001B44CC" w:rsidRDefault="0070327F" w:rsidP="0070327F">
            <w:pPr>
              <w:tabs>
                <w:tab w:val="left" w:pos="2295"/>
              </w:tabs>
              <w:jc w:val="right"/>
              <w:rPr>
                <w:b/>
                <w:bCs/>
                <w:i/>
                <w:iCs/>
              </w:rPr>
            </w:pPr>
            <w:r w:rsidRPr="001B44CC">
              <w:rPr>
                <w:b/>
                <w:bCs/>
                <w:i/>
                <w:iCs/>
              </w:rPr>
              <w:t>la Contractul nr. ___________</w:t>
            </w:r>
          </w:p>
          <w:p w14:paraId="762E0947" w14:textId="77777777" w:rsidR="0070327F" w:rsidRPr="001B44CC" w:rsidRDefault="0070327F" w:rsidP="0070327F">
            <w:pPr>
              <w:tabs>
                <w:tab w:val="left" w:pos="2295"/>
              </w:tabs>
              <w:jc w:val="right"/>
              <w:rPr>
                <w:b/>
                <w:bCs/>
                <w:i/>
                <w:iCs/>
              </w:rPr>
            </w:pPr>
            <w:r w:rsidRPr="001B44CC">
              <w:rPr>
                <w:b/>
                <w:bCs/>
                <w:i/>
                <w:iCs/>
              </w:rPr>
              <w:t>Din „____”  _____ 20_______</w:t>
            </w:r>
          </w:p>
          <w:p w14:paraId="6B954B68" w14:textId="008538E4" w:rsidR="004D7C86" w:rsidRPr="001B44CC" w:rsidRDefault="004D7C86" w:rsidP="006A7C1C">
            <w:pPr>
              <w:keepNext/>
              <w:keepLines/>
              <w:spacing w:before="200"/>
              <w:jc w:val="both"/>
              <w:outlineLvl w:val="2"/>
              <w:rPr>
                <w:noProof w:val="0"/>
              </w:rPr>
            </w:pPr>
          </w:p>
          <w:p w14:paraId="5589590D" w14:textId="728D04DD" w:rsidR="00803E7E" w:rsidRPr="001B44CC" w:rsidRDefault="00803E7E" w:rsidP="0070327F">
            <w:pPr>
              <w:ind w:firstLine="567"/>
              <w:jc w:val="both"/>
              <w:rPr>
                <w:noProof w:val="0"/>
              </w:rPr>
            </w:pPr>
            <w:r w:rsidRPr="001B44CC">
              <w:rPr>
                <w:b/>
                <w:noProof w:val="0"/>
              </w:rPr>
              <w:t>SPECIFICAŢII DE PREŢ</w:t>
            </w:r>
          </w:p>
          <w:p w14:paraId="08641A62" w14:textId="77777777" w:rsidR="00385C85" w:rsidRPr="001B44CC" w:rsidRDefault="00385C85" w:rsidP="00196AB4">
            <w:pPr>
              <w:tabs>
                <w:tab w:val="left" w:pos="2295"/>
              </w:tabs>
              <w:jc w:val="both"/>
            </w:pPr>
          </w:p>
          <w:tbl>
            <w:tblPr>
              <w:tblpPr w:leftFromText="141" w:rightFromText="141" w:vertAnchor="text" w:horzAnchor="margin" w:tblpXSpec="center" w:tblpY="-62"/>
              <w:tblOverlap w:val="never"/>
              <w:tblW w:w="9631"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708"/>
              <w:gridCol w:w="993"/>
              <w:gridCol w:w="992"/>
              <w:gridCol w:w="992"/>
              <w:gridCol w:w="992"/>
              <w:gridCol w:w="2268"/>
            </w:tblGrid>
            <w:tr w:rsidR="0070327F" w:rsidRPr="001B44CC" w14:paraId="0AF33F55" w14:textId="77777777" w:rsidTr="00B7686D">
              <w:tc>
                <w:tcPr>
                  <w:tcW w:w="4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1F0719F" w14:textId="16AC4FA3" w:rsidR="0070327F" w:rsidRPr="001B44CC" w:rsidRDefault="0070327F" w:rsidP="00C46268">
                  <w:pPr>
                    <w:jc w:val="both"/>
                    <w:rPr>
                      <w:b/>
                      <w:bCs/>
                      <w:noProof w:val="0"/>
                    </w:rPr>
                  </w:pPr>
                  <w:r w:rsidRPr="001B44CC">
                    <w:rPr>
                      <w:b/>
                      <w:bCs/>
                      <w:noProof w:val="0"/>
                    </w:rPr>
                    <w:t>Nr</w:t>
                  </w:r>
                  <w:r w:rsidR="00C46268" w:rsidRPr="001B44CC">
                    <w:rPr>
                      <w:b/>
                      <w:bCs/>
                      <w:noProof w:val="0"/>
                    </w:rPr>
                    <w:t xml:space="preserve"> d/o</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043828F" w14:textId="77777777" w:rsidR="0070327F" w:rsidRPr="001B44CC" w:rsidRDefault="0070327F" w:rsidP="00C46268">
                  <w:pPr>
                    <w:tabs>
                      <w:tab w:val="left" w:pos="235"/>
                      <w:tab w:val="left" w:pos="378"/>
                    </w:tabs>
                    <w:jc w:val="center"/>
                    <w:rPr>
                      <w:b/>
                      <w:bCs/>
                      <w:noProof w:val="0"/>
                    </w:rPr>
                  </w:pPr>
                  <w:r w:rsidRPr="001B44CC">
                    <w:rPr>
                      <w:b/>
                      <w:bCs/>
                      <w:noProof w:val="0"/>
                    </w:rPr>
                    <w:t xml:space="preserve">          Denumirea</w:t>
                  </w:r>
                </w:p>
                <w:p w14:paraId="38F4585B" w14:textId="77777777" w:rsidR="0070327F" w:rsidRPr="001B44CC" w:rsidRDefault="0070327F" w:rsidP="00C46268">
                  <w:pPr>
                    <w:tabs>
                      <w:tab w:val="left" w:pos="235"/>
                      <w:tab w:val="left" w:pos="378"/>
                    </w:tabs>
                    <w:jc w:val="center"/>
                    <w:rPr>
                      <w:b/>
                      <w:bCs/>
                      <w:noProof w:val="0"/>
                    </w:rPr>
                  </w:pPr>
                  <w:r w:rsidRPr="001B44CC">
                    <w:rPr>
                      <w:b/>
                      <w:bCs/>
                      <w:noProof w:val="0"/>
                    </w:rPr>
                    <w:t xml:space="preserve">          lucrărilor</w:t>
                  </w:r>
                </w:p>
                <w:p w14:paraId="10EE7293" w14:textId="77777777" w:rsidR="0070327F" w:rsidRPr="001B44CC" w:rsidRDefault="0070327F" w:rsidP="00C46268">
                  <w:pPr>
                    <w:tabs>
                      <w:tab w:val="left" w:pos="369"/>
                    </w:tabs>
                    <w:jc w:val="center"/>
                    <w:rPr>
                      <w:b/>
                      <w:bCs/>
                      <w:noProof w:val="0"/>
                    </w:rPr>
                  </w:pPr>
                </w:p>
              </w:tc>
              <w:tc>
                <w:tcPr>
                  <w:tcW w:w="7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26AE1A9D" w14:textId="77777777" w:rsidR="0070327F" w:rsidRPr="001B44CC" w:rsidRDefault="0070327F" w:rsidP="00C46268">
                  <w:pPr>
                    <w:jc w:val="both"/>
                    <w:rPr>
                      <w:b/>
                      <w:bCs/>
                      <w:noProof w:val="0"/>
                    </w:rPr>
                  </w:pPr>
                  <w:r w:rsidRPr="001B44CC">
                    <w:rPr>
                      <w:b/>
                      <w:bCs/>
                      <w:noProof w:val="0"/>
                    </w:rPr>
                    <w:t>Cod CPV</w:t>
                  </w:r>
                </w:p>
              </w:tc>
              <w:tc>
                <w:tcPr>
                  <w:tcW w:w="99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03FCF22" w14:textId="77777777" w:rsidR="0070327F" w:rsidRPr="001B44CC" w:rsidRDefault="0070327F" w:rsidP="00C46268">
                  <w:pPr>
                    <w:jc w:val="center"/>
                    <w:rPr>
                      <w:b/>
                      <w:bCs/>
                      <w:noProof w:val="0"/>
                    </w:rPr>
                  </w:pPr>
                  <w:r w:rsidRPr="001B44CC">
                    <w:rPr>
                      <w:b/>
                      <w:bCs/>
                      <w:noProof w:val="0"/>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F439056" w14:textId="77777777" w:rsidR="009B5B39" w:rsidRPr="001B44CC" w:rsidRDefault="0070327F" w:rsidP="00B7686D">
                  <w:pPr>
                    <w:jc w:val="center"/>
                    <w:rPr>
                      <w:b/>
                      <w:bCs/>
                      <w:noProof w:val="0"/>
                    </w:rPr>
                  </w:pPr>
                  <w:proofErr w:type="spellStart"/>
                  <w:r w:rsidRPr="001B44CC">
                    <w:rPr>
                      <w:b/>
                      <w:bCs/>
                      <w:noProof w:val="0"/>
                    </w:rPr>
                    <w:t>Cantita</w:t>
                  </w:r>
                  <w:proofErr w:type="spellEnd"/>
                </w:p>
                <w:p w14:paraId="2AF9F384" w14:textId="6640CE9F" w:rsidR="0070327F" w:rsidRPr="001B44CC" w:rsidRDefault="0070327F" w:rsidP="00B7686D">
                  <w:pPr>
                    <w:jc w:val="center"/>
                    <w:rPr>
                      <w:b/>
                      <w:bCs/>
                      <w:noProof w:val="0"/>
                    </w:rPr>
                  </w:pPr>
                  <w:r w:rsidRPr="001B44CC">
                    <w:rPr>
                      <w:b/>
                      <w:bCs/>
                      <w:noProof w:val="0"/>
                    </w:rPr>
                    <w:t>tea</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1FFD037" w14:textId="468D14EB" w:rsidR="0070327F" w:rsidRPr="001B44CC" w:rsidRDefault="0070327F" w:rsidP="00C46268">
                  <w:pPr>
                    <w:jc w:val="center"/>
                    <w:rPr>
                      <w:b/>
                      <w:bCs/>
                      <w:noProof w:val="0"/>
                    </w:rPr>
                  </w:pPr>
                  <w:proofErr w:type="spellStart"/>
                  <w:r w:rsidRPr="001B44CC">
                    <w:rPr>
                      <w:b/>
                      <w:bCs/>
                      <w:noProof w:val="0"/>
                    </w:rPr>
                    <w:t>Preţul</w:t>
                  </w:r>
                  <w:proofErr w:type="spellEnd"/>
                  <w:r w:rsidRPr="001B44CC">
                    <w:rPr>
                      <w:b/>
                      <w:bCs/>
                      <w:noProof w:val="0"/>
                    </w:rPr>
                    <w:t xml:space="preserve"> unitar </w:t>
                  </w:r>
                  <w:r w:rsidR="00C46268" w:rsidRPr="001B44CC">
                    <w:rPr>
                      <w:b/>
                      <w:bCs/>
                      <w:noProof w:val="0"/>
                    </w:rPr>
                    <w:t>i</w:t>
                  </w:r>
                  <w:r w:rsidRPr="001B44CC">
                    <w:rPr>
                      <w:b/>
                      <w:bCs/>
                      <w:noProof w:val="0"/>
                    </w:rPr>
                    <w:t>nclusiv TVA</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DE3BE39" w14:textId="32BF0326" w:rsidR="0070327F" w:rsidRPr="001B44CC" w:rsidRDefault="0070327F" w:rsidP="00C46268">
                  <w:pPr>
                    <w:jc w:val="center"/>
                    <w:rPr>
                      <w:b/>
                      <w:bCs/>
                      <w:noProof w:val="0"/>
                    </w:rPr>
                  </w:pPr>
                  <w:r w:rsidRPr="001B44CC">
                    <w:rPr>
                      <w:b/>
                      <w:bCs/>
                      <w:noProof w:val="0"/>
                    </w:rPr>
                    <w:t>Suma</w:t>
                  </w:r>
                  <w:r w:rsidR="00C46268" w:rsidRPr="001B44CC">
                    <w:rPr>
                      <w:b/>
                      <w:bCs/>
                      <w:noProof w:val="0"/>
                    </w:rPr>
                    <w:t xml:space="preserve"> </w:t>
                  </w:r>
                  <w:r w:rsidRPr="001B44CC">
                    <w:rPr>
                      <w:b/>
                      <w:bCs/>
                      <w:noProof w:val="0"/>
                    </w:rPr>
                    <w:t xml:space="preserve">lei MD, </w:t>
                  </w:r>
                  <w:r w:rsidR="00C46268" w:rsidRPr="001B44CC">
                    <w:rPr>
                      <w:b/>
                      <w:bCs/>
                      <w:noProof w:val="0"/>
                    </w:rPr>
                    <w:t>i</w:t>
                  </w:r>
                  <w:r w:rsidRPr="001B44CC">
                    <w:rPr>
                      <w:b/>
                      <w:bCs/>
                      <w:noProof w:val="0"/>
                    </w:rPr>
                    <w:t>nclusiv TVA</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5056E4C" w14:textId="77777777" w:rsidR="0070327F" w:rsidRPr="001B44CC" w:rsidRDefault="0070327F" w:rsidP="00C46268">
                  <w:pPr>
                    <w:jc w:val="center"/>
                    <w:rPr>
                      <w:b/>
                      <w:bCs/>
                      <w:noProof w:val="0"/>
                    </w:rPr>
                  </w:pPr>
                  <w:r w:rsidRPr="001B44CC">
                    <w:rPr>
                      <w:b/>
                      <w:bCs/>
                      <w:noProof w:val="0"/>
                    </w:rPr>
                    <w:t>Termenii de executare</w:t>
                  </w:r>
                </w:p>
                <w:p w14:paraId="3C650811" w14:textId="77777777" w:rsidR="0070327F" w:rsidRPr="001B44CC" w:rsidRDefault="0070327F" w:rsidP="00C46268">
                  <w:pPr>
                    <w:tabs>
                      <w:tab w:val="left" w:pos="1134"/>
                    </w:tabs>
                    <w:outlineLvl w:val="0"/>
                    <w:rPr>
                      <w:b/>
                      <w:bCs/>
                      <w:noProof w:val="0"/>
                    </w:rPr>
                  </w:pPr>
                </w:p>
              </w:tc>
            </w:tr>
            <w:tr w:rsidR="00C46268" w:rsidRPr="001B44CC" w14:paraId="4A213F73" w14:textId="77777777" w:rsidTr="00B768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D15A79" w14:textId="77777777" w:rsidR="0070327F" w:rsidRPr="001B44CC" w:rsidRDefault="0070327F" w:rsidP="00C46268">
                  <w:pPr>
                    <w:jc w:val="both"/>
                    <w:rPr>
                      <w:noProof w:val="0"/>
                    </w:rPr>
                  </w:pPr>
                  <w:r w:rsidRPr="001B44CC">
                    <w:rPr>
                      <w:noProof w:val="0"/>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88AF71" w14:textId="0B890FD7" w:rsidR="0070327F" w:rsidRPr="001B44CC" w:rsidRDefault="000E4231" w:rsidP="003A1BFC">
                  <w:pPr>
                    <w:jc w:val="center"/>
                    <w:rPr>
                      <w:noProof w:val="0"/>
                    </w:rPr>
                  </w:pPr>
                  <w:r w:rsidRPr="001B44CC">
                    <w:rPr>
                      <w:lang w:eastAsia="ru-RU"/>
                    </w:rPr>
                    <w:t>Lucrări de reparație a edificiului SCT Chişinău din str. Armenească, nr. 42B, mun. Chişinău</w:t>
                  </w:r>
                </w:p>
              </w:tc>
              <w:tc>
                <w:tcPr>
                  <w:tcW w:w="7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BF79F0" w14:textId="27AB3B9F" w:rsidR="0070327F" w:rsidRPr="001B44CC" w:rsidRDefault="0070327F" w:rsidP="00EB6CBB">
                  <w:pPr>
                    <w:keepNext/>
                    <w:keepLines/>
                    <w:jc w:val="center"/>
                    <w:outlineLvl w:val="2"/>
                    <w:rPr>
                      <w:noProof w:val="0"/>
                    </w:rPr>
                  </w:pPr>
                  <w:r w:rsidRPr="001B44CC">
                    <w:rPr>
                      <w:bCs/>
                      <w:lang w:eastAsia="ru-RU"/>
                    </w:rPr>
                    <w:t>45400000-1</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B5B7A5" w14:textId="77777777" w:rsidR="0070327F" w:rsidRPr="001B44CC" w:rsidRDefault="0070327F" w:rsidP="00C46268">
                  <w:pPr>
                    <w:keepNext/>
                    <w:keepLines/>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A52E50C" w14:textId="77777777" w:rsidR="0070327F" w:rsidRPr="001B44CC" w:rsidRDefault="0070327F" w:rsidP="00C46268">
                  <w:pPr>
                    <w:keepNext/>
                    <w:keepLines/>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29C85C" w14:textId="77777777" w:rsidR="0070327F" w:rsidRPr="001B44CC" w:rsidRDefault="0070327F" w:rsidP="00C46268">
                  <w:pPr>
                    <w:keepNext/>
                    <w:keepLines/>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F86ACF" w14:textId="77777777" w:rsidR="0070327F" w:rsidRPr="001B44CC" w:rsidRDefault="0070327F" w:rsidP="00C46268">
                  <w:pPr>
                    <w:keepNext/>
                    <w:keepLines/>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264492" w14:textId="3B62EC95" w:rsidR="0070327F" w:rsidRPr="001B44CC" w:rsidRDefault="00C46268" w:rsidP="00461FF5">
                  <w:pPr>
                    <w:shd w:val="clear" w:color="auto" w:fill="FFFFFF" w:themeFill="background1"/>
                    <w:tabs>
                      <w:tab w:val="left" w:pos="0"/>
                      <w:tab w:val="left" w:pos="284"/>
                      <w:tab w:val="left" w:pos="426"/>
                    </w:tabs>
                    <w:jc w:val="center"/>
                    <w:rPr>
                      <w:b/>
                      <w:noProof w:val="0"/>
                      <w:lang w:eastAsia="ru-RU"/>
                    </w:rPr>
                  </w:pPr>
                  <w:r w:rsidRPr="001B44CC">
                    <w:rPr>
                      <w:bCs/>
                      <w:i/>
                      <w:iCs/>
                      <w:noProof w:val="0"/>
                      <w:lang w:eastAsia="ru-RU"/>
                    </w:rPr>
                    <w:t xml:space="preserve">Lucrările vor fi executate în termen </w:t>
                  </w:r>
                  <w:r w:rsidR="00461FF5" w:rsidRPr="001B44CC">
                    <w:rPr>
                      <w:bCs/>
                      <w:i/>
                      <w:iCs/>
                      <w:noProof w:val="0"/>
                      <w:lang w:eastAsia="ru-RU"/>
                    </w:rPr>
                    <w:t xml:space="preserve">de </w:t>
                  </w:r>
                  <w:r w:rsidR="000E4231" w:rsidRPr="001B44CC">
                    <w:rPr>
                      <w:bCs/>
                      <w:i/>
                      <w:iCs/>
                      <w:noProof w:val="0"/>
                      <w:lang w:eastAsia="ru-RU"/>
                    </w:rPr>
                    <w:t>120</w:t>
                  </w:r>
                  <w:r w:rsidR="00461FF5" w:rsidRPr="001B44CC">
                    <w:rPr>
                      <w:bCs/>
                      <w:i/>
                      <w:iCs/>
                      <w:noProof w:val="0"/>
                      <w:lang w:eastAsia="ru-RU"/>
                    </w:rPr>
                    <w:t xml:space="preserve"> de zile calendaristice din data semnării contractului de </w:t>
                  </w:r>
                  <w:proofErr w:type="spellStart"/>
                  <w:r w:rsidR="00461FF5" w:rsidRPr="001B44CC">
                    <w:rPr>
                      <w:bCs/>
                      <w:i/>
                      <w:iCs/>
                      <w:noProof w:val="0"/>
                      <w:lang w:eastAsia="ru-RU"/>
                    </w:rPr>
                    <w:t>achiziţii</w:t>
                  </w:r>
                  <w:proofErr w:type="spellEnd"/>
                  <w:r w:rsidR="00461FF5" w:rsidRPr="001B44CC">
                    <w:rPr>
                      <w:bCs/>
                      <w:i/>
                      <w:iCs/>
                      <w:noProof w:val="0"/>
                      <w:lang w:eastAsia="ru-RU"/>
                    </w:rPr>
                    <w:t xml:space="preserve"> publice</w:t>
                  </w:r>
                  <w:r w:rsidRPr="001B44CC">
                    <w:rPr>
                      <w:bCs/>
                      <w:i/>
                      <w:iCs/>
                      <w:noProof w:val="0"/>
                      <w:lang w:eastAsia="ru-RU"/>
                    </w:rPr>
                    <w:t>.</w:t>
                  </w:r>
                </w:p>
              </w:tc>
            </w:tr>
            <w:tr w:rsidR="00C46268" w:rsidRPr="001B44CC" w14:paraId="54F65A4D" w14:textId="77777777" w:rsidTr="00B768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8C0846" w14:textId="77777777" w:rsidR="0070327F" w:rsidRPr="001B44CC" w:rsidRDefault="0070327F" w:rsidP="00C46268">
                  <w:pPr>
                    <w:keepNext/>
                    <w:keepLines/>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265C0B" w14:textId="77777777" w:rsidR="0070327F" w:rsidRPr="001B44CC" w:rsidRDefault="0070327F" w:rsidP="00C46268">
                  <w:pPr>
                    <w:jc w:val="both"/>
                    <w:rPr>
                      <w:noProof w:val="0"/>
                    </w:rPr>
                  </w:pPr>
                  <w:r w:rsidRPr="001B44CC">
                    <w:rPr>
                      <w:b/>
                      <w:bCs/>
                      <w:noProof w:val="0"/>
                    </w:rPr>
                    <w:t>TOTAL</w:t>
                  </w:r>
                </w:p>
              </w:tc>
              <w:tc>
                <w:tcPr>
                  <w:tcW w:w="7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A5DA26" w14:textId="77777777" w:rsidR="0070327F" w:rsidRPr="001B44CC" w:rsidRDefault="0070327F" w:rsidP="00C46268">
                  <w:pPr>
                    <w:keepNext/>
                    <w:keepLines/>
                    <w:jc w:val="both"/>
                    <w:outlineLvl w:val="2"/>
                    <w:rPr>
                      <w:noProof w:val="0"/>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AEE0F0" w14:textId="77777777" w:rsidR="0070327F" w:rsidRPr="001B44CC" w:rsidRDefault="0070327F" w:rsidP="00C46268">
                  <w:pPr>
                    <w:keepNext/>
                    <w:keepLines/>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F817D9" w14:textId="77777777" w:rsidR="0070327F" w:rsidRPr="001B44CC" w:rsidRDefault="0070327F" w:rsidP="00C46268">
                  <w:pPr>
                    <w:keepNext/>
                    <w:keepLines/>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B7D6AA" w14:textId="77777777" w:rsidR="0070327F" w:rsidRPr="001B44CC" w:rsidRDefault="0070327F" w:rsidP="00C46268">
                  <w:pPr>
                    <w:keepNext/>
                    <w:keepLines/>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B33B1C" w14:textId="77777777" w:rsidR="0070327F" w:rsidRPr="001B44CC" w:rsidRDefault="0070327F" w:rsidP="00C46268">
                  <w:pPr>
                    <w:keepNext/>
                    <w:keepLines/>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EF64AF" w14:textId="77777777" w:rsidR="0070327F" w:rsidRPr="001B44CC" w:rsidRDefault="0070327F" w:rsidP="00C46268">
                  <w:pPr>
                    <w:keepNext/>
                    <w:keepLines/>
                    <w:jc w:val="both"/>
                    <w:outlineLvl w:val="2"/>
                    <w:rPr>
                      <w:noProof w:val="0"/>
                    </w:rPr>
                  </w:pPr>
                </w:p>
              </w:tc>
            </w:tr>
            <w:tr w:rsidR="0070327F" w:rsidRPr="001B44CC" w14:paraId="7AB37B3C" w14:textId="77777777" w:rsidTr="0070327F">
              <w:tc>
                <w:tcPr>
                  <w:tcW w:w="9631" w:type="dxa"/>
                  <w:gridSpan w:val="8"/>
                  <w:tcBorders>
                    <w:top w:val="single" w:sz="6" w:space="0" w:color="000000"/>
                    <w:left w:val="nil"/>
                    <w:bottom w:val="nil"/>
                    <w:right w:val="nil"/>
                  </w:tcBorders>
                  <w:tcMar>
                    <w:top w:w="24" w:type="dxa"/>
                    <w:left w:w="48" w:type="dxa"/>
                    <w:bottom w:w="24" w:type="dxa"/>
                    <w:right w:w="48" w:type="dxa"/>
                  </w:tcMar>
                  <w:hideMark/>
                </w:tcPr>
                <w:p w14:paraId="7F59CD38" w14:textId="77777777" w:rsidR="00C46268" w:rsidRPr="001B44CC" w:rsidRDefault="00C46268" w:rsidP="00C46268">
                  <w:pPr>
                    <w:jc w:val="center"/>
                    <w:rPr>
                      <w:b/>
                      <w:bCs/>
                      <w:noProof w:val="0"/>
                      <w:sz w:val="12"/>
                      <w:szCs w:val="12"/>
                    </w:rPr>
                  </w:pPr>
                </w:p>
                <w:p w14:paraId="58D4D22B" w14:textId="77777777" w:rsidR="00EF399F" w:rsidRPr="001B44CC" w:rsidRDefault="00EF399F" w:rsidP="00C46268">
                  <w:pPr>
                    <w:jc w:val="center"/>
                    <w:rPr>
                      <w:b/>
                      <w:bCs/>
                      <w:noProof w:val="0"/>
                    </w:rPr>
                  </w:pPr>
                </w:p>
                <w:p w14:paraId="669C2777" w14:textId="35A367E0" w:rsidR="0070327F" w:rsidRPr="001B44CC" w:rsidRDefault="0070327F" w:rsidP="00C46268">
                  <w:pPr>
                    <w:jc w:val="center"/>
                    <w:rPr>
                      <w:b/>
                      <w:bCs/>
                      <w:noProof w:val="0"/>
                    </w:rPr>
                  </w:pPr>
                  <w:r w:rsidRPr="001B44CC">
                    <w:rPr>
                      <w:b/>
                      <w:bCs/>
                      <w:noProof w:val="0"/>
                    </w:rPr>
                    <w:t>SEMNĂTURILE PĂRŢILOR</w:t>
                  </w:r>
                </w:p>
                <w:p w14:paraId="5AF91CD9" w14:textId="77777777" w:rsidR="00C46268" w:rsidRPr="001B44CC" w:rsidRDefault="00C46268" w:rsidP="00C46268">
                  <w:pPr>
                    <w:jc w:val="center"/>
                    <w:rPr>
                      <w:b/>
                      <w:bCs/>
                      <w:noProof w:val="0"/>
                      <w:sz w:val="12"/>
                      <w:szCs w:val="12"/>
                    </w:rPr>
                  </w:pPr>
                </w:p>
                <w:p w14:paraId="0FA2FC3D" w14:textId="4EB03ADB" w:rsidR="0070327F" w:rsidRPr="001B44CC" w:rsidRDefault="00C46268" w:rsidP="000B56B6">
                  <w:pPr>
                    <w:jc w:val="center"/>
                    <w:rPr>
                      <w:noProof w:val="0"/>
                    </w:rPr>
                  </w:pPr>
                  <w:r w:rsidRPr="001B44CC">
                    <w:rPr>
                      <w:b/>
                      <w:bCs/>
                      <w:noProof w:val="0"/>
                    </w:rPr>
                    <w:t>ANTREPRENORUL                               BENEFICIAR</w:t>
                  </w:r>
                </w:p>
              </w:tc>
            </w:tr>
          </w:tbl>
          <w:p w14:paraId="2D2A6819" w14:textId="77777777" w:rsidR="00233538" w:rsidRPr="001B44CC" w:rsidRDefault="00233538" w:rsidP="00196AB4">
            <w:pPr>
              <w:jc w:val="both"/>
            </w:pPr>
          </w:p>
        </w:tc>
      </w:tr>
    </w:tbl>
    <w:p w14:paraId="40CD3295" w14:textId="77777777" w:rsidR="001F6E5A" w:rsidRPr="001B44CC" w:rsidRDefault="001F6E5A" w:rsidP="000B56B6">
      <w:pPr>
        <w:jc w:val="both"/>
      </w:pPr>
    </w:p>
    <w:sectPr w:rsidR="001F6E5A" w:rsidRPr="001B44CC" w:rsidSect="00343964">
      <w:footerReference w:type="default" r:id="rId10"/>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D9527" w14:textId="77777777" w:rsidR="00F71F11" w:rsidRDefault="00F71F11" w:rsidP="00A20ACF">
      <w:r>
        <w:separator/>
      </w:r>
    </w:p>
  </w:endnote>
  <w:endnote w:type="continuationSeparator" w:id="0">
    <w:p w14:paraId="446DCCA4" w14:textId="77777777" w:rsidR="00F71F11" w:rsidRDefault="00F71F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B0604020202020204"/>
    <w:charset w:val="CC"/>
    <w:family w:val="swiss"/>
    <w:pitch w:val="variable"/>
    <w:sig w:usb0="A00002EF" w:usb1="4000207B" w:usb2="00000000" w:usb3="00000000" w:csb0="0000019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ED745" w14:textId="77777777" w:rsidR="00CA0DF5" w:rsidRDefault="00CA0DF5"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F71F11" w:rsidRDefault="00F71F11" w:rsidP="001F6E5A">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F71F11" w:rsidRDefault="00F71F11">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F71F11" w:rsidRDefault="00F71F1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FE8628" w14:textId="77777777" w:rsidR="00F71F11" w:rsidRDefault="00F71F11" w:rsidP="00A20ACF">
      <w:r>
        <w:separator/>
      </w:r>
    </w:p>
  </w:footnote>
  <w:footnote w:type="continuationSeparator" w:id="0">
    <w:p w14:paraId="266C1249" w14:textId="77777777" w:rsidR="00F71F11" w:rsidRDefault="00F71F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17"/>
  </w:num>
  <w:num w:numId="4">
    <w:abstractNumId w:val="16"/>
  </w:num>
  <w:num w:numId="5">
    <w:abstractNumId w:val="9"/>
  </w:num>
  <w:num w:numId="6">
    <w:abstractNumId w:val="6"/>
  </w:num>
  <w:num w:numId="7">
    <w:abstractNumId w:val="15"/>
  </w:num>
  <w:num w:numId="8">
    <w:abstractNumId w:val="8"/>
  </w:num>
  <w:num w:numId="9">
    <w:abstractNumId w:val="11"/>
  </w:num>
  <w:num w:numId="10">
    <w:abstractNumId w:val="12"/>
  </w:num>
  <w:num w:numId="11">
    <w:abstractNumId w:val="22"/>
  </w:num>
  <w:num w:numId="12">
    <w:abstractNumId w:val="14"/>
  </w:num>
  <w:num w:numId="13">
    <w:abstractNumId w:val="5"/>
  </w:num>
  <w:num w:numId="14">
    <w:abstractNumId w:val="13"/>
  </w:num>
  <w:num w:numId="15">
    <w:abstractNumId w:val="18"/>
  </w:num>
  <w:num w:numId="16">
    <w:abstractNumId w:val="10"/>
  </w:num>
  <w:num w:numId="17">
    <w:abstractNumId w:val="3"/>
  </w:num>
  <w:num w:numId="18">
    <w:abstractNumId w:val="0"/>
  </w:num>
  <w:num w:numId="19">
    <w:abstractNumId w:val="2"/>
  </w:num>
  <w:num w:numId="20">
    <w:abstractNumId w:val="4"/>
  </w:num>
  <w:num w:numId="21">
    <w:abstractNumId w:val="1"/>
  </w:num>
  <w:num w:numId="22">
    <w:abstractNumId w:val="21"/>
  </w:num>
  <w:num w:numId="23">
    <w:abstractNumId w:val="23"/>
  </w:num>
  <w:num w:numId="24">
    <w:abstractNumId w:val="19"/>
  </w:num>
  <w:num w:numId="25">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556B"/>
    <w:rsid w:val="002F638E"/>
    <w:rsid w:val="002F6A1E"/>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D02"/>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C25"/>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2E10"/>
    <w:rsid w:val="00C055EE"/>
    <w:rsid w:val="00C06A3D"/>
    <w:rsid w:val="00C10538"/>
    <w:rsid w:val="00C10B7C"/>
    <w:rsid w:val="00C121F1"/>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BDAE8-2C27-4152-BE82-5309D0C7A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49</Pages>
  <Words>14208</Words>
  <Characters>80992</Characters>
  <Application>Microsoft Office Word</Application>
  <DocSecurity>0</DocSecurity>
  <Lines>674</Lines>
  <Paragraphs>190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180</cp:revision>
  <cp:lastPrinted>2022-02-15T13:03:00Z</cp:lastPrinted>
  <dcterms:created xsi:type="dcterms:W3CDTF">2021-06-14T10:00:00Z</dcterms:created>
  <dcterms:modified xsi:type="dcterms:W3CDTF">2022-06-07T12:57:00Z</dcterms:modified>
</cp:coreProperties>
</file>