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A86272" w:rsidRDefault="00DA6115" w:rsidP="003961E7">
      <w:pPr>
        <w:tabs>
          <w:tab w:val="left" w:pos="5103"/>
          <w:tab w:val="left" w:pos="10348"/>
        </w:tabs>
        <w:jc w:val="center"/>
        <w:rPr>
          <w:b/>
          <w:noProof w:val="0"/>
          <w:sz w:val="36"/>
          <w:szCs w:val="36"/>
          <w:lang w:val="ro-MD" w:eastAsia="ru-RU"/>
        </w:rPr>
      </w:pPr>
    </w:p>
    <w:p w14:paraId="7BF55F64" w14:textId="77777777" w:rsidR="003961E7" w:rsidRPr="00A86272" w:rsidRDefault="003961E7" w:rsidP="003961E7">
      <w:pPr>
        <w:tabs>
          <w:tab w:val="left" w:pos="5103"/>
          <w:tab w:val="left" w:pos="10348"/>
        </w:tabs>
        <w:jc w:val="center"/>
        <w:rPr>
          <w:b/>
          <w:noProof w:val="0"/>
          <w:sz w:val="36"/>
          <w:szCs w:val="36"/>
          <w:lang w:val="ro-MD" w:eastAsia="ru-RU"/>
        </w:rPr>
      </w:pPr>
      <w:r w:rsidRPr="00A86272">
        <w:rPr>
          <w:b/>
          <w:noProof w:val="0"/>
          <w:sz w:val="36"/>
          <w:szCs w:val="36"/>
          <w:lang w:val="ro-MD" w:eastAsia="ru-RU"/>
        </w:rPr>
        <w:t>DOCUMENTAŢIA STANDARD</w:t>
      </w:r>
    </w:p>
    <w:p w14:paraId="6BFCBB1F" w14:textId="77777777" w:rsidR="009A05BF" w:rsidRDefault="003961E7" w:rsidP="003961E7">
      <w:pPr>
        <w:tabs>
          <w:tab w:val="left" w:pos="5103"/>
          <w:tab w:val="left" w:pos="10348"/>
        </w:tabs>
        <w:jc w:val="center"/>
        <w:rPr>
          <w:rFonts w:asciiTheme="minorHAnsi" w:hAnsiTheme="minorHAnsi" w:cs="Times New Roman CYR"/>
          <w:b/>
          <w:bCs/>
          <w:sz w:val="32"/>
          <w:szCs w:val="32"/>
        </w:rPr>
      </w:pPr>
      <w:r w:rsidRPr="00A86272">
        <w:rPr>
          <w:b/>
          <w:noProof w:val="0"/>
          <w:sz w:val="36"/>
          <w:szCs w:val="36"/>
          <w:lang w:val="ro-MD" w:eastAsia="ru-RU"/>
        </w:rPr>
        <w:t>pentru realizarea achizițiilor publice de lucrări</w:t>
      </w:r>
      <w:r w:rsidR="009A05BF" w:rsidRPr="009A05BF">
        <w:rPr>
          <w:rFonts w:ascii="Times New Roman CYR" w:hAnsi="Times New Roman CYR" w:cs="Times New Roman CYR"/>
          <w:b/>
          <w:bCs/>
          <w:sz w:val="32"/>
          <w:szCs w:val="32"/>
        </w:rPr>
        <w:t xml:space="preserve"> </w:t>
      </w:r>
    </w:p>
    <w:p w14:paraId="523B8D31" w14:textId="77777777" w:rsidR="00614E29" w:rsidRDefault="00614E29" w:rsidP="00A86272">
      <w:pPr>
        <w:pStyle w:val="Titlu2"/>
        <w:keepNext w:val="0"/>
        <w:keepLines w:val="0"/>
        <w:tabs>
          <w:tab w:val="left" w:pos="37"/>
        </w:tabs>
        <w:spacing w:before="0"/>
        <w:jc w:val="center"/>
        <w:rPr>
          <w:rFonts w:ascii="Times New Roman CYR" w:eastAsia="Times New Roman" w:hAnsi="Times New Roman CYR" w:cs="Times New Roman CYR"/>
          <w:b w:val="0"/>
          <w:bCs w:val="0"/>
          <w:color w:val="EE0000"/>
          <w:sz w:val="34"/>
          <w:szCs w:val="34"/>
        </w:rPr>
      </w:pPr>
      <w:r w:rsidRPr="00614E29">
        <w:rPr>
          <w:rFonts w:ascii="Times New Roman CYR" w:eastAsia="Times New Roman" w:hAnsi="Times New Roman CYR" w:cs="Times New Roman CYR"/>
          <w:b w:val="0"/>
          <w:bCs w:val="0"/>
          <w:color w:val="EE0000"/>
          <w:sz w:val="34"/>
          <w:szCs w:val="34"/>
        </w:rPr>
        <w:t xml:space="preserve">Lucrari de reparatie la Gradinita de copii "Andries" Grupei Clopoteii si Grupa Fluturasii din sat. Mereni, r-ul Anenii Noi </w:t>
      </w:r>
    </w:p>
    <w:p w14:paraId="65871617" w14:textId="246BAF94" w:rsidR="007D2250" w:rsidRPr="00A86272" w:rsidRDefault="003961E7" w:rsidP="00A86272">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w:t>
      </w:r>
      <w:r w:rsidRPr="00FF430B">
        <w:rPr>
          <w:lang w:val="ro-MD"/>
        </w:rPr>
        <w:lastRenderedPageBreak/>
        <w:t>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11CE733" w14:textId="317017C1" w:rsidR="00DA6115" w:rsidRPr="00A86272" w:rsidRDefault="007167E4" w:rsidP="00A86272">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w:t>
      </w:r>
      <w:r w:rsidR="007167E4" w:rsidRPr="00FF430B">
        <w:rPr>
          <w:lang w:val="ro-MD"/>
        </w:rPr>
        <w:lastRenderedPageBreak/>
        <w:t>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 xml:space="preserve">Persoana </w:t>
      </w:r>
      <w:r w:rsidR="00D43956" w:rsidRPr="00FF430B">
        <w:rPr>
          <w:lang w:val="ro-MD"/>
        </w:rPr>
        <w:lastRenderedPageBreak/>
        <w:t>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w:t>
      </w:r>
      <w:r w:rsidR="00560712" w:rsidRPr="00FF430B">
        <w:rPr>
          <w:lang w:val="ro-MD"/>
        </w:rPr>
        <w:lastRenderedPageBreak/>
        <w:t xml:space="preserve">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lastRenderedPageBreak/>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w:t>
      </w:r>
      <w:r w:rsidR="00E6009A" w:rsidRPr="00FF430B">
        <w:rPr>
          <w:lang w:val="ro-MD"/>
        </w:rPr>
        <w:lastRenderedPageBreak/>
        <w:t>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w:t>
      </w:r>
      <w:r w:rsidRPr="00FF430B">
        <w:rPr>
          <w:lang w:val="ro-MD"/>
        </w:rPr>
        <w:lastRenderedPageBreak/>
        <w:t xml:space="preserve">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lastRenderedPageBreak/>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lastRenderedPageBreak/>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1A9799F0" w14:textId="77777777" w:rsidR="007D7B0A" w:rsidRPr="00252563" w:rsidRDefault="007D7B0A" w:rsidP="007D7B0A">
      <w:pPr>
        <w:tabs>
          <w:tab w:val="left" w:pos="360"/>
          <w:tab w:val="left" w:pos="567"/>
        </w:tabs>
        <w:outlineLvl w:val="2"/>
        <w:rPr>
          <w:rFonts w:eastAsia="PMingLiU"/>
          <w:lang w:val="ro-MD" w:eastAsia="zh-CN"/>
        </w:rPr>
      </w:pPr>
    </w:p>
    <w:p w14:paraId="66C33D24" w14:textId="5C05AE99" w:rsidR="00A86272" w:rsidRPr="00252563" w:rsidRDefault="00A86272" w:rsidP="00A86272">
      <w:pPr>
        <w:shd w:val="clear" w:color="auto" w:fill="FFFFFF" w:themeFill="background1"/>
        <w:tabs>
          <w:tab w:val="right" w:pos="426"/>
        </w:tabs>
        <w:spacing w:before="120"/>
        <w:rPr>
          <w:color w:val="000000"/>
          <w:sz w:val="28"/>
          <w:szCs w:val="28"/>
          <w:lang w:val="ro-MD"/>
        </w:rPr>
        <w:sectPr w:rsidR="00A86272" w:rsidRPr="00252563" w:rsidSect="00A86272">
          <w:footerReference w:type="first" r:id="rId13"/>
          <w:pgSz w:w="11906" w:h="16838" w:code="9"/>
          <w:pgMar w:top="709" w:right="709" w:bottom="709" w:left="1276" w:header="720" w:footer="510" w:gutter="0"/>
          <w:pgNumType w:start="17"/>
          <w:cols w:space="720"/>
          <w:docGrid w:linePitch="326"/>
        </w:sectPr>
      </w:pPr>
    </w:p>
    <w:p w14:paraId="6B0D7A46" w14:textId="77777777" w:rsidR="00A86272" w:rsidRPr="00252563" w:rsidRDefault="00A86272" w:rsidP="00A86272">
      <w:pPr>
        <w:tabs>
          <w:tab w:val="left" w:pos="360"/>
          <w:tab w:val="left" w:pos="567"/>
        </w:tabs>
        <w:outlineLvl w:val="2"/>
        <w:rPr>
          <w:rFonts w:eastAsia="PMingLiU"/>
          <w:lang w:val="ro-MD" w:eastAsia="zh-CN"/>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0C10540" w14:textId="77777777" w:rsidR="007F141D" w:rsidRDefault="007F141D" w:rsidP="007F141D">
      <w:pPr>
        <w:rPr>
          <w:sz w:val="22"/>
          <w:szCs w:val="22"/>
          <w:lang w:val="en-US"/>
        </w:rPr>
      </w:pPr>
    </w:p>
    <w:p w14:paraId="77F32AB5" w14:textId="77777777" w:rsidR="007F141D" w:rsidRDefault="007F141D" w:rsidP="007F141D">
      <w:pPr>
        <w:rPr>
          <w:sz w:val="22"/>
          <w:szCs w:val="22"/>
          <w:lang w:val="en-US"/>
        </w:rPr>
      </w:pPr>
    </w:p>
    <w:p w14:paraId="46BA6660" w14:textId="77777777" w:rsidR="007F141D" w:rsidRDefault="007F141D" w:rsidP="007F141D">
      <w:pPr>
        <w:rPr>
          <w:sz w:val="22"/>
          <w:szCs w:val="22"/>
          <w:lang w:val="en-US"/>
        </w:rPr>
      </w:pPr>
    </w:p>
    <w:tbl>
      <w:tblPr>
        <w:tblW w:w="0" w:type="auto"/>
        <w:tblLayout w:type="fixed"/>
        <w:tblLook w:val="0000" w:firstRow="0" w:lastRow="0" w:firstColumn="0" w:lastColumn="0" w:noHBand="0" w:noVBand="0"/>
      </w:tblPr>
      <w:tblGrid>
        <w:gridCol w:w="4786"/>
        <w:gridCol w:w="5245"/>
      </w:tblGrid>
      <w:tr w:rsidR="007F141D" w:rsidRPr="000E0709" w14:paraId="32FCDB04" w14:textId="77777777" w:rsidTr="00925173">
        <w:tblPrEx>
          <w:tblCellMar>
            <w:top w:w="0" w:type="dxa"/>
            <w:bottom w:w="0" w:type="dxa"/>
          </w:tblCellMar>
        </w:tblPrEx>
        <w:tc>
          <w:tcPr>
            <w:tcW w:w="4786" w:type="dxa"/>
            <w:tcBorders>
              <w:top w:val="nil"/>
              <w:left w:val="nil"/>
              <w:bottom w:val="single" w:sz="6" w:space="0" w:color="auto"/>
              <w:right w:val="nil"/>
            </w:tcBorders>
          </w:tcPr>
          <w:p w14:paraId="77F65E31" w14:textId="77777777" w:rsidR="007F141D" w:rsidRPr="00C41C99" w:rsidRDefault="007F141D" w:rsidP="00925173">
            <w:pPr>
              <w:jc w:val="center"/>
              <w:rPr>
                <w:b/>
                <w:bCs/>
                <w:sz w:val="2"/>
                <w:szCs w:val="2"/>
                <w:lang w:val="en-US"/>
              </w:rPr>
            </w:pPr>
          </w:p>
          <w:p w14:paraId="41887E87" w14:textId="77777777" w:rsidR="007F141D" w:rsidRPr="00C41C99" w:rsidRDefault="007F141D" w:rsidP="00925173">
            <w:pPr>
              <w:jc w:val="right"/>
              <w:rPr>
                <w:b/>
                <w:bCs/>
                <w:sz w:val="2"/>
                <w:szCs w:val="2"/>
                <w:lang w:val="en-US"/>
              </w:rPr>
            </w:pPr>
          </w:p>
          <w:p w14:paraId="2C6ADD48" w14:textId="77777777" w:rsidR="007F141D" w:rsidRPr="00C41C99" w:rsidRDefault="007F141D" w:rsidP="00925173">
            <w:pPr>
              <w:jc w:val="center"/>
              <w:rPr>
                <w:b/>
                <w:bCs/>
                <w:sz w:val="2"/>
                <w:szCs w:val="2"/>
                <w:lang w:val="en-US"/>
              </w:rPr>
            </w:pPr>
          </w:p>
          <w:p w14:paraId="1AB7DDA3" w14:textId="77777777" w:rsidR="007F141D" w:rsidRPr="00165C2C" w:rsidRDefault="007F141D" w:rsidP="00925173">
            <w:pPr>
              <w:jc w:val="center"/>
              <w:rPr>
                <w:b/>
                <w:bCs/>
                <w:sz w:val="28"/>
                <w:szCs w:val="28"/>
                <w:lang w:val="en-US"/>
              </w:rPr>
            </w:pPr>
            <w:r w:rsidRPr="00165C2C">
              <w:rPr>
                <w:b/>
                <w:bCs/>
                <w:sz w:val="28"/>
                <w:szCs w:val="28"/>
                <w:lang w:val="en-US"/>
              </w:rPr>
              <w:t>Lucrari de reparatie la Gradinita de copii "Andries" Grupei Clopoteii si Grupa Fluturasii din sat. Mereni, r-ul Anenii Noi</w:t>
            </w:r>
          </w:p>
        </w:tc>
        <w:tc>
          <w:tcPr>
            <w:tcW w:w="5245" w:type="dxa"/>
            <w:tcBorders>
              <w:top w:val="nil"/>
              <w:left w:val="nil"/>
              <w:bottom w:val="nil"/>
              <w:right w:val="nil"/>
            </w:tcBorders>
          </w:tcPr>
          <w:p w14:paraId="1ABE7ED3" w14:textId="77777777" w:rsidR="007F141D" w:rsidRPr="005916E8" w:rsidRDefault="007F141D" w:rsidP="00925173">
            <w:pPr>
              <w:jc w:val="right"/>
              <w:rPr>
                <w:sz w:val="16"/>
                <w:szCs w:val="16"/>
                <w:lang w:val="en-US"/>
              </w:rPr>
            </w:pPr>
            <w:r w:rsidRPr="005916E8">
              <w:rPr>
                <w:sz w:val="16"/>
                <w:szCs w:val="16"/>
                <w:lang w:val="en-US"/>
              </w:rPr>
              <w:t>Formular Nr.1 desfasurat</w:t>
            </w:r>
          </w:p>
          <w:p w14:paraId="19141881" w14:textId="77777777" w:rsidR="007F141D" w:rsidRPr="005916E8" w:rsidRDefault="007F141D" w:rsidP="00925173">
            <w:pPr>
              <w:tabs>
                <w:tab w:val="left" w:pos="4786"/>
                <w:tab w:val="left" w:pos="10031"/>
              </w:tabs>
              <w:jc w:val="right"/>
              <w:rPr>
                <w:sz w:val="16"/>
                <w:szCs w:val="16"/>
                <w:lang w:val="en-US"/>
              </w:rPr>
            </w:pPr>
            <w:r w:rsidRPr="005916E8">
              <w:rPr>
                <w:sz w:val="16"/>
                <w:szCs w:val="16"/>
                <w:lang w:val="en-US"/>
              </w:rPr>
              <w:t>WinСmeta</w:t>
            </w:r>
          </w:p>
        </w:tc>
      </w:tr>
      <w:tr w:rsidR="007F141D" w:rsidRPr="000E0709" w14:paraId="7D357D7B" w14:textId="77777777" w:rsidTr="00925173">
        <w:tblPrEx>
          <w:tblCellMar>
            <w:top w:w="0" w:type="dxa"/>
            <w:bottom w:w="0" w:type="dxa"/>
          </w:tblCellMar>
        </w:tblPrEx>
        <w:tc>
          <w:tcPr>
            <w:tcW w:w="4786" w:type="dxa"/>
            <w:tcBorders>
              <w:top w:val="nil"/>
              <w:left w:val="nil"/>
              <w:bottom w:val="nil"/>
              <w:right w:val="nil"/>
            </w:tcBorders>
          </w:tcPr>
          <w:p w14:paraId="296AED3D" w14:textId="77777777" w:rsidR="007F141D" w:rsidRPr="000E0709" w:rsidRDefault="007F141D" w:rsidP="00925173">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061C0D43" w14:textId="77777777" w:rsidR="007F141D" w:rsidRPr="000E0709" w:rsidRDefault="007F141D" w:rsidP="00925173">
            <w:pPr>
              <w:jc w:val="center"/>
              <w:rPr>
                <w:sz w:val="22"/>
                <w:szCs w:val="22"/>
                <w:lang w:val="en-US"/>
              </w:rPr>
            </w:pPr>
          </w:p>
        </w:tc>
      </w:tr>
    </w:tbl>
    <w:p w14:paraId="081BD617" w14:textId="77777777" w:rsidR="007F141D" w:rsidRPr="00453247" w:rsidRDefault="007F141D" w:rsidP="007F141D">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2EF0F451" w14:textId="77777777" w:rsidR="007F141D" w:rsidRPr="00453247" w:rsidRDefault="007F141D" w:rsidP="007F141D">
      <w:pPr>
        <w:jc w:val="center"/>
        <w:rPr>
          <w:b/>
          <w:bCs/>
          <w:sz w:val="28"/>
          <w:szCs w:val="28"/>
          <w:lang w:val="en-US"/>
        </w:rPr>
      </w:pPr>
      <w:r w:rsidRPr="00453247">
        <w:rPr>
          <w:b/>
          <w:bCs/>
          <w:sz w:val="28"/>
          <w:szCs w:val="28"/>
          <w:lang w:val="en-US"/>
        </w:rPr>
        <w:t xml:space="preserve"> Reparatie grupei Clopoteii</w:t>
      </w:r>
    </w:p>
    <w:p w14:paraId="6CD99799" w14:textId="77777777" w:rsidR="007F141D" w:rsidRPr="000E0709" w:rsidRDefault="007F141D" w:rsidP="007F141D">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F141D" w:rsidRPr="009B70F2" w14:paraId="4570D6A1" w14:textId="77777777" w:rsidTr="00925173">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299B00E" w14:textId="77777777" w:rsidR="007F141D" w:rsidRPr="009B70F2" w:rsidRDefault="007F141D" w:rsidP="00925173">
            <w:pPr>
              <w:ind w:right="-108"/>
              <w:jc w:val="center"/>
              <w:rPr>
                <w:sz w:val="16"/>
                <w:szCs w:val="16"/>
                <w:lang w:val="en-US"/>
              </w:rPr>
            </w:pPr>
            <w:r w:rsidRPr="009B70F2">
              <w:rPr>
                <w:sz w:val="16"/>
                <w:szCs w:val="16"/>
                <w:lang w:val="en-US"/>
              </w:rPr>
              <w:t>№</w:t>
            </w:r>
          </w:p>
          <w:p w14:paraId="0D040373" w14:textId="77777777" w:rsidR="007F141D" w:rsidRPr="009B70F2" w:rsidRDefault="007F141D" w:rsidP="00925173">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6E04F7B7" w14:textId="77777777" w:rsidR="007F141D" w:rsidRPr="009B70F2" w:rsidRDefault="007F141D" w:rsidP="00925173">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4FA01660" w14:textId="77777777" w:rsidR="007F141D" w:rsidRPr="009B70F2" w:rsidRDefault="007F141D" w:rsidP="00925173">
            <w:pPr>
              <w:jc w:val="center"/>
              <w:rPr>
                <w:sz w:val="16"/>
                <w:szCs w:val="16"/>
              </w:rPr>
            </w:pPr>
          </w:p>
          <w:p w14:paraId="4B87341F" w14:textId="77777777" w:rsidR="007F141D" w:rsidRPr="009B70F2" w:rsidRDefault="007F141D" w:rsidP="00925173">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CE75B89" w14:textId="77777777" w:rsidR="007F141D" w:rsidRPr="009B70F2" w:rsidRDefault="007F141D" w:rsidP="00925173">
            <w:pPr>
              <w:ind w:left="-108" w:right="-108"/>
              <w:jc w:val="center"/>
              <w:rPr>
                <w:sz w:val="16"/>
                <w:szCs w:val="16"/>
              </w:rPr>
            </w:pPr>
          </w:p>
          <w:p w14:paraId="72AF5B2D" w14:textId="77777777" w:rsidR="007F141D" w:rsidRPr="009B70F2" w:rsidRDefault="007F141D" w:rsidP="00925173">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C49C755" w14:textId="77777777" w:rsidR="007F141D" w:rsidRPr="009B70F2" w:rsidRDefault="007F141D" w:rsidP="00925173">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F141D" w:rsidRPr="009B70F2" w14:paraId="50CA80E1" w14:textId="77777777" w:rsidTr="00925173">
        <w:trPr>
          <w:cantSplit/>
        </w:trPr>
        <w:tc>
          <w:tcPr>
            <w:tcW w:w="1008" w:type="dxa"/>
            <w:vMerge/>
            <w:tcBorders>
              <w:top w:val="single" w:sz="6" w:space="0" w:color="auto"/>
              <w:left w:val="single" w:sz="6" w:space="0" w:color="auto"/>
              <w:bottom w:val="single" w:sz="6" w:space="0" w:color="auto"/>
              <w:right w:val="nil"/>
            </w:tcBorders>
            <w:vAlign w:val="center"/>
          </w:tcPr>
          <w:p w14:paraId="14E6B4A9" w14:textId="77777777" w:rsidR="007F141D" w:rsidRPr="009B70F2" w:rsidRDefault="007F141D" w:rsidP="00925173">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71AD6686" w14:textId="77777777" w:rsidR="007F141D" w:rsidRPr="009B70F2" w:rsidRDefault="007F141D" w:rsidP="00925173">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4430630" w14:textId="77777777" w:rsidR="007F141D" w:rsidRPr="009B70F2" w:rsidRDefault="007F141D" w:rsidP="00925173">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3A511B4E" w14:textId="77777777" w:rsidR="007F141D" w:rsidRPr="009B70F2" w:rsidRDefault="007F141D" w:rsidP="00925173">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4915E32" w14:textId="77777777" w:rsidR="007F141D" w:rsidRPr="009B70F2" w:rsidRDefault="007F141D" w:rsidP="00925173">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7D77C5A" w14:textId="77777777" w:rsidR="007F141D" w:rsidRPr="009B70F2" w:rsidRDefault="007F141D" w:rsidP="00925173">
            <w:pPr>
              <w:jc w:val="center"/>
              <w:rPr>
                <w:sz w:val="16"/>
                <w:szCs w:val="16"/>
                <w:lang w:val="en-US"/>
              </w:rPr>
            </w:pPr>
            <w:r w:rsidRPr="000E0709">
              <w:rPr>
                <w:sz w:val="16"/>
                <w:szCs w:val="16"/>
                <w:lang w:val="en-US"/>
              </w:rPr>
              <w:t>Pe volumul total</w:t>
            </w:r>
          </w:p>
        </w:tc>
      </w:tr>
    </w:tbl>
    <w:p w14:paraId="03BF1F12" w14:textId="77777777" w:rsidR="007F141D" w:rsidRPr="000E0709" w:rsidRDefault="007F141D" w:rsidP="007F141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F141D" w:rsidRPr="009B70F2" w14:paraId="52554A98" w14:textId="77777777" w:rsidTr="00925173">
        <w:trPr>
          <w:cantSplit/>
          <w:tblHeader/>
        </w:trPr>
        <w:tc>
          <w:tcPr>
            <w:tcW w:w="1134" w:type="dxa"/>
            <w:gridSpan w:val="3"/>
            <w:shd w:val="pct5" w:color="auto" w:fill="auto"/>
            <w:vAlign w:val="center"/>
          </w:tcPr>
          <w:p w14:paraId="56179528" w14:textId="77777777" w:rsidR="007F141D" w:rsidRPr="009B70F2" w:rsidRDefault="007F141D" w:rsidP="00925173">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61C21265" w14:textId="77777777" w:rsidR="007F141D" w:rsidRPr="009B70F2" w:rsidRDefault="007F141D" w:rsidP="00925173">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6D4897FC" w14:textId="77777777" w:rsidR="007F141D" w:rsidRPr="009B70F2" w:rsidRDefault="007F141D" w:rsidP="00925173">
            <w:pPr>
              <w:jc w:val="center"/>
              <w:rPr>
                <w:sz w:val="16"/>
                <w:szCs w:val="16"/>
                <w:lang w:val="en-US"/>
              </w:rPr>
            </w:pPr>
            <w:r w:rsidRPr="009B70F2">
              <w:rPr>
                <w:sz w:val="16"/>
                <w:szCs w:val="16"/>
                <w:lang w:val="en-US"/>
              </w:rPr>
              <w:t>3</w:t>
            </w:r>
          </w:p>
        </w:tc>
        <w:tc>
          <w:tcPr>
            <w:tcW w:w="1006" w:type="dxa"/>
            <w:gridSpan w:val="3"/>
            <w:shd w:val="pct5" w:color="auto" w:fill="auto"/>
            <w:vAlign w:val="center"/>
          </w:tcPr>
          <w:p w14:paraId="14FBA2F3" w14:textId="77777777" w:rsidR="007F141D" w:rsidRPr="009B70F2" w:rsidRDefault="007F141D" w:rsidP="00925173">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14A6F642" w14:textId="77777777" w:rsidR="007F141D" w:rsidRPr="009B70F2" w:rsidRDefault="007F141D" w:rsidP="00925173">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6441FB5F" w14:textId="77777777" w:rsidR="007F141D" w:rsidRPr="009B70F2" w:rsidRDefault="007F141D" w:rsidP="00925173">
            <w:pPr>
              <w:ind w:left="-108" w:right="-108"/>
              <w:jc w:val="center"/>
              <w:rPr>
                <w:sz w:val="16"/>
                <w:szCs w:val="16"/>
                <w:lang w:val="en-US"/>
              </w:rPr>
            </w:pPr>
            <w:r w:rsidRPr="009B70F2">
              <w:rPr>
                <w:sz w:val="16"/>
                <w:szCs w:val="16"/>
                <w:lang w:val="en-US"/>
              </w:rPr>
              <w:t>6</w:t>
            </w:r>
          </w:p>
        </w:tc>
      </w:tr>
      <w:tr w:rsidR="007F141D" w:rsidRPr="009B70F2" w14:paraId="5811D48D" w14:textId="77777777" w:rsidTr="00925173">
        <w:tblPrEx>
          <w:tblCellMar>
            <w:left w:w="107" w:type="dxa"/>
            <w:right w:w="107" w:type="dxa"/>
          </w:tblCellMar>
        </w:tblPrEx>
        <w:tc>
          <w:tcPr>
            <w:tcW w:w="10495" w:type="dxa"/>
            <w:gridSpan w:val="19"/>
          </w:tcPr>
          <w:p w14:paraId="2D1B9651" w14:textId="77777777" w:rsidR="007F141D" w:rsidRPr="009B70F2" w:rsidRDefault="007F141D" w:rsidP="00925173">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166266E3" w14:textId="77777777" w:rsidR="007F141D" w:rsidRPr="00B12F65" w:rsidRDefault="007F141D" w:rsidP="00925173">
            <w:pPr>
              <w:rPr>
                <w:sz w:val="2"/>
                <w:szCs w:val="2"/>
                <w:lang w:val="en-US"/>
              </w:rPr>
            </w:pPr>
          </w:p>
        </w:tc>
      </w:tr>
      <w:tr w:rsidR="007F141D" w:rsidRPr="009B70F2" w14:paraId="65EE78D8" w14:textId="77777777" w:rsidTr="00925173">
        <w:tblPrEx>
          <w:tblCellMar>
            <w:left w:w="107" w:type="dxa"/>
            <w:right w:w="107" w:type="dxa"/>
          </w:tblCellMar>
        </w:tblPrEx>
        <w:tc>
          <w:tcPr>
            <w:tcW w:w="10495" w:type="dxa"/>
            <w:gridSpan w:val="19"/>
          </w:tcPr>
          <w:p w14:paraId="3F140701" w14:textId="77777777" w:rsidR="007F141D" w:rsidRPr="009B70F2" w:rsidRDefault="007F141D" w:rsidP="00925173">
            <w:pPr>
              <w:rPr>
                <w:b/>
                <w:bCs/>
                <w:sz w:val="22"/>
                <w:szCs w:val="22"/>
                <w:lang w:val="en-US"/>
              </w:rPr>
            </w:pPr>
            <w:r w:rsidRPr="009B70F2">
              <w:rPr>
                <w:b/>
                <w:bCs/>
                <w:sz w:val="22"/>
                <w:szCs w:val="22"/>
                <w:lang w:val="en-US"/>
              </w:rPr>
              <w:t>1.1. Demolari</w:t>
            </w:r>
          </w:p>
          <w:p w14:paraId="7E5D8CC6" w14:textId="77777777" w:rsidR="007F141D" w:rsidRPr="00B12F65" w:rsidRDefault="007F141D" w:rsidP="00925173">
            <w:pPr>
              <w:rPr>
                <w:sz w:val="2"/>
                <w:szCs w:val="2"/>
                <w:lang w:val="en-US"/>
              </w:rPr>
            </w:pPr>
          </w:p>
        </w:tc>
      </w:tr>
      <w:tr w:rsidR="007F141D" w:rsidRPr="009B70F2" w14:paraId="1E99D1F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9EEC7C" w14:textId="77777777" w:rsidR="007F141D" w:rsidRPr="005E2CA0" w:rsidRDefault="007F141D" w:rsidP="00925173">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53E307BE" w14:textId="77777777" w:rsidR="007F141D" w:rsidRPr="005E2CA0" w:rsidRDefault="007F141D" w:rsidP="00925173">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47ACF4CA" w14:textId="77777777" w:rsidR="007F141D" w:rsidRPr="005E2CA0" w:rsidRDefault="007F141D" w:rsidP="00925173">
            <w:pPr>
              <w:rPr>
                <w:b/>
                <w:bCs/>
                <w:sz w:val="2"/>
                <w:szCs w:val="2"/>
                <w:lang w:val="en-US"/>
              </w:rPr>
            </w:pPr>
            <w:r w:rsidRPr="005E2CA0">
              <w:rPr>
                <w:b/>
                <w:bCs/>
                <w:sz w:val="22"/>
                <w:szCs w:val="22"/>
                <w:lang w:val="en-US"/>
              </w:rPr>
              <w:t>Desfacerea pardoselilor reci din placi de gresie</w:t>
            </w:r>
          </w:p>
          <w:p w14:paraId="5137D16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5687AE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4116F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01ACA0A" w14:textId="77777777" w:rsidR="007F141D" w:rsidRPr="005E2CA0" w:rsidRDefault="007F141D" w:rsidP="00925173">
            <w:pPr>
              <w:jc w:val="center"/>
              <w:rPr>
                <w:b/>
                <w:bCs/>
                <w:sz w:val="22"/>
                <w:szCs w:val="22"/>
                <w:lang w:val="en-US"/>
              </w:rPr>
            </w:pPr>
            <w:r w:rsidRPr="005E2CA0">
              <w:rPr>
                <w:b/>
                <w:bCs/>
                <w:sz w:val="22"/>
                <w:szCs w:val="22"/>
                <w:lang w:val="en-US"/>
              </w:rPr>
              <w:t>9,50</w:t>
            </w:r>
          </w:p>
          <w:p w14:paraId="1EC5A00D" w14:textId="77777777" w:rsidR="007F141D" w:rsidRPr="009B70F2" w:rsidRDefault="007F141D" w:rsidP="00925173">
            <w:pPr>
              <w:jc w:val="center"/>
              <w:rPr>
                <w:sz w:val="2"/>
                <w:szCs w:val="2"/>
                <w:lang w:val="en-US"/>
              </w:rPr>
            </w:pPr>
          </w:p>
        </w:tc>
      </w:tr>
      <w:tr w:rsidR="007F141D" w:rsidRPr="00B40365" w14:paraId="6D64572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8BE4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48A9EB"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CAB8D71"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C5DDF3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4875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7ECBD982" w14:textId="77777777" w:rsidR="007F141D" w:rsidRPr="00C97908" w:rsidRDefault="007F141D" w:rsidP="00925173">
            <w:pPr>
              <w:jc w:val="center"/>
              <w:rPr>
                <w:sz w:val="16"/>
                <w:szCs w:val="16"/>
                <w:lang w:val="en-US"/>
              </w:rPr>
            </w:pPr>
            <w:r w:rsidRPr="00C97908">
              <w:rPr>
                <w:sz w:val="16"/>
                <w:szCs w:val="16"/>
                <w:lang w:val="en-US"/>
              </w:rPr>
              <w:t>3,70</w:t>
            </w:r>
          </w:p>
        </w:tc>
      </w:tr>
      <w:tr w:rsidR="007F141D" w:rsidRPr="00B40365" w14:paraId="43FA86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1121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CF0359"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C039C2"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674ABC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EFDFF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6170EB2A" w14:textId="77777777" w:rsidR="007F141D" w:rsidRPr="00C97908" w:rsidRDefault="007F141D" w:rsidP="00925173">
            <w:pPr>
              <w:jc w:val="center"/>
              <w:rPr>
                <w:sz w:val="16"/>
                <w:szCs w:val="16"/>
                <w:lang w:val="en-US"/>
              </w:rPr>
            </w:pPr>
            <w:r w:rsidRPr="00C97908">
              <w:rPr>
                <w:sz w:val="16"/>
                <w:szCs w:val="16"/>
                <w:lang w:val="en-US"/>
              </w:rPr>
              <w:t>3,70</w:t>
            </w:r>
          </w:p>
        </w:tc>
      </w:tr>
      <w:tr w:rsidR="007F141D" w:rsidRPr="00B40365" w14:paraId="075403D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9607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C75FE4"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AB6AEEE"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2D61B91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06EF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A270E15"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B40365" w14:paraId="73123B7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4ECA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97CBC9"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671C74A"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5F769F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A88A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7FC63CAA"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3EDF4DF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805239" w14:textId="77777777" w:rsidR="007F141D" w:rsidRPr="005E2CA0" w:rsidRDefault="007F141D" w:rsidP="00925173">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EDF1046" w14:textId="77777777" w:rsidR="007F141D" w:rsidRPr="005E2CA0" w:rsidRDefault="007F141D" w:rsidP="00925173">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2E8036C8" w14:textId="77777777" w:rsidR="007F141D" w:rsidRPr="005E2CA0" w:rsidRDefault="007F141D" w:rsidP="00925173">
            <w:pPr>
              <w:rPr>
                <w:b/>
                <w:bCs/>
                <w:sz w:val="2"/>
                <w:szCs w:val="2"/>
                <w:lang w:val="en-US"/>
              </w:rPr>
            </w:pPr>
            <w:r w:rsidRPr="005E2CA0">
              <w:rPr>
                <w:b/>
                <w:bCs/>
                <w:sz w:val="22"/>
                <w:szCs w:val="22"/>
                <w:lang w:val="en-US"/>
              </w:rPr>
              <w:t>Desfacerea pardoselilor din covor din linoleum</w:t>
            </w:r>
          </w:p>
          <w:p w14:paraId="07C258F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5DBF26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EFC1E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5EF466A" w14:textId="77777777" w:rsidR="007F141D" w:rsidRPr="005E2CA0" w:rsidRDefault="007F141D" w:rsidP="00925173">
            <w:pPr>
              <w:jc w:val="center"/>
              <w:rPr>
                <w:b/>
                <w:bCs/>
                <w:sz w:val="22"/>
                <w:szCs w:val="22"/>
                <w:lang w:val="en-US"/>
              </w:rPr>
            </w:pPr>
            <w:r w:rsidRPr="005E2CA0">
              <w:rPr>
                <w:b/>
                <w:bCs/>
                <w:sz w:val="22"/>
                <w:szCs w:val="22"/>
                <w:lang w:val="en-US"/>
              </w:rPr>
              <w:t>100,00</w:t>
            </w:r>
          </w:p>
          <w:p w14:paraId="476D1584" w14:textId="77777777" w:rsidR="007F141D" w:rsidRPr="009B70F2" w:rsidRDefault="007F141D" w:rsidP="00925173">
            <w:pPr>
              <w:jc w:val="center"/>
              <w:rPr>
                <w:sz w:val="2"/>
                <w:szCs w:val="2"/>
                <w:lang w:val="en-US"/>
              </w:rPr>
            </w:pPr>
          </w:p>
        </w:tc>
      </w:tr>
      <w:tr w:rsidR="007F141D" w:rsidRPr="00B40365" w14:paraId="2D3738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E842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E07EF9"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7973CFC6"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AF6DD6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98E71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53E5AD53" w14:textId="77777777" w:rsidR="007F141D" w:rsidRPr="00C97908" w:rsidRDefault="007F141D" w:rsidP="00925173">
            <w:pPr>
              <w:jc w:val="center"/>
              <w:rPr>
                <w:sz w:val="16"/>
                <w:szCs w:val="16"/>
                <w:lang w:val="en-US"/>
              </w:rPr>
            </w:pPr>
            <w:r w:rsidRPr="00C97908">
              <w:rPr>
                <w:sz w:val="16"/>
                <w:szCs w:val="16"/>
                <w:lang w:val="en-US"/>
              </w:rPr>
              <w:t>23,00</w:t>
            </w:r>
          </w:p>
        </w:tc>
      </w:tr>
      <w:tr w:rsidR="007F141D" w:rsidRPr="00B40365" w14:paraId="16660ED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AB6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80EA7C"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AB0859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00E28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FECFC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0,23</w:t>
            </w:r>
          </w:p>
        </w:tc>
        <w:tc>
          <w:tcPr>
            <w:tcW w:w="1559" w:type="dxa"/>
            <w:gridSpan w:val="2"/>
            <w:tcBorders>
              <w:top w:val="nil"/>
              <w:bottom w:val="single" w:sz="2" w:space="0" w:color="auto"/>
            </w:tcBorders>
            <w:vAlign w:val="center"/>
          </w:tcPr>
          <w:p w14:paraId="4F76AA0A" w14:textId="77777777" w:rsidR="007F141D" w:rsidRPr="00C97908" w:rsidRDefault="007F141D" w:rsidP="00925173">
            <w:pPr>
              <w:jc w:val="center"/>
              <w:rPr>
                <w:sz w:val="16"/>
                <w:szCs w:val="16"/>
                <w:lang w:val="en-US"/>
              </w:rPr>
            </w:pPr>
            <w:r w:rsidRPr="00C97908">
              <w:rPr>
                <w:sz w:val="16"/>
                <w:szCs w:val="16"/>
                <w:lang w:val="en-US"/>
              </w:rPr>
              <w:t>23,00</w:t>
            </w:r>
          </w:p>
        </w:tc>
      </w:tr>
      <w:tr w:rsidR="007F141D" w:rsidRPr="00B40365" w14:paraId="42F19D5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52F87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138C5B" w14:textId="77777777" w:rsidR="007F141D" w:rsidRPr="00B40365" w:rsidRDefault="007F141D" w:rsidP="00925173">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2EFC5AB2" w14:textId="77777777" w:rsidR="007F141D" w:rsidRPr="00C97908" w:rsidRDefault="007F141D" w:rsidP="00925173">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22303E20" w14:textId="77777777" w:rsidR="007F141D" w:rsidRPr="00C97908" w:rsidRDefault="007F141D" w:rsidP="00925173">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FCC14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3482CF5"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67B5BDF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D6F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229A6A"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8AA86D"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06C483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51B78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9E66B79"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29CD04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4E7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74B323"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0094385"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E701E2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42B4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30222AB4"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9B70F2" w14:paraId="03C201E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3BE68F" w14:textId="77777777" w:rsidR="007F141D" w:rsidRPr="005E2CA0" w:rsidRDefault="007F141D" w:rsidP="00925173">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4A08C740" w14:textId="77777777" w:rsidR="007F141D" w:rsidRPr="005E2CA0" w:rsidRDefault="007F141D" w:rsidP="00925173">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4DD0D125" w14:textId="77777777" w:rsidR="007F141D" w:rsidRPr="005E2CA0" w:rsidRDefault="007F141D" w:rsidP="00925173">
            <w:pPr>
              <w:rPr>
                <w:b/>
                <w:bCs/>
                <w:sz w:val="2"/>
                <w:szCs w:val="2"/>
                <w:lang w:val="en-US"/>
              </w:rPr>
            </w:pPr>
            <w:r w:rsidRPr="005E2CA0">
              <w:rPr>
                <w:b/>
                <w:bCs/>
                <w:sz w:val="22"/>
                <w:szCs w:val="22"/>
                <w:lang w:val="en-US"/>
              </w:rPr>
              <w:t>Desfacerea pardoselilor reci din beton sau mortar de ciment</w:t>
            </w:r>
          </w:p>
          <w:p w14:paraId="5EF44BA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D08713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EBE90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057852A" w14:textId="77777777" w:rsidR="007F141D" w:rsidRPr="005E2CA0" w:rsidRDefault="007F141D" w:rsidP="00925173">
            <w:pPr>
              <w:jc w:val="center"/>
              <w:rPr>
                <w:b/>
                <w:bCs/>
                <w:sz w:val="22"/>
                <w:szCs w:val="22"/>
                <w:lang w:val="en-US"/>
              </w:rPr>
            </w:pPr>
            <w:r w:rsidRPr="005E2CA0">
              <w:rPr>
                <w:b/>
                <w:bCs/>
                <w:sz w:val="22"/>
                <w:szCs w:val="22"/>
                <w:lang w:val="en-US"/>
              </w:rPr>
              <w:t>74,50</w:t>
            </w:r>
          </w:p>
          <w:p w14:paraId="589C6B02" w14:textId="77777777" w:rsidR="007F141D" w:rsidRPr="009B70F2" w:rsidRDefault="007F141D" w:rsidP="00925173">
            <w:pPr>
              <w:jc w:val="center"/>
              <w:rPr>
                <w:sz w:val="2"/>
                <w:szCs w:val="2"/>
                <w:lang w:val="en-US"/>
              </w:rPr>
            </w:pPr>
          </w:p>
        </w:tc>
      </w:tr>
      <w:tr w:rsidR="007F141D" w:rsidRPr="00B40365" w14:paraId="2C1248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F83A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FBB414"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E38457F"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FCEF80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0CC9D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FA79BD7" w14:textId="77777777" w:rsidR="007F141D" w:rsidRPr="00C97908" w:rsidRDefault="007F141D" w:rsidP="00925173">
            <w:pPr>
              <w:jc w:val="center"/>
              <w:rPr>
                <w:sz w:val="16"/>
                <w:szCs w:val="16"/>
                <w:lang w:val="en-US"/>
              </w:rPr>
            </w:pPr>
            <w:r w:rsidRPr="00C97908">
              <w:rPr>
                <w:sz w:val="16"/>
                <w:szCs w:val="16"/>
                <w:lang w:val="en-US"/>
              </w:rPr>
              <w:t>11,18</w:t>
            </w:r>
          </w:p>
        </w:tc>
      </w:tr>
      <w:tr w:rsidR="007F141D" w:rsidRPr="00B40365" w14:paraId="06088CC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63A0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12012F"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C42D0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EFF83C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EA81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F33EC98" w14:textId="77777777" w:rsidR="007F141D" w:rsidRPr="00C97908" w:rsidRDefault="007F141D" w:rsidP="00925173">
            <w:pPr>
              <w:jc w:val="center"/>
              <w:rPr>
                <w:sz w:val="16"/>
                <w:szCs w:val="16"/>
                <w:lang w:val="en-US"/>
              </w:rPr>
            </w:pPr>
            <w:r w:rsidRPr="00C97908">
              <w:rPr>
                <w:sz w:val="16"/>
                <w:szCs w:val="16"/>
                <w:lang w:val="en-US"/>
              </w:rPr>
              <w:t>11,18</w:t>
            </w:r>
          </w:p>
        </w:tc>
      </w:tr>
      <w:tr w:rsidR="007F141D" w:rsidRPr="00B40365" w14:paraId="21DB988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DE7B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802D01"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94B560F"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7A3136FE"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179B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DAD712D" w14:textId="77777777" w:rsidR="007F141D" w:rsidRPr="00C97908" w:rsidRDefault="007F141D" w:rsidP="00925173">
            <w:pPr>
              <w:jc w:val="center"/>
              <w:rPr>
                <w:sz w:val="16"/>
                <w:szCs w:val="16"/>
                <w:lang w:val="en-US"/>
              </w:rPr>
            </w:pPr>
            <w:r w:rsidRPr="00C97908">
              <w:rPr>
                <w:sz w:val="16"/>
                <w:szCs w:val="16"/>
                <w:lang w:val="en-US"/>
              </w:rPr>
              <w:t>3,72</w:t>
            </w:r>
          </w:p>
        </w:tc>
      </w:tr>
      <w:tr w:rsidR="007F141D" w:rsidRPr="00B40365" w14:paraId="22CA08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729F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91C809"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51B40345"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1EE592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DE833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14:paraId="065C6CE4" w14:textId="77777777" w:rsidR="007F141D" w:rsidRPr="00C97908" w:rsidRDefault="007F141D" w:rsidP="00925173">
            <w:pPr>
              <w:jc w:val="center"/>
              <w:rPr>
                <w:sz w:val="16"/>
                <w:szCs w:val="16"/>
                <w:lang w:val="en-US"/>
              </w:rPr>
            </w:pPr>
            <w:r w:rsidRPr="00C97908">
              <w:rPr>
                <w:sz w:val="16"/>
                <w:szCs w:val="16"/>
                <w:lang w:val="en-US"/>
              </w:rPr>
              <w:t>2,98</w:t>
            </w:r>
          </w:p>
        </w:tc>
      </w:tr>
      <w:tr w:rsidR="007F141D" w:rsidRPr="009B70F2" w14:paraId="0BA2FF6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BF5245" w14:textId="77777777" w:rsidR="007F141D" w:rsidRPr="005E2CA0" w:rsidRDefault="007F141D" w:rsidP="00925173">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5C3FFB4" w14:textId="77777777" w:rsidR="007F141D" w:rsidRPr="005E2CA0" w:rsidRDefault="007F141D" w:rsidP="00925173">
            <w:pPr>
              <w:jc w:val="center"/>
              <w:rPr>
                <w:b/>
                <w:bCs/>
                <w:sz w:val="22"/>
                <w:szCs w:val="22"/>
                <w:lang w:val="en-US"/>
              </w:rPr>
            </w:pPr>
            <w:r w:rsidRPr="005E2CA0">
              <w:rPr>
                <w:b/>
                <w:bCs/>
                <w:sz w:val="22"/>
                <w:szCs w:val="22"/>
                <w:lang w:val="en-US"/>
              </w:rPr>
              <w:t>RpCK41A</w:t>
            </w:r>
          </w:p>
        </w:tc>
        <w:tc>
          <w:tcPr>
            <w:tcW w:w="4366" w:type="dxa"/>
            <w:gridSpan w:val="5"/>
            <w:tcBorders>
              <w:top w:val="single" w:sz="4" w:space="0" w:color="auto"/>
              <w:bottom w:val="single" w:sz="4" w:space="0" w:color="auto"/>
            </w:tcBorders>
          </w:tcPr>
          <w:p w14:paraId="3B355FAD" w14:textId="77777777" w:rsidR="007F141D" w:rsidRPr="005E2CA0" w:rsidRDefault="007F141D" w:rsidP="00925173">
            <w:pPr>
              <w:rPr>
                <w:b/>
                <w:bCs/>
                <w:sz w:val="2"/>
                <w:szCs w:val="2"/>
                <w:lang w:val="en-US"/>
              </w:rPr>
            </w:pPr>
            <w:r w:rsidRPr="005E2CA0">
              <w:rPr>
                <w:b/>
                <w:bCs/>
                <w:sz w:val="22"/>
                <w:szCs w:val="22"/>
                <w:lang w:val="en-US"/>
              </w:rPr>
              <w:t>Desfacerea pardoselilor din dusumele din scindura, dulapi, etc</w:t>
            </w:r>
          </w:p>
          <w:p w14:paraId="09A44E0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F526F1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87D55B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B4E57E0" w14:textId="77777777" w:rsidR="007F141D" w:rsidRPr="005E2CA0" w:rsidRDefault="007F141D" w:rsidP="00925173">
            <w:pPr>
              <w:jc w:val="center"/>
              <w:rPr>
                <w:b/>
                <w:bCs/>
                <w:sz w:val="22"/>
                <w:szCs w:val="22"/>
                <w:lang w:val="en-US"/>
              </w:rPr>
            </w:pPr>
            <w:r w:rsidRPr="005E2CA0">
              <w:rPr>
                <w:b/>
                <w:bCs/>
                <w:sz w:val="22"/>
                <w:szCs w:val="22"/>
                <w:lang w:val="en-US"/>
              </w:rPr>
              <w:t>35,00</w:t>
            </w:r>
          </w:p>
          <w:p w14:paraId="278DF2A9" w14:textId="77777777" w:rsidR="007F141D" w:rsidRPr="009B70F2" w:rsidRDefault="007F141D" w:rsidP="00925173">
            <w:pPr>
              <w:jc w:val="center"/>
              <w:rPr>
                <w:sz w:val="2"/>
                <w:szCs w:val="2"/>
                <w:lang w:val="en-US"/>
              </w:rPr>
            </w:pPr>
          </w:p>
        </w:tc>
      </w:tr>
      <w:tr w:rsidR="007F141D" w:rsidRPr="00B40365" w14:paraId="1F03CB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D13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558DC0"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82BEF4B"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887E35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296B4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50065BFD" w14:textId="77777777" w:rsidR="007F141D" w:rsidRPr="00C97908" w:rsidRDefault="007F141D" w:rsidP="00925173">
            <w:pPr>
              <w:jc w:val="center"/>
              <w:rPr>
                <w:sz w:val="16"/>
                <w:szCs w:val="16"/>
                <w:lang w:val="en-US"/>
              </w:rPr>
            </w:pPr>
            <w:r w:rsidRPr="00C97908">
              <w:rPr>
                <w:sz w:val="16"/>
                <w:szCs w:val="16"/>
                <w:lang w:val="en-US"/>
              </w:rPr>
              <w:t>3,85</w:t>
            </w:r>
          </w:p>
        </w:tc>
      </w:tr>
      <w:tr w:rsidR="007F141D" w:rsidRPr="00B40365" w14:paraId="417453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D9BD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4034F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3CA18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50C872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A929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509D668F" w14:textId="77777777" w:rsidR="007F141D" w:rsidRPr="00C97908" w:rsidRDefault="007F141D" w:rsidP="00925173">
            <w:pPr>
              <w:jc w:val="center"/>
              <w:rPr>
                <w:sz w:val="16"/>
                <w:szCs w:val="16"/>
                <w:lang w:val="en-US"/>
              </w:rPr>
            </w:pPr>
            <w:r w:rsidRPr="00C97908">
              <w:rPr>
                <w:sz w:val="16"/>
                <w:szCs w:val="16"/>
                <w:lang w:val="en-US"/>
              </w:rPr>
              <w:t>3,85</w:t>
            </w:r>
          </w:p>
        </w:tc>
      </w:tr>
      <w:tr w:rsidR="007F141D" w:rsidRPr="00B40365" w14:paraId="1E1C38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75C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97904C"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A87C173"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5152CC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63732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A45AD75"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1F8BE9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E94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9637694"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7C8CDA1"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D85665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B4E58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23D78EBF"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9B70F2" w14:paraId="1360727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7CB770" w14:textId="77777777" w:rsidR="007F141D" w:rsidRPr="005E2CA0" w:rsidRDefault="007F141D" w:rsidP="00925173">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2C9632F5" w14:textId="77777777" w:rsidR="007F141D" w:rsidRPr="005E2CA0" w:rsidRDefault="007F141D" w:rsidP="00925173">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192DB0BB" w14:textId="77777777" w:rsidR="007F141D" w:rsidRPr="005E2CA0" w:rsidRDefault="007F141D" w:rsidP="00925173">
            <w:pPr>
              <w:rPr>
                <w:b/>
                <w:bCs/>
                <w:sz w:val="2"/>
                <w:szCs w:val="2"/>
                <w:lang w:val="en-US"/>
              </w:rPr>
            </w:pPr>
            <w:r w:rsidRPr="005E2CA0">
              <w:rPr>
                <w:b/>
                <w:bCs/>
                <w:sz w:val="22"/>
                <w:szCs w:val="22"/>
                <w:lang w:val="en-US"/>
              </w:rPr>
              <w:t>Demontarea placajelor din faianta</w:t>
            </w:r>
          </w:p>
          <w:p w14:paraId="08E1B39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5B3E13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D4567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D052E3B" w14:textId="77777777" w:rsidR="007F141D" w:rsidRPr="005E2CA0" w:rsidRDefault="007F141D" w:rsidP="00925173">
            <w:pPr>
              <w:jc w:val="center"/>
              <w:rPr>
                <w:b/>
                <w:bCs/>
                <w:sz w:val="22"/>
                <w:szCs w:val="22"/>
                <w:lang w:val="en-US"/>
              </w:rPr>
            </w:pPr>
            <w:r w:rsidRPr="005E2CA0">
              <w:rPr>
                <w:b/>
                <w:bCs/>
                <w:sz w:val="22"/>
                <w:szCs w:val="22"/>
                <w:lang w:val="en-US"/>
              </w:rPr>
              <w:t>36,50</w:t>
            </w:r>
          </w:p>
          <w:p w14:paraId="6ACB469A" w14:textId="77777777" w:rsidR="007F141D" w:rsidRPr="009B70F2" w:rsidRDefault="007F141D" w:rsidP="00925173">
            <w:pPr>
              <w:jc w:val="center"/>
              <w:rPr>
                <w:sz w:val="2"/>
                <w:szCs w:val="2"/>
                <w:lang w:val="en-US"/>
              </w:rPr>
            </w:pPr>
          </w:p>
        </w:tc>
      </w:tr>
      <w:tr w:rsidR="007F141D" w:rsidRPr="00B40365" w14:paraId="1DA396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14F8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94174E" w14:textId="77777777" w:rsidR="007F141D" w:rsidRPr="00B40365" w:rsidRDefault="007F141D" w:rsidP="00925173">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54ECFE5" w14:textId="77777777" w:rsidR="007F141D" w:rsidRPr="00C97908" w:rsidRDefault="007F141D" w:rsidP="00925173">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B8A65B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6E3D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7B30E3E4" w14:textId="77777777" w:rsidR="007F141D" w:rsidRPr="00C97908" w:rsidRDefault="007F141D" w:rsidP="00925173">
            <w:pPr>
              <w:jc w:val="center"/>
              <w:rPr>
                <w:sz w:val="16"/>
                <w:szCs w:val="16"/>
                <w:lang w:val="en-US"/>
              </w:rPr>
            </w:pPr>
            <w:r w:rsidRPr="00C97908">
              <w:rPr>
                <w:sz w:val="16"/>
                <w:szCs w:val="16"/>
                <w:lang w:val="en-US"/>
              </w:rPr>
              <w:t>29,20</w:t>
            </w:r>
          </w:p>
        </w:tc>
      </w:tr>
      <w:tr w:rsidR="007F141D" w:rsidRPr="00B40365" w14:paraId="006F541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D6F2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1AADA4"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68470D4"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1E93F6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32D3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34F6F059" w14:textId="77777777" w:rsidR="007F141D" w:rsidRPr="00C97908" w:rsidRDefault="007F141D" w:rsidP="00925173">
            <w:pPr>
              <w:jc w:val="center"/>
              <w:rPr>
                <w:sz w:val="16"/>
                <w:szCs w:val="16"/>
                <w:lang w:val="en-US"/>
              </w:rPr>
            </w:pPr>
            <w:r w:rsidRPr="00C97908">
              <w:rPr>
                <w:sz w:val="16"/>
                <w:szCs w:val="16"/>
                <w:lang w:val="en-US"/>
              </w:rPr>
              <w:t>29,20</w:t>
            </w:r>
          </w:p>
        </w:tc>
      </w:tr>
      <w:tr w:rsidR="007F141D" w:rsidRPr="00B40365" w14:paraId="25059BE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FA7E7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D2F307"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CC21748"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5D03E06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C583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4C4242B3"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B40365" w14:paraId="4FF4C0D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BB73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F01325"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91B3056"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731A081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B4503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48751D60" w14:textId="77777777" w:rsidR="007F141D" w:rsidRPr="00C97908" w:rsidRDefault="007F141D" w:rsidP="00925173">
            <w:pPr>
              <w:jc w:val="center"/>
              <w:rPr>
                <w:sz w:val="16"/>
                <w:szCs w:val="16"/>
                <w:lang w:val="en-US"/>
              </w:rPr>
            </w:pPr>
            <w:r w:rsidRPr="00C97908">
              <w:rPr>
                <w:sz w:val="16"/>
                <w:szCs w:val="16"/>
                <w:lang w:val="en-US"/>
              </w:rPr>
              <w:t>0,55</w:t>
            </w:r>
          </w:p>
        </w:tc>
      </w:tr>
      <w:tr w:rsidR="007F141D" w:rsidRPr="009B70F2" w14:paraId="7DA1EC5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96F78E" w14:textId="77777777" w:rsidR="007F141D" w:rsidRPr="005E2CA0" w:rsidRDefault="007F141D" w:rsidP="00925173">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69A401A9" w14:textId="77777777" w:rsidR="007F141D" w:rsidRPr="005E2CA0" w:rsidRDefault="007F141D" w:rsidP="00925173">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53E0B2FE" w14:textId="77777777" w:rsidR="007F141D" w:rsidRPr="005E2CA0" w:rsidRDefault="007F141D" w:rsidP="00925173">
            <w:pPr>
              <w:rPr>
                <w:b/>
                <w:bCs/>
                <w:sz w:val="2"/>
                <w:szCs w:val="2"/>
                <w:lang w:val="en-US"/>
              </w:rPr>
            </w:pPr>
            <w:r w:rsidRPr="005E2CA0">
              <w:rPr>
                <w:b/>
                <w:bCs/>
                <w:sz w:val="22"/>
                <w:szCs w:val="22"/>
                <w:lang w:val="en-US"/>
              </w:rPr>
              <w:t>Desfaceri de tencuieli interioare sau exterioare driscuite la pereti</w:t>
            </w:r>
          </w:p>
          <w:p w14:paraId="6E3FAB1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B94668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72D3D2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D8FD64A" w14:textId="77777777" w:rsidR="007F141D" w:rsidRPr="005E2CA0" w:rsidRDefault="007F141D" w:rsidP="00925173">
            <w:pPr>
              <w:jc w:val="center"/>
              <w:rPr>
                <w:b/>
                <w:bCs/>
                <w:sz w:val="22"/>
                <w:szCs w:val="22"/>
                <w:lang w:val="en-US"/>
              </w:rPr>
            </w:pPr>
            <w:r w:rsidRPr="005E2CA0">
              <w:rPr>
                <w:b/>
                <w:bCs/>
                <w:sz w:val="22"/>
                <w:szCs w:val="22"/>
                <w:lang w:val="en-US"/>
              </w:rPr>
              <w:t>234,10</w:t>
            </w:r>
          </w:p>
          <w:p w14:paraId="621C958B" w14:textId="77777777" w:rsidR="007F141D" w:rsidRPr="009B70F2" w:rsidRDefault="007F141D" w:rsidP="00925173">
            <w:pPr>
              <w:jc w:val="center"/>
              <w:rPr>
                <w:sz w:val="2"/>
                <w:szCs w:val="2"/>
                <w:lang w:val="en-US"/>
              </w:rPr>
            </w:pPr>
          </w:p>
        </w:tc>
      </w:tr>
      <w:tr w:rsidR="007F141D" w:rsidRPr="00B40365" w14:paraId="494A65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455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8EE92A"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C9396A0"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5062B9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C384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3FC37ACA" w14:textId="77777777" w:rsidR="007F141D" w:rsidRPr="00C97908" w:rsidRDefault="007F141D" w:rsidP="00925173">
            <w:pPr>
              <w:jc w:val="center"/>
              <w:rPr>
                <w:sz w:val="16"/>
                <w:szCs w:val="16"/>
                <w:lang w:val="en-US"/>
              </w:rPr>
            </w:pPr>
            <w:r w:rsidRPr="00C97908">
              <w:rPr>
                <w:sz w:val="16"/>
                <w:szCs w:val="16"/>
                <w:lang w:val="en-US"/>
              </w:rPr>
              <w:t>28,09</w:t>
            </w:r>
          </w:p>
        </w:tc>
      </w:tr>
      <w:tr w:rsidR="007F141D" w:rsidRPr="00B40365" w14:paraId="20FE721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8DD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C36A94"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BDC6A4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1E6470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40204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9230EE1" w14:textId="77777777" w:rsidR="007F141D" w:rsidRPr="00C97908" w:rsidRDefault="007F141D" w:rsidP="00925173">
            <w:pPr>
              <w:jc w:val="center"/>
              <w:rPr>
                <w:sz w:val="16"/>
                <w:szCs w:val="16"/>
                <w:lang w:val="en-US"/>
              </w:rPr>
            </w:pPr>
            <w:r w:rsidRPr="00C97908">
              <w:rPr>
                <w:sz w:val="16"/>
                <w:szCs w:val="16"/>
                <w:lang w:val="en-US"/>
              </w:rPr>
              <w:t>35,12</w:t>
            </w:r>
          </w:p>
        </w:tc>
      </w:tr>
      <w:tr w:rsidR="007F141D" w:rsidRPr="00B40365" w14:paraId="48D24D8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6B46C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870E25"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A3670B7"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58EFD1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8F2D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4DDB76C" w14:textId="77777777" w:rsidR="007F141D" w:rsidRPr="00C97908" w:rsidRDefault="007F141D" w:rsidP="00925173">
            <w:pPr>
              <w:jc w:val="center"/>
              <w:rPr>
                <w:sz w:val="16"/>
                <w:szCs w:val="16"/>
                <w:lang w:val="en-US"/>
              </w:rPr>
            </w:pPr>
            <w:r w:rsidRPr="00C97908">
              <w:rPr>
                <w:sz w:val="16"/>
                <w:szCs w:val="16"/>
                <w:lang w:val="en-US"/>
              </w:rPr>
              <w:t>11,71</w:t>
            </w:r>
          </w:p>
        </w:tc>
      </w:tr>
      <w:tr w:rsidR="007F141D" w:rsidRPr="00B40365" w14:paraId="69E31FF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4FCB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902664"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81D945C"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1D1529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59EA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128DEDA9" w14:textId="77777777" w:rsidR="007F141D" w:rsidRPr="00C97908" w:rsidRDefault="007F141D" w:rsidP="00925173">
            <w:pPr>
              <w:jc w:val="center"/>
              <w:rPr>
                <w:sz w:val="16"/>
                <w:szCs w:val="16"/>
                <w:lang w:val="en-US"/>
              </w:rPr>
            </w:pPr>
            <w:r w:rsidRPr="00C97908">
              <w:rPr>
                <w:sz w:val="16"/>
                <w:szCs w:val="16"/>
                <w:lang w:val="en-US"/>
              </w:rPr>
              <w:t>2,34</w:t>
            </w:r>
          </w:p>
        </w:tc>
      </w:tr>
      <w:tr w:rsidR="007F141D" w:rsidRPr="009B70F2" w14:paraId="4DA2190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4D5F8E" w14:textId="77777777" w:rsidR="007F141D" w:rsidRPr="005E2CA0" w:rsidRDefault="007F141D" w:rsidP="00925173">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8579FDB" w14:textId="77777777" w:rsidR="007F141D" w:rsidRPr="005E2CA0" w:rsidRDefault="007F141D" w:rsidP="00925173">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149C6329" w14:textId="77777777" w:rsidR="007F141D" w:rsidRPr="005E2CA0" w:rsidRDefault="007F141D" w:rsidP="00925173">
            <w:pPr>
              <w:rPr>
                <w:b/>
                <w:bCs/>
                <w:sz w:val="2"/>
                <w:szCs w:val="2"/>
                <w:lang w:val="en-US"/>
              </w:rPr>
            </w:pPr>
            <w:r w:rsidRPr="005E2CA0">
              <w:rPr>
                <w:b/>
                <w:bCs/>
                <w:sz w:val="22"/>
                <w:szCs w:val="22"/>
                <w:lang w:val="en-US"/>
              </w:rPr>
              <w:t>Desfaceri de tencuieli interioare sau exterioare driscuite la tavane</w:t>
            </w:r>
          </w:p>
          <w:p w14:paraId="4E94E42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1007D5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D6152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1F748A0" w14:textId="77777777" w:rsidR="007F141D" w:rsidRPr="005E2CA0" w:rsidRDefault="007F141D" w:rsidP="00925173">
            <w:pPr>
              <w:jc w:val="center"/>
              <w:rPr>
                <w:b/>
                <w:bCs/>
                <w:sz w:val="22"/>
                <w:szCs w:val="22"/>
                <w:lang w:val="en-US"/>
              </w:rPr>
            </w:pPr>
            <w:r w:rsidRPr="005E2CA0">
              <w:rPr>
                <w:b/>
                <w:bCs/>
                <w:sz w:val="22"/>
                <w:szCs w:val="22"/>
                <w:lang w:val="en-US"/>
              </w:rPr>
              <w:t>109,50</w:t>
            </w:r>
          </w:p>
          <w:p w14:paraId="56A9DD78" w14:textId="77777777" w:rsidR="007F141D" w:rsidRPr="009B70F2" w:rsidRDefault="007F141D" w:rsidP="00925173">
            <w:pPr>
              <w:jc w:val="center"/>
              <w:rPr>
                <w:sz w:val="2"/>
                <w:szCs w:val="2"/>
                <w:lang w:val="en-US"/>
              </w:rPr>
            </w:pPr>
          </w:p>
        </w:tc>
      </w:tr>
      <w:tr w:rsidR="007F141D" w:rsidRPr="00B40365" w14:paraId="21B84B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A7634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999CE6"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E24FD2B"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C113DC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7AD4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1F3725F8" w14:textId="77777777" w:rsidR="007F141D" w:rsidRPr="00C97908" w:rsidRDefault="007F141D" w:rsidP="00925173">
            <w:pPr>
              <w:jc w:val="center"/>
              <w:rPr>
                <w:sz w:val="16"/>
                <w:szCs w:val="16"/>
                <w:lang w:val="en-US"/>
              </w:rPr>
            </w:pPr>
            <w:r w:rsidRPr="00C97908">
              <w:rPr>
                <w:sz w:val="16"/>
                <w:szCs w:val="16"/>
                <w:lang w:val="en-US"/>
              </w:rPr>
              <w:t>13,14</w:t>
            </w:r>
          </w:p>
        </w:tc>
      </w:tr>
      <w:tr w:rsidR="007F141D" w:rsidRPr="00B40365" w14:paraId="616CEDF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3EE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8C96A6"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7C1AEB"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21A78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25A19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7B40D3E" w14:textId="77777777" w:rsidR="007F141D" w:rsidRPr="00C97908" w:rsidRDefault="007F141D" w:rsidP="00925173">
            <w:pPr>
              <w:jc w:val="center"/>
              <w:rPr>
                <w:sz w:val="16"/>
                <w:szCs w:val="16"/>
                <w:lang w:val="en-US"/>
              </w:rPr>
            </w:pPr>
            <w:r w:rsidRPr="00C97908">
              <w:rPr>
                <w:sz w:val="16"/>
                <w:szCs w:val="16"/>
                <w:lang w:val="en-US"/>
              </w:rPr>
              <w:t>16,43</w:t>
            </w:r>
          </w:p>
        </w:tc>
      </w:tr>
      <w:tr w:rsidR="007F141D" w:rsidRPr="00B40365" w14:paraId="098C67D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32D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2ED79F"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12C36D"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8E0368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C99356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CA2B87C" w14:textId="77777777" w:rsidR="007F141D" w:rsidRPr="00C97908" w:rsidRDefault="007F141D" w:rsidP="00925173">
            <w:pPr>
              <w:jc w:val="center"/>
              <w:rPr>
                <w:sz w:val="16"/>
                <w:szCs w:val="16"/>
                <w:lang w:val="en-US"/>
              </w:rPr>
            </w:pPr>
            <w:r w:rsidRPr="00C97908">
              <w:rPr>
                <w:sz w:val="16"/>
                <w:szCs w:val="16"/>
                <w:lang w:val="en-US"/>
              </w:rPr>
              <w:t>5,48</w:t>
            </w:r>
          </w:p>
        </w:tc>
      </w:tr>
      <w:tr w:rsidR="007F141D" w:rsidRPr="00B40365" w14:paraId="36D8017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790B4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B3ABDE"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7D53924"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9FDFD9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F61F5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201DEB49" w14:textId="77777777" w:rsidR="007F141D" w:rsidRPr="00C97908" w:rsidRDefault="007F141D" w:rsidP="00925173">
            <w:pPr>
              <w:jc w:val="center"/>
              <w:rPr>
                <w:sz w:val="16"/>
                <w:szCs w:val="16"/>
                <w:lang w:val="en-US"/>
              </w:rPr>
            </w:pPr>
            <w:r w:rsidRPr="00C97908">
              <w:rPr>
                <w:sz w:val="16"/>
                <w:szCs w:val="16"/>
                <w:lang w:val="en-US"/>
              </w:rPr>
              <w:t>1,10</w:t>
            </w:r>
          </w:p>
        </w:tc>
      </w:tr>
      <w:tr w:rsidR="007F141D" w:rsidRPr="009B70F2" w14:paraId="116839C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BE44E6" w14:textId="77777777" w:rsidR="007F141D" w:rsidRPr="005E2CA0" w:rsidRDefault="007F141D" w:rsidP="00925173">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965E446" w14:textId="77777777" w:rsidR="007F141D" w:rsidRPr="005E2CA0" w:rsidRDefault="007F141D" w:rsidP="00925173">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54F33E86" w14:textId="77777777" w:rsidR="007F141D" w:rsidRPr="005E2CA0" w:rsidRDefault="007F141D" w:rsidP="00925173">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12B2868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5DEC4F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36800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BDB9ADC" w14:textId="77777777" w:rsidR="007F141D" w:rsidRPr="005E2CA0" w:rsidRDefault="007F141D" w:rsidP="00925173">
            <w:pPr>
              <w:jc w:val="center"/>
              <w:rPr>
                <w:b/>
                <w:bCs/>
                <w:sz w:val="22"/>
                <w:szCs w:val="22"/>
                <w:lang w:val="en-US"/>
              </w:rPr>
            </w:pPr>
            <w:r w:rsidRPr="005E2CA0">
              <w:rPr>
                <w:b/>
                <w:bCs/>
                <w:sz w:val="22"/>
                <w:szCs w:val="22"/>
                <w:lang w:val="en-US"/>
              </w:rPr>
              <w:t>16,00</w:t>
            </w:r>
          </w:p>
          <w:p w14:paraId="32D0DAD7" w14:textId="77777777" w:rsidR="007F141D" w:rsidRPr="009B70F2" w:rsidRDefault="007F141D" w:rsidP="00925173">
            <w:pPr>
              <w:jc w:val="center"/>
              <w:rPr>
                <w:sz w:val="2"/>
                <w:szCs w:val="2"/>
                <w:lang w:val="en-US"/>
              </w:rPr>
            </w:pPr>
          </w:p>
        </w:tc>
      </w:tr>
      <w:tr w:rsidR="007F141D" w:rsidRPr="00B40365" w14:paraId="4F27507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C7E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014EC0"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A3703C0"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B97BB1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F108C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57EA3605" w14:textId="77777777" w:rsidR="007F141D" w:rsidRPr="00C97908" w:rsidRDefault="007F141D" w:rsidP="00925173">
            <w:pPr>
              <w:jc w:val="center"/>
              <w:rPr>
                <w:sz w:val="16"/>
                <w:szCs w:val="16"/>
                <w:lang w:val="en-US"/>
              </w:rPr>
            </w:pPr>
            <w:r w:rsidRPr="00C97908">
              <w:rPr>
                <w:sz w:val="16"/>
                <w:szCs w:val="16"/>
                <w:lang w:val="en-US"/>
              </w:rPr>
              <w:t>3,52</w:t>
            </w:r>
          </w:p>
        </w:tc>
      </w:tr>
      <w:tr w:rsidR="007F141D" w:rsidRPr="009B70F2" w14:paraId="04B9A31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66EE6" w14:textId="77777777" w:rsidR="007F141D" w:rsidRPr="005E2CA0" w:rsidRDefault="007F141D" w:rsidP="00925173">
            <w:pPr>
              <w:jc w:val="center"/>
              <w:rPr>
                <w:b/>
                <w:bCs/>
                <w:sz w:val="22"/>
                <w:szCs w:val="22"/>
                <w:lang w:val="en-US"/>
              </w:rPr>
            </w:pPr>
            <w:r w:rsidRPr="005E2CA0">
              <w:rPr>
                <w:b/>
                <w:bCs/>
                <w:sz w:val="22"/>
                <w:szCs w:val="22"/>
                <w:lang w:val="en-US"/>
              </w:rPr>
              <w:lastRenderedPageBreak/>
              <w:t>9</w:t>
            </w:r>
          </w:p>
        </w:tc>
        <w:tc>
          <w:tcPr>
            <w:tcW w:w="1402" w:type="dxa"/>
            <w:gridSpan w:val="3"/>
            <w:tcBorders>
              <w:top w:val="single" w:sz="4" w:space="0" w:color="auto"/>
              <w:bottom w:val="single" w:sz="4" w:space="0" w:color="auto"/>
            </w:tcBorders>
            <w:vAlign w:val="center"/>
          </w:tcPr>
          <w:p w14:paraId="53193197" w14:textId="77777777" w:rsidR="007F141D" w:rsidRPr="005E2CA0" w:rsidRDefault="007F141D" w:rsidP="00925173">
            <w:pPr>
              <w:jc w:val="center"/>
              <w:rPr>
                <w:b/>
                <w:bCs/>
                <w:sz w:val="22"/>
                <w:szCs w:val="22"/>
                <w:lang w:val="en-US"/>
              </w:rPr>
            </w:pPr>
            <w:r w:rsidRPr="005E2CA0">
              <w:rPr>
                <w:b/>
                <w:bCs/>
                <w:sz w:val="22"/>
                <w:szCs w:val="22"/>
                <w:lang w:val="en-US"/>
              </w:rPr>
              <w:t>RpEG17A</w:t>
            </w:r>
          </w:p>
        </w:tc>
        <w:tc>
          <w:tcPr>
            <w:tcW w:w="4366" w:type="dxa"/>
            <w:gridSpan w:val="5"/>
            <w:tcBorders>
              <w:top w:val="single" w:sz="4" w:space="0" w:color="auto"/>
              <w:bottom w:val="single" w:sz="4" w:space="0" w:color="auto"/>
            </w:tcBorders>
          </w:tcPr>
          <w:p w14:paraId="08904500" w14:textId="77777777" w:rsidR="007F141D" w:rsidRPr="005E2CA0" w:rsidRDefault="007F141D" w:rsidP="00925173">
            <w:pPr>
              <w:rPr>
                <w:b/>
                <w:bCs/>
                <w:sz w:val="2"/>
                <w:szCs w:val="2"/>
                <w:lang w:val="en-US"/>
              </w:rPr>
            </w:pPr>
            <w:r w:rsidRPr="005E2CA0">
              <w:rPr>
                <w:b/>
                <w:bCs/>
                <w:sz w:val="22"/>
                <w:szCs w:val="22"/>
                <w:lang w:val="en-US"/>
              </w:rPr>
              <w:t>Demontarea tablourilor electrice pe placa de marmura</w:t>
            </w:r>
          </w:p>
          <w:p w14:paraId="21B3CDF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9F25D9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FC6AC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B992BBC" w14:textId="77777777" w:rsidR="007F141D" w:rsidRPr="005E2CA0" w:rsidRDefault="007F141D" w:rsidP="00925173">
            <w:pPr>
              <w:jc w:val="center"/>
              <w:rPr>
                <w:b/>
                <w:bCs/>
                <w:sz w:val="22"/>
                <w:szCs w:val="22"/>
                <w:lang w:val="en-US"/>
              </w:rPr>
            </w:pPr>
            <w:r w:rsidRPr="005E2CA0">
              <w:rPr>
                <w:b/>
                <w:bCs/>
                <w:sz w:val="22"/>
                <w:szCs w:val="22"/>
                <w:lang w:val="en-US"/>
              </w:rPr>
              <w:t>1,00</w:t>
            </w:r>
          </w:p>
          <w:p w14:paraId="7E2FA429" w14:textId="77777777" w:rsidR="007F141D" w:rsidRPr="009B70F2" w:rsidRDefault="007F141D" w:rsidP="00925173">
            <w:pPr>
              <w:jc w:val="center"/>
              <w:rPr>
                <w:sz w:val="2"/>
                <w:szCs w:val="2"/>
                <w:lang w:val="en-US"/>
              </w:rPr>
            </w:pPr>
          </w:p>
        </w:tc>
      </w:tr>
      <w:tr w:rsidR="007F141D" w:rsidRPr="00B40365" w14:paraId="61DF3C3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1ABD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1A9A85"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6A6AF5D"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3A274D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68AE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CE90130"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9B70F2" w14:paraId="4732972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160982" w14:textId="77777777" w:rsidR="007F141D" w:rsidRPr="005E2CA0" w:rsidRDefault="007F141D" w:rsidP="00925173">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4779FEA" w14:textId="77777777" w:rsidR="007F141D" w:rsidRPr="005E2CA0" w:rsidRDefault="007F141D" w:rsidP="00925173">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7C3E85C2" w14:textId="77777777" w:rsidR="007F141D" w:rsidRPr="005E2CA0" w:rsidRDefault="007F141D" w:rsidP="00925173">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059E54B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623F5D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9A6C3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B36DF56" w14:textId="77777777" w:rsidR="007F141D" w:rsidRPr="005E2CA0" w:rsidRDefault="007F141D" w:rsidP="00925173">
            <w:pPr>
              <w:jc w:val="center"/>
              <w:rPr>
                <w:b/>
                <w:bCs/>
                <w:sz w:val="22"/>
                <w:szCs w:val="22"/>
                <w:lang w:val="en-US"/>
              </w:rPr>
            </w:pPr>
            <w:r w:rsidRPr="005E2CA0">
              <w:rPr>
                <w:b/>
                <w:bCs/>
                <w:sz w:val="22"/>
                <w:szCs w:val="22"/>
                <w:lang w:val="en-US"/>
              </w:rPr>
              <w:t>20,00</w:t>
            </w:r>
          </w:p>
          <w:p w14:paraId="6322C028" w14:textId="77777777" w:rsidR="007F141D" w:rsidRPr="009B70F2" w:rsidRDefault="007F141D" w:rsidP="00925173">
            <w:pPr>
              <w:jc w:val="center"/>
              <w:rPr>
                <w:sz w:val="2"/>
                <w:szCs w:val="2"/>
                <w:lang w:val="en-US"/>
              </w:rPr>
            </w:pPr>
          </w:p>
        </w:tc>
      </w:tr>
      <w:tr w:rsidR="007F141D" w:rsidRPr="00B40365" w14:paraId="0A4206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E48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C86B437"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6BC6A4A"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546573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8D04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AEC6741"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9B70F2" w14:paraId="633FF0E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0BA663" w14:textId="77777777" w:rsidR="007F141D" w:rsidRPr="005E2CA0" w:rsidRDefault="007F141D" w:rsidP="00925173">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3FAFB7B" w14:textId="77777777" w:rsidR="007F141D" w:rsidRPr="005E2CA0" w:rsidRDefault="007F141D" w:rsidP="00925173">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3E8E7D84" w14:textId="77777777" w:rsidR="007F141D" w:rsidRPr="005E2CA0" w:rsidRDefault="007F141D" w:rsidP="00925173">
            <w:pPr>
              <w:rPr>
                <w:b/>
                <w:bCs/>
                <w:sz w:val="2"/>
                <w:szCs w:val="2"/>
                <w:lang w:val="en-US"/>
              </w:rPr>
            </w:pPr>
            <w:r w:rsidRPr="005E2CA0">
              <w:rPr>
                <w:b/>
                <w:bCs/>
                <w:sz w:val="22"/>
                <w:szCs w:val="22"/>
                <w:lang w:val="en-US"/>
              </w:rPr>
              <w:t>Demontari de radiatoare cu recuperarea materialului, pentru ulterioara lor montare</w:t>
            </w:r>
          </w:p>
          <w:p w14:paraId="7B72170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2E96A5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FA1518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AC0FA7C" w14:textId="77777777" w:rsidR="007F141D" w:rsidRPr="005E2CA0" w:rsidRDefault="007F141D" w:rsidP="00925173">
            <w:pPr>
              <w:jc w:val="center"/>
              <w:rPr>
                <w:b/>
                <w:bCs/>
                <w:sz w:val="22"/>
                <w:szCs w:val="22"/>
                <w:lang w:val="en-US"/>
              </w:rPr>
            </w:pPr>
            <w:r w:rsidRPr="005E2CA0">
              <w:rPr>
                <w:b/>
                <w:bCs/>
                <w:sz w:val="22"/>
                <w:szCs w:val="22"/>
                <w:lang w:val="en-US"/>
              </w:rPr>
              <w:t>6,00</w:t>
            </w:r>
          </w:p>
          <w:p w14:paraId="38565677" w14:textId="77777777" w:rsidR="007F141D" w:rsidRPr="009B70F2" w:rsidRDefault="007F141D" w:rsidP="00925173">
            <w:pPr>
              <w:jc w:val="center"/>
              <w:rPr>
                <w:sz w:val="2"/>
                <w:szCs w:val="2"/>
                <w:lang w:val="en-US"/>
              </w:rPr>
            </w:pPr>
          </w:p>
        </w:tc>
      </w:tr>
      <w:tr w:rsidR="007F141D" w:rsidRPr="00B40365" w14:paraId="1776A0F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9369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81126F" w14:textId="77777777" w:rsidR="007F141D" w:rsidRPr="00B40365" w:rsidRDefault="007F141D" w:rsidP="00925173">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DACE74C" w14:textId="77777777" w:rsidR="007F141D" w:rsidRPr="00C97908" w:rsidRDefault="007F141D" w:rsidP="00925173">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D32003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3EFA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552C16E1" w14:textId="77777777" w:rsidR="007F141D" w:rsidRPr="00C97908" w:rsidRDefault="007F141D" w:rsidP="00925173">
            <w:pPr>
              <w:jc w:val="center"/>
              <w:rPr>
                <w:sz w:val="16"/>
                <w:szCs w:val="16"/>
                <w:lang w:val="en-US"/>
              </w:rPr>
            </w:pPr>
            <w:r w:rsidRPr="00C97908">
              <w:rPr>
                <w:sz w:val="16"/>
                <w:szCs w:val="16"/>
                <w:lang w:val="en-US"/>
              </w:rPr>
              <w:t>0,72</w:t>
            </w:r>
          </w:p>
        </w:tc>
      </w:tr>
      <w:tr w:rsidR="007F141D" w:rsidRPr="009B70F2" w14:paraId="4416082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09D46F" w14:textId="77777777" w:rsidR="007F141D" w:rsidRPr="005E2CA0" w:rsidRDefault="007F141D" w:rsidP="00925173">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3D2782B6" w14:textId="77777777" w:rsidR="007F141D" w:rsidRPr="005E2CA0" w:rsidRDefault="007F141D" w:rsidP="00925173">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14:paraId="2FCE5889" w14:textId="77777777" w:rsidR="007F141D" w:rsidRPr="005E2CA0" w:rsidRDefault="007F141D" w:rsidP="00925173">
            <w:pPr>
              <w:rPr>
                <w:b/>
                <w:bCs/>
                <w:sz w:val="2"/>
                <w:szCs w:val="2"/>
                <w:lang w:val="en-US"/>
              </w:rPr>
            </w:pPr>
            <w:r w:rsidRPr="005E2CA0">
              <w:rPr>
                <w:b/>
                <w:bCs/>
                <w:sz w:val="22"/>
                <w:szCs w:val="22"/>
                <w:lang w:val="en-US"/>
              </w:rPr>
              <w:t>Demontarea unui vas de closet din faianta, complet echipat</w:t>
            </w:r>
          </w:p>
          <w:p w14:paraId="1A27402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ED4335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C1718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2D56C8" w14:textId="77777777" w:rsidR="007F141D" w:rsidRPr="005E2CA0" w:rsidRDefault="007F141D" w:rsidP="00925173">
            <w:pPr>
              <w:jc w:val="center"/>
              <w:rPr>
                <w:b/>
                <w:bCs/>
                <w:sz w:val="22"/>
                <w:szCs w:val="22"/>
                <w:lang w:val="en-US"/>
              </w:rPr>
            </w:pPr>
            <w:r w:rsidRPr="005E2CA0">
              <w:rPr>
                <w:b/>
                <w:bCs/>
                <w:sz w:val="22"/>
                <w:szCs w:val="22"/>
                <w:lang w:val="en-US"/>
              </w:rPr>
              <w:t>3,00</w:t>
            </w:r>
          </w:p>
          <w:p w14:paraId="23671179" w14:textId="77777777" w:rsidR="007F141D" w:rsidRPr="009B70F2" w:rsidRDefault="007F141D" w:rsidP="00925173">
            <w:pPr>
              <w:jc w:val="center"/>
              <w:rPr>
                <w:sz w:val="2"/>
                <w:szCs w:val="2"/>
                <w:lang w:val="en-US"/>
              </w:rPr>
            </w:pPr>
          </w:p>
        </w:tc>
      </w:tr>
      <w:tr w:rsidR="007F141D" w:rsidRPr="00B40365" w14:paraId="01ABB76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2A4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A0D8B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CA6CF2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666E45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5396A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75C780F9" w14:textId="77777777" w:rsidR="007F141D" w:rsidRPr="00C97908" w:rsidRDefault="007F141D" w:rsidP="00925173">
            <w:pPr>
              <w:jc w:val="center"/>
              <w:rPr>
                <w:sz w:val="16"/>
                <w:szCs w:val="16"/>
                <w:lang w:val="en-US"/>
              </w:rPr>
            </w:pPr>
            <w:r w:rsidRPr="00C97908">
              <w:rPr>
                <w:sz w:val="16"/>
                <w:szCs w:val="16"/>
                <w:lang w:val="en-US"/>
              </w:rPr>
              <w:t>3,30</w:t>
            </w:r>
          </w:p>
        </w:tc>
      </w:tr>
      <w:tr w:rsidR="007F141D" w:rsidRPr="009B70F2" w14:paraId="302EB4F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A800CD" w14:textId="77777777" w:rsidR="007F141D" w:rsidRPr="005E2CA0" w:rsidRDefault="007F141D" w:rsidP="00925173">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4F338128" w14:textId="77777777" w:rsidR="007F141D" w:rsidRPr="005E2CA0" w:rsidRDefault="007F141D" w:rsidP="00925173">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05EEAD5B" w14:textId="77777777" w:rsidR="007F141D" w:rsidRPr="005E2CA0" w:rsidRDefault="007F141D" w:rsidP="00925173">
            <w:pPr>
              <w:rPr>
                <w:b/>
                <w:bCs/>
                <w:sz w:val="2"/>
                <w:szCs w:val="2"/>
                <w:lang w:val="en-US"/>
              </w:rPr>
            </w:pPr>
            <w:r w:rsidRPr="005E2CA0">
              <w:rPr>
                <w:b/>
                <w:bCs/>
                <w:sz w:val="22"/>
                <w:szCs w:val="22"/>
                <w:lang w:val="en-US"/>
              </w:rPr>
              <w:t>Demontarea unui lavoar de faianta, inclusiv accesoriile</w:t>
            </w:r>
          </w:p>
          <w:p w14:paraId="307D3D0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F9AD529"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F078C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15595C7" w14:textId="77777777" w:rsidR="007F141D" w:rsidRPr="005E2CA0" w:rsidRDefault="007F141D" w:rsidP="00925173">
            <w:pPr>
              <w:jc w:val="center"/>
              <w:rPr>
                <w:b/>
                <w:bCs/>
                <w:sz w:val="22"/>
                <w:szCs w:val="22"/>
                <w:lang w:val="en-US"/>
              </w:rPr>
            </w:pPr>
            <w:r w:rsidRPr="005E2CA0">
              <w:rPr>
                <w:b/>
                <w:bCs/>
                <w:sz w:val="22"/>
                <w:szCs w:val="22"/>
                <w:lang w:val="en-US"/>
              </w:rPr>
              <w:t>3,00</w:t>
            </w:r>
          </w:p>
          <w:p w14:paraId="4B5FAAF7" w14:textId="77777777" w:rsidR="007F141D" w:rsidRPr="009B70F2" w:rsidRDefault="007F141D" w:rsidP="00925173">
            <w:pPr>
              <w:jc w:val="center"/>
              <w:rPr>
                <w:sz w:val="2"/>
                <w:szCs w:val="2"/>
                <w:lang w:val="en-US"/>
              </w:rPr>
            </w:pPr>
          </w:p>
        </w:tc>
      </w:tr>
      <w:tr w:rsidR="007F141D" w:rsidRPr="00B40365" w14:paraId="7458CBE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E257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3A306E"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B60C14E"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9E4A2E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4A62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0,95</w:t>
            </w:r>
          </w:p>
        </w:tc>
        <w:tc>
          <w:tcPr>
            <w:tcW w:w="1559" w:type="dxa"/>
            <w:gridSpan w:val="2"/>
            <w:tcBorders>
              <w:top w:val="nil"/>
              <w:bottom w:val="single" w:sz="2" w:space="0" w:color="auto"/>
            </w:tcBorders>
            <w:vAlign w:val="center"/>
          </w:tcPr>
          <w:p w14:paraId="17AD7471" w14:textId="77777777" w:rsidR="007F141D" w:rsidRPr="00C97908" w:rsidRDefault="007F141D" w:rsidP="00925173">
            <w:pPr>
              <w:jc w:val="center"/>
              <w:rPr>
                <w:sz w:val="16"/>
                <w:szCs w:val="16"/>
                <w:lang w:val="en-US"/>
              </w:rPr>
            </w:pPr>
            <w:r w:rsidRPr="00C97908">
              <w:rPr>
                <w:sz w:val="16"/>
                <w:szCs w:val="16"/>
                <w:lang w:val="en-US"/>
              </w:rPr>
              <w:t>2,85</w:t>
            </w:r>
          </w:p>
        </w:tc>
      </w:tr>
      <w:tr w:rsidR="007F141D" w:rsidRPr="009B70F2" w14:paraId="6C21CE7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93F168" w14:textId="77777777" w:rsidR="007F141D" w:rsidRPr="005E2CA0" w:rsidRDefault="007F141D" w:rsidP="00925173">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FA0E025" w14:textId="77777777" w:rsidR="007F141D" w:rsidRPr="005E2CA0" w:rsidRDefault="007F141D" w:rsidP="00925173">
            <w:pPr>
              <w:jc w:val="center"/>
              <w:rPr>
                <w:b/>
                <w:bCs/>
                <w:sz w:val="22"/>
                <w:szCs w:val="22"/>
                <w:lang w:val="en-US"/>
              </w:rPr>
            </w:pPr>
            <w:r w:rsidRPr="005E2CA0">
              <w:rPr>
                <w:b/>
                <w:bCs/>
                <w:sz w:val="22"/>
                <w:szCs w:val="22"/>
                <w:lang w:val="en-US"/>
              </w:rPr>
              <w:t>RpIC19B</w:t>
            </w:r>
          </w:p>
        </w:tc>
        <w:tc>
          <w:tcPr>
            <w:tcW w:w="4366" w:type="dxa"/>
            <w:gridSpan w:val="5"/>
            <w:tcBorders>
              <w:top w:val="single" w:sz="4" w:space="0" w:color="auto"/>
              <w:bottom w:val="single" w:sz="4" w:space="0" w:color="auto"/>
            </w:tcBorders>
          </w:tcPr>
          <w:p w14:paraId="59C3E293" w14:textId="77777777" w:rsidR="007F141D" w:rsidRPr="005E2CA0" w:rsidRDefault="007F141D" w:rsidP="00925173">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w:t>
            </w:r>
          </w:p>
          <w:p w14:paraId="4AD81A6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F7A1565"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993A91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0C9E829" w14:textId="77777777" w:rsidR="007F141D" w:rsidRPr="005E2CA0" w:rsidRDefault="007F141D" w:rsidP="00925173">
            <w:pPr>
              <w:jc w:val="center"/>
              <w:rPr>
                <w:b/>
                <w:bCs/>
                <w:sz w:val="22"/>
                <w:szCs w:val="22"/>
                <w:lang w:val="en-US"/>
              </w:rPr>
            </w:pPr>
            <w:r w:rsidRPr="005E2CA0">
              <w:rPr>
                <w:b/>
                <w:bCs/>
                <w:sz w:val="22"/>
                <w:szCs w:val="22"/>
                <w:lang w:val="en-US"/>
              </w:rPr>
              <w:t>20,00</w:t>
            </w:r>
          </w:p>
          <w:p w14:paraId="3CDC57D1" w14:textId="77777777" w:rsidR="007F141D" w:rsidRPr="009B70F2" w:rsidRDefault="007F141D" w:rsidP="00925173">
            <w:pPr>
              <w:jc w:val="center"/>
              <w:rPr>
                <w:sz w:val="2"/>
                <w:szCs w:val="2"/>
                <w:lang w:val="en-US"/>
              </w:rPr>
            </w:pPr>
          </w:p>
        </w:tc>
      </w:tr>
      <w:tr w:rsidR="007F141D" w:rsidRPr="00B40365" w14:paraId="66C0CD7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B318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A8EB94" w14:textId="77777777" w:rsidR="007F141D" w:rsidRPr="00B40365" w:rsidRDefault="007F141D" w:rsidP="00925173">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2D62622F" w14:textId="77777777" w:rsidR="007F141D" w:rsidRPr="00C97908" w:rsidRDefault="007F141D" w:rsidP="00925173">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25D819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4224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2C6CD8AA" w14:textId="77777777" w:rsidR="007F141D" w:rsidRPr="00C97908" w:rsidRDefault="007F141D" w:rsidP="00925173">
            <w:pPr>
              <w:jc w:val="center"/>
              <w:rPr>
                <w:sz w:val="16"/>
                <w:szCs w:val="16"/>
                <w:lang w:val="en-US"/>
              </w:rPr>
            </w:pPr>
            <w:r w:rsidRPr="00C97908">
              <w:rPr>
                <w:sz w:val="16"/>
                <w:szCs w:val="16"/>
                <w:lang w:val="en-US"/>
              </w:rPr>
              <w:t>7,60</w:t>
            </w:r>
          </w:p>
        </w:tc>
      </w:tr>
      <w:tr w:rsidR="007F141D" w:rsidRPr="00B40365" w14:paraId="270DF77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75B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8BB446" w14:textId="77777777" w:rsidR="007F141D" w:rsidRPr="00B40365" w:rsidRDefault="007F141D" w:rsidP="00925173">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448F92A8" w14:textId="77777777" w:rsidR="007F141D" w:rsidRPr="00C97908" w:rsidRDefault="007F141D" w:rsidP="00925173">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52FA1DD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576D5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5097659"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2EE93F7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DB86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D0D48D" w14:textId="77777777" w:rsidR="007F141D" w:rsidRPr="00B40365" w:rsidRDefault="007F141D" w:rsidP="00925173">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6B76F505" w14:textId="77777777" w:rsidR="007F141D" w:rsidRPr="00C97908" w:rsidRDefault="007F141D" w:rsidP="00925173">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4DA2ABD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A633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2702BBBE" w14:textId="77777777" w:rsidR="007F141D" w:rsidRPr="00C97908" w:rsidRDefault="007F141D" w:rsidP="00925173">
            <w:pPr>
              <w:jc w:val="center"/>
              <w:rPr>
                <w:sz w:val="16"/>
                <w:szCs w:val="16"/>
                <w:lang w:val="en-US"/>
              </w:rPr>
            </w:pPr>
            <w:r w:rsidRPr="00C97908">
              <w:rPr>
                <w:sz w:val="16"/>
                <w:szCs w:val="16"/>
                <w:lang w:val="en-US"/>
              </w:rPr>
              <w:t>1,40</w:t>
            </w:r>
          </w:p>
        </w:tc>
      </w:tr>
      <w:tr w:rsidR="007F141D" w:rsidRPr="00B40365" w14:paraId="1FF02A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34911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AF2FE5" w14:textId="77777777" w:rsidR="007F141D" w:rsidRPr="00B40365" w:rsidRDefault="007F141D" w:rsidP="00925173">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7CD266E" w14:textId="77777777" w:rsidR="007F141D" w:rsidRPr="00C97908" w:rsidRDefault="007F141D" w:rsidP="00925173">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448135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19DD9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0,159</w:t>
            </w:r>
          </w:p>
        </w:tc>
        <w:tc>
          <w:tcPr>
            <w:tcW w:w="1559" w:type="dxa"/>
            <w:gridSpan w:val="2"/>
            <w:tcBorders>
              <w:top w:val="nil"/>
              <w:bottom w:val="single" w:sz="2" w:space="0" w:color="auto"/>
            </w:tcBorders>
            <w:vAlign w:val="center"/>
          </w:tcPr>
          <w:p w14:paraId="375701E3" w14:textId="77777777" w:rsidR="007F141D" w:rsidRPr="00C97908" w:rsidRDefault="007F141D" w:rsidP="00925173">
            <w:pPr>
              <w:jc w:val="center"/>
              <w:rPr>
                <w:sz w:val="16"/>
                <w:szCs w:val="16"/>
                <w:lang w:val="en-US"/>
              </w:rPr>
            </w:pPr>
            <w:r w:rsidRPr="00C97908">
              <w:rPr>
                <w:sz w:val="16"/>
                <w:szCs w:val="16"/>
                <w:lang w:val="en-US"/>
              </w:rPr>
              <w:t>3,18</w:t>
            </w:r>
          </w:p>
        </w:tc>
      </w:tr>
      <w:tr w:rsidR="007F141D" w:rsidRPr="00B40365" w14:paraId="567560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ACE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2A9043"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6ED457D"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78F9CA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79C7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tcBorders>
            <w:vAlign w:val="center"/>
          </w:tcPr>
          <w:p w14:paraId="39E6631F" w14:textId="77777777" w:rsidR="007F141D" w:rsidRPr="00C97908" w:rsidRDefault="007F141D" w:rsidP="00925173">
            <w:pPr>
              <w:jc w:val="center"/>
              <w:rPr>
                <w:sz w:val="16"/>
                <w:szCs w:val="16"/>
                <w:lang w:val="en-US"/>
              </w:rPr>
            </w:pPr>
            <w:r w:rsidRPr="00C97908">
              <w:rPr>
                <w:sz w:val="16"/>
                <w:szCs w:val="16"/>
                <w:lang w:val="en-US"/>
              </w:rPr>
              <w:t>0,58</w:t>
            </w:r>
          </w:p>
        </w:tc>
      </w:tr>
      <w:tr w:rsidR="007F141D" w:rsidRPr="009B70F2" w14:paraId="127841A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15F996" w14:textId="77777777" w:rsidR="007F141D" w:rsidRPr="005E2CA0" w:rsidRDefault="007F141D" w:rsidP="00925173">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614D420" w14:textId="77777777" w:rsidR="007F141D" w:rsidRPr="005E2CA0" w:rsidRDefault="007F141D" w:rsidP="00925173">
            <w:pPr>
              <w:jc w:val="center"/>
              <w:rPr>
                <w:b/>
                <w:bCs/>
                <w:sz w:val="22"/>
                <w:szCs w:val="22"/>
                <w:lang w:val="en-US"/>
              </w:rPr>
            </w:pPr>
            <w:r w:rsidRPr="005E2CA0">
              <w:rPr>
                <w:b/>
                <w:bCs/>
                <w:sz w:val="22"/>
                <w:szCs w:val="22"/>
                <w:lang w:val="en-US"/>
              </w:rPr>
              <w:t>RpSE06A</w:t>
            </w:r>
          </w:p>
        </w:tc>
        <w:tc>
          <w:tcPr>
            <w:tcW w:w="4366" w:type="dxa"/>
            <w:gridSpan w:val="5"/>
            <w:tcBorders>
              <w:top w:val="single" w:sz="4" w:space="0" w:color="auto"/>
              <w:bottom w:val="single" w:sz="4" w:space="0" w:color="auto"/>
            </w:tcBorders>
          </w:tcPr>
          <w:p w14:paraId="381A8101" w14:textId="77777777" w:rsidR="007F141D" w:rsidRPr="005E2CA0" w:rsidRDefault="007F141D" w:rsidP="00925173">
            <w:pPr>
              <w:rPr>
                <w:b/>
                <w:bCs/>
                <w:sz w:val="2"/>
                <w:szCs w:val="2"/>
                <w:lang w:val="en-US"/>
              </w:rPr>
            </w:pPr>
            <w:r w:rsidRPr="005E2CA0">
              <w:rPr>
                <w:b/>
                <w:bCs/>
                <w:sz w:val="22"/>
                <w:szCs w:val="22"/>
                <w:lang w:val="en-US"/>
              </w:rPr>
              <w:t>Demontarea unui boiler la conductele de apa rece si calda, avind capacitatea de pina la  100 l</w:t>
            </w:r>
          </w:p>
          <w:p w14:paraId="6BD3D1B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822195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33558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F641E77" w14:textId="77777777" w:rsidR="007F141D" w:rsidRPr="005E2CA0" w:rsidRDefault="007F141D" w:rsidP="00925173">
            <w:pPr>
              <w:jc w:val="center"/>
              <w:rPr>
                <w:b/>
                <w:bCs/>
                <w:sz w:val="22"/>
                <w:szCs w:val="22"/>
                <w:lang w:val="en-US"/>
              </w:rPr>
            </w:pPr>
            <w:r w:rsidRPr="005E2CA0">
              <w:rPr>
                <w:b/>
                <w:bCs/>
                <w:sz w:val="22"/>
                <w:szCs w:val="22"/>
                <w:lang w:val="en-US"/>
              </w:rPr>
              <w:t>1,00</w:t>
            </w:r>
          </w:p>
          <w:p w14:paraId="7EF18495" w14:textId="77777777" w:rsidR="007F141D" w:rsidRPr="009B70F2" w:rsidRDefault="007F141D" w:rsidP="00925173">
            <w:pPr>
              <w:jc w:val="center"/>
              <w:rPr>
                <w:sz w:val="2"/>
                <w:szCs w:val="2"/>
                <w:lang w:val="en-US"/>
              </w:rPr>
            </w:pPr>
          </w:p>
        </w:tc>
      </w:tr>
      <w:tr w:rsidR="007F141D" w:rsidRPr="00B40365" w14:paraId="12EC539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BE2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A2081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C1CFEFE"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F6F4FB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52A3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2,45</w:t>
            </w:r>
          </w:p>
        </w:tc>
        <w:tc>
          <w:tcPr>
            <w:tcW w:w="1559" w:type="dxa"/>
            <w:gridSpan w:val="2"/>
            <w:tcBorders>
              <w:top w:val="nil"/>
              <w:bottom w:val="single" w:sz="2" w:space="0" w:color="auto"/>
            </w:tcBorders>
            <w:vAlign w:val="center"/>
          </w:tcPr>
          <w:p w14:paraId="395F2A73" w14:textId="77777777" w:rsidR="007F141D" w:rsidRPr="00C97908" w:rsidRDefault="007F141D" w:rsidP="00925173">
            <w:pPr>
              <w:jc w:val="center"/>
              <w:rPr>
                <w:sz w:val="16"/>
                <w:szCs w:val="16"/>
                <w:lang w:val="en-US"/>
              </w:rPr>
            </w:pPr>
            <w:r w:rsidRPr="00C97908">
              <w:rPr>
                <w:sz w:val="16"/>
                <w:szCs w:val="16"/>
                <w:lang w:val="en-US"/>
              </w:rPr>
              <w:t>2,45</w:t>
            </w:r>
          </w:p>
        </w:tc>
      </w:tr>
      <w:tr w:rsidR="007F141D" w:rsidRPr="009B70F2" w14:paraId="5777E22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4EE10F" w14:textId="77777777" w:rsidR="007F141D" w:rsidRPr="005E2CA0" w:rsidRDefault="007F141D" w:rsidP="00925173">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01CA7D5" w14:textId="77777777" w:rsidR="007F141D" w:rsidRPr="005E2CA0" w:rsidRDefault="007F141D" w:rsidP="00925173">
            <w:pPr>
              <w:jc w:val="center"/>
              <w:rPr>
                <w:b/>
                <w:bCs/>
                <w:sz w:val="22"/>
                <w:szCs w:val="22"/>
                <w:lang w:val="en-US"/>
              </w:rPr>
            </w:pPr>
            <w:r w:rsidRPr="005E2CA0">
              <w:rPr>
                <w:b/>
                <w:bCs/>
                <w:sz w:val="22"/>
                <w:szCs w:val="22"/>
                <w:lang w:val="en-US"/>
              </w:rPr>
              <w:t>RpSB03B</w:t>
            </w:r>
          </w:p>
        </w:tc>
        <w:tc>
          <w:tcPr>
            <w:tcW w:w="4366" w:type="dxa"/>
            <w:gridSpan w:val="5"/>
            <w:tcBorders>
              <w:top w:val="single" w:sz="4" w:space="0" w:color="auto"/>
              <w:bottom w:val="single" w:sz="4" w:space="0" w:color="auto"/>
            </w:tcBorders>
          </w:tcPr>
          <w:p w14:paraId="465F76BD" w14:textId="77777777" w:rsidR="007F141D" w:rsidRPr="005E2CA0" w:rsidRDefault="007F141D" w:rsidP="00925173">
            <w:pPr>
              <w:rPr>
                <w:b/>
                <w:bCs/>
                <w:sz w:val="2"/>
                <w:szCs w:val="2"/>
                <w:lang w:val="en-US"/>
              </w:rPr>
            </w:pPr>
            <w:r w:rsidRPr="005E2CA0">
              <w:rPr>
                <w:b/>
                <w:bCs/>
                <w:sz w:val="22"/>
                <w:szCs w:val="22"/>
                <w:lang w:val="en-US"/>
              </w:rPr>
              <w:t>Demontarea tevii din polocrorura de vinil (PVC) neplastifiat tip usor avind diametru de 75 mm - 110 mm</w:t>
            </w:r>
          </w:p>
          <w:p w14:paraId="575AFAC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852FD54"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2CD6E5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E0EA586" w14:textId="77777777" w:rsidR="007F141D" w:rsidRPr="005E2CA0" w:rsidRDefault="007F141D" w:rsidP="00925173">
            <w:pPr>
              <w:jc w:val="center"/>
              <w:rPr>
                <w:b/>
                <w:bCs/>
                <w:sz w:val="22"/>
                <w:szCs w:val="22"/>
                <w:lang w:val="en-US"/>
              </w:rPr>
            </w:pPr>
            <w:r w:rsidRPr="005E2CA0">
              <w:rPr>
                <w:b/>
                <w:bCs/>
                <w:sz w:val="22"/>
                <w:szCs w:val="22"/>
                <w:lang w:val="en-US"/>
              </w:rPr>
              <w:t>6,00</w:t>
            </w:r>
          </w:p>
          <w:p w14:paraId="32F0B5B6" w14:textId="77777777" w:rsidR="007F141D" w:rsidRPr="009B70F2" w:rsidRDefault="007F141D" w:rsidP="00925173">
            <w:pPr>
              <w:jc w:val="center"/>
              <w:rPr>
                <w:sz w:val="2"/>
                <w:szCs w:val="2"/>
                <w:lang w:val="en-US"/>
              </w:rPr>
            </w:pPr>
          </w:p>
        </w:tc>
      </w:tr>
      <w:tr w:rsidR="007F141D" w:rsidRPr="00B40365" w14:paraId="6DAC0B4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BE6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3AAC7E"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DF80BA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FE2FF9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75525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69E412A4"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4F3AB29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396A45" w14:textId="77777777" w:rsidR="007F141D" w:rsidRPr="005E2CA0" w:rsidRDefault="007F141D" w:rsidP="00925173">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41AEE45C" w14:textId="77777777" w:rsidR="007F141D" w:rsidRPr="005E2CA0" w:rsidRDefault="007F141D" w:rsidP="00925173">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6D7B6AAC" w14:textId="77777777" w:rsidR="007F141D" w:rsidRPr="005E2CA0" w:rsidRDefault="007F141D" w:rsidP="00925173">
            <w:pPr>
              <w:rPr>
                <w:b/>
                <w:bCs/>
                <w:sz w:val="2"/>
                <w:szCs w:val="2"/>
                <w:lang w:val="en-US"/>
              </w:rPr>
            </w:pPr>
            <w:r w:rsidRPr="005E2CA0">
              <w:rPr>
                <w:b/>
                <w:bCs/>
                <w:sz w:val="22"/>
                <w:szCs w:val="22"/>
                <w:lang w:val="en-US"/>
              </w:rPr>
              <w:t>Demontari: timplarie din lemn (usi,)</w:t>
            </w:r>
          </w:p>
          <w:p w14:paraId="32B82CB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E9929F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ED059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3FC1F31" w14:textId="77777777" w:rsidR="007F141D" w:rsidRPr="005E2CA0" w:rsidRDefault="007F141D" w:rsidP="00925173">
            <w:pPr>
              <w:jc w:val="center"/>
              <w:rPr>
                <w:b/>
                <w:bCs/>
                <w:sz w:val="22"/>
                <w:szCs w:val="22"/>
                <w:lang w:val="en-US"/>
              </w:rPr>
            </w:pPr>
            <w:r w:rsidRPr="005E2CA0">
              <w:rPr>
                <w:b/>
                <w:bCs/>
                <w:sz w:val="22"/>
                <w:szCs w:val="22"/>
                <w:lang w:val="en-US"/>
              </w:rPr>
              <w:t>11,50</w:t>
            </w:r>
          </w:p>
          <w:p w14:paraId="7A454A27" w14:textId="77777777" w:rsidR="007F141D" w:rsidRPr="009B70F2" w:rsidRDefault="007F141D" w:rsidP="00925173">
            <w:pPr>
              <w:jc w:val="center"/>
              <w:rPr>
                <w:sz w:val="2"/>
                <w:szCs w:val="2"/>
                <w:lang w:val="en-US"/>
              </w:rPr>
            </w:pPr>
          </w:p>
        </w:tc>
      </w:tr>
      <w:tr w:rsidR="007F141D" w:rsidRPr="00B40365" w14:paraId="0932AE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1AD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1D1DFB6" w14:textId="77777777" w:rsidR="007F141D" w:rsidRPr="00B40365" w:rsidRDefault="007F141D" w:rsidP="00925173">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B7FEC42" w14:textId="77777777" w:rsidR="007F141D" w:rsidRPr="00C97908" w:rsidRDefault="007F141D" w:rsidP="00925173">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597811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40032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72C4F688" w14:textId="77777777" w:rsidR="007F141D" w:rsidRPr="00C97908" w:rsidRDefault="007F141D" w:rsidP="00925173">
            <w:pPr>
              <w:jc w:val="center"/>
              <w:rPr>
                <w:sz w:val="16"/>
                <w:szCs w:val="16"/>
                <w:lang w:val="en-US"/>
              </w:rPr>
            </w:pPr>
            <w:r w:rsidRPr="00C97908">
              <w:rPr>
                <w:sz w:val="16"/>
                <w:szCs w:val="16"/>
                <w:lang w:val="en-US"/>
              </w:rPr>
              <w:t>2,42</w:t>
            </w:r>
          </w:p>
        </w:tc>
      </w:tr>
      <w:tr w:rsidR="007F141D" w:rsidRPr="00B40365" w14:paraId="2205F48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3F2A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608EF1"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C5875B6"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8A8AFD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6FAF1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499CDE38" w14:textId="77777777" w:rsidR="007F141D" w:rsidRPr="00C97908" w:rsidRDefault="007F141D" w:rsidP="00925173">
            <w:pPr>
              <w:jc w:val="center"/>
              <w:rPr>
                <w:sz w:val="16"/>
                <w:szCs w:val="16"/>
                <w:lang w:val="en-US"/>
              </w:rPr>
            </w:pPr>
            <w:r w:rsidRPr="00C97908">
              <w:rPr>
                <w:sz w:val="16"/>
                <w:szCs w:val="16"/>
                <w:lang w:val="en-US"/>
              </w:rPr>
              <w:t>2,42</w:t>
            </w:r>
          </w:p>
        </w:tc>
      </w:tr>
      <w:tr w:rsidR="007F141D" w:rsidRPr="009B70F2" w14:paraId="5356AD3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82548D" w14:textId="77777777" w:rsidR="007F141D" w:rsidRPr="005E2CA0" w:rsidRDefault="007F141D" w:rsidP="00925173">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77F294F0" w14:textId="77777777" w:rsidR="007F141D" w:rsidRPr="005E2CA0" w:rsidRDefault="007F141D" w:rsidP="00925173">
            <w:pPr>
              <w:jc w:val="center"/>
              <w:rPr>
                <w:b/>
                <w:bCs/>
                <w:sz w:val="22"/>
                <w:szCs w:val="22"/>
                <w:lang w:val="en-US"/>
              </w:rPr>
            </w:pPr>
            <w:r w:rsidRPr="005E2CA0">
              <w:rPr>
                <w:b/>
                <w:bCs/>
                <w:sz w:val="22"/>
                <w:szCs w:val="22"/>
                <w:lang w:val="en-US"/>
              </w:rPr>
              <w:t>RCsB30L</w:t>
            </w:r>
          </w:p>
        </w:tc>
        <w:tc>
          <w:tcPr>
            <w:tcW w:w="4366" w:type="dxa"/>
            <w:gridSpan w:val="5"/>
            <w:tcBorders>
              <w:top w:val="single" w:sz="4" w:space="0" w:color="auto"/>
              <w:bottom w:val="single" w:sz="4" w:space="0" w:color="auto"/>
            </w:tcBorders>
          </w:tcPr>
          <w:p w14:paraId="3048B4B9" w14:textId="77777777" w:rsidR="007F141D" w:rsidRPr="005E2CA0" w:rsidRDefault="007F141D" w:rsidP="00925173">
            <w:pPr>
              <w:rPr>
                <w:b/>
                <w:bCs/>
                <w:sz w:val="2"/>
                <w:szCs w:val="2"/>
                <w:lang w:val="en-US"/>
              </w:rPr>
            </w:pPr>
            <w:r w:rsidRPr="005E2CA0">
              <w:rPr>
                <w:b/>
                <w:bCs/>
                <w:sz w:val="22"/>
                <w:szCs w:val="22"/>
                <w:lang w:val="en-US"/>
              </w:rPr>
              <w:t>Forarea gaurilor strapunse in constructii din beton marca pina la 500, utilizind masina cu foreza-carota diamantata cu diametrul  de: 130 mm (K=4.6, pentru grosimea totala a peretelui 50cm)</w:t>
            </w:r>
          </w:p>
          <w:p w14:paraId="7049E8A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E6F71DC"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6FF66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64E07A6" w14:textId="77777777" w:rsidR="007F141D" w:rsidRPr="005E2CA0" w:rsidRDefault="007F141D" w:rsidP="00925173">
            <w:pPr>
              <w:jc w:val="center"/>
              <w:rPr>
                <w:b/>
                <w:bCs/>
                <w:sz w:val="22"/>
                <w:szCs w:val="22"/>
                <w:lang w:val="en-US"/>
              </w:rPr>
            </w:pPr>
            <w:r w:rsidRPr="005E2CA0">
              <w:rPr>
                <w:b/>
                <w:bCs/>
                <w:sz w:val="22"/>
                <w:szCs w:val="22"/>
                <w:lang w:val="en-US"/>
              </w:rPr>
              <w:t>1,00</w:t>
            </w:r>
          </w:p>
          <w:p w14:paraId="7A882093" w14:textId="77777777" w:rsidR="007F141D" w:rsidRPr="009B70F2" w:rsidRDefault="007F141D" w:rsidP="00925173">
            <w:pPr>
              <w:jc w:val="center"/>
              <w:rPr>
                <w:sz w:val="2"/>
                <w:szCs w:val="2"/>
                <w:lang w:val="en-US"/>
              </w:rPr>
            </w:pPr>
          </w:p>
        </w:tc>
      </w:tr>
      <w:tr w:rsidR="007F141D" w:rsidRPr="00B40365" w14:paraId="0205EB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04D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E75A1E" w14:textId="77777777" w:rsidR="007F141D" w:rsidRPr="00B40365" w:rsidRDefault="007F141D" w:rsidP="00925173">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6678EC9D" w14:textId="77777777" w:rsidR="007F141D" w:rsidRPr="00C97908" w:rsidRDefault="007F141D" w:rsidP="00925173">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81A3A5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3C3C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6EDF27C7" w14:textId="77777777" w:rsidR="007F141D" w:rsidRPr="00C97908" w:rsidRDefault="007F141D" w:rsidP="00925173">
            <w:pPr>
              <w:jc w:val="center"/>
              <w:rPr>
                <w:sz w:val="16"/>
                <w:szCs w:val="16"/>
                <w:lang w:val="en-US"/>
              </w:rPr>
            </w:pPr>
            <w:r w:rsidRPr="00C97908">
              <w:rPr>
                <w:sz w:val="16"/>
                <w:szCs w:val="16"/>
                <w:lang w:val="en-US"/>
              </w:rPr>
              <w:t>2,35</w:t>
            </w:r>
          </w:p>
        </w:tc>
      </w:tr>
      <w:tr w:rsidR="007F141D" w:rsidRPr="00B40365" w14:paraId="20250C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EA1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FCC67B"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F5757B7"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4CCEB3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6847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0,219</w:t>
            </w:r>
          </w:p>
        </w:tc>
        <w:tc>
          <w:tcPr>
            <w:tcW w:w="1559" w:type="dxa"/>
            <w:gridSpan w:val="2"/>
            <w:tcBorders>
              <w:top w:val="nil"/>
              <w:bottom w:val="single" w:sz="2" w:space="0" w:color="auto"/>
            </w:tcBorders>
            <w:vAlign w:val="center"/>
          </w:tcPr>
          <w:p w14:paraId="4F8799D3"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4F02C0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F4D5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F74591" w14:textId="77777777" w:rsidR="007F141D" w:rsidRPr="00B40365" w:rsidRDefault="007F141D" w:rsidP="00925173">
            <w:pPr>
              <w:jc w:val="center"/>
              <w:rPr>
                <w:sz w:val="16"/>
                <w:szCs w:val="16"/>
                <w:lang w:val="en-US"/>
              </w:rPr>
            </w:pPr>
            <w:r w:rsidRPr="00B40365">
              <w:rPr>
                <w:sz w:val="16"/>
                <w:szCs w:val="16"/>
                <w:lang w:val="en-US"/>
              </w:rPr>
              <w:t>5001000100135-1</w:t>
            </w:r>
          </w:p>
        </w:tc>
        <w:tc>
          <w:tcPr>
            <w:tcW w:w="4366" w:type="dxa"/>
            <w:gridSpan w:val="4"/>
            <w:tcBorders>
              <w:top w:val="nil"/>
              <w:bottom w:val="single" w:sz="2" w:space="0" w:color="auto"/>
            </w:tcBorders>
            <w:vAlign w:val="center"/>
          </w:tcPr>
          <w:p w14:paraId="5934BDA4" w14:textId="77777777" w:rsidR="007F141D" w:rsidRPr="00C97908" w:rsidRDefault="007F141D" w:rsidP="00925173">
            <w:pPr>
              <w:rPr>
                <w:sz w:val="16"/>
                <w:szCs w:val="16"/>
                <w:lang w:val="en-US"/>
              </w:rPr>
            </w:pPr>
            <w:r w:rsidRPr="00C97908">
              <w:rPr>
                <w:sz w:val="16"/>
                <w:szCs w:val="16"/>
                <w:lang w:val="en-US"/>
              </w:rPr>
              <w:t>Freza cu carota diamanta D130</w:t>
            </w:r>
          </w:p>
        </w:tc>
        <w:tc>
          <w:tcPr>
            <w:tcW w:w="1021" w:type="dxa"/>
            <w:gridSpan w:val="3"/>
            <w:tcBorders>
              <w:top w:val="nil"/>
              <w:bottom w:val="single" w:sz="2" w:space="0" w:color="auto"/>
            </w:tcBorders>
            <w:vAlign w:val="center"/>
          </w:tcPr>
          <w:p w14:paraId="575C210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6D062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0,0107</w:t>
            </w:r>
          </w:p>
        </w:tc>
        <w:tc>
          <w:tcPr>
            <w:tcW w:w="1559" w:type="dxa"/>
            <w:gridSpan w:val="2"/>
            <w:tcBorders>
              <w:top w:val="nil"/>
              <w:bottom w:val="single" w:sz="2" w:space="0" w:color="auto"/>
            </w:tcBorders>
            <w:vAlign w:val="center"/>
          </w:tcPr>
          <w:p w14:paraId="6592E25C"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28FFBC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9F1F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8666C6"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521BEA1"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A9AF45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9C7CE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0,0582</w:t>
            </w:r>
          </w:p>
        </w:tc>
        <w:tc>
          <w:tcPr>
            <w:tcW w:w="1559" w:type="dxa"/>
            <w:gridSpan w:val="2"/>
            <w:tcBorders>
              <w:top w:val="nil"/>
              <w:bottom w:val="single" w:sz="2" w:space="0" w:color="auto"/>
            </w:tcBorders>
            <w:vAlign w:val="center"/>
          </w:tcPr>
          <w:p w14:paraId="6F6FA451"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029037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AC43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4721BE" w14:textId="77777777" w:rsidR="007F141D" w:rsidRPr="00B40365" w:rsidRDefault="007F141D" w:rsidP="00925173">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33E637E3" w14:textId="77777777" w:rsidR="007F141D" w:rsidRPr="00C97908" w:rsidRDefault="007F141D" w:rsidP="00925173">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21FACC5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7E0D6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14:paraId="57D43208" w14:textId="77777777" w:rsidR="007F141D" w:rsidRPr="00C97908" w:rsidRDefault="007F141D" w:rsidP="00925173">
            <w:pPr>
              <w:jc w:val="center"/>
              <w:rPr>
                <w:sz w:val="16"/>
                <w:szCs w:val="16"/>
                <w:lang w:val="en-US"/>
              </w:rPr>
            </w:pPr>
            <w:r w:rsidRPr="00C97908">
              <w:rPr>
                <w:sz w:val="16"/>
                <w:szCs w:val="16"/>
                <w:lang w:val="en-US"/>
              </w:rPr>
              <w:t>1,61</w:t>
            </w:r>
          </w:p>
        </w:tc>
      </w:tr>
      <w:tr w:rsidR="007F141D" w:rsidRPr="009B70F2" w14:paraId="2C1D697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9C8E8A" w14:textId="77777777" w:rsidR="007F141D" w:rsidRPr="005E2CA0" w:rsidRDefault="007F141D" w:rsidP="00925173">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1E153368" w14:textId="77777777" w:rsidR="007F141D" w:rsidRPr="005E2CA0" w:rsidRDefault="007F141D" w:rsidP="00925173">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2E61DD25" w14:textId="77777777" w:rsidR="007F141D" w:rsidRPr="005E2CA0" w:rsidRDefault="007F141D" w:rsidP="00925173">
            <w:pPr>
              <w:rPr>
                <w:b/>
                <w:bCs/>
                <w:sz w:val="2"/>
                <w:szCs w:val="2"/>
                <w:lang w:val="en-US"/>
              </w:rPr>
            </w:pPr>
            <w:r w:rsidRPr="005E2CA0">
              <w:rPr>
                <w:b/>
                <w:bCs/>
                <w:sz w:val="22"/>
                <w:szCs w:val="22"/>
                <w:lang w:val="en-US"/>
              </w:rPr>
              <w:t>Executarea santurilor cu adincimea de pina la 5 cm in pereti din  zidarie de caramida de 5x50 cmp</w:t>
            </w:r>
          </w:p>
          <w:p w14:paraId="7B6DAF6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9EEEFE4"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E75BFD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64D75EC" w14:textId="77777777" w:rsidR="007F141D" w:rsidRPr="005E2CA0" w:rsidRDefault="007F141D" w:rsidP="00925173">
            <w:pPr>
              <w:jc w:val="center"/>
              <w:rPr>
                <w:b/>
                <w:bCs/>
                <w:sz w:val="22"/>
                <w:szCs w:val="22"/>
                <w:lang w:val="en-US"/>
              </w:rPr>
            </w:pPr>
            <w:r w:rsidRPr="005E2CA0">
              <w:rPr>
                <w:b/>
                <w:bCs/>
                <w:sz w:val="22"/>
                <w:szCs w:val="22"/>
                <w:lang w:val="en-US"/>
              </w:rPr>
              <w:t>50,00</w:t>
            </w:r>
          </w:p>
          <w:p w14:paraId="04B197E9" w14:textId="77777777" w:rsidR="007F141D" w:rsidRPr="009B70F2" w:rsidRDefault="007F141D" w:rsidP="00925173">
            <w:pPr>
              <w:jc w:val="center"/>
              <w:rPr>
                <w:sz w:val="2"/>
                <w:szCs w:val="2"/>
                <w:lang w:val="en-US"/>
              </w:rPr>
            </w:pPr>
          </w:p>
        </w:tc>
      </w:tr>
      <w:tr w:rsidR="007F141D" w:rsidRPr="00B40365" w14:paraId="4F6F810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63A6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091611"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0A056D4"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22FD5E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2D3B4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2472BFF"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9B70F2" w14:paraId="3B303B7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57D2E" w14:textId="77777777" w:rsidR="007F141D" w:rsidRPr="005E2CA0" w:rsidRDefault="007F141D" w:rsidP="00925173">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648FF173" w14:textId="77777777" w:rsidR="007F141D" w:rsidRPr="005E2CA0" w:rsidRDefault="007F141D" w:rsidP="00925173">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012EBB46" w14:textId="77777777" w:rsidR="007F141D" w:rsidRPr="005E2CA0" w:rsidRDefault="007F141D" w:rsidP="00925173">
            <w:pPr>
              <w:rPr>
                <w:b/>
                <w:bCs/>
                <w:sz w:val="2"/>
                <w:szCs w:val="2"/>
                <w:lang w:val="en-US"/>
              </w:rPr>
            </w:pPr>
            <w:r w:rsidRPr="005E2CA0">
              <w:rPr>
                <w:b/>
                <w:bCs/>
                <w:sz w:val="22"/>
                <w:szCs w:val="22"/>
                <w:lang w:val="en-US"/>
              </w:rPr>
              <w:t>Matarea santurilor in pereti de pina la 50 cmp</w:t>
            </w:r>
          </w:p>
          <w:p w14:paraId="78D30E8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3E0F6F5"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86EF6E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404182C" w14:textId="77777777" w:rsidR="007F141D" w:rsidRPr="005E2CA0" w:rsidRDefault="007F141D" w:rsidP="00925173">
            <w:pPr>
              <w:jc w:val="center"/>
              <w:rPr>
                <w:b/>
                <w:bCs/>
                <w:sz w:val="22"/>
                <w:szCs w:val="22"/>
                <w:lang w:val="en-US"/>
              </w:rPr>
            </w:pPr>
            <w:r w:rsidRPr="005E2CA0">
              <w:rPr>
                <w:b/>
                <w:bCs/>
                <w:sz w:val="22"/>
                <w:szCs w:val="22"/>
                <w:lang w:val="en-US"/>
              </w:rPr>
              <w:t>50,00</w:t>
            </w:r>
          </w:p>
          <w:p w14:paraId="3C2038CF" w14:textId="77777777" w:rsidR="007F141D" w:rsidRPr="009B70F2" w:rsidRDefault="007F141D" w:rsidP="00925173">
            <w:pPr>
              <w:jc w:val="center"/>
              <w:rPr>
                <w:sz w:val="2"/>
                <w:szCs w:val="2"/>
                <w:lang w:val="en-US"/>
              </w:rPr>
            </w:pPr>
          </w:p>
        </w:tc>
      </w:tr>
      <w:tr w:rsidR="007F141D" w:rsidRPr="00B40365" w14:paraId="017DA1B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5E4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028D47"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0F29AC2"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627E6A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C7ACB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E3AD157" w14:textId="77777777" w:rsidR="007F141D" w:rsidRPr="00C97908" w:rsidRDefault="007F141D" w:rsidP="00925173">
            <w:pPr>
              <w:jc w:val="center"/>
              <w:rPr>
                <w:sz w:val="16"/>
                <w:szCs w:val="16"/>
                <w:lang w:val="en-US"/>
              </w:rPr>
            </w:pPr>
            <w:r w:rsidRPr="00C97908">
              <w:rPr>
                <w:sz w:val="16"/>
                <w:szCs w:val="16"/>
                <w:lang w:val="en-US"/>
              </w:rPr>
              <w:t>15,00</w:t>
            </w:r>
          </w:p>
        </w:tc>
      </w:tr>
      <w:tr w:rsidR="007F141D" w:rsidRPr="00B40365" w14:paraId="4780AC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0C7C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ED449C"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46DEAC4"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7D42FB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37DA3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23BA9206" w14:textId="77777777" w:rsidR="007F141D" w:rsidRPr="00C97908" w:rsidRDefault="007F141D" w:rsidP="00925173">
            <w:pPr>
              <w:jc w:val="center"/>
              <w:rPr>
                <w:sz w:val="16"/>
                <w:szCs w:val="16"/>
                <w:lang w:val="en-US"/>
              </w:rPr>
            </w:pPr>
            <w:r w:rsidRPr="00C97908">
              <w:rPr>
                <w:sz w:val="16"/>
                <w:szCs w:val="16"/>
                <w:lang w:val="en-US"/>
              </w:rPr>
              <w:t>85,00</w:t>
            </w:r>
          </w:p>
        </w:tc>
      </w:tr>
      <w:tr w:rsidR="007F141D" w:rsidRPr="00B40365" w14:paraId="07D87D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5AE6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5B3B50"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6FF64FE"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ED26B12"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6262B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3E70C8EA"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5240B3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BC4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A06916"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2EC48A9"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DAC42C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48B904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92B03E2"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51858CC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213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02A291"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923751C"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050843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EE2CE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5B3D1618" w14:textId="77777777" w:rsidR="007F141D" w:rsidRPr="00C97908" w:rsidRDefault="007F141D" w:rsidP="00925173">
            <w:pPr>
              <w:jc w:val="center"/>
              <w:rPr>
                <w:sz w:val="16"/>
                <w:szCs w:val="16"/>
                <w:lang w:val="en-US"/>
              </w:rPr>
            </w:pPr>
            <w:r w:rsidRPr="00C97908">
              <w:rPr>
                <w:sz w:val="16"/>
                <w:szCs w:val="16"/>
                <w:lang w:val="en-US"/>
              </w:rPr>
              <w:t>0,75</w:t>
            </w:r>
          </w:p>
        </w:tc>
      </w:tr>
      <w:tr w:rsidR="007F141D" w:rsidRPr="00B40365" w14:paraId="73A6AA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79ED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1670EF"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2F742D7"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2CBE68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58B51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3D294772"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0C8F030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E59C92" w14:textId="77777777" w:rsidR="007F141D" w:rsidRPr="005E2CA0" w:rsidRDefault="007F141D" w:rsidP="00925173">
            <w:pPr>
              <w:jc w:val="center"/>
              <w:rPr>
                <w:b/>
                <w:bCs/>
                <w:sz w:val="22"/>
                <w:szCs w:val="22"/>
                <w:lang w:val="en-US"/>
              </w:rPr>
            </w:pPr>
            <w:r w:rsidRPr="005E2CA0">
              <w:rPr>
                <w:b/>
                <w:bCs/>
                <w:sz w:val="22"/>
                <w:szCs w:val="22"/>
                <w:lang w:val="en-US"/>
              </w:rPr>
              <w:lastRenderedPageBreak/>
              <w:t>21</w:t>
            </w:r>
          </w:p>
        </w:tc>
        <w:tc>
          <w:tcPr>
            <w:tcW w:w="1402" w:type="dxa"/>
            <w:gridSpan w:val="3"/>
            <w:tcBorders>
              <w:top w:val="single" w:sz="4" w:space="0" w:color="auto"/>
              <w:bottom w:val="single" w:sz="4" w:space="0" w:color="auto"/>
            </w:tcBorders>
            <w:vAlign w:val="center"/>
          </w:tcPr>
          <w:p w14:paraId="12B4800F" w14:textId="77777777" w:rsidR="007F141D" w:rsidRPr="005E2CA0" w:rsidRDefault="007F141D" w:rsidP="00925173">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31A16BF5" w14:textId="77777777" w:rsidR="007F141D" w:rsidRPr="005E2CA0" w:rsidRDefault="007F141D" w:rsidP="00925173">
            <w:pPr>
              <w:rPr>
                <w:b/>
                <w:bCs/>
                <w:sz w:val="2"/>
                <w:szCs w:val="2"/>
                <w:lang w:val="en-US"/>
              </w:rPr>
            </w:pPr>
            <w:r w:rsidRPr="005E2CA0">
              <w:rPr>
                <w:b/>
                <w:bCs/>
                <w:sz w:val="22"/>
                <w:szCs w:val="22"/>
                <w:lang w:val="en-US"/>
              </w:rPr>
              <w:t>Executarea strapungerilor pentru conducte sau tiranti in pereti din zidarie de caramida, de 16 - 25 cm grosime</w:t>
            </w:r>
          </w:p>
          <w:p w14:paraId="18B76BC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FAF4A2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2BB7F6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E123FDF" w14:textId="77777777" w:rsidR="007F141D" w:rsidRPr="005E2CA0" w:rsidRDefault="007F141D" w:rsidP="00925173">
            <w:pPr>
              <w:jc w:val="center"/>
              <w:rPr>
                <w:b/>
                <w:bCs/>
                <w:sz w:val="22"/>
                <w:szCs w:val="22"/>
                <w:lang w:val="en-US"/>
              </w:rPr>
            </w:pPr>
            <w:r w:rsidRPr="005E2CA0">
              <w:rPr>
                <w:b/>
                <w:bCs/>
                <w:sz w:val="22"/>
                <w:szCs w:val="22"/>
                <w:lang w:val="en-US"/>
              </w:rPr>
              <w:t>10,00</w:t>
            </w:r>
          </w:p>
          <w:p w14:paraId="5D29181D" w14:textId="77777777" w:rsidR="007F141D" w:rsidRPr="009B70F2" w:rsidRDefault="007F141D" w:rsidP="00925173">
            <w:pPr>
              <w:jc w:val="center"/>
              <w:rPr>
                <w:sz w:val="2"/>
                <w:szCs w:val="2"/>
                <w:lang w:val="en-US"/>
              </w:rPr>
            </w:pPr>
          </w:p>
        </w:tc>
      </w:tr>
      <w:tr w:rsidR="007F141D" w:rsidRPr="00B40365" w14:paraId="032242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3EB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318847"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45E230"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2030F7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756C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75C0DE6F"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54A9740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707E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AC6DD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3FE7020"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3205D4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A67A7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1CB486F0" w14:textId="77777777" w:rsidR="007F141D" w:rsidRPr="00C97908" w:rsidRDefault="007F141D" w:rsidP="00925173">
            <w:pPr>
              <w:jc w:val="center"/>
              <w:rPr>
                <w:sz w:val="16"/>
                <w:szCs w:val="16"/>
                <w:lang w:val="en-US"/>
              </w:rPr>
            </w:pPr>
            <w:r w:rsidRPr="00C97908">
              <w:rPr>
                <w:sz w:val="16"/>
                <w:szCs w:val="16"/>
                <w:lang w:val="en-US"/>
              </w:rPr>
              <w:t>5,80</w:t>
            </w:r>
          </w:p>
        </w:tc>
      </w:tr>
      <w:tr w:rsidR="007F141D" w:rsidRPr="009B70F2" w14:paraId="5AA4193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D4743B" w14:textId="77777777" w:rsidR="007F141D" w:rsidRPr="005E2CA0" w:rsidRDefault="007F141D" w:rsidP="00925173">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087BA672" w14:textId="77777777" w:rsidR="007F141D" w:rsidRPr="005E2CA0" w:rsidRDefault="007F141D" w:rsidP="00925173">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0AAD20EF" w14:textId="77777777" w:rsidR="007F141D" w:rsidRPr="005E2CA0" w:rsidRDefault="007F141D" w:rsidP="00925173">
            <w:pPr>
              <w:rPr>
                <w:b/>
                <w:bCs/>
                <w:sz w:val="2"/>
                <w:szCs w:val="2"/>
                <w:lang w:val="en-US"/>
              </w:rPr>
            </w:pPr>
            <w:r w:rsidRPr="005E2CA0">
              <w:rPr>
                <w:b/>
                <w:bCs/>
                <w:sz w:val="22"/>
                <w:szCs w:val="22"/>
                <w:lang w:val="en-US"/>
              </w:rPr>
              <w:t>Matarea golurilor in pereti, cu mortar de ciment, dupa instalatii</w:t>
            </w:r>
          </w:p>
          <w:p w14:paraId="2ED5292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299473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D4EC93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28A7649" w14:textId="77777777" w:rsidR="007F141D" w:rsidRPr="005E2CA0" w:rsidRDefault="007F141D" w:rsidP="00925173">
            <w:pPr>
              <w:jc w:val="center"/>
              <w:rPr>
                <w:b/>
                <w:bCs/>
                <w:sz w:val="22"/>
                <w:szCs w:val="22"/>
                <w:lang w:val="en-US"/>
              </w:rPr>
            </w:pPr>
            <w:r w:rsidRPr="005E2CA0">
              <w:rPr>
                <w:b/>
                <w:bCs/>
                <w:sz w:val="22"/>
                <w:szCs w:val="22"/>
                <w:lang w:val="en-US"/>
              </w:rPr>
              <w:t>10,00</w:t>
            </w:r>
          </w:p>
          <w:p w14:paraId="34E89B8C" w14:textId="77777777" w:rsidR="007F141D" w:rsidRPr="009B70F2" w:rsidRDefault="007F141D" w:rsidP="00925173">
            <w:pPr>
              <w:jc w:val="center"/>
              <w:rPr>
                <w:sz w:val="2"/>
                <w:szCs w:val="2"/>
                <w:lang w:val="en-US"/>
              </w:rPr>
            </w:pPr>
          </w:p>
        </w:tc>
      </w:tr>
      <w:tr w:rsidR="007F141D" w:rsidRPr="00B40365" w14:paraId="26C9C3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7EDC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1AD2BA"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A12E9B5"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29CB12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45F5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46F45766" w14:textId="77777777" w:rsidR="007F141D" w:rsidRPr="00C97908" w:rsidRDefault="007F141D" w:rsidP="00925173">
            <w:pPr>
              <w:jc w:val="center"/>
              <w:rPr>
                <w:sz w:val="16"/>
                <w:szCs w:val="16"/>
                <w:lang w:val="en-US"/>
              </w:rPr>
            </w:pPr>
            <w:r w:rsidRPr="00C97908">
              <w:rPr>
                <w:sz w:val="16"/>
                <w:szCs w:val="16"/>
                <w:lang w:val="en-US"/>
              </w:rPr>
              <w:t>4,30</w:t>
            </w:r>
          </w:p>
        </w:tc>
      </w:tr>
      <w:tr w:rsidR="007F141D" w:rsidRPr="00B40365" w14:paraId="0604CE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5C2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157ECD"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1AE67AC"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ACC0C3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FDBF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19FAEE2"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05B0FF6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EEA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1A6447"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A85C228"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8767BB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7590C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0D40B01D"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2E0EEA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422A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763F4E"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66798EF"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F62DD9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DAEE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FF1E5EF"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418948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5605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5D3EE6"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742C2DD"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73A72C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52E62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F538103"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7CD35B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DED3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A256A9"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9E358A7"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1CCCE8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1C76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03EB817D"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797AC62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D7A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43B1AF3"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A85B824"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6F60B1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813DB7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7CD7AFA8"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9B70F2" w14:paraId="037CC74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10A566" w14:textId="77777777" w:rsidR="007F141D" w:rsidRPr="005E2CA0" w:rsidRDefault="007F141D" w:rsidP="00925173">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77A63529" w14:textId="77777777" w:rsidR="007F141D" w:rsidRPr="005E2CA0" w:rsidRDefault="007F141D" w:rsidP="00925173">
            <w:pPr>
              <w:jc w:val="center"/>
              <w:rPr>
                <w:b/>
                <w:bCs/>
                <w:sz w:val="22"/>
                <w:szCs w:val="22"/>
                <w:lang w:val="en-US"/>
              </w:rPr>
            </w:pPr>
            <w:r w:rsidRPr="005E2CA0">
              <w:rPr>
                <w:b/>
                <w:bCs/>
                <w:sz w:val="22"/>
                <w:szCs w:val="22"/>
                <w:lang w:val="en-US"/>
              </w:rPr>
              <w:t>RpCU06A</w:t>
            </w:r>
          </w:p>
        </w:tc>
        <w:tc>
          <w:tcPr>
            <w:tcW w:w="4366" w:type="dxa"/>
            <w:gridSpan w:val="5"/>
            <w:tcBorders>
              <w:top w:val="single" w:sz="4" w:space="0" w:color="auto"/>
              <w:bottom w:val="single" w:sz="4" w:space="0" w:color="auto"/>
            </w:tcBorders>
          </w:tcPr>
          <w:p w14:paraId="3E525085" w14:textId="77777777" w:rsidR="007F141D" w:rsidRPr="005E2CA0" w:rsidRDefault="007F141D" w:rsidP="00925173">
            <w:pPr>
              <w:rPr>
                <w:b/>
                <w:bCs/>
                <w:sz w:val="2"/>
                <w:szCs w:val="2"/>
                <w:lang w:val="en-US"/>
              </w:rPr>
            </w:pPr>
            <w:r w:rsidRPr="005E2CA0">
              <w:rPr>
                <w:b/>
                <w:bCs/>
                <w:sz w:val="22"/>
                <w:szCs w:val="22"/>
                <w:lang w:val="en-US"/>
              </w:rPr>
              <w:t>Executarea santurilor de pina la 5 cm adincime, in pereti din zidarie de caramida de 5 x 50 cm2</w:t>
            </w:r>
          </w:p>
          <w:p w14:paraId="76E7C41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459EADD"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893F1B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EAD7DC8" w14:textId="77777777" w:rsidR="007F141D" w:rsidRPr="005E2CA0" w:rsidRDefault="007F141D" w:rsidP="00925173">
            <w:pPr>
              <w:jc w:val="center"/>
              <w:rPr>
                <w:b/>
                <w:bCs/>
                <w:sz w:val="22"/>
                <w:szCs w:val="22"/>
                <w:lang w:val="en-US"/>
              </w:rPr>
            </w:pPr>
            <w:r w:rsidRPr="005E2CA0">
              <w:rPr>
                <w:b/>
                <w:bCs/>
                <w:sz w:val="22"/>
                <w:szCs w:val="22"/>
                <w:lang w:val="en-US"/>
              </w:rPr>
              <w:t>20,00</w:t>
            </w:r>
          </w:p>
          <w:p w14:paraId="40BF3C65" w14:textId="77777777" w:rsidR="007F141D" w:rsidRPr="009B70F2" w:rsidRDefault="007F141D" w:rsidP="00925173">
            <w:pPr>
              <w:jc w:val="center"/>
              <w:rPr>
                <w:sz w:val="2"/>
                <w:szCs w:val="2"/>
                <w:lang w:val="en-US"/>
              </w:rPr>
            </w:pPr>
          </w:p>
        </w:tc>
      </w:tr>
      <w:tr w:rsidR="007F141D" w:rsidRPr="00B40365" w14:paraId="35041C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F4FD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A55F84"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44E12CF"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234707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CB098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8385AE7"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074321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45F6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5C6B00"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B81B996"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AB9A07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4E8B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564DF1D3" w14:textId="77777777" w:rsidR="007F141D" w:rsidRPr="00C97908" w:rsidRDefault="007F141D" w:rsidP="00925173">
            <w:pPr>
              <w:jc w:val="center"/>
              <w:rPr>
                <w:sz w:val="16"/>
                <w:szCs w:val="16"/>
                <w:lang w:val="en-US"/>
              </w:rPr>
            </w:pPr>
            <w:r w:rsidRPr="00C97908">
              <w:rPr>
                <w:sz w:val="16"/>
                <w:szCs w:val="16"/>
                <w:lang w:val="en-US"/>
              </w:rPr>
              <w:t>16,00</w:t>
            </w:r>
          </w:p>
        </w:tc>
      </w:tr>
      <w:tr w:rsidR="007F141D" w:rsidRPr="009B70F2" w14:paraId="6E7EF08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5854DB" w14:textId="77777777" w:rsidR="007F141D" w:rsidRPr="005E2CA0" w:rsidRDefault="007F141D" w:rsidP="00925173">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18BC1A92" w14:textId="77777777" w:rsidR="007F141D" w:rsidRPr="005E2CA0" w:rsidRDefault="007F141D" w:rsidP="00925173">
            <w:pPr>
              <w:jc w:val="center"/>
              <w:rPr>
                <w:b/>
                <w:bCs/>
                <w:sz w:val="22"/>
                <w:szCs w:val="22"/>
                <w:lang w:val="en-US"/>
              </w:rPr>
            </w:pPr>
            <w:r w:rsidRPr="005E2CA0">
              <w:rPr>
                <w:b/>
                <w:bCs/>
                <w:sz w:val="22"/>
                <w:szCs w:val="22"/>
                <w:lang w:val="en-US"/>
              </w:rPr>
              <w:t>RpCU07D</w:t>
            </w:r>
          </w:p>
        </w:tc>
        <w:tc>
          <w:tcPr>
            <w:tcW w:w="4366" w:type="dxa"/>
            <w:gridSpan w:val="5"/>
            <w:tcBorders>
              <w:top w:val="single" w:sz="4" w:space="0" w:color="auto"/>
              <w:bottom w:val="single" w:sz="4" w:space="0" w:color="auto"/>
            </w:tcBorders>
          </w:tcPr>
          <w:p w14:paraId="035411AF" w14:textId="77777777" w:rsidR="007F141D" w:rsidRPr="005E2CA0" w:rsidRDefault="007F141D" w:rsidP="00925173">
            <w:pPr>
              <w:rPr>
                <w:b/>
                <w:bCs/>
                <w:sz w:val="2"/>
                <w:szCs w:val="2"/>
                <w:lang w:val="en-US"/>
              </w:rPr>
            </w:pPr>
            <w:r w:rsidRPr="005E2CA0">
              <w:rPr>
                <w:b/>
                <w:bCs/>
                <w:sz w:val="22"/>
                <w:szCs w:val="22"/>
                <w:lang w:val="en-US"/>
              </w:rPr>
              <w:t>Matarea santurilor in pereti de pina la 50 cm2, dupa instalatii sau consolidari</w:t>
            </w:r>
          </w:p>
          <w:p w14:paraId="4B37145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B14C03A"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61F416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81C8EBD" w14:textId="77777777" w:rsidR="007F141D" w:rsidRPr="005E2CA0" w:rsidRDefault="007F141D" w:rsidP="00925173">
            <w:pPr>
              <w:jc w:val="center"/>
              <w:rPr>
                <w:b/>
                <w:bCs/>
                <w:sz w:val="22"/>
                <w:szCs w:val="22"/>
                <w:lang w:val="en-US"/>
              </w:rPr>
            </w:pPr>
            <w:r w:rsidRPr="005E2CA0">
              <w:rPr>
                <w:b/>
                <w:bCs/>
                <w:sz w:val="22"/>
                <w:szCs w:val="22"/>
                <w:lang w:val="en-US"/>
              </w:rPr>
              <w:t>20,00</w:t>
            </w:r>
          </w:p>
          <w:p w14:paraId="7A9CDAB3" w14:textId="77777777" w:rsidR="007F141D" w:rsidRPr="009B70F2" w:rsidRDefault="007F141D" w:rsidP="00925173">
            <w:pPr>
              <w:jc w:val="center"/>
              <w:rPr>
                <w:sz w:val="2"/>
                <w:szCs w:val="2"/>
                <w:lang w:val="en-US"/>
              </w:rPr>
            </w:pPr>
          </w:p>
        </w:tc>
      </w:tr>
      <w:tr w:rsidR="007F141D" w:rsidRPr="00B40365" w14:paraId="040D64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F1DE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89ED53"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E623F8D"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A2CD91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9226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02C96AA8" w14:textId="77777777" w:rsidR="007F141D" w:rsidRPr="00C97908" w:rsidRDefault="007F141D" w:rsidP="00925173">
            <w:pPr>
              <w:jc w:val="center"/>
              <w:rPr>
                <w:sz w:val="16"/>
                <w:szCs w:val="16"/>
                <w:lang w:val="en-US"/>
              </w:rPr>
            </w:pPr>
            <w:r w:rsidRPr="00C97908">
              <w:rPr>
                <w:sz w:val="16"/>
                <w:szCs w:val="16"/>
                <w:lang w:val="en-US"/>
              </w:rPr>
              <w:t>2,80</w:t>
            </w:r>
          </w:p>
        </w:tc>
      </w:tr>
      <w:tr w:rsidR="007F141D" w:rsidRPr="00B40365" w14:paraId="653600D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9634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C28ADF"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8569A25"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D64226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87D22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6953599"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38C8F9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CB95F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451EB7"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AB8213B"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4DFAA9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A0AB7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55DDCB31" w14:textId="77777777" w:rsidR="007F141D" w:rsidRPr="00C97908" w:rsidRDefault="007F141D" w:rsidP="00925173">
            <w:pPr>
              <w:jc w:val="center"/>
              <w:rPr>
                <w:sz w:val="16"/>
                <w:szCs w:val="16"/>
                <w:lang w:val="en-US"/>
              </w:rPr>
            </w:pPr>
            <w:r w:rsidRPr="00C97908">
              <w:rPr>
                <w:sz w:val="16"/>
                <w:szCs w:val="16"/>
                <w:lang w:val="en-US"/>
              </w:rPr>
              <w:t>34,00</w:t>
            </w:r>
          </w:p>
        </w:tc>
      </w:tr>
      <w:tr w:rsidR="007F141D" w:rsidRPr="00B40365" w14:paraId="718A45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686C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6CE565"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6A92583"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210F9E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05072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093FD991"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749CC8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F7D3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C3A694"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BDA88C9"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9BE34C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FC75A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039CDE5"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B40365" w14:paraId="413B442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CB44E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1E2FD9"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31E75F1"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29F7DC9"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A95C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1B55AF85"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006FF0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266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22AAD8"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9011523"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9948C2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D15C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54DB69A0"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9B70F2" w14:paraId="06DC3A3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6A1C04" w14:textId="77777777" w:rsidR="007F141D" w:rsidRPr="005E2CA0" w:rsidRDefault="007F141D" w:rsidP="00925173">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EC1A42A" w14:textId="77777777" w:rsidR="007F141D" w:rsidRPr="005E2CA0" w:rsidRDefault="007F141D" w:rsidP="00925173">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25C3B4FA" w14:textId="77777777" w:rsidR="007F141D" w:rsidRPr="005E2CA0" w:rsidRDefault="007F141D" w:rsidP="00925173">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6002ACD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1AE9684"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1D125F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FA935D0" w14:textId="77777777" w:rsidR="007F141D" w:rsidRPr="005E2CA0" w:rsidRDefault="007F141D" w:rsidP="00925173">
            <w:pPr>
              <w:jc w:val="center"/>
              <w:rPr>
                <w:b/>
                <w:bCs/>
                <w:sz w:val="22"/>
                <w:szCs w:val="22"/>
                <w:lang w:val="en-US"/>
              </w:rPr>
            </w:pPr>
            <w:r w:rsidRPr="005E2CA0">
              <w:rPr>
                <w:b/>
                <w:bCs/>
                <w:sz w:val="22"/>
                <w:szCs w:val="22"/>
                <w:lang w:val="en-US"/>
              </w:rPr>
              <w:t>12,00</w:t>
            </w:r>
          </w:p>
          <w:p w14:paraId="29824D4D" w14:textId="77777777" w:rsidR="007F141D" w:rsidRPr="009B70F2" w:rsidRDefault="007F141D" w:rsidP="00925173">
            <w:pPr>
              <w:jc w:val="center"/>
              <w:rPr>
                <w:sz w:val="2"/>
                <w:szCs w:val="2"/>
                <w:lang w:val="en-US"/>
              </w:rPr>
            </w:pPr>
          </w:p>
        </w:tc>
      </w:tr>
      <w:tr w:rsidR="007F141D" w:rsidRPr="00B40365" w14:paraId="1AA731C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164F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7BE2B3" w14:textId="77777777" w:rsidR="007F141D" w:rsidRPr="00B40365" w:rsidRDefault="007F141D" w:rsidP="00925173">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6CB4CDFB" w14:textId="77777777" w:rsidR="007F141D" w:rsidRPr="00C97908" w:rsidRDefault="007F141D" w:rsidP="00925173">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F4F180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59E2D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3B613125"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40BDCAD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2CA6B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054A2C"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4FB4597"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6A96FE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368D5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0D83032"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9B70F2" w14:paraId="1DF4EF3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1BDB1F" w14:textId="77777777" w:rsidR="007F141D" w:rsidRPr="005E2CA0" w:rsidRDefault="007F141D" w:rsidP="00925173">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63B20A81" w14:textId="77777777" w:rsidR="007F141D" w:rsidRPr="005E2CA0" w:rsidRDefault="007F141D" w:rsidP="00925173">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4049D353" w14:textId="77777777" w:rsidR="007F141D" w:rsidRPr="005E2CA0" w:rsidRDefault="007F141D" w:rsidP="00925173">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6B3CF68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CCAC861"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A75E63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80D8F92" w14:textId="77777777" w:rsidR="007F141D" w:rsidRPr="005E2CA0" w:rsidRDefault="007F141D" w:rsidP="00925173">
            <w:pPr>
              <w:jc w:val="center"/>
              <w:rPr>
                <w:b/>
                <w:bCs/>
                <w:sz w:val="22"/>
                <w:szCs w:val="22"/>
                <w:lang w:val="en-US"/>
              </w:rPr>
            </w:pPr>
            <w:r w:rsidRPr="005E2CA0">
              <w:rPr>
                <w:b/>
                <w:bCs/>
                <w:sz w:val="22"/>
                <w:szCs w:val="22"/>
                <w:lang w:val="en-US"/>
              </w:rPr>
              <w:t>12,00</w:t>
            </w:r>
          </w:p>
          <w:p w14:paraId="0B498160" w14:textId="77777777" w:rsidR="007F141D" w:rsidRPr="009B70F2" w:rsidRDefault="007F141D" w:rsidP="00925173">
            <w:pPr>
              <w:jc w:val="center"/>
              <w:rPr>
                <w:sz w:val="2"/>
                <w:szCs w:val="2"/>
                <w:lang w:val="en-US"/>
              </w:rPr>
            </w:pPr>
          </w:p>
        </w:tc>
      </w:tr>
      <w:tr w:rsidR="007F141D" w:rsidRPr="00B40365" w14:paraId="5CC2C3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8A7C7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3D6508D" w14:textId="77777777" w:rsidR="007F141D" w:rsidRPr="00B40365" w:rsidRDefault="007F141D" w:rsidP="00925173">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FDD1134" w14:textId="77777777" w:rsidR="007F141D" w:rsidRPr="00C97908" w:rsidRDefault="007F141D" w:rsidP="00925173">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EE9EBE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0AF7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2C4A38A"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9B70F2" w14:paraId="0B698DE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06125" w14:textId="77777777" w:rsidR="007F141D" w:rsidRPr="005E2CA0" w:rsidRDefault="007F141D" w:rsidP="00925173">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D5BA97A" w14:textId="77777777" w:rsidR="007F141D" w:rsidRPr="005E2CA0" w:rsidRDefault="007F141D" w:rsidP="00925173">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1081696B" w14:textId="77777777" w:rsidR="007F141D" w:rsidRPr="005E2CA0" w:rsidRDefault="007F141D" w:rsidP="00925173">
            <w:pPr>
              <w:rPr>
                <w:b/>
                <w:bCs/>
                <w:sz w:val="2"/>
                <w:szCs w:val="2"/>
                <w:lang w:val="en-US"/>
              </w:rPr>
            </w:pPr>
            <w:r w:rsidRPr="005E2CA0">
              <w:rPr>
                <w:b/>
                <w:bCs/>
                <w:sz w:val="22"/>
                <w:szCs w:val="22"/>
                <w:lang w:val="en-US"/>
              </w:rPr>
              <w:t>Transportarea gunoiului cu autobasculanta de 5 t la distanta  de 15 km</w:t>
            </w:r>
          </w:p>
          <w:p w14:paraId="4FB5D4E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DB5BA7A"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FBF86E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1A728AE" w14:textId="77777777" w:rsidR="007F141D" w:rsidRPr="005E2CA0" w:rsidRDefault="007F141D" w:rsidP="00925173">
            <w:pPr>
              <w:jc w:val="center"/>
              <w:rPr>
                <w:b/>
                <w:bCs/>
                <w:sz w:val="22"/>
                <w:szCs w:val="22"/>
                <w:lang w:val="en-US"/>
              </w:rPr>
            </w:pPr>
            <w:r w:rsidRPr="005E2CA0">
              <w:rPr>
                <w:b/>
                <w:bCs/>
                <w:sz w:val="22"/>
                <w:szCs w:val="22"/>
                <w:lang w:val="en-US"/>
              </w:rPr>
              <w:t>12,00</w:t>
            </w:r>
          </w:p>
          <w:p w14:paraId="44D0701B" w14:textId="77777777" w:rsidR="007F141D" w:rsidRPr="009B70F2" w:rsidRDefault="007F141D" w:rsidP="00925173">
            <w:pPr>
              <w:jc w:val="center"/>
              <w:rPr>
                <w:sz w:val="2"/>
                <w:szCs w:val="2"/>
                <w:lang w:val="en-US"/>
              </w:rPr>
            </w:pPr>
          </w:p>
        </w:tc>
      </w:tr>
      <w:tr w:rsidR="007F141D" w:rsidRPr="00B40365" w14:paraId="21BAC9A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6C04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BBFF79" w14:textId="77777777" w:rsidR="007F141D" w:rsidRPr="00B40365" w:rsidRDefault="007F141D" w:rsidP="00925173">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5844931B" w14:textId="77777777" w:rsidR="007F141D" w:rsidRPr="00C97908" w:rsidRDefault="007F141D" w:rsidP="00925173">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59CC5DF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3D50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1B36D5F5" w14:textId="77777777" w:rsidR="007F141D" w:rsidRPr="00C97908" w:rsidRDefault="007F141D" w:rsidP="00925173">
            <w:pPr>
              <w:jc w:val="center"/>
              <w:rPr>
                <w:sz w:val="16"/>
                <w:szCs w:val="16"/>
                <w:lang w:val="en-US"/>
              </w:rPr>
            </w:pPr>
            <w:r w:rsidRPr="00C97908">
              <w:rPr>
                <w:sz w:val="16"/>
                <w:szCs w:val="16"/>
                <w:lang w:val="en-US"/>
              </w:rPr>
              <w:t>3,10</w:t>
            </w:r>
          </w:p>
        </w:tc>
      </w:tr>
      <w:tr w:rsidR="007F141D" w:rsidRPr="003E2692" w14:paraId="2A159D58"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D80276"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1AE33213"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1904C824"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677EBA42"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3BC6420"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D59D38C" w14:textId="77777777" w:rsidR="007F141D" w:rsidRPr="003E2692" w:rsidRDefault="007F141D" w:rsidP="00925173">
            <w:pPr>
              <w:rPr>
                <w:sz w:val="2"/>
                <w:szCs w:val="2"/>
                <w:lang w:val="en-US"/>
              </w:rPr>
            </w:pPr>
          </w:p>
        </w:tc>
      </w:tr>
      <w:tr w:rsidR="007F141D" w:rsidRPr="00B449C4" w14:paraId="1D2A2AC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41F9A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0128C52"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29E2924"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89D0D96"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1C1F2696"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217FBF7" w14:textId="77777777" w:rsidR="007F141D" w:rsidRPr="00B449C4" w:rsidRDefault="007F141D" w:rsidP="00925173">
            <w:pPr>
              <w:rPr>
                <w:sz w:val="22"/>
                <w:szCs w:val="22"/>
                <w:lang w:val="en-US"/>
              </w:rPr>
            </w:pPr>
          </w:p>
        </w:tc>
      </w:tr>
      <w:tr w:rsidR="007F141D" w:rsidRPr="00B40365" w14:paraId="3E8AA5FC"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5B77ABD"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AECA730"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03D6A01A"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5BC8B9BE" w14:textId="77777777" w:rsidR="007F141D" w:rsidRPr="00B40365" w:rsidRDefault="007F141D" w:rsidP="00925173">
            <w:pPr>
              <w:rPr>
                <w:sz w:val="22"/>
                <w:szCs w:val="22"/>
                <w:lang w:val="en-US"/>
              </w:rPr>
            </w:pPr>
          </w:p>
        </w:tc>
      </w:tr>
      <w:tr w:rsidR="007F141D" w:rsidRPr="009B70F2" w14:paraId="4E037C6E" w14:textId="77777777" w:rsidTr="00925173">
        <w:tblPrEx>
          <w:tblCellMar>
            <w:left w:w="107" w:type="dxa"/>
            <w:right w:w="107" w:type="dxa"/>
          </w:tblCellMar>
        </w:tblPrEx>
        <w:tc>
          <w:tcPr>
            <w:tcW w:w="10495" w:type="dxa"/>
            <w:gridSpan w:val="19"/>
          </w:tcPr>
          <w:p w14:paraId="680E86F7" w14:textId="77777777" w:rsidR="007F141D" w:rsidRPr="009B70F2" w:rsidRDefault="007F141D" w:rsidP="00925173">
            <w:pPr>
              <w:rPr>
                <w:b/>
                <w:bCs/>
                <w:sz w:val="22"/>
                <w:szCs w:val="22"/>
                <w:lang w:val="en-US"/>
              </w:rPr>
            </w:pPr>
            <w:r w:rsidRPr="009B70F2">
              <w:rPr>
                <w:b/>
                <w:bCs/>
                <w:sz w:val="22"/>
                <w:szCs w:val="22"/>
                <w:lang w:val="en-US"/>
              </w:rPr>
              <w:t>1.2. Pardoseli</w:t>
            </w:r>
          </w:p>
          <w:p w14:paraId="105CAA71" w14:textId="77777777" w:rsidR="007F141D" w:rsidRPr="00B12F65" w:rsidRDefault="007F141D" w:rsidP="00925173">
            <w:pPr>
              <w:rPr>
                <w:sz w:val="2"/>
                <w:szCs w:val="2"/>
                <w:lang w:val="en-US"/>
              </w:rPr>
            </w:pPr>
          </w:p>
        </w:tc>
      </w:tr>
      <w:tr w:rsidR="007F141D" w:rsidRPr="009B70F2" w14:paraId="4E249AEB" w14:textId="77777777" w:rsidTr="00925173">
        <w:tblPrEx>
          <w:tblCellMar>
            <w:left w:w="107" w:type="dxa"/>
            <w:right w:w="107" w:type="dxa"/>
          </w:tblCellMar>
        </w:tblPrEx>
        <w:tc>
          <w:tcPr>
            <w:tcW w:w="10495" w:type="dxa"/>
            <w:gridSpan w:val="19"/>
          </w:tcPr>
          <w:p w14:paraId="76C95775" w14:textId="77777777" w:rsidR="007F141D" w:rsidRPr="009B70F2" w:rsidRDefault="007F141D" w:rsidP="00925173">
            <w:pPr>
              <w:rPr>
                <w:b/>
                <w:bCs/>
                <w:sz w:val="22"/>
                <w:szCs w:val="22"/>
                <w:lang w:val="en-US"/>
              </w:rPr>
            </w:pPr>
            <w:r w:rsidRPr="009B70F2">
              <w:rPr>
                <w:b/>
                <w:bCs/>
                <w:sz w:val="22"/>
                <w:szCs w:val="22"/>
                <w:lang w:val="en-US"/>
              </w:rPr>
              <w:t>1.2.1. Bloc sanitar</w:t>
            </w:r>
          </w:p>
          <w:p w14:paraId="252D18FE" w14:textId="77777777" w:rsidR="007F141D" w:rsidRPr="00B12F65" w:rsidRDefault="007F141D" w:rsidP="00925173">
            <w:pPr>
              <w:rPr>
                <w:sz w:val="2"/>
                <w:szCs w:val="2"/>
                <w:lang w:val="en-US"/>
              </w:rPr>
            </w:pPr>
          </w:p>
        </w:tc>
      </w:tr>
      <w:tr w:rsidR="007F141D" w:rsidRPr="009B70F2" w14:paraId="7D769B2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58109F" w14:textId="77777777" w:rsidR="007F141D" w:rsidRPr="005E2CA0" w:rsidRDefault="007F141D" w:rsidP="00925173">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66828923"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8D3FAC7"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37486FD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0F6A8B9"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B3AE7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5386BB0" w14:textId="77777777" w:rsidR="007F141D" w:rsidRPr="005E2CA0" w:rsidRDefault="007F141D" w:rsidP="00925173">
            <w:pPr>
              <w:jc w:val="center"/>
              <w:rPr>
                <w:b/>
                <w:bCs/>
                <w:sz w:val="22"/>
                <w:szCs w:val="22"/>
                <w:lang w:val="en-US"/>
              </w:rPr>
            </w:pPr>
            <w:r w:rsidRPr="005E2CA0">
              <w:rPr>
                <w:b/>
                <w:bCs/>
                <w:sz w:val="22"/>
                <w:szCs w:val="22"/>
                <w:lang w:val="en-US"/>
              </w:rPr>
              <w:t>9,50</w:t>
            </w:r>
          </w:p>
          <w:p w14:paraId="008806B9" w14:textId="77777777" w:rsidR="007F141D" w:rsidRPr="009B70F2" w:rsidRDefault="007F141D" w:rsidP="00925173">
            <w:pPr>
              <w:jc w:val="center"/>
              <w:rPr>
                <w:sz w:val="2"/>
                <w:szCs w:val="2"/>
                <w:lang w:val="en-US"/>
              </w:rPr>
            </w:pPr>
          </w:p>
        </w:tc>
      </w:tr>
      <w:tr w:rsidR="007F141D" w:rsidRPr="00B40365" w14:paraId="6CC92B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A3C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5EBA29"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A188652"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9E5BFF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017DA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A3F6316"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0DC0BFA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5AF0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399535"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6B1E0C76"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AD0EE9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5E346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50E3981" w14:textId="77777777" w:rsidR="007F141D" w:rsidRPr="00C97908" w:rsidRDefault="007F141D" w:rsidP="00925173">
            <w:pPr>
              <w:jc w:val="center"/>
              <w:rPr>
                <w:sz w:val="16"/>
                <w:szCs w:val="16"/>
                <w:lang w:val="en-US"/>
              </w:rPr>
            </w:pPr>
            <w:r w:rsidRPr="00C97908">
              <w:rPr>
                <w:sz w:val="16"/>
                <w:szCs w:val="16"/>
                <w:lang w:val="en-US"/>
              </w:rPr>
              <w:t>1,42</w:t>
            </w:r>
          </w:p>
        </w:tc>
      </w:tr>
      <w:tr w:rsidR="007F141D" w:rsidRPr="00B40365" w14:paraId="26937F2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85A0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6243CB"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7CF9C96"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2B6F82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5B3C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7327A88"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52928B0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8213E0" w14:textId="77777777" w:rsidR="007F141D" w:rsidRPr="005E2CA0" w:rsidRDefault="007F141D" w:rsidP="00925173">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04132E5" w14:textId="77777777" w:rsidR="007F141D" w:rsidRPr="005E2CA0" w:rsidRDefault="007F141D" w:rsidP="00925173">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504A4FB6"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w:t>
            </w:r>
          </w:p>
          <w:p w14:paraId="4DE0CEC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468D9E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7CE65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39E3708" w14:textId="77777777" w:rsidR="007F141D" w:rsidRPr="005E2CA0" w:rsidRDefault="007F141D" w:rsidP="00925173">
            <w:pPr>
              <w:jc w:val="center"/>
              <w:rPr>
                <w:b/>
                <w:bCs/>
                <w:sz w:val="22"/>
                <w:szCs w:val="22"/>
                <w:lang w:val="en-US"/>
              </w:rPr>
            </w:pPr>
            <w:r w:rsidRPr="005E2CA0">
              <w:rPr>
                <w:b/>
                <w:bCs/>
                <w:sz w:val="22"/>
                <w:szCs w:val="22"/>
                <w:lang w:val="en-US"/>
              </w:rPr>
              <w:t>9,50</w:t>
            </w:r>
          </w:p>
          <w:p w14:paraId="07B1FF0F" w14:textId="77777777" w:rsidR="007F141D" w:rsidRPr="009B70F2" w:rsidRDefault="007F141D" w:rsidP="00925173">
            <w:pPr>
              <w:jc w:val="center"/>
              <w:rPr>
                <w:sz w:val="2"/>
                <w:szCs w:val="2"/>
                <w:lang w:val="en-US"/>
              </w:rPr>
            </w:pPr>
          </w:p>
        </w:tc>
      </w:tr>
      <w:tr w:rsidR="007F141D" w:rsidRPr="00B40365" w14:paraId="43D9AAF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EDA9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8D42CF"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848E3D4"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2F5913A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54E7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F5465FE" w14:textId="77777777" w:rsidR="007F141D" w:rsidRPr="00C97908" w:rsidRDefault="007F141D" w:rsidP="00925173">
            <w:pPr>
              <w:jc w:val="center"/>
              <w:rPr>
                <w:sz w:val="16"/>
                <w:szCs w:val="16"/>
                <w:lang w:val="en-US"/>
              </w:rPr>
            </w:pPr>
            <w:r w:rsidRPr="00C97908">
              <w:rPr>
                <w:sz w:val="16"/>
                <w:szCs w:val="16"/>
                <w:lang w:val="en-US"/>
              </w:rPr>
              <w:t>5,70</w:t>
            </w:r>
          </w:p>
        </w:tc>
      </w:tr>
      <w:tr w:rsidR="007F141D" w:rsidRPr="00B40365" w14:paraId="6E230D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81DD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267076"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B5562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9B6F69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1F430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95ADED3" w14:textId="77777777" w:rsidR="007F141D" w:rsidRPr="00C97908" w:rsidRDefault="007F141D" w:rsidP="00925173">
            <w:pPr>
              <w:jc w:val="center"/>
              <w:rPr>
                <w:sz w:val="16"/>
                <w:szCs w:val="16"/>
                <w:lang w:val="en-US"/>
              </w:rPr>
            </w:pPr>
            <w:r w:rsidRPr="00C97908">
              <w:rPr>
                <w:sz w:val="16"/>
                <w:szCs w:val="16"/>
                <w:lang w:val="en-US"/>
              </w:rPr>
              <w:t>0,95</w:t>
            </w:r>
          </w:p>
        </w:tc>
      </w:tr>
      <w:tr w:rsidR="007F141D" w:rsidRPr="00B40365" w14:paraId="5FBA7D1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916C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7C9EB3"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9E105E8"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8AC56B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86B41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18B7D6DC" w14:textId="77777777" w:rsidR="007F141D" w:rsidRPr="00C97908" w:rsidRDefault="007F141D" w:rsidP="00925173">
            <w:pPr>
              <w:jc w:val="center"/>
              <w:rPr>
                <w:sz w:val="16"/>
                <w:szCs w:val="16"/>
                <w:lang w:val="en-US"/>
              </w:rPr>
            </w:pPr>
            <w:r w:rsidRPr="00C97908">
              <w:rPr>
                <w:sz w:val="16"/>
                <w:szCs w:val="16"/>
                <w:lang w:val="en-US"/>
              </w:rPr>
              <w:t>123,50</w:t>
            </w:r>
          </w:p>
        </w:tc>
      </w:tr>
      <w:tr w:rsidR="007F141D" w:rsidRPr="00B40365" w14:paraId="60DBF3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E3DB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A726535"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1A15FEB"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6E9A70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B92CD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76F99BD3"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7BDF0A6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B32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6C4C62"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4BB3254"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C869B7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30784C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27E21AF"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127D01D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F8E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2B9B0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DE60D30"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D94E17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39BB7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17CC44ED"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54917B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BF1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32E3D2"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C5AB9B2"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F92A34D"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8F9F4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4BDF6779"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9B70F2" w14:paraId="36F1215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408DD4" w14:textId="77777777" w:rsidR="007F141D" w:rsidRPr="005E2CA0" w:rsidRDefault="007F141D" w:rsidP="00925173">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038DDCA7" w14:textId="77777777" w:rsidR="007F141D" w:rsidRPr="005E2CA0" w:rsidRDefault="007F141D" w:rsidP="00925173">
            <w:pPr>
              <w:jc w:val="center"/>
              <w:rPr>
                <w:b/>
                <w:bCs/>
                <w:sz w:val="22"/>
                <w:szCs w:val="22"/>
                <w:lang w:val="en-US"/>
              </w:rPr>
            </w:pPr>
            <w:r w:rsidRPr="005E2CA0">
              <w:rPr>
                <w:b/>
                <w:bCs/>
                <w:sz w:val="22"/>
                <w:szCs w:val="22"/>
                <w:lang w:val="en-US"/>
              </w:rPr>
              <w:t>IzF04A</w:t>
            </w:r>
          </w:p>
        </w:tc>
        <w:tc>
          <w:tcPr>
            <w:tcW w:w="4366" w:type="dxa"/>
            <w:gridSpan w:val="5"/>
            <w:tcBorders>
              <w:top w:val="single" w:sz="4" w:space="0" w:color="auto"/>
              <w:bottom w:val="single" w:sz="4" w:space="0" w:color="auto"/>
            </w:tcBorders>
          </w:tcPr>
          <w:p w14:paraId="7456B607" w14:textId="77777777" w:rsidR="007F141D" w:rsidRPr="005E2CA0" w:rsidRDefault="007F141D" w:rsidP="00925173">
            <w:pPr>
              <w:rPr>
                <w:b/>
                <w:bCs/>
                <w:sz w:val="2"/>
                <w:szCs w:val="2"/>
                <w:lang w:val="en-US"/>
              </w:rPr>
            </w:pPr>
            <w:r w:rsidRPr="005E2CA0">
              <w:rPr>
                <w:b/>
                <w:bCs/>
                <w:sz w:val="22"/>
                <w:szCs w:val="22"/>
                <w:lang w:val="en-US"/>
              </w:rPr>
              <w:t xml:space="preserve">Strat hidroizolant executat la cald la terase, acoperisuri sau la fundatii si radiere, in terenuri fara ape freatice, inclusiv scafele si doliile din hidroizolatia </w:t>
            </w:r>
            <w:r w:rsidRPr="005E2CA0">
              <w:rPr>
                <w:b/>
                <w:bCs/>
                <w:sz w:val="22"/>
                <w:szCs w:val="22"/>
                <w:lang w:val="en-US"/>
              </w:rPr>
              <w:lastRenderedPageBreak/>
              <w:t>curenta pe suprafete orizontale sau inclinate pina la 40% plane sau curbe, cu mastic de bitum aplicat cu peria sau gletuitorul de cauciuc (cosoroaba)  (Mastica bituminoasa)</w:t>
            </w:r>
          </w:p>
          <w:p w14:paraId="3D920FB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77101E6"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35628D0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0CA03EA" w14:textId="77777777" w:rsidR="007F141D" w:rsidRPr="005E2CA0" w:rsidRDefault="007F141D" w:rsidP="00925173">
            <w:pPr>
              <w:jc w:val="center"/>
              <w:rPr>
                <w:b/>
                <w:bCs/>
                <w:sz w:val="22"/>
                <w:szCs w:val="22"/>
                <w:lang w:val="en-US"/>
              </w:rPr>
            </w:pPr>
            <w:r w:rsidRPr="005E2CA0">
              <w:rPr>
                <w:b/>
                <w:bCs/>
                <w:sz w:val="22"/>
                <w:szCs w:val="22"/>
                <w:lang w:val="en-US"/>
              </w:rPr>
              <w:t>11,80</w:t>
            </w:r>
          </w:p>
          <w:p w14:paraId="0104F9D5" w14:textId="77777777" w:rsidR="007F141D" w:rsidRPr="009B70F2" w:rsidRDefault="007F141D" w:rsidP="00925173">
            <w:pPr>
              <w:jc w:val="center"/>
              <w:rPr>
                <w:sz w:val="2"/>
                <w:szCs w:val="2"/>
                <w:lang w:val="en-US"/>
              </w:rPr>
            </w:pPr>
          </w:p>
        </w:tc>
      </w:tr>
      <w:tr w:rsidR="007F141D" w:rsidRPr="00B40365" w14:paraId="4D7DD6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8F2F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AD529C" w14:textId="77777777" w:rsidR="007F141D" w:rsidRPr="00B40365" w:rsidRDefault="007F141D" w:rsidP="00925173">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3546E797" w14:textId="77777777" w:rsidR="007F141D" w:rsidRPr="00C97908" w:rsidRDefault="007F141D" w:rsidP="00925173">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C2F592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7D24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3EFEBBF7" w14:textId="77777777" w:rsidR="007F141D" w:rsidRPr="00C97908" w:rsidRDefault="007F141D" w:rsidP="00925173">
            <w:pPr>
              <w:jc w:val="center"/>
              <w:rPr>
                <w:sz w:val="16"/>
                <w:szCs w:val="16"/>
                <w:lang w:val="en-US"/>
              </w:rPr>
            </w:pPr>
            <w:r w:rsidRPr="00C97908">
              <w:rPr>
                <w:sz w:val="16"/>
                <w:szCs w:val="16"/>
                <w:lang w:val="en-US"/>
              </w:rPr>
              <w:t>0,47</w:t>
            </w:r>
          </w:p>
        </w:tc>
      </w:tr>
      <w:tr w:rsidR="007F141D" w:rsidRPr="00B40365" w14:paraId="6F29CC9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ADE4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D7E7D9F" w14:textId="77777777" w:rsidR="007F141D" w:rsidRPr="00B40365" w:rsidRDefault="007F141D" w:rsidP="00925173">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38A61434" w14:textId="77777777" w:rsidR="007F141D" w:rsidRPr="00C97908" w:rsidRDefault="007F141D" w:rsidP="00925173">
            <w:pPr>
              <w:rPr>
                <w:sz w:val="16"/>
                <w:szCs w:val="16"/>
                <w:lang w:val="en-US"/>
              </w:rPr>
            </w:pPr>
            <w:r w:rsidRPr="00C97908">
              <w:rPr>
                <w:sz w:val="16"/>
                <w:szCs w:val="16"/>
                <w:lang w:val="en-US"/>
              </w:rPr>
              <w:t>Mastica bituminoasa</w:t>
            </w:r>
          </w:p>
        </w:tc>
        <w:tc>
          <w:tcPr>
            <w:tcW w:w="1021" w:type="dxa"/>
            <w:gridSpan w:val="3"/>
            <w:tcBorders>
              <w:top w:val="nil"/>
              <w:bottom w:val="single" w:sz="2" w:space="0" w:color="auto"/>
            </w:tcBorders>
            <w:vAlign w:val="center"/>
          </w:tcPr>
          <w:p w14:paraId="5661E7C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04C1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2277F61F" w14:textId="77777777" w:rsidR="007F141D" w:rsidRPr="00C97908" w:rsidRDefault="007F141D" w:rsidP="00925173">
            <w:pPr>
              <w:jc w:val="center"/>
              <w:rPr>
                <w:sz w:val="16"/>
                <w:szCs w:val="16"/>
                <w:lang w:val="en-US"/>
              </w:rPr>
            </w:pPr>
            <w:r w:rsidRPr="00C97908">
              <w:rPr>
                <w:sz w:val="16"/>
                <w:szCs w:val="16"/>
                <w:lang w:val="en-US"/>
              </w:rPr>
              <w:t>20,06</w:t>
            </w:r>
          </w:p>
        </w:tc>
      </w:tr>
      <w:tr w:rsidR="007F141D" w:rsidRPr="00B40365" w14:paraId="29EE414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B9C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D2587E" w14:textId="77777777" w:rsidR="007F141D" w:rsidRPr="00B40365" w:rsidRDefault="007F141D" w:rsidP="00925173">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5599B03D" w14:textId="77777777" w:rsidR="007F141D" w:rsidRPr="00C97908" w:rsidRDefault="007F141D" w:rsidP="00925173">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040B058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DFDF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0,34</w:t>
            </w:r>
          </w:p>
        </w:tc>
        <w:tc>
          <w:tcPr>
            <w:tcW w:w="1559" w:type="dxa"/>
            <w:gridSpan w:val="2"/>
            <w:tcBorders>
              <w:top w:val="nil"/>
              <w:bottom w:val="single" w:sz="2" w:space="0" w:color="auto"/>
            </w:tcBorders>
            <w:vAlign w:val="center"/>
          </w:tcPr>
          <w:p w14:paraId="687D4C8A" w14:textId="77777777" w:rsidR="007F141D" w:rsidRPr="00C97908" w:rsidRDefault="007F141D" w:rsidP="00925173">
            <w:pPr>
              <w:jc w:val="center"/>
              <w:rPr>
                <w:sz w:val="16"/>
                <w:szCs w:val="16"/>
                <w:lang w:val="en-US"/>
              </w:rPr>
            </w:pPr>
            <w:r w:rsidRPr="00C97908">
              <w:rPr>
                <w:sz w:val="16"/>
                <w:szCs w:val="16"/>
                <w:lang w:val="en-US"/>
              </w:rPr>
              <w:t>4,01</w:t>
            </w:r>
          </w:p>
        </w:tc>
      </w:tr>
      <w:tr w:rsidR="007F141D" w:rsidRPr="00B40365" w14:paraId="4A0414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AC69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B05BA1" w14:textId="77777777" w:rsidR="007F141D" w:rsidRPr="00B40365" w:rsidRDefault="007F141D" w:rsidP="00925173">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0FB7F6C0" w14:textId="77777777" w:rsidR="007F141D" w:rsidRPr="00C97908" w:rsidRDefault="007F141D" w:rsidP="00925173">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1F81CD43" w14:textId="77777777" w:rsidR="007F141D" w:rsidRPr="00C97908" w:rsidRDefault="007F141D" w:rsidP="00925173">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1AC4E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5A5D57F4"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6AF361E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D76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EA0B25" w14:textId="77777777" w:rsidR="007F141D" w:rsidRPr="00B40365" w:rsidRDefault="007F141D" w:rsidP="00925173">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55BA585E" w14:textId="77777777" w:rsidR="007F141D" w:rsidRPr="00C97908" w:rsidRDefault="007F141D" w:rsidP="00925173">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68DCE46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32AC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1,13</w:t>
            </w:r>
          </w:p>
        </w:tc>
        <w:tc>
          <w:tcPr>
            <w:tcW w:w="1559" w:type="dxa"/>
            <w:gridSpan w:val="2"/>
            <w:tcBorders>
              <w:top w:val="nil"/>
              <w:bottom w:val="single" w:sz="2" w:space="0" w:color="auto"/>
            </w:tcBorders>
            <w:vAlign w:val="center"/>
          </w:tcPr>
          <w:p w14:paraId="1C1BA0C5" w14:textId="77777777" w:rsidR="007F141D" w:rsidRPr="00C97908" w:rsidRDefault="007F141D" w:rsidP="00925173">
            <w:pPr>
              <w:jc w:val="center"/>
              <w:rPr>
                <w:sz w:val="16"/>
                <w:szCs w:val="16"/>
                <w:lang w:val="en-US"/>
              </w:rPr>
            </w:pPr>
            <w:r w:rsidRPr="00C97908">
              <w:rPr>
                <w:sz w:val="16"/>
                <w:szCs w:val="16"/>
                <w:lang w:val="en-US"/>
              </w:rPr>
              <w:t>13,33</w:t>
            </w:r>
          </w:p>
        </w:tc>
      </w:tr>
      <w:tr w:rsidR="007F141D" w:rsidRPr="00B40365" w14:paraId="0EF99F8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FEFD6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4C649B"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7BC88BD"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16D6B35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AC0E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4C6F032"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4B325E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9F78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48D433" w14:textId="77777777" w:rsidR="007F141D" w:rsidRPr="00B40365" w:rsidRDefault="007F141D" w:rsidP="00925173">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3201752E" w14:textId="77777777" w:rsidR="007F141D" w:rsidRPr="00C97908" w:rsidRDefault="007F141D" w:rsidP="00925173">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CF9389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FC81E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14:paraId="151113D4"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9B70F2" w14:paraId="1F4E968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5DF841" w14:textId="77777777" w:rsidR="007F141D" w:rsidRPr="005E2CA0" w:rsidRDefault="007F141D" w:rsidP="00925173">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3E09C256" w14:textId="77777777" w:rsidR="007F141D" w:rsidRPr="005E2CA0" w:rsidRDefault="007F141D" w:rsidP="00925173">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1771263A" w14:textId="77777777" w:rsidR="007F141D" w:rsidRPr="005E2CA0" w:rsidRDefault="007F141D" w:rsidP="00925173">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6AD42F6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92B3BF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A8396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2AE6FD1" w14:textId="77777777" w:rsidR="007F141D" w:rsidRPr="005E2CA0" w:rsidRDefault="007F141D" w:rsidP="00925173">
            <w:pPr>
              <w:jc w:val="center"/>
              <w:rPr>
                <w:b/>
                <w:bCs/>
                <w:sz w:val="22"/>
                <w:szCs w:val="22"/>
                <w:lang w:val="en-US"/>
              </w:rPr>
            </w:pPr>
            <w:r w:rsidRPr="005E2CA0">
              <w:rPr>
                <w:b/>
                <w:bCs/>
                <w:sz w:val="22"/>
                <w:szCs w:val="22"/>
                <w:lang w:val="en-US"/>
              </w:rPr>
              <w:t>9,50</w:t>
            </w:r>
          </w:p>
          <w:p w14:paraId="5904917F" w14:textId="77777777" w:rsidR="007F141D" w:rsidRPr="009B70F2" w:rsidRDefault="007F141D" w:rsidP="00925173">
            <w:pPr>
              <w:jc w:val="center"/>
              <w:rPr>
                <w:sz w:val="2"/>
                <w:szCs w:val="2"/>
                <w:lang w:val="en-US"/>
              </w:rPr>
            </w:pPr>
          </w:p>
        </w:tc>
      </w:tr>
      <w:tr w:rsidR="007F141D" w:rsidRPr="00B40365" w14:paraId="50FC975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F2316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5F281E"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F92FAF7"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4B2972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5D2FD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2,61</w:t>
            </w:r>
          </w:p>
        </w:tc>
        <w:tc>
          <w:tcPr>
            <w:tcW w:w="1559" w:type="dxa"/>
            <w:gridSpan w:val="2"/>
            <w:tcBorders>
              <w:top w:val="nil"/>
              <w:bottom w:val="single" w:sz="2" w:space="0" w:color="auto"/>
            </w:tcBorders>
            <w:vAlign w:val="center"/>
          </w:tcPr>
          <w:p w14:paraId="0C025827" w14:textId="77777777" w:rsidR="007F141D" w:rsidRPr="00C97908" w:rsidRDefault="007F141D" w:rsidP="00925173">
            <w:pPr>
              <w:jc w:val="center"/>
              <w:rPr>
                <w:sz w:val="16"/>
                <w:szCs w:val="16"/>
                <w:lang w:val="en-US"/>
              </w:rPr>
            </w:pPr>
            <w:r w:rsidRPr="00C97908">
              <w:rPr>
                <w:sz w:val="16"/>
                <w:szCs w:val="16"/>
                <w:lang w:val="en-US"/>
              </w:rPr>
              <w:t>24,79</w:t>
            </w:r>
          </w:p>
        </w:tc>
      </w:tr>
      <w:tr w:rsidR="007F141D" w:rsidRPr="00B40365" w14:paraId="47E18B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47209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BA83AC"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25A1B26"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5D06D7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3BD2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127C5BFC" w14:textId="77777777" w:rsidR="007F141D" w:rsidRPr="00C97908" w:rsidRDefault="007F141D" w:rsidP="00925173">
            <w:pPr>
              <w:jc w:val="center"/>
              <w:rPr>
                <w:sz w:val="16"/>
                <w:szCs w:val="16"/>
                <w:lang w:val="en-US"/>
              </w:rPr>
            </w:pPr>
            <w:r w:rsidRPr="00C97908">
              <w:rPr>
                <w:sz w:val="16"/>
                <w:szCs w:val="16"/>
                <w:lang w:val="en-US"/>
              </w:rPr>
              <w:t>2,76</w:t>
            </w:r>
          </w:p>
        </w:tc>
      </w:tr>
      <w:tr w:rsidR="007F141D" w:rsidRPr="00B40365" w14:paraId="19735C0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B9DC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3AA547" w14:textId="77777777" w:rsidR="007F141D" w:rsidRPr="00B40365" w:rsidRDefault="007F141D" w:rsidP="00925173">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27E35921" w14:textId="77777777" w:rsidR="007F141D" w:rsidRPr="00C97908" w:rsidRDefault="007F141D" w:rsidP="00925173">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57DF13A4"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014D7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61050A92" w14:textId="77777777" w:rsidR="007F141D" w:rsidRPr="00C97908" w:rsidRDefault="007F141D" w:rsidP="00925173">
            <w:pPr>
              <w:jc w:val="center"/>
              <w:rPr>
                <w:sz w:val="16"/>
                <w:szCs w:val="16"/>
                <w:lang w:val="en-US"/>
              </w:rPr>
            </w:pPr>
            <w:r w:rsidRPr="00C97908">
              <w:rPr>
                <w:sz w:val="16"/>
                <w:szCs w:val="16"/>
                <w:lang w:val="en-US"/>
              </w:rPr>
              <w:t>9,78</w:t>
            </w:r>
          </w:p>
        </w:tc>
      </w:tr>
      <w:tr w:rsidR="007F141D" w:rsidRPr="00B40365" w14:paraId="48B8358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F56D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D309BC" w14:textId="77777777" w:rsidR="007F141D" w:rsidRPr="00B40365" w:rsidRDefault="007F141D" w:rsidP="00925173">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6B2961E9" w14:textId="77777777" w:rsidR="007F141D" w:rsidRPr="00C97908" w:rsidRDefault="007F141D" w:rsidP="00925173">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2D9E282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77011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1B7092B0" w14:textId="77777777" w:rsidR="007F141D" w:rsidRPr="00C97908" w:rsidRDefault="007F141D" w:rsidP="00925173">
            <w:pPr>
              <w:jc w:val="center"/>
              <w:rPr>
                <w:sz w:val="16"/>
                <w:szCs w:val="16"/>
                <w:lang w:val="en-US"/>
              </w:rPr>
            </w:pPr>
            <w:r w:rsidRPr="00C97908">
              <w:rPr>
                <w:sz w:val="16"/>
                <w:szCs w:val="16"/>
                <w:lang w:val="en-US"/>
              </w:rPr>
              <w:t>38,48</w:t>
            </w:r>
          </w:p>
        </w:tc>
      </w:tr>
      <w:tr w:rsidR="007F141D" w:rsidRPr="00B40365" w14:paraId="291C38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AD38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C217E6" w14:textId="77777777" w:rsidR="007F141D" w:rsidRPr="00B40365" w:rsidRDefault="007F141D" w:rsidP="00925173">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51B7FF5" w14:textId="77777777" w:rsidR="007F141D" w:rsidRPr="00C97908" w:rsidRDefault="007F141D" w:rsidP="00925173">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B08DD0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1530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DE29933" w14:textId="77777777" w:rsidR="007F141D" w:rsidRPr="00C97908" w:rsidRDefault="007F141D" w:rsidP="00925173">
            <w:pPr>
              <w:jc w:val="center"/>
              <w:rPr>
                <w:sz w:val="16"/>
                <w:szCs w:val="16"/>
                <w:lang w:val="en-US"/>
              </w:rPr>
            </w:pPr>
            <w:r w:rsidRPr="00C97908">
              <w:rPr>
                <w:sz w:val="16"/>
                <w:szCs w:val="16"/>
                <w:lang w:val="en-US"/>
              </w:rPr>
              <w:t>2,85</w:t>
            </w:r>
          </w:p>
        </w:tc>
      </w:tr>
      <w:tr w:rsidR="007F141D" w:rsidRPr="00B40365" w14:paraId="5D6CDC7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A60F4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A489C2" w14:textId="77777777" w:rsidR="007F141D" w:rsidRPr="00B40365" w:rsidRDefault="007F141D" w:rsidP="00925173">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36459A17" w14:textId="77777777" w:rsidR="007F141D" w:rsidRPr="00C97908" w:rsidRDefault="007F141D" w:rsidP="00925173">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27352A3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A058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4B6ADB53" w14:textId="77777777" w:rsidR="007F141D" w:rsidRPr="00C97908" w:rsidRDefault="007F141D" w:rsidP="00925173">
            <w:pPr>
              <w:jc w:val="center"/>
              <w:rPr>
                <w:sz w:val="16"/>
                <w:szCs w:val="16"/>
                <w:lang w:val="en-US"/>
              </w:rPr>
            </w:pPr>
            <w:r w:rsidRPr="00C97908">
              <w:rPr>
                <w:sz w:val="16"/>
                <w:szCs w:val="16"/>
                <w:lang w:val="en-US"/>
              </w:rPr>
              <w:t>190,00</w:t>
            </w:r>
          </w:p>
        </w:tc>
      </w:tr>
      <w:tr w:rsidR="007F141D" w:rsidRPr="00B40365" w14:paraId="44A56EB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5193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A77946" w14:textId="77777777" w:rsidR="007F141D" w:rsidRPr="00B40365" w:rsidRDefault="007F141D" w:rsidP="00925173">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0BE451E4" w14:textId="77777777" w:rsidR="007F141D" w:rsidRPr="00C97908" w:rsidRDefault="007F141D" w:rsidP="00925173">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51265B0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7F65D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7D732027" w14:textId="77777777" w:rsidR="007F141D" w:rsidRPr="00C97908" w:rsidRDefault="007F141D" w:rsidP="00925173">
            <w:pPr>
              <w:jc w:val="center"/>
              <w:rPr>
                <w:sz w:val="16"/>
                <w:szCs w:val="16"/>
                <w:lang w:val="en-US"/>
              </w:rPr>
            </w:pPr>
            <w:r w:rsidRPr="00C97908">
              <w:rPr>
                <w:sz w:val="16"/>
                <w:szCs w:val="16"/>
                <w:lang w:val="en-US"/>
              </w:rPr>
              <w:t>8,55</w:t>
            </w:r>
          </w:p>
        </w:tc>
      </w:tr>
      <w:tr w:rsidR="007F141D" w:rsidRPr="00B40365" w14:paraId="18B80BB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94D7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09964E"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D83714"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1C5E72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4100A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08C2154E" w14:textId="77777777" w:rsidR="007F141D" w:rsidRPr="00C97908" w:rsidRDefault="007F141D" w:rsidP="00925173">
            <w:pPr>
              <w:jc w:val="center"/>
              <w:rPr>
                <w:sz w:val="16"/>
                <w:szCs w:val="16"/>
                <w:lang w:val="en-US"/>
              </w:rPr>
            </w:pPr>
            <w:r w:rsidRPr="00C97908">
              <w:rPr>
                <w:sz w:val="16"/>
                <w:szCs w:val="16"/>
                <w:lang w:val="en-US"/>
              </w:rPr>
              <w:t>0,43</w:t>
            </w:r>
          </w:p>
        </w:tc>
      </w:tr>
      <w:tr w:rsidR="007F141D" w:rsidRPr="00B40365" w14:paraId="4A6D51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5E55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5BF220"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C64A650"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C4D527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61350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153C6EA4"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3E2692" w14:paraId="30653CB7"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D9F094"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69EF552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1DA19407"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5AB89D7E"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777ED984"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586B88A0" w14:textId="77777777" w:rsidR="007F141D" w:rsidRPr="003E2692" w:rsidRDefault="007F141D" w:rsidP="00925173">
            <w:pPr>
              <w:rPr>
                <w:sz w:val="2"/>
                <w:szCs w:val="2"/>
                <w:lang w:val="en-US"/>
              </w:rPr>
            </w:pPr>
          </w:p>
        </w:tc>
      </w:tr>
      <w:tr w:rsidR="007F141D" w:rsidRPr="00B449C4" w14:paraId="112C7F8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6D7031C"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19F1FB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0908175"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2C30E3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004397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4D1DF428" w14:textId="77777777" w:rsidR="007F141D" w:rsidRPr="00B449C4" w:rsidRDefault="007F141D" w:rsidP="00925173">
            <w:pPr>
              <w:rPr>
                <w:sz w:val="22"/>
                <w:szCs w:val="22"/>
                <w:lang w:val="en-US"/>
              </w:rPr>
            </w:pPr>
          </w:p>
        </w:tc>
      </w:tr>
      <w:tr w:rsidR="007F141D" w:rsidRPr="00B40365" w14:paraId="65804110"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24D4C0"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6702B5DF"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E080A0B"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457646A0" w14:textId="77777777" w:rsidR="007F141D" w:rsidRPr="00B40365" w:rsidRDefault="007F141D" w:rsidP="00925173">
            <w:pPr>
              <w:rPr>
                <w:sz w:val="22"/>
                <w:szCs w:val="22"/>
                <w:lang w:val="en-US"/>
              </w:rPr>
            </w:pPr>
          </w:p>
        </w:tc>
      </w:tr>
      <w:tr w:rsidR="007F141D" w:rsidRPr="009B70F2" w14:paraId="5038BAFE" w14:textId="77777777" w:rsidTr="00925173">
        <w:tblPrEx>
          <w:tblCellMar>
            <w:left w:w="107" w:type="dxa"/>
            <w:right w:w="107" w:type="dxa"/>
          </w:tblCellMar>
        </w:tblPrEx>
        <w:tc>
          <w:tcPr>
            <w:tcW w:w="10495" w:type="dxa"/>
            <w:gridSpan w:val="19"/>
          </w:tcPr>
          <w:p w14:paraId="044CF3F5" w14:textId="77777777" w:rsidR="007F141D" w:rsidRPr="009B70F2" w:rsidRDefault="007F141D" w:rsidP="00925173">
            <w:pPr>
              <w:rPr>
                <w:b/>
                <w:bCs/>
                <w:sz w:val="22"/>
                <w:szCs w:val="22"/>
                <w:lang w:val="en-US"/>
              </w:rPr>
            </w:pPr>
            <w:r w:rsidRPr="009B70F2">
              <w:rPr>
                <w:b/>
                <w:bCs/>
                <w:sz w:val="22"/>
                <w:szCs w:val="22"/>
                <w:lang w:val="en-US"/>
              </w:rPr>
              <w:t>1.2.2. Dormitor</w:t>
            </w:r>
          </w:p>
          <w:p w14:paraId="1737BC1F" w14:textId="77777777" w:rsidR="007F141D" w:rsidRPr="00B12F65" w:rsidRDefault="007F141D" w:rsidP="00925173">
            <w:pPr>
              <w:rPr>
                <w:sz w:val="2"/>
                <w:szCs w:val="2"/>
                <w:lang w:val="en-US"/>
              </w:rPr>
            </w:pPr>
          </w:p>
        </w:tc>
      </w:tr>
      <w:tr w:rsidR="007F141D" w:rsidRPr="009B70F2" w14:paraId="4C76362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6A71EC" w14:textId="77777777" w:rsidR="007F141D" w:rsidRPr="005E2CA0" w:rsidRDefault="007F141D" w:rsidP="00925173">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DA147CC" w14:textId="77777777" w:rsidR="007F141D" w:rsidRPr="005E2CA0" w:rsidRDefault="007F141D" w:rsidP="00925173">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F4C2784" w14:textId="77777777" w:rsidR="007F141D" w:rsidRPr="005E2CA0" w:rsidRDefault="007F141D" w:rsidP="00925173">
            <w:pPr>
              <w:rPr>
                <w:b/>
                <w:bCs/>
                <w:sz w:val="2"/>
                <w:szCs w:val="2"/>
                <w:lang w:val="en-US"/>
              </w:rPr>
            </w:pPr>
            <w:r w:rsidRPr="005E2CA0">
              <w:rPr>
                <w:b/>
                <w:bCs/>
                <w:sz w:val="22"/>
                <w:szCs w:val="22"/>
                <w:lang w:val="en-US"/>
              </w:rPr>
              <w:t>Strat de fundatie din pietris</w:t>
            </w:r>
          </w:p>
          <w:p w14:paraId="4794B49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EE0E331" w14:textId="77777777" w:rsidR="007F141D" w:rsidRPr="005E2CA0" w:rsidRDefault="007F141D" w:rsidP="00925173">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04789C9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21BA213" w14:textId="77777777" w:rsidR="007F141D" w:rsidRPr="005E2CA0" w:rsidRDefault="007F141D" w:rsidP="00925173">
            <w:pPr>
              <w:jc w:val="center"/>
              <w:rPr>
                <w:b/>
                <w:bCs/>
                <w:sz w:val="22"/>
                <w:szCs w:val="22"/>
                <w:lang w:val="en-US"/>
              </w:rPr>
            </w:pPr>
            <w:r w:rsidRPr="005E2CA0">
              <w:rPr>
                <w:b/>
                <w:bCs/>
                <w:sz w:val="22"/>
                <w:szCs w:val="22"/>
                <w:lang w:val="en-US"/>
              </w:rPr>
              <w:t>3,50</w:t>
            </w:r>
          </w:p>
          <w:p w14:paraId="1925713F" w14:textId="77777777" w:rsidR="007F141D" w:rsidRPr="009B70F2" w:rsidRDefault="007F141D" w:rsidP="00925173">
            <w:pPr>
              <w:jc w:val="center"/>
              <w:rPr>
                <w:sz w:val="2"/>
                <w:szCs w:val="2"/>
                <w:lang w:val="en-US"/>
              </w:rPr>
            </w:pPr>
          </w:p>
        </w:tc>
      </w:tr>
      <w:tr w:rsidR="007F141D" w:rsidRPr="00B40365" w14:paraId="76E9FF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886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1070E5" w14:textId="77777777" w:rsidR="007F141D" w:rsidRPr="00B40365" w:rsidRDefault="007F141D" w:rsidP="00925173">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9C7E779" w14:textId="77777777" w:rsidR="007F141D" w:rsidRPr="00C97908" w:rsidRDefault="007F141D" w:rsidP="00925173">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507BE1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1518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0,99</w:t>
            </w:r>
          </w:p>
        </w:tc>
        <w:tc>
          <w:tcPr>
            <w:tcW w:w="1559" w:type="dxa"/>
            <w:gridSpan w:val="2"/>
            <w:tcBorders>
              <w:top w:val="nil"/>
              <w:bottom w:val="single" w:sz="2" w:space="0" w:color="auto"/>
            </w:tcBorders>
            <w:vAlign w:val="center"/>
          </w:tcPr>
          <w:p w14:paraId="3546C46B" w14:textId="77777777" w:rsidR="007F141D" w:rsidRPr="00C97908" w:rsidRDefault="007F141D" w:rsidP="00925173">
            <w:pPr>
              <w:jc w:val="center"/>
              <w:rPr>
                <w:sz w:val="16"/>
                <w:szCs w:val="16"/>
                <w:lang w:val="en-US"/>
              </w:rPr>
            </w:pPr>
            <w:r w:rsidRPr="00C97908">
              <w:rPr>
                <w:sz w:val="16"/>
                <w:szCs w:val="16"/>
                <w:lang w:val="en-US"/>
              </w:rPr>
              <w:t>3,46</w:t>
            </w:r>
          </w:p>
        </w:tc>
      </w:tr>
      <w:tr w:rsidR="007F141D" w:rsidRPr="00B40365" w14:paraId="7AC36E9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FAFD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EA85AA" w14:textId="77777777" w:rsidR="007F141D" w:rsidRPr="00B40365" w:rsidRDefault="007F141D" w:rsidP="00925173">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4C16BE4C" w14:textId="77777777" w:rsidR="007F141D" w:rsidRPr="00C97908" w:rsidRDefault="007F141D" w:rsidP="00925173">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1F8F470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A55E3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211D43EC" w14:textId="77777777" w:rsidR="007F141D" w:rsidRPr="00C97908" w:rsidRDefault="007F141D" w:rsidP="00925173">
            <w:pPr>
              <w:jc w:val="center"/>
              <w:rPr>
                <w:sz w:val="16"/>
                <w:szCs w:val="16"/>
                <w:lang w:val="en-US"/>
              </w:rPr>
            </w:pPr>
            <w:r w:rsidRPr="00C97908">
              <w:rPr>
                <w:sz w:val="16"/>
                <w:szCs w:val="16"/>
                <w:lang w:val="en-US"/>
              </w:rPr>
              <w:t>4,02</w:t>
            </w:r>
          </w:p>
        </w:tc>
      </w:tr>
      <w:tr w:rsidR="007F141D" w:rsidRPr="00B40365" w14:paraId="2EBB113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76064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DC660D"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A43F5C2"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C38090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CBF9E4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E26BA03" w14:textId="77777777" w:rsidR="007F141D" w:rsidRPr="00C97908" w:rsidRDefault="007F141D" w:rsidP="00925173">
            <w:pPr>
              <w:jc w:val="center"/>
              <w:rPr>
                <w:sz w:val="16"/>
                <w:szCs w:val="16"/>
                <w:lang w:val="en-US"/>
              </w:rPr>
            </w:pPr>
            <w:r w:rsidRPr="00C97908">
              <w:rPr>
                <w:sz w:val="16"/>
                <w:szCs w:val="16"/>
                <w:lang w:val="en-US"/>
              </w:rPr>
              <w:t>0,35</w:t>
            </w:r>
          </w:p>
        </w:tc>
      </w:tr>
      <w:tr w:rsidR="007F141D" w:rsidRPr="00B40365" w14:paraId="4288325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FEB8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14A981F" w14:textId="77777777" w:rsidR="007F141D" w:rsidRPr="00B40365" w:rsidRDefault="007F141D" w:rsidP="00925173">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5BA9217" w14:textId="77777777" w:rsidR="007F141D" w:rsidRPr="00C97908" w:rsidRDefault="007F141D" w:rsidP="00925173">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0183320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2237C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right w:val="single" w:sz="4" w:space="0" w:color="auto"/>
            </w:tcBorders>
            <w:vAlign w:val="center"/>
          </w:tcPr>
          <w:p w14:paraId="38C39717" w14:textId="77777777" w:rsidR="007F141D" w:rsidRPr="00C97908" w:rsidRDefault="007F141D" w:rsidP="00925173">
            <w:pPr>
              <w:jc w:val="center"/>
              <w:rPr>
                <w:sz w:val="16"/>
                <w:szCs w:val="16"/>
                <w:lang w:val="en-US"/>
              </w:rPr>
            </w:pPr>
            <w:r w:rsidRPr="00C97908">
              <w:rPr>
                <w:sz w:val="16"/>
                <w:szCs w:val="16"/>
                <w:lang w:val="en-US"/>
              </w:rPr>
              <w:t>0,73</w:t>
            </w:r>
          </w:p>
        </w:tc>
      </w:tr>
      <w:tr w:rsidR="007F141D" w:rsidRPr="00B40365" w14:paraId="2EE176F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0C79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F4DED6" w14:textId="77777777" w:rsidR="007F141D" w:rsidRPr="00B40365" w:rsidRDefault="007F141D" w:rsidP="00925173">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1315BDF1" w14:textId="77777777" w:rsidR="007F141D" w:rsidRPr="00C97908" w:rsidRDefault="007F141D" w:rsidP="00925173">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44248651"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419B0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0,42</w:t>
            </w:r>
          </w:p>
        </w:tc>
        <w:tc>
          <w:tcPr>
            <w:tcW w:w="1559" w:type="dxa"/>
            <w:gridSpan w:val="2"/>
            <w:tcBorders>
              <w:top w:val="nil"/>
              <w:bottom w:val="single" w:sz="2" w:space="0" w:color="auto"/>
              <w:right w:val="single" w:sz="4" w:space="0" w:color="auto"/>
            </w:tcBorders>
            <w:vAlign w:val="center"/>
          </w:tcPr>
          <w:p w14:paraId="17E45D71" w14:textId="77777777" w:rsidR="007F141D" w:rsidRPr="00C97908" w:rsidRDefault="007F141D" w:rsidP="00925173">
            <w:pPr>
              <w:jc w:val="center"/>
              <w:rPr>
                <w:sz w:val="16"/>
                <w:szCs w:val="16"/>
                <w:lang w:val="en-US"/>
              </w:rPr>
            </w:pPr>
            <w:r w:rsidRPr="00C97908">
              <w:rPr>
                <w:sz w:val="16"/>
                <w:szCs w:val="16"/>
                <w:lang w:val="en-US"/>
              </w:rPr>
              <w:t>1,47</w:t>
            </w:r>
          </w:p>
        </w:tc>
      </w:tr>
      <w:tr w:rsidR="007F141D" w:rsidRPr="009B70F2" w14:paraId="1D04EC6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9EB7EE" w14:textId="77777777" w:rsidR="007F141D" w:rsidRPr="005E2CA0" w:rsidRDefault="007F141D" w:rsidP="00925173">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5602EE24" w14:textId="77777777" w:rsidR="007F141D" w:rsidRPr="005E2CA0" w:rsidRDefault="007F141D" w:rsidP="00925173">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4976BC43"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placi (Plase VR 150*150*3mm, 0,77 kg/m2)</w:t>
            </w:r>
          </w:p>
          <w:p w14:paraId="6B21205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0E3A1AB"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7BE102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17DE1AA" w14:textId="77777777" w:rsidR="007F141D" w:rsidRPr="005E2CA0" w:rsidRDefault="007F141D" w:rsidP="00925173">
            <w:pPr>
              <w:jc w:val="center"/>
              <w:rPr>
                <w:b/>
                <w:bCs/>
                <w:sz w:val="22"/>
                <w:szCs w:val="22"/>
                <w:lang w:val="en-US"/>
              </w:rPr>
            </w:pPr>
            <w:r w:rsidRPr="005E2CA0">
              <w:rPr>
                <w:b/>
                <w:bCs/>
                <w:sz w:val="22"/>
                <w:szCs w:val="22"/>
                <w:lang w:val="en-US"/>
              </w:rPr>
              <w:t>26,95</w:t>
            </w:r>
          </w:p>
          <w:p w14:paraId="5546ED28" w14:textId="77777777" w:rsidR="007F141D" w:rsidRPr="009B70F2" w:rsidRDefault="007F141D" w:rsidP="00925173">
            <w:pPr>
              <w:jc w:val="center"/>
              <w:rPr>
                <w:sz w:val="2"/>
                <w:szCs w:val="2"/>
                <w:lang w:val="en-US"/>
              </w:rPr>
            </w:pPr>
          </w:p>
        </w:tc>
      </w:tr>
      <w:tr w:rsidR="007F141D" w:rsidRPr="00B40365" w14:paraId="5DB08D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EEF2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5AB2E5"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378DC658"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4FEFEE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86A5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298B3D04" w14:textId="77777777" w:rsidR="007F141D" w:rsidRPr="00C97908" w:rsidRDefault="007F141D" w:rsidP="00925173">
            <w:pPr>
              <w:jc w:val="center"/>
              <w:rPr>
                <w:sz w:val="16"/>
                <w:szCs w:val="16"/>
                <w:lang w:val="en-US"/>
              </w:rPr>
            </w:pPr>
            <w:r w:rsidRPr="00C97908">
              <w:rPr>
                <w:sz w:val="16"/>
                <w:szCs w:val="16"/>
                <w:lang w:val="en-US"/>
              </w:rPr>
              <w:t>0,67</w:t>
            </w:r>
          </w:p>
        </w:tc>
      </w:tr>
      <w:tr w:rsidR="007F141D" w:rsidRPr="00B40365" w14:paraId="681E3F8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0D3B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0837C1"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4FBA2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AA48E1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EB8C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8762960"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3D936CF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847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65A0EB"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5DAF6C4"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C399B2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0279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4F0CEAAA" w14:textId="77777777" w:rsidR="007F141D" w:rsidRPr="00C97908" w:rsidRDefault="007F141D" w:rsidP="00925173">
            <w:pPr>
              <w:jc w:val="center"/>
              <w:rPr>
                <w:sz w:val="16"/>
                <w:szCs w:val="16"/>
                <w:lang w:val="en-US"/>
              </w:rPr>
            </w:pPr>
            <w:r w:rsidRPr="00C97908">
              <w:rPr>
                <w:sz w:val="16"/>
                <w:szCs w:val="16"/>
                <w:lang w:val="en-US"/>
              </w:rPr>
              <w:t>27,22</w:t>
            </w:r>
          </w:p>
        </w:tc>
      </w:tr>
      <w:tr w:rsidR="007F141D" w:rsidRPr="00B40365" w14:paraId="270B29F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877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ACC4E4"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630A2EDA"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18B43AB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3E1A7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A89E461"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5BF22B0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5C2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162CB6"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0BE1BA7"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4837D83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6DB9D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97EAE52"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6E84E7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957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52814C"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6036E5B2"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3516DA7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8C905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2D70919" w14:textId="77777777" w:rsidR="007F141D" w:rsidRPr="00C97908" w:rsidRDefault="007F141D" w:rsidP="00925173">
            <w:pPr>
              <w:jc w:val="center"/>
              <w:rPr>
                <w:sz w:val="16"/>
                <w:szCs w:val="16"/>
                <w:lang w:val="en-US"/>
              </w:rPr>
            </w:pPr>
            <w:r w:rsidRPr="00C97908">
              <w:rPr>
                <w:sz w:val="16"/>
                <w:szCs w:val="16"/>
                <w:lang w:val="en-US"/>
              </w:rPr>
              <w:t>8,09</w:t>
            </w:r>
          </w:p>
        </w:tc>
      </w:tr>
      <w:tr w:rsidR="007F141D" w:rsidRPr="00B40365" w14:paraId="5564707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DE75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60A0E3"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9090BCA"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B1630B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5842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DFF4770"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60B91E2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3AC0AD" w14:textId="77777777" w:rsidR="007F141D" w:rsidRPr="005E2CA0" w:rsidRDefault="007F141D" w:rsidP="00925173">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2DFE589B" w14:textId="77777777" w:rsidR="007F141D" w:rsidRPr="005E2CA0" w:rsidRDefault="007F141D" w:rsidP="00925173">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119A0F26" w14:textId="77777777" w:rsidR="007F141D" w:rsidRPr="005E2CA0" w:rsidRDefault="007F141D" w:rsidP="00925173">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(Beton B7,5)</w:t>
            </w:r>
          </w:p>
          <w:p w14:paraId="5E43DA4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C1AB055" w14:textId="77777777" w:rsidR="007F141D" w:rsidRPr="005E2CA0" w:rsidRDefault="007F141D" w:rsidP="00925173">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6EBB07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ADD2A7C" w14:textId="77777777" w:rsidR="007F141D" w:rsidRPr="005E2CA0" w:rsidRDefault="007F141D" w:rsidP="00925173">
            <w:pPr>
              <w:jc w:val="center"/>
              <w:rPr>
                <w:b/>
                <w:bCs/>
                <w:sz w:val="22"/>
                <w:szCs w:val="22"/>
                <w:lang w:val="en-US"/>
              </w:rPr>
            </w:pPr>
            <w:r w:rsidRPr="005E2CA0">
              <w:rPr>
                <w:b/>
                <w:bCs/>
                <w:sz w:val="22"/>
                <w:szCs w:val="22"/>
                <w:lang w:val="en-US"/>
              </w:rPr>
              <w:t>3,50</w:t>
            </w:r>
          </w:p>
          <w:p w14:paraId="01B39072" w14:textId="77777777" w:rsidR="007F141D" w:rsidRPr="009B70F2" w:rsidRDefault="007F141D" w:rsidP="00925173">
            <w:pPr>
              <w:jc w:val="center"/>
              <w:rPr>
                <w:sz w:val="2"/>
                <w:szCs w:val="2"/>
                <w:lang w:val="en-US"/>
              </w:rPr>
            </w:pPr>
          </w:p>
        </w:tc>
      </w:tr>
      <w:tr w:rsidR="007F141D" w:rsidRPr="00B40365" w14:paraId="36B919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5EB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E6773E" w14:textId="77777777" w:rsidR="007F141D" w:rsidRPr="00B40365" w:rsidRDefault="007F141D" w:rsidP="00925173">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3793E8B" w14:textId="77777777" w:rsidR="007F141D" w:rsidRPr="00C97908" w:rsidRDefault="007F141D" w:rsidP="00925173">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0D613D1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71E9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3,85</w:t>
            </w:r>
          </w:p>
        </w:tc>
        <w:tc>
          <w:tcPr>
            <w:tcW w:w="1559" w:type="dxa"/>
            <w:gridSpan w:val="2"/>
            <w:tcBorders>
              <w:top w:val="nil"/>
              <w:bottom w:val="single" w:sz="2" w:space="0" w:color="auto"/>
            </w:tcBorders>
            <w:vAlign w:val="center"/>
          </w:tcPr>
          <w:p w14:paraId="3B22879B" w14:textId="77777777" w:rsidR="007F141D" w:rsidRPr="00C97908" w:rsidRDefault="007F141D" w:rsidP="00925173">
            <w:pPr>
              <w:jc w:val="center"/>
              <w:rPr>
                <w:sz w:val="16"/>
                <w:szCs w:val="16"/>
                <w:lang w:val="en-US"/>
              </w:rPr>
            </w:pPr>
            <w:r w:rsidRPr="00C97908">
              <w:rPr>
                <w:sz w:val="16"/>
                <w:szCs w:val="16"/>
                <w:lang w:val="en-US"/>
              </w:rPr>
              <w:t>13,48</w:t>
            </w:r>
          </w:p>
        </w:tc>
      </w:tr>
      <w:tr w:rsidR="007F141D" w:rsidRPr="00B40365" w14:paraId="78E4BCF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1111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F924AD"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00D6CA"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13CEA5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F6AEE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7AA0763B" w14:textId="77777777" w:rsidR="007F141D" w:rsidRPr="00C97908" w:rsidRDefault="007F141D" w:rsidP="00925173">
            <w:pPr>
              <w:jc w:val="center"/>
              <w:rPr>
                <w:sz w:val="16"/>
                <w:szCs w:val="16"/>
                <w:lang w:val="en-US"/>
              </w:rPr>
            </w:pPr>
            <w:r w:rsidRPr="00C97908">
              <w:rPr>
                <w:sz w:val="16"/>
                <w:szCs w:val="16"/>
                <w:lang w:val="en-US"/>
              </w:rPr>
              <w:t>2,27</w:t>
            </w:r>
          </w:p>
        </w:tc>
      </w:tr>
      <w:tr w:rsidR="007F141D" w:rsidRPr="00B40365" w14:paraId="4B5C6DA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32B34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14EA17" w14:textId="77777777" w:rsidR="007F141D" w:rsidRPr="00B40365" w:rsidRDefault="007F141D" w:rsidP="00925173">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6B651D7D" w14:textId="77777777" w:rsidR="007F141D" w:rsidRPr="00C97908" w:rsidRDefault="007F141D" w:rsidP="00925173">
            <w:pPr>
              <w:rPr>
                <w:sz w:val="16"/>
                <w:szCs w:val="16"/>
                <w:lang w:val="en-US"/>
              </w:rPr>
            </w:pPr>
            <w:r w:rsidRPr="00C97908">
              <w:rPr>
                <w:sz w:val="16"/>
                <w:szCs w:val="16"/>
                <w:lang w:val="en-US"/>
              </w:rPr>
              <w:t>Beton B7.5</w:t>
            </w:r>
          </w:p>
        </w:tc>
        <w:tc>
          <w:tcPr>
            <w:tcW w:w="1021" w:type="dxa"/>
            <w:gridSpan w:val="3"/>
            <w:tcBorders>
              <w:top w:val="nil"/>
              <w:bottom w:val="single" w:sz="2" w:space="0" w:color="auto"/>
            </w:tcBorders>
            <w:vAlign w:val="center"/>
          </w:tcPr>
          <w:p w14:paraId="212939E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9EFF3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FB12EC6" w14:textId="77777777" w:rsidR="007F141D" w:rsidRPr="00C97908" w:rsidRDefault="007F141D" w:rsidP="00925173">
            <w:pPr>
              <w:jc w:val="center"/>
              <w:rPr>
                <w:sz w:val="16"/>
                <w:szCs w:val="16"/>
                <w:lang w:val="en-US"/>
              </w:rPr>
            </w:pPr>
            <w:r w:rsidRPr="00C97908">
              <w:rPr>
                <w:sz w:val="16"/>
                <w:szCs w:val="16"/>
                <w:lang w:val="en-US"/>
              </w:rPr>
              <w:t>3,62</w:t>
            </w:r>
          </w:p>
        </w:tc>
      </w:tr>
      <w:tr w:rsidR="007F141D" w:rsidRPr="00B40365" w14:paraId="339BCEB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E8302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8D4699"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FDA5F6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789F98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37BD5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C668226" w14:textId="77777777" w:rsidR="007F141D" w:rsidRPr="00C97908" w:rsidRDefault="007F141D" w:rsidP="00925173">
            <w:pPr>
              <w:jc w:val="center"/>
              <w:rPr>
                <w:sz w:val="16"/>
                <w:szCs w:val="16"/>
                <w:lang w:val="en-US"/>
              </w:rPr>
            </w:pPr>
            <w:r w:rsidRPr="00C97908">
              <w:rPr>
                <w:sz w:val="16"/>
                <w:szCs w:val="16"/>
                <w:lang w:val="en-US"/>
              </w:rPr>
              <w:t>0,35</w:t>
            </w:r>
          </w:p>
        </w:tc>
      </w:tr>
      <w:tr w:rsidR="007F141D" w:rsidRPr="00B40365" w14:paraId="6EDFB95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5EC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709932"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CB1E882"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03198C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BF8E3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24BFD875" w14:textId="77777777" w:rsidR="007F141D" w:rsidRPr="00C97908" w:rsidRDefault="007F141D" w:rsidP="00925173">
            <w:pPr>
              <w:jc w:val="center"/>
              <w:rPr>
                <w:sz w:val="16"/>
                <w:szCs w:val="16"/>
                <w:lang w:val="en-US"/>
              </w:rPr>
            </w:pPr>
            <w:r w:rsidRPr="00C97908">
              <w:rPr>
                <w:sz w:val="16"/>
                <w:szCs w:val="16"/>
                <w:lang w:val="en-US"/>
              </w:rPr>
              <w:t>0,88</w:t>
            </w:r>
          </w:p>
        </w:tc>
      </w:tr>
      <w:tr w:rsidR="007F141D" w:rsidRPr="00B40365" w14:paraId="58898E4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76C8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6BF43A" w14:textId="77777777" w:rsidR="007F141D" w:rsidRPr="00B40365" w:rsidRDefault="007F141D" w:rsidP="00925173">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4E8525D8" w14:textId="77777777" w:rsidR="007F141D" w:rsidRPr="00C97908" w:rsidRDefault="007F141D" w:rsidP="00925173">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6509A1F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D975A0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right w:val="single" w:sz="4" w:space="0" w:color="auto"/>
            </w:tcBorders>
            <w:vAlign w:val="center"/>
          </w:tcPr>
          <w:p w14:paraId="7266459D" w14:textId="77777777" w:rsidR="007F141D" w:rsidRPr="00C97908" w:rsidRDefault="007F141D" w:rsidP="00925173">
            <w:pPr>
              <w:jc w:val="center"/>
              <w:rPr>
                <w:sz w:val="16"/>
                <w:szCs w:val="16"/>
                <w:lang w:val="en-US"/>
              </w:rPr>
            </w:pPr>
            <w:r w:rsidRPr="00C97908">
              <w:rPr>
                <w:sz w:val="16"/>
                <w:szCs w:val="16"/>
                <w:lang w:val="en-US"/>
              </w:rPr>
              <w:t>1,40</w:t>
            </w:r>
          </w:p>
        </w:tc>
      </w:tr>
      <w:tr w:rsidR="007F141D" w:rsidRPr="009B70F2" w14:paraId="40FFB5C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23DF2F" w14:textId="77777777" w:rsidR="007F141D" w:rsidRPr="005E2CA0" w:rsidRDefault="007F141D" w:rsidP="00925173">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6B35DA0D" w14:textId="77777777" w:rsidR="007F141D" w:rsidRPr="005E2CA0" w:rsidRDefault="007F141D" w:rsidP="00925173">
            <w:pPr>
              <w:jc w:val="center"/>
              <w:rPr>
                <w:b/>
                <w:bCs/>
                <w:sz w:val="22"/>
                <w:szCs w:val="22"/>
                <w:lang w:val="en-US"/>
              </w:rPr>
            </w:pPr>
            <w:r w:rsidRPr="005E2CA0">
              <w:rPr>
                <w:b/>
                <w:bCs/>
                <w:sz w:val="22"/>
                <w:szCs w:val="22"/>
                <w:lang w:val="en-US"/>
              </w:rPr>
              <w:t>IzF01A</w:t>
            </w:r>
          </w:p>
        </w:tc>
        <w:tc>
          <w:tcPr>
            <w:tcW w:w="4366" w:type="dxa"/>
            <w:gridSpan w:val="5"/>
            <w:tcBorders>
              <w:top w:val="single" w:sz="4" w:space="0" w:color="auto"/>
              <w:bottom w:val="single" w:sz="4" w:space="0" w:color="auto"/>
            </w:tcBorders>
          </w:tcPr>
          <w:p w14:paraId="0BFB059C" w14:textId="77777777" w:rsidR="007F141D" w:rsidRPr="005E2CA0" w:rsidRDefault="007F141D" w:rsidP="00925173">
            <w:pPr>
              <w:rPr>
                <w:b/>
                <w:bCs/>
                <w:sz w:val="2"/>
                <w:szCs w:val="2"/>
                <w:lang w:val="en-US"/>
              </w:rPr>
            </w:pPr>
            <w:r w:rsidRPr="005E2CA0">
              <w:rPr>
                <w:b/>
                <w:bCs/>
                <w:sz w:val="22"/>
                <w:szCs w:val="22"/>
                <w:lang w:val="en-US"/>
              </w:rPr>
              <w:t>Amorsarea suprafetelor pentru aplicarea stratului de difuzie, a barierei contra vaporilor, a termoizolatiei sau a hidroizolatiei pe suprafete orizontale, inclinte sau verticale, cu solutie bituminoasa (bitum taiat), in 2 straturi (Mastica bituminoasa)</w:t>
            </w:r>
          </w:p>
          <w:p w14:paraId="3812DFE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7247D87"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DF0915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1057725" w14:textId="77777777" w:rsidR="007F141D" w:rsidRPr="005E2CA0" w:rsidRDefault="007F141D" w:rsidP="00925173">
            <w:pPr>
              <w:jc w:val="center"/>
              <w:rPr>
                <w:b/>
                <w:bCs/>
                <w:sz w:val="22"/>
                <w:szCs w:val="22"/>
                <w:lang w:val="en-US"/>
              </w:rPr>
            </w:pPr>
            <w:r w:rsidRPr="005E2CA0">
              <w:rPr>
                <w:b/>
                <w:bCs/>
                <w:sz w:val="22"/>
                <w:szCs w:val="22"/>
                <w:lang w:val="en-US"/>
              </w:rPr>
              <w:t>35,00</w:t>
            </w:r>
          </w:p>
          <w:p w14:paraId="79B8C8E3" w14:textId="77777777" w:rsidR="007F141D" w:rsidRPr="009B70F2" w:rsidRDefault="007F141D" w:rsidP="00925173">
            <w:pPr>
              <w:jc w:val="center"/>
              <w:rPr>
                <w:sz w:val="2"/>
                <w:szCs w:val="2"/>
                <w:lang w:val="en-US"/>
              </w:rPr>
            </w:pPr>
          </w:p>
        </w:tc>
      </w:tr>
      <w:tr w:rsidR="007F141D" w:rsidRPr="00B40365" w14:paraId="0E3F453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E9E1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33B4AA" w14:textId="77777777" w:rsidR="007F141D" w:rsidRPr="00B40365" w:rsidRDefault="007F141D" w:rsidP="00925173">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2FA6D592" w14:textId="77777777" w:rsidR="007F141D" w:rsidRPr="00C97908" w:rsidRDefault="007F141D" w:rsidP="00925173">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2E5C068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731D4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2A36AAB2" w14:textId="77777777" w:rsidR="007F141D" w:rsidRPr="00C97908" w:rsidRDefault="007F141D" w:rsidP="00925173">
            <w:pPr>
              <w:jc w:val="center"/>
              <w:rPr>
                <w:sz w:val="16"/>
                <w:szCs w:val="16"/>
                <w:lang w:val="en-US"/>
              </w:rPr>
            </w:pPr>
            <w:r w:rsidRPr="00C97908">
              <w:rPr>
                <w:sz w:val="16"/>
                <w:szCs w:val="16"/>
                <w:lang w:val="en-US"/>
              </w:rPr>
              <w:t>1,40</w:t>
            </w:r>
          </w:p>
        </w:tc>
      </w:tr>
      <w:tr w:rsidR="007F141D" w:rsidRPr="00B40365" w14:paraId="0F54F61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4ED4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3083F8" w14:textId="77777777" w:rsidR="007F141D" w:rsidRPr="00B40365" w:rsidRDefault="007F141D" w:rsidP="00925173">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4B43A533" w14:textId="77777777" w:rsidR="007F141D" w:rsidRPr="00C97908" w:rsidRDefault="007F141D" w:rsidP="00925173">
            <w:pPr>
              <w:rPr>
                <w:sz w:val="16"/>
                <w:szCs w:val="16"/>
                <w:lang w:val="en-US"/>
              </w:rPr>
            </w:pPr>
            <w:r w:rsidRPr="00C97908">
              <w:rPr>
                <w:sz w:val="16"/>
                <w:szCs w:val="16"/>
                <w:lang w:val="en-US"/>
              </w:rPr>
              <w:t>Mastica bituminoasa</w:t>
            </w:r>
          </w:p>
        </w:tc>
        <w:tc>
          <w:tcPr>
            <w:tcW w:w="1021" w:type="dxa"/>
            <w:gridSpan w:val="3"/>
            <w:tcBorders>
              <w:top w:val="nil"/>
              <w:bottom w:val="single" w:sz="2" w:space="0" w:color="auto"/>
            </w:tcBorders>
            <w:vAlign w:val="center"/>
          </w:tcPr>
          <w:p w14:paraId="7D2562C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4B50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A5DE632" w14:textId="77777777" w:rsidR="007F141D" w:rsidRPr="00C97908" w:rsidRDefault="007F141D" w:rsidP="00925173">
            <w:pPr>
              <w:jc w:val="center"/>
              <w:rPr>
                <w:sz w:val="16"/>
                <w:szCs w:val="16"/>
                <w:lang w:val="en-US"/>
              </w:rPr>
            </w:pPr>
            <w:r w:rsidRPr="00C97908">
              <w:rPr>
                <w:sz w:val="16"/>
                <w:szCs w:val="16"/>
                <w:lang w:val="en-US"/>
              </w:rPr>
              <w:t>5,25</w:t>
            </w:r>
          </w:p>
        </w:tc>
      </w:tr>
      <w:tr w:rsidR="007F141D" w:rsidRPr="00B40365" w14:paraId="028B94F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28A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A2DCF27" w14:textId="77777777" w:rsidR="007F141D" w:rsidRPr="00B40365" w:rsidRDefault="007F141D" w:rsidP="00925173">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5A70DD37" w14:textId="77777777" w:rsidR="007F141D" w:rsidRPr="00C97908" w:rsidRDefault="007F141D" w:rsidP="00925173">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36E35CD9" w14:textId="77777777" w:rsidR="007F141D" w:rsidRPr="00C97908" w:rsidRDefault="007F141D" w:rsidP="00925173">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B6DD0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0,00005</w:t>
            </w:r>
          </w:p>
        </w:tc>
        <w:tc>
          <w:tcPr>
            <w:tcW w:w="1559" w:type="dxa"/>
            <w:gridSpan w:val="2"/>
            <w:tcBorders>
              <w:top w:val="nil"/>
              <w:bottom w:val="single" w:sz="2" w:space="0" w:color="auto"/>
            </w:tcBorders>
            <w:vAlign w:val="center"/>
          </w:tcPr>
          <w:p w14:paraId="4EF0AF8D"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014B03B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E41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86F561" w14:textId="77777777" w:rsidR="007F141D" w:rsidRPr="00B40365" w:rsidRDefault="007F141D" w:rsidP="00925173">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70806B91" w14:textId="77777777" w:rsidR="007F141D" w:rsidRPr="00C97908" w:rsidRDefault="007F141D" w:rsidP="00925173">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9AB980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F341C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D2FE403"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55829A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A0E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96DCC63" w14:textId="77777777" w:rsidR="007F141D" w:rsidRPr="00B40365" w:rsidRDefault="007F141D" w:rsidP="00925173">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14:paraId="5446ACA2" w14:textId="77777777" w:rsidR="007F141D" w:rsidRPr="00C97908" w:rsidRDefault="007F141D" w:rsidP="00925173">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14:paraId="3659A54F" w14:textId="77777777" w:rsidR="007F141D" w:rsidRPr="00C97908" w:rsidRDefault="007F141D" w:rsidP="00925173">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82795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18FD247" w14:textId="77777777" w:rsidR="007F141D" w:rsidRPr="00C97908" w:rsidRDefault="007F141D" w:rsidP="00925173">
            <w:pPr>
              <w:jc w:val="center"/>
              <w:rPr>
                <w:sz w:val="16"/>
                <w:szCs w:val="16"/>
                <w:lang w:val="en-US"/>
              </w:rPr>
            </w:pPr>
            <w:r w:rsidRPr="00C97908">
              <w:rPr>
                <w:sz w:val="16"/>
                <w:szCs w:val="16"/>
                <w:lang w:val="en-US"/>
              </w:rPr>
              <w:t>10,50</w:t>
            </w:r>
          </w:p>
        </w:tc>
      </w:tr>
      <w:tr w:rsidR="007F141D" w:rsidRPr="00B40365" w14:paraId="63498E2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931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4A20F1B"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82A774C"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02F551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DFE27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0,0002</w:t>
            </w:r>
          </w:p>
        </w:tc>
        <w:tc>
          <w:tcPr>
            <w:tcW w:w="1559" w:type="dxa"/>
            <w:gridSpan w:val="2"/>
            <w:tcBorders>
              <w:top w:val="nil"/>
              <w:bottom w:val="single" w:sz="2" w:space="0" w:color="auto"/>
              <w:right w:val="single" w:sz="4" w:space="0" w:color="auto"/>
            </w:tcBorders>
            <w:vAlign w:val="center"/>
          </w:tcPr>
          <w:p w14:paraId="3200C9C6"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520CC0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ED3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618FA1" w14:textId="77777777" w:rsidR="007F141D" w:rsidRPr="00B40365" w:rsidRDefault="007F141D" w:rsidP="00925173">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6BCFF292" w14:textId="77777777" w:rsidR="007F141D" w:rsidRPr="00C97908" w:rsidRDefault="007F141D" w:rsidP="00925173">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2399B82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B39DC2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5C06C6F"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6AC798A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32A738" w14:textId="77777777" w:rsidR="007F141D" w:rsidRPr="005E2CA0" w:rsidRDefault="007F141D" w:rsidP="00925173">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08460044" w14:textId="77777777" w:rsidR="007F141D" w:rsidRPr="005E2CA0" w:rsidRDefault="007F141D" w:rsidP="00925173">
            <w:pPr>
              <w:jc w:val="center"/>
              <w:rPr>
                <w:b/>
                <w:bCs/>
                <w:sz w:val="22"/>
                <w:szCs w:val="22"/>
                <w:lang w:val="en-US"/>
              </w:rPr>
            </w:pPr>
            <w:r w:rsidRPr="005E2CA0">
              <w:rPr>
                <w:b/>
                <w:bCs/>
                <w:sz w:val="22"/>
                <w:szCs w:val="22"/>
                <w:lang w:val="en-US"/>
              </w:rPr>
              <w:t>IzF04B K=2</w:t>
            </w:r>
          </w:p>
        </w:tc>
        <w:tc>
          <w:tcPr>
            <w:tcW w:w="4366" w:type="dxa"/>
            <w:gridSpan w:val="5"/>
            <w:tcBorders>
              <w:top w:val="single" w:sz="4" w:space="0" w:color="auto"/>
              <w:bottom w:val="single" w:sz="4" w:space="0" w:color="auto"/>
            </w:tcBorders>
          </w:tcPr>
          <w:p w14:paraId="0084D9EB" w14:textId="77777777" w:rsidR="007F141D" w:rsidRPr="005E2CA0" w:rsidRDefault="007F141D" w:rsidP="00925173">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14:paraId="03A8BC1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B44FFF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11CC03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706E6F4" w14:textId="77777777" w:rsidR="007F141D" w:rsidRPr="005E2CA0" w:rsidRDefault="007F141D" w:rsidP="00925173">
            <w:pPr>
              <w:jc w:val="center"/>
              <w:rPr>
                <w:b/>
                <w:bCs/>
                <w:sz w:val="22"/>
                <w:szCs w:val="22"/>
                <w:lang w:val="en-US"/>
              </w:rPr>
            </w:pPr>
            <w:r w:rsidRPr="005E2CA0">
              <w:rPr>
                <w:b/>
                <w:bCs/>
                <w:sz w:val="22"/>
                <w:szCs w:val="22"/>
                <w:lang w:val="en-US"/>
              </w:rPr>
              <w:t>35,00</w:t>
            </w:r>
          </w:p>
          <w:p w14:paraId="0ED70AD7" w14:textId="77777777" w:rsidR="007F141D" w:rsidRPr="009B70F2" w:rsidRDefault="007F141D" w:rsidP="00925173">
            <w:pPr>
              <w:jc w:val="center"/>
              <w:rPr>
                <w:sz w:val="2"/>
                <w:szCs w:val="2"/>
                <w:lang w:val="en-US"/>
              </w:rPr>
            </w:pPr>
          </w:p>
        </w:tc>
      </w:tr>
      <w:tr w:rsidR="007F141D" w:rsidRPr="00B40365" w14:paraId="4E5C440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38CB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BE9EFD4" w14:textId="77777777" w:rsidR="007F141D" w:rsidRPr="00B40365" w:rsidRDefault="007F141D" w:rsidP="00925173">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68A28542" w14:textId="77777777" w:rsidR="007F141D" w:rsidRPr="00C97908" w:rsidRDefault="007F141D" w:rsidP="00925173">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3DDF2EB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10C2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C02B165" w14:textId="77777777" w:rsidR="007F141D" w:rsidRPr="00C97908" w:rsidRDefault="007F141D" w:rsidP="00925173">
            <w:pPr>
              <w:jc w:val="center"/>
              <w:rPr>
                <w:sz w:val="16"/>
                <w:szCs w:val="16"/>
                <w:lang w:val="en-US"/>
              </w:rPr>
            </w:pPr>
            <w:r w:rsidRPr="00C97908">
              <w:rPr>
                <w:sz w:val="16"/>
                <w:szCs w:val="16"/>
                <w:lang w:val="en-US"/>
              </w:rPr>
              <w:t>5,60</w:t>
            </w:r>
          </w:p>
        </w:tc>
      </w:tr>
      <w:tr w:rsidR="007F141D" w:rsidRPr="00B40365" w14:paraId="6A2CFA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BE1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F77EA4" w14:textId="77777777" w:rsidR="007F141D" w:rsidRPr="00B40365" w:rsidRDefault="007F141D" w:rsidP="00925173">
            <w:pPr>
              <w:jc w:val="center"/>
              <w:rPr>
                <w:sz w:val="16"/>
                <w:szCs w:val="16"/>
                <w:lang w:val="en-US"/>
              </w:rPr>
            </w:pPr>
            <w:r w:rsidRPr="00B40365">
              <w:rPr>
                <w:sz w:val="16"/>
                <w:szCs w:val="16"/>
                <w:lang w:val="en-US"/>
              </w:rPr>
              <w:t>2320322600036</w:t>
            </w:r>
          </w:p>
        </w:tc>
        <w:tc>
          <w:tcPr>
            <w:tcW w:w="4366" w:type="dxa"/>
            <w:gridSpan w:val="4"/>
            <w:tcBorders>
              <w:top w:val="nil"/>
              <w:bottom w:val="single" w:sz="2" w:space="0" w:color="auto"/>
            </w:tcBorders>
            <w:vAlign w:val="center"/>
          </w:tcPr>
          <w:p w14:paraId="01C20C75" w14:textId="77777777" w:rsidR="007F141D" w:rsidRPr="00C97908" w:rsidRDefault="007F141D" w:rsidP="00925173">
            <w:pPr>
              <w:rPr>
                <w:sz w:val="16"/>
                <w:szCs w:val="16"/>
                <w:lang w:val="en-US"/>
              </w:rPr>
            </w:pPr>
            <w:r w:rsidRPr="00C97908">
              <w:rPr>
                <w:sz w:val="16"/>
                <w:szCs w:val="16"/>
                <w:lang w:val="en-US"/>
              </w:rPr>
              <w:t xml:space="preserve">Bitum pt. hidroizolatii </w:t>
            </w:r>
          </w:p>
        </w:tc>
        <w:tc>
          <w:tcPr>
            <w:tcW w:w="1021" w:type="dxa"/>
            <w:gridSpan w:val="3"/>
            <w:tcBorders>
              <w:top w:val="nil"/>
              <w:bottom w:val="single" w:sz="2" w:space="0" w:color="auto"/>
            </w:tcBorders>
            <w:vAlign w:val="center"/>
          </w:tcPr>
          <w:p w14:paraId="0C64A4C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12D3B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1,50</w:t>
            </w:r>
          </w:p>
        </w:tc>
        <w:tc>
          <w:tcPr>
            <w:tcW w:w="1559" w:type="dxa"/>
            <w:gridSpan w:val="2"/>
            <w:tcBorders>
              <w:top w:val="nil"/>
              <w:bottom w:val="single" w:sz="2" w:space="0" w:color="auto"/>
            </w:tcBorders>
            <w:vAlign w:val="center"/>
          </w:tcPr>
          <w:p w14:paraId="4952023F" w14:textId="77777777" w:rsidR="007F141D" w:rsidRPr="00C97908" w:rsidRDefault="007F141D" w:rsidP="00925173">
            <w:pPr>
              <w:jc w:val="center"/>
              <w:rPr>
                <w:sz w:val="16"/>
                <w:szCs w:val="16"/>
                <w:lang w:val="en-US"/>
              </w:rPr>
            </w:pPr>
            <w:r w:rsidRPr="00C97908">
              <w:rPr>
                <w:sz w:val="16"/>
                <w:szCs w:val="16"/>
                <w:lang w:val="en-US"/>
              </w:rPr>
              <w:t>105,00</w:t>
            </w:r>
          </w:p>
        </w:tc>
      </w:tr>
      <w:tr w:rsidR="007F141D" w:rsidRPr="00B40365" w14:paraId="19824EF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26AE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1CAD96" w14:textId="77777777" w:rsidR="007F141D" w:rsidRPr="00B40365" w:rsidRDefault="007F141D" w:rsidP="00925173">
            <w:pPr>
              <w:jc w:val="center"/>
              <w:rPr>
                <w:sz w:val="16"/>
                <w:szCs w:val="16"/>
                <w:lang w:val="en-US"/>
              </w:rPr>
            </w:pPr>
            <w:r w:rsidRPr="00B40365">
              <w:rPr>
                <w:sz w:val="16"/>
                <w:szCs w:val="16"/>
                <w:lang w:val="en-US"/>
              </w:rPr>
              <w:t>2682132601626-1</w:t>
            </w:r>
          </w:p>
        </w:tc>
        <w:tc>
          <w:tcPr>
            <w:tcW w:w="4366" w:type="dxa"/>
            <w:gridSpan w:val="4"/>
            <w:tcBorders>
              <w:top w:val="nil"/>
              <w:bottom w:val="single" w:sz="2" w:space="0" w:color="auto"/>
            </w:tcBorders>
            <w:vAlign w:val="center"/>
          </w:tcPr>
          <w:p w14:paraId="6D3C22C4" w14:textId="77777777" w:rsidR="007F141D" w:rsidRPr="00C97908" w:rsidRDefault="007F141D" w:rsidP="00925173">
            <w:pPr>
              <w:rPr>
                <w:sz w:val="16"/>
                <w:szCs w:val="16"/>
                <w:lang w:val="en-US"/>
              </w:rPr>
            </w:pPr>
            <w:r w:rsidRPr="00C97908">
              <w:rPr>
                <w:sz w:val="16"/>
                <w:szCs w:val="16"/>
                <w:lang w:val="en-US"/>
              </w:rPr>
              <w:t>Carton bitumat linocrom</w:t>
            </w:r>
          </w:p>
        </w:tc>
        <w:tc>
          <w:tcPr>
            <w:tcW w:w="1021" w:type="dxa"/>
            <w:gridSpan w:val="3"/>
            <w:tcBorders>
              <w:top w:val="nil"/>
              <w:bottom w:val="single" w:sz="2" w:space="0" w:color="auto"/>
            </w:tcBorders>
            <w:vAlign w:val="center"/>
          </w:tcPr>
          <w:p w14:paraId="370E99C9"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62E93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3CE398B" w14:textId="77777777" w:rsidR="007F141D" w:rsidRPr="00C97908" w:rsidRDefault="007F141D" w:rsidP="00925173">
            <w:pPr>
              <w:jc w:val="center"/>
              <w:rPr>
                <w:sz w:val="16"/>
                <w:szCs w:val="16"/>
                <w:lang w:val="en-US"/>
              </w:rPr>
            </w:pPr>
            <w:r w:rsidRPr="00C97908">
              <w:rPr>
                <w:sz w:val="16"/>
                <w:szCs w:val="16"/>
                <w:lang w:val="en-US"/>
              </w:rPr>
              <w:t>77,00</w:t>
            </w:r>
          </w:p>
        </w:tc>
      </w:tr>
      <w:tr w:rsidR="007F141D" w:rsidRPr="00B40365" w14:paraId="5EA222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BCF1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E48723" w14:textId="77777777" w:rsidR="007F141D" w:rsidRPr="00B40365" w:rsidRDefault="007F141D" w:rsidP="00925173">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1A212521" w14:textId="77777777" w:rsidR="007F141D" w:rsidRPr="00C97908" w:rsidRDefault="007F141D" w:rsidP="00925173">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049A2D8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D1FD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7E671A1" w14:textId="77777777" w:rsidR="007F141D" w:rsidRPr="00C97908" w:rsidRDefault="007F141D" w:rsidP="00925173">
            <w:pPr>
              <w:jc w:val="center"/>
              <w:rPr>
                <w:sz w:val="16"/>
                <w:szCs w:val="16"/>
                <w:lang w:val="en-US"/>
              </w:rPr>
            </w:pPr>
            <w:r w:rsidRPr="00C97908">
              <w:rPr>
                <w:sz w:val="16"/>
                <w:szCs w:val="16"/>
                <w:lang w:val="en-US"/>
              </w:rPr>
              <w:t>21,00</w:t>
            </w:r>
          </w:p>
        </w:tc>
      </w:tr>
      <w:tr w:rsidR="007F141D" w:rsidRPr="00B40365" w14:paraId="14988C8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DA48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6CA45B" w14:textId="77777777" w:rsidR="007F141D" w:rsidRPr="00B40365" w:rsidRDefault="007F141D" w:rsidP="00925173">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65EA1970" w14:textId="77777777" w:rsidR="007F141D" w:rsidRPr="00C97908" w:rsidRDefault="007F141D" w:rsidP="00925173">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60DECA7B" w14:textId="77777777" w:rsidR="007F141D" w:rsidRPr="00C97908" w:rsidRDefault="007F141D" w:rsidP="00925173">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5E0AC6F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5E80F735"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3718AC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44D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252051" w14:textId="77777777" w:rsidR="007F141D" w:rsidRPr="00B40365" w:rsidRDefault="007F141D" w:rsidP="00925173">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27558B82" w14:textId="77777777" w:rsidR="007F141D" w:rsidRPr="00C97908" w:rsidRDefault="007F141D" w:rsidP="00925173">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17D5CA0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B4332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F1C2DDF" w14:textId="77777777" w:rsidR="007F141D" w:rsidRPr="00C97908" w:rsidRDefault="007F141D" w:rsidP="00925173">
            <w:pPr>
              <w:jc w:val="center"/>
              <w:rPr>
                <w:sz w:val="16"/>
                <w:szCs w:val="16"/>
                <w:lang w:val="en-US"/>
              </w:rPr>
            </w:pPr>
            <w:r w:rsidRPr="00C97908">
              <w:rPr>
                <w:sz w:val="16"/>
                <w:szCs w:val="16"/>
                <w:lang w:val="en-US"/>
              </w:rPr>
              <w:t>70,00</w:t>
            </w:r>
          </w:p>
        </w:tc>
      </w:tr>
      <w:tr w:rsidR="007F141D" w:rsidRPr="00B40365" w14:paraId="72EA7E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B6C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35B292B"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B47496A"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8D82579"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22751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0,0017</w:t>
            </w:r>
          </w:p>
        </w:tc>
        <w:tc>
          <w:tcPr>
            <w:tcW w:w="1559" w:type="dxa"/>
            <w:gridSpan w:val="2"/>
            <w:tcBorders>
              <w:top w:val="nil"/>
              <w:bottom w:val="single" w:sz="2" w:space="0" w:color="auto"/>
              <w:right w:val="single" w:sz="4" w:space="0" w:color="auto"/>
            </w:tcBorders>
            <w:vAlign w:val="center"/>
          </w:tcPr>
          <w:p w14:paraId="6FF3B16C"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4B0998A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3821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729747" w14:textId="77777777" w:rsidR="007F141D" w:rsidRPr="00B40365" w:rsidRDefault="007F141D" w:rsidP="00925173">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0322605B" w14:textId="77777777" w:rsidR="007F141D" w:rsidRPr="00C97908" w:rsidRDefault="007F141D" w:rsidP="00925173">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58D7235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7418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0,011</w:t>
            </w:r>
          </w:p>
        </w:tc>
        <w:tc>
          <w:tcPr>
            <w:tcW w:w="1559" w:type="dxa"/>
            <w:gridSpan w:val="2"/>
            <w:tcBorders>
              <w:top w:val="nil"/>
              <w:bottom w:val="single" w:sz="2" w:space="0" w:color="auto"/>
              <w:right w:val="single" w:sz="4" w:space="0" w:color="auto"/>
            </w:tcBorders>
            <w:vAlign w:val="center"/>
          </w:tcPr>
          <w:p w14:paraId="10DEB670" w14:textId="77777777" w:rsidR="007F141D" w:rsidRPr="00C97908" w:rsidRDefault="007F141D" w:rsidP="00925173">
            <w:pPr>
              <w:jc w:val="center"/>
              <w:rPr>
                <w:sz w:val="16"/>
                <w:szCs w:val="16"/>
                <w:lang w:val="en-US"/>
              </w:rPr>
            </w:pPr>
            <w:r w:rsidRPr="00C97908">
              <w:rPr>
                <w:sz w:val="16"/>
                <w:szCs w:val="16"/>
                <w:lang w:val="en-US"/>
              </w:rPr>
              <w:t>0,77</w:t>
            </w:r>
          </w:p>
        </w:tc>
      </w:tr>
      <w:tr w:rsidR="007F141D" w:rsidRPr="009B70F2" w14:paraId="517991A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329184" w14:textId="77777777" w:rsidR="007F141D" w:rsidRPr="005E2CA0" w:rsidRDefault="007F141D" w:rsidP="00925173">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1105540A" w14:textId="77777777" w:rsidR="007F141D" w:rsidRPr="005E2CA0" w:rsidRDefault="007F141D" w:rsidP="00925173">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14:paraId="1475CA5E" w14:textId="77777777" w:rsidR="007F141D" w:rsidRPr="005E2CA0" w:rsidRDefault="007F141D" w:rsidP="00925173">
            <w:pPr>
              <w:rPr>
                <w:b/>
                <w:bCs/>
                <w:sz w:val="2"/>
                <w:szCs w:val="2"/>
                <w:lang w:val="en-US"/>
              </w:rPr>
            </w:pPr>
            <w:r w:rsidRPr="005E2CA0">
              <w:rPr>
                <w:b/>
                <w:bCs/>
                <w:sz w:val="22"/>
                <w:szCs w:val="22"/>
                <w:lang w:val="en-US"/>
              </w:rPr>
              <w:t>Executarea manuala a suportului pardoselii cu strat termoizolant din placi extrudate de polistiren inspumat, grosime 100 mm, intr-un strat</w:t>
            </w:r>
          </w:p>
          <w:p w14:paraId="05E13D9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D054BC3"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38334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A134663" w14:textId="77777777" w:rsidR="007F141D" w:rsidRPr="005E2CA0" w:rsidRDefault="007F141D" w:rsidP="00925173">
            <w:pPr>
              <w:jc w:val="center"/>
              <w:rPr>
                <w:b/>
                <w:bCs/>
                <w:sz w:val="22"/>
                <w:szCs w:val="22"/>
                <w:lang w:val="en-US"/>
              </w:rPr>
            </w:pPr>
            <w:r w:rsidRPr="005E2CA0">
              <w:rPr>
                <w:b/>
                <w:bCs/>
                <w:sz w:val="22"/>
                <w:szCs w:val="22"/>
                <w:lang w:val="en-US"/>
              </w:rPr>
              <w:t>35,00</w:t>
            </w:r>
          </w:p>
          <w:p w14:paraId="008034E3" w14:textId="77777777" w:rsidR="007F141D" w:rsidRPr="009B70F2" w:rsidRDefault="007F141D" w:rsidP="00925173">
            <w:pPr>
              <w:jc w:val="center"/>
              <w:rPr>
                <w:sz w:val="2"/>
                <w:szCs w:val="2"/>
                <w:lang w:val="en-US"/>
              </w:rPr>
            </w:pPr>
          </w:p>
        </w:tc>
      </w:tr>
      <w:tr w:rsidR="007F141D" w:rsidRPr="00B40365" w14:paraId="3CFE75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66FF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914A8B" w14:textId="77777777" w:rsidR="007F141D" w:rsidRPr="00B40365" w:rsidRDefault="007F141D" w:rsidP="00925173">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14:paraId="00E56FBF" w14:textId="77777777" w:rsidR="007F141D" w:rsidRPr="00C97908" w:rsidRDefault="007F141D" w:rsidP="00925173">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14:paraId="7CFC9D2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266F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17A2009E" w14:textId="77777777" w:rsidR="007F141D" w:rsidRPr="00C97908" w:rsidRDefault="007F141D" w:rsidP="00925173">
            <w:pPr>
              <w:jc w:val="center"/>
              <w:rPr>
                <w:sz w:val="16"/>
                <w:szCs w:val="16"/>
                <w:lang w:val="en-US"/>
              </w:rPr>
            </w:pPr>
            <w:r w:rsidRPr="00C97908">
              <w:rPr>
                <w:sz w:val="16"/>
                <w:szCs w:val="16"/>
                <w:lang w:val="en-US"/>
              </w:rPr>
              <w:t>2,45</w:t>
            </w:r>
          </w:p>
        </w:tc>
      </w:tr>
      <w:tr w:rsidR="007F141D" w:rsidRPr="00B40365" w14:paraId="666C71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DD6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4A34FB"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4DF442B"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4470E4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FC49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DAD24E0" w14:textId="77777777" w:rsidR="007F141D" w:rsidRPr="00C97908" w:rsidRDefault="007F141D" w:rsidP="00925173">
            <w:pPr>
              <w:jc w:val="center"/>
              <w:rPr>
                <w:sz w:val="16"/>
                <w:szCs w:val="16"/>
                <w:lang w:val="en-US"/>
              </w:rPr>
            </w:pPr>
            <w:r w:rsidRPr="00C97908">
              <w:rPr>
                <w:sz w:val="16"/>
                <w:szCs w:val="16"/>
                <w:lang w:val="en-US"/>
              </w:rPr>
              <w:t>1,75</w:t>
            </w:r>
          </w:p>
        </w:tc>
      </w:tr>
      <w:tr w:rsidR="007F141D" w:rsidRPr="00B40365" w14:paraId="3F523BA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39EB1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FCDCB8" w14:textId="77777777" w:rsidR="007F141D" w:rsidRPr="00B40365" w:rsidRDefault="007F141D" w:rsidP="00925173">
            <w:pPr>
              <w:jc w:val="center"/>
              <w:rPr>
                <w:sz w:val="16"/>
                <w:szCs w:val="16"/>
                <w:lang w:val="en-US"/>
              </w:rPr>
            </w:pPr>
            <w:r w:rsidRPr="00B40365">
              <w:rPr>
                <w:sz w:val="16"/>
                <w:szCs w:val="16"/>
                <w:lang w:val="en-US"/>
              </w:rPr>
              <w:t>2670112204002-1</w:t>
            </w:r>
          </w:p>
        </w:tc>
        <w:tc>
          <w:tcPr>
            <w:tcW w:w="4366" w:type="dxa"/>
            <w:gridSpan w:val="4"/>
            <w:tcBorders>
              <w:top w:val="nil"/>
              <w:bottom w:val="single" w:sz="2" w:space="0" w:color="auto"/>
            </w:tcBorders>
            <w:vAlign w:val="center"/>
          </w:tcPr>
          <w:p w14:paraId="18AC795B" w14:textId="77777777" w:rsidR="007F141D" w:rsidRPr="00C97908" w:rsidRDefault="007F141D" w:rsidP="00925173">
            <w:pPr>
              <w:rPr>
                <w:sz w:val="16"/>
                <w:szCs w:val="16"/>
                <w:lang w:val="en-US"/>
              </w:rPr>
            </w:pPr>
            <w:r w:rsidRPr="00C97908">
              <w:rPr>
                <w:sz w:val="16"/>
                <w:szCs w:val="16"/>
                <w:lang w:val="en-US"/>
              </w:rPr>
              <w:t>Placi extrudate de polistiren, grosime 100 mm</w:t>
            </w:r>
          </w:p>
        </w:tc>
        <w:tc>
          <w:tcPr>
            <w:tcW w:w="1021" w:type="dxa"/>
            <w:gridSpan w:val="3"/>
            <w:tcBorders>
              <w:top w:val="nil"/>
              <w:bottom w:val="single" w:sz="2" w:space="0" w:color="auto"/>
            </w:tcBorders>
            <w:vAlign w:val="center"/>
          </w:tcPr>
          <w:p w14:paraId="2BB84AF0"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81F99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F4FB150" w14:textId="77777777" w:rsidR="007F141D" w:rsidRPr="00C97908" w:rsidRDefault="007F141D" w:rsidP="00925173">
            <w:pPr>
              <w:jc w:val="center"/>
              <w:rPr>
                <w:sz w:val="16"/>
                <w:szCs w:val="16"/>
                <w:lang w:val="en-US"/>
              </w:rPr>
            </w:pPr>
            <w:r w:rsidRPr="00C97908">
              <w:rPr>
                <w:sz w:val="16"/>
                <w:szCs w:val="16"/>
                <w:lang w:val="en-US"/>
              </w:rPr>
              <w:t>36,06</w:t>
            </w:r>
          </w:p>
        </w:tc>
      </w:tr>
      <w:tr w:rsidR="007F141D" w:rsidRPr="00B40365" w14:paraId="49AA88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C75D9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5E6797"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FB8B764"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C603F4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67AF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3BB92AC5"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9B70F2" w14:paraId="71DC413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55CE9D" w14:textId="77777777" w:rsidR="007F141D" w:rsidRPr="005E2CA0" w:rsidRDefault="007F141D" w:rsidP="00925173">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2CE4372D" w14:textId="77777777" w:rsidR="007F141D" w:rsidRPr="005E2CA0" w:rsidRDefault="007F141D" w:rsidP="00925173">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A258087"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w:t>
            </w:r>
          </w:p>
          <w:p w14:paraId="1BC0AA5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9528EC9"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3C990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2C84E01" w14:textId="77777777" w:rsidR="007F141D" w:rsidRPr="005E2CA0" w:rsidRDefault="007F141D" w:rsidP="00925173">
            <w:pPr>
              <w:jc w:val="center"/>
              <w:rPr>
                <w:b/>
                <w:bCs/>
                <w:sz w:val="22"/>
                <w:szCs w:val="22"/>
                <w:lang w:val="en-US"/>
              </w:rPr>
            </w:pPr>
            <w:r w:rsidRPr="005E2CA0">
              <w:rPr>
                <w:b/>
                <w:bCs/>
                <w:sz w:val="22"/>
                <w:szCs w:val="22"/>
                <w:lang w:val="en-US"/>
              </w:rPr>
              <w:t>35,00</w:t>
            </w:r>
          </w:p>
          <w:p w14:paraId="696564E3" w14:textId="77777777" w:rsidR="007F141D" w:rsidRPr="009B70F2" w:rsidRDefault="007F141D" w:rsidP="00925173">
            <w:pPr>
              <w:jc w:val="center"/>
              <w:rPr>
                <w:sz w:val="2"/>
                <w:szCs w:val="2"/>
                <w:lang w:val="en-US"/>
              </w:rPr>
            </w:pPr>
          </w:p>
        </w:tc>
      </w:tr>
      <w:tr w:rsidR="007F141D" w:rsidRPr="00B40365" w14:paraId="6B1C0E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BEB2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C9F270"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45665F58"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36496B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F621C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17B87F8" w14:textId="77777777" w:rsidR="007F141D" w:rsidRPr="00C97908" w:rsidRDefault="007F141D" w:rsidP="00925173">
            <w:pPr>
              <w:jc w:val="center"/>
              <w:rPr>
                <w:sz w:val="16"/>
                <w:szCs w:val="16"/>
                <w:lang w:val="en-US"/>
              </w:rPr>
            </w:pPr>
            <w:r w:rsidRPr="00C97908">
              <w:rPr>
                <w:sz w:val="16"/>
                <w:szCs w:val="16"/>
                <w:lang w:val="en-US"/>
              </w:rPr>
              <w:t>21,00</w:t>
            </w:r>
          </w:p>
        </w:tc>
      </w:tr>
      <w:tr w:rsidR="007F141D" w:rsidRPr="00B40365" w14:paraId="4BEA50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199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46D45D"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4DECB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7F2F4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4587D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97A17A8"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70E0B2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FD6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1548CAE"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3A58F35"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173AD3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9B8F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6ECAB077" w14:textId="77777777" w:rsidR="007F141D" w:rsidRPr="00C97908" w:rsidRDefault="007F141D" w:rsidP="00925173">
            <w:pPr>
              <w:jc w:val="center"/>
              <w:rPr>
                <w:sz w:val="16"/>
                <w:szCs w:val="16"/>
                <w:lang w:val="en-US"/>
              </w:rPr>
            </w:pPr>
            <w:r w:rsidRPr="00C97908">
              <w:rPr>
                <w:sz w:val="16"/>
                <w:szCs w:val="16"/>
                <w:lang w:val="en-US"/>
              </w:rPr>
              <w:t>455,00</w:t>
            </w:r>
          </w:p>
        </w:tc>
      </w:tr>
      <w:tr w:rsidR="007F141D" w:rsidRPr="00B40365" w14:paraId="749D7C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465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22FB4F"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90FC5EA"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D286F0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387B9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78EB4405" w14:textId="77777777" w:rsidR="007F141D" w:rsidRPr="00C97908" w:rsidRDefault="007F141D" w:rsidP="00925173">
            <w:pPr>
              <w:jc w:val="center"/>
              <w:rPr>
                <w:sz w:val="16"/>
                <w:szCs w:val="16"/>
                <w:lang w:val="en-US"/>
              </w:rPr>
            </w:pPr>
            <w:r w:rsidRPr="00C97908">
              <w:rPr>
                <w:sz w:val="16"/>
                <w:szCs w:val="16"/>
                <w:lang w:val="en-US"/>
              </w:rPr>
              <w:t>1,47</w:t>
            </w:r>
          </w:p>
        </w:tc>
      </w:tr>
      <w:tr w:rsidR="007F141D" w:rsidRPr="00B40365" w14:paraId="6F4546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C47C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4B57EA"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978A10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3C7188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05FF9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92A1A71" w14:textId="77777777" w:rsidR="007F141D" w:rsidRPr="00C97908" w:rsidRDefault="007F141D" w:rsidP="00925173">
            <w:pPr>
              <w:jc w:val="center"/>
              <w:rPr>
                <w:sz w:val="16"/>
                <w:szCs w:val="16"/>
                <w:lang w:val="en-US"/>
              </w:rPr>
            </w:pPr>
            <w:r w:rsidRPr="00C97908">
              <w:rPr>
                <w:sz w:val="16"/>
                <w:szCs w:val="16"/>
                <w:lang w:val="en-US"/>
              </w:rPr>
              <w:t>0,35</w:t>
            </w:r>
          </w:p>
        </w:tc>
      </w:tr>
      <w:tr w:rsidR="007F141D" w:rsidRPr="00B40365" w14:paraId="34ED07C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A19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181E295"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EDE322A"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D374C6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7AC86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0A673871"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1B0701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50A7D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432285"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1B900C21"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02E103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314A6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38010AC5" w14:textId="77777777" w:rsidR="007F141D" w:rsidRPr="00C97908" w:rsidRDefault="007F141D" w:rsidP="00925173">
            <w:pPr>
              <w:jc w:val="center"/>
              <w:rPr>
                <w:sz w:val="16"/>
                <w:szCs w:val="16"/>
                <w:lang w:val="en-US"/>
              </w:rPr>
            </w:pPr>
            <w:r w:rsidRPr="00C97908">
              <w:rPr>
                <w:sz w:val="16"/>
                <w:szCs w:val="16"/>
                <w:lang w:val="en-US"/>
              </w:rPr>
              <w:t>0,42</w:t>
            </w:r>
          </w:p>
        </w:tc>
      </w:tr>
      <w:tr w:rsidR="007F141D" w:rsidRPr="009B70F2" w14:paraId="721A47F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C791B2" w14:textId="77777777" w:rsidR="007F141D" w:rsidRPr="005E2CA0" w:rsidRDefault="007F141D" w:rsidP="00925173">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612D4243" w14:textId="77777777" w:rsidR="007F141D" w:rsidRPr="005E2CA0" w:rsidRDefault="007F141D" w:rsidP="00925173">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2053F40F"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placi (Plase VR 150*150*4mm- 1,35kg/m2)</w:t>
            </w:r>
          </w:p>
          <w:p w14:paraId="4FC6B69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558BD11"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0859FDB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F66DBFF" w14:textId="77777777" w:rsidR="007F141D" w:rsidRPr="005E2CA0" w:rsidRDefault="007F141D" w:rsidP="00925173">
            <w:pPr>
              <w:jc w:val="center"/>
              <w:rPr>
                <w:b/>
                <w:bCs/>
                <w:sz w:val="22"/>
                <w:szCs w:val="22"/>
                <w:lang w:val="en-US"/>
              </w:rPr>
            </w:pPr>
            <w:r w:rsidRPr="005E2CA0">
              <w:rPr>
                <w:b/>
                <w:bCs/>
                <w:sz w:val="22"/>
                <w:szCs w:val="22"/>
                <w:lang w:val="en-US"/>
              </w:rPr>
              <w:t>47,25</w:t>
            </w:r>
          </w:p>
          <w:p w14:paraId="2812BE46" w14:textId="77777777" w:rsidR="007F141D" w:rsidRPr="009B70F2" w:rsidRDefault="007F141D" w:rsidP="00925173">
            <w:pPr>
              <w:jc w:val="center"/>
              <w:rPr>
                <w:sz w:val="2"/>
                <w:szCs w:val="2"/>
                <w:lang w:val="en-US"/>
              </w:rPr>
            </w:pPr>
          </w:p>
        </w:tc>
      </w:tr>
      <w:tr w:rsidR="007F141D" w:rsidRPr="00B40365" w14:paraId="5DB7F6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48967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C1403F"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CCABC2E"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8A1FDF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98AA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14:paraId="20D670F4" w14:textId="77777777" w:rsidR="007F141D" w:rsidRPr="00C97908" w:rsidRDefault="007F141D" w:rsidP="00925173">
            <w:pPr>
              <w:jc w:val="center"/>
              <w:rPr>
                <w:sz w:val="16"/>
                <w:szCs w:val="16"/>
                <w:lang w:val="en-US"/>
              </w:rPr>
            </w:pPr>
            <w:r w:rsidRPr="00C97908">
              <w:rPr>
                <w:sz w:val="16"/>
                <w:szCs w:val="16"/>
                <w:lang w:val="en-US"/>
              </w:rPr>
              <w:t>1,18</w:t>
            </w:r>
          </w:p>
        </w:tc>
      </w:tr>
      <w:tr w:rsidR="007F141D" w:rsidRPr="00B40365" w14:paraId="3CB10B9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050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D95D41"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DB8637"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B8D2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7844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AF10DF3"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73A43F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600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224454"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FA41478"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4B2242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2196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0979E65" w14:textId="77777777" w:rsidR="007F141D" w:rsidRPr="00C97908" w:rsidRDefault="007F141D" w:rsidP="00925173">
            <w:pPr>
              <w:jc w:val="center"/>
              <w:rPr>
                <w:sz w:val="16"/>
                <w:szCs w:val="16"/>
                <w:lang w:val="en-US"/>
              </w:rPr>
            </w:pPr>
            <w:r w:rsidRPr="00C97908">
              <w:rPr>
                <w:sz w:val="16"/>
                <w:szCs w:val="16"/>
                <w:lang w:val="en-US"/>
              </w:rPr>
              <w:t>47,72</w:t>
            </w:r>
          </w:p>
        </w:tc>
      </w:tr>
      <w:tr w:rsidR="007F141D" w:rsidRPr="00B40365" w14:paraId="27D82B6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2F091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A7C6489"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129C9FE"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B36D02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DCD2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288DECD"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4FCBB7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6BC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C8CAE7E"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7C0EF249"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471C48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8DE33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D534D5E" w14:textId="77777777" w:rsidR="007F141D" w:rsidRPr="00C97908" w:rsidRDefault="007F141D" w:rsidP="00925173">
            <w:pPr>
              <w:jc w:val="center"/>
              <w:rPr>
                <w:sz w:val="16"/>
                <w:szCs w:val="16"/>
                <w:lang w:val="en-US"/>
              </w:rPr>
            </w:pPr>
            <w:r w:rsidRPr="00C97908">
              <w:rPr>
                <w:sz w:val="16"/>
                <w:szCs w:val="16"/>
                <w:lang w:val="en-US"/>
              </w:rPr>
              <w:t>0,47</w:t>
            </w:r>
          </w:p>
        </w:tc>
      </w:tr>
      <w:tr w:rsidR="007F141D" w:rsidRPr="00B40365" w14:paraId="256D97F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4159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119D1E"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9C569E9"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757CB33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F4E9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DA8F28C" w14:textId="77777777" w:rsidR="007F141D" w:rsidRPr="00C97908" w:rsidRDefault="007F141D" w:rsidP="00925173">
            <w:pPr>
              <w:jc w:val="center"/>
              <w:rPr>
                <w:sz w:val="16"/>
                <w:szCs w:val="16"/>
                <w:lang w:val="en-US"/>
              </w:rPr>
            </w:pPr>
            <w:r w:rsidRPr="00C97908">
              <w:rPr>
                <w:sz w:val="16"/>
                <w:szCs w:val="16"/>
                <w:lang w:val="en-US"/>
              </w:rPr>
              <w:t>14,18</w:t>
            </w:r>
          </w:p>
        </w:tc>
      </w:tr>
      <w:tr w:rsidR="007F141D" w:rsidRPr="00B40365" w14:paraId="37A4B5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B8D8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2294F1"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6B8D444"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6BB4121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25D6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49307F3"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9B70F2" w14:paraId="4DC8252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DEEF48" w14:textId="77777777" w:rsidR="007F141D" w:rsidRPr="005E2CA0" w:rsidRDefault="007F141D" w:rsidP="00925173">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378E8263" w14:textId="77777777" w:rsidR="007F141D" w:rsidRPr="005E2CA0" w:rsidRDefault="007F141D" w:rsidP="00925173">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14:paraId="712CD2A6"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 (K=4 pentru material si utilaj, pentru grosimea totala 5cm)</w:t>
            </w:r>
          </w:p>
          <w:p w14:paraId="5F9A1D7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669657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66CDD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6F386BF" w14:textId="77777777" w:rsidR="007F141D" w:rsidRPr="005E2CA0" w:rsidRDefault="007F141D" w:rsidP="00925173">
            <w:pPr>
              <w:jc w:val="center"/>
              <w:rPr>
                <w:b/>
                <w:bCs/>
                <w:sz w:val="22"/>
                <w:szCs w:val="22"/>
                <w:lang w:val="en-US"/>
              </w:rPr>
            </w:pPr>
            <w:r w:rsidRPr="005E2CA0">
              <w:rPr>
                <w:b/>
                <w:bCs/>
                <w:sz w:val="22"/>
                <w:szCs w:val="22"/>
                <w:lang w:val="en-US"/>
              </w:rPr>
              <w:t>35,00</w:t>
            </w:r>
          </w:p>
          <w:p w14:paraId="77853ED3" w14:textId="77777777" w:rsidR="007F141D" w:rsidRPr="009B70F2" w:rsidRDefault="007F141D" w:rsidP="00925173">
            <w:pPr>
              <w:jc w:val="center"/>
              <w:rPr>
                <w:sz w:val="2"/>
                <w:szCs w:val="2"/>
                <w:lang w:val="en-US"/>
              </w:rPr>
            </w:pPr>
          </w:p>
        </w:tc>
      </w:tr>
      <w:tr w:rsidR="007F141D" w:rsidRPr="00B40365" w14:paraId="268E3C3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4636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B0B342"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7D9B694"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63E302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CACAB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0D0D528"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606948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A8FE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2F7350"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677A29"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2C6564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E8C4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45C63843" w14:textId="77777777" w:rsidR="007F141D" w:rsidRPr="00C97908" w:rsidRDefault="007F141D" w:rsidP="00925173">
            <w:pPr>
              <w:jc w:val="center"/>
              <w:rPr>
                <w:sz w:val="16"/>
                <w:szCs w:val="16"/>
                <w:lang w:val="en-US"/>
              </w:rPr>
            </w:pPr>
            <w:r w:rsidRPr="00C97908">
              <w:rPr>
                <w:sz w:val="16"/>
                <w:szCs w:val="16"/>
                <w:lang w:val="en-US"/>
              </w:rPr>
              <w:t>0,70</w:t>
            </w:r>
          </w:p>
        </w:tc>
      </w:tr>
      <w:tr w:rsidR="007F141D" w:rsidRPr="00B40365" w14:paraId="1AF062E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26D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36F17F"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0DB78F1"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3EBB8D4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28449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2,15</w:t>
            </w:r>
          </w:p>
        </w:tc>
        <w:tc>
          <w:tcPr>
            <w:tcW w:w="1559" w:type="dxa"/>
            <w:gridSpan w:val="2"/>
            <w:tcBorders>
              <w:top w:val="nil"/>
              <w:bottom w:val="single" w:sz="2" w:space="0" w:color="auto"/>
            </w:tcBorders>
            <w:vAlign w:val="center"/>
          </w:tcPr>
          <w:p w14:paraId="6FDD6173" w14:textId="77777777" w:rsidR="007F141D" w:rsidRPr="00C97908" w:rsidRDefault="007F141D" w:rsidP="00925173">
            <w:pPr>
              <w:jc w:val="center"/>
              <w:rPr>
                <w:sz w:val="16"/>
                <w:szCs w:val="16"/>
                <w:lang w:val="en-US"/>
              </w:rPr>
            </w:pPr>
            <w:r w:rsidRPr="00C97908">
              <w:rPr>
                <w:sz w:val="16"/>
                <w:szCs w:val="16"/>
                <w:lang w:val="en-US"/>
              </w:rPr>
              <w:t>301,00</w:t>
            </w:r>
          </w:p>
        </w:tc>
      </w:tr>
      <w:tr w:rsidR="007F141D" w:rsidRPr="00B40365" w14:paraId="766F4A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0E0D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15D334"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95444AF"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0DBE2C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E972FF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9185B31" w14:textId="77777777" w:rsidR="007F141D" w:rsidRPr="00C97908" w:rsidRDefault="007F141D" w:rsidP="00925173">
            <w:pPr>
              <w:jc w:val="center"/>
              <w:rPr>
                <w:sz w:val="16"/>
                <w:szCs w:val="16"/>
                <w:lang w:val="en-US"/>
              </w:rPr>
            </w:pPr>
            <w:r w:rsidRPr="00C97908">
              <w:rPr>
                <w:sz w:val="16"/>
                <w:szCs w:val="16"/>
                <w:lang w:val="en-US"/>
              </w:rPr>
              <w:t>0,98</w:t>
            </w:r>
          </w:p>
        </w:tc>
      </w:tr>
      <w:tr w:rsidR="007F141D" w:rsidRPr="00B40365" w14:paraId="73BC1A9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9693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ABA2EB"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895FA1F"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CA94EB4"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3D284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333E2FCA"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157C5F3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560F1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A8EC52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22DEEB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72BA6E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AE4C7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79B7A686" w14:textId="77777777" w:rsidR="007F141D" w:rsidRPr="00C97908" w:rsidRDefault="007F141D" w:rsidP="00925173">
            <w:pPr>
              <w:jc w:val="center"/>
              <w:rPr>
                <w:sz w:val="16"/>
                <w:szCs w:val="16"/>
                <w:lang w:val="en-US"/>
              </w:rPr>
            </w:pPr>
            <w:r w:rsidRPr="00C97908">
              <w:rPr>
                <w:sz w:val="16"/>
                <w:szCs w:val="16"/>
                <w:lang w:val="en-US"/>
              </w:rPr>
              <w:t>0,42</w:t>
            </w:r>
          </w:p>
        </w:tc>
      </w:tr>
      <w:tr w:rsidR="007F141D" w:rsidRPr="00B40365" w14:paraId="3AD44EE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5D70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A8856C"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21333DC"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5B95E8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6C58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4E8E0EA2" w14:textId="77777777" w:rsidR="007F141D" w:rsidRPr="00C97908" w:rsidRDefault="007F141D" w:rsidP="00925173">
            <w:pPr>
              <w:jc w:val="center"/>
              <w:rPr>
                <w:sz w:val="16"/>
                <w:szCs w:val="16"/>
                <w:lang w:val="en-US"/>
              </w:rPr>
            </w:pPr>
            <w:r w:rsidRPr="00C97908">
              <w:rPr>
                <w:sz w:val="16"/>
                <w:szCs w:val="16"/>
                <w:lang w:val="en-US"/>
              </w:rPr>
              <w:t>0,21</w:t>
            </w:r>
          </w:p>
        </w:tc>
      </w:tr>
      <w:tr w:rsidR="007F141D" w:rsidRPr="009B70F2" w14:paraId="6DE41EA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E36C32" w14:textId="77777777" w:rsidR="007F141D" w:rsidRPr="005E2CA0" w:rsidRDefault="007F141D" w:rsidP="00925173">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18BAC589" w14:textId="77777777" w:rsidR="007F141D" w:rsidRPr="005E2CA0" w:rsidRDefault="007F141D" w:rsidP="00925173">
            <w:pPr>
              <w:jc w:val="center"/>
              <w:rPr>
                <w:b/>
                <w:bCs/>
                <w:sz w:val="22"/>
                <w:szCs w:val="22"/>
                <w:lang w:val="en-US"/>
              </w:rPr>
            </w:pPr>
            <w:r w:rsidRPr="005E2CA0">
              <w:rPr>
                <w:b/>
                <w:bCs/>
                <w:sz w:val="22"/>
                <w:szCs w:val="22"/>
                <w:lang w:val="en-US"/>
              </w:rPr>
              <w:t>CG08A</w:t>
            </w:r>
          </w:p>
        </w:tc>
        <w:tc>
          <w:tcPr>
            <w:tcW w:w="4366" w:type="dxa"/>
            <w:gridSpan w:val="5"/>
            <w:tcBorders>
              <w:top w:val="single" w:sz="4" w:space="0" w:color="auto"/>
              <w:bottom w:val="single" w:sz="4" w:space="0" w:color="auto"/>
            </w:tcBorders>
          </w:tcPr>
          <w:p w14:paraId="5038C68D" w14:textId="77777777" w:rsidR="007F141D" w:rsidRPr="005E2CA0" w:rsidRDefault="007F141D" w:rsidP="00925173">
            <w:pPr>
              <w:rPr>
                <w:b/>
                <w:bCs/>
                <w:sz w:val="2"/>
                <w:szCs w:val="2"/>
                <w:lang w:val="en-US"/>
              </w:rPr>
            </w:pPr>
            <w:r w:rsidRPr="005E2CA0">
              <w:rPr>
                <w:b/>
                <w:bCs/>
                <w:sz w:val="22"/>
                <w:szCs w:val="22"/>
                <w:lang w:val="en-US"/>
              </w:rPr>
              <w:t xml:space="preserve">Pardoseli din materiale plastice montate pe suport existent, curatate, inclusiv pervazurile din PVC, in incaperi cu </w:t>
            </w:r>
            <w:r w:rsidRPr="005E2CA0">
              <w:rPr>
                <w:b/>
                <w:bCs/>
                <w:sz w:val="22"/>
                <w:szCs w:val="22"/>
                <w:lang w:val="en-US"/>
              </w:rPr>
              <w:lastRenderedPageBreak/>
              <w:t>suprafete mai mari de 16 mp, cu covor PVC lipit cu prenadez (Linoleum Force gress 3mm grosime sau analogi)</w:t>
            </w:r>
          </w:p>
          <w:p w14:paraId="2D25E86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250FDA7"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181FA16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0807717" w14:textId="77777777" w:rsidR="007F141D" w:rsidRPr="005E2CA0" w:rsidRDefault="007F141D" w:rsidP="00925173">
            <w:pPr>
              <w:jc w:val="center"/>
              <w:rPr>
                <w:b/>
                <w:bCs/>
                <w:sz w:val="22"/>
                <w:szCs w:val="22"/>
                <w:lang w:val="en-US"/>
              </w:rPr>
            </w:pPr>
            <w:r w:rsidRPr="005E2CA0">
              <w:rPr>
                <w:b/>
                <w:bCs/>
                <w:sz w:val="22"/>
                <w:szCs w:val="22"/>
                <w:lang w:val="en-US"/>
              </w:rPr>
              <w:t>35,00</w:t>
            </w:r>
          </w:p>
          <w:p w14:paraId="2B657271" w14:textId="77777777" w:rsidR="007F141D" w:rsidRPr="009B70F2" w:rsidRDefault="007F141D" w:rsidP="00925173">
            <w:pPr>
              <w:jc w:val="center"/>
              <w:rPr>
                <w:sz w:val="2"/>
                <w:szCs w:val="2"/>
                <w:lang w:val="en-US"/>
              </w:rPr>
            </w:pPr>
          </w:p>
        </w:tc>
      </w:tr>
      <w:tr w:rsidR="007F141D" w:rsidRPr="00B40365" w14:paraId="031ABE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9096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6B2769"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AD3C34E"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8F8713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1BF16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10976AE"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5823575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5189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5DBD04"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F29109B"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556ECF1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0B9B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365816F" w14:textId="77777777" w:rsidR="007F141D" w:rsidRPr="00C97908" w:rsidRDefault="007F141D" w:rsidP="00925173">
            <w:pPr>
              <w:jc w:val="center"/>
              <w:rPr>
                <w:sz w:val="16"/>
                <w:szCs w:val="16"/>
                <w:lang w:val="en-US"/>
              </w:rPr>
            </w:pPr>
            <w:r w:rsidRPr="00C97908">
              <w:rPr>
                <w:sz w:val="16"/>
                <w:szCs w:val="16"/>
                <w:lang w:val="en-US"/>
              </w:rPr>
              <w:t>35,00</w:t>
            </w:r>
          </w:p>
        </w:tc>
      </w:tr>
      <w:tr w:rsidR="007F141D" w:rsidRPr="00B40365" w14:paraId="42E23DB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B750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25A37A" w14:textId="77777777" w:rsidR="007F141D" w:rsidRPr="00B40365" w:rsidRDefault="007F141D" w:rsidP="00925173">
            <w:pPr>
              <w:jc w:val="center"/>
              <w:rPr>
                <w:sz w:val="16"/>
                <w:szCs w:val="16"/>
                <w:lang w:val="en-US"/>
              </w:rPr>
            </w:pPr>
            <w:r w:rsidRPr="00B40365">
              <w:rPr>
                <w:sz w:val="16"/>
                <w:szCs w:val="16"/>
                <w:lang w:val="en-US"/>
              </w:rPr>
              <w:t>2523116716345-1</w:t>
            </w:r>
          </w:p>
        </w:tc>
        <w:tc>
          <w:tcPr>
            <w:tcW w:w="4366" w:type="dxa"/>
            <w:gridSpan w:val="4"/>
            <w:tcBorders>
              <w:top w:val="nil"/>
              <w:bottom w:val="single" w:sz="2" w:space="0" w:color="auto"/>
            </w:tcBorders>
            <w:vAlign w:val="center"/>
          </w:tcPr>
          <w:p w14:paraId="52FD448E" w14:textId="77777777" w:rsidR="007F141D" w:rsidRPr="00C97908" w:rsidRDefault="007F141D" w:rsidP="00925173">
            <w:pPr>
              <w:rPr>
                <w:sz w:val="16"/>
                <w:szCs w:val="16"/>
                <w:lang w:val="en-US"/>
              </w:rPr>
            </w:pPr>
            <w:r w:rsidRPr="00C97908">
              <w:rPr>
                <w:sz w:val="16"/>
                <w:szCs w:val="16"/>
                <w:lang w:val="en-US"/>
              </w:rPr>
              <w:t>Linoleum Force gress 3mm grosime sau analogi</w:t>
            </w:r>
          </w:p>
        </w:tc>
        <w:tc>
          <w:tcPr>
            <w:tcW w:w="1021" w:type="dxa"/>
            <w:gridSpan w:val="3"/>
            <w:tcBorders>
              <w:top w:val="nil"/>
              <w:bottom w:val="single" w:sz="2" w:space="0" w:color="auto"/>
            </w:tcBorders>
            <w:vAlign w:val="center"/>
          </w:tcPr>
          <w:p w14:paraId="593BCF21"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686132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4098D9A4" w14:textId="77777777" w:rsidR="007F141D" w:rsidRPr="00C97908" w:rsidRDefault="007F141D" w:rsidP="00925173">
            <w:pPr>
              <w:jc w:val="center"/>
              <w:rPr>
                <w:sz w:val="16"/>
                <w:szCs w:val="16"/>
                <w:lang w:val="en-US"/>
              </w:rPr>
            </w:pPr>
            <w:r w:rsidRPr="00C97908">
              <w:rPr>
                <w:sz w:val="16"/>
                <w:szCs w:val="16"/>
                <w:lang w:val="en-US"/>
              </w:rPr>
              <w:t>37,12</w:t>
            </w:r>
          </w:p>
        </w:tc>
      </w:tr>
      <w:tr w:rsidR="007F141D" w:rsidRPr="00B40365" w14:paraId="15E4C5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5BC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04A2C6" w14:textId="77777777" w:rsidR="007F141D" w:rsidRPr="00B40365" w:rsidRDefault="007F141D" w:rsidP="00925173">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5AE56310" w14:textId="77777777" w:rsidR="007F141D" w:rsidRPr="00C97908" w:rsidRDefault="007F141D" w:rsidP="00925173">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2D16548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B662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BF6CB5F" w14:textId="77777777" w:rsidR="007F141D" w:rsidRPr="00C97908" w:rsidRDefault="007F141D" w:rsidP="00925173">
            <w:pPr>
              <w:jc w:val="center"/>
              <w:rPr>
                <w:sz w:val="16"/>
                <w:szCs w:val="16"/>
                <w:lang w:val="en-US"/>
              </w:rPr>
            </w:pPr>
            <w:r w:rsidRPr="00C97908">
              <w:rPr>
                <w:sz w:val="16"/>
                <w:szCs w:val="16"/>
                <w:lang w:val="en-US"/>
              </w:rPr>
              <w:t>1,06</w:t>
            </w:r>
          </w:p>
        </w:tc>
      </w:tr>
      <w:tr w:rsidR="007F141D" w:rsidRPr="00B40365" w14:paraId="4C193D8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3CA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F37948" w14:textId="77777777" w:rsidR="007F141D" w:rsidRPr="00B40365" w:rsidRDefault="007F141D" w:rsidP="00925173">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6D808C2E" w14:textId="77777777" w:rsidR="007F141D" w:rsidRPr="00C97908" w:rsidRDefault="007F141D" w:rsidP="00925173">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778EB66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F934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4B6DBDDA" w14:textId="77777777" w:rsidR="007F141D" w:rsidRPr="00C97908" w:rsidRDefault="007F141D" w:rsidP="00925173">
            <w:pPr>
              <w:jc w:val="center"/>
              <w:rPr>
                <w:sz w:val="16"/>
                <w:szCs w:val="16"/>
                <w:lang w:val="en-US"/>
              </w:rPr>
            </w:pPr>
            <w:r w:rsidRPr="00C97908">
              <w:rPr>
                <w:sz w:val="16"/>
                <w:szCs w:val="16"/>
                <w:lang w:val="en-US"/>
              </w:rPr>
              <w:t>21,21</w:t>
            </w:r>
          </w:p>
        </w:tc>
      </w:tr>
      <w:tr w:rsidR="007F141D" w:rsidRPr="00B40365" w14:paraId="04628E3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AE6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3CF64E" w14:textId="77777777" w:rsidR="007F141D" w:rsidRPr="00B40365" w:rsidRDefault="007F141D" w:rsidP="00925173">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06C203C1" w14:textId="77777777" w:rsidR="007F141D" w:rsidRPr="00C97908" w:rsidRDefault="007F141D" w:rsidP="00925173">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5C16A86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4848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2C243719" w14:textId="77777777" w:rsidR="007F141D" w:rsidRPr="00C97908" w:rsidRDefault="007F141D" w:rsidP="00925173">
            <w:pPr>
              <w:jc w:val="center"/>
              <w:rPr>
                <w:sz w:val="16"/>
                <w:szCs w:val="16"/>
                <w:lang w:val="en-US"/>
              </w:rPr>
            </w:pPr>
            <w:r w:rsidRPr="00C97908">
              <w:rPr>
                <w:sz w:val="16"/>
                <w:szCs w:val="16"/>
                <w:lang w:val="en-US"/>
              </w:rPr>
              <w:t>2,83</w:t>
            </w:r>
          </w:p>
        </w:tc>
      </w:tr>
      <w:tr w:rsidR="007F141D" w:rsidRPr="00B40365" w14:paraId="094E17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7203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A9C7D7B"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086AFCC"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A13165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4C59A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1190E81" w14:textId="77777777" w:rsidR="007F141D" w:rsidRPr="00C97908" w:rsidRDefault="007F141D" w:rsidP="00925173">
            <w:pPr>
              <w:jc w:val="center"/>
              <w:rPr>
                <w:sz w:val="16"/>
                <w:szCs w:val="16"/>
                <w:lang w:val="en-US"/>
              </w:rPr>
            </w:pPr>
            <w:r w:rsidRPr="00C97908">
              <w:rPr>
                <w:sz w:val="16"/>
                <w:szCs w:val="16"/>
                <w:lang w:val="en-US"/>
              </w:rPr>
              <w:t>17,67</w:t>
            </w:r>
          </w:p>
        </w:tc>
      </w:tr>
      <w:tr w:rsidR="007F141D" w:rsidRPr="00B40365" w14:paraId="6B10857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E36D4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E5225B"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F63A87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D41D76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F1A1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6DC9A01E"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7D91174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D666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AF13A1" w14:textId="77777777" w:rsidR="007F141D" w:rsidRPr="00B40365" w:rsidRDefault="007F141D" w:rsidP="00925173">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4A90CB99" w14:textId="77777777" w:rsidR="007F141D" w:rsidRPr="00C97908" w:rsidRDefault="007F141D" w:rsidP="00925173">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2FDF8AB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D887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6D46770" w14:textId="77777777" w:rsidR="007F141D" w:rsidRPr="00C97908" w:rsidRDefault="007F141D" w:rsidP="00925173">
            <w:pPr>
              <w:jc w:val="center"/>
              <w:rPr>
                <w:sz w:val="16"/>
                <w:szCs w:val="16"/>
                <w:lang w:val="en-US"/>
              </w:rPr>
            </w:pPr>
            <w:r w:rsidRPr="00C97908">
              <w:rPr>
                <w:sz w:val="16"/>
                <w:szCs w:val="16"/>
                <w:lang w:val="en-US"/>
              </w:rPr>
              <w:t>7,07</w:t>
            </w:r>
          </w:p>
        </w:tc>
      </w:tr>
      <w:tr w:rsidR="007F141D" w:rsidRPr="00B40365" w14:paraId="6A78C2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3674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2F9CA8" w14:textId="77777777" w:rsidR="007F141D" w:rsidRPr="00B40365" w:rsidRDefault="007F141D" w:rsidP="00925173">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4399B199" w14:textId="77777777" w:rsidR="007F141D" w:rsidRPr="00C97908" w:rsidRDefault="007F141D" w:rsidP="00925173">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7A3F08E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4498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14:paraId="65A79E82" w14:textId="77777777" w:rsidR="007F141D" w:rsidRPr="00C97908" w:rsidRDefault="007F141D" w:rsidP="00925173">
            <w:pPr>
              <w:jc w:val="center"/>
              <w:rPr>
                <w:sz w:val="16"/>
                <w:szCs w:val="16"/>
                <w:lang w:val="en-US"/>
              </w:rPr>
            </w:pPr>
            <w:r w:rsidRPr="00C97908">
              <w:rPr>
                <w:sz w:val="16"/>
                <w:szCs w:val="16"/>
                <w:lang w:val="en-US"/>
              </w:rPr>
              <w:t>0,85</w:t>
            </w:r>
          </w:p>
        </w:tc>
      </w:tr>
      <w:tr w:rsidR="007F141D" w:rsidRPr="00B40365" w14:paraId="7CAE77F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C9E00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A4ED66" w14:textId="77777777" w:rsidR="007F141D" w:rsidRPr="00B40365" w:rsidRDefault="007F141D" w:rsidP="00925173">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7E342F01" w14:textId="77777777" w:rsidR="007F141D" w:rsidRPr="00C97908" w:rsidRDefault="007F141D" w:rsidP="00925173">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32FC281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9B7F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7E7C2BEF"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66BF7C0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D40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E365B9" w14:textId="77777777" w:rsidR="007F141D" w:rsidRPr="00B40365" w:rsidRDefault="007F141D" w:rsidP="00925173">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02C262FF" w14:textId="77777777" w:rsidR="007F141D" w:rsidRPr="00C97908" w:rsidRDefault="007F141D" w:rsidP="00925173">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765C7C9E"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525AB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1236AA8" w14:textId="77777777" w:rsidR="007F141D" w:rsidRPr="00C97908" w:rsidRDefault="007F141D" w:rsidP="00925173">
            <w:pPr>
              <w:jc w:val="center"/>
              <w:rPr>
                <w:sz w:val="16"/>
                <w:szCs w:val="16"/>
                <w:lang w:val="en-US"/>
              </w:rPr>
            </w:pPr>
            <w:r w:rsidRPr="00C97908">
              <w:rPr>
                <w:sz w:val="16"/>
                <w:szCs w:val="16"/>
                <w:lang w:val="en-US"/>
              </w:rPr>
              <w:t>35,35</w:t>
            </w:r>
          </w:p>
        </w:tc>
      </w:tr>
      <w:tr w:rsidR="007F141D" w:rsidRPr="00B40365" w14:paraId="65EAB6F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71AC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9BEBA9"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AC8D49"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8B4E9A9"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F74BE7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6CBB3B9C"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3E2692" w14:paraId="2C5B8734"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87B410E"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B7BAFEC"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4318B1B3"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2565E603"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5135CD97"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181D0528" w14:textId="77777777" w:rsidR="007F141D" w:rsidRPr="003E2692" w:rsidRDefault="007F141D" w:rsidP="00925173">
            <w:pPr>
              <w:rPr>
                <w:sz w:val="2"/>
                <w:szCs w:val="2"/>
                <w:lang w:val="en-US"/>
              </w:rPr>
            </w:pPr>
          </w:p>
        </w:tc>
      </w:tr>
      <w:tr w:rsidR="007F141D" w:rsidRPr="00B449C4" w14:paraId="6793C827"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5EAE28"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214C0D5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DA7E5FE"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2F2DFF"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60458B2"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FCB5BF5" w14:textId="77777777" w:rsidR="007F141D" w:rsidRPr="00B449C4" w:rsidRDefault="007F141D" w:rsidP="00925173">
            <w:pPr>
              <w:rPr>
                <w:sz w:val="22"/>
                <w:szCs w:val="22"/>
                <w:lang w:val="en-US"/>
              </w:rPr>
            </w:pPr>
          </w:p>
        </w:tc>
      </w:tr>
      <w:tr w:rsidR="007F141D" w:rsidRPr="00B40365" w14:paraId="54C30328"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726DA4"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FE4EE83"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C9F11CC"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2D7AA2C4" w14:textId="77777777" w:rsidR="007F141D" w:rsidRPr="00B40365" w:rsidRDefault="007F141D" w:rsidP="00925173">
            <w:pPr>
              <w:rPr>
                <w:sz w:val="22"/>
                <w:szCs w:val="22"/>
                <w:lang w:val="en-US"/>
              </w:rPr>
            </w:pPr>
          </w:p>
        </w:tc>
      </w:tr>
      <w:tr w:rsidR="007F141D" w:rsidRPr="009B70F2" w14:paraId="5FBBC7D4" w14:textId="77777777" w:rsidTr="00925173">
        <w:tblPrEx>
          <w:tblCellMar>
            <w:left w:w="107" w:type="dxa"/>
            <w:right w:w="107" w:type="dxa"/>
          </w:tblCellMar>
        </w:tblPrEx>
        <w:tc>
          <w:tcPr>
            <w:tcW w:w="10495" w:type="dxa"/>
            <w:gridSpan w:val="19"/>
          </w:tcPr>
          <w:p w14:paraId="585CFA15" w14:textId="77777777" w:rsidR="007F141D" w:rsidRPr="009B70F2" w:rsidRDefault="007F141D" w:rsidP="00925173">
            <w:pPr>
              <w:rPr>
                <w:b/>
                <w:bCs/>
                <w:sz w:val="22"/>
                <w:szCs w:val="22"/>
                <w:lang w:val="en-US"/>
              </w:rPr>
            </w:pPr>
            <w:r w:rsidRPr="009B70F2">
              <w:rPr>
                <w:b/>
                <w:bCs/>
                <w:sz w:val="22"/>
                <w:szCs w:val="22"/>
                <w:lang w:val="en-US"/>
              </w:rPr>
              <w:t>1.2.3. Sala de joaca si antreu</w:t>
            </w:r>
          </w:p>
          <w:p w14:paraId="01F2EEB2" w14:textId="77777777" w:rsidR="007F141D" w:rsidRPr="00B12F65" w:rsidRDefault="007F141D" w:rsidP="00925173">
            <w:pPr>
              <w:rPr>
                <w:sz w:val="2"/>
                <w:szCs w:val="2"/>
                <w:lang w:val="en-US"/>
              </w:rPr>
            </w:pPr>
          </w:p>
        </w:tc>
      </w:tr>
      <w:tr w:rsidR="007F141D" w:rsidRPr="009B70F2" w14:paraId="095614D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EDED74" w14:textId="77777777" w:rsidR="007F141D" w:rsidRPr="005E2CA0" w:rsidRDefault="007F141D" w:rsidP="00925173">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5FBB5906"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1532BE0"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5EC6EB0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033E77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2431A8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35E1253" w14:textId="77777777" w:rsidR="007F141D" w:rsidRPr="005E2CA0" w:rsidRDefault="007F141D" w:rsidP="00925173">
            <w:pPr>
              <w:jc w:val="center"/>
              <w:rPr>
                <w:b/>
                <w:bCs/>
                <w:sz w:val="22"/>
                <w:szCs w:val="22"/>
                <w:lang w:val="en-US"/>
              </w:rPr>
            </w:pPr>
            <w:r w:rsidRPr="005E2CA0">
              <w:rPr>
                <w:b/>
                <w:bCs/>
                <w:sz w:val="22"/>
                <w:szCs w:val="22"/>
                <w:lang w:val="en-US"/>
              </w:rPr>
              <w:t>65,00</w:t>
            </w:r>
          </w:p>
          <w:p w14:paraId="5AF1CD19" w14:textId="77777777" w:rsidR="007F141D" w:rsidRPr="009B70F2" w:rsidRDefault="007F141D" w:rsidP="00925173">
            <w:pPr>
              <w:jc w:val="center"/>
              <w:rPr>
                <w:sz w:val="2"/>
                <w:szCs w:val="2"/>
                <w:lang w:val="en-US"/>
              </w:rPr>
            </w:pPr>
          </w:p>
        </w:tc>
      </w:tr>
      <w:tr w:rsidR="007F141D" w:rsidRPr="00B40365" w14:paraId="623721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A775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71FCE7"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9002D1F"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6CFB3D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2ED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1D63836" w14:textId="77777777" w:rsidR="007F141D" w:rsidRPr="00C97908" w:rsidRDefault="007F141D" w:rsidP="00925173">
            <w:pPr>
              <w:jc w:val="center"/>
              <w:rPr>
                <w:sz w:val="16"/>
                <w:szCs w:val="16"/>
                <w:lang w:val="en-US"/>
              </w:rPr>
            </w:pPr>
            <w:r w:rsidRPr="00C97908">
              <w:rPr>
                <w:sz w:val="16"/>
                <w:szCs w:val="16"/>
                <w:lang w:val="en-US"/>
              </w:rPr>
              <w:t>1,95</w:t>
            </w:r>
          </w:p>
        </w:tc>
      </w:tr>
      <w:tr w:rsidR="007F141D" w:rsidRPr="00B40365" w14:paraId="77A1034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F035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CF9E5B"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2FFAF82E"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4A0FBE7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0BFA6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B9253AE" w14:textId="77777777" w:rsidR="007F141D" w:rsidRPr="00C97908" w:rsidRDefault="007F141D" w:rsidP="00925173">
            <w:pPr>
              <w:jc w:val="center"/>
              <w:rPr>
                <w:sz w:val="16"/>
                <w:szCs w:val="16"/>
                <w:lang w:val="en-US"/>
              </w:rPr>
            </w:pPr>
            <w:r w:rsidRPr="00C97908">
              <w:rPr>
                <w:sz w:val="16"/>
                <w:szCs w:val="16"/>
                <w:lang w:val="en-US"/>
              </w:rPr>
              <w:t>9,75</w:t>
            </w:r>
          </w:p>
        </w:tc>
      </w:tr>
      <w:tr w:rsidR="007F141D" w:rsidRPr="00B40365" w14:paraId="648CE3E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725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313CB8"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3F35A40"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9DA294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6F90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FFF69DB" w14:textId="77777777" w:rsidR="007F141D" w:rsidRPr="00C97908" w:rsidRDefault="007F141D" w:rsidP="00925173">
            <w:pPr>
              <w:jc w:val="center"/>
              <w:rPr>
                <w:sz w:val="16"/>
                <w:szCs w:val="16"/>
                <w:lang w:val="en-US"/>
              </w:rPr>
            </w:pPr>
            <w:r w:rsidRPr="00C97908">
              <w:rPr>
                <w:sz w:val="16"/>
                <w:szCs w:val="16"/>
                <w:lang w:val="en-US"/>
              </w:rPr>
              <w:t>3,25</w:t>
            </w:r>
          </w:p>
        </w:tc>
      </w:tr>
      <w:tr w:rsidR="007F141D" w:rsidRPr="009B70F2" w14:paraId="33039BD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0F091B" w14:textId="77777777" w:rsidR="007F141D" w:rsidRPr="005E2CA0" w:rsidRDefault="007F141D" w:rsidP="00925173">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37DD0688" w14:textId="77777777" w:rsidR="007F141D" w:rsidRPr="005E2CA0" w:rsidRDefault="007F141D" w:rsidP="00925173">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35507250"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w:t>
            </w:r>
          </w:p>
          <w:p w14:paraId="6A3E37E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FF3BF1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F76A5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2B85FDB" w14:textId="77777777" w:rsidR="007F141D" w:rsidRPr="005E2CA0" w:rsidRDefault="007F141D" w:rsidP="00925173">
            <w:pPr>
              <w:jc w:val="center"/>
              <w:rPr>
                <w:b/>
                <w:bCs/>
                <w:sz w:val="22"/>
                <w:szCs w:val="22"/>
                <w:lang w:val="en-US"/>
              </w:rPr>
            </w:pPr>
            <w:r w:rsidRPr="005E2CA0">
              <w:rPr>
                <w:b/>
                <w:bCs/>
                <w:sz w:val="22"/>
                <w:szCs w:val="22"/>
                <w:lang w:val="en-US"/>
              </w:rPr>
              <w:t>65,00</w:t>
            </w:r>
          </w:p>
          <w:p w14:paraId="064227F5" w14:textId="77777777" w:rsidR="007F141D" w:rsidRPr="009B70F2" w:rsidRDefault="007F141D" w:rsidP="00925173">
            <w:pPr>
              <w:jc w:val="center"/>
              <w:rPr>
                <w:sz w:val="2"/>
                <w:szCs w:val="2"/>
                <w:lang w:val="en-US"/>
              </w:rPr>
            </w:pPr>
          </w:p>
        </w:tc>
      </w:tr>
      <w:tr w:rsidR="007F141D" w:rsidRPr="00B40365" w14:paraId="0110CFF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7EB65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26E228"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2BEE03D"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5FAD577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01E2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B6B5E64" w14:textId="77777777" w:rsidR="007F141D" w:rsidRPr="00C97908" w:rsidRDefault="007F141D" w:rsidP="00925173">
            <w:pPr>
              <w:jc w:val="center"/>
              <w:rPr>
                <w:sz w:val="16"/>
                <w:szCs w:val="16"/>
                <w:lang w:val="en-US"/>
              </w:rPr>
            </w:pPr>
            <w:r w:rsidRPr="00C97908">
              <w:rPr>
                <w:sz w:val="16"/>
                <w:szCs w:val="16"/>
                <w:lang w:val="en-US"/>
              </w:rPr>
              <w:t>39,00</w:t>
            </w:r>
          </w:p>
        </w:tc>
      </w:tr>
      <w:tr w:rsidR="007F141D" w:rsidRPr="00B40365" w14:paraId="2BE7FF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6DB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233E26"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213F46C"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294AB0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72E7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F174CBF" w14:textId="77777777" w:rsidR="007F141D" w:rsidRPr="00C97908" w:rsidRDefault="007F141D" w:rsidP="00925173">
            <w:pPr>
              <w:jc w:val="center"/>
              <w:rPr>
                <w:sz w:val="16"/>
                <w:szCs w:val="16"/>
                <w:lang w:val="en-US"/>
              </w:rPr>
            </w:pPr>
            <w:r w:rsidRPr="00C97908">
              <w:rPr>
                <w:sz w:val="16"/>
                <w:szCs w:val="16"/>
                <w:lang w:val="en-US"/>
              </w:rPr>
              <w:t>6,50</w:t>
            </w:r>
          </w:p>
        </w:tc>
      </w:tr>
      <w:tr w:rsidR="007F141D" w:rsidRPr="00B40365" w14:paraId="54F2989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1893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3B151F"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CA61B01"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B66DFE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A8D2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5BAE9E0F" w14:textId="77777777" w:rsidR="007F141D" w:rsidRPr="00C97908" w:rsidRDefault="007F141D" w:rsidP="00925173">
            <w:pPr>
              <w:jc w:val="center"/>
              <w:rPr>
                <w:sz w:val="16"/>
                <w:szCs w:val="16"/>
                <w:lang w:val="en-US"/>
              </w:rPr>
            </w:pPr>
            <w:r w:rsidRPr="00C97908">
              <w:rPr>
                <w:sz w:val="16"/>
                <w:szCs w:val="16"/>
                <w:lang w:val="en-US"/>
              </w:rPr>
              <w:t>845,00</w:t>
            </w:r>
          </w:p>
        </w:tc>
      </w:tr>
      <w:tr w:rsidR="007F141D" w:rsidRPr="00B40365" w14:paraId="476F9BD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59F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61EF06"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F1B6CA8"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A243AB4"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ECE4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1D119AE2" w14:textId="77777777" w:rsidR="007F141D" w:rsidRPr="00C97908" w:rsidRDefault="007F141D" w:rsidP="00925173">
            <w:pPr>
              <w:jc w:val="center"/>
              <w:rPr>
                <w:sz w:val="16"/>
                <w:szCs w:val="16"/>
                <w:lang w:val="en-US"/>
              </w:rPr>
            </w:pPr>
            <w:r w:rsidRPr="00C97908">
              <w:rPr>
                <w:sz w:val="16"/>
                <w:szCs w:val="16"/>
                <w:lang w:val="en-US"/>
              </w:rPr>
              <w:t>2,73</w:t>
            </w:r>
          </w:p>
        </w:tc>
      </w:tr>
      <w:tr w:rsidR="007F141D" w:rsidRPr="00B40365" w14:paraId="1D877FA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AEC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1124A6"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9B7EF2F"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05FDA14"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3E22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2C653BE" w14:textId="77777777" w:rsidR="007F141D" w:rsidRPr="00C97908" w:rsidRDefault="007F141D" w:rsidP="00925173">
            <w:pPr>
              <w:jc w:val="center"/>
              <w:rPr>
                <w:sz w:val="16"/>
                <w:szCs w:val="16"/>
                <w:lang w:val="en-US"/>
              </w:rPr>
            </w:pPr>
            <w:r w:rsidRPr="00C97908">
              <w:rPr>
                <w:sz w:val="16"/>
                <w:szCs w:val="16"/>
                <w:lang w:val="en-US"/>
              </w:rPr>
              <w:t>0,65</w:t>
            </w:r>
          </w:p>
        </w:tc>
      </w:tr>
      <w:tr w:rsidR="007F141D" w:rsidRPr="00B40365" w14:paraId="0C6D618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383A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3C3DF9"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2264AF"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E7D3E5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CDE6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06FF5505" w14:textId="77777777" w:rsidR="007F141D" w:rsidRPr="00C97908" w:rsidRDefault="007F141D" w:rsidP="00925173">
            <w:pPr>
              <w:jc w:val="center"/>
              <w:rPr>
                <w:sz w:val="16"/>
                <w:szCs w:val="16"/>
                <w:lang w:val="en-US"/>
              </w:rPr>
            </w:pPr>
            <w:r w:rsidRPr="00C97908">
              <w:rPr>
                <w:sz w:val="16"/>
                <w:szCs w:val="16"/>
                <w:lang w:val="en-US"/>
              </w:rPr>
              <w:t>1,95</w:t>
            </w:r>
          </w:p>
        </w:tc>
      </w:tr>
      <w:tr w:rsidR="007F141D" w:rsidRPr="00B40365" w14:paraId="2A41CBF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445C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8B5168"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3BEECF4"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E95353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2854E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5F4D0EE8" w14:textId="77777777" w:rsidR="007F141D" w:rsidRPr="00C97908" w:rsidRDefault="007F141D" w:rsidP="00925173">
            <w:pPr>
              <w:jc w:val="center"/>
              <w:rPr>
                <w:sz w:val="16"/>
                <w:szCs w:val="16"/>
                <w:lang w:val="en-US"/>
              </w:rPr>
            </w:pPr>
            <w:r w:rsidRPr="00C97908">
              <w:rPr>
                <w:sz w:val="16"/>
                <w:szCs w:val="16"/>
                <w:lang w:val="en-US"/>
              </w:rPr>
              <w:t>0,78</w:t>
            </w:r>
          </w:p>
        </w:tc>
      </w:tr>
      <w:tr w:rsidR="007F141D" w:rsidRPr="009B70F2" w14:paraId="7FB7F79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39F1CF" w14:textId="77777777" w:rsidR="007F141D" w:rsidRPr="005E2CA0" w:rsidRDefault="007F141D" w:rsidP="00925173">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7EFE6571" w14:textId="77777777" w:rsidR="007F141D" w:rsidRPr="005E2CA0" w:rsidRDefault="007F141D" w:rsidP="00925173">
            <w:pPr>
              <w:jc w:val="center"/>
              <w:rPr>
                <w:b/>
                <w:bCs/>
                <w:sz w:val="22"/>
                <w:szCs w:val="22"/>
                <w:lang w:val="en-US"/>
              </w:rPr>
            </w:pPr>
            <w:r w:rsidRPr="005E2CA0">
              <w:rPr>
                <w:b/>
                <w:bCs/>
                <w:sz w:val="22"/>
                <w:szCs w:val="22"/>
                <w:lang w:val="en-US"/>
              </w:rPr>
              <w:t>CG01A1 K=2</w:t>
            </w:r>
          </w:p>
        </w:tc>
        <w:tc>
          <w:tcPr>
            <w:tcW w:w="4366" w:type="dxa"/>
            <w:gridSpan w:val="5"/>
            <w:tcBorders>
              <w:top w:val="single" w:sz="4" w:space="0" w:color="auto"/>
              <w:bottom w:val="single" w:sz="4" w:space="0" w:color="auto"/>
            </w:tcBorders>
          </w:tcPr>
          <w:p w14:paraId="008698B1"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100-T,  se adauga</w:t>
            </w:r>
          </w:p>
          <w:p w14:paraId="469C5C7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79555B1"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055FA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432BF43" w14:textId="77777777" w:rsidR="007F141D" w:rsidRPr="005E2CA0" w:rsidRDefault="007F141D" w:rsidP="00925173">
            <w:pPr>
              <w:jc w:val="center"/>
              <w:rPr>
                <w:b/>
                <w:bCs/>
                <w:sz w:val="22"/>
                <w:szCs w:val="22"/>
                <w:lang w:val="en-US"/>
              </w:rPr>
            </w:pPr>
            <w:r w:rsidRPr="005E2CA0">
              <w:rPr>
                <w:b/>
                <w:bCs/>
                <w:sz w:val="22"/>
                <w:szCs w:val="22"/>
                <w:lang w:val="en-US"/>
              </w:rPr>
              <w:t>65,00</w:t>
            </w:r>
          </w:p>
          <w:p w14:paraId="09E05F62" w14:textId="77777777" w:rsidR="007F141D" w:rsidRPr="009B70F2" w:rsidRDefault="007F141D" w:rsidP="00925173">
            <w:pPr>
              <w:jc w:val="center"/>
              <w:rPr>
                <w:sz w:val="2"/>
                <w:szCs w:val="2"/>
                <w:lang w:val="en-US"/>
              </w:rPr>
            </w:pPr>
          </w:p>
        </w:tc>
      </w:tr>
      <w:tr w:rsidR="007F141D" w:rsidRPr="00B40365" w14:paraId="6E5A49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300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5DC0FE"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16C1A971"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E8E0D6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A3CDA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9146458" w14:textId="77777777" w:rsidR="007F141D" w:rsidRPr="00C97908" w:rsidRDefault="007F141D" w:rsidP="00925173">
            <w:pPr>
              <w:jc w:val="center"/>
              <w:rPr>
                <w:sz w:val="16"/>
                <w:szCs w:val="16"/>
                <w:lang w:val="en-US"/>
              </w:rPr>
            </w:pPr>
            <w:r w:rsidRPr="00C97908">
              <w:rPr>
                <w:sz w:val="16"/>
                <w:szCs w:val="16"/>
                <w:lang w:val="en-US"/>
              </w:rPr>
              <w:t>13,00</w:t>
            </w:r>
          </w:p>
        </w:tc>
      </w:tr>
      <w:tr w:rsidR="007F141D" w:rsidRPr="00B40365" w14:paraId="693CE79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B163B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4A73C3"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47E05A"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F768E5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40BCC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68964E0B" w14:textId="77777777" w:rsidR="007F141D" w:rsidRPr="00C97908" w:rsidRDefault="007F141D" w:rsidP="00925173">
            <w:pPr>
              <w:jc w:val="center"/>
              <w:rPr>
                <w:sz w:val="16"/>
                <w:szCs w:val="16"/>
                <w:lang w:val="en-US"/>
              </w:rPr>
            </w:pPr>
            <w:r w:rsidRPr="00C97908">
              <w:rPr>
                <w:sz w:val="16"/>
                <w:szCs w:val="16"/>
                <w:lang w:val="en-US"/>
              </w:rPr>
              <w:t>2,60</w:t>
            </w:r>
          </w:p>
        </w:tc>
      </w:tr>
      <w:tr w:rsidR="007F141D" w:rsidRPr="00B40365" w14:paraId="706DD8B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8D85C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5177FC"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074D8D6"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DAF5ED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D704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2,15</w:t>
            </w:r>
          </w:p>
        </w:tc>
        <w:tc>
          <w:tcPr>
            <w:tcW w:w="1559" w:type="dxa"/>
            <w:gridSpan w:val="2"/>
            <w:tcBorders>
              <w:top w:val="nil"/>
              <w:bottom w:val="single" w:sz="2" w:space="0" w:color="auto"/>
            </w:tcBorders>
            <w:vAlign w:val="center"/>
          </w:tcPr>
          <w:p w14:paraId="72E5AEBF" w14:textId="77777777" w:rsidR="007F141D" w:rsidRPr="00C97908" w:rsidRDefault="007F141D" w:rsidP="00925173">
            <w:pPr>
              <w:jc w:val="center"/>
              <w:rPr>
                <w:sz w:val="16"/>
                <w:szCs w:val="16"/>
                <w:lang w:val="en-US"/>
              </w:rPr>
            </w:pPr>
            <w:r w:rsidRPr="00C97908">
              <w:rPr>
                <w:sz w:val="16"/>
                <w:szCs w:val="16"/>
                <w:lang w:val="en-US"/>
              </w:rPr>
              <w:t>279,50</w:t>
            </w:r>
          </w:p>
        </w:tc>
      </w:tr>
      <w:tr w:rsidR="007F141D" w:rsidRPr="00B40365" w14:paraId="74B017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08E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FAFACA"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F73D1D3"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49457F9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3BB78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2FFC14A0" w14:textId="77777777" w:rsidR="007F141D" w:rsidRPr="00C97908" w:rsidRDefault="007F141D" w:rsidP="00925173">
            <w:pPr>
              <w:jc w:val="center"/>
              <w:rPr>
                <w:sz w:val="16"/>
                <w:szCs w:val="16"/>
                <w:lang w:val="en-US"/>
              </w:rPr>
            </w:pPr>
            <w:r w:rsidRPr="00C97908">
              <w:rPr>
                <w:sz w:val="16"/>
                <w:szCs w:val="16"/>
                <w:lang w:val="en-US"/>
              </w:rPr>
              <w:t>0,91</w:t>
            </w:r>
          </w:p>
        </w:tc>
      </w:tr>
      <w:tr w:rsidR="007F141D" w:rsidRPr="00B40365" w14:paraId="7A2FBA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2F12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6B3D77"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121CA35"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857342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77F75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9576E50" w14:textId="77777777" w:rsidR="007F141D" w:rsidRPr="00C97908" w:rsidRDefault="007F141D" w:rsidP="00925173">
            <w:pPr>
              <w:jc w:val="center"/>
              <w:rPr>
                <w:sz w:val="16"/>
                <w:szCs w:val="16"/>
                <w:lang w:val="en-US"/>
              </w:rPr>
            </w:pPr>
            <w:r w:rsidRPr="00C97908">
              <w:rPr>
                <w:sz w:val="16"/>
                <w:szCs w:val="16"/>
                <w:lang w:val="en-US"/>
              </w:rPr>
              <w:t>0,26</w:t>
            </w:r>
          </w:p>
        </w:tc>
      </w:tr>
      <w:tr w:rsidR="007F141D" w:rsidRPr="00B40365" w14:paraId="3FF592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02C2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5ABBCF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87C80C3"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645B1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070ED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14:paraId="5DD1429E" w14:textId="77777777" w:rsidR="007F141D" w:rsidRPr="00C97908" w:rsidRDefault="007F141D" w:rsidP="00925173">
            <w:pPr>
              <w:jc w:val="center"/>
              <w:rPr>
                <w:sz w:val="16"/>
                <w:szCs w:val="16"/>
                <w:lang w:val="en-US"/>
              </w:rPr>
            </w:pPr>
            <w:r w:rsidRPr="00C97908">
              <w:rPr>
                <w:sz w:val="16"/>
                <w:szCs w:val="16"/>
                <w:lang w:val="en-US"/>
              </w:rPr>
              <w:t>0,39</w:t>
            </w:r>
          </w:p>
        </w:tc>
      </w:tr>
      <w:tr w:rsidR="007F141D" w:rsidRPr="00B40365" w14:paraId="7DE6F3D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3D4F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0D9B82"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E13C8A2"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1804B2D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4CA5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27F04C6"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9B70F2" w14:paraId="74CDBC6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5B675" w14:textId="77777777" w:rsidR="007F141D" w:rsidRPr="005E2CA0" w:rsidRDefault="007F141D" w:rsidP="00925173">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61D56C43" w14:textId="77777777" w:rsidR="007F141D" w:rsidRPr="005E2CA0" w:rsidRDefault="007F141D" w:rsidP="00925173">
            <w:pPr>
              <w:jc w:val="center"/>
              <w:rPr>
                <w:b/>
                <w:bCs/>
                <w:sz w:val="22"/>
                <w:szCs w:val="22"/>
                <w:lang w:val="en-US"/>
              </w:rPr>
            </w:pPr>
            <w:r w:rsidRPr="005E2CA0">
              <w:rPr>
                <w:b/>
                <w:bCs/>
                <w:sz w:val="22"/>
                <w:szCs w:val="22"/>
                <w:lang w:val="en-US"/>
              </w:rPr>
              <w:t>CG08A</w:t>
            </w:r>
          </w:p>
        </w:tc>
        <w:tc>
          <w:tcPr>
            <w:tcW w:w="4366" w:type="dxa"/>
            <w:gridSpan w:val="5"/>
            <w:tcBorders>
              <w:top w:val="single" w:sz="4" w:space="0" w:color="auto"/>
              <w:bottom w:val="single" w:sz="4" w:space="0" w:color="auto"/>
            </w:tcBorders>
          </w:tcPr>
          <w:p w14:paraId="53A7244D" w14:textId="77777777" w:rsidR="007F141D" w:rsidRPr="005E2CA0" w:rsidRDefault="007F141D" w:rsidP="00925173">
            <w:pPr>
              <w:rPr>
                <w:b/>
                <w:bCs/>
                <w:sz w:val="2"/>
                <w:szCs w:val="2"/>
                <w:lang w:val="en-US"/>
              </w:rPr>
            </w:pPr>
            <w:r w:rsidRPr="005E2CA0">
              <w:rPr>
                <w:b/>
                <w:bCs/>
                <w:sz w:val="22"/>
                <w:szCs w:val="22"/>
                <w:lang w:val="en-US"/>
              </w:rPr>
              <w:t>Pardoseli din materiale plastice montate pe suport existent, curatate, inclusiv pervazurile din PVC, in incaperi cu suprafete mai mari de 16 mp, cu covor PVC lipit cu prenadez (Linoleum Force gress 3mm grosime sau analogi)</w:t>
            </w:r>
          </w:p>
          <w:p w14:paraId="4E286F4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4186F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E407A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3065B8E" w14:textId="77777777" w:rsidR="007F141D" w:rsidRPr="005E2CA0" w:rsidRDefault="007F141D" w:rsidP="00925173">
            <w:pPr>
              <w:jc w:val="center"/>
              <w:rPr>
                <w:b/>
                <w:bCs/>
                <w:sz w:val="22"/>
                <w:szCs w:val="22"/>
                <w:lang w:val="en-US"/>
              </w:rPr>
            </w:pPr>
            <w:r w:rsidRPr="005E2CA0">
              <w:rPr>
                <w:b/>
                <w:bCs/>
                <w:sz w:val="22"/>
                <w:szCs w:val="22"/>
                <w:lang w:val="en-US"/>
              </w:rPr>
              <w:t>61,75</w:t>
            </w:r>
          </w:p>
          <w:p w14:paraId="25F2F5D5" w14:textId="77777777" w:rsidR="007F141D" w:rsidRPr="009B70F2" w:rsidRDefault="007F141D" w:rsidP="00925173">
            <w:pPr>
              <w:jc w:val="center"/>
              <w:rPr>
                <w:sz w:val="2"/>
                <w:szCs w:val="2"/>
                <w:lang w:val="en-US"/>
              </w:rPr>
            </w:pPr>
          </w:p>
        </w:tc>
      </w:tr>
      <w:tr w:rsidR="007F141D" w:rsidRPr="00B40365" w14:paraId="32EC9A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C1ABF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EECF9E"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F9F8C4E"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D6771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A440D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4595A5E" w14:textId="77777777" w:rsidR="007F141D" w:rsidRPr="00C97908" w:rsidRDefault="007F141D" w:rsidP="00925173">
            <w:pPr>
              <w:jc w:val="center"/>
              <w:rPr>
                <w:sz w:val="16"/>
                <w:szCs w:val="16"/>
                <w:lang w:val="en-US"/>
              </w:rPr>
            </w:pPr>
            <w:r w:rsidRPr="00C97908">
              <w:rPr>
                <w:sz w:val="16"/>
                <w:szCs w:val="16"/>
                <w:lang w:val="en-US"/>
              </w:rPr>
              <w:t>6,18</w:t>
            </w:r>
          </w:p>
        </w:tc>
      </w:tr>
      <w:tr w:rsidR="007F141D" w:rsidRPr="00B40365" w14:paraId="12784A2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4460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5F80E5"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BE07874"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2D79DAE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CE89F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C8F59E4" w14:textId="77777777" w:rsidR="007F141D" w:rsidRPr="00C97908" w:rsidRDefault="007F141D" w:rsidP="00925173">
            <w:pPr>
              <w:jc w:val="center"/>
              <w:rPr>
                <w:sz w:val="16"/>
                <w:szCs w:val="16"/>
                <w:lang w:val="en-US"/>
              </w:rPr>
            </w:pPr>
            <w:r w:rsidRPr="00C97908">
              <w:rPr>
                <w:sz w:val="16"/>
                <w:szCs w:val="16"/>
                <w:lang w:val="en-US"/>
              </w:rPr>
              <w:t>61,75</w:t>
            </w:r>
          </w:p>
        </w:tc>
      </w:tr>
      <w:tr w:rsidR="007F141D" w:rsidRPr="00B40365" w14:paraId="084E7A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C1C1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2B93C5" w14:textId="77777777" w:rsidR="007F141D" w:rsidRPr="00B40365" w:rsidRDefault="007F141D" w:rsidP="00925173">
            <w:pPr>
              <w:jc w:val="center"/>
              <w:rPr>
                <w:sz w:val="16"/>
                <w:szCs w:val="16"/>
                <w:lang w:val="en-US"/>
              </w:rPr>
            </w:pPr>
            <w:r w:rsidRPr="00B40365">
              <w:rPr>
                <w:sz w:val="16"/>
                <w:szCs w:val="16"/>
                <w:lang w:val="en-US"/>
              </w:rPr>
              <w:t>2523116716345-1</w:t>
            </w:r>
          </w:p>
        </w:tc>
        <w:tc>
          <w:tcPr>
            <w:tcW w:w="4366" w:type="dxa"/>
            <w:gridSpan w:val="4"/>
            <w:tcBorders>
              <w:top w:val="nil"/>
              <w:bottom w:val="single" w:sz="2" w:space="0" w:color="auto"/>
            </w:tcBorders>
            <w:vAlign w:val="center"/>
          </w:tcPr>
          <w:p w14:paraId="79D0B9F7" w14:textId="77777777" w:rsidR="007F141D" w:rsidRPr="00C97908" w:rsidRDefault="007F141D" w:rsidP="00925173">
            <w:pPr>
              <w:rPr>
                <w:sz w:val="16"/>
                <w:szCs w:val="16"/>
                <w:lang w:val="en-US"/>
              </w:rPr>
            </w:pPr>
            <w:r w:rsidRPr="00C97908">
              <w:rPr>
                <w:sz w:val="16"/>
                <w:szCs w:val="16"/>
                <w:lang w:val="en-US"/>
              </w:rPr>
              <w:t>Linoleum Force gress 3mm grosime sau analogi</w:t>
            </w:r>
          </w:p>
        </w:tc>
        <w:tc>
          <w:tcPr>
            <w:tcW w:w="1021" w:type="dxa"/>
            <w:gridSpan w:val="3"/>
            <w:tcBorders>
              <w:top w:val="nil"/>
              <w:bottom w:val="single" w:sz="2" w:space="0" w:color="auto"/>
            </w:tcBorders>
            <w:vAlign w:val="center"/>
          </w:tcPr>
          <w:p w14:paraId="577B2AEC"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B2A72A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167E59FA" w14:textId="77777777" w:rsidR="007F141D" w:rsidRPr="00C97908" w:rsidRDefault="007F141D" w:rsidP="00925173">
            <w:pPr>
              <w:jc w:val="center"/>
              <w:rPr>
                <w:sz w:val="16"/>
                <w:szCs w:val="16"/>
                <w:lang w:val="en-US"/>
              </w:rPr>
            </w:pPr>
            <w:r w:rsidRPr="00C97908">
              <w:rPr>
                <w:sz w:val="16"/>
                <w:szCs w:val="16"/>
                <w:lang w:val="en-US"/>
              </w:rPr>
              <w:t>65,49</w:t>
            </w:r>
          </w:p>
        </w:tc>
      </w:tr>
      <w:tr w:rsidR="007F141D" w:rsidRPr="00B40365" w14:paraId="27E7C7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8A0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FE4EC3" w14:textId="77777777" w:rsidR="007F141D" w:rsidRPr="00B40365" w:rsidRDefault="007F141D" w:rsidP="00925173">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75206AB3" w14:textId="77777777" w:rsidR="007F141D" w:rsidRPr="00C97908" w:rsidRDefault="007F141D" w:rsidP="00925173">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77AA496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CE5E9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A108C6B" w14:textId="77777777" w:rsidR="007F141D" w:rsidRPr="00C97908" w:rsidRDefault="007F141D" w:rsidP="00925173">
            <w:pPr>
              <w:jc w:val="center"/>
              <w:rPr>
                <w:sz w:val="16"/>
                <w:szCs w:val="16"/>
                <w:lang w:val="en-US"/>
              </w:rPr>
            </w:pPr>
            <w:r w:rsidRPr="00C97908">
              <w:rPr>
                <w:sz w:val="16"/>
                <w:szCs w:val="16"/>
                <w:lang w:val="en-US"/>
              </w:rPr>
              <w:t>1,87</w:t>
            </w:r>
          </w:p>
        </w:tc>
      </w:tr>
      <w:tr w:rsidR="007F141D" w:rsidRPr="00B40365" w14:paraId="0283F09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DC6E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8E0CFC" w14:textId="77777777" w:rsidR="007F141D" w:rsidRPr="00B40365" w:rsidRDefault="007F141D" w:rsidP="00925173">
            <w:pPr>
              <w:jc w:val="center"/>
              <w:rPr>
                <w:sz w:val="16"/>
                <w:szCs w:val="16"/>
                <w:lang w:val="en-US"/>
              </w:rPr>
            </w:pPr>
            <w:r w:rsidRPr="00B40365">
              <w:rPr>
                <w:sz w:val="16"/>
                <w:szCs w:val="16"/>
                <w:lang w:val="en-US"/>
              </w:rPr>
              <w:t>2462106110431</w:t>
            </w:r>
          </w:p>
        </w:tc>
        <w:tc>
          <w:tcPr>
            <w:tcW w:w="4366" w:type="dxa"/>
            <w:gridSpan w:val="4"/>
            <w:tcBorders>
              <w:top w:val="nil"/>
              <w:bottom w:val="single" w:sz="2" w:space="0" w:color="auto"/>
            </w:tcBorders>
            <w:vAlign w:val="center"/>
          </w:tcPr>
          <w:p w14:paraId="6494CCE1" w14:textId="77777777" w:rsidR="007F141D" w:rsidRPr="00C97908" w:rsidRDefault="007F141D" w:rsidP="00925173">
            <w:pPr>
              <w:rPr>
                <w:sz w:val="16"/>
                <w:szCs w:val="16"/>
                <w:lang w:val="en-US"/>
              </w:rPr>
            </w:pPr>
            <w:r w:rsidRPr="00C97908">
              <w:rPr>
                <w:sz w:val="16"/>
                <w:szCs w:val="16"/>
                <w:lang w:val="en-US"/>
              </w:rPr>
              <w:t>Prenadez 300 NII 2829-74</w:t>
            </w:r>
          </w:p>
        </w:tc>
        <w:tc>
          <w:tcPr>
            <w:tcW w:w="1021" w:type="dxa"/>
            <w:gridSpan w:val="3"/>
            <w:tcBorders>
              <w:top w:val="nil"/>
              <w:bottom w:val="single" w:sz="2" w:space="0" w:color="auto"/>
            </w:tcBorders>
            <w:vAlign w:val="center"/>
          </w:tcPr>
          <w:p w14:paraId="3B84C07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D7FE6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F4699B7" w14:textId="77777777" w:rsidR="007F141D" w:rsidRPr="00C97908" w:rsidRDefault="007F141D" w:rsidP="00925173">
            <w:pPr>
              <w:jc w:val="center"/>
              <w:rPr>
                <w:sz w:val="16"/>
                <w:szCs w:val="16"/>
                <w:lang w:val="en-US"/>
              </w:rPr>
            </w:pPr>
            <w:r w:rsidRPr="00C97908">
              <w:rPr>
                <w:sz w:val="16"/>
                <w:szCs w:val="16"/>
                <w:lang w:val="en-US"/>
              </w:rPr>
              <w:t>37,42</w:t>
            </w:r>
          </w:p>
        </w:tc>
      </w:tr>
      <w:tr w:rsidR="007F141D" w:rsidRPr="00B40365" w14:paraId="3DCA55B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205C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95A314" w14:textId="77777777" w:rsidR="007F141D" w:rsidRPr="00B40365" w:rsidRDefault="007F141D" w:rsidP="00925173">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199E0EAF" w14:textId="77777777" w:rsidR="007F141D" w:rsidRPr="00C97908" w:rsidRDefault="007F141D" w:rsidP="00925173">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5FA60FF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0BE452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1E6FB047" w14:textId="77777777" w:rsidR="007F141D" w:rsidRPr="00C97908" w:rsidRDefault="007F141D" w:rsidP="00925173">
            <w:pPr>
              <w:jc w:val="center"/>
              <w:rPr>
                <w:sz w:val="16"/>
                <w:szCs w:val="16"/>
                <w:lang w:val="en-US"/>
              </w:rPr>
            </w:pPr>
            <w:r w:rsidRPr="00C97908">
              <w:rPr>
                <w:sz w:val="16"/>
                <w:szCs w:val="16"/>
                <w:lang w:val="en-US"/>
              </w:rPr>
              <w:t>4,99</w:t>
            </w:r>
          </w:p>
        </w:tc>
      </w:tr>
      <w:tr w:rsidR="007F141D" w:rsidRPr="00B40365" w14:paraId="0EFC086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47C64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8E8422"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86FED3C"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8ECEB5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0C58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89B759E" w14:textId="77777777" w:rsidR="007F141D" w:rsidRPr="00C97908" w:rsidRDefault="007F141D" w:rsidP="00925173">
            <w:pPr>
              <w:jc w:val="center"/>
              <w:rPr>
                <w:sz w:val="16"/>
                <w:szCs w:val="16"/>
                <w:lang w:val="en-US"/>
              </w:rPr>
            </w:pPr>
            <w:r w:rsidRPr="00C97908">
              <w:rPr>
                <w:sz w:val="16"/>
                <w:szCs w:val="16"/>
                <w:lang w:val="en-US"/>
              </w:rPr>
              <w:t>31,18</w:t>
            </w:r>
          </w:p>
        </w:tc>
      </w:tr>
      <w:tr w:rsidR="007F141D" w:rsidRPr="00B40365" w14:paraId="5B67DE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A9D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DBE18C"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468AD46"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ECC221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45512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464836B7" w14:textId="77777777" w:rsidR="007F141D" w:rsidRPr="00C97908" w:rsidRDefault="007F141D" w:rsidP="00925173">
            <w:pPr>
              <w:jc w:val="center"/>
              <w:rPr>
                <w:sz w:val="16"/>
                <w:szCs w:val="16"/>
                <w:lang w:val="en-US"/>
              </w:rPr>
            </w:pPr>
            <w:r w:rsidRPr="00C97908">
              <w:rPr>
                <w:sz w:val="16"/>
                <w:szCs w:val="16"/>
                <w:lang w:val="en-US"/>
              </w:rPr>
              <w:t>0,09</w:t>
            </w:r>
          </w:p>
        </w:tc>
      </w:tr>
      <w:tr w:rsidR="007F141D" w:rsidRPr="00B40365" w14:paraId="6B499FB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D4794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3DEB92" w14:textId="77777777" w:rsidR="007F141D" w:rsidRPr="00B40365" w:rsidRDefault="007F141D" w:rsidP="00925173">
            <w:pPr>
              <w:jc w:val="center"/>
              <w:rPr>
                <w:sz w:val="16"/>
                <w:szCs w:val="16"/>
                <w:lang w:val="en-US"/>
              </w:rPr>
            </w:pPr>
            <w:r w:rsidRPr="00B40365">
              <w:rPr>
                <w:sz w:val="16"/>
                <w:szCs w:val="16"/>
                <w:lang w:val="en-US"/>
              </w:rPr>
              <w:t>2462106109925</w:t>
            </w:r>
          </w:p>
        </w:tc>
        <w:tc>
          <w:tcPr>
            <w:tcW w:w="4366" w:type="dxa"/>
            <w:gridSpan w:val="4"/>
            <w:tcBorders>
              <w:top w:val="nil"/>
              <w:bottom w:val="single" w:sz="2" w:space="0" w:color="auto"/>
            </w:tcBorders>
            <w:vAlign w:val="center"/>
          </w:tcPr>
          <w:p w14:paraId="5682F1CA" w14:textId="77777777" w:rsidR="007F141D" w:rsidRPr="00C97908" w:rsidRDefault="007F141D" w:rsidP="00925173">
            <w:pPr>
              <w:rPr>
                <w:sz w:val="16"/>
                <w:szCs w:val="16"/>
                <w:lang w:val="en-US"/>
              </w:rPr>
            </w:pPr>
            <w:r w:rsidRPr="00C97908">
              <w:rPr>
                <w:sz w:val="16"/>
                <w:szCs w:val="16"/>
                <w:lang w:val="en-US"/>
              </w:rPr>
              <w:t>Aracet dp 50 mich NI 1345-64</w:t>
            </w:r>
          </w:p>
        </w:tc>
        <w:tc>
          <w:tcPr>
            <w:tcW w:w="1021" w:type="dxa"/>
            <w:gridSpan w:val="3"/>
            <w:tcBorders>
              <w:top w:val="nil"/>
              <w:bottom w:val="single" w:sz="2" w:space="0" w:color="auto"/>
            </w:tcBorders>
            <w:vAlign w:val="center"/>
          </w:tcPr>
          <w:p w14:paraId="7882C39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96B0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EEBE8A9" w14:textId="77777777" w:rsidR="007F141D" w:rsidRPr="00C97908" w:rsidRDefault="007F141D" w:rsidP="00925173">
            <w:pPr>
              <w:jc w:val="center"/>
              <w:rPr>
                <w:sz w:val="16"/>
                <w:szCs w:val="16"/>
                <w:lang w:val="en-US"/>
              </w:rPr>
            </w:pPr>
            <w:r w:rsidRPr="00C97908">
              <w:rPr>
                <w:sz w:val="16"/>
                <w:szCs w:val="16"/>
                <w:lang w:val="en-US"/>
              </w:rPr>
              <w:t>12,47</w:t>
            </w:r>
          </w:p>
        </w:tc>
      </w:tr>
      <w:tr w:rsidR="007F141D" w:rsidRPr="00B40365" w14:paraId="7EF040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81274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CD2CCF" w14:textId="77777777" w:rsidR="007F141D" w:rsidRPr="00B40365" w:rsidRDefault="007F141D" w:rsidP="00925173">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6D3CBC64" w14:textId="77777777" w:rsidR="007F141D" w:rsidRPr="00C97908" w:rsidRDefault="007F141D" w:rsidP="00925173">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4E144C3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BC34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14:paraId="7E402C4B"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46FC88D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136A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F97D0E" w14:textId="77777777" w:rsidR="007F141D" w:rsidRPr="00B40365" w:rsidRDefault="007F141D" w:rsidP="00925173">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593F4F43" w14:textId="77777777" w:rsidR="007F141D" w:rsidRPr="00C97908" w:rsidRDefault="007F141D" w:rsidP="00925173">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6CD09AA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C8CB7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47313CF6"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2E3BF4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9F0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21B84A" w14:textId="77777777" w:rsidR="007F141D" w:rsidRPr="00B40365" w:rsidRDefault="007F141D" w:rsidP="00925173">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17A7B2D8" w14:textId="77777777" w:rsidR="007F141D" w:rsidRPr="00C97908" w:rsidRDefault="007F141D" w:rsidP="00925173">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1784D8A5"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77F3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AB43402" w14:textId="77777777" w:rsidR="007F141D" w:rsidRPr="00C97908" w:rsidRDefault="007F141D" w:rsidP="00925173">
            <w:pPr>
              <w:jc w:val="center"/>
              <w:rPr>
                <w:sz w:val="16"/>
                <w:szCs w:val="16"/>
                <w:lang w:val="en-US"/>
              </w:rPr>
            </w:pPr>
            <w:r w:rsidRPr="00C97908">
              <w:rPr>
                <w:sz w:val="16"/>
                <w:szCs w:val="16"/>
                <w:lang w:val="en-US"/>
              </w:rPr>
              <w:t>62,37</w:t>
            </w:r>
          </w:p>
        </w:tc>
      </w:tr>
      <w:tr w:rsidR="007F141D" w:rsidRPr="00B40365" w14:paraId="2A43AA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2539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BDC53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437E08"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546FBC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36F4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0A4593CC"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9B70F2" w14:paraId="1DA35B8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EA8C0C" w14:textId="77777777" w:rsidR="007F141D" w:rsidRPr="005E2CA0" w:rsidRDefault="007F141D" w:rsidP="00925173">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10B63ED" w14:textId="77777777" w:rsidR="007F141D" w:rsidRPr="005E2CA0" w:rsidRDefault="007F141D" w:rsidP="00925173">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6D056472" w14:textId="77777777" w:rsidR="007F141D" w:rsidRPr="005E2CA0" w:rsidRDefault="007F141D" w:rsidP="00925173">
            <w:pPr>
              <w:rPr>
                <w:b/>
                <w:bCs/>
                <w:sz w:val="2"/>
                <w:szCs w:val="2"/>
                <w:lang w:val="en-US"/>
              </w:rPr>
            </w:pPr>
            <w:r w:rsidRPr="005E2CA0">
              <w:rPr>
                <w:b/>
                <w:bCs/>
                <w:sz w:val="22"/>
                <w:szCs w:val="22"/>
                <w:lang w:val="en-US"/>
              </w:rPr>
              <w:t xml:space="preserve">Pardoseli din placi de gresie ceramica inclusiv stratul suport din mortar adeziv, </w:t>
            </w:r>
            <w:r w:rsidRPr="005E2CA0">
              <w:rPr>
                <w:b/>
                <w:bCs/>
                <w:sz w:val="22"/>
                <w:szCs w:val="22"/>
                <w:lang w:val="en-US"/>
              </w:rPr>
              <w:lastRenderedPageBreak/>
              <w:t>executate pe suprafete: egale sau mai mici de 16 m2  (Gresie portelanat, minim 8mm grosime, culoarea si modelul se va coordona cu beneficiarul)</w:t>
            </w:r>
          </w:p>
          <w:p w14:paraId="02EB5D8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A70D90B"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7643474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E1235D4" w14:textId="77777777" w:rsidR="007F141D" w:rsidRPr="005E2CA0" w:rsidRDefault="007F141D" w:rsidP="00925173">
            <w:pPr>
              <w:jc w:val="center"/>
              <w:rPr>
                <w:b/>
                <w:bCs/>
                <w:sz w:val="22"/>
                <w:szCs w:val="22"/>
                <w:lang w:val="en-US"/>
              </w:rPr>
            </w:pPr>
            <w:r w:rsidRPr="005E2CA0">
              <w:rPr>
                <w:b/>
                <w:bCs/>
                <w:sz w:val="22"/>
                <w:szCs w:val="22"/>
                <w:lang w:val="en-US"/>
              </w:rPr>
              <w:t>3,25</w:t>
            </w:r>
          </w:p>
          <w:p w14:paraId="6BA7C0FB" w14:textId="77777777" w:rsidR="007F141D" w:rsidRPr="009B70F2" w:rsidRDefault="007F141D" w:rsidP="00925173">
            <w:pPr>
              <w:jc w:val="center"/>
              <w:rPr>
                <w:sz w:val="2"/>
                <w:szCs w:val="2"/>
                <w:lang w:val="en-US"/>
              </w:rPr>
            </w:pPr>
          </w:p>
        </w:tc>
      </w:tr>
      <w:tr w:rsidR="007F141D" w:rsidRPr="00B40365" w14:paraId="604A00C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FA94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0D5F15"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3205653F"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409F9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BD43B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2,61</w:t>
            </w:r>
          </w:p>
        </w:tc>
        <w:tc>
          <w:tcPr>
            <w:tcW w:w="1559" w:type="dxa"/>
            <w:gridSpan w:val="2"/>
            <w:tcBorders>
              <w:top w:val="nil"/>
              <w:bottom w:val="single" w:sz="2" w:space="0" w:color="auto"/>
            </w:tcBorders>
            <w:vAlign w:val="center"/>
          </w:tcPr>
          <w:p w14:paraId="40DC58DE" w14:textId="77777777" w:rsidR="007F141D" w:rsidRPr="00C97908" w:rsidRDefault="007F141D" w:rsidP="00925173">
            <w:pPr>
              <w:jc w:val="center"/>
              <w:rPr>
                <w:sz w:val="16"/>
                <w:szCs w:val="16"/>
                <w:lang w:val="en-US"/>
              </w:rPr>
            </w:pPr>
            <w:r w:rsidRPr="00C97908">
              <w:rPr>
                <w:sz w:val="16"/>
                <w:szCs w:val="16"/>
                <w:lang w:val="en-US"/>
              </w:rPr>
              <w:t>8,48</w:t>
            </w:r>
          </w:p>
        </w:tc>
      </w:tr>
      <w:tr w:rsidR="007F141D" w:rsidRPr="00B40365" w14:paraId="5F4B557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BF0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1989B9"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C5793D"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FC8FCE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9A87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7F50F170" w14:textId="77777777" w:rsidR="007F141D" w:rsidRPr="00C97908" w:rsidRDefault="007F141D" w:rsidP="00925173">
            <w:pPr>
              <w:jc w:val="center"/>
              <w:rPr>
                <w:sz w:val="16"/>
                <w:szCs w:val="16"/>
                <w:lang w:val="en-US"/>
              </w:rPr>
            </w:pPr>
            <w:r w:rsidRPr="00C97908">
              <w:rPr>
                <w:sz w:val="16"/>
                <w:szCs w:val="16"/>
                <w:lang w:val="en-US"/>
              </w:rPr>
              <w:t>0,94</w:t>
            </w:r>
          </w:p>
        </w:tc>
      </w:tr>
      <w:tr w:rsidR="007F141D" w:rsidRPr="00B40365" w14:paraId="195647B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99E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DCB56B" w14:textId="77777777" w:rsidR="007F141D" w:rsidRPr="00B40365" w:rsidRDefault="007F141D" w:rsidP="00925173">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632891BA" w14:textId="77777777" w:rsidR="007F141D" w:rsidRPr="00C97908" w:rsidRDefault="007F141D" w:rsidP="00925173">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266B6DD4"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2612F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65556D7D" w14:textId="77777777" w:rsidR="007F141D" w:rsidRPr="00C97908" w:rsidRDefault="007F141D" w:rsidP="00925173">
            <w:pPr>
              <w:jc w:val="center"/>
              <w:rPr>
                <w:sz w:val="16"/>
                <w:szCs w:val="16"/>
                <w:lang w:val="en-US"/>
              </w:rPr>
            </w:pPr>
            <w:r w:rsidRPr="00C97908">
              <w:rPr>
                <w:sz w:val="16"/>
                <w:szCs w:val="16"/>
                <w:lang w:val="en-US"/>
              </w:rPr>
              <w:t>3,35</w:t>
            </w:r>
          </w:p>
        </w:tc>
      </w:tr>
      <w:tr w:rsidR="007F141D" w:rsidRPr="00B40365" w14:paraId="30FBD1E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A89F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5B3840" w14:textId="77777777" w:rsidR="007F141D" w:rsidRPr="00B40365" w:rsidRDefault="007F141D" w:rsidP="00925173">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6789A439" w14:textId="77777777" w:rsidR="007F141D" w:rsidRPr="00C97908" w:rsidRDefault="007F141D" w:rsidP="00925173">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266E08A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4EE8B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7C42FD49" w14:textId="77777777" w:rsidR="007F141D" w:rsidRPr="00C97908" w:rsidRDefault="007F141D" w:rsidP="00925173">
            <w:pPr>
              <w:jc w:val="center"/>
              <w:rPr>
                <w:sz w:val="16"/>
                <w:szCs w:val="16"/>
                <w:lang w:val="en-US"/>
              </w:rPr>
            </w:pPr>
            <w:r w:rsidRPr="00C97908">
              <w:rPr>
                <w:sz w:val="16"/>
                <w:szCs w:val="16"/>
                <w:lang w:val="en-US"/>
              </w:rPr>
              <w:t>13,16</w:t>
            </w:r>
          </w:p>
        </w:tc>
      </w:tr>
      <w:tr w:rsidR="007F141D" w:rsidRPr="00B40365" w14:paraId="144BF0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16D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BEEF5E" w14:textId="77777777" w:rsidR="007F141D" w:rsidRPr="00B40365" w:rsidRDefault="007F141D" w:rsidP="00925173">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3F1D904" w14:textId="77777777" w:rsidR="007F141D" w:rsidRPr="00C97908" w:rsidRDefault="007F141D" w:rsidP="00925173">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01F4FA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3EEA3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4AD380B" w14:textId="77777777" w:rsidR="007F141D" w:rsidRPr="00C97908" w:rsidRDefault="007F141D" w:rsidP="00925173">
            <w:pPr>
              <w:jc w:val="center"/>
              <w:rPr>
                <w:sz w:val="16"/>
                <w:szCs w:val="16"/>
                <w:lang w:val="en-US"/>
              </w:rPr>
            </w:pPr>
            <w:r w:rsidRPr="00C97908">
              <w:rPr>
                <w:sz w:val="16"/>
                <w:szCs w:val="16"/>
                <w:lang w:val="en-US"/>
              </w:rPr>
              <w:t>0,98</w:t>
            </w:r>
          </w:p>
        </w:tc>
      </w:tr>
      <w:tr w:rsidR="007F141D" w:rsidRPr="00B40365" w14:paraId="5647353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6F31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889345" w14:textId="77777777" w:rsidR="007F141D" w:rsidRPr="00B40365" w:rsidRDefault="007F141D" w:rsidP="00925173">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3A8696B5" w14:textId="77777777" w:rsidR="007F141D" w:rsidRPr="00C97908" w:rsidRDefault="007F141D" w:rsidP="00925173">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5850730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597B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00EE6FE4" w14:textId="77777777" w:rsidR="007F141D" w:rsidRPr="00C97908" w:rsidRDefault="007F141D" w:rsidP="00925173">
            <w:pPr>
              <w:jc w:val="center"/>
              <w:rPr>
                <w:sz w:val="16"/>
                <w:szCs w:val="16"/>
                <w:lang w:val="en-US"/>
              </w:rPr>
            </w:pPr>
            <w:r w:rsidRPr="00C97908">
              <w:rPr>
                <w:sz w:val="16"/>
                <w:szCs w:val="16"/>
                <w:lang w:val="en-US"/>
              </w:rPr>
              <w:t>65,00</w:t>
            </w:r>
          </w:p>
        </w:tc>
      </w:tr>
      <w:tr w:rsidR="007F141D" w:rsidRPr="00B40365" w14:paraId="0F4B677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0C84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A066E5" w14:textId="77777777" w:rsidR="007F141D" w:rsidRPr="00B40365" w:rsidRDefault="007F141D" w:rsidP="00925173">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1C9838E2" w14:textId="77777777" w:rsidR="007F141D" w:rsidRPr="00C97908" w:rsidRDefault="007F141D" w:rsidP="00925173">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16CAF9D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DF68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2CB3F85A" w14:textId="77777777" w:rsidR="007F141D" w:rsidRPr="00C97908" w:rsidRDefault="007F141D" w:rsidP="00925173">
            <w:pPr>
              <w:jc w:val="center"/>
              <w:rPr>
                <w:sz w:val="16"/>
                <w:szCs w:val="16"/>
                <w:lang w:val="en-US"/>
              </w:rPr>
            </w:pPr>
            <w:r w:rsidRPr="00C97908">
              <w:rPr>
                <w:sz w:val="16"/>
                <w:szCs w:val="16"/>
                <w:lang w:val="en-US"/>
              </w:rPr>
              <w:t>2,92</w:t>
            </w:r>
          </w:p>
        </w:tc>
      </w:tr>
      <w:tr w:rsidR="007F141D" w:rsidRPr="00B40365" w14:paraId="07FB06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E1B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0599B8"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1E6F93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4F396D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EF54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5B8E951B"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461609B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437F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8290E1"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7FCFD73"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F940C6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ACAD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048038F7"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2247CAB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05F5E" w14:textId="77777777" w:rsidR="007F141D" w:rsidRPr="005E2CA0" w:rsidRDefault="007F141D" w:rsidP="00925173">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15D76C79" w14:textId="77777777" w:rsidR="007F141D" w:rsidRPr="005E2CA0" w:rsidRDefault="007F141D" w:rsidP="00925173">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14:paraId="046910D6" w14:textId="77777777" w:rsidR="007F141D" w:rsidRPr="005E2CA0" w:rsidRDefault="007F141D" w:rsidP="00925173">
            <w:pPr>
              <w:rPr>
                <w:b/>
                <w:bCs/>
                <w:sz w:val="2"/>
                <w:szCs w:val="2"/>
                <w:lang w:val="en-US"/>
              </w:rPr>
            </w:pPr>
            <w:r w:rsidRPr="005E2CA0">
              <w:rPr>
                <w:b/>
                <w:bCs/>
                <w:sz w:val="22"/>
                <w:szCs w:val="22"/>
                <w:lang w:val="en-US"/>
              </w:rPr>
              <w:t>Elemente liniare din placi din gresie portelanata aplicate cu adeziv</w:t>
            </w:r>
          </w:p>
          <w:p w14:paraId="4DB7A20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8CFE0E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9F3C92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878785F" w14:textId="77777777" w:rsidR="007F141D" w:rsidRPr="005E2CA0" w:rsidRDefault="007F141D" w:rsidP="00925173">
            <w:pPr>
              <w:jc w:val="center"/>
              <w:rPr>
                <w:b/>
                <w:bCs/>
                <w:sz w:val="22"/>
                <w:szCs w:val="22"/>
                <w:lang w:val="en-US"/>
              </w:rPr>
            </w:pPr>
            <w:r w:rsidRPr="005E2CA0">
              <w:rPr>
                <w:b/>
                <w:bCs/>
                <w:sz w:val="22"/>
                <w:szCs w:val="22"/>
                <w:lang w:val="en-US"/>
              </w:rPr>
              <w:t>6,40</w:t>
            </w:r>
          </w:p>
          <w:p w14:paraId="60AE8597" w14:textId="77777777" w:rsidR="007F141D" w:rsidRPr="009B70F2" w:rsidRDefault="007F141D" w:rsidP="00925173">
            <w:pPr>
              <w:jc w:val="center"/>
              <w:rPr>
                <w:sz w:val="2"/>
                <w:szCs w:val="2"/>
                <w:lang w:val="en-US"/>
              </w:rPr>
            </w:pPr>
          </w:p>
        </w:tc>
      </w:tr>
      <w:tr w:rsidR="007F141D" w:rsidRPr="00B40365" w14:paraId="5CE409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38DF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D0850E" w14:textId="77777777" w:rsidR="007F141D" w:rsidRPr="00B40365" w:rsidRDefault="007F141D" w:rsidP="00925173">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298D3371" w14:textId="77777777" w:rsidR="007F141D" w:rsidRPr="00C97908" w:rsidRDefault="007F141D" w:rsidP="00925173">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28FB493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34DB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5C2CA9F" w14:textId="77777777" w:rsidR="007F141D" w:rsidRPr="00C97908" w:rsidRDefault="007F141D" w:rsidP="00925173">
            <w:pPr>
              <w:jc w:val="center"/>
              <w:rPr>
                <w:sz w:val="16"/>
                <w:szCs w:val="16"/>
                <w:lang w:val="en-US"/>
              </w:rPr>
            </w:pPr>
            <w:r w:rsidRPr="00C97908">
              <w:rPr>
                <w:sz w:val="16"/>
                <w:szCs w:val="16"/>
                <w:lang w:val="en-US"/>
              </w:rPr>
              <w:t>1,92</w:t>
            </w:r>
          </w:p>
        </w:tc>
      </w:tr>
      <w:tr w:rsidR="007F141D" w:rsidRPr="00B40365" w14:paraId="031289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A64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1B1868"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48447C4"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1C1F8F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787E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EA5A0B2" w14:textId="77777777" w:rsidR="007F141D" w:rsidRPr="00C97908" w:rsidRDefault="007F141D" w:rsidP="00925173">
            <w:pPr>
              <w:jc w:val="center"/>
              <w:rPr>
                <w:sz w:val="16"/>
                <w:szCs w:val="16"/>
                <w:lang w:val="en-US"/>
              </w:rPr>
            </w:pPr>
            <w:r w:rsidRPr="00C97908">
              <w:rPr>
                <w:sz w:val="16"/>
                <w:szCs w:val="16"/>
                <w:lang w:val="en-US"/>
              </w:rPr>
              <w:t>0,64</w:t>
            </w:r>
          </w:p>
        </w:tc>
      </w:tr>
      <w:tr w:rsidR="007F141D" w:rsidRPr="00B40365" w14:paraId="72690D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D86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4D190A" w14:textId="77777777" w:rsidR="007F141D" w:rsidRPr="00B40365" w:rsidRDefault="007F141D" w:rsidP="00925173">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14:paraId="50C65D8A" w14:textId="77777777" w:rsidR="007F141D" w:rsidRPr="00C97908" w:rsidRDefault="007F141D" w:rsidP="00925173">
            <w:pPr>
              <w:rPr>
                <w:sz w:val="16"/>
                <w:szCs w:val="16"/>
                <w:lang w:val="en-US"/>
              </w:rPr>
            </w:pPr>
            <w:r w:rsidRPr="00C97908">
              <w:rPr>
                <w:sz w:val="16"/>
                <w:szCs w:val="16"/>
                <w:lang w:val="en-US"/>
              </w:rPr>
              <w:t>Elemente liniare din gresie ceramica, gresie portelanata sau faianta</w:t>
            </w:r>
          </w:p>
        </w:tc>
        <w:tc>
          <w:tcPr>
            <w:tcW w:w="1021" w:type="dxa"/>
            <w:gridSpan w:val="3"/>
            <w:tcBorders>
              <w:top w:val="nil"/>
              <w:bottom w:val="single" w:sz="2" w:space="0" w:color="auto"/>
            </w:tcBorders>
            <w:vAlign w:val="center"/>
          </w:tcPr>
          <w:p w14:paraId="64FF46DB"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04E239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0B81E23" w14:textId="77777777" w:rsidR="007F141D" w:rsidRPr="00C97908" w:rsidRDefault="007F141D" w:rsidP="00925173">
            <w:pPr>
              <w:jc w:val="center"/>
              <w:rPr>
                <w:sz w:val="16"/>
                <w:szCs w:val="16"/>
                <w:lang w:val="en-US"/>
              </w:rPr>
            </w:pPr>
            <w:r w:rsidRPr="00C97908">
              <w:rPr>
                <w:sz w:val="16"/>
                <w:szCs w:val="16"/>
                <w:lang w:val="en-US"/>
              </w:rPr>
              <w:t>6,85</w:t>
            </w:r>
          </w:p>
        </w:tc>
      </w:tr>
      <w:tr w:rsidR="007F141D" w:rsidRPr="00B40365" w14:paraId="10948C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806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817F27" w14:textId="77777777" w:rsidR="007F141D" w:rsidRPr="00B40365" w:rsidRDefault="007F141D" w:rsidP="00925173">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14:paraId="0FF7EBB7" w14:textId="77777777" w:rsidR="007F141D" w:rsidRPr="00C97908" w:rsidRDefault="007F141D" w:rsidP="00925173">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14:paraId="351A785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885A0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30F3B5DC" w14:textId="77777777" w:rsidR="007F141D" w:rsidRPr="00C97908" w:rsidRDefault="007F141D" w:rsidP="00925173">
            <w:pPr>
              <w:jc w:val="center"/>
              <w:rPr>
                <w:sz w:val="16"/>
                <w:szCs w:val="16"/>
                <w:lang w:val="en-US"/>
              </w:rPr>
            </w:pPr>
            <w:r w:rsidRPr="00C97908">
              <w:rPr>
                <w:sz w:val="16"/>
                <w:szCs w:val="16"/>
                <w:lang w:val="en-US"/>
              </w:rPr>
              <w:t>2,35</w:t>
            </w:r>
          </w:p>
        </w:tc>
      </w:tr>
      <w:tr w:rsidR="007F141D" w:rsidRPr="00B40365" w14:paraId="55D553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07F3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7E6A0F" w14:textId="77777777" w:rsidR="007F141D" w:rsidRPr="00B40365" w:rsidRDefault="007F141D" w:rsidP="00925173">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44B77094" w14:textId="77777777" w:rsidR="007F141D" w:rsidRPr="00C97908" w:rsidRDefault="007F141D" w:rsidP="00925173">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C66C14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11564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3D288078" w14:textId="77777777" w:rsidR="007F141D" w:rsidRPr="00C97908" w:rsidRDefault="007F141D" w:rsidP="00925173">
            <w:pPr>
              <w:jc w:val="center"/>
              <w:rPr>
                <w:sz w:val="16"/>
                <w:szCs w:val="16"/>
                <w:lang w:val="en-US"/>
              </w:rPr>
            </w:pPr>
            <w:r w:rsidRPr="00C97908">
              <w:rPr>
                <w:sz w:val="16"/>
                <w:szCs w:val="16"/>
                <w:lang w:val="en-US"/>
              </w:rPr>
              <w:t>40,32</w:t>
            </w:r>
          </w:p>
        </w:tc>
      </w:tr>
      <w:tr w:rsidR="007F141D" w:rsidRPr="00B40365" w14:paraId="4B956B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C17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2B7A6F" w14:textId="77777777" w:rsidR="007F141D" w:rsidRPr="00B40365" w:rsidRDefault="007F141D" w:rsidP="00925173">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14:paraId="0404BA63" w14:textId="77777777" w:rsidR="007F141D" w:rsidRPr="00C97908" w:rsidRDefault="007F141D" w:rsidP="00925173">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14:paraId="446F151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883A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9415CE4" w14:textId="77777777" w:rsidR="007F141D" w:rsidRPr="00C97908" w:rsidRDefault="007F141D" w:rsidP="00925173">
            <w:pPr>
              <w:jc w:val="center"/>
              <w:rPr>
                <w:sz w:val="16"/>
                <w:szCs w:val="16"/>
                <w:lang w:val="en-US"/>
              </w:rPr>
            </w:pPr>
            <w:r w:rsidRPr="00C97908">
              <w:rPr>
                <w:sz w:val="16"/>
                <w:szCs w:val="16"/>
                <w:lang w:val="en-US"/>
              </w:rPr>
              <w:t>0,67</w:t>
            </w:r>
          </w:p>
        </w:tc>
      </w:tr>
      <w:tr w:rsidR="007F141D" w:rsidRPr="00B40365" w14:paraId="734D41A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CAA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392193" w14:textId="77777777" w:rsidR="007F141D" w:rsidRPr="00B40365" w:rsidRDefault="007F141D" w:rsidP="00925173">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14:paraId="10C9B928" w14:textId="77777777" w:rsidR="007F141D" w:rsidRPr="00C97908" w:rsidRDefault="007F141D" w:rsidP="00925173">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14:paraId="25D0E23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8311A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right w:val="single" w:sz="4" w:space="0" w:color="auto"/>
            </w:tcBorders>
            <w:vAlign w:val="center"/>
          </w:tcPr>
          <w:p w14:paraId="1449EE72" w14:textId="77777777" w:rsidR="007F141D" w:rsidRPr="00C97908" w:rsidRDefault="007F141D" w:rsidP="00925173">
            <w:pPr>
              <w:jc w:val="center"/>
              <w:rPr>
                <w:sz w:val="16"/>
                <w:szCs w:val="16"/>
                <w:lang w:val="en-US"/>
              </w:rPr>
            </w:pPr>
            <w:r w:rsidRPr="00C97908">
              <w:rPr>
                <w:sz w:val="16"/>
                <w:szCs w:val="16"/>
                <w:lang w:val="en-US"/>
              </w:rPr>
              <w:t>1,92</w:t>
            </w:r>
          </w:p>
        </w:tc>
      </w:tr>
      <w:tr w:rsidR="007F141D" w:rsidRPr="00B40365" w14:paraId="20869E5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DCDD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328FEB" w14:textId="77777777" w:rsidR="007F141D" w:rsidRPr="00B40365" w:rsidRDefault="007F141D" w:rsidP="00925173">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14:paraId="6FC80D80" w14:textId="77777777" w:rsidR="007F141D" w:rsidRPr="00C97908" w:rsidRDefault="007F141D" w:rsidP="00925173">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14:paraId="68BACD4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16103D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61DE198A" w14:textId="77777777" w:rsidR="007F141D" w:rsidRPr="00C97908" w:rsidRDefault="007F141D" w:rsidP="00925173">
            <w:pPr>
              <w:jc w:val="center"/>
              <w:rPr>
                <w:sz w:val="16"/>
                <w:szCs w:val="16"/>
                <w:lang w:val="en-US"/>
              </w:rPr>
            </w:pPr>
            <w:r w:rsidRPr="00C97908">
              <w:rPr>
                <w:sz w:val="16"/>
                <w:szCs w:val="16"/>
                <w:lang w:val="en-US"/>
              </w:rPr>
              <w:t>0,32</w:t>
            </w:r>
          </w:p>
        </w:tc>
      </w:tr>
      <w:tr w:rsidR="007F141D" w:rsidRPr="00B40365" w14:paraId="28E517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48BC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241368"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C09781C"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251C9C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B697A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5E4E2FF"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3E2692" w14:paraId="6D2A4801"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7CCBC52"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0461900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2DDE0D5E"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3AB39FEC"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180AF33C"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7721F7BF" w14:textId="77777777" w:rsidR="007F141D" w:rsidRPr="003E2692" w:rsidRDefault="007F141D" w:rsidP="00925173">
            <w:pPr>
              <w:rPr>
                <w:sz w:val="2"/>
                <w:szCs w:val="2"/>
                <w:lang w:val="en-US"/>
              </w:rPr>
            </w:pPr>
          </w:p>
        </w:tc>
      </w:tr>
      <w:tr w:rsidR="007F141D" w:rsidRPr="00B449C4" w14:paraId="6729B2EC"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1944AE"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66C737F"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9979007"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67D1B8F"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8970D92"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5F084F6" w14:textId="77777777" w:rsidR="007F141D" w:rsidRPr="00B449C4" w:rsidRDefault="007F141D" w:rsidP="00925173">
            <w:pPr>
              <w:rPr>
                <w:sz w:val="22"/>
                <w:szCs w:val="22"/>
                <w:lang w:val="en-US"/>
              </w:rPr>
            </w:pPr>
          </w:p>
        </w:tc>
      </w:tr>
      <w:tr w:rsidR="007F141D" w:rsidRPr="00B40365" w14:paraId="6CD54C6F"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5C1F49B"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CD1B53A"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4224085"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41120EF9" w14:textId="77777777" w:rsidR="007F141D" w:rsidRPr="00B40365" w:rsidRDefault="007F141D" w:rsidP="00925173">
            <w:pPr>
              <w:rPr>
                <w:sz w:val="22"/>
                <w:szCs w:val="22"/>
                <w:lang w:val="en-US"/>
              </w:rPr>
            </w:pPr>
          </w:p>
        </w:tc>
      </w:tr>
      <w:tr w:rsidR="007F141D" w:rsidRPr="003E2692" w14:paraId="6EC9F596"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DE22054"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6FF26D5"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35819DEF"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4894AAAC"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A6461F4"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480E7C78" w14:textId="77777777" w:rsidR="007F141D" w:rsidRPr="003E2692" w:rsidRDefault="007F141D" w:rsidP="00925173">
            <w:pPr>
              <w:rPr>
                <w:sz w:val="2"/>
                <w:szCs w:val="2"/>
                <w:lang w:val="en-US"/>
              </w:rPr>
            </w:pPr>
          </w:p>
        </w:tc>
      </w:tr>
      <w:tr w:rsidR="007F141D" w:rsidRPr="00B449C4" w14:paraId="636FE3B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DF6E3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A93C4B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1ED812F"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F81BB7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F01CACE"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2CDFD00" w14:textId="77777777" w:rsidR="007F141D" w:rsidRPr="00B449C4" w:rsidRDefault="007F141D" w:rsidP="00925173">
            <w:pPr>
              <w:rPr>
                <w:sz w:val="22"/>
                <w:szCs w:val="22"/>
                <w:lang w:val="en-US"/>
              </w:rPr>
            </w:pPr>
          </w:p>
        </w:tc>
      </w:tr>
      <w:tr w:rsidR="007F141D" w:rsidRPr="00B40365" w14:paraId="38A9A4B7"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6806B27"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79B986D"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47335E98"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18C0D49F" w14:textId="77777777" w:rsidR="007F141D" w:rsidRPr="00B40365" w:rsidRDefault="007F141D" w:rsidP="00925173">
            <w:pPr>
              <w:rPr>
                <w:sz w:val="22"/>
                <w:szCs w:val="22"/>
                <w:lang w:val="en-US"/>
              </w:rPr>
            </w:pPr>
          </w:p>
        </w:tc>
      </w:tr>
      <w:tr w:rsidR="007F141D" w:rsidRPr="009B70F2" w14:paraId="66E620BB" w14:textId="77777777" w:rsidTr="00925173">
        <w:tblPrEx>
          <w:tblCellMar>
            <w:left w:w="107" w:type="dxa"/>
            <w:right w:w="107" w:type="dxa"/>
          </w:tblCellMar>
        </w:tblPrEx>
        <w:tc>
          <w:tcPr>
            <w:tcW w:w="10495" w:type="dxa"/>
            <w:gridSpan w:val="19"/>
          </w:tcPr>
          <w:p w14:paraId="5F20C8DC" w14:textId="77777777" w:rsidR="007F141D" w:rsidRPr="009B70F2" w:rsidRDefault="007F141D" w:rsidP="00925173">
            <w:pPr>
              <w:rPr>
                <w:b/>
                <w:bCs/>
                <w:sz w:val="22"/>
                <w:szCs w:val="22"/>
                <w:lang w:val="en-US"/>
              </w:rPr>
            </w:pPr>
            <w:r w:rsidRPr="009B70F2">
              <w:rPr>
                <w:b/>
                <w:bCs/>
                <w:sz w:val="22"/>
                <w:szCs w:val="22"/>
                <w:lang w:val="en-US"/>
              </w:rPr>
              <w:t>1.3. Pereti</w:t>
            </w:r>
          </w:p>
          <w:p w14:paraId="07C68B99" w14:textId="77777777" w:rsidR="007F141D" w:rsidRPr="00B12F65" w:rsidRDefault="007F141D" w:rsidP="00925173">
            <w:pPr>
              <w:rPr>
                <w:sz w:val="2"/>
                <w:szCs w:val="2"/>
                <w:lang w:val="en-US"/>
              </w:rPr>
            </w:pPr>
          </w:p>
        </w:tc>
      </w:tr>
      <w:tr w:rsidR="007F141D" w:rsidRPr="009B70F2" w14:paraId="5FC365B7" w14:textId="77777777" w:rsidTr="00925173">
        <w:tblPrEx>
          <w:tblCellMar>
            <w:left w:w="107" w:type="dxa"/>
            <w:right w:w="107" w:type="dxa"/>
          </w:tblCellMar>
        </w:tblPrEx>
        <w:tc>
          <w:tcPr>
            <w:tcW w:w="10495" w:type="dxa"/>
            <w:gridSpan w:val="19"/>
          </w:tcPr>
          <w:p w14:paraId="25828FF6" w14:textId="77777777" w:rsidR="007F141D" w:rsidRPr="009B70F2" w:rsidRDefault="007F141D" w:rsidP="00925173">
            <w:pPr>
              <w:rPr>
                <w:b/>
                <w:bCs/>
                <w:sz w:val="22"/>
                <w:szCs w:val="22"/>
                <w:lang w:val="en-US"/>
              </w:rPr>
            </w:pPr>
            <w:r w:rsidRPr="009B70F2">
              <w:rPr>
                <w:b/>
                <w:bCs/>
                <w:sz w:val="22"/>
                <w:szCs w:val="22"/>
                <w:lang w:val="en-US"/>
              </w:rPr>
              <w:t>1.3.1. Bloc sanitar</w:t>
            </w:r>
          </w:p>
          <w:p w14:paraId="1CD984AB" w14:textId="77777777" w:rsidR="007F141D" w:rsidRPr="00B12F65" w:rsidRDefault="007F141D" w:rsidP="00925173">
            <w:pPr>
              <w:rPr>
                <w:sz w:val="2"/>
                <w:szCs w:val="2"/>
                <w:lang w:val="en-US"/>
              </w:rPr>
            </w:pPr>
          </w:p>
        </w:tc>
      </w:tr>
      <w:tr w:rsidR="007F141D" w:rsidRPr="009B70F2" w14:paraId="0975398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221643" w14:textId="77777777" w:rsidR="007F141D" w:rsidRPr="005E2CA0" w:rsidRDefault="007F141D" w:rsidP="00925173">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4BD010D" w14:textId="77777777" w:rsidR="007F141D" w:rsidRPr="005E2CA0" w:rsidRDefault="007F141D" w:rsidP="00925173">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14:paraId="21DE1B1A" w14:textId="77777777" w:rsidR="007F141D" w:rsidRPr="005E2CA0" w:rsidRDefault="007F141D" w:rsidP="00925173">
            <w:pPr>
              <w:rPr>
                <w:b/>
                <w:bCs/>
                <w:sz w:val="2"/>
                <w:szCs w:val="2"/>
                <w:lang w:val="en-US"/>
              </w:rPr>
            </w:pPr>
            <w:r w:rsidRPr="005E2CA0">
              <w:rPr>
                <w:b/>
                <w:bCs/>
                <w:sz w:val="22"/>
                <w:szCs w:val="22"/>
                <w:lang w:val="en-US"/>
              </w:rPr>
              <w:t>Placarea suprafetelor cu un strat de PGC 12.5mm, rezistent la umiditate cu executarea carcasei metalice simple plane, cu inaltimea pina la 4 m: corob din gips-carton, pentru mascarea retelelor ingineresti</w:t>
            </w:r>
          </w:p>
          <w:p w14:paraId="60C283F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14CAA0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524144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42ACF0C" w14:textId="77777777" w:rsidR="007F141D" w:rsidRPr="005E2CA0" w:rsidRDefault="007F141D" w:rsidP="00925173">
            <w:pPr>
              <w:jc w:val="center"/>
              <w:rPr>
                <w:b/>
                <w:bCs/>
                <w:sz w:val="22"/>
                <w:szCs w:val="22"/>
                <w:lang w:val="en-US"/>
              </w:rPr>
            </w:pPr>
            <w:r w:rsidRPr="005E2CA0">
              <w:rPr>
                <w:b/>
                <w:bCs/>
                <w:sz w:val="22"/>
                <w:szCs w:val="22"/>
                <w:lang w:val="en-US"/>
              </w:rPr>
              <w:t>3,00</w:t>
            </w:r>
          </w:p>
          <w:p w14:paraId="1955BE60" w14:textId="77777777" w:rsidR="007F141D" w:rsidRPr="009B70F2" w:rsidRDefault="007F141D" w:rsidP="00925173">
            <w:pPr>
              <w:jc w:val="center"/>
              <w:rPr>
                <w:sz w:val="2"/>
                <w:szCs w:val="2"/>
                <w:lang w:val="en-US"/>
              </w:rPr>
            </w:pPr>
          </w:p>
        </w:tc>
      </w:tr>
      <w:tr w:rsidR="007F141D" w:rsidRPr="00B40365" w14:paraId="775EB8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2BA80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DB2902"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CC0F863"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205AC7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B5CA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14:paraId="3F2E8986" w14:textId="77777777" w:rsidR="007F141D" w:rsidRPr="00C97908" w:rsidRDefault="007F141D" w:rsidP="00925173">
            <w:pPr>
              <w:jc w:val="center"/>
              <w:rPr>
                <w:sz w:val="16"/>
                <w:szCs w:val="16"/>
                <w:lang w:val="en-US"/>
              </w:rPr>
            </w:pPr>
            <w:r w:rsidRPr="00C97908">
              <w:rPr>
                <w:sz w:val="16"/>
                <w:szCs w:val="16"/>
                <w:lang w:val="en-US"/>
              </w:rPr>
              <w:t>11,30</w:t>
            </w:r>
          </w:p>
        </w:tc>
      </w:tr>
      <w:tr w:rsidR="007F141D" w:rsidRPr="00B40365" w14:paraId="6E9166F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D3E3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A7D204" w14:textId="77777777" w:rsidR="007F141D" w:rsidRPr="00B40365" w:rsidRDefault="007F141D" w:rsidP="00925173">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3A30B2BA" w14:textId="77777777" w:rsidR="007F141D" w:rsidRPr="00C97908" w:rsidRDefault="007F141D" w:rsidP="00925173">
            <w:pPr>
              <w:rPr>
                <w:sz w:val="16"/>
                <w:szCs w:val="16"/>
                <w:lang w:val="en-US"/>
              </w:rPr>
            </w:pPr>
            <w:r w:rsidRPr="00C97908">
              <w:rPr>
                <w:sz w:val="16"/>
                <w:szCs w:val="16"/>
                <w:lang w:val="en-US"/>
              </w:rPr>
              <w:t>Placi ghips-carton 12.5mm rezistent la umiditate</w:t>
            </w:r>
          </w:p>
        </w:tc>
        <w:tc>
          <w:tcPr>
            <w:tcW w:w="1021" w:type="dxa"/>
            <w:gridSpan w:val="3"/>
            <w:tcBorders>
              <w:top w:val="nil"/>
              <w:bottom w:val="single" w:sz="2" w:space="0" w:color="auto"/>
            </w:tcBorders>
            <w:vAlign w:val="center"/>
          </w:tcPr>
          <w:p w14:paraId="79456A26"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0639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44CC597A"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1EFDBA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284D8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3208D5" w14:textId="77777777" w:rsidR="007F141D" w:rsidRPr="00B40365" w:rsidRDefault="007F141D" w:rsidP="00925173">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7E89AB57" w14:textId="77777777" w:rsidR="007F141D" w:rsidRPr="00C97908" w:rsidRDefault="007F141D" w:rsidP="00925173">
            <w:pPr>
              <w:rPr>
                <w:sz w:val="16"/>
                <w:szCs w:val="16"/>
                <w:lang w:val="en-US"/>
              </w:rPr>
            </w:pPr>
            <w:r w:rsidRPr="00C97908">
              <w:rPr>
                <w:sz w:val="16"/>
                <w:szCs w:val="16"/>
                <w:lang w:val="en-US"/>
              </w:rPr>
              <w:t>Profil de ghidaj UD</w:t>
            </w:r>
          </w:p>
        </w:tc>
        <w:tc>
          <w:tcPr>
            <w:tcW w:w="1021" w:type="dxa"/>
            <w:gridSpan w:val="3"/>
            <w:tcBorders>
              <w:top w:val="nil"/>
              <w:bottom w:val="single" w:sz="2" w:space="0" w:color="auto"/>
            </w:tcBorders>
            <w:vAlign w:val="center"/>
          </w:tcPr>
          <w:p w14:paraId="027F3241"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B78E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70E8687F" w14:textId="77777777" w:rsidR="007F141D" w:rsidRPr="00C97908" w:rsidRDefault="007F141D" w:rsidP="00925173">
            <w:pPr>
              <w:jc w:val="center"/>
              <w:rPr>
                <w:sz w:val="16"/>
                <w:szCs w:val="16"/>
                <w:lang w:val="en-US"/>
              </w:rPr>
            </w:pPr>
            <w:r w:rsidRPr="00C97908">
              <w:rPr>
                <w:sz w:val="16"/>
                <w:szCs w:val="16"/>
                <w:lang w:val="en-US"/>
              </w:rPr>
              <w:t>6,23</w:t>
            </w:r>
          </w:p>
        </w:tc>
      </w:tr>
      <w:tr w:rsidR="007F141D" w:rsidRPr="00B40365" w14:paraId="3386FF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8B1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2B4266" w14:textId="77777777" w:rsidR="007F141D" w:rsidRPr="00B40365" w:rsidRDefault="007F141D" w:rsidP="00925173">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109F0CDD" w14:textId="77777777" w:rsidR="007F141D" w:rsidRPr="00C97908" w:rsidRDefault="007F141D" w:rsidP="00925173">
            <w:pPr>
              <w:rPr>
                <w:sz w:val="16"/>
                <w:szCs w:val="16"/>
                <w:lang w:val="en-US"/>
              </w:rPr>
            </w:pPr>
            <w:r w:rsidRPr="00C97908">
              <w:rPr>
                <w:sz w:val="16"/>
                <w:szCs w:val="16"/>
                <w:lang w:val="en-US"/>
              </w:rPr>
              <w:t>Profil de suport CD</w:t>
            </w:r>
          </w:p>
        </w:tc>
        <w:tc>
          <w:tcPr>
            <w:tcW w:w="1021" w:type="dxa"/>
            <w:gridSpan w:val="3"/>
            <w:tcBorders>
              <w:top w:val="nil"/>
              <w:bottom w:val="single" w:sz="2" w:space="0" w:color="auto"/>
            </w:tcBorders>
            <w:vAlign w:val="center"/>
          </w:tcPr>
          <w:p w14:paraId="40BD2A8A"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415C91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42CFA8AE" w14:textId="77777777" w:rsidR="007F141D" w:rsidRPr="00C97908" w:rsidRDefault="007F141D" w:rsidP="00925173">
            <w:pPr>
              <w:jc w:val="center"/>
              <w:rPr>
                <w:sz w:val="16"/>
                <w:szCs w:val="16"/>
                <w:lang w:val="en-US"/>
              </w:rPr>
            </w:pPr>
            <w:r w:rsidRPr="00C97908">
              <w:rPr>
                <w:sz w:val="16"/>
                <w:szCs w:val="16"/>
                <w:lang w:val="en-US"/>
              </w:rPr>
              <w:t>12,60</w:t>
            </w:r>
          </w:p>
        </w:tc>
      </w:tr>
      <w:tr w:rsidR="007F141D" w:rsidRPr="00B40365" w14:paraId="77D3358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BF3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77498E" w14:textId="77777777" w:rsidR="007F141D" w:rsidRPr="00B40365" w:rsidRDefault="007F141D" w:rsidP="00925173">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314DA9A6" w14:textId="77777777" w:rsidR="007F141D" w:rsidRPr="00C97908" w:rsidRDefault="007F141D" w:rsidP="00925173">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0B720FB6"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1D17AC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4C5F1C73" w14:textId="77777777" w:rsidR="007F141D" w:rsidRPr="00C97908" w:rsidRDefault="007F141D" w:rsidP="00925173">
            <w:pPr>
              <w:jc w:val="center"/>
              <w:rPr>
                <w:sz w:val="16"/>
                <w:szCs w:val="16"/>
                <w:lang w:val="en-US"/>
              </w:rPr>
            </w:pPr>
            <w:r w:rsidRPr="00C97908">
              <w:rPr>
                <w:sz w:val="16"/>
                <w:szCs w:val="16"/>
                <w:lang w:val="en-US"/>
              </w:rPr>
              <w:t>12,60</w:t>
            </w:r>
          </w:p>
        </w:tc>
      </w:tr>
      <w:tr w:rsidR="007F141D" w:rsidRPr="00B40365" w14:paraId="16AFAB0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A50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2BE1F9C" w14:textId="77777777" w:rsidR="007F141D" w:rsidRPr="00B40365" w:rsidRDefault="007F141D" w:rsidP="00925173">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22CF62FD" w14:textId="77777777" w:rsidR="007F141D" w:rsidRPr="00C97908" w:rsidRDefault="007F141D" w:rsidP="00925173">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09154A0C"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C6627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4,48</w:t>
            </w:r>
          </w:p>
        </w:tc>
        <w:tc>
          <w:tcPr>
            <w:tcW w:w="1559" w:type="dxa"/>
            <w:gridSpan w:val="2"/>
            <w:tcBorders>
              <w:top w:val="nil"/>
              <w:bottom w:val="single" w:sz="2" w:space="0" w:color="auto"/>
            </w:tcBorders>
            <w:vAlign w:val="center"/>
          </w:tcPr>
          <w:p w14:paraId="25BB1F62" w14:textId="77777777" w:rsidR="007F141D" w:rsidRPr="00C97908" w:rsidRDefault="007F141D" w:rsidP="00925173">
            <w:pPr>
              <w:jc w:val="center"/>
              <w:rPr>
                <w:sz w:val="16"/>
                <w:szCs w:val="16"/>
                <w:lang w:val="en-US"/>
              </w:rPr>
            </w:pPr>
            <w:r w:rsidRPr="00C97908">
              <w:rPr>
                <w:sz w:val="16"/>
                <w:szCs w:val="16"/>
                <w:lang w:val="en-US"/>
              </w:rPr>
              <w:t>13,44</w:t>
            </w:r>
          </w:p>
        </w:tc>
      </w:tr>
      <w:tr w:rsidR="007F141D" w:rsidRPr="00B40365" w14:paraId="094465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0D6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6E035D" w14:textId="77777777" w:rsidR="007F141D" w:rsidRPr="00B40365" w:rsidRDefault="007F141D" w:rsidP="00925173">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2D83C773" w14:textId="77777777" w:rsidR="007F141D" w:rsidRPr="00C97908" w:rsidRDefault="007F141D" w:rsidP="00925173">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3875740"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A2B0F3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10F45A99" w14:textId="77777777" w:rsidR="007F141D" w:rsidRPr="00C97908" w:rsidRDefault="007F141D" w:rsidP="00925173">
            <w:pPr>
              <w:jc w:val="center"/>
              <w:rPr>
                <w:sz w:val="16"/>
                <w:szCs w:val="16"/>
                <w:lang w:val="en-US"/>
              </w:rPr>
            </w:pPr>
            <w:r w:rsidRPr="00C97908">
              <w:rPr>
                <w:sz w:val="16"/>
                <w:szCs w:val="16"/>
                <w:lang w:val="en-US"/>
              </w:rPr>
              <w:t>2,49</w:t>
            </w:r>
          </w:p>
        </w:tc>
      </w:tr>
      <w:tr w:rsidR="007F141D" w:rsidRPr="00B40365" w14:paraId="2B9D6F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F098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19C3F8" w14:textId="77777777" w:rsidR="007F141D" w:rsidRPr="00B40365" w:rsidRDefault="007F141D" w:rsidP="00925173">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3380045F" w14:textId="77777777" w:rsidR="007F141D" w:rsidRPr="00C97908" w:rsidRDefault="007F141D" w:rsidP="00925173">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51346CF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45A31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1,80</w:t>
            </w:r>
          </w:p>
        </w:tc>
        <w:tc>
          <w:tcPr>
            <w:tcW w:w="1559" w:type="dxa"/>
            <w:gridSpan w:val="2"/>
            <w:tcBorders>
              <w:top w:val="nil"/>
              <w:bottom w:val="single" w:sz="2" w:space="0" w:color="auto"/>
            </w:tcBorders>
            <w:vAlign w:val="center"/>
          </w:tcPr>
          <w:p w14:paraId="018D7A67" w14:textId="77777777" w:rsidR="007F141D" w:rsidRPr="00C97908" w:rsidRDefault="007F141D" w:rsidP="00925173">
            <w:pPr>
              <w:jc w:val="center"/>
              <w:rPr>
                <w:sz w:val="16"/>
                <w:szCs w:val="16"/>
                <w:lang w:val="en-US"/>
              </w:rPr>
            </w:pPr>
            <w:r w:rsidRPr="00C97908">
              <w:rPr>
                <w:sz w:val="16"/>
                <w:szCs w:val="16"/>
                <w:lang w:val="en-US"/>
              </w:rPr>
              <w:t>5,40</w:t>
            </w:r>
          </w:p>
        </w:tc>
      </w:tr>
      <w:tr w:rsidR="007F141D" w:rsidRPr="00B40365" w14:paraId="539A58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9AF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2FBA81" w14:textId="77777777" w:rsidR="007F141D" w:rsidRPr="00B40365" w:rsidRDefault="007F141D" w:rsidP="00925173">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D12AA99" w14:textId="77777777" w:rsidR="007F141D" w:rsidRPr="00C97908" w:rsidRDefault="007F141D" w:rsidP="00925173">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027913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FAB8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1586132D" w14:textId="77777777" w:rsidR="007F141D" w:rsidRPr="00C97908" w:rsidRDefault="007F141D" w:rsidP="00925173">
            <w:pPr>
              <w:jc w:val="center"/>
              <w:rPr>
                <w:sz w:val="16"/>
                <w:szCs w:val="16"/>
                <w:lang w:val="en-US"/>
              </w:rPr>
            </w:pPr>
            <w:r w:rsidRPr="00C97908">
              <w:rPr>
                <w:sz w:val="16"/>
                <w:szCs w:val="16"/>
                <w:lang w:val="en-US"/>
              </w:rPr>
              <w:t>0,26</w:t>
            </w:r>
          </w:p>
        </w:tc>
      </w:tr>
      <w:tr w:rsidR="007F141D" w:rsidRPr="00B40365" w14:paraId="1A65E6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14D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7C7D6B" w14:textId="77777777" w:rsidR="007F141D" w:rsidRPr="00B40365" w:rsidRDefault="007F141D" w:rsidP="00925173">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3E460D7" w14:textId="77777777" w:rsidR="007F141D" w:rsidRPr="00C97908" w:rsidRDefault="007F141D" w:rsidP="00925173">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2B63F26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56E1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4,53</w:t>
            </w:r>
          </w:p>
        </w:tc>
        <w:tc>
          <w:tcPr>
            <w:tcW w:w="1559" w:type="dxa"/>
            <w:gridSpan w:val="2"/>
            <w:tcBorders>
              <w:top w:val="nil"/>
              <w:bottom w:val="single" w:sz="2" w:space="0" w:color="auto"/>
            </w:tcBorders>
            <w:vAlign w:val="center"/>
          </w:tcPr>
          <w:p w14:paraId="0421A93B" w14:textId="77777777" w:rsidR="007F141D" w:rsidRPr="00C97908" w:rsidRDefault="007F141D" w:rsidP="00925173">
            <w:pPr>
              <w:jc w:val="center"/>
              <w:rPr>
                <w:sz w:val="16"/>
                <w:szCs w:val="16"/>
                <w:lang w:val="en-US"/>
              </w:rPr>
            </w:pPr>
            <w:r w:rsidRPr="00C97908">
              <w:rPr>
                <w:sz w:val="16"/>
                <w:szCs w:val="16"/>
                <w:lang w:val="en-US"/>
              </w:rPr>
              <w:t>13,59</w:t>
            </w:r>
          </w:p>
        </w:tc>
      </w:tr>
      <w:tr w:rsidR="007F141D" w:rsidRPr="00B40365" w14:paraId="182E53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A3F7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723B7C" w14:textId="77777777" w:rsidR="007F141D" w:rsidRPr="00B40365" w:rsidRDefault="007F141D" w:rsidP="00925173">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0A60C9CF" w14:textId="77777777" w:rsidR="007F141D" w:rsidRPr="00C97908" w:rsidRDefault="007F141D" w:rsidP="00925173">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3E2AC1C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59806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53,45</w:t>
            </w:r>
          </w:p>
        </w:tc>
        <w:tc>
          <w:tcPr>
            <w:tcW w:w="1559" w:type="dxa"/>
            <w:gridSpan w:val="2"/>
            <w:tcBorders>
              <w:top w:val="nil"/>
              <w:bottom w:val="single" w:sz="2" w:space="0" w:color="auto"/>
            </w:tcBorders>
            <w:vAlign w:val="center"/>
          </w:tcPr>
          <w:p w14:paraId="499FF2B1" w14:textId="77777777" w:rsidR="007F141D" w:rsidRPr="00C97908" w:rsidRDefault="007F141D" w:rsidP="00925173">
            <w:pPr>
              <w:jc w:val="center"/>
              <w:rPr>
                <w:sz w:val="16"/>
                <w:szCs w:val="16"/>
                <w:lang w:val="en-US"/>
              </w:rPr>
            </w:pPr>
            <w:r w:rsidRPr="00C97908">
              <w:rPr>
                <w:sz w:val="16"/>
                <w:szCs w:val="16"/>
                <w:lang w:val="en-US"/>
              </w:rPr>
              <w:t>160,35</w:t>
            </w:r>
          </w:p>
        </w:tc>
      </w:tr>
      <w:tr w:rsidR="007F141D" w:rsidRPr="00B40365" w14:paraId="23F66D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809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C6FA05"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7266A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FD8465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1065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0B03984D"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741D32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57CC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51C14E" w14:textId="77777777" w:rsidR="007F141D" w:rsidRPr="00B40365" w:rsidRDefault="007F141D" w:rsidP="00925173">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9719857" w14:textId="77777777" w:rsidR="007F141D" w:rsidRPr="00C97908" w:rsidRDefault="007F141D" w:rsidP="00925173">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75EE14A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A21D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39119F68" w14:textId="77777777" w:rsidR="007F141D" w:rsidRPr="00C97908" w:rsidRDefault="007F141D" w:rsidP="00925173">
            <w:pPr>
              <w:jc w:val="center"/>
              <w:rPr>
                <w:sz w:val="16"/>
                <w:szCs w:val="16"/>
                <w:lang w:val="en-US"/>
              </w:rPr>
            </w:pPr>
            <w:r w:rsidRPr="00C97908">
              <w:rPr>
                <w:sz w:val="16"/>
                <w:szCs w:val="16"/>
                <w:lang w:val="en-US"/>
              </w:rPr>
              <w:t>0,41</w:t>
            </w:r>
          </w:p>
        </w:tc>
      </w:tr>
      <w:tr w:rsidR="007F141D" w:rsidRPr="009B70F2" w14:paraId="594822E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1D7015" w14:textId="77777777" w:rsidR="007F141D" w:rsidRPr="005E2CA0" w:rsidRDefault="007F141D" w:rsidP="00925173">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47619D56"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6DDBF91"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040AD08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DEF97E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A2405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A8C47BD" w14:textId="77777777" w:rsidR="007F141D" w:rsidRPr="005E2CA0" w:rsidRDefault="007F141D" w:rsidP="00925173">
            <w:pPr>
              <w:jc w:val="center"/>
              <w:rPr>
                <w:b/>
                <w:bCs/>
                <w:sz w:val="22"/>
                <w:szCs w:val="22"/>
                <w:lang w:val="en-US"/>
              </w:rPr>
            </w:pPr>
            <w:r w:rsidRPr="005E2CA0">
              <w:rPr>
                <w:b/>
                <w:bCs/>
                <w:sz w:val="22"/>
                <w:szCs w:val="22"/>
                <w:lang w:val="en-US"/>
              </w:rPr>
              <w:t>36,20</w:t>
            </w:r>
          </w:p>
          <w:p w14:paraId="72A90595" w14:textId="77777777" w:rsidR="007F141D" w:rsidRPr="009B70F2" w:rsidRDefault="007F141D" w:rsidP="00925173">
            <w:pPr>
              <w:jc w:val="center"/>
              <w:rPr>
                <w:sz w:val="2"/>
                <w:szCs w:val="2"/>
                <w:lang w:val="en-US"/>
              </w:rPr>
            </w:pPr>
          </w:p>
        </w:tc>
      </w:tr>
      <w:tr w:rsidR="007F141D" w:rsidRPr="00B40365" w14:paraId="544BEB4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103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AA40FB"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78BC1AA"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791609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324A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7716566" w14:textId="77777777" w:rsidR="007F141D" w:rsidRPr="00C97908" w:rsidRDefault="007F141D" w:rsidP="00925173">
            <w:pPr>
              <w:jc w:val="center"/>
              <w:rPr>
                <w:sz w:val="16"/>
                <w:szCs w:val="16"/>
                <w:lang w:val="en-US"/>
              </w:rPr>
            </w:pPr>
            <w:r w:rsidRPr="00C97908">
              <w:rPr>
                <w:sz w:val="16"/>
                <w:szCs w:val="16"/>
                <w:lang w:val="en-US"/>
              </w:rPr>
              <w:t>1,09</w:t>
            </w:r>
          </w:p>
        </w:tc>
      </w:tr>
      <w:tr w:rsidR="007F141D" w:rsidRPr="00B40365" w14:paraId="50CF790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DA1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7CEA6E"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0E3A7061"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2F5FAC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A361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3ED4727" w14:textId="77777777" w:rsidR="007F141D" w:rsidRPr="00C97908" w:rsidRDefault="007F141D" w:rsidP="00925173">
            <w:pPr>
              <w:jc w:val="center"/>
              <w:rPr>
                <w:sz w:val="16"/>
                <w:szCs w:val="16"/>
                <w:lang w:val="en-US"/>
              </w:rPr>
            </w:pPr>
            <w:r w:rsidRPr="00C97908">
              <w:rPr>
                <w:sz w:val="16"/>
                <w:szCs w:val="16"/>
                <w:lang w:val="en-US"/>
              </w:rPr>
              <w:t>5,43</w:t>
            </w:r>
          </w:p>
        </w:tc>
      </w:tr>
      <w:tr w:rsidR="007F141D" w:rsidRPr="00B40365" w14:paraId="3CDCF9B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632E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F2413C"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5BDA1E4"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6F894D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732D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2AF5F05" w14:textId="77777777" w:rsidR="007F141D" w:rsidRPr="00C97908" w:rsidRDefault="007F141D" w:rsidP="00925173">
            <w:pPr>
              <w:jc w:val="center"/>
              <w:rPr>
                <w:sz w:val="16"/>
                <w:szCs w:val="16"/>
                <w:lang w:val="en-US"/>
              </w:rPr>
            </w:pPr>
            <w:r w:rsidRPr="00C97908">
              <w:rPr>
                <w:sz w:val="16"/>
                <w:szCs w:val="16"/>
                <w:lang w:val="en-US"/>
              </w:rPr>
              <w:t>1,81</w:t>
            </w:r>
          </w:p>
        </w:tc>
      </w:tr>
      <w:tr w:rsidR="007F141D" w:rsidRPr="009B70F2" w14:paraId="788026E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65A6F9" w14:textId="77777777" w:rsidR="007F141D" w:rsidRPr="005E2CA0" w:rsidRDefault="007F141D" w:rsidP="00925173">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4AC353BB" w14:textId="77777777" w:rsidR="007F141D" w:rsidRPr="005E2CA0" w:rsidRDefault="007F141D" w:rsidP="00925173">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42700C64" w14:textId="77777777" w:rsidR="007F141D" w:rsidRPr="005E2CA0" w:rsidRDefault="007F141D" w:rsidP="0092517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5F9841E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F25122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358CA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D629919" w14:textId="77777777" w:rsidR="007F141D" w:rsidRPr="005E2CA0" w:rsidRDefault="007F141D" w:rsidP="00925173">
            <w:pPr>
              <w:jc w:val="center"/>
              <w:rPr>
                <w:b/>
                <w:bCs/>
                <w:sz w:val="22"/>
                <w:szCs w:val="22"/>
                <w:lang w:val="en-US"/>
              </w:rPr>
            </w:pPr>
            <w:r w:rsidRPr="005E2CA0">
              <w:rPr>
                <w:b/>
                <w:bCs/>
                <w:sz w:val="22"/>
                <w:szCs w:val="22"/>
                <w:lang w:val="en-US"/>
              </w:rPr>
              <w:t>33,50</w:t>
            </w:r>
          </w:p>
          <w:p w14:paraId="3A981C3D" w14:textId="77777777" w:rsidR="007F141D" w:rsidRPr="009B70F2" w:rsidRDefault="007F141D" w:rsidP="00925173">
            <w:pPr>
              <w:jc w:val="center"/>
              <w:rPr>
                <w:sz w:val="2"/>
                <w:szCs w:val="2"/>
                <w:lang w:val="en-US"/>
              </w:rPr>
            </w:pPr>
          </w:p>
        </w:tc>
      </w:tr>
      <w:tr w:rsidR="007F141D" w:rsidRPr="00B40365" w14:paraId="0C4D307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6238F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30916F"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8481528"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060847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C6700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34C53348" w14:textId="77777777" w:rsidR="007F141D" w:rsidRPr="00C97908" w:rsidRDefault="007F141D" w:rsidP="00925173">
            <w:pPr>
              <w:jc w:val="center"/>
              <w:rPr>
                <w:sz w:val="16"/>
                <w:szCs w:val="16"/>
                <w:lang w:val="en-US"/>
              </w:rPr>
            </w:pPr>
            <w:r w:rsidRPr="00C97908">
              <w:rPr>
                <w:sz w:val="16"/>
                <w:szCs w:val="16"/>
                <w:lang w:val="en-US"/>
              </w:rPr>
              <w:t>46,90</w:t>
            </w:r>
          </w:p>
        </w:tc>
      </w:tr>
      <w:tr w:rsidR="007F141D" w:rsidRPr="00B40365" w14:paraId="72AA8E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4937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F13C67"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A725D0"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7629A1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BD619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8565293" w14:textId="77777777" w:rsidR="007F141D" w:rsidRPr="00C97908" w:rsidRDefault="007F141D" w:rsidP="00925173">
            <w:pPr>
              <w:jc w:val="center"/>
              <w:rPr>
                <w:sz w:val="16"/>
                <w:szCs w:val="16"/>
                <w:lang w:val="en-US"/>
              </w:rPr>
            </w:pPr>
            <w:r w:rsidRPr="00C97908">
              <w:rPr>
                <w:sz w:val="16"/>
                <w:szCs w:val="16"/>
                <w:lang w:val="en-US"/>
              </w:rPr>
              <w:t>10,05</w:t>
            </w:r>
          </w:p>
        </w:tc>
      </w:tr>
      <w:tr w:rsidR="007F141D" w:rsidRPr="00B40365" w14:paraId="351935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1CED6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CB4921"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5C134E0"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101676E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DD3E2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6AA773FA" w14:textId="77777777" w:rsidR="007F141D" w:rsidRPr="00C97908" w:rsidRDefault="007F141D" w:rsidP="00925173">
            <w:pPr>
              <w:jc w:val="center"/>
              <w:rPr>
                <w:sz w:val="16"/>
                <w:szCs w:val="16"/>
                <w:lang w:val="en-US"/>
              </w:rPr>
            </w:pPr>
            <w:r w:rsidRPr="00C97908">
              <w:rPr>
                <w:sz w:val="16"/>
                <w:szCs w:val="16"/>
                <w:lang w:val="en-US"/>
              </w:rPr>
              <w:t>351,75</w:t>
            </w:r>
          </w:p>
        </w:tc>
      </w:tr>
      <w:tr w:rsidR="007F141D" w:rsidRPr="00B40365" w14:paraId="371379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144D5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E90AB4"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34C8962"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A3F675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6B6B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D15C42B"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539C3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166E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A02BED"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FC1F77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F3F89C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94EF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3B516D5"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B40365" w14:paraId="1F8FF0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144C3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BDA73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BC3ACE8"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CCD43A1"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A861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BABF983"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3791AF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77DA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6B893D"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A7CDDD3"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356BA5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38BCB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48AD3331"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9B70F2" w14:paraId="37B75CD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120C82" w14:textId="77777777" w:rsidR="007F141D" w:rsidRPr="005E2CA0" w:rsidRDefault="007F141D" w:rsidP="00925173">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E76CA8B" w14:textId="77777777" w:rsidR="007F141D" w:rsidRPr="005E2CA0" w:rsidRDefault="007F141D" w:rsidP="00925173">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1E44FEF4" w14:textId="77777777" w:rsidR="007F141D" w:rsidRPr="005E2CA0" w:rsidRDefault="007F141D" w:rsidP="00925173">
            <w:pPr>
              <w:rPr>
                <w:b/>
                <w:bCs/>
                <w:sz w:val="2"/>
                <w:szCs w:val="2"/>
                <w:lang w:val="en-US"/>
              </w:rPr>
            </w:pPr>
            <w:r w:rsidRPr="005E2CA0">
              <w:rPr>
                <w:b/>
                <w:bCs/>
                <w:sz w:val="22"/>
                <w:szCs w:val="22"/>
                <w:lang w:val="en-US"/>
              </w:rPr>
              <w:t>Diverse lucrari - diferenta de grosime, + 5 mm la stratul de grund aplicat la pereti, executat cu mortar, K=4</w:t>
            </w:r>
          </w:p>
          <w:p w14:paraId="57F5A2E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577E7C4"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4030E3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446114D" w14:textId="77777777" w:rsidR="007F141D" w:rsidRPr="005E2CA0" w:rsidRDefault="007F141D" w:rsidP="00925173">
            <w:pPr>
              <w:jc w:val="center"/>
              <w:rPr>
                <w:b/>
                <w:bCs/>
                <w:sz w:val="22"/>
                <w:szCs w:val="22"/>
                <w:lang w:val="en-US"/>
              </w:rPr>
            </w:pPr>
            <w:r w:rsidRPr="005E2CA0">
              <w:rPr>
                <w:b/>
                <w:bCs/>
                <w:sz w:val="22"/>
                <w:szCs w:val="22"/>
                <w:lang w:val="en-US"/>
              </w:rPr>
              <w:t>33,50</w:t>
            </w:r>
          </w:p>
          <w:p w14:paraId="6F129A53" w14:textId="77777777" w:rsidR="007F141D" w:rsidRPr="009B70F2" w:rsidRDefault="007F141D" w:rsidP="00925173">
            <w:pPr>
              <w:jc w:val="center"/>
              <w:rPr>
                <w:sz w:val="2"/>
                <w:szCs w:val="2"/>
                <w:lang w:val="en-US"/>
              </w:rPr>
            </w:pPr>
          </w:p>
        </w:tc>
      </w:tr>
      <w:tr w:rsidR="007F141D" w:rsidRPr="00B40365" w14:paraId="0E1FA3A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70586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FB3949"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0D17A45"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F4C46E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48578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E535638" w14:textId="77777777" w:rsidR="007F141D" w:rsidRPr="00C97908" w:rsidRDefault="007F141D" w:rsidP="00925173">
            <w:pPr>
              <w:jc w:val="center"/>
              <w:rPr>
                <w:sz w:val="16"/>
                <w:szCs w:val="16"/>
                <w:lang w:val="en-US"/>
              </w:rPr>
            </w:pPr>
            <w:r w:rsidRPr="00C97908">
              <w:rPr>
                <w:sz w:val="16"/>
                <w:szCs w:val="16"/>
                <w:lang w:val="en-US"/>
              </w:rPr>
              <w:t>13,40</w:t>
            </w:r>
          </w:p>
        </w:tc>
      </w:tr>
      <w:tr w:rsidR="007F141D" w:rsidRPr="00B40365" w14:paraId="3D94DB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D6C4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467CE6"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B324F4E"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1955A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F8AEE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159D032" w14:textId="77777777" w:rsidR="007F141D" w:rsidRPr="00C97908" w:rsidRDefault="007F141D" w:rsidP="00925173">
            <w:pPr>
              <w:jc w:val="center"/>
              <w:rPr>
                <w:sz w:val="16"/>
                <w:szCs w:val="16"/>
                <w:lang w:val="en-US"/>
              </w:rPr>
            </w:pPr>
            <w:r w:rsidRPr="00C97908">
              <w:rPr>
                <w:sz w:val="16"/>
                <w:szCs w:val="16"/>
                <w:lang w:val="en-US"/>
              </w:rPr>
              <w:t>4,02</w:t>
            </w:r>
          </w:p>
        </w:tc>
      </w:tr>
      <w:tr w:rsidR="007F141D" w:rsidRPr="00B40365" w14:paraId="59CE9F7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B815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1DC8CF" w14:textId="77777777" w:rsidR="007F141D" w:rsidRPr="00B40365" w:rsidRDefault="007F141D" w:rsidP="00925173">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00AD89F7" w14:textId="77777777" w:rsidR="007F141D" w:rsidRPr="00C97908" w:rsidRDefault="007F141D" w:rsidP="00925173">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1C92774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F6177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0EEF235" w14:textId="77777777" w:rsidR="007F141D" w:rsidRPr="00C97908" w:rsidRDefault="007F141D" w:rsidP="00925173">
            <w:pPr>
              <w:jc w:val="center"/>
              <w:rPr>
                <w:sz w:val="16"/>
                <w:szCs w:val="16"/>
                <w:lang w:val="en-US"/>
              </w:rPr>
            </w:pPr>
            <w:r w:rsidRPr="00C97908">
              <w:rPr>
                <w:sz w:val="16"/>
                <w:szCs w:val="16"/>
                <w:lang w:val="en-US"/>
              </w:rPr>
              <w:t>0,80</w:t>
            </w:r>
          </w:p>
        </w:tc>
      </w:tr>
      <w:tr w:rsidR="007F141D" w:rsidRPr="00B40365" w14:paraId="2915399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770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3DEA5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E52FA78"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05FADA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195B4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27314AF4"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9B70F2" w14:paraId="0D5FD6D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4F7CF2" w14:textId="77777777" w:rsidR="007F141D" w:rsidRPr="005E2CA0" w:rsidRDefault="007F141D" w:rsidP="00925173">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3A792C00" w14:textId="77777777" w:rsidR="007F141D" w:rsidRPr="005E2CA0" w:rsidRDefault="007F141D" w:rsidP="00925173">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5599DEE8"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0B093B2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C2E3A73"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1485495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85B2FF3" w14:textId="77777777" w:rsidR="007F141D" w:rsidRPr="005E2CA0" w:rsidRDefault="007F141D" w:rsidP="00925173">
            <w:pPr>
              <w:jc w:val="center"/>
              <w:rPr>
                <w:b/>
                <w:bCs/>
                <w:sz w:val="22"/>
                <w:szCs w:val="22"/>
                <w:lang w:val="en-US"/>
              </w:rPr>
            </w:pPr>
            <w:r w:rsidRPr="005E2CA0">
              <w:rPr>
                <w:b/>
                <w:bCs/>
                <w:sz w:val="22"/>
                <w:szCs w:val="22"/>
                <w:lang w:val="en-US"/>
              </w:rPr>
              <w:t>45,22</w:t>
            </w:r>
          </w:p>
          <w:p w14:paraId="3D4B5099" w14:textId="77777777" w:rsidR="007F141D" w:rsidRPr="009B70F2" w:rsidRDefault="007F141D" w:rsidP="00925173">
            <w:pPr>
              <w:jc w:val="center"/>
              <w:rPr>
                <w:sz w:val="2"/>
                <w:szCs w:val="2"/>
                <w:lang w:val="en-US"/>
              </w:rPr>
            </w:pPr>
          </w:p>
        </w:tc>
      </w:tr>
      <w:tr w:rsidR="007F141D" w:rsidRPr="00B40365" w14:paraId="1E102F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11CF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801D8B"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CFA4F16"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29B8E6E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7F9C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7BAFB06D" w14:textId="77777777" w:rsidR="007F141D" w:rsidRPr="00C97908" w:rsidRDefault="007F141D" w:rsidP="00925173">
            <w:pPr>
              <w:jc w:val="center"/>
              <w:rPr>
                <w:sz w:val="16"/>
                <w:szCs w:val="16"/>
                <w:lang w:val="en-US"/>
              </w:rPr>
            </w:pPr>
            <w:r w:rsidRPr="00C97908">
              <w:rPr>
                <w:sz w:val="16"/>
                <w:szCs w:val="16"/>
                <w:lang w:val="en-US"/>
              </w:rPr>
              <w:t>1,81</w:t>
            </w:r>
          </w:p>
        </w:tc>
      </w:tr>
      <w:tr w:rsidR="007F141D" w:rsidRPr="00B40365" w14:paraId="35F406A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5813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3BF7D8"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BA00EE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667BFC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3520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238BE93"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B40365" w14:paraId="76485E3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AF710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8F32BD"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69A74C5"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E7E89F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80F3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8F9E810" w14:textId="77777777" w:rsidR="007F141D" w:rsidRPr="00C97908" w:rsidRDefault="007F141D" w:rsidP="00925173">
            <w:pPr>
              <w:jc w:val="center"/>
              <w:rPr>
                <w:sz w:val="16"/>
                <w:szCs w:val="16"/>
                <w:lang w:val="en-US"/>
              </w:rPr>
            </w:pPr>
            <w:r w:rsidRPr="00C97908">
              <w:rPr>
                <w:sz w:val="16"/>
                <w:szCs w:val="16"/>
                <w:lang w:val="en-US"/>
              </w:rPr>
              <w:t>45,67</w:t>
            </w:r>
          </w:p>
        </w:tc>
      </w:tr>
      <w:tr w:rsidR="007F141D" w:rsidRPr="00B40365" w14:paraId="25CF4F4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34A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6B9C8A"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260F99A"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6D546DD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07F7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BB0B9A8"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B40365" w14:paraId="7EC5DAC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12A3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5C53A6"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1D01C379"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67B4CD5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35D7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128E7908" w14:textId="77777777" w:rsidR="007F141D" w:rsidRPr="00C97908" w:rsidRDefault="007F141D" w:rsidP="00925173">
            <w:pPr>
              <w:jc w:val="center"/>
              <w:rPr>
                <w:sz w:val="16"/>
                <w:szCs w:val="16"/>
                <w:lang w:val="en-US"/>
              </w:rPr>
            </w:pPr>
            <w:r w:rsidRPr="00C97908">
              <w:rPr>
                <w:sz w:val="16"/>
                <w:szCs w:val="16"/>
                <w:lang w:val="en-US"/>
              </w:rPr>
              <w:t>0,45</w:t>
            </w:r>
          </w:p>
        </w:tc>
      </w:tr>
      <w:tr w:rsidR="007F141D" w:rsidRPr="00B40365" w14:paraId="6A2D88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6711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0FD7D9"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32D852A2"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2FE6F08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A68F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5EAC252" w14:textId="77777777" w:rsidR="007F141D" w:rsidRPr="00C97908" w:rsidRDefault="007F141D" w:rsidP="00925173">
            <w:pPr>
              <w:jc w:val="center"/>
              <w:rPr>
                <w:sz w:val="16"/>
                <w:szCs w:val="16"/>
                <w:lang w:val="en-US"/>
              </w:rPr>
            </w:pPr>
            <w:r w:rsidRPr="00C97908">
              <w:rPr>
                <w:sz w:val="16"/>
                <w:szCs w:val="16"/>
                <w:lang w:val="en-US"/>
              </w:rPr>
              <w:t>13,57</w:t>
            </w:r>
          </w:p>
        </w:tc>
      </w:tr>
      <w:tr w:rsidR="007F141D" w:rsidRPr="00B40365" w14:paraId="616982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E8BE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F39992"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2574F93"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1A94BCE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20BA1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1D9111ED"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9B70F2" w14:paraId="1D098F5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C7B916" w14:textId="77777777" w:rsidR="007F141D" w:rsidRPr="005E2CA0" w:rsidRDefault="007F141D" w:rsidP="00925173">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34145357" w14:textId="77777777" w:rsidR="007F141D" w:rsidRPr="005E2CA0" w:rsidRDefault="007F141D" w:rsidP="00925173">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0ACDFBFD" w14:textId="77777777" w:rsidR="007F141D" w:rsidRPr="005E2CA0" w:rsidRDefault="007F141D" w:rsidP="00925173">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1B48C20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149157C"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BCA08B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0BC558E" w14:textId="77777777" w:rsidR="007F141D" w:rsidRPr="005E2CA0" w:rsidRDefault="007F141D" w:rsidP="00925173">
            <w:pPr>
              <w:jc w:val="center"/>
              <w:rPr>
                <w:b/>
                <w:bCs/>
                <w:sz w:val="22"/>
                <w:szCs w:val="22"/>
                <w:lang w:val="en-US"/>
              </w:rPr>
            </w:pPr>
            <w:r w:rsidRPr="005E2CA0">
              <w:rPr>
                <w:b/>
                <w:bCs/>
                <w:sz w:val="22"/>
                <w:szCs w:val="22"/>
                <w:lang w:val="en-US"/>
              </w:rPr>
              <w:t>10,75</w:t>
            </w:r>
          </w:p>
          <w:p w14:paraId="242AE7C1" w14:textId="77777777" w:rsidR="007F141D" w:rsidRPr="009B70F2" w:rsidRDefault="007F141D" w:rsidP="00925173">
            <w:pPr>
              <w:jc w:val="center"/>
              <w:rPr>
                <w:sz w:val="2"/>
                <w:szCs w:val="2"/>
                <w:lang w:val="en-US"/>
              </w:rPr>
            </w:pPr>
          </w:p>
        </w:tc>
      </w:tr>
      <w:tr w:rsidR="007F141D" w:rsidRPr="00B40365" w14:paraId="7D6586B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BAC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A0E78C"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9DFA552"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3D6353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C49E0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60F04A76" w14:textId="77777777" w:rsidR="007F141D" w:rsidRPr="00C97908" w:rsidRDefault="007F141D" w:rsidP="00925173">
            <w:pPr>
              <w:jc w:val="center"/>
              <w:rPr>
                <w:sz w:val="16"/>
                <w:szCs w:val="16"/>
                <w:lang w:val="en-US"/>
              </w:rPr>
            </w:pPr>
            <w:r w:rsidRPr="00C97908">
              <w:rPr>
                <w:sz w:val="16"/>
                <w:szCs w:val="16"/>
                <w:lang w:val="en-US"/>
              </w:rPr>
              <w:t>5,48</w:t>
            </w:r>
          </w:p>
        </w:tc>
      </w:tr>
      <w:tr w:rsidR="007F141D" w:rsidRPr="00B40365" w14:paraId="762F0AE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E830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26A918"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31E4F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629E3A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0E295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2A541179" w14:textId="77777777" w:rsidR="007F141D" w:rsidRPr="00C97908" w:rsidRDefault="007F141D" w:rsidP="00925173">
            <w:pPr>
              <w:jc w:val="center"/>
              <w:rPr>
                <w:sz w:val="16"/>
                <w:szCs w:val="16"/>
                <w:lang w:val="en-US"/>
              </w:rPr>
            </w:pPr>
            <w:r w:rsidRPr="00C97908">
              <w:rPr>
                <w:sz w:val="16"/>
                <w:szCs w:val="16"/>
                <w:lang w:val="en-US"/>
              </w:rPr>
              <w:t>3,55</w:t>
            </w:r>
          </w:p>
        </w:tc>
      </w:tr>
      <w:tr w:rsidR="007F141D" w:rsidRPr="00B40365" w14:paraId="7CF5D92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1FF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6F26BE"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92E468E"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F556F0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9252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5765F1B0" w14:textId="77777777" w:rsidR="007F141D" w:rsidRPr="00C97908" w:rsidRDefault="007F141D" w:rsidP="00925173">
            <w:pPr>
              <w:jc w:val="center"/>
              <w:rPr>
                <w:sz w:val="16"/>
                <w:szCs w:val="16"/>
                <w:lang w:val="en-US"/>
              </w:rPr>
            </w:pPr>
            <w:r w:rsidRPr="00C97908">
              <w:rPr>
                <w:sz w:val="16"/>
                <w:szCs w:val="16"/>
                <w:lang w:val="en-US"/>
              </w:rPr>
              <w:t>13,87</w:t>
            </w:r>
          </w:p>
        </w:tc>
      </w:tr>
      <w:tr w:rsidR="007F141D" w:rsidRPr="00B40365" w14:paraId="59F87D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97D24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6AE169" w14:textId="77777777" w:rsidR="007F141D" w:rsidRPr="00B40365" w:rsidRDefault="007F141D" w:rsidP="00925173">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1C56371D" w14:textId="77777777" w:rsidR="007F141D" w:rsidRPr="00C97908" w:rsidRDefault="007F141D" w:rsidP="00925173">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328D0F54"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91E16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3F812F18"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442E9BC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69F1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672A966"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7D978B0"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CF7A81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3F958D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5FD331E9" w14:textId="77777777" w:rsidR="007F141D" w:rsidRPr="00C97908" w:rsidRDefault="007F141D" w:rsidP="00925173">
            <w:pPr>
              <w:jc w:val="center"/>
              <w:rPr>
                <w:sz w:val="16"/>
                <w:szCs w:val="16"/>
                <w:lang w:val="en-US"/>
              </w:rPr>
            </w:pPr>
            <w:r w:rsidRPr="00C97908">
              <w:rPr>
                <w:sz w:val="16"/>
                <w:szCs w:val="16"/>
                <w:lang w:val="en-US"/>
              </w:rPr>
              <w:t>0,09</w:t>
            </w:r>
          </w:p>
        </w:tc>
      </w:tr>
      <w:tr w:rsidR="007F141D" w:rsidRPr="00B40365" w14:paraId="160AEB0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9E2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FFFE41"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9C9DECE"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0753A7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5182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6E1AD283"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591DFC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7DDC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344B39"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636B66D"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C0162F1"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3D8E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708C802C"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4217536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6AA8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787673"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D64F436"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4F9C50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D08C9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751BAF0C"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12BAFEC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E83E03" w14:textId="77777777" w:rsidR="007F141D" w:rsidRPr="005E2CA0" w:rsidRDefault="007F141D" w:rsidP="00925173">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4F9FC285" w14:textId="77777777" w:rsidR="007F141D" w:rsidRPr="005E2CA0" w:rsidRDefault="007F141D" w:rsidP="00925173">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3EF64275" w14:textId="77777777" w:rsidR="007F141D" w:rsidRPr="005E2CA0" w:rsidRDefault="007F141D" w:rsidP="00925173">
            <w:pPr>
              <w:rPr>
                <w:b/>
                <w:bCs/>
                <w:sz w:val="2"/>
                <w:szCs w:val="2"/>
                <w:lang w:val="en-US"/>
              </w:rPr>
            </w:pPr>
            <w:r w:rsidRPr="005E2CA0">
              <w:rPr>
                <w:b/>
                <w:bCs/>
                <w:sz w:val="22"/>
                <w:szCs w:val="22"/>
                <w:lang w:val="en-US"/>
              </w:rPr>
              <w:t>Placarea peretilor cu placi din ceramica-granit: dimensiuni pina la 600 x 600 mm  (Modelul si culoarea se va coordona cu beneficiarul)</w:t>
            </w:r>
          </w:p>
          <w:p w14:paraId="086049B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0F7ADD7"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D5073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F81C6D4" w14:textId="77777777" w:rsidR="007F141D" w:rsidRPr="005E2CA0" w:rsidRDefault="007F141D" w:rsidP="00925173">
            <w:pPr>
              <w:jc w:val="center"/>
              <w:rPr>
                <w:b/>
                <w:bCs/>
                <w:sz w:val="22"/>
                <w:szCs w:val="22"/>
                <w:lang w:val="en-US"/>
              </w:rPr>
            </w:pPr>
            <w:r w:rsidRPr="005E2CA0">
              <w:rPr>
                <w:b/>
                <w:bCs/>
                <w:sz w:val="22"/>
                <w:szCs w:val="22"/>
                <w:lang w:val="en-US"/>
              </w:rPr>
              <w:t>36,20</w:t>
            </w:r>
          </w:p>
          <w:p w14:paraId="40B59FA9" w14:textId="77777777" w:rsidR="007F141D" w:rsidRPr="009B70F2" w:rsidRDefault="007F141D" w:rsidP="00925173">
            <w:pPr>
              <w:jc w:val="center"/>
              <w:rPr>
                <w:sz w:val="2"/>
                <w:szCs w:val="2"/>
                <w:lang w:val="en-US"/>
              </w:rPr>
            </w:pPr>
          </w:p>
        </w:tc>
      </w:tr>
      <w:tr w:rsidR="007F141D" w:rsidRPr="00B40365" w14:paraId="2F49716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CA6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17B6C7"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0CB941D"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FDC94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1F20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482ADC12" w14:textId="77777777" w:rsidR="007F141D" w:rsidRPr="00C97908" w:rsidRDefault="007F141D" w:rsidP="00925173">
            <w:pPr>
              <w:jc w:val="center"/>
              <w:rPr>
                <w:sz w:val="16"/>
                <w:szCs w:val="16"/>
                <w:lang w:val="en-US"/>
              </w:rPr>
            </w:pPr>
            <w:r w:rsidRPr="00C97908">
              <w:rPr>
                <w:sz w:val="16"/>
                <w:szCs w:val="16"/>
                <w:lang w:val="en-US"/>
              </w:rPr>
              <w:t>79,64</w:t>
            </w:r>
          </w:p>
        </w:tc>
      </w:tr>
      <w:tr w:rsidR="007F141D" w:rsidRPr="00B40365" w14:paraId="5BEB2A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909E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2E3633" w14:textId="77777777" w:rsidR="007F141D" w:rsidRPr="00B40365" w:rsidRDefault="007F141D" w:rsidP="00925173">
            <w:pPr>
              <w:jc w:val="center"/>
              <w:rPr>
                <w:sz w:val="16"/>
                <w:szCs w:val="16"/>
                <w:lang w:val="en-US"/>
              </w:rPr>
            </w:pPr>
            <w:r w:rsidRPr="00B40365">
              <w:rPr>
                <w:sz w:val="16"/>
                <w:szCs w:val="16"/>
                <w:lang w:val="en-US"/>
              </w:rPr>
              <w:t>2670112202051</w:t>
            </w:r>
          </w:p>
        </w:tc>
        <w:tc>
          <w:tcPr>
            <w:tcW w:w="4366" w:type="dxa"/>
            <w:gridSpan w:val="4"/>
            <w:tcBorders>
              <w:top w:val="nil"/>
              <w:bottom w:val="single" w:sz="2" w:space="0" w:color="auto"/>
            </w:tcBorders>
            <w:vAlign w:val="center"/>
          </w:tcPr>
          <w:p w14:paraId="39E23AA3" w14:textId="77777777" w:rsidR="007F141D" w:rsidRPr="00C97908" w:rsidRDefault="007F141D" w:rsidP="00925173">
            <w:pPr>
              <w:rPr>
                <w:sz w:val="16"/>
                <w:szCs w:val="16"/>
                <w:lang w:val="en-US"/>
              </w:rPr>
            </w:pPr>
            <w:r w:rsidRPr="00C97908">
              <w:rPr>
                <w:sz w:val="16"/>
                <w:szCs w:val="16"/>
                <w:lang w:val="en-US"/>
              </w:rPr>
              <w:t>Placi din ceramica granit</w:t>
            </w:r>
          </w:p>
        </w:tc>
        <w:tc>
          <w:tcPr>
            <w:tcW w:w="1021" w:type="dxa"/>
            <w:gridSpan w:val="3"/>
            <w:tcBorders>
              <w:top w:val="nil"/>
              <w:bottom w:val="single" w:sz="2" w:space="0" w:color="auto"/>
            </w:tcBorders>
            <w:vAlign w:val="center"/>
          </w:tcPr>
          <w:p w14:paraId="36F05F93"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E8F54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1BA9CB5B" w14:textId="77777777" w:rsidR="007F141D" w:rsidRPr="00C97908" w:rsidRDefault="007F141D" w:rsidP="00925173">
            <w:pPr>
              <w:jc w:val="center"/>
              <w:rPr>
                <w:sz w:val="16"/>
                <w:szCs w:val="16"/>
                <w:lang w:val="en-US"/>
              </w:rPr>
            </w:pPr>
            <w:r w:rsidRPr="00C97908">
              <w:rPr>
                <w:sz w:val="16"/>
                <w:szCs w:val="16"/>
                <w:lang w:val="en-US"/>
              </w:rPr>
              <w:t>37,29</w:t>
            </w:r>
          </w:p>
        </w:tc>
      </w:tr>
      <w:tr w:rsidR="007F141D" w:rsidRPr="00B40365" w14:paraId="3E835B1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AD6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896BD3" w14:textId="77777777" w:rsidR="007F141D" w:rsidRPr="00B40365" w:rsidRDefault="007F141D" w:rsidP="00925173">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11FA680E" w14:textId="77777777" w:rsidR="007F141D" w:rsidRPr="00C97908" w:rsidRDefault="007F141D" w:rsidP="00925173">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4E7691D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C6AEA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22269DE0" w14:textId="77777777" w:rsidR="007F141D" w:rsidRPr="00C97908" w:rsidRDefault="007F141D" w:rsidP="00925173">
            <w:pPr>
              <w:jc w:val="center"/>
              <w:rPr>
                <w:sz w:val="16"/>
                <w:szCs w:val="16"/>
                <w:lang w:val="en-US"/>
              </w:rPr>
            </w:pPr>
            <w:r w:rsidRPr="00C97908">
              <w:rPr>
                <w:sz w:val="16"/>
                <w:szCs w:val="16"/>
                <w:lang w:val="en-US"/>
              </w:rPr>
              <w:t>219,37</w:t>
            </w:r>
          </w:p>
        </w:tc>
      </w:tr>
      <w:tr w:rsidR="007F141D" w:rsidRPr="00B40365" w14:paraId="3FDEB5F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B3E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BBD5AF" w14:textId="77777777" w:rsidR="007F141D" w:rsidRPr="00B40365" w:rsidRDefault="007F141D" w:rsidP="00925173">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E0184BF" w14:textId="77777777" w:rsidR="007F141D" w:rsidRPr="00C97908" w:rsidRDefault="007F141D" w:rsidP="00925173">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2B4E7C1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FA422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27C807C4" w14:textId="77777777" w:rsidR="007F141D" w:rsidRPr="00C97908" w:rsidRDefault="007F141D" w:rsidP="00925173">
            <w:pPr>
              <w:jc w:val="center"/>
              <w:rPr>
                <w:sz w:val="16"/>
                <w:szCs w:val="16"/>
                <w:lang w:val="en-US"/>
              </w:rPr>
            </w:pPr>
            <w:r w:rsidRPr="00C97908">
              <w:rPr>
                <w:sz w:val="16"/>
                <w:szCs w:val="16"/>
                <w:lang w:val="en-US"/>
              </w:rPr>
              <w:t>14,26</w:t>
            </w:r>
          </w:p>
        </w:tc>
      </w:tr>
      <w:tr w:rsidR="007F141D" w:rsidRPr="00B40365" w14:paraId="7EB2A9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743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F7D510"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BB5C1B2"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6D49F4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F064C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22570049"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B40365" w14:paraId="16A1E9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A75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DFD69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037176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C8969A9"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EA76E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1851D696" w14:textId="77777777" w:rsidR="007F141D" w:rsidRPr="00C97908" w:rsidRDefault="007F141D" w:rsidP="00925173">
            <w:pPr>
              <w:jc w:val="center"/>
              <w:rPr>
                <w:sz w:val="16"/>
                <w:szCs w:val="16"/>
                <w:lang w:val="en-US"/>
              </w:rPr>
            </w:pPr>
            <w:r w:rsidRPr="00C97908">
              <w:rPr>
                <w:sz w:val="16"/>
                <w:szCs w:val="16"/>
                <w:lang w:val="en-US"/>
              </w:rPr>
              <w:t>1,14</w:t>
            </w:r>
          </w:p>
        </w:tc>
      </w:tr>
      <w:tr w:rsidR="007F141D" w:rsidRPr="00B40365" w14:paraId="10919A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877F0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214433" w14:textId="77777777" w:rsidR="007F141D" w:rsidRPr="00B40365" w:rsidRDefault="007F141D" w:rsidP="00925173">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784240C0" w14:textId="77777777" w:rsidR="007F141D" w:rsidRPr="00C97908" w:rsidRDefault="007F141D" w:rsidP="00925173">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20BAF8F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EEE9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4B8D8E1C" w14:textId="77777777" w:rsidR="007F141D" w:rsidRPr="00C97908" w:rsidRDefault="007F141D" w:rsidP="00925173">
            <w:pPr>
              <w:jc w:val="center"/>
              <w:rPr>
                <w:sz w:val="16"/>
                <w:szCs w:val="16"/>
                <w:lang w:val="en-US"/>
              </w:rPr>
            </w:pPr>
            <w:r w:rsidRPr="00C97908">
              <w:rPr>
                <w:sz w:val="16"/>
                <w:szCs w:val="16"/>
                <w:lang w:val="en-US"/>
              </w:rPr>
              <w:t>0,55</w:t>
            </w:r>
          </w:p>
        </w:tc>
      </w:tr>
      <w:tr w:rsidR="007F141D" w:rsidRPr="00B40365" w14:paraId="0EE3CAC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06C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DE1FD2" w14:textId="77777777" w:rsidR="007F141D" w:rsidRPr="00B40365" w:rsidRDefault="007F141D" w:rsidP="00925173">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3E77882A" w14:textId="77777777" w:rsidR="007F141D" w:rsidRPr="00C97908" w:rsidRDefault="007F141D" w:rsidP="00925173">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0AAF9B09"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DB71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36A5BA2B" w14:textId="77777777" w:rsidR="007F141D" w:rsidRPr="00C97908" w:rsidRDefault="007F141D" w:rsidP="00925173">
            <w:pPr>
              <w:jc w:val="center"/>
              <w:rPr>
                <w:sz w:val="16"/>
                <w:szCs w:val="16"/>
                <w:lang w:val="en-US"/>
              </w:rPr>
            </w:pPr>
            <w:r w:rsidRPr="00C97908">
              <w:rPr>
                <w:sz w:val="16"/>
                <w:szCs w:val="16"/>
                <w:lang w:val="en-US"/>
              </w:rPr>
              <w:t>1,65</w:t>
            </w:r>
          </w:p>
        </w:tc>
      </w:tr>
      <w:tr w:rsidR="007F141D" w:rsidRPr="003E2692" w14:paraId="04771C31"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E809BE"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07CA8DC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0ACBC6C"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7DC51B26"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DAF8F8C"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322ADED" w14:textId="77777777" w:rsidR="007F141D" w:rsidRPr="003E2692" w:rsidRDefault="007F141D" w:rsidP="00925173">
            <w:pPr>
              <w:rPr>
                <w:sz w:val="2"/>
                <w:szCs w:val="2"/>
                <w:lang w:val="en-US"/>
              </w:rPr>
            </w:pPr>
          </w:p>
        </w:tc>
      </w:tr>
      <w:tr w:rsidR="007F141D" w:rsidRPr="00B449C4" w14:paraId="195C6D54"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813507"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FDC3458"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DD0F5E6"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47661E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C96C3BE"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EE02E49" w14:textId="77777777" w:rsidR="007F141D" w:rsidRPr="00B449C4" w:rsidRDefault="007F141D" w:rsidP="00925173">
            <w:pPr>
              <w:rPr>
                <w:sz w:val="22"/>
                <w:szCs w:val="22"/>
                <w:lang w:val="en-US"/>
              </w:rPr>
            </w:pPr>
          </w:p>
        </w:tc>
      </w:tr>
      <w:tr w:rsidR="007F141D" w:rsidRPr="00B40365" w14:paraId="0B53F805"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9DAFBF2"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10030E2"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F6009E4"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52686E15" w14:textId="77777777" w:rsidR="007F141D" w:rsidRPr="00B40365" w:rsidRDefault="007F141D" w:rsidP="00925173">
            <w:pPr>
              <w:rPr>
                <w:sz w:val="22"/>
                <w:szCs w:val="22"/>
                <w:lang w:val="en-US"/>
              </w:rPr>
            </w:pPr>
          </w:p>
        </w:tc>
      </w:tr>
      <w:tr w:rsidR="007F141D" w:rsidRPr="009B70F2" w14:paraId="08A16DD7" w14:textId="77777777" w:rsidTr="00925173">
        <w:tblPrEx>
          <w:tblCellMar>
            <w:left w:w="107" w:type="dxa"/>
            <w:right w:w="107" w:type="dxa"/>
          </w:tblCellMar>
        </w:tblPrEx>
        <w:tc>
          <w:tcPr>
            <w:tcW w:w="10495" w:type="dxa"/>
            <w:gridSpan w:val="19"/>
          </w:tcPr>
          <w:p w14:paraId="2F5E89DF" w14:textId="77777777" w:rsidR="007F141D" w:rsidRPr="009B70F2" w:rsidRDefault="007F141D" w:rsidP="00925173">
            <w:pPr>
              <w:rPr>
                <w:b/>
                <w:bCs/>
                <w:sz w:val="22"/>
                <w:szCs w:val="22"/>
                <w:lang w:val="en-US"/>
              </w:rPr>
            </w:pPr>
            <w:r w:rsidRPr="009B70F2">
              <w:rPr>
                <w:b/>
                <w:bCs/>
                <w:sz w:val="22"/>
                <w:szCs w:val="22"/>
                <w:lang w:val="en-US"/>
              </w:rPr>
              <w:t xml:space="preserve">1.3.2. Dormitor </w:t>
            </w:r>
          </w:p>
          <w:p w14:paraId="58DBF060" w14:textId="77777777" w:rsidR="007F141D" w:rsidRPr="00B12F65" w:rsidRDefault="007F141D" w:rsidP="00925173">
            <w:pPr>
              <w:rPr>
                <w:sz w:val="2"/>
                <w:szCs w:val="2"/>
                <w:lang w:val="en-US"/>
              </w:rPr>
            </w:pPr>
          </w:p>
        </w:tc>
      </w:tr>
      <w:tr w:rsidR="007F141D" w:rsidRPr="009B70F2" w14:paraId="1C8D4FE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FF9837" w14:textId="77777777" w:rsidR="007F141D" w:rsidRPr="005E2CA0" w:rsidRDefault="007F141D" w:rsidP="00925173">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6F7F37EA"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E910636"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1CA84FB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06C9F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F7EE23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B86D5B" w14:textId="77777777" w:rsidR="007F141D" w:rsidRPr="005E2CA0" w:rsidRDefault="007F141D" w:rsidP="00925173">
            <w:pPr>
              <w:jc w:val="center"/>
              <w:rPr>
                <w:b/>
                <w:bCs/>
                <w:sz w:val="22"/>
                <w:szCs w:val="22"/>
                <w:lang w:val="en-US"/>
              </w:rPr>
            </w:pPr>
            <w:r w:rsidRPr="005E2CA0">
              <w:rPr>
                <w:b/>
                <w:bCs/>
                <w:sz w:val="22"/>
                <w:szCs w:val="22"/>
                <w:lang w:val="en-US"/>
              </w:rPr>
              <w:t>68,10</w:t>
            </w:r>
          </w:p>
          <w:p w14:paraId="7B4837B0" w14:textId="77777777" w:rsidR="007F141D" w:rsidRPr="009B70F2" w:rsidRDefault="007F141D" w:rsidP="00925173">
            <w:pPr>
              <w:jc w:val="center"/>
              <w:rPr>
                <w:sz w:val="2"/>
                <w:szCs w:val="2"/>
                <w:lang w:val="en-US"/>
              </w:rPr>
            </w:pPr>
          </w:p>
        </w:tc>
      </w:tr>
      <w:tr w:rsidR="007F141D" w:rsidRPr="00B40365" w14:paraId="268E31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F19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B78469"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25F8EC8"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6F551F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5568B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39FDA81" w14:textId="77777777" w:rsidR="007F141D" w:rsidRPr="00C97908" w:rsidRDefault="007F141D" w:rsidP="00925173">
            <w:pPr>
              <w:jc w:val="center"/>
              <w:rPr>
                <w:sz w:val="16"/>
                <w:szCs w:val="16"/>
                <w:lang w:val="en-US"/>
              </w:rPr>
            </w:pPr>
            <w:r w:rsidRPr="00C97908">
              <w:rPr>
                <w:sz w:val="16"/>
                <w:szCs w:val="16"/>
                <w:lang w:val="en-US"/>
              </w:rPr>
              <w:t>2,04</w:t>
            </w:r>
          </w:p>
        </w:tc>
      </w:tr>
      <w:tr w:rsidR="007F141D" w:rsidRPr="00B40365" w14:paraId="26840D1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C7D5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604BBD"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45467E28"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3C629EF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79732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4435798" w14:textId="77777777" w:rsidR="007F141D" w:rsidRPr="00C97908" w:rsidRDefault="007F141D" w:rsidP="00925173">
            <w:pPr>
              <w:jc w:val="center"/>
              <w:rPr>
                <w:sz w:val="16"/>
                <w:szCs w:val="16"/>
                <w:lang w:val="en-US"/>
              </w:rPr>
            </w:pPr>
            <w:r w:rsidRPr="00C97908">
              <w:rPr>
                <w:sz w:val="16"/>
                <w:szCs w:val="16"/>
                <w:lang w:val="en-US"/>
              </w:rPr>
              <w:t>10,22</w:t>
            </w:r>
          </w:p>
        </w:tc>
      </w:tr>
      <w:tr w:rsidR="007F141D" w:rsidRPr="00B40365" w14:paraId="687014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F68E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BA6E35"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0622B0C3"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BE3E39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9EB4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38174F2" w14:textId="77777777" w:rsidR="007F141D" w:rsidRPr="00C97908" w:rsidRDefault="007F141D" w:rsidP="00925173">
            <w:pPr>
              <w:jc w:val="center"/>
              <w:rPr>
                <w:sz w:val="16"/>
                <w:szCs w:val="16"/>
                <w:lang w:val="en-US"/>
              </w:rPr>
            </w:pPr>
            <w:r w:rsidRPr="00C97908">
              <w:rPr>
                <w:sz w:val="16"/>
                <w:szCs w:val="16"/>
                <w:lang w:val="en-US"/>
              </w:rPr>
              <w:t>3,40</w:t>
            </w:r>
          </w:p>
        </w:tc>
      </w:tr>
      <w:tr w:rsidR="007F141D" w:rsidRPr="009B70F2" w14:paraId="67E8AB3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DAA862" w14:textId="77777777" w:rsidR="007F141D" w:rsidRPr="005E2CA0" w:rsidRDefault="007F141D" w:rsidP="00925173">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157A7C04" w14:textId="77777777" w:rsidR="007F141D" w:rsidRPr="005E2CA0" w:rsidRDefault="007F141D" w:rsidP="00925173">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16F452B6" w14:textId="77777777" w:rsidR="007F141D" w:rsidRPr="005E2CA0" w:rsidRDefault="007F141D" w:rsidP="0092517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615DED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13C0D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0D8E76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C32D760" w14:textId="77777777" w:rsidR="007F141D" w:rsidRPr="005E2CA0" w:rsidRDefault="007F141D" w:rsidP="00925173">
            <w:pPr>
              <w:jc w:val="center"/>
              <w:rPr>
                <w:b/>
                <w:bCs/>
                <w:sz w:val="22"/>
                <w:szCs w:val="22"/>
                <w:lang w:val="en-US"/>
              </w:rPr>
            </w:pPr>
            <w:r w:rsidRPr="005E2CA0">
              <w:rPr>
                <w:b/>
                <w:bCs/>
                <w:sz w:val="22"/>
                <w:szCs w:val="22"/>
                <w:lang w:val="en-US"/>
              </w:rPr>
              <w:t>62,50</w:t>
            </w:r>
          </w:p>
          <w:p w14:paraId="757D6DC2" w14:textId="77777777" w:rsidR="007F141D" w:rsidRPr="009B70F2" w:rsidRDefault="007F141D" w:rsidP="00925173">
            <w:pPr>
              <w:jc w:val="center"/>
              <w:rPr>
                <w:sz w:val="2"/>
                <w:szCs w:val="2"/>
                <w:lang w:val="en-US"/>
              </w:rPr>
            </w:pPr>
          </w:p>
        </w:tc>
      </w:tr>
      <w:tr w:rsidR="007F141D" w:rsidRPr="00B40365" w14:paraId="1AB7A74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DC4B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9713305"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BF0EAD"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AA2BDB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55F3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1C58EE38" w14:textId="77777777" w:rsidR="007F141D" w:rsidRPr="00C97908" w:rsidRDefault="007F141D" w:rsidP="00925173">
            <w:pPr>
              <w:jc w:val="center"/>
              <w:rPr>
                <w:sz w:val="16"/>
                <w:szCs w:val="16"/>
                <w:lang w:val="en-US"/>
              </w:rPr>
            </w:pPr>
            <w:r w:rsidRPr="00C97908">
              <w:rPr>
                <w:sz w:val="16"/>
                <w:szCs w:val="16"/>
                <w:lang w:val="en-US"/>
              </w:rPr>
              <w:t>87,50</w:t>
            </w:r>
          </w:p>
        </w:tc>
      </w:tr>
      <w:tr w:rsidR="007F141D" w:rsidRPr="00B40365" w14:paraId="6B9A073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9D6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D9939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FFF95A4"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B1C9E9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FD549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8A3B66B" w14:textId="77777777" w:rsidR="007F141D" w:rsidRPr="00C97908" w:rsidRDefault="007F141D" w:rsidP="00925173">
            <w:pPr>
              <w:jc w:val="center"/>
              <w:rPr>
                <w:sz w:val="16"/>
                <w:szCs w:val="16"/>
                <w:lang w:val="en-US"/>
              </w:rPr>
            </w:pPr>
            <w:r w:rsidRPr="00C97908">
              <w:rPr>
                <w:sz w:val="16"/>
                <w:szCs w:val="16"/>
                <w:lang w:val="en-US"/>
              </w:rPr>
              <w:t>18,75</w:t>
            </w:r>
          </w:p>
        </w:tc>
      </w:tr>
      <w:tr w:rsidR="007F141D" w:rsidRPr="00B40365" w14:paraId="6DCAD7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42C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FD7657"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DB190AA"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2007B84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3552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FAFFEB3" w14:textId="77777777" w:rsidR="007F141D" w:rsidRPr="00C97908" w:rsidRDefault="007F141D" w:rsidP="00925173">
            <w:pPr>
              <w:jc w:val="center"/>
              <w:rPr>
                <w:sz w:val="16"/>
                <w:szCs w:val="16"/>
                <w:lang w:val="en-US"/>
              </w:rPr>
            </w:pPr>
            <w:r w:rsidRPr="00C97908">
              <w:rPr>
                <w:sz w:val="16"/>
                <w:szCs w:val="16"/>
                <w:lang w:val="en-US"/>
              </w:rPr>
              <w:t>656,25</w:t>
            </w:r>
          </w:p>
        </w:tc>
      </w:tr>
      <w:tr w:rsidR="007F141D" w:rsidRPr="00B40365" w14:paraId="291F61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7EFA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71BF32"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6C0BFB9"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B87FEE4"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4A2C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7A46764" w14:textId="77777777" w:rsidR="007F141D" w:rsidRPr="00C97908" w:rsidRDefault="007F141D" w:rsidP="00925173">
            <w:pPr>
              <w:jc w:val="center"/>
              <w:rPr>
                <w:sz w:val="16"/>
                <w:szCs w:val="16"/>
                <w:lang w:val="en-US"/>
              </w:rPr>
            </w:pPr>
            <w:r w:rsidRPr="00C97908">
              <w:rPr>
                <w:sz w:val="16"/>
                <w:szCs w:val="16"/>
                <w:lang w:val="en-US"/>
              </w:rPr>
              <w:t>1,88</w:t>
            </w:r>
          </w:p>
        </w:tc>
      </w:tr>
      <w:tr w:rsidR="007F141D" w:rsidRPr="00B40365" w14:paraId="2DCF4D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927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7CCEF6"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71CB1D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2DF9CA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8AD10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538198CA" w14:textId="77777777" w:rsidR="007F141D" w:rsidRPr="00C97908" w:rsidRDefault="007F141D" w:rsidP="00925173">
            <w:pPr>
              <w:jc w:val="center"/>
              <w:rPr>
                <w:sz w:val="16"/>
                <w:szCs w:val="16"/>
                <w:lang w:val="en-US"/>
              </w:rPr>
            </w:pPr>
            <w:r w:rsidRPr="00C97908">
              <w:rPr>
                <w:sz w:val="16"/>
                <w:szCs w:val="16"/>
                <w:lang w:val="en-US"/>
              </w:rPr>
              <w:t>0,44</w:t>
            </w:r>
          </w:p>
        </w:tc>
      </w:tr>
      <w:tr w:rsidR="007F141D" w:rsidRPr="00B40365" w14:paraId="6C576F2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9685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83EDF4"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74C6D2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043DE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C7540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CEF8894" w14:textId="77777777" w:rsidR="007F141D" w:rsidRPr="00C97908" w:rsidRDefault="007F141D" w:rsidP="00925173">
            <w:pPr>
              <w:jc w:val="center"/>
              <w:rPr>
                <w:sz w:val="16"/>
                <w:szCs w:val="16"/>
                <w:lang w:val="en-US"/>
              </w:rPr>
            </w:pPr>
            <w:r w:rsidRPr="00C97908">
              <w:rPr>
                <w:sz w:val="16"/>
                <w:szCs w:val="16"/>
                <w:lang w:val="en-US"/>
              </w:rPr>
              <w:t>0,25</w:t>
            </w:r>
          </w:p>
        </w:tc>
      </w:tr>
      <w:tr w:rsidR="007F141D" w:rsidRPr="00B40365" w14:paraId="79DCC7B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01F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DF213B"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700AA07C"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2BB9CE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7EF4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6B676D66"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9B70F2" w14:paraId="3F21D15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E73D82" w14:textId="77777777" w:rsidR="007F141D" w:rsidRPr="005E2CA0" w:rsidRDefault="007F141D" w:rsidP="00925173">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32F5F59" w14:textId="77777777" w:rsidR="007F141D" w:rsidRPr="005E2CA0" w:rsidRDefault="007F141D" w:rsidP="00925173">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3B6998DF" w14:textId="77777777" w:rsidR="007F141D" w:rsidRPr="005E2CA0" w:rsidRDefault="007F141D" w:rsidP="00925173">
            <w:pPr>
              <w:rPr>
                <w:b/>
                <w:bCs/>
                <w:sz w:val="2"/>
                <w:szCs w:val="2"/>
                <w:lang w:val="en-US"/>
              </w:rPr>
            </w:pPr>
            <w:r w:rsidRPr="005E2CA0">
              <w:rPr>
                <w:b/>
                <w:bCs/>
                <w:sz w:val="22"/>
                <w:szCs w:val="22"/>
                <w:lang w:val="en-US"/>
              </w:rPr>
              <w:t>Diverse lucrari - diferenta de grosime, + 5 mm la stratul de grund aplicat la pereti, executat cu mortar, K=4</w:t>
            </w:r>
          </w:p>
          <w:p w14:paraId="5D1A7E0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C6286C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DA244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DAEFF1B" w14:textId="77777777" w:rsidR="007F141D" w:rsidRPr="005E2CA0" w:rsidRDefault="007F141D" w:rsidP="00925173">
            <w:pPr>
              <w:jc w:val="center"/>
              <w:rPr>
                <w:b/>
                <w:bCs/>
                <w:sz w:val="22"/>
                <w:szCs w:val="22"/>
                <w:lang w:val="en-US"/>
              </w:rPr>
            </w:pPr>
            <w:r w:rsidRPr="005E2CA0">
              <w:rPr>
                <w:b/>
                <w:bCs/>
                <w:sz w:val="22"/>
                <w:szCs w:val="22"/>
                <w:lang w:val="en-US"/>
              </w:rPr>
              <w:t>62,50</w:t>
            </w:r>
          </w:p>
          <w:p w14:paraId="2D7D6894" w14:textId="77777777" w:rsidR="007F141D" w:rsidRPr="009B70F2" w:rsidRDefault="007F141D" w:rsidP="00925173">
            <w:pPr>
              <w:jc w:val="center"/>
              <w:rPr>
                <w:sz w:val="2"/>
                <w:szCs w:val="2"/>
                <w:lang w:val="en-US"/>
              </w:rPr>
            </w:pPr>
          </w:p>
        </w:tc>
      </w:tr>
      <w:tr w:rsidR="007F141D" w:rsidRPr="00B40365" w14:paraId="55AF935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85C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19E800F"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8A3964B"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6C982B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A8FE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D3281EF" w14:textId="77777777" w:rsidR="007F141D" w:rsidRPr="00C97908" w:rsidRDefault="007F141D" w:rsidP="00925173">
            <w:pPr>
              <w:jc w:val="center"/>
              <w:rPr>
                <w:sz w:val="16"/>
                <w:szCs w:val="16"/>
                <w:lang w:val="en-US"/>
              </w:rPr>
            </w:pPr>
            <w:r w:rsidRPr="00C97908">
              <w:rPr>
                <w:sz w:val="16"/>
                <w:szCs w:val="16"/>
                <w:lang w:val="en-US"/>
              </w:rPr>
              <w:t>25,00</w:t>
            </w:r>
          </w:p>
        </w:tc>
      </w:tr>
      <w:tr w:rsidR="007F141D" w:rsidRPr="00B40365" w14:paraId="470A6E1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4C2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8D1A4B"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036918D"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7AB40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5A2AD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C2B5FE4" w14:textId="77777777" w:rsidR="007F141D" w:rsidRPr="00C97908" w:rsidRDefault="007F141D" w:rsidP="00925173">
            <w:pPr>
              <w:jc w:val="center"/>
              <w:rPr>
                <w:sz w:val="16"/>
                <w:szCs w:val="16"/>
                <w:lang w:val="en-US"/>
              </w:rPr>
            </w:pPr>
            <w:r w:rsidRPr="00C97908">
              <w:rPr>
                <w:sz w:val="16"/>
                <w:szCs w:val="16"/>
                <w:lang w:val="en-US"/>
              </w:rPr>
              <w:t>7,50</w:t>
            </w:r>
          </w:p>
        </w:tc>
      </w:tr>
      <w:tr w:rsidR="007F141D" w:rsidRPr="00B40365" w14:paraId="2A49BCA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F48E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0C446C" w14:textId="77777777" w:rsidR="007F141D" w:rsidRPr="00B40365" w:rsidRDefault="007F141D" w:rsidP="00925173">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64A9A4CB" w14:textId="77777777" w:rsidR="007F141D" w:rsidRPr="00C97908" w:rsidRDefault="007F141D" w:rsidP="00925173">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5B23FD79"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C0033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7484346"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3B5AB0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745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A49CEF"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0251BC6"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AA72F1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C6134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4BDEBF38" w14:textId="77777777" w:rsidR="007F141D" w:rsidRPr="00C97908" w:rsidRDefault="007F141D" w:rsidP="00925173">
            <w:pPr>
              <w:jc w:val="center"/>
              <w:rPr>
                <w:sz w:val="16"/>
                <w:szCs w:val="16"/>
                <w:lang w:val="en-US"/>
              </w:rPr>
            </w:pPr>
            <w:r w:rsidRPr="00C97908">
              <w:rPr>
                <w:sz w:val="16"/>
                <w:szCs w:val="16"/>
                <w:lang w:val="en-US"/>
              </w:rPr>
              <w:t>0,25</w:t>
            </w:r>
          </w:p>
        </w:tc>
      </w:tr>
      <w:tr w:rsidR="007F141D" w:rsidRPr="009B70F2" w14:paraId="27403AB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253FE2" w14:textId="77777777" w:rsidR="007F141D" w:rsidRPr="005E2CA0" w:rsidRDefault="007F141D" w:rsidP="00925173">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2D1087E9" w14:textId="77777777" w:rsidR="007F141D" w:rsidRPr="005E2CA0" w:rsidRDefault="007F141D" w:rsidP="00925173">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6E3AC212"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5F3410D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B77F6E1"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446F49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2269EC" w14:textId="77777777" w:rsidR="007F141D" w:rsidRPr="005E2CA0" w:rsidRDefault="007F141D" w:rsidP="00925173">
            <w:pPr>
              <w:jc w:val="center"/>
              <w:rPr>
                <w:b/>
                <w:bCs/>
                <w:sz w:val="22"/>
                <w:szCs w:val="22"/>
                <w:lang w:val="en-US"/>
              </w:rPr>
            </w:pPr>
            <w:r w:rsidRPr="005E2CA0">
              <w:rPr>
                <w:b/>
                <w:bCs/>
                <w:sz w:val="22"/>
                <w:szCs w:val="22"/>
                <w:lang w:val="en-US"/>
              </w:rPr>
              <w:t>84,38</w:t>
            </w:r>
          </w:p>
          <w:p w14:paraId="00466292" w14:textId="77777777" w:rsidR="007F141D" w:rsidRPr="009B70F2" w:rsidRDefault="007F141D" w:rsidP="00925173">
            <w:pPr>
              <w:jc w:val="center"/>
              <w:rPr>
                <w:sz w:val="2"/>
                <w:szCs w:val="2"/>
                <w:lang w:val="en-US"/>
              </w:rPr>
            </w:pPr>
          </w:p>
        </w:tc>
      </w:tr>
      <w:tr w:rsidR="007F141D" w:rsidRPr="00B40365" w14:paraId="5E3C02B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9DA8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E20115"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61503C66"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5E29F09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00B5E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84EB329" w14:textId="77777777" w:rsidR="007F141D" w:rsidRPr="00C97908" w:rsidRDefault="007F141D" w:rsidP="00925173">
            <w:pPr>
              <w:jc w:val="center"/>
              <w:rPr>
                <w:sz w:val="16"/>
                <w:szCs w:val="16"/>
                <w:lang w:val="en-US"/>
              </w:rPr>
            </w:pPr>
            <w:r w:rsidRPr="00C97908">
              <w:rPr>
                <w:sz w:val="16"/>
                <w:szCs w:val="16"/>
                <w:lang w:val="en-US"/>
              </w:rPr>
              <w:t>3,38</w:t>
            </w:r>
          </w:p>
        </w:tc>
      </w:tr>
      <w:tr w:rsidR="007F141D" w:rsidRPr="00B40365" w14:paraId="5A2EA4E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1D42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744DDB"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7DBB02A"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01FA6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F0DFC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3C6516D" w14:textId="77777777" w:rsidR="007F141D" w:rsidRPr="00C97908" w:rsidRDefault="007F141D" w:rsidP="00925173">
            <w:pPr>
              <w:jc w:val="center"/>
              <w:rPr>
                <w:sz w:val="16"/>
                <w:szCs w:val="16"/>
                <w:lang w:val="en-US"/>
              </w:rPr>
            </w:pPr>
            <w:r w:rsidRPr="00C97908">
              <w:rPr>
                <w:sz w:val="16"/>
                <w:szCs w:val="16"/>
                <w:lang w:val="en-US"/>
              </w:rPr>
              <w:t>0,42</w:t>
            </w:r>
          </w:p>
        </w:tc>
      </w:tr>
      <w:tr w:rsidR="007F141D" w:rsidRPr="00B40365" w14:paraId="5D19401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79233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4A0AA5"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7871EDA"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25B772E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BFDC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075AA76" w14:textId="77777777" w:rsidR="007F141D" w:rsidRPr="00C97908" w:rsidRDefault="007F141D" w:rsidP="00925173">
            <w:pPr>
              <w:jc w:val="center"/>
              <w:rPr>
                <w:sz w:val="16"/>
                <w:szCs w:val="16"/>
                <w:lang w:val="en-US"/>
              </w:rPr>
            </w:pPr>
            <w:r w:rsidRPr="00C97908">
              <w:rPr>
                <w:sz w:val="16"/>
                <w:szCs w:val="16"/>
                <w:lang w:val="en-US"/>
              </w:rPr>
              <w:t>85,22</w:t>
            </w:r>
          </w:p>
        </w:tc>
      </w:tr>
      <w:tr w:rsidR="007F141D" w:rsidRPr="00B40365" w14:paraId="7FDF3E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BA5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D41984"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24E39C58"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4AF1A91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EFED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684CDFE" w14:textId="77777777" w:rsidR="007F141D" w:rsidRPr="00C97908" w:rsidRDefault="007F141D" w:rsidP="00925173">
            <w:pPr>
              <w:jc w:val="center"/>
              <w:rPr>
                <w:sz w:val="16"/>
                <w:szCs w:val="16"/>
                <w:lang w:val="en-US"/>
              </w:rPr>
            </w:pPr>
            <w:r w:rsidRPr="00C97908">
              <w:rPr>
                <w:sz w:val="16"/>
                <w:szCs w:val="16"/>
                <w:lang w:val="en-US"/>
              </w:rPr>
              <w:t>0,42</w:t>
            </w:r>
          </w:p>
        </w:tc>
      </w:tr>
      <w:tr w:rsidR="007F141D" w:rsidRPr="00B40365" w14:paraId="358F819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100F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6EDB9F"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0DEC3F14"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3B3C8D5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077A2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2E7114D" w14:textId="77777777" w:rsidR="007F141D" w:rsidRPr="00C97908" w:rsidRDefault="007F141D" w:rsidP="00925173">
            <w:pPr>
              <w:jc w:val="center"/>
              <w:rPr>
                <w:sz w:val="16"/>
                <w:szCs w:val="16"/>
                <w:lang w:val="en-US"/>
              </w:rPr>
            </w:pPr>
            <w:r w:rsidRPr="00C97908">
              <w:rPr>
                <w:sz w:val="16"/>
                <w:szCs w:val="16"/>
                <w:lang w:val="en-US"/>
              </w:rPr>
              <w:t>0,84</w:t>
            </w:r>
          </w:p>
        </w:tc>
      </w:tr>
      <w:tr w:rsidR="007F141D" w:rsidRPr="00B40365" w14:paraId="3EF91F1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BC77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AD0D863"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0909F681"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E42709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E6B79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F1CCD33" w14:textId="77777777" w:rsidR="007F141D" w:rsidRPr="00C97908" w:rsidRDefault="007F141D" w:rsidP="00925173">
            <w:pPr>
              <w:jc w:val="center"/>
              <w:rPr>
                <w:sz w:val="16"/>
                <w:szCs w:val="16"/>
                <w:lang w:val="en-US"/>
              </w:rPr>
            </w:pPr>
            <w:r w:rsidRPr="00C97908">
              <w:rPr>
                <w:sz w:val="16"/>
                <w:szCs w:val="16"/>
                <w:lang w:val="en-US"/>
              </w:rPr>
              <w:t>25,31</w:t>
            </w:r>
          </w:p>
        </w:tc>
      </w:tr>
      <w:tr w:rsidR="007F141D" w:rsidRPr="00B40365" w14:paraId="773B3B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A1E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DB459A"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F09F5CC"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5C27463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BD5A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2051A532"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15C8267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671451" w14:textId="77777777" w:rsidR="007F141D" w:rsidRPr="005E2CA0" w:rsidRDefault="007F141D" w:rsidP="00925173">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2B83277E" w14:textId="77777777" w:rsidR="007F141D" w:rsidRPr="005E2CA0" w:rsidRDefault="007F141D" w:rsidP="00925173">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618ECBDD" w14:textId="77777777" w:rsidR="007F141D" w:rsidRPr="005E2CA0" w:rsidRDefault="007F141D" w:rsidP="00925173">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3E2FB4E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73ADC2D"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81D8C4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09B6924" w14:textId="77777777" w:rsidR="007F141D" w:rsidRPr="005E2CA0" w:rsidRDefault="007F141D" w:rsidP="00925173">
            <w:pPr>
              <w:jc w:val="center"/>
              <w:rPr>
                <w:b/>
                <w:bCs/>
                <w:sz w:val="22"/>
                <w:szCs w:val="22"/>
                <w:lang w:val="en-US"/>
              </w:rPr>
            </w:pPr>
            <w:r w:rsidRPr="005E2CA0">
              <w:rPr>
                <w:b/>
                <w:bCs/>
                <w:sz w:val="22"/>
                <w:szCs w:val="22"/>
                <w:lang w:val="en-US"/>
              </w:rPr>
              <w:t>22,25</w:t>
            </w:r>
          </w:p>
          <w:p w14:paraId="451D72C1" w14:textId="77777777" w:rsidR="007F141D" w:rsidRPr="009B70F2" w:rsidRDefault="007F141D" w:rsidP="00925173">
            <w:pPr>
              <w:jc w:val="center"/>
              <w:rPr>
                <w:sz w:val="2"/>
                <w:szCs w:val="2"/>
                <w:lang w:val="en-US"/>
              </w:rPr>
            </w:pPr>
          </w:p>
        </w:tc>
      </w:tr>
      <w:tr w:rsidR="007F141D" w:rsidRPr="00B40365" w14:paraId="3B61B63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765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86CF57"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BCD019C"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2C3C90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0458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3DCEA376" w14:textId="77777777" w:rsidR="007F141D" w:rsidRPr="00C97908" w:rsidRDefault="007F141D" w:rsidP="00925173">
            <w:pPr>
              <w:jc w:val="center"/>
              <w:rPr>
                <w:sz w:val="16"/>
                <w:szCs w:val="16"/>
                <w:lang w:val="en-US"/>
              </w:rPr>
            </w:pPr>
            <w:r w:rsidRPr="00C97908">
              <w:rPr>
                <w:sz w:val="16"/>
                <w:szCs w:val="16"/>
                <w:lang w:val="en-US"/>
              </w:rPr>
              <w:t>11,35</w:t>
            </w:r>
          </w:p>
        </w:tc>
      </w:tr>
      <w:tr w:rsidR="007F141D" w:rsidRPr="00B40365" w14:paraId="0123494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744D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392ADF"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82E986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E98CCA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F10A5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1825E733" w14:textId="77777777" w:rsidR="007F141D" w:rsidRPr="00C97908" w:rsidRDefault="007F141D" w:rsidP="00925173">
            <w:pPr>
              <w:jc w:val="center"/>
              <w:rPr>
                <w:sz w:val="16"/>
                <w:szCs w:val="16"/>
                <w:lang w:val="en-US"/>
              </w:rPr>
            </w:pPr>
            <w:r w:rsidRPr="00C97908">
              <w:rPr>
                <w:sz w:val="16"/>
                <w:szCs w:val="16"/>
                <w:lang w:val="en-US"/>
              </w:rPr>
              <w:t>7,34</w:t>
            </w:r>
          </w:p>
        </w:tc>
      </w:tr>
      <w:tr w:rsidR="007F141D" w:rsidRPr="00B40365" w14:paraId="1793C0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FC4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4D5A479"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313AF1E"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531E0C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89D6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53EBC93B" w14:textId="77777777" w:rsidR="007F141D" w:rsidRPr="00C97908" w:rsidRDefault="007F141D" w:rsidP="00925173">
            <w:pPr>
              <w:jc w:val="center"/>
              <w:rPr>
                <w:sz w:val="16"/>
                <w:szCs w:val="16"/>
                <w:lang w:val="en-US"/>
              </w:rPr>
            </w:pPr>
            <w:r w:rsidRPr="00C97908">
              <w:rPr>
                <w:sz w:val="16"/>
                <w:szCs w:val="16"/>
                <w:lang w:val="en-US"/>
              </w:rPr>
              <w:t>28,70</w:t>
            </w:r>
          </w:p>
        </w:tc>
      </w:tr>
      <w:tr w:rsidR="007F141D" w:rsidRPr="00B40365" w14:paraId="7A886B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53FB2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D5D6A4" w14:textId="77777777" w:rsidR="007F141D" w:rsidRPr="00B40365" w:rsidRDefault="007F141D" w:rsidP="00925173">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00980728" w14:textId="77777777" w:rsidR="007F141D" w:rsidRPr="00C97908" w:rsidRDefault="007F141D" w:rsidP="00925173">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6357382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116F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4BFB1604"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B40365" w14:paraId="7BFED7A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7859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EDDA08"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0D26ABA"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63554B4B"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3661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73436822" w14:textId="77777777" w:rsidR="007F141D" w:rsidRPr="00C97908" w:rsidRDefault="007F141D" w:rsidP="00925173">
            <w:pPr>
              <w:jc w:val="center"/>
              <w:rPr>
                <w:sz w:val="16"/>
                <w:szCs w:val="16"/>
                <w:lang w:val="en-US"/>
              </w:rPr>
            </w:pPr>
            <w:r w:rsidRPr="00C97908">
              <w:rPr>
                <w:sz w:val="16"/>
                <w:szCs w:val="16"/>
                <w:lang w:val="en-US"/>
              </w:rPr>
              <w:t>0,19</w:t>
            </w:r>
          </w:p>
        </w:tc>
      </w:tr>
      <w:tr w:rsidR="007F141D" w:rsidRPr="00B40365" w14:paraId="1CE223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368A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F27973"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62A263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A07F17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C7C0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03382B4F"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58B0371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7FED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78C184"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BA4DA5E"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6E5A13D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0B771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6877D841"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B40365" w14:paraId="6BCC40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E426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86231D"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AFDE448"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192B625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6888A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5507CB0"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9B70F2" w14:paraId="5D43CA4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E5BD3F" w14:textId="77777777" w:rsidR="007F141D" w:rsidRPr="005E2CA0" w:rsidRDefault="007F141D" w:rsidP="00925173">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2999C845" w14:textId="77777777" w:rsidR="007F141D" w:rsidRPr="005E2CA0" w:rsidRDefault="007F141D" w:rsidP="00925173">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0BA4C341"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w:t>
            </w:r>
          </w:p>
          <w:p w14:paraId="4AE3535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E0098A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EC2D8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A9B9A77" w14:textId="77777777" w:rsidR="007F141D" w:rsidRPr="005E2CA0" w:rsidRDefault="007F141D" w:rsidP="00925173">
            <w:pPr>
              <w:jc w:val="center"/>
              <w:rPr>
                <w:b/>
                <w:bCs/>
                <w:sz w:val="22"/>
                <w:szCs w:val="22"/>
                <w:lang w:val="en-US"/>
              </w:rPr>
            </w:pPr>
            <w:r w:rsidRPr="005E2CA0">
              <w:rPr>
                <w:b/>
                <w:bCs/>
                <w:sz w:val="22"/>
                <w:szCs w:val="22"/>
                <w:lang w:val="en-US"/>
              </w:rPr>
              <w:t>62,50</w:t>
            </w:r>
          </w:p>
          <w:p w14:paraId="4E819BD3" w14:textId="77777777" w:rsidR="007F141D" w:rsidRPr="009B70F2" w:rsidRDefault="007F141D" w:rsidP="00925173">
            <w:pPr>
              <w:jc w:val="center"/>
              <w:rPr>
                <w:sz w:val="2"/>
                <w:szCs w:val="2"/>
                <w:lang w:val="en-US"/>
              </w:rPr>
            </w:pPr>
          </w:p>
        </w:tc>
      </w:tr>
      <w:tr w:rsidR="007F141D" w:rsidRPr="00B40365" w14:paraId="31564A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B359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8382C2"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B3C2890"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DECFF3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07D8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2FFDA957" w14:textId="77777777" w:rsidR="007F141D" w:rsidRPr="00C97908" w:rsidRDefault="007F141D" w:rsidP="00925173">
            <w:pPr>
              <w:jc w:val="center"/>
              <w:rPr>
                <w:sz w:val="16"/>
                <w:szCs w:val="16"/>
                <w:lang w:val="en-US"/>
              </w:rPr>
            </w:pPr>
            <w:r w:rsidRPr="00C97908">
              <w:rPr>
                <w:sz w:val="16"/>
                <w:szCs w:val="16"/>
                <w:lang w:val="en-US"/>
              </w:rPr>
              <w:t>76,25</w:t>
            </w:r>
          </w:p>
        </w:tc>
      </w:tr>
      <w:tr w:rsidR="007F141D" w:rsidRPr="00B40365" w14:paraId="18453D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7F2B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A46AFD"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9A96C1D"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3A5663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4ED8A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7ADA002A" w14:textId="77777777" w:rsidR="007F141D" w:rsidRPr="00C97908" w:rsidRDefault="007F141D" w:rsidP="00925173">
            <w:pPr>
              <w:jc w:val="center"/>
              <w:rPr>
                <w:sz w:val="16"/>
                <w:szCs w:val="16"/>
                <w:lang w:val="en-US"/>
              </w:rPr>
            </w:pPr>
            <w:r w:rsidRPr="00C97908">
              <w:rPr>
                <w:sz w:val="16"/>
                <w:szCs w:val="16"/>
                <w:lang w:val="en-US"/>
              </w:rPr>
              <w:t>446,25</w:t>
            </w:r>
          </w:p>
        </w:tc>
      </w:tr>
      <w:tr w:rsidR="007F141D" w:rsidRPr="00B40365" w14:paraId="367A8A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5057E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4A06F3"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F968AD"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318AD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A92E3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795E6CA2" w14:textId="77777777" w:rsidR="007F141D" w:rsidRPr="00C97908" w:rsidRDefault="007F141D" w:rsidP="00925173">
            <w:pPr>
              <w:jc w:val="center"/>
              <w:rPr>
                <w:sz w:val="16"/>
                <w:szCs w:val="16"/>
                <w:lang w:val="en-US"/>
              </w:rPr>
            </w:pPr>
            <w:r w:rsidRPr="00C97908">
              <w:rPr>
                <w:sz w:val="16"/>
                <w:szCs w:val="16"/>
                <w:lang w:val="en-US"/>
              </w:rPr>
              <w:t>4,94</w:t>
            </w:r>
          </w:p>
        </w:tc>
      </w:tr>
      <w:tr w:rsidR="007F141D" w:rsidRPr="00B40365" w14:paraId="48C1E5D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7B4A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49D996"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82D1973"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5360EF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5E910C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19360747"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445968F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9C3C88" w14:textId="77777777" w:rsidR="007F141D" w:rsidRPr="005E2CA0" w:rsidRDefault="007F141D" w:rsidP="00925173">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71CB00CC" w14:textId="77777777" w:rsidR="007F141D" w:rsidRPr="005E2CA0" w:rsidRDefault="007F141D" w:rsidP="00925173">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13EA98AF" w14:textId="77777777" w:rsidR="007F141D" w:rsidRPr="005E2CA0" w:rsidRDefault="007F141D" w:rsidP="00925173">
            <w:pPr>
              <w:rPr>
                <w:b/>
                <w:bCs/>
                <w:sz w:val="2"/>
                <w:szCs w:val="2"/>
                <w:lang w:val="en-US"/>
              </w:rPr>
            </w:pPr>
            <w:r w:rsidRPr="005E2CA0">
              <w:rPr>
                <w:b/>
                <w:bCs/>
                <w:sz w:val="22"/>
                <w:szCs w:val="22"/>
                <w:lang w:val="en-US"/>
              </w:rPr>
              <w:t>Driscuire continua a suprafetei (tencuiala de un strat) cu amestec uscat de ipsos: glafuri de ferestre si usi plane</w:t>
            </w:r>
          </w:p>
          <w:p w14:paraId="29F02DB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E17A664"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57386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91B7473" w14:textId="77777777" w:rsidR="007F141D" w:rsidRPr="005E2CA0" w:rsidRDefault="007F141D" w:rsidP="00925173">
            <w:pPr>
              <w:jc w:val="center"/>
              <w:rPr>
                <w:b/>
                <w:bCs/>
                <w:sz w:val="22"/>
                <w:szCs w:val="22"/>
                <w:lang w:val="en-US"/>
              </w:rPr>
            </w:pPr>
            <w:r w:rsidRPr="005E2CA0">
              <w:rPr>
                <w:b/>
                <w:bCs/>
                <w:sz w:val="22"/>
                <w:szCs w:val="22"/>
                <w:lang w:val="en-US"/>
              </w:rPr>
              <w:t>5,60</w:t>
            </w:r>
          </w:p>
          <w:p w14:paraId="5D4F400F" w14:textId="77777777" w:rsidR="007F141D" w:rsidRPr="009B70F2" w:rsidRDefault="007F141D" w:rsidP="00925173">
            <w:pPr>
              <w:jc w:val="center"/>
              <w:rPr>
                <w:sz w:val="2"/>
                <w:szCs w:val="2"/>
                <w:lang w:val="en-US"/>
              </w:rPr>
            </w:pPr>
          </w:p>
        </w:tc>
      </w:tr>
      <w:tr w:rsidR="007F141D" w:rsidRPr="00B40365" w14:paraId="4E9E83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C02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99BD21"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AF9446D"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7C2CE3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6E95F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487BC0C1" w14:textId="77777777" w:rsidR="007F141D" w:rsidRPr="00C97908" w:rsidRDefault="007F141D" w:rsidP="00925173">
            <w:pPr>
              <w:jc w:val="center"/>
              <w:rPr>
                <w:sz w:val="16"/>
                <w:szCs w:val="16"/>
                <w:lang w:val="en-US"/>
              </w:rPr>
            </w:pPr>
            <w:r w:rsidRPr="00C97908">
              <w:rPr>
                <w:sz w:val="16"/>
                <w:szCs w:val="16"/>
                <w:lang w:val="en-US"/>
              </w:rPr>
              <w:t>8,32</w:t>
            </w:r>
          </w:p>
        </w:tc>
      </w:tr>
      <w:tr w:rsidR="007F141D" w:rsidRPr="00B40365" w14:paraId="4E327F1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3F7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E2CD2C" w14:textId="77777777" w:rsidR="007F141D" w:rsidRPr="00B40365" w:rsidRDefault="007F141D" w:rsidP="00925173">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1FE5D279" w14:textId="77777777" w:rsidR="007F141D" w:rsidRPr="00C97908" w:rsidRDefault="007F141D" w:rsidP="00925173">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4EC83C5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C0451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526D7D2" w14:textId="77777777" w:rsidR="007F141D" w:rsidRPr="00C97908" w:rsidRDefault="007F141D" w:rsidP="00925173">
            <w:pPr>
              <w:jc w:val="center"/>
              <w:rPr>
                <w:sz w:val="16"/>
                <w:szCs w:val="16"/>
                <w:lang w:val="en-US"/>
              </w:rPr>
            </w:pPr>
            <w:r w:rsidRPr="00C97908">
              <w:rPr>
                <w:sz w:val="16"/>
                <w:szCs w:val="16"/>
                <w:lang w:val="en-US"/>
              </w:rPr>
              <w:t>1,68</w:t>
            </w:r>
          </w:p>
        </w:tc>
      </w:tr>
      <w:tr w:rsidR="007F141D" w:rsidRPr="00B40365" w14:paraId="00769BE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433DA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9FDE8A" w14:textId="77777777" w:rsidR="007F141D" w:rsidRPr="00B40365" w:rsidRDefault="007F141D" w:rsidP="00925173">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582955E9" w14:textId="77777777" w:rsidR="007F141D" w:rsidRPr="00C97908" w:rsidRDefault="007F141D" w:rsidP="00925173">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4D1AD3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EE6A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6774A1F8" w14:textId="77777777" w:rsidR="007F141D" w:rsidRPr="00C97908" w:rsidRDefault="007F141D" w:rsidP="00925173">
            <w:pPr>
              <w:jc w:val="center"/>
              <w:rPr>
                <w:sz w:val="16"/>
                <w:szCs w:val="16"/>
                <w:lang w:val="en-US"/>
              </w:rPr>
            </w:pPr>
            <w:r w:rsidRPr="00C97908">
              <w:rPr>
                <w:sz w:val="16"/>
                <w:szCs w:val="16"/>
                <w:lang w:val="en-US"/>
              </w:rPr>
              <w:t>81,82</w:t>
            </w:r>
          </w:p>
        </w:tc>
      </w:tr>
      <w:tr w:rsidR="007F141D" w:rsidRPr="00B40365" w14:paraId="381E742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47F3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66242B"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9864CBB"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003A63E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1635D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7E1CF636"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6D8A695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5B8D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5EDF08"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49F1E21"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753CB3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A857D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93EE957" w14:textId="77777777" w:rsidR="007F141D" w:rsidRPr="00C97908" w:rsidRDefault="007F141D" w:rsidP="00925173">
            <w:pPr>
              <w:jc w:val="center"/>
              <w:rPr>
                <w:sz w:val="16"/>
                <w:szCs w:val="16"/>
                <w:lang w:val="en-US"/>
              </w:rPr>
            </w:pPr>
            <w:r w:rsidRPr="00C97908">
              <w:rPr>
                <w:sz w:val="16"/>
                <w:szCs w:val="16"/>
                <w:lang w:val="en-US"/>
              </w:rPr>
              <w:t>0,44</w:t>
            </w:r>
          </w:p>
        </w:tc>
      </w:tr>
      <w:tr w:rsidR="007F141D" w:rsidRPr="00B40365" w14:paraId="320933D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864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3E2FD4" w14:textId="77777777" w:rsidR="007F141D" w:rsidRPr="00B40365" w:rsidRDefault="007F141D" w:rsidP="00925173">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29BDD1A0" w14:textId="77777777" w:rsidR="007F141D" w:rsidRPr="00C97908" w:rsidRDefault="007F141D" w:rsidP="00925173">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721FB96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18427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2BBAA2ED" w14:textId="77777777" w:rsidR="007F141D" w:rsidRPr="00C97908" w:rsidRDefault="007F141D" w:rsidP="00925173">
            <w:pPr>
              <w:jc w:val="center"/>
              <w:rPr>
                <w:sz w:val="16"/>
                <w:szCs w:val="16"/>
                <w:lang w:val="en-US"/>
              </w:rPr>
            </w:pPr>
            <w:r w:rsidRPr="00C97908">
              <w:rPr>
                <w:sz w:val="16"/>
                <w:szCs w:val="16"/>
                <w:lang w:val="en-US"/>
              </w:rPr>
              <w:t>0,17</w:t>
            </w:r>
          </w:p>
        </w:tc>
      </w:tr>
      <w:tr w:rsidR="007F141D" w:rsidRPr="009B70F2" w14:paraId="2CEC36B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5AAF9" w14:textId="77777777" w:rsidR="007F141D" w:rsidRPr="005E2CA0" w:rsidRDefault="007F141D" w:rsidP="00925173">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284CE854"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29799823" w14:textId="77777777" w:rsidR="007F141D" w:rsidRPr="005E2CA0" w:rsidRDefault="007F141D" w:rsidP="00925173">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38CE445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C209E5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A67363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496AD53" w14:textId="77777777" w:rsidR="007F141D" w:rsidRPr="005E2CA0" w:rsidRDefault="007F141D" w:rsidP="00925173">
            <w:pPr>
              <w:jc w:val="center"/>
              <w:rPr>
                <w:b/>
                <w:bCs/>
                <w:sz w:val="22"/>
                <w:szCs w:val="22"/>
                <w:lang w:val="en-US"/>
              </w:rPr>
            </w:pPr>
            <w:r w:rsidRPr="005E2CA0">
              <w:rPr>
                <w:b/>
                <w:bCs/>
                <w:sz w:val="22"/>
                <w:szCs w:val="22"/>
                <w:lang w:val="en-US"/>
              </w:rPr>
              <w:t>68,10</w:t>
            </w:r>
          </w:p>
          <w:p w14:paraId="7384137A" w14:textId="77777777" w:rsidR="007F141D" w:rsidRPr="009B70F2" w:rsidRDefault="007F141D" w:rsidP="00925173">
            <w:pPr>
              <w:jc w:val="center"/>
              <w:rPr>
                <w:sz w:val="2"/>
                <w:szCs w:val="2"/>
                <w:lang w:val="en-US"/>
              </w:rPr>
            </w:pPr>
          </w:p>
        </w:tc>
      </w:tr>
      <w:tr w:rsidR="007F141D" w:rsidRPr="00B40365" w14:paraId="5331B4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BED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C06075"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A4156B9"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7A8D87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851E3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4E57E78" w14:textId="77777777" w:rsidR="007F141D" w:rsidRPr="00C97908" w:rsidRDefault="007F141D" w:rsidP="00925173">
            <w:pPr>
              <w:jc w:val="center"/>
              <w:rPr>
                <w:sz w:val="16"/>
                <w:szCs w:val="16"/>
                <w:lang w:val="en-US"/>
              </w:rPr>
            </w:pPr>
            <w:r w:rsidRPr="00C97908">
              <w:rPr>
                <w:sz w:val="16"/>
                <w:szCs w:val="16"/>
                <w:lang w:val="en-US"/>
              </w:rPr>
              <w:t>13,62</w:t>
            </w:r>
          </w:p>
        </w:tc>
      </w:tr>
      <w:tr w:rsidR="007F141D" w:rsidRPr="00B40365" w14:paraId="2B4AD85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617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DE2CDA"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96B81B5"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5C5BE6C7"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CB13AF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462F9A9A" w14:textId="77777777" w:rsidR="007F141D" w:rsidRPr="00C97908" w:rsidRDefault="007F141D" w:rsidP="00925173">
            <w:pPr>
              <w:jc w:val="center"/>
              <w:rPr>
                <w:sz w:val="16"/>
                <w:szCs w:val="16"/>
                <w:lang w:val="en-US"/>
              </w:rPr>
            </w:pPr>
            <w:r w:rsidRPr="00C97908">
              <w:rPr>
                <w:sz w:val="16"/>
                <w:szCs w:val="16"/>
                <w:lang w:val="en-US"/>
              </w:rPr>
              <w:t>74,91</w:t>
            </w:r>
          </w:p>
        </w:tc>
      </w:tr>
      <w:tr w:rsidR="007F141D" w:rsidRPr="00B40365" w14:paraId="1DD55F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B607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91B383"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45A09E9A"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3DF1570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A3B22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8F583FE" w14:textId="77777777" w:rsidR="007F141D" w:rsidRPr="00C97908" w:rsidRDefault="007F141D" w:rsidP="00925173">
            <w:pPr>
              <w:jc w:val="center"/>
              <w:rPr>
                <w:sz w:val="16"/>
                <w:szCs w:val="16"/>
                <w:lang w:val="en-US"/>
              </w:rPr>
            </w:pPr>
            <w:r w:rsidRPr="00C97908">
              <w:rPr>
                <w:sz w:val="16"/>
                <w:szCs w:val="16"/>
                <w:lang w:val="en-US"/>
              </w:rPr>
              <w:t>10,22</w:t>
            </w:r>
          </w:p>
        </w:tc>
      </w:tr>
      <w:tr w:rsidR="007F141D" w:rsidRPr="00B40365" w14:paraId="5B1E668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3C1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195F11"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C60CD85"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8B91F9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FDA72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6E01EE43"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0EA0779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50B30B" w14:textId="77777777" w:rsidR="007F141D" w:rsidRPr="005E2CA0" w:rsidRDefault="007F141D" w:rsidP="00925173">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0AF190F4"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0529FF4"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peretilor,</w:t>
            </w:r>
          </w:p>
          <w:p w14:paraId="2CCF402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5DC592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55103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75C397F" w14:textId="77777777" w:rsidR="007F141D" w:rsidRPr="005E2CA0" w:rsidRDefault="007F141D" w:rsidP="00925173">
            <w:pPr>
              <w:jc w:val="center"/>
              <w:rPr>
                <w:b/>
                <w:bCs/>
                <w:sz w:val="22"/>
                <w:szCs w:val="22"/>
                <w:lang w:val="en-US"/>
              </w:rPr>
            </w:pPr>
            <w:r w:rsidRPr="005E2CA0">
              <w:rPr>
                <w:b/>
                <w:bCs/>
                <w:sz w:val="22"/>
                <w:szCs w:val="22"/>
                <w:lang w:val="en-US"/>
              </w:rPr>
              <w:t>68,10</w:t>
            </w:r>
          </w:p>
          <w:p w14:paraId="781667FE" w14:textId="77777777" w:rsidR="007F141D" w:rsidRPr="009B70F2" w:rsidRDefault="007F141D" w:rsidP="00925173">
            <w:pPr>
              <w:jc w:val="center"/>
              <w:rPr>
                <w:sz w:val="2"/>
                <w:szCs w:val="2"/>
                <w:lang w:val="en-US"/>
              </w:rPr>
            </w:pPr>
          </w:p>
        </w:tc>
      </w:tr>
      <w:tr w:rsidR="007F141D" w:rsidRPr="00B40365" w14:paraId="161A94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84F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B9EF38"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01B1455"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9E7C45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631D2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24637209" w14:textId="77777777" w:rsidR="007F141D" w:rsidRPr="00C97908" w:rsidRDefault="007F141D" w:rsidP="00925173">
            <w:pPr>
              <w:jc w:val="center"/>
              <w:rPr>
                <w:sz w:val="16"/>
                <w:szCs w:val="16"/>
                <w:lang w:val="en-US"/>
              </w:rPr>
            </w:pPr>
            <w:r w:rsidRPr="00C97908">
              <w:rPr>
                <w:sz w:val="16"/>
                <w:szCs w:val="16"/>
                <w:lang w:val="en-US"/>
              </w:rPr>
              <w:t>30,64</w:t>
            </w:r>
          </w:p>
        </w:tc>
      </w:tr>
      <w:tr w:rsidR="007F141D" w:rsidRPr="00B40365" w14:paraId="0205773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C81B5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CD401A"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C21166F"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C669D3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AAB27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A8DEE8E" w14:textId="77777777" w:rsidR="007F141D" w:rsidRPr="00C97908" w:rsidRDefault="007F141D" w:rsidP="00925173">
            <w:pPr>
              <w:jc w:val="center"/>
              <w:rPr>
                <w:sz w:val="16"/>
                <w:szCs w:val="16"/>
                <w:lang w:val="en-US"/>
              </w:rPr>
            </w:pPr>
            <w:r w:rsidRPr="00C97908">
              <w:rPr>
                <w:sz w:val="16"/>
                <w:szCs w:val="16"/>
                <w:lang w:val="en-US"/>
              </w:rPr>
              <w:t>6,81</w:t>
            </w:r>
          </w:p>
        </w:tc>
      </w:tr>
      <w:tr w:rsidR="007F141D" w:rsidRPr="00B40365" w14:paraId="4B7A5DE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AF9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110D78"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F3EB88B"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43A816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82AB7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16F8379E" w14:textId="77777777" w:rsidR="007F141D" w:rsidRPr="00C97908" w:rsidRDefault="007F141D" w:rsidP="00925173">
            <w:pPr>
              <w:jc w:val="center"/>
              <w:rPr>
                <w:sz w:val="16"/>
                <w:szCs w:val="16"/>
                <w:lang w:val="en-US"/>
              </w:rPr>
            </w:pPr>
            <w:r w:rsidRPr="00C97908">
              <w:rPr>
                <w:sz w:val="16"/>
                <w:szCs w:val="16"/>
                <w:lang w:val="en-US"/>
              </w:rPr>
              <w:t>71,84</w:t>
            </w:r>
          </w:p>
        </w:tc>
      </w:tr>
      <w:tr w:rsidR="007F141D" w:rsidRPr="00B40365" w14:paraId="798DCD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10E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483ACB"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A047C7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927279D"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2771C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A458F0E" w14:textId="77777777" w:rsidR="007F141D" w:rsidRPr="00C97908" w:rsidRDefault="007F141D" w:rsidP="00925173">
            <w:pPr>
              <w:jc w:val="center"/>
              <w:rPr>
                <w:sz w:val="16"/>
                <w:szCs w:val="16"/>
                <w:lang w:val="en-US"/>
              </w:rPr>
            </w:pPr>
            <w:r w:rsidRPr="00C97908">
              <w:rPr>
                <w:sz w:val="16"/>
                <w:szCs w:val="16"/>
                <w:lang w:val="en-US"/>
              </w:rPr>
              <w:t>0,07</w:t>
            </w:r>
          </w:p>
        </w:tc>
      </w:tr>
      <w:tr w:rsidR="007F141D" w:rsidRPr="009B70F2" w14:paraId="653EE24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1CF069" w14:textId="77777777" w:rsidR="007F141D" w:rsidRPr="005E2CA0" w:rsidRDefault="007F141D" w:rsidP="00925173">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13FDC2B"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9EDFFF1" w14:textId="77777777" w:rsidR="007F141D" w:rsidRPr="005E2CA0" w:rsidRDefault="007F141D" w:rsidP="00925173">
            <w:pPr>
              <w:rPr>
                <w:b/>
                <w:bCs/>
                <w:sz w:val="2"/>
                <w:szCs w:val="2"/>
                <w:lang w:val="en-US"/>
              </w:rPr>
            </w:pPr>
            <w:r w:rsidRPr="005E2CA0">
              <w:rPr>
                <w:b/>
                <w:bCs/>
                <w:sz w:val="22"/>
                <w:szCs w:val="22"/>
                <w:lang w:val="en-US"/>
              </w:rPr>
              <w:t>Grunduirea suprafetelor interioare a peretilor</w:t>
            </w:r>
          </w:p>
          <w:p w14:paraId="0A807B6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E09C10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3F96C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D8929F0" w14:textId="77777777" w:rsidR="007F141D" w:rsidRPr="005E2CA0" w:rsidRDefault="007F141D" w:rsidP="00925173">
            <w:pPr>
              <w:jc w:val="center"/>
              <w:rPr>
                <w:b/>
                <w:bCs/>
                <w:sz w:val="22"/>
                <w:szCs w:val="22"/>
                <w:lang w:val="en-US"/>
              </w:rPr>
            </w:pPr>
            <w:r w:rsidRPr="005E2CA0">
              <w:rPr>
                <w:b/>
                <w:bCs/>
                <w:sz w:val="22"/>
                <w:szCs w:val="22"/>
                <w:lang w:val="en-US"/>
              </w:rPr>
              <w:t>68,10</w:t>
            </w:r>
          </w:p>
          <w:p w14:paraId="521AB281" w14:textId="77777777" w:rsidR="007F141D" w:rsidRPr="009B70F2" w:rsidRDefault="007F141D" w:rsidP="00925173">
            <w:pPr>
              <w:jc w:val="center"/>
              <w:rPr>
                <w:sz w:val="2"/>
                <w:szCs w:val="2"/>
                <w:lang w:val="en-US"/>
              </w:rPr>
            </w:pPr>
          </w:p>
        </w:tc>
      </w:tr>
      <w:tr w:rsidR="007F141D" w:rsidRPr="00B40365" w14:paraId="42CDF6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C32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AA8836"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C383113"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2BF54E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2837A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EEC8598" w14:textId="77777777" w:rsidR="007F141D" w:rsidRPr="00C97908" w:rsidRDefault="007F141D" w:rsidP="00925173">
            <w:pPr>
              <w:jc w:val="center"/>
              <w:rPr>
                <w:sz w:val="16"/>
                <w:szCs w:val="16"/>
                <w:lang w:val="en-US"/>
              </w:rPr>
            </w:pPr>
            <w:r w:rsidRPr="00C97908">
              <w:rPr>
                <w:sz w:val="16"/>
                <w:szCs w:val="16"/>
                <w:lang w:val="en-US"/>
              </w:rPr>
              <w:t>2,04</w:t>
            </w:r>
          </w:p>
        </w:tc>
      </w:tr>
      <w:tr w:rsidR="007F141D" w:rsidRPr="00B40365" w14:paraId="35C2825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2B39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61AB50"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EF5D9BA"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8AEA13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6BA3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26C749D" w14:textId="77777777" w:rsidR="007F141D" w:rsidRPr="00C97908" w:rsidRDefault="007F141D" w:rsidP="00925173">
            <w:pPr>
              <w:jc w:val="center"/>
              <w:rPr>
                <w:sz w:val="16"/>
                <w:szCs w:val="16"/>
                <w:lang w:val="en-US"/>
              </w:rPr>
            </w:pPr>
            <w:r w:rsidRPr="00C97908">
              <w:rPr>
                <w:sz w:val="16"/>
                <w:szCs w:val="16"/>
                <w:lang w:val="en-US"/>
              </w:rPr>
              <w:t>10,22</w:t>
            </w:r>
          </w:p>
        </w:tc>
      </w:tr>
      <w:tr w:rsidR="007F141D" w:rsidRPr="00B40365" w14:paraId="79212C8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E9B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6E3078"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F462D15"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23C660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22B20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81357EE" w14:textId="77777777" w:rsidR="007F141D" w:rsidRPr="00C97908" w:rsidRDefault="007F141D" w:rsidP="00925173">
            <w:pPr>
              <w:jc w:val="center"/>
              <w:rPr>
                <w:sz w:val="16"/>
                <w:szCs w:val="16"/>
                <w:lang w:val="en-US"/>
              </w:rPr>
            </w:pPr>
            <w:r w:rsidRPr="00C97908">
              <w:rPr>
                <w:sz w:val="16"/>
                <w:szCs w:val="16"/>
                <w:lang w:val="en-US"/>
              </w:rPr>
              <w:t>3,40</w:t>
            </w:r>
          </w:p>
        </w:tc>
      </w:tr>
      <w:tr w:rsidR="007F141D" w:rsidRPr="009B70F2" w14:paraId="1BC3E82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B767C2" w14:textId="77777777" w:rsidR="007F141D" w:rsidRPr="005E2CA0" w:rsidRDefault="007F141D" w:rsidP="00925173">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7F14300D"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48453DD" w14:textId="77777777" w:rsidR="007F141D" w:rsidRPr="005E2CA0" w:rsidRDefault="007F141D" w:rsidP="00925173">
            <w:pPr>
              <w:rPr>
                <w:b/>
                <w:bCs/>
                <w:sz w:val="2"/>
                <w:szCs w:val="2"/>
                <w:lang w:val="en-US"/>
              </w:rPr>
            </w:pPr>
            <w:r w:rsidRPr="005E2CA0">
              <w:rPr>
                <w:b/>
                <w:bCs/>
                <w:sz w:val="22"/>
                <w:szCs w:val="22"/>
                <w:lang w:val="en-US"/>
              </w:rPr>
              <w:t xml:space="preserve">Vopsitorii interioare cu vopsea pe baza de copolimeri vinilici in emulsie apoasa,  aplicate in 2 straturi pe glet existent, </w:t>
            </w:r>
            <w:r w:rsidRPr="005E2CA0">
              <w:rPr>
                <w:b/>
                <w:bCs/>
                <w:sz w:val="22"/>
                <w:szCs w:val="22"/>
                <w:lang w:val="en-US"/>
              </w:rPr>
              <w:lastRenderedPageBreak/>
              <w:t>executate manual (Vopsea lavabila tip Mattlatex sau analog, culoarea se va coordona cu beneficiarul)</w:t>
            </w:r>
          </w:p>
          <w:p w14:paraId="239229E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95ECDAD"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05052D4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2A5F46D" w14:textId="77777777" w:rsidR="007F141D" w:rsidRPr="005E2CA0" w:rsidRDefault="007F141D" w:rsidP="00925173">
            <w:pPr>
              <w:jc w:val="center"/>
              <w:rPr>
                <w:b/>
                <w:bCs/>
                <w:sz w:val="22"/>
                <w:szCs w:val="22"/>
                <w:lang w:val="en-US"/>
              </w:rPr>
            </w:pPr>
            <w:r w:rsidRPr="005E2CA0">
              <w:rPr>
                <w:b/>
                <w:bCs/>
                <w:sz w:val="22"/>
                <w:szCs w:val="22"/>
                <w:lang w:val="en-US"/>
              </w:rPr>
              <w:t>68,10</w:t>
            </w:r>
          </w:p>
          <w:p w14:paraId="239EBCF6" w14:textId="77777777" w:rsidR="007F141D" w:rsidRPr="009B70F2" w:rsidRDefault="007F141D" w:rsidP="00925173">
            <w:pPr>
              <w:jc w:val="center"/>
              <w:rPr>
                <w:sz w:val="2"/>
                <w:szCs w:val="2"/>
                <w:lang w:val="en-US"/>
              </w:rPr>
            </w:pPr>
          </w:p>
        </w:tc>
      </w:tr>
      <w:tr w:rsidR="007F141D" w:rsidRPr="00B40365" w14:paraId="38F3C64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AE289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58DFF5"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D949A6F"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8F58BC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FF800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7ADE3067" w14:textId="77777777" w:rsidR="007F141D" w:rsidRPr="00C97908" w:rsidRDefault="007F141D" w:rsidP="00925173">
            <w:pPr>
              <w:jc w:val="center"/>
              <w:rPr>
                <w:sz w:val="16"/>
                <w:szCs w:val="16"/>
                <w:lang w:val="en-US"/>
              </w:rPr>
            </w:pPr>
            <w:r w:rsidRPr="00C97908">
              <w:rPr>
                <w:sz w:val="16"/>
                <w:szCs w:val="16"/>
                <w:lang w:val="en-US"/>
              </w:rPr>
              <w:t>37,46</w:t>
            </w:r>
          </w:p>
        </w:tc>
      </w:tr>
      <w:tr w:rsidR="007F141D" w:rsidRPr="00B40365" w14:paraId="722256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B143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313948A" w14:textId="77777777" w:rsidR="007F141D" w:rsidRPr="00B40365" w:rsidRDefault="007F141D" w:rsidP="00925173">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5136570F" w14:textId="77777777" w:rsidR="007F141D" w:rsidRPr="00C97908" w:rsidRDefault="007F141D" w:rsidP="00925173">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2CB6CE1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0C201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7837075C" w14:textId="77777777" w:rsidR="007F141D" w:rsidRPr="00C97908" w:rsidRDefault="007F141D" w:rsidP="00925173">
            <w:pPr>
              <w:jc w:val="center"/>
              <w:rPr>
                <w:sz w:val="16"/>
                <w:szCs w:val="16"/>
                <w:lang w:val="en-US"/>
              </w:rPr>
            </w:pPr>
            <w:r w:rsidRPr="00C97908">
              <w:rPr>
                <w:sz w:val="16"/>
                <w:szCs w:val="16"/>
                <w:lang w:val="en-US"/>
              </w:rPr>
              <w:t>27,24</w:t>
            </w:r>
          </w:p>
        </w:tc>
      </w:tr>
      <w:tr w:rsidR="007F141D" w:rsidRPr="00B40365" w14:paraId="3C762F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B8B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E66729"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4109291"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AD3BC7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F2CB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887CAA6" w14:textId="77777777" w:rsidR="007F141D" w:rsidRPr="00C97908" w:rsidRDefault="007F141D" w:rsidP="00925173">
            <w:pPr>
              <w:jc w:val="center"/>
              <w:rPr>
                <w:sz w:val="16"/>
                <w:szCs w:val="16"/>
                <w:lang w:val="en-US"/>
              </w:rPr>
            </w:pPr>
            <w:r w:rsidRPr="00C97908">
              <w:rPr>
                <w:sz w:val="16"/>
                <w:szCs w:val="16"/>
                <w:lang w:val="en-US"/>
              </w:rPr>
              <w:t>4,09</w:t>
            </w:r>
          </w:p>
        </w:tc>
      </w:tr>
      <w:tr w:rsidR="007F141D" w:rsidRPr="00B40365" w14:paraId="29A3E3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CA84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D00728"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EAF43D2"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4C9DBA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FB91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40C5EF6" w14:textId="77777777" w:rsidR="007F141D" w:rsidRPr="00C97908" w:rsidRDefault="007F141D" w:rsidP="00925173">
            <w:pPr>
              <w:jc w:val="center"/>
              <w:rPr>
                <w:sz w:val="16"/>
                <w:szCs w:val="16"/>
                <w:lang w:val="en-US"/>
              </w:rPr>
            </w:pPr>
            <w:r w:rsidRPr="00C97908">
              <w:rPr>
                <w:sz w:val="16"/>
                <w:szCs w:val="16"/>
                <w:lang w:val="en-US"/>
              </w:rPr>
              <w:t>34,05</w:t>
            </w:r>
          </w:p>
        </w:tc>
      </w:tr>
      <w:tr w:rsidR="007F141D" w:rsidRPr="00B40365" w14:paraId="3A881F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7008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8CC2DD"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C1C877B"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D86427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AFAA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839C003" w14:textId="77777777" w:rsidR="007F141D" w:rsidRPr="00C97908" w:rsidRDefault="007F141D" w:rsidP="00925173">
            <w:pPr>
              <w:jc w:val="center"/>
              <w:rPr>
                <w:sz w:val="16"/>
                <w:szCs w:val="16"/>
                <w:lang w:val="en-US"/>
              </w:rPr>
            </w:pPr>
            <w:r w:rsidRPr="00C97908">
              <w:rPr>
                <w:sz w:val="16"/>
                <w:szCs w:val="16"/>
                <w:lang w:val="en-US"/>
              </w:rPr>
              <w:t>3,40</w:t>
            </w:r>
          </w:p>
        </w:tc>
      </w:tr>
      <w:tr w:rsidR="007F141D" w:rsidRPr="00B40365" w14:paraId="2CE8265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C78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548348"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3D3D52"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F66364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3DF4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6E150DE"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3E2692" w14:paraId="7D27F00A"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112F12D"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EBB3FF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090A5F0"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283ADA88"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74DE4DEC"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0F60519F" w14:textId="77777777" w:rsidR="007F141D" w:rsidRPr="003E2692" w:rsidRDefault="007F141D" w:rsidP="00925173">
            <w:pPr>
              <w:rPr>
                <w:sz w:val="2"/>
                <w:szCs w:val="2"/>
                <w:lang w:val="en-US"/>
              </w:rPr>
            </w:pPr>
          </w:p>
        </w:tc>
      </w:tr>
      <w:tr w:rsidR="007F141D" w:rsidRPr="00B449C4" w14:paraId="62F74C5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30A11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4A0300A"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05FDD2D"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8B5050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38DC25E"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066632C" w14:textId="77777777" w:rsidR="007F141D" w:rsidRPr="00B449C4" w:rsidRDefault="007F141D" w:rsidP="00925173">
            <w:pPr>
              <w:rPr>
                <w:sz w:val="22"/>
                <w:szCs w:val="22"/>
                <w:lang w:val="en-US"/>
              </w:rPr>
            </w:pPr>
          </w:p>
        </w:tc>
      </w:tr>
      <w:tr w:rsidR="007F141D" w:rsidRPr="00B40365" w14:paraId="0801A3FA"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438E978"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6617317"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38912AB"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 xml:space="preserve">Dormitor </w:t>
            </w:r>
          </w:p>
        </w:tc>
        <w:tc>
          <w:tcPr>
            <w:tcW w:w="3621" w:type="dxa"/>
            <w:gridSpan w:val="8"/>
            <w:tcBorders>
              <w:bottom w:val="single" w:sz="4" w:space="0" w:color="auto"/>
              <w:right w:val="single" w:sz="4" w:space="0" w:color="auto"/>
            </w:tcBorders>
          </w:tcPr>
          <w:p w14:paraId="6C9E17BD" w14:textId="77777777" w:rsidR="007F141D" w:rsidRPr="00B40365" w:rsidRDefault="007F141D" w:rsidP="00925173">
            <w:pPr>
              <w:rPr>
                <w:sz w:val="22"/>
                <w:szCs w:val="22"/>
                <w:lang w:val="en-US"/>
              </w:rPr>
            </w:pPr>
          </w:p>
        </w:tc>
      </w:tr>
      <w:tr w:rsidR="007F141D" w:rsidRPr="009B70F2" w14:paraId="321E580B" w14:textId="77777777" w:rsidTr="00925173">
        <w:tblPrEx>
          <w:tblCellMar>
            <w:left w:w="107" w:type="dxa"/>
            <w:right w:w="107" w:type="dxa"/>
          </w:tblCellMar>
        </w:tblPrEx>
        <w:tc>
          <w:tcPr>
            <w:tcW w:w="10495" w:type="dxa"/>
            <w:gridSpan w:val="19"/>
          </w:tcPr>
          <w:p w14:paraId="41FC5A1A" w14:textId="77777777" w:rsidR="007F141D" w:rsidRPr="009B70F2" w:rsidRDefault="007F141D" w:rsidP="00925173">
            <w:pPr>
              <w:rPr>
                <w:b/>
                <w:bCs/>
                <w:sz w:val="22"/>
                <w:szCs w:val="22"/>
                <w:lang w:val="en-US"/>
              </w:rPr>
            </w:pPr>
            <w:r w:rsidRPr="009B70F2">
              <w:rPr>
                <w:b/>
                <w:bCs/>
                <w:sz w:val="22"/>
                <w:szCs w:val="22"/>
                <w:lang w:val="en-US"/>
              </w:rPr>
              <w:t>1.3.3. Sala de joaca si antreu</w:t>
            </w:r>
          </w:p>
          <w:p w14:paraId="09197EB3" w14:textId="77777777" w:rsidR="007F141D" w:rsidRPr="00B12F65" w:rsidRDefault="007F141D" w:rsidP="00925173">
            <w:pPr>
              <w:rPr>
                <w:sz w:val="2"/>
                <w:szCs w:val="2"/>
                <w:lang w:val="en-US"/>
              </w:rPr>
            </w:pPr>
          </w:p>
        </w:tc>
      </w:tr>
      <w:tr w:rsidR="007F141D" w:rsidRPr="009B70F2" w14:paraId="2AA6CEB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246E9E" w14:textId="77777777" w:rsidR="007F141D" w:rsidRPr="005E2CA0" w:rsidRDefault="007F141D" w:rsidP="00925173">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DB48E51"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2C4C159"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213A39F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1CF83C3"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FEBC6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78EE98D" w14:textId="77777777" w:rsidR="007F141D" w:rsidRPr="005E2CA0" w:rsidRDefault="007F141D" w:rsidP="00925173">
            <w:pPr>
              <w:jc w:val="center"/>
              <w:rPr>
                <w:b/>
                <w:bCs/>
                <w:sz w:val="22"/>
                <w:szCs w:val="22"/>
                <w:lang w:val="en-US"/>
              </w:rPr>
            </w:pPr>
            <w:r w:rsidRPr="005E2CA0">
              <w:rPr>
                <w:b/>
                <w:bCs/>
                <w:sz w:val="22"/>
                <w:szCs w:val="22"/>
                <w:lang w:val="en-US"/>
              </w:rPr>
              <w:t>155,35</w:t>
            </w:r>
          </w:p>
          <w:p w14:paraId="70A2A527" w14:textId="77777777" w:rsidR="007F141D" w:rsidRPr="009B70F2" w:rsidRDefault="007F141D" w:rsidP="00925173">
            <w:pPr>
              <w:jc w:val="center"/>
              <w:rPr>
                <w:sz w:val="2"/>
                <w:szCs w:val="2"/>
                <w:lang w:val="en-US"/>
              </w:rPr>
            </w:pPr>
          </w:p>
        </w:tc>
      </w:tr>
      <w:tr w:rsidR="007F141D" w:rsidRPr="00B40365" w14:paraId="7FC579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542A2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E1E972"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CC574A3"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E1849D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D6630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FA2B34D" w14:textId="77777777" w:rsidR="007F141D" w:rsidRPr="00C97908" w:rsidRDefault="007F141D" w:rsidP="00925173">
            <w:pPr>
              <w:jc w:val="center"/>
              <w:rPr>
                <w:sz w:val="16"/>
                <w:szCs w:val="16"/>
                <w:lang w:val="en-US"/>
              </w:rPr>
            </w:pPr>
            <w:r w:rsidRPr="00C97908">
              <w:rPr>
                <w:sz w:val="16"/>
                <w:szCs w:val="16"/>
                <w:lang w:val="en-US"/>
              </w:rPr>
              <w:t>4,66</w:t>
            </w:r>
          </w:p>
        </w:tc>
      </w:tr>
      <w:tr w:rsidR="007F141D" w:rsidRPr="00B40365" w14:paraId="55A6578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766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B06558"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32CB856"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75A88D2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3B66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7C542F4" w14:textId="77777777" w:rsidR="007F141D" w:rsidRPr="00C97908" w:rsidRDefault="007F141D" w:rsidP="00925173">
            <w:pPr>
              <w:jc w:val="center"/>
              <w:rPr>
                <w:sz w:val="16"/>
                <w:szCs w:val="16"/>
                <w:lang w:val="en-US"/>
              </w:rPr>
            </w:pPr>
            <w:r w:rsidRPr="00C97908">
              <w:rPr>
                <w:sz w:val="16"/>
                <w:szCs w:val="16"/>
                <w:lang w:val="en-US"/>
              </w:rPr>
              <w:t>23,30</w:t>
            </w:r>
          </w:p>
        </w:tc>
      </w:tr>
      <w:tr w:rsidR="007F141D" w:rsidRPr="00B40365" w14:paraId="708084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84A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D7B15D"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BBC16EC"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9C8494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B0180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597ED89" w14:textId="77777777" w:rsidR="007F141D" w:rsidRPr="00C97908" w:rsidRDefault="007F141D" w:rsidP="00925173">
            <w:pPr>
              <w:jc w:val="center"/>
              <w:rPr>
                <w:sz w:val="16"/>
                <w:szCs w:val="16"/>
                <w:lang w:val="en-US"/>
              </w:rPr>
            </w:pPr>
            <w:r w:rsidRPr="00C97908">
              <w:rPr>
                <w:sz w:val="16"/>
                <w:szCs w:val="16"/>
                <w:lang w:val="en-US"/>
              </w:rPr>
              <w:t>7,77</w:t>
            </w:r>
          </w:p>
        </w:tc>
      </w:tr>
      <w:tr w:rsidR="007F141D" w:rsidRPr="009B70F2" w14:paraId="7E448D2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7372C2" w14:textId="77777777" w:rsidR="007F141D" w:rsidRPr="005E2CA0" w:rsidRDefault="007F141D" w:rsidP="00925173">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21063EA4" w14:textId="77777777" w:rsidR="007F141D" w:rsidRPr="005E2CA0" w:rsidRDefault="007F141D" w:rsidP="00925173">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079DDBF8" w14:textId="77777777" w:rsidR="007F141D" w:rsidRPr="005E2CA0" w:rsidRDefault="007F141D" w:rsidP="0092517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4E0C6A0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D4C331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51853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570C38E" w14:textId="77777777" w:rsidR="007F141D" w:rsidRPr="005E2CA0" w:rsidRDefault="007F141D" w:rsidP="00925173">
            <w:pPr>
              <w:jc w:val="center"/>
              <w:rPr>
                <w:b/>
                <w:bCs/>
                <w:sz w:val="22"/>
                <w:szCs w:val="22"/>
                <w:lang w:val="en-US"/>
              </w:rPr>
            </w:pPr>
            <w:r w:rsidRPr="005E2CA0">
              <w:rPr>
                <w:b/>
                <w:bCs/>
                <w:sz w:val="22"/>
                <w:szCs w:val="22"/>
                <w:lang w:val="en-US"/>
              </w:rPr>
              <w:t>138,10</w:t>
            </w:r>
          </w:p>
          <w:p w14:paraId="020B1580" w14:textId="77777777" w:rsidR="007F141D" w:rsidRPr="009B70F2" w:rsidRDefault="007F141D" w:rsidP="00925173">
            <w:pPr>
              <w:jc w:val="center"/>
              <w:rPr>
                <w:sz w:val="2"/>
                <w:szCs w:val="2"/>
                <w:lang w:val="en-US"/>
              </w:rPr>
            </w:pPr>
          </w:p>
        </w:tc>
      </w:tr>
      <w:tr w:rsidR="007F141D" w:rsidRPr="00B40365" w14:paraId="5C566EA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870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404D5F"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3E50E3A"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55FA34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08D82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4B5A2551" w14:textId="77777777" w:rsidR="007F141D" w:rsidRPr="00C97908" w:rsidRDefault="007F141D" w:rsidP="00925173">
            <w:pPr>
              <w:jc w:val="center"/>
              <w:rPr>
                <w:sz w:val="16"/>
                <w:szCs w:val="16"/>
                <w:lang w:val="en-US"/>
              </w:rPr>
            </w:pPr>
            <w:r w:rsidRPr="00C97908">
              <w:rPr>
                <w:sz w:val="16"/>
                <w:szCs w:val="16"/>
                <w:lang w:val="en-US"/>
              </w:rPr>
              <w:t>193,34</w:t>
            </w:r>
          </w:p>
        </w:tc>
      </w:tr>
      <w:tr w:rsidR="007F141D" w:rsidRPr="00B40365" w14:paraId="2C64449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F633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ED31EE"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4A15D4A"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D84B3F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F869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3011A8D" w14:textId="77777777" w:rsidR="007F141D" w:rsidRPr="00C97908" w:rsidRDefault="007F141D" w:rsidP="00925173">
            <w:pPr>
              <w:jc w:val="center"/>
              <w:rPr>
                <w:sz w:val="16"/>
                <w:szCs w:val="16"/>
                <w:lang w:val="en-US"/>
              </w:rPr>
            </w:pPr>
            <w:r w:rsidRPr="00C97908">
              <w:rPr>
                <w:sz w:val="16"/>
                <w:szCs w:val="16"/>
                <w:lang w:val="en-US"/>
              </w:rPr>
              <w:t>41,43</w:t>
            </w:r>
          </w:p>
        </w:tc>
      </w:tr>
      <w:tr w:rsidR="007F141D" w:rsidRPr="00B40365" w14:paraId="3ECA0C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8965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9BA17A"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88EAF6B"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4EC7D8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978B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63C95B8D" w14:textId="77777777" w:rsidR="007F141D" w:rsidRPr="00C97908" w:rsidRDefault="007F141D" w:rsidP="00925173">
            <w:pPr>
              <w:jc w:val="center"/>
              <w:rPr>
                <w:sz w:val="16"/>
                <w:szCs w:val="16"/>
                <w:lang w:val="en-US"/>
              </w:rPr>
            </w:pPr>
            <w:r w:rsidRPr="00C97908">
              <w:rPr>
                <w:sz w:val="16"/>
                <w:szCs w:val="16"/>
                <w:lang w:val="en-US"/>
              </w:rPr>
              <w:t>1 450,05</w:t>
            </w:r>
          </w:p>
        </w:tc>
      </w:tr>
      <w:tr w:rsidR="007F141D" w:rsidRPr="00B40365" w14:paraId="3D90FC5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0F47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8E652B"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3CC25D1"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9D3C52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3F375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03A09A6" w14:textId="77777777" w:rsidR="007F141D" w:rsidRPr="00C97908" w:rsidRDefault="007F141D" w:rsidP="00925173">
            <w:pPr>
              <w:jc w:val="center"/>
              <w:rPr>
                <w:sz w:val="16"/>
                <w:szCs w:val="16"/>
                <w:lang w:val="en-US"/>
              </w:rPr>
            </w:pPr>
            <w:r w:rsidRPr="00C97908">
              <w:rPr>
                <w:sz w:val="16"/>
                <w:szCs w:val="16"/>
                <w:lang w:val="en-US"/>
              </w:rPr>
              <w:t>4,14</w:t>
            </w:r>
          </w:p>
        </w:tc>
      </w:tr>
      <w:tr w:rsidR="007F141D" w:rsidRPr="00B40365" w14:paraId="4BCD88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EA4E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78E3F8"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ECE87D2"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43D5E4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155AAB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3E833D25" w14:textId="77777777" w:rsidR="007F141D" w:rsidRPr="00C97908" w:rsidRDefault="007F141D" w:rsidP="00925173">
            <w:pPr>
              <w:jc w:val="center"/>
              <w:rPr>
                <w:sz w:val="16"/>
                <w:szCs w:val="16"/>
                <w:lang w:val="en-US"/>
              </w:rPr>
            </w:pPr>
            <w:r w:rsidRPr="00C97908">
              <w:rPr>
                <w:sz w:val="16"/>
                <w:szCs w:val="16"/>
                <w:lang w:val="en-US"/>
              </w:rPr>
              <w:t>0,97</w:t>
            </w:r>
          </w:p>
        </w:tc>
      </w:tr>
      <w:tr w:rsidR="007F141D" w:rsidRPr="00B40365" w14:paraId="37CF077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F23C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FB5427"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5D832CA"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22121F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20A52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6B6C60EB" w14:textId="77777777" w:rsidR="007F141D" w:rsidRPr="00C97908" w:rsidRDefault="007F141D" w:rsidP="00925173">
            <w:pPr>
              <w:jc w:val="center"/>
              <w:rPr>
                <w:sz w:val="16"/>
                <w:szCs w:val="16"/>
                <w:lang w:val="en-US"/>
              </w:rPr>
            </w:pPr>
            <w:r w:rsidRPr="00C97908">
              <w:rPr>
                <w:sz w:val="16"/>
                <w:szCs w:val="16"/>
                <w:lang w:val="en-US"/>
              </w:rPr>
              <w:t>0,55</w:t>
            </w:r>
          </w:p>
        </w:tc>
      </w:tr>
      <w:tr w:rsidR="007F141D" w:rsidRPr="00B40365" w14:paraId="208C1E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5E2F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5FA7CC"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44B52DE0"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75ADD25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6C8B3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67256477" w14:textId="77777777" w:rsidR="007F141D" w:rsidRPr="00C97908" w:rsidRDefault="007F141D" w:rsidP="00925173">
            <w:pPr>
              <w:jc w:val="center"/>
              <w:rPr>
                <w:sz w:val="16"/>
                <w:szCs w:val="16"/>
                <w:lang w:val="en-US"/>
              </w:rPr>
            </w:pPr>
            <w:r w:rsidRPr="00C97908">
              <w:rPr>
                <w:sz w:val="16"/>
                <w:szCs w:val="16"/>
                <w:lang w:val="en-US"/>
              </w:rPr>
              <w:t>1,10</w:t>
            </w:r>
          </w:p>
        </w:tc>
      </w:tr>
      <w:tr w:rsidR="007F141D" w:rsidRPr="009B70F2" w14:paraId="11A7C6E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890B3B" w14:textId="77777777" w:rsidR="007F141D" w:rsidRPr="005E2CA0" w:rsidRDefault="007F141D" w:rsidP="00925173">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3680B572" w14:textId="77777777" w:rsidR="007F141D" w:rsidRPr="005E2CA0" w:rsidRDefault="007F141D" w:rsidP="00925173">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02BD962F" w14:textId="77777777" w:rsidR="007F141D" w:rsidRPr="005E2CA0" w:rsidRDefault="007F141D" w:rsidP="00925173">
            <w:pPr>
              <w:rPr>
                <w:b/>
                <w:bCs/>
                <w:sz w:val="2"/>
                <w:szCs w:val="2"/>
                <w:lang w:val="en-US"/>
              </w:rPr>
            </w:pPr>
            <w:r w:rsidRPr="005E2CA0">
              <w:rPr>
                <w:b/>
                <w:bCs/>
                <w:sz w:val="22"/>
                <w:szCs w:val="22"/>
                <w:lang w:val="en-US"/>
              </w:rPr>
              <w:t>Diverse lucrari - diferenta de grosime, + 5 mm la stratul de grund aplicat la pereti, executat cu mortar, K=4</w:t>
            </w:r>
          </w:p>
          <w:p w14:paraId="3E372C4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5AAFAF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6A854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0890EA6" w14:textId="77777777" w:rsidR="007F141D" w:rsidRPr="005E2CA0" w:rsidRDefault="007F141D" w:rsidP="00925173">
            <w:pPr>
              <w:jc w:val="center"/>
              <w:rPr>
                <w:b/>
                <w:bCs/>
                <w:sz w:val="22"/>
                <w:szCs w:val="22"/>
                <w:lang w:val="en-US"/>
              </w:rPr>
            </w:pPr>
            <w:r w:rsidRPr="005E2CA0">
              <w:rPr>
                <w:b/>
                <w:bCs/>
                <w:sz w:val="22"/>
                <w:szCs w:val="22"/>
                <w:lang w:val="en-US"/>
              </w:rPr>
              <w:t>138,10</w:t>
            </w:r>
          </w:p>
          <w:p w14:paraId="5503E652" w14:textId="77777777" w:rsidR="007F141D" w:rsidRPr="009B70F2" w:rsidRDefault="007F141D" w:rsidP="00925173">
            <w:pPr>
              <w:jc w:val="center"/>
              <w:rPr>
                <w:sz w:val="2"/>
                <w:szCs w:val="2"/>
                <w:lang w:val="en-US"/>
              </w:rPr>
            </w:pPr>
          </w:p>
        </w:tc>
      </w:tr>
      <w:tr w:rsidR="007F141D" w:rsidRPr="00B40365" w14:paraId="307DD85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869A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DF5A3D"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D957568"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9C5E6C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345D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4BEF257C" w14:textId="77777777" w:rsidR="007F141D" w:rsidRPr="00C97908" w:rsidRDefault="007F141D" w:rsidP="00925173">
            <w:pPr>
              <w:jc w:val="center"/>
              <w:rPr>
                <w:sz w:val="16"/>
                <w:szCs w:val="16"/>
                <w:lang w:val="en-US"/>
              </w:rPr>
            </w:pPr>
            <w:r w:rsidRPr="00C97908">
              <w:rPr>
                <w:sz w:val="16"/>
                <w:szCs w:val="16"/>
                <w:lang w:val="en-US"/>
              </w:rPr>
              <w:t>55,24</w:t>
            </w:r>
          </w:p>
        </w:tc>
      </w:tr>
      <w:tr w:rsidR="007F141D" w:rsidRPr="00B40365" w14:paraId="383B128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0863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892626"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894E8D"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49773C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4088C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53CB45A1" w14:textId="77777777" w:rsidR="007F141D" w:rsidRPr="00C97908" w:rsidRDefault="007F141D" w:rsidP="00925173">
            <w:pPr>
              <w:jc w:val="center"/>
              <w:rPr>
                <w:sz w:val="16"/>
                <w:szCs w:val="16"/>
                <w:lang w:val="en-US"/>
              </w:rPr>
            </w:pPr>
            <w:r w:rsidRPr="00C97908">
              <w:rPr>
                <w:sz w:val="16"/>
                <w:szCs w:val="16"/>
                <w:lang w:val="en-US"/>
              </w:rPr>
              <w:t>16,57</w:t>
            </w:r>
          </w:p>
        </w:tc>
      </w:tr>
      <w:tr w:rsidR="007F141D" w:rsidRPr="00B40365" w14:paraId="7327DF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25AC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A12B56" w14:textId="77777777" w:rsidR="007F141D" w:rsidRPr="00B40365" w:rsidRDefault="007F141D" w:rsidP="00925173">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130827B6" w14:textId="77777777" w:rsidR="007F141D" w:rsidRPr="00C97908" w:rsidRDefault="007F141D" w:rsidP="00925173">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3AE81DB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C838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1D377247" w14:textId="77777777" w:rsidR="007F141D" w:rsidRPr="00C97908" w:rsidRDefault="007F141D" w:rsidP="00925173">
            <w:pPr>
              <w:jc w:val="center"/>
              <w:rPr>
                <w:sz w:val="16"/>
                <w:szCs w:val="16"/>
                <w:lang w:val="en-US"/>
              </w:rPr>
            </w:pPr>
            <w:r w:rsidRPr="00C97908">
              <w:rPr>
                <w:sz w:val="16"/>
                <w:szCs w:val="16"/>
                <w:lang w:val="en-US"/>
              </w:rPr>
              <w:t>3,31</w:t>
            </w:r>
          </w:p>
        </w:tc>
      </w:tr>
      <w:tr w:rsidR="007F141D" w:rsidRPr="00B40365" w14:paraId="65B8C66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8D0B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FBD439"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5095D14"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44C85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C5B59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BD4972F" w14:textId="77777777" w:rsidR="007F141D" w:rsidRPr="00C97908" w:rsidRDefault="007F141D" w:rsidP="00925173">
            <w:pPr>
              <w:jc w:val="center"/>
              <w:rPr>
                <w:sz w:val="16"/>
                <w:szCs w:val="16"/>
                <w:lang w:val="en-US"/>
              </w:rPr>
            </w:pPr>
            <w:r w:rsidRPr="00C97908">
              <w:rPr>
                <w:sz w:val="16"/>
                <w:szCs w:val="16"/>
                <w:lang w:val="en-US"/>
              </w:rPr>
              <w:t>0,55</w:t>
            </w:r>
          </w:p>
        </w:tc>
      </w:tr>
      <w:tr w:rsidR="007F141D" w:rsidRPr="009B70F2" w14:paraId="0047B88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A120F4" w14:textId="77777777" w:rsidR="007F141D" w:rsidRPr="005E2CA0" w:rsidRDefault="007F141D" w:rsidP="00925173">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4C7A3D48" w14:textId="77777777" w:rsidR="007F141D" w:rsidRPr="005E2CA0" w:rsidRDefault="007F141D" w:rsidP="00925173">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088DCAC0"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42A7E83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E835B5F"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0550E7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A1A06CF" w14:textId="77777777" w:rsidR="007F141D" w:rsidRPr="005E2CA0" w:rsidRDefault="007F141D" w:rsidP="00925173">
            <w:pPr>
              <w:jc w:val="center"/>
              <w:rPr>
                <w:b/>
                <w:bCs/>
                <w:sz w:val="22"/>
                <w:szCs w:val="22"/>
                <w:lang w:val="en-US"/>
              </w:rPr>
            </w:pPr>
            <w:r w:rsidRPr="005E2CA0">
              <w:rPr>
                <w:b/>
                <w:bCs/>
                <w:sz w:val="22"/>
                <w:szCs w:val="22"/>
                <w:lang w:val="en-US"/>
              </w:rPr>
              <w:t>186,44</w:t>
            </w:r>
          </w:p>
          <w:p w14:paraId="038429E4" w14:textId="77777777" w:rsidR="007F141D" w:rsidRPr="009B70F2" w:rsidRDefault="007F141D" w:rsidP="00925173">
            <w:pPr>
              <w:jc w:val="center"/>
              <w:rPr>
                <w:sz w:val="2"/>
                <w:szCs w:val="2"/>
                <w:lang w:val="en-US"/>
              </w:rPr>
            </w:pPr>
          </w:p>
        </w:tc>
      </w:tr>
      <w:tr w:rsidR="007F141D" w:rsidRPr="00B40365" w14:paraId="69E886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7E6BA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F3EADD"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2E85ED50"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2EDE56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86D4B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E9A8B8D" w14:textId="77777777" w:rsidR="007F141D" w:rsidRPr="00C97908" w:rsidRDefault="007F141D" w:rsidP="00925173">
            <w:pPr>
              <w:jc w:val="center"/>
              <w:rPr>
                <w:sz w:val="16"/>
                <w:szCs w:val="16"/>
                <w:lang w:val="en-US"/>
              </w:rPr>
            </w:pPr>
            <w:r w:rsidRPr="00C97908">
              <w:rPr>
                <w:sz w:val="16"/>
                <w:szCs w:val="16"/>
                <w:lang w:val="en-US"/>
              </w:rPr>
              <w:t>7,46</w:t>
            </w:r>
          </w:p>
        </w:tc>
      </w:tr>
      <w:tr w:rsidR="007F141D" w:rsidRPr="00B40365" w14:paraId="6D0648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8553A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E61AF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A5102F"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A6A931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9AE10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1B6CDE9" w14:textId="77777777" w:rsidR="007F141D" w:rsidRPr="00C97908" w:rsidRDefault="007F141D" w:rsidP="00925173">
            <w:pPr>
              <w:jc w:val="center"/>
              <w:rPr>
                <w:sz w:val="16"/>
                <w:szCs w:val="16"/>
                <w:lang w:val="en-US"/>
              </w:rPr>
            </w:pPr>
            <w:r w:rsidRPr="00C97908">
              <w:rPr>
                <w:sz w:val="16"/>
                <w:szCs w:val="16"/>
                <w:lang w:val="en-US"/>
              </w:rPr>
              <w:t>0,93</w:t>
            </w:r>
          </w:p>
        </w:tc>
      </w:tr>
      <w:tr w:rsidR="007F141D" w:rsidRPr="00B40365" w14:paraId="7487AE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67C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723EC3"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9DEAD95"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7EB618C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E24AF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46638F92" w14:textId="77777777" w:rsidR="007F141D" w:rsidRPr="00C97908" w:rsidRDefault="007F141D" w:rsidP="00925173">
            <w:pPr>
              <w:jc w:val="center"/>
              <w:rPr>
                <w:sz w:val="16"/>
                <w:szCs w:val="16"/>
                <w:lang w:val="en-US"/>
              </w:rPr>
            </w:pPr>
            <w:r w:rsidRPr="00C97908">
              <w:rPr>
                <w:sz w:val="16"/>
                <w:szCs w:val="16"/>
                <w:lang w:val="en-US"/>
              </w:rPr>
              <w:t>188,30</w:t>
            </w:r>
          </w:p>
        </w:tc>
      </w:tr>
      <w:tr w:rsidR="007F141D" w:rsidRPr="00B40365" w14:paraId="434C90E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4600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A0BC68"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1D68BB19"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5DE755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485A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CC3EC49" w14:textId="77777777" w:rsidR="007F141D" w:rsidRPr="00C97908" w:rsidRDefault="007F141D" w:rsidP="00925173">
            <w:pPr>
              <w:jc w:val="center"/>
              <w:rPr>
                <w:sz w:val="16"/>
                <w:szCs w:val="16"/>
                <w:lang w:val="en-US"/>
              </w:rPr>
            </w:pPr>
            <w:r w:rsidRPr="00C97908">
              <w:rPr>
                <w:sz w:val="16"/>
                <w:szCs w:val="16"/>
                <w:lang w:val="en-US"/>
              </w:rPr>
              <w:t>0,93</w:t>
            </w:r>
          </w:p>
        </w:tc>
      </w:tr>
      <w:tr w:rsidR="007F141D" w:rsidRPr="00B40365" w14:paraId="4EDDD4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096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38849B0"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4E7FE823"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1BF962A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4A75A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88FC74E" w14:textId="77777777" w:rsidR="007F141D" w:rsidRPr="00C97908" w:rsidRDefault="007F141D" w:rsidP="00925173">
            <w:pPr>
              <w:jc w:val="center"/>
              <w:rPr>
                <w:sz w:val="16"/>
                <w:szCs w:val="16"/>
                <w:lang w:val="en-US"/>
              </w:rPr>
            </w:pPr>
            <w:r w:rsidRPr="00C97908">
              <w:rPr>
                <w:sz w:val="16"/>
                <w:szCs w:val="16"/>
                <w:lang w:val="en-US"/>
              </w:rPr>
              <w:t>1,86</w:t>
            </w:r>
          </w:p>
        </w:tc>
      </w:tr>
      <w:tr w:rsidR="007F141D" w:rsidRPr="00B40365" w14:paraId="2FCCBB7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CD2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D5F1D8"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4DABDA70"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54E7D4F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E24FF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1219136" w14:textId="77777777" w:rsidR="007F141D" w:rsidRPr="00C97908" w:rsidRDefault="007F141D" w:rsidP="00925173">
            <w:pPr>
              <w:jc w:val="center"/>
              <w:rPr>
                <w:sz w:val="16"/>
                <w:szCs w:val="16"/>
                <w:lang w:val="en-US"/>
              </w:rPr>
            </w:pPr>
            <w:r w:rsidRPr="00C97908">
              <w:rPr>
                <w:sz w:val="16"/>
                <w:szCs w:val="16"/>
                <w:lang w:val="en-US"/>
              </w:rPr>
              <w:t>55,93</w:t>
            </w:r>
          </w:p>
        </w:tc>
      </w:tr>
      <w:tr w:rsidR="007F141D" w:rsidRPr="00B40365" w14:paraId="50FB318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02E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3C2B2B"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050CE24"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700F36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8766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47819342"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9B70F2" w14:paraId="67ED06E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A8E19D" w14:textId="77777777" w:rsidR="007F141D" w:rsidRPr="005E2CA0" w:rsidRDefault="007F141D" w:rsidP="00925173">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1CE41363" w14:textId="77777777" w:rsidR="007F141D" w:rsidRPr="005E2CA0" w:rsidRDefault="007F141D" w:rsidP="00925173">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74C87E26" w14:textId="77777777" w:rsidR="007F141D" w:rsidRPr="005E2CA0" w:rsidRDefault="007F141D" w:rsidP="00925173">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4A9C790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FDCF4A9"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AA2EAC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715F05F" w14:textId="77777777" w:rsidR="007F141D" w:rsidRPr="005E2CA0" w:rsidRDefault="007F141D" w:rsidP="00925173">
            <w:pPr>
              <w:jc w:val="center"/>
              <w:rPr>
                <w:b/>
                <w:bCs/>
                <w:sz w:val="22"/>
                <w:szCs w:val="22"/>
                <w:lang w:val="en-US"/>
              </w:rPr>
            </w:pPr>
            <w:r w:rsidRPr="005E2CA0">
              <w:rPr>
                <w:b/>
                <w:bCs/>
                <w:sz w:val="22"/>
                <w:szCs w:val="22"/>
                <w:lang w:val="en-US"/>
              </w:rPr>
              <w:t>69,00</w:t>
            </w:r>
          </w:p>
          <w:p w14:paraId="0FB32DB4" w14:textId="77777777" w:rsidR="007F141D" w:rsidRPr="009B70F2" w:rsidRDefault="007F141D" w:rsidP="00925173">
            <w:pPr>
              <w:jc w:val="center"/>
              <w:rPr>
                <w:sz w:val="2"/>
                <w:szCs w:val="2"/>
                <w:lang w:val="en-US"/>
              </w:rPr>
            </w:pPr>
          </w:p>
        </w:tc>
      </w:tr>
      <w:tr w:rsidR="007F141D" w:rsidRPr="00B40365" w14:paraId="0B5309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F258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BED8A6"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768A2BC6"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DBE321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9514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16385CF6" w14:textId="77777777" w:rsidR="007F141D" w:rsidRPr="00C97908" w:rsidRDefault="007F141D" w:rsidP="00925173">
            <w:pPr>
              <w:jc w:val="center"/>
              <w:rPr>
                <w:sz w:val="16"/>
                <w:szCs w:val="16"/>
                <w:lang w:val="en-US"/>
              </w:rPr>
            </w:pPr>
            <w:r w:rsidRPr="00C97908">
              <w:rPr>
                <w:sz w:val="16"/>
                <w:szCs w:val="16"/>
                <w:lang w:val="en-US"/>
              </w:rPr>
              <w:t>35,19</w:t>
            </w:r>
          </w:p>
        </w:tc>
      </w:tr>
      <w:tr w:rsidR="007F141D" w:rsidRPr="00B40365" w14:paraId="2A0F0E3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DA66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06081A"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4718DE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5CF90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CA914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76335349" w14:textId="77777777" w:rsidR="007F141D" w:rsidRPr="00C97908" w:rsidRDefault="007F141D" w:rsidP="00925173">
            <w:pPr>
              <w:jc w:val="center"/>
              <w:rPr>
                <w:sz w:val="16"/>
                <w:szCs w:val="16"/>
                <w:lang w:val="en-US"/>
              </w:rPr>
            </w:pPr>
            <w:r w:rsidRPr="00C97908">
              <w:rPr>
                <w:sz w:val="16"/>
                <w:szCs w:val="16"/>
                <w:lang w:val="en-US"/>
              </w:rPr>
              <w:t>22,77</w:t>
            </w:r>
          </w:p>
        </w:tc>
      </w:tr>
      <w:tr w:rsidR="007F141D" w:rsidRPr="00B40365" w14:paraId="40B405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0E1D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04E61A"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FFC239F"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6EF831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8524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47E8954A" w14:textId="77777777" w:rsidR="007F141D" w:rsidRPr="00C97908" w:rsidRDefault="007F141D" w:rsidP="00925173">
            <w:pPr>
              <w:jc w:val="center"/>
              <w:rPr>
                <w:sz w:val="16"/>
                <w:szCs w:val="16"/>
                <w:lang w:val="en-US"/>
              </w:rPr>
            </w:pPr>
            <w:r w:rsidRPr="00C97908">
              <w:rPr>
                <w:sz w:val="16"/>
                <w:szCs w:val="16"/>
                <w:lang w:val="en-US"/>
              </w:rPr>
              <w:t>89,01</w:t>
            </w:r>
          </w:p>
        </w:tc>
      </w:tr>
      <w:tr w:rsidR="007F141D" w:rsidRPr="00B40365" w14:paraId="7569FD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5CD9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1D8E80" w14:textId="77777777" w:rsidR="007F141D" w:rsidRPr="00B40365" w:rsidRDefault="007F141D" w:rsidP="00925173">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64F07A26" w14:textId="77777777" w:rsidR="007F141D" w:rsidRPr="00C97908" w:rsidRDefault="007F141D" w:rsidP="00925173">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788ADFB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B650F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274DF984"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491AF1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251E8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10BCD7"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2A296CEF"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244C4C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3E93E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42BC33C5" w14:textId="77777777" w:rsidR="007F141D" w:rsidRPr="00C97908" w:rsidRDefault="007F141D" w:rsidP="00925173">
            <w:pPr>
              <w:jc w:val="center"/>
              <w:rPr>
                <w:sz w:val="16"/>
                <w:szCs w:val="16"/>
                <w:lang w:val="en-US"/>
              </w:rPr>
            </w:pPr>
            <w:r w:rsidRPr="00C97908">
              <w:rPr>
                <w:sz w:val="16"/>
                <w:szCs w:val="16"/>
                <w:lang w:val="en-US"/>
              </w:rPr>
              <w:t>0,59</w:t>
            </w:r>
          </w:p>
        </w:tc>
      </w:tr>
      <w:tr w:rsidR="007F141D" w:rsidRPr="00B40365" w14:paraId="460ED50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9A29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CEA091"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0F2B93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AB915A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97F8B7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4D15529B"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133DB7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E79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4E900D"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0F9099B"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0CF252B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5BA3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1A0071D"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23F906E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C506F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A9EB3B"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7B20FAD"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510202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ADB2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00ADBB59"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9B70F2" w14:paraId="10307E9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A5690" w14:textId="77777777" w:rsidR="007F141D" w:rsidRPr="005E2CA0" w:rsidRDefault="007F141D" w:rsidP="00925173">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0D27895A" w14:textId="77777777" w:rsidR="007F141D" w:rsidRPr="005E2CA0" w:rsidRDefault="007F141D" w:rsidP="00925173">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40CCF1E9"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w:t>
            </w:r>
          </w:p>
          <w:p w14:paraId="1169604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29F8A3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86349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09BC803" w14:textId="77777777" w:rsidR="007F141D" w:rsidRPr="005E2CA0" w:rsidRDefault="007F141D" w:rsidP="00925173">
            <w:pPr>
              <w:jc w:val="center"/>
              <w:rPr>
                <w:b/>
                <w:bCs/>
                <w:sz w:val="22"/>
                <w:szCs w:val="22"/>
                <w:lang w:val="en-US"/>
              </w:rPr>
            </w:pPr>
            <w:r w:rsidRPr="005E2CA0">
              <w:rPr>
                <w:b/>
                <w:bCs/>
                <w:sz w:val="22"/>
                <w:szCs w:val="22"/>
                <w:lang w:val="en-US"/>
              </w:rPr>
              <w:t>138,10</w:t>
            </w:r>
          </w:p>
          <w:p w14:paraId="2355086A" w14:textId="77777777" w:rsidR="007F141D" w:rsidRPr="009B70F2" w:rsidRDefault="007F141D" w:rsidP="00925173">
            <w:pPr>
              <w:jc w:val="center"/>
              <w:rPr>
                <w:sz w:val="2"/>
                <w:szCs w:val="2"/>
                <w:lang w:val="en-US"/>
              </w:rPr>
            </w:pPr>
          </w:p>
        </w:tc>
      </w:tr>
      <w:tr w:rsidR="007F141D" w:rsidRPr="00B40365" w14:paraId="574E6E3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74FD2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21D2DC"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AA31325"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D22486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3FBE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1,22</w:t>
            </w:r>
          </w:p>
        </w:tc>
        <w:tc>
          <w:tcPr>
            <w:tcW w:w="1559" w:type="dxa"/>
            <w:gridSpan w:val="2"/>
            <w:tcBorders>
              <w:top w:val="nil"/>
              <w:bottom w:val="single" w:sz="2" w:space="0" w:color="auto"/>
            </w:tcBorders>
            <w:vAlign w:val="center"/>
          </w:tcPr>
          <w:p w14:paraId="437E173E" w14:textId="77777777" w:rsidR="007F141D" w:rsidRPr="00C97908" w:rsidRDefault="007F141D" w:rsidP="00925173">
            <w:pPr>
              <w:jc w:val="center"/>
              <w:rPr>
                <w:sz w:val="16"/>
                <w:szCs w:val="16"/>
                <w:lang w:val="en-US"/>
              </w:rPr>
            </w:pPr>
            <w:r w:rsidRPr="00C97908">
              <w:rPr>
                <w:sz w:val="16"/>
                <w:szCs w:val="16"/>
                <w:lang w:val="en-US"/>
              </w:rPr>
              <w:t>168,48</w:t>
            </w:r>
          </w:p>
        </w:tc>
      </w:tr>
      <w:tr w:rsidR="007F141D" w:rsidRPr="00B40365" w14:paraId="2B28A3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E6A21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E47CEF"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099A1FC"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0E80D1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4C508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27BA24F5" w14:textId="77777777" w:rsidR="007F141D" w:rsidRPr="00C97908" w:rsidRDefault="007F141D" w:rsidP="00925173">
            <w:pPr>
              <w:jc w:val="center"/>
              <w:rPr>
                <w:sz w:val="16"/>
                <w:szCs w:val="16"/>
                <w:lang w:val="en-US"/>
              </w:rPr>
            </w:pPr>
            <w:r w:rsidRPr="00C97908">
              <w:rPr>
                <w:sz w:val="16"/>
                <w:szCs w:val="16"/>
                <w:lang w:val="en-US"/>
              </w:rPr>
              <w:t>986,03</w:t>
            </w:r>
          </w:p>
        </w:tc>
      </w:tr>
      <w:tr w:rsidR="007F141D" w:rsidRPr="00B40365" w14:paraId="42298C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1AC6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32D438"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8043093"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3C8552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7702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7BA69EDD" w14:textId="77777777" w:rsidR="007F141D" w:rsidRPr="00C97908" w:rsidRDefault="007F141D" w:rsidP="00925173">
            <w:pPr>
              <w:jc w:val="center"/>
              <w:rPr>
                <w:sz w:val="16"/>
                <w:szCs w:val="16"/>
                <w:lang w:val="en-US"/>
              </w:rPr>
            </w:pPr>
            <w:r w:rsidRPr="00C97908">
              <w:rPr>
                <w:sz w:val="16"/>
                <w:szCs w:val="16"/>
                <w:lang w:val="en-US"/>
              </w:rPr>
              <w:t>10,91</w:t>
            </w:r>
          </w:p>
        </w:tc>
      </w:tr>
      <w:tr w:rsidR="007F141D" w:rsidRPr="00B40365" w14:paraId="15BB45A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A538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4624A89"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9D25F54"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6A0199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01B9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3843A26F" w14:textId="77777777" w:rsidR="007F141D" w:rsidRPr="00C97908" w:rsidRDefault="007F141D" w:rsidP="00925173">
            <w:pPr>
              <w:jc w:val="center"/>
              <w:rPr>
                <w:sz w:val="16"/>
                <w:szCs w:val="16"/>
                <w:lang w:val="en-US"/>
              </w:rPr>
            </w:pPr>
            <w:r w:rsidRPr="00C97908">
              <w:rPr>
                <w:sz w:val="16"/>
                <w:szCs w:val="16"/>
                <w:lang w:val="en-US"/>
              </w:rPr>
              <w:t>2,21</w:t>
            </w:r>
          </w:p>
        </w:tc>
      </w:tr>
      <w:tr w:rsidR="007F141D" w:rsidRPr="009B70F2" w14:paraId="622A9E9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6CF762" w14:textId="77777777" w:rsidR="007F141D" w:rsidRPr="005E2CA0" w:rsidRDefault="007F141D" w:rsidP="00925173">
            <w:pPr>
              <w:jc w:val="center"/>
              <w:rPr>
                <w:b/>
                <w:bCs/>
                <w:sz w:val="22"/>
                <w:szCs w:val="22"/>
                <w:lang w:val="en-US"/>
              </w:rPr>
            </w:pPr>
            <w:r w:rsidRPr="005E2CA0">
              <w:rPr>
                <w:b/>
                <w:bCs/>
                <w:sz w:val="22"/>
                <w:szCs w:val="22"/>
                <w:lang w:val="en-US"/>
              </w:rPr>
              <w:lastRenderedPageBreak/>
              <w:t>72</w:t>
            </w:r>
          </w:p>
        </w:tc>
        <w:tc>
          <w:tcPr>
            <w:tcW w:w="1402" w:type="dxa"/>
            <w:gridSpan w:val="3"/>
            <w:tcBorders>
              <w:top w:val="single" w:sz="4" w:space="0" w:color="auto"/>
              <w:bottom w:val="single" w:sz="4" w:space="0" w:color="auto"/>
            </w:tcBorders>
            <w:vAlign w:val="center"/>
          </w:tcPr>
          <w:p w14:paraId="0B5B35E8" w14:textId="77777777" w:rsidR="007F141D" w:rsidRPr="005E2CA0" w:rsidRDefault="007F141D" w:rsidP="00925173">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14:paraId="452FCDD0" w14:textId="77777777" w:rsidR="007F141D" w:rsidRPr="005E2CA0" w:rsidRDefault="007F141D" w:rsidP="00925173">
            <w:pPr>
              <w:rPr>
                <w:b/>
                <w:bCs/>
                <w:sz w:val="2"/>
                <w:szCs w:val="2"/>
                <w:lang w:val="en-US"/>
              </w:rPr>
            </w:pPr>
            <w:r w:rsidRPr="005E2CA0">
              <w:rPr>
                <w:b/>
                <w:bCs/>
                <w:sz w:val="22"/>
                <w:szCs w:val="22"/>
                <w:lang w:val="en-US"/>
              </w:rPr>
              <w:t>Driscuire continua a suprafetei (tencuiala de un strat) cu amestec uscat de ipsos: glafuri de ferestre si usi plane</w:t>
            </w:r>
          </w:p>
          <w:p w14:paraId="55F777C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1BC1279"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1D705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F6C99C5" w14:textId="77777777" w:rsidR="007F141D" w:rsidRPr="005E2CA0" w:rsidRDefault="007F141D" w:rsidP="00925173">
            <w:pPr>
              <w:jc w:val="center"/>
              <w:rPr>
                <w:b/>
                <w:bCs/>
                <w:sz w:val="22"/>
                <w:szCs w:val="22"/>
                <w:lang w:val="en-US"/>
              </w:rPr>
            </w:pPr>
            <w:r w:rsidRPr="005E2CA0">
              <w:rPr>
                <w:b/>
                <w:bCs/>
                <w:sz w:val="22"/>
                <w:szCs w:val="22"/>
                <w:lang w:val="en-US"/>
              </w:rPr>
              <w:t>17,25</w:t>
            </w:r>
          </w:p>
          <w:p w14:paraId="4453E951" w14:textId="77777777" w:rsidR="007F141D" w:rsidRPr="009B70F2" w:rsidRDefault="007F141D" w:rsidP="00925173">
            <w:pPr>
              <w:jc w:val="center"/>
              <w:rPr>
                <w:sz w:val="2"/>
                <w:szCs w:val="2"/>
                <w:lang w:val="en-US"/>
              </w:rPr>
            </w:pPr>
          </w:p>
        </w:tc>
      </w:tr>
      <w:tr w:rsidR="007F141D" w:rsidRPr="00B40365" w14:paraId="37853F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302B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5BE3A0"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C382CFE"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222EB2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34F8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14:paraId="542F5964" w14:textId="77777777" w:rsidR="007F141D" w:rsidRPr="00C97908" w:rsidRDefault="007F141D" w:rsidP="00925173">
            <w:pPr>
              <w:jc w:val="center"/>
              <w:rPr>
                <w:sz w:val="16"/>
                <w:szCs w:val="16"/>
                <w:lang w:val="en-US"/>
              </w:rPr>
            </w:pPr>
            <w:r w:rsidRPr="00C97908">
              <w:rPr>
                <w:sz w:val="16"/>
                <w:szCs w:val="16"/>
                <w:lang w:val="en-US"/>
              </w:rPr>
              <w:t>25,63</w:t>
            </w:r>
          </w:p>
        </w:tc>
      </w:tr>
      <w:tr w:rsidR="007F141D" w:rsidRPr="00B40365" w14:paraId="046664F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69E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6E1CC9" w14:textId="77777777" w:rsidR="007F141D" w:rsidRPr="00B40365" w:rsidRDefault="007F141D" w:rsidP="00925173">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14:paraId="125332CC" w14:textId="77777777" w:rsidR="007F141D" w:rsidRPr="00C97908" w:rsidRDefault="007F141D" w:rsidP="00925173">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14:paraId="1CD0858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9FD94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D5F199D" w14:textId="77777777" w:rsidR="007F141D" w:rsidRPr="00C97908" w:rsidRDefault="007F141D" w:rsidP="00925173">
            <w:pPr>
              <w:jc w:val="center"/>
              <w:rPr>
                <w:sz w:val="16"/>
                <w:szCs w:val="16"/>
                <w:lang w:val="en-US"/>
              </w:rPr>
            </w:pPr>
            <w:r w:rsidRPr="00C97908">
              <w:rPr>
                <w:sz w:val="16"/>
                <w:szCs w:val="16"/>
                <w:lang w:val="en-US"/>
              </w:rPr>
              <w:t>5,18</w:t>
            </w:r>
          </w:p>
        </w:tc>
      </w:tr>
      <w:tr w:rsidR="007F141D" w:rsidRPr="00B40365" w14:paraId="60E1502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3B41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43FE75" w14:textId="77777777" w:rsidR="007F141D" w:rsidRPr="00B40365" w:rsidRDefault="007F141D" w:rsidP="00925173">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14:paraId="3685BB27" w14:textId="77777777" w:rsidR="007F141D" w:rsidRPr="00C97908" w:rsidRDefault="007F141D" w:rsidP="00925173">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14:paraId="4369892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C0848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14,61</w:t>
            </w:r>
          </w:p>
        </w:tc>
        <w:tc>
          <w:tcPr>
            <w:tcW w:w="1559" w:type="dxa"/>
            <w:gridSpan w:val="2"/>
            <w:tcBorders>
              <w:top w:val="nil"/>
              <w:bottom w:val="single" w:sz="2" w:space="0" w:color="auto"/>
            </w:tcBorders>
            <w:vAlign w:val="center"/>
          </w:tcPr>
          <w:p w14:paraId="6EA8E836" w14:textId="77777777" w:rsidR="007F141D" w:rsidRPr="00C97908" w:rsidRDefault="007F141D" w:rsidP="00925173">
            <w:pPr>
              <w:jc w:val="center"/>
              <w:rPr>
                <w:sz w:val="16"/>
                <w:szCs w:val="16"/>
                <w:lang w:val="en-US"/>
              </w:rPr>
            </w:pPr>
            <w:r w:rsidRPr="00C97908">
              <w:rPr>
                <w:sz w:val="16"/>
                <w:szCs w:val="16"/>
                <w:lang w:val="en-US"/>
              </w:rPr>
              <w:t>252,02</w:t>
            </w:r>
          </w:p>
        </w:tc>
      </w:tr>
      <w:tr w:rsidR="007F141D" w:rsidRPr="00B40365" w14:paraId="125C2B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CD082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BE1F59"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AC5841B"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1669D36E"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4E0F1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14:paraId="74A5A948" w14:textId="77777777" w:rsidR="007F141D" w:rsidRPr="00C97908" w:rsidRDefault="007F141D" w:rsidP="00925173">
            <w:pPr>
              <w:jc w:val="center"/>
              <w:rPr>
                <w:sz w:val="16"/>
                <w:szCs w:val="16"/>
                <w:lang w:val="en-US"/>
              </w:rPr>
            </w:pPr>
            <w:r w:rsidRPr="00C97908">
              <w:rPr>
                <w:sz w:val="16"/>
                <w:szCs w:val="16"/>
                <w:lang w:val="en-US"/>
              </w:rPr>
              <w:t>0,19</w:t>
            </w:r>
          </w:p>
        </w:tc>
      </w:tr>
      <w:tr w:rsidR="007F141D" w:rsidRPr="00B40365" w14:paraId="5508EF0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0B56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6C5E1A"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562E715"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E47F01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D265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A8F42F8" w14:textId="77777777" w:rsidR="007F141D" w:rsidRPr="00C97908" w:rsidRDefault="007F141D" w:rsidP="00925173">
            <w:pPr>
              <w:jc w:val="center"/>
              <w:rPr>
                <w:sz w:val="16"/>
                <w:szCs w:val="16"/>
                <w:lang w:val="en-US"/>
              </w:rPr>
            </w:pPr>
            <w:r w:rsidRPr="00C97908">
              <w:rPr>
                <w:sz w:val="16"/>
                <w:szCs w:val="16"/>
                <w:lang w:val="en-US"/>
              </w:rPr>
              <w:t>1,36</w:t>
            </w:r>
          </w:p>
        </w:tc>
      </w:tr>
      <w:tr w:rsidR="007F141D" w:rsidRPr="00B40365" w14:paraId="7F5A574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685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F21049" w14:textId="77777777" w:rsidR="007F141D" w:rsidRPr="00B40365" w:rsidRDefault="007F141D" w:rsidP="00925173">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14:paraId="756790EA" w14:textId="77777777" w:rsidR="007F141D" w:rsidRPr="00C97908" w:rsidRDefault="007F141D" w:rsidP="00925173">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14:paraId="212F5D6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1E8C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14:paraId="7C0FA5D8" w14:textId="77777777" w:rsidR="007F141D" w:rsidRPr="00C97908" w:rsidRDefault="007F141D" w:rsidP="00925173">
            <w:pPr>
              <w:jc w:val="center"/>
              <w:rPr>
                <w:sz w:val="16"/>
                <w:szCs w:val="16"/>
                <w:lang w:val="en-US"/>
              </w:rPr>
            </w:pPr>
            <w:r w:rsidRPr="00C97908">
              <w:rPr>
                <w:sz w:val="16"/>
                <w:szCs w:val="16"/>
                <w:lang w:val="en-US"/>
              </w:rPr>
              <w:t>0,51</w:t>
            </w:r>
          </w:p>
        </w:tc>
      </w:tr>
      <w:tr w:rsidR="007F141D" w:rsidRPr="009B70F2" w14:paraId="2982074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D47E0A" w14:textId="77777777" w:rsidR="007F141D" w:rsidRPr="005E2CA0" w:rsidRDefault="007F141D" w:rsidP="00925173">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3DF427B7"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5AA46867" w14:textId="77777777" w:rsidR="007F141D" w:rsidRPr="005E2CA0" w:rsidRDefault="007F141D" w:rsidP="00925173">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04617D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C0DD744"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083A3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8AE737A" w14:textId="77777777" w:rsidR="007F141D" w:rsidRPr="005E2CA0" w:rsidRDefault="007F141D" w:rsidP="00925173">
            <w:pPr>
              <w:jc w:val="center"/>
              <w:rPr>
                <w:b/>
                <w:bCs/>
                <w:sz w:val="22"/>
                <w:szCs w:val="22"/>
                <w:lang w:val="en-US"/>
              </w:rPr>
            </w:pPr>
            <w:r w:rsidRPr="005E2CA0">
              <w:rPr>
                <w:b/>
                <w:bCs/>
                <w:sz w:val="22"/>
                <w:szCs w:val="22"/>
                <w:lang w:val="en-US"/>
              </w:rPr>
              <w:t>155,35</w:t>
            </w:r>
          </w:p>
          <w:p w14:paraId="1790CFD6" w14:textId="77777777" w:rsidR="007F141D" w:rsidRPr="009B70F2" w:rsidRDefault="007F141D" w:rsidP="00925173">
            <w:pPr>
              <w:jc w:val="center"/>
              <w:rPr>
                <w:sz w:val="2"/>
                <w:szCs w:val="2"/>
                <w:lang w:val="en-US"/>
              </w:rPr>
            </w:pPr>
          </w:p>
        </w:tc>
      </w:tr>
      <w:tr w:rsidR="007F141D" w:rsidRPr="00B40365" w14:paraId="4A501A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E14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32ECDE"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CB5CD99"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59D555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DF3CF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23304E9" w14:textId="77777777" w:rsidR="007F141D" w:rsidRPr="00C97908" w:rsidRDefault="007F141D" w:rsidP="00925173">
            <w:pPr>
              <w:jc w:val="center"/>
              <w:rPr>
                <w:sz w:val="16"/>
                <w:szCs w:val="16"/>
                <w:lang w:val="en-US"/>
              </w:rPr>
            </w:pPr>
            <w:r w:rsidRPr="00C97908">
              <w:rPr>
                <w:sz w:val="16"/>
                <w:szCs w:val="16"/>
                <w:lang w:val="en-US"/>
              </w:rPr>
              <w:t>31,07</w:t>
            </w:r>
          </w:p>
        </w:tc>
      </w:tr>
      <w:tr w:rsidR="007F141D" w:rsidRPr="00B40365" w14:paraId="49BA8C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04B3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5C82A0"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90C03C7"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7CF99FFD"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F7B9DA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145CDDED" w14:textId="77777777" w:rsidR="007F141D" w:rsidRPr="00C97908" w:rsidRDefault="007F141D" w:rsidP="00925173">
            <w:pPr>
              <w:jc w:val="center"/>
              <w:rPr>
                <w:sz w:val="16"/>
                <w:szCs w:val="16"/>
                <w:lang w:val="en-US"/>
              </w:rPr>
            </w:pPr>
            <w:r w:rsidRPr="00C97908">
              <w:rPr>
                <w:sz w:val="16"/>
                <w:szCs w:val="16"/>
                <w:lang w:val="en-US"/>
              </w:rPr>
              <w:t>170,88</w:t>
            </w:r>
          </w:p>
        </w:tc>
      </w:tr>
      <w:tr w:rsidR="007F141D" w:rsidRPr="00B40365" w14:paraId="24CB4F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B254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F25091"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109857E"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553232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78ED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746DE4E" w14:textId="77777777" w:rsidR="007F141D" w:rsidRPr="00C97908" w:rsidRDefault="007F141D" w:rsidP="00925173">
            <w:pPr>
              <w:jc w:val="center"/>
              <w:rPr>
                <w:sz w:val="16"/>
                <w:szCs w:val="16"/>
                <w:lang w:val="en-US"/>
              </w:rPr>
            </w:pPr>
            <w:r w:rsidRPr="00C97908">
              <w:rPr>
                <w:sz w:val="16"/>
                <w:szCs w:val="16"/>
                <w:lang w:val="en-US"/>
              </w:rPr>
              <w:t>23,30</w:t>
            </w:r>
          </w:p>
        </w:tc>
      </w:tr>
      <w:tr w:rsidR="007F141D" w:rsidRPr="00B40365" w14:paraId="3C1383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869D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C0E966"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C6997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7F93E0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CE1C7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126E45D"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5860A82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9C2273" w14:textId="77777777" w:rsidR="007F141D" w:rsidRPr="005E2CA0" w:rsidRDefault="007F141D" w:rsidP="00925173">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27E26C19"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459B826"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peretilor,</w:t>
            </w:r>
          </w:p>
          <w:p w14:paraId="70FA651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104202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652766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495E98C" w14:textId="77777777" w:rsidR="007F141D" w:rsidRPr="005E2CA0" w:rsidRDefault="007F141D" w:rsidP="00925173">
            <w:pPr>
              <w:jc w:val="center"/>
              <w:rPr>
                <w:b/>
                <w:bCs/>
                <w:sz w:val="22"/>
                <w:szCs w:val="22"/>
                <w:lang w:val="en-US"/>
              </w:rPr>
            </w:pPr>
            <w:r w:rsidRPr="005E2CA0">
              <w:rPr>
                <w:b/>
                <w:bCs/>
                <w:sz w:val="22"/>
                <w:szCs w:val="22"/>
                <w:lang w:val="en-US"/>
              </w:rPr>
              <w:t>155,35</w:t>
            </w:r>
          </w:p>
          <w:p w14:paraId="462D714E" w14:textId="77777777" w:rsidR="007F141D" w:rsidRPr="009B70F2" w:rsidRDefault="007F141D" w:rsidP="00925173">
            <w:pPr>
              <w:jc w:val="center"/>
              <w:rPr>
                <w:sz w:val="2"/>
                <w:szCs w:val="2"/>
                <w:lang w:val="en-US"/>
              </w:rPr>
            </w:pPr>
          </w:p>
        </w:tc>
      </w:tr>
      <w:tr w:rsidR="007F141D" w:rsidRPr="00B40365" w14:paraId="46361CE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0ED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4A5D62"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8ED7582"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8C1CE4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1329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40242898" w14:textId="77777777" w:rsidR="007F141D" w:rsidRPr="00C97908" w:rsidRDefault="007F141D" w:rsidP="00925173">
            <w:pPr>
              <w:jc w:val="center"/>
              <w:rPr>
                <w:sz w:val="16"/>
                <w:szCs w:val="16"/>
                <w:lang w:val="en-US"/>
              </w:rPr>
            </w:pPr>
            <w:r w:rsidRPr="00C97908">
              <w:rPr>
                <w:sz w:val="16"/>
                <w:szCs w:val="16"/>
                <w:lang w:val="en-US"/>
              </w:rPr>
              <w:t>69,91</w:t>
            </w:r>
          </w:p>
        </w:tc>
      </w:tr>
      <w:tr w:rsidR="007F141D" w:rsidRPr="00B40365" w14:paraId="2FE828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04B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4CDA5E"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A62000B"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CA8932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22A52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E25818E" w14:textId="77777777" w:rsidR="007F141D" w:rsidRPr="00C97908" w:rsidRDefault="007F141D" w:rsidP="00925173">
            <w:pPr>
              <w:jc w:val="center"/>
              <w:rPr>
                <w:sz w:val="16"/>
                <w:szCs w:val="16"/>
                <w:lang w:val="en-US"/>
              </w:rPr>
            </w:pPr>
            <w:r w:rsidRPr="00C97908">
              <w:rPr>
                <w:sz w:val="16"/>
                <w:szCs w:val="16"/>
                <w:lang w:val="en-US"/>
              </w:rPr>
              <w:t>15,54</w:t>
            </w:r>
          </w:p>
        </w:tc>
      </w:tr>
      <w:tr w:rsidR="007F141D" w:rsidRPr="00B40365" w14:paraId="1E19CA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923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629B39"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3E9B8F2"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868CA3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22A9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7DDABEF" w14:textId="77777777" w:rsidR="007F141D" w:rsidRPr="00C97908" w:rsidRDefault="007F141D" w:rsidP="00925173">
            <w:pPr>
              <w:jc w:val="center"/>
              <w:rPr>
                <w:sz w:val="16"/>
                <w:szCs w:val="16"/>
                <w:lang w:val="en-US"/>
              </w:rPr>
            </w:pPr>
            <w:r w:rsidRPr="00C97908">
              <w:rPr>
                <w:sz w:val="16"/>
                <w:szCs w:val="16"/>
                <w:lang w:val="en-US"/>
              </w:rPr>
              <w:t>163,88</w:t>
            </w:r>
          </w:p>
        </w:tc>
      </w:tr>
      <w:tr w:rsidR="007F141D" w:rsidRPr="00B40365" w14:paraId="5B05496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CCE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195C09"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8ECBE5A"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D4F70E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ABA24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27CDBB4" w14:textId="77777777" w:rsidR="007F141D" w:rsidRPr="00C97908" w:rsidRDefault="007F141D" w:rsidP="00925173">
            <w:pPr>
              <w:jc w:val="center"/>
              <w:rPr>
                <w:sz w:val="16"/>
                <w:szCs w:val="16"/>
                <w:lang w:val="en-US"/>
              </w:rPr>
            </w:pPr>
            <w:r w:rsidRPr="00C97908">
              <w:rPr>
                <w:sz w:val="16"/>
                <w:szCs w:val="16"/>
                <w:lang w:val="en-US"/>
              </w:rPr>
              <w:t>0,16</w:t>
            </w:r>
          </w:p>
        </w:tc>
      </w:tr>
      <w:tr w:rsidR="007F141D" w:rsidRPr="009B70F2" w14:paraId="761FC2A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DECDE9" w14:textId="77777777" w:rsidR="007F141D" w:rsidRPr="005E2CA0" w:rsidRDefault="007F141D" w:rsidP="00925173">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228E5264"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8FB8BC9" w14:textId="77777777" w:rsidR="007F141D" w:rsidRPr="005E2CA0" w:rsidRDefault="007F141D" w:rsidP="00925173">
            <w:pPr>
              <w:rPr>
                <w:b/>
                <w:bCs/>
                <w:sz w:val="2"/>
                <w:szCs w:val="2"/>
                <w:lang w:val="en-US"/>
              </w:rPr>
            </w:pPr>
            <w:r w:rsidRPr="005E2CA0">
              <w:rPr>
                <w:b/>
                <w:bCs/>
                <w:sz w:val="22"/>
                <w:szCs w:val="22"/>
                <w:lang w:val="en-US"/>
              </w:rPr>
              <w:t>Grunduirea suprafetelor interioare a peretilor</w:t>
            </w:r>
          </w:p>
          <w:p w14:paraId="752E867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4E98B61"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E94BD5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316A50" w14:textId="77777777" w:rsidR="007F141D" w:rsidRPr="005E2CA0" w:rsidRDefault="007F141D" w:rsidP="00925173">
            <w:pPr>
              <w:jc w:val="center"/>
              <w:rPr>
                <w:b/>
                <w:bCs/>
                <w:sz w:val="22"/>
                <w:szCs w:val="22"/>
                <w:lang w:val="en-US"/>
              </w:rPr>
            </w:pPr>
            <w:r w:rsidRPr="005E2CA0">
              <w:rPr>
                <w:b/>
                <w:bCs/>
                <w:sz w:val="22"/>
                <w:szCs w:val="22"/>
                <w:lang w:val="en-US"/>
              </w:rPr>
              <w:t>155,35</w:t>
            </w:r>
          </w:p>
          <w:p w14:paraId="01C82428" w14:textId="77777777" w:rsidR="007F141D" w:rsidRPr="009B70F2" w:rsidRDefault="007F141D" w:rsidP="00925173">
            <w:pPr>
              <w:jc w:val="center"/>
              <w:rPr>
                <w:sz w:val="2"/>
                <w:szCs w:val="2"/>
                <w:lang w:val="en-US"/>
              </w:rPr>
            </w:pPr>
          </w:p>
        </w:tc>
      </w:tr>
      <w:tr w:rsidR="007F141D" w:rsidRPr="00B40365" w14:paraId="531F80B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AB2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13F85D"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22C08D0"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E5AE54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1BE80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29A2518E" w14:textId="77777777" w:rsidR="007F141D" w:rsidRPr="00C97908" w:rsidRDefault="007F141D" w:rsidP="00925173">
            <w:pPr>
              <w:jc w:val="center"/>
              <w:rPr>
                <w:sz w:val="16"/>
                <w:szCs w:val="16"/>
                <w:lang w:val="en-US"/>
              </w:rPr>
            </w:pPr>
            <w:r w:rsidRPr="00C97908">
              <w:rPr>
                <w:sz w:val="16"/>
                <w:szCs w:val="16"/>
                <w:lang w:val="en-US"/>
              </w:rPr>
              <w:t>4,66</w:t>
            </w:r>
          </w:p>
        </w:tc>
      </w:tr>
      <w:tr w:rsidR="007F141D" w:rsidRPr="00B40365" w14:paraId="7C53E1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9B4E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BF2776"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159D6C6"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E913BF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B6BB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14B2EEC" w14:textId="77777777" w:rsidR="007F141D" w:rsidRPr="00C97908" w:rsidRDefault="007F141D" w:rsidP="00925173">
            <w:pPr>
              <w:jc w:val="center"/>
              <w:rPr>
                <w:sz w:val="16"/>
                <w:szCs w:val="16"/>
                <w:lang w:val="en-US"/>
              </w:rPr>
            </w:pPr>
            <w:r w:rsidRPr="00C97908">
              <w:rPr>
                <w:sz w:val="16"/>
                <w:szCs w:val="16"/>
                <w:lang w:val="en-US"/>
              </w:rPr>
              <w:t>23,30</w:t>
            </w:r>
          </w:p>
        </w:tc>
      </w:tr>
      <w:tr w:rsidR="007F141D" w:rsidRPr="00B40365" w14:paraId="335499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F9672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F73030"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000864A"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F2CB17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A0909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AD909AA" w14:textId="77777777" w:rsidR="007F141D" w:rsidRPr="00C97908" w:rsidRDefault="007F141D" w:rsidP="00925173">
            <w:pPr>
              <w:jc w:val="center"/>
              <w:rPr>
                <w:sz w:val="16"/>
                <w:szCs w:val="16"/>
                <w:lang w:val="en-US"/>
              </w:rPr>
            </w:pPr>
            <w:r w:rsidRPr="00C97908">
              <w:rPr>
                <w:sz w:val="16"/>
                <w:szCs w:val="16"/>
                <w:lang w:val="en-US"/>
              </w:rPr>
              <w:t>7,77</w:t>
            </w:r>
          </w:p>
        </w:tc>
      </w:tr>
      <w:tr w:rsidR="007F141D" w:rsidRPr="009B70F2" w14:paraId="491776F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9CF52F" w14:textId="77777777" w:rsidR="007F141D" w:rsidRPr="005E2CA0" w:rsidRDefault="007F141D" w:rsidP="00925173">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5376F041"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14EBC1D6" w14:textId="77777777" w:rsidR="007F141D" w:rsidRPr="005E2CA0" w:rsidRDefault="007F141D" w:rsidP="0092517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 culoarea se va coordona cu beneficiarul)</w:t>
            </w:r>
          </w:p>
          <w:p w14:paraId="3377E88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A1FC52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FDB41A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972B7BA" w14:textId="77777777" w:rsidR="007F141D" w:rsidRPr="005E2CA0" w:rsidRDefault="007F141D" w:rsidP="00925173">
            <w:pPr>
              <w:jc w:val="center"/>
              <w:rPr>
                <w:b/>
                <w:bCs/>
                <w:sz w:val="22"/>
                <w:szCs w:val="22"/>
                <w:lang w:val="en-US"/>
              </w:rPr>
            </w:pPr>
            <w:r w:rsidRPr="005E2CA0">
              <w:rPr>
                <w:b/>
                <w:bCs/>
                <w:sz w:val="22"/>
                <w:szCs w:val="22"/>
                <w:lang w:val="en-US"/>
              </w:rPr>
              <w:t>155,35</w:t>
            </w:r>
          </w:p>
          <w:p w14:paraId="30FF316A" w14:textId="77777777" w:rsidR="007F141D" w:rsidRPr="009B70F2" w:rsidRDefault="007F141D" w:rsidP="00925173">
            <w:pPr>
              <w:jc w:val="center"/>
              <w:rPr>
                <w:sz w:val="2"/>
                <w:szCs w:val="2"/>
                <w:lang w:val="en-US"/>
              </w:rPr>
            </w:pPr>
          </w:p>
        </w:tc>
      </w:tr>
      <w:tr w:rsidR="007F141D" w:rsidRPr="00B40365" w14:paraId="33C06A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CAC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B9C18A"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F42B0A9"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C8021F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A3705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6B18DC18" w14:textId="77777777" w:rsidR="007F141D" w:rsidRPr="00C97908" w:rsidRDefault="007F141D" w:rsidP="00925173">
            <w:pPr>
              <w:jc w:val="center"/>
              <w:rPr>
                <w:sz w:val="16"/>
                <w:szCs w:val="16"/>
                <w:lang w:val="en-US"/>
              </w:rPr>
            </w:pPr>
            <w:r w:rsidRPr="00C97908">
              <w:rPr>
                <w:sz w:val="16"/>
                <w:szCs w:val="16"/>
                <w:lang w:val="en-US"/>
              </w:rPr>
              <w:t>85,44</w:t>
            </w:r>
          </w:p>
        </w:tc>
      </w:tr>
      <w:tr w:rsidR="007F141D" w:rsidRPr="00B40365" w14:paraId="168B729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451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646C87" w14:textId="77777777" w:rsidR="007F141D" w:rsidRPr="00B40365" w:rsidRDefault="007F141D" w:rsidP="00925173">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44A456E0" w14:textId="77777777" w:rsidR="007F141D" w:rsidRPr="00C97908" w:rsidRDefault="007F141D" w:rsidP="00925173">
            <w:pPr>
              <w:rPr>
                <w:sz w:val="16"/>
                <w:szCs w:val="16"/>
                <w:lang w:val="en-US"/>
              </w:rPr>
            </w:pPr>
            <w:r w:rsidRPr="00C97908">
              <w:rPr>
                <w:sz w:val="16"/>
                <w:szCs w:val="16"/>
                <w:lang w:val="en-US"/>
              </w:rPr>
              <w:t>Vopsea lavabila tip Mattlatex sau analog</w:t>
            </w:r>
          </w:p>
        </w:tc>
        <w:tc>
          <w:tcPr>
            <w:tcW w:w="1021" w:type="dxa"/>
            <w:gridSpan w:val="3"/>
            <w:tcBorders>
              <w:top w:val="nil"/>
              <w:bottom w:val="single" w:sz="2" w:space="0" w:color="auto"/>
            </w:tcBorders>
            <w:vAlign w:val="center"/>
          </w:tcPr>
          <w:p w14:paraId="6FA5B56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2DFF9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56B2704F" w14:textId="77777777" w:rsidR="007F141D" w:rsidRPr="00C97908" w:rsidRDefault="007F141D" w:rsidP="00925173">
            <w:pPr>
              <w:jc w:val="center"/>
              <w:rPr>
                <w:sz w:val="16"/>
                <w:szCs w:val="16"/>
                <w:lang w:val="en-US"/>
              </w:rPr>
            </w:pPr>
            <w:r w:rsidRPr="00C97908">
              <w:rPr>
                <w:sz w:val="16"/>
                <w:szCs w:val="16"/>
                <w:lang w:val="en-US"/>
              </w:rPr>
              <w:t>62,14</w:t>
            </w:r>
          </w:p>
        </w:tc>
      </w:tr>
      <w:tr w:rsidR="007F141D" w:rsidRPr="00B40365" w14:paraId="4F7978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B820A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C8EADF"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EE76F50"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FA6251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EA5CD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10F9853F" w14:textId="77777777" w:rsidR="007F141D" w:rsidRPr="00C97908" w:rsidRDefault="007F141D" w:rsidP="00925173">
            <w:pPr>
              <w:jc w:val="center"/>
              <w:rPr>
                <w:sz w:val="16"/>
                <w:szCs w:val="16"/>
                <w:lang w:val="en-US"/>
              </w:rPr>
            </w:pPr>
            <w:r w:rsidRPr="00C97908">
              <w:rPr>
                <w:sz w:val="16"/>
                <w:szCs w:val="16"/>
                <w:lang w:val="en-US"/>
              </w:rPr>
              <w:t>9,32</w:t>
            </w:r>
          </w:p>
        </w:tc>
      </w:tr>
      <w:tr w:rsidR="007F141D" w:rsidRPr="00B40365" w14:paraId="3B66AD8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029D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67A9D9"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8EBC5EC"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814C24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6E0B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BCCD07A" w14:textId="77777777" w:rsidR="007F141D" w:rsidRPr="00C97908" w:rsidRDefault="007F141D" w:rsidP="00925173">
            <w:pPr>
              <w:jc w:val="center"/>
              <w:rPr>
                <w:sz w:val="16"/>
                <w:szCs w:val="16"/>
                <w:lang w:val="en-US"/>
              </w:rPr>
            </w:pPr>
            <w:r w:rsidRPr="00C97908">
              <w:rPr>
                <w:sz w:val="16"/>
                <w:szCs w:val="16"/>
                <w:lang w:val="en-US"/>
              </w:rPr>
              <w:t>77,68</w:t>
            </w:r>
          </w:p>
        </w:tc>
      </w:tr>
      <w:tr w:rsidR="007F141D" w:rsidRPr="00B40365" w14:paraId="68AC67E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1B68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880ED8"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1AE51E8"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788F82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A536A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92E84E0" w14:textId="77777777" w:rsidR="007F141D" w:rsidRPr="00C97908" w:rsidRDefault="007F141D" w:rsidP="00925173">
            <w:pPr>
              <w:jc w:val="center"/>
              <w:rPr>
                <w:sz w:val="16"/>
                <w:szCs w:val="16"/>
                <w:lang w:val="en-US"/>
              </w:rPr>
            </w:pPr>
            <w:r w:rsidRPr="00C97908">
              <w:rPr>
                <w:sz w:val="16"/>
                <w:szCs w:val="16"/>
                <w:lang w:val="en-US"/>
              </w:rPr>
              <w:t>7,77</w:t>
            </w:r>
          </w:p>
        </w:tc>
      </w:tr>
      <w:tr w:rsidR="007F141D" w:rsidRPr="00B40365" w14:paraId="0F10510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B03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67E55F"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8D76733"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A9EC26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94D0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02FF168A" w14:textId="77777777" w:rsidR="007F141D" w:rsidRPr="00C97908" w:rsidRDefault="007F141D" w:rsidP="00925173">
            <w:pPr>
              <w:jc w:val="center"/>
              <w:rPr>
                <w:sz w:val="16"/>
                <w:szCs w:val="16"/>
                <w:lang w:val="en-US"/>
              </w:rPr>
            </w:pPr>
            <w:r w:rsidRPr="00C97908">
              <w:rPr>
                <w:sz w:val="16"/>
                <w:szCs w:val="16"/>
                <w:lang w:val="en-US"/>
              </w:rPr>
              <w:t>0,31</w:t>
            </w:r>
          </w:p>
        </w:tc>
      </w:tr>
      <w:tr w:rsidR="007F141D" w:rsidRPr="003E2692" w14:paraId="725452C8"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0002E92"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20738AF"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A165A69"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16971E54"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3E732820"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2D72286" w14:textId="77777777" w:rsidR="007F141D" w:rsidRPr="003E2692" w:rsidRDefault="007F141D" w:rsidP="00925173">
            <w:pPr>
              <w:rPr>
                <w:sz w:val="2"/>
                <w:szCs w:val="2"/>
                <w:lang w:val="en-US"/>
              </w:rPr>
            </w:pPr>
          </w:p>
        </w:tc>
      </w:tr>
      <w:tr w:rsidR="007F141D" w:rsidRPr="00B449C4" w14:paraId="4084F8C3"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7F8B64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B75596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2FF359D9"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CAB1B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C10E28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ECED9C3" w14:textId="77777777" w:rsidR="007F141D" w:rsidRPr="00B449C4" w:rsidRDefault="007F141D" w:rsidP="00925173">
            <w:pPr>
              <w:rPr>
                <w:sz w:val="22"/>
                <w:szCs w:val="22"/>
                <w:lang w:val="en-US"/>
              </w:rPr>
            </w:pPr>
          </w:p>
        </w:tc>
      </w:tr>
      <w:tr w:rsidR="007F141D" w:rsidRPr="00B40365" w14:paraId="53E1CFD5"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8483265"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4C23991"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A27203A"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4A0C45E2" w14:textId="77777777" w:rsidR="007F141D" w:rsidRPr="00B40365" w:rsidRDefault="007F141D" w:rsidP="00925173">
            <w:pPr>
              <w:rPr>
                <w:sz w:val="22"/>
                <w:szCs w:val="22"/>
                <w:lang w:val="en-US"/>
              </w:rPr>
            </w:pPr>
          </w:p>
        </w:tc>
      </w:tr>
      <w:tr w:rsidR="007F141D" w:rsidRPr="003E2692" w14:paraId="61E096FD"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8EF0B54"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5924D0A"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78A242F5"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03EFB867"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1E820396"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7CD065DC" w14:textId="77777777" w:rsidR="007F141D" w:rsidRPr="003E2692" w:rsidRDefault="007F141D" w:rsidP="00925173">
            <w:pPr>
              <w:rPr>
                <w:sz w:val="2"/>
                <w:szCs w:val="2"/>
                <w:lang w:val="en-US"/>
              </w:rPr>
            </w:pPr>
          </w:p>
        </w:tc>
      </w:tr>
      <w:tr w:rsidR="007F141D" w:rsidRPr="00B449C4" w14:paraId="44133AB3"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0D61AC"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C68BD55"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934220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0B085D"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24CC81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6A571FF" w14:textId="77777777" w:rsidR="007F141D" w:rsidRPr="00B449C4" w:rsidRDefault="007F141D" w:rsidP="00925173">
            <w:pPr>
              <w:rPr>
                <w:sz w:val="22"/>
                <w:szCs w:val="22"/>
                <w:lang w:val="en-US"/>
              </w:rPr>
            </w:pPr>
          </w:p>
        </w:tc>
      </w:tr>
      <w:tr w:rsidR="007F141D" w:rsidRPr="00B40365" w14:paraId="420A9BD5"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0BFB0A2"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44E7F4E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11AAB7F5"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5D5FDF69" w14:textId="77777777" w:rsidR="007F141D" w:rsidRPr="00B40365" w:rsidRDefault="007F141D" w:rsidP="00925173">
            <w:pPr>
              <w:rPr>
                <w:sz w:val="22"/>
                <w:szCs w:val="22"/>
                <w:lang w:val="en-US"/>
              </w:rPr>
            </w:pPr>
          </w:p>
        </w:tc>
      </w:tr>
      <w:tr w:rsidR="007F141D" w:rsidRPr="009B70F2" w14:paraId="4CEF003A" w14:textId="77777777" w:rsidTr="00925173">
        <w:tblPrEx>
          <w:tblCellMar>
            <w:left w:w="107" w:type="dxa"/>
            <w:right w:w="107" w:type="dxa"/>
          </w:tblCellMar>
        </w:tblPrEx>
        <w:tc>
          <w:tcPr>
            <w:tcW w:w="10495" w:type="dxa"/>
            <w:gridSpan w:val="19"/>
          </w:tcPr>
          <w:p w14:paraId="2C09084E" w14:textId="77777777" w:rsidR="007F141D" w:rsidRPr="009B70F2" w:rsidRDefault="007F141D" w:rsidP="00925173">
            <w:pPr>
              <w:rPr>
                <w:b/>
                <w:bCs/>
                <w:sz w:val="22"/>
                <w:szCs w:val="22"/>
                <w:lang w:val="en-US"/>
              </w:rPr>
            </w:pPr>
            <w:r w:rsidRPr="009B70F2">
              <w:rPr>
                <w:b/>
                <w:bCs/>
                <w:sz w:val="22"/>
                <w:szCs w:val="22"/>
                <w:lang w:val="en-US"/>
              </w:rPr>
              <w:t>1.4. Tavane</w:t>
            </w:r>
          </w:p>
          <w:p w14:paraId="71906E93" w14:textId="77777777" w:rsidR="007F141D" w:rsidRPr="00B12F65" w:rsidRDefault="007F141D" w:rsidP="00925173">
            <w:pPr>
              <w:rPr>
                <w:sz w:val="2"/>
                <w:szCs w:val="2"/>
                <w:lang w:val="en-US"/>
              </w:rPr>
            </w:pPr>
          </w:p>
        </w:tc>
      </w:tr>
      <w:tr w:rsidR="007F141D" w:rsidRPr="009B70F2" w14:paraId="27B61282" w14:textId="77777777" w:rsidTr="00925173">
        <w:tblPrEx>
          <w:tblCellMar>
            <w:left w:w="107" w:type="dxa"/>
            <w:right w:w="107" w:type="dxa"/>
          </w:tblCellMar>
        </w:tblPrEx>
        <w:tc>
          <w:tcPr>
            <w:tcW w:w="10495" w:type="dxa"/>
            <w:gridSpan w:val="19"/>
          </w:tcPr>
          <w:p w14:paraId="07E8909C" w14:textId="77777777" w:rsidR="007F141D" w:rsidRPr="009B70F2" w:rsidRDefault="007F141D" w:rsidP="00925173">
            <w:pPr>
              <w:rPr>
                <w:b/>
                <w:bCs/>
                <w:sz w:val="22"/>
                <w:szCs w:val="22"/>
                <w:lang w:val="en-US"/>
              </w:rPr>
            </w:pPr>
            <w:r w:rsidRPr="009B70F2">
              <w:rPr>
                <w:b/>
                <w:bCs/>
                <w:sz w:val="22"/>
                <w:szCs w:val="22"/>
                <w:lang w:val="en-US"/>
              </w:rPr>
              <w:t>1.4.1. Bloc sanitar</w:t>
            </w:r>
          </w:p>
          <w:p w14:paraId="0000547E" w14:textId="77777777" w:rsidR="007F141D" w:rsidRPr="00B12F65" w:rsidRDefault="007F141D" w:rsidP="00925173">
            <w:pPr>
              <w:rPr>
                <w:sz w:val="2"/>
                <w:szCs w:val="2"/>
                <w:lang w:val="en-US"/>
              </w:rPr>
            </w:pPr>
          </w:p>
        </w:tc>
      </w:tr>
      <w:tr w:rsidR="007F141D" w:rsidRPr="009B70F2" w14:paraId="4EC50FF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F0C991" w14:textId="77777777" w:rsidR="007F141D" w:rsidRPr="005E2CA0" w:rsidRDefault="007F141D" w:rsidP="00925173">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467173C0"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9726FCF"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063810A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FE274F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DAEBD7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3A84B5C" w14:textId="77777777" w:rsidR="007F141D" w:rsidRPr="005E2CA0" w:rsidRDefault="007F141D" w:rsidP="00925173">
            <w:pPr>
              <w:jc w:val="center"/>
              <w:rPr>
                <w:b/>
                <w:bCs/>
                <w:sz w:val="22"/>
                <w:szCs w:val="22"/>
                <w:lang w:val="en-US"/>
              </w:rPr>
            </w:pPr>
            <w:r w:rsidRPr="005E2CA0">
              <w:rPr>
                <w:b/>
                <w:bCs/>
                <w:sz w:val="22"/>
                <w:szCs w:val="22"/>
                <w:lang w:val="en-US"/>
              </w:rPr>
              <w:t>9,50</w:t>
            </w:r>
          </w:p>
          <w:p w14:paraId="7A5FF849" w14:textId="77777777" w:rsidR="007F141D" w:rsidRPr="009B70F2" w:rsidRDefault="007F141D" w:rsidP="00925173">
            <w:pPr>
              <w:jc w:val="center"/>
              <w:rPr>
                <w:sz w:val="2"/>
                <w:szCs w:val="2"/>
                <w:lang w:val="en-US"/>
              </w:rPr>
            </w:pPr>
          </w:p>
        </w:tc>
      </w:tr>
      <w:tr w:rsidR="007F141D" w:rsidRPr="00B40365" w14:paraId="760A03A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3465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AE1A87"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B3C5308"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44A374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37122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1BF6172"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515E98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3A916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E8182B"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20F4130C"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4E8B7CA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396B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DE8A715" w14:textId="77777777" w:rsidR="007F141D" w:rsidRPr="00C97908" w:rsidRDefault="007F141D" w:rsidP="00925173">
            <w:pPr>
              <w:jc w:val="center"/>
              <w:rPr>
                <w:sz w:val="16"/>
                <w:szCs w:val="16"/>
                <w:lang w:val="en-US"/>
              </w:rPr>
            </w:pPr>
            <w:r w:rsidRPr="00C97908">
              <w:rPr>
                <w:sz w:val="16"/>
                <w:szCs w:val="16"/>
                <w:lang w:val="en-US"/>
              </w:rPr>
              <w:t>1,42</w:t>
            </w:r>
          </w:p>
        </w:tc>
      </w:tr>
      <w:tr w:rsidR="007F141D" w:rsidRPr="00B40365" w14:paraId="6D2231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182D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A15EE5"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8C26016"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3ED379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7A384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1CCE962"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2521C5F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C9B1CF" w14:textId="77777777" w:rsidR="007F141D" w:rsidRPr="005E2CA0" w:rsidRDefault="007F141D" w:rsidP="00925173">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7BB72870" w14:textId="77777777" w:rsidR="007F141D" w:rsidRPr="005E2CA0" w:rsidRDefault="007F141D" w:rsidP="00925173">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3C975383"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146BA82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11D9DC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83BBAE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67F2729" w14:textId="77777777" w:rsidR="007F141D" w:rsidRPr="005E2CA0" w:rsidRDefault="007F141D" w:rsidP="00925173">
            <w:pPr>
              <w:jc w:val="center"/>
              <w:rPr>
                <w:b/>
                <w:bCs/>
                <w:sz w:val="22"/>
                <w:szCs w:val="22"/>
                <w:lang w:val="en-US"/>
              </w:rPr>
            </w:pPr>
            <w:r w:rsidRPr="005E2CA0">
              <w:rPr>
                <w:b/>
                <w:bCs/>
                <w:sz w:val="22"/>
                <w:szCs w:val="22"/>
                <w:lang w:val="en-US"/>
              </w:rPr>
              <w:t>9,50</w:t>
            </w:r>
          </w:p>
          <w:p w14:paraId="670E2802" w14:textId="77777777" w:rsidR="007F141D" w:rsidRPr="009B70F2" w:rsidRDefault="007F141D" w:rsidP="00925173">
            <w:pPr>
              <w:jc w:val="center"/>
              <w:rPr>
                <w:sz w:val="2"/>
                <w:szCs w:val="2"/>
                <w:lang w:val="en-US"/>
              </w:rPr>
            </w:pPr>
          </w:p>
        </w:tc>
      </w:tr>
      <w:tr w:rsidR="007F141D" w:rsidRPr="00B40365" w14:paraId="472CFE4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39A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27B79C"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2BBABB3"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4B6A53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EC980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68921498" w14:textId="77777777" w:rsidR="007F141D" w:rsidRPr="00C97908" w:rsidRDefault="007F141D" w:rsidP="00925173">
            <w:pPr>
              <w:jc w:val="center"/>
              <w:rPr>
                <w:sz w:val="16"/>
                <w:szCs w:val="16"/>
                <w:lang w:val="en-US"/>
              </w:rPr>
            </w:pPr>
            <w:r w:rsidRPr="00C97908">
              <w:rPr>
                <w:sz w:val="16"/>
                <w:szCs w:val="16"/>
                <w:lang w:val="en-US"/>
              </w:rPr>
              <w:t>14,54</w:t>
            </w:r>
          </w:p>
        </w:tc>
      </w:tr>
      <w:tr w:rsidR="007F141D" w:rsidRPr="00B40365" w14:paraId="49713B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4F6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12DDCE"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3D4013A"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73FDC4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F31B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146D8AC4" w14:textId="77777777" w:rsidR="007F141D" w:rsidRPr="00C97908" w:rsidRDefault="007F141D" w:rsidP="00925173">
            <w:pPr>
              <w:jc w:val="center"/>
              <w:rPr>
                <w:sz w:val="16"/>
                <w:szCs w:val="16"/>
                <w:lang w:val="en-US"/>
              </w:rPr>
            </w:pPr>
            <w:r w:rsidRPr="00C97908">
              <w:rPr>
                <w:sz w:val="16"/>
                <w:szCs w:val="16"/>
                <w:lang w:val="en-US"/>
              </w:rPr>
              <w:t>67,83</w:t>
            </w:r>
          </w:p>
        </w:tc>
      </w:tr>
      <w:tr w:rsidR="007F141D" w:rsidRPr="00B40365" w14:paraId="02831A5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CFCB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484137"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FAA60E"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DC1677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FAA136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0AB5FBA2"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7868BAE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6670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FC49B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7A418B1"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D540ED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CCA7EC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1F6ECAD9" w14:textId="77777777" w:rsidR="007F141D" w:rsidRPr="00C97908" w:rsidRDefault="007F141D" w:rsidP="00925173">
            <w:pPr>
              <w:jc w:val="center"/>
              <w:rPr>
                <w:sz w:val="16"/>
                <w:szCs w:val="16"/>
                <w:lang w:val="en-US"/>
              </w:rPr>
            </w:pPr>
            <w:r w:rsidRPr="00C97908">
              <w:rPr>
                <w:sz w:val="16"/>
                <w:szCs w:val="16"/>
                <w:lang w:val="en-US"/>
              </w:rPr>
              <w:t>0,75</w:t>
            </w:r>
          </w:p>
        </w:tc>
      </w:tr>
      <w:tr w:rsidR="007F141D" w:rsidRPr="00B40365" w14:paraId="24AC4F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7021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78F66B"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6921F37"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EC4719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46D4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3558A485" w14:textId="77777777" w:rsidR="007F141D" w:rsidRPr="00C97908" w:rsidRDefault="007F141D" w:rsidP="00925173">
            <w:pPr>
              <w:jc w:val="center"/>
              <w:rPr>
                <w:sz w:val="16"/>
                <w:szCs w:val="16"/>
                <w:lang w:val="en-US"/>
              </w:rPr>
            </w:pPr>
            <w:r w:rsidRPr="00C97908">
              <w:rPr>
                <w:sz w:val="16"/>
                <w:szCs w:val="16"/>
                <w:lang w:val="en-US"/>
              </w:rPr>
              <w:t>0,19</w:t>
            </w:r>
          </w:p>
        </w:tc>
      </w:tr>
      <w:tr w:rsidR="007F141D" w:rsidRPr="009B70F2" w14:paraId="3A037B9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6CB252" w14:textId="77777777" w:rsidR="007F141D" w:rsidRPr="005E2CA0" w:rsidRDefault="007F141D" w:rsidP="00925173">
            <w:pPr>
              <w:jc w:val="center"/>
              <w:rPr>
                <w:b/>
                <w:bCs/>
                <w:sz w:val="22"/>
                <w:szCs w:val="22"/>
                <w:lang w:val="en-US"/>
              </w:rPr>
            </w:pPr>
            <w:r w:rsidRPr="005E2CA0">
              <w:rPr>
                <w:b/>
                <w:bCs/>
                <w:sz w:val="22"/>
                <w:szCs w:val="22"/>
                <w:lang w:val="en-US"/>
              </w:rPr>
              <w:lastRenderedPageBreak/>
              <w:t>79</w:t>
            </w:r>
          </w:p>
        </w:tc>
        <w:tc>
          <w:tcPr>
            <w:tcW w:w="1402" w:type="dxa"/>
            <w:gridSpan w:val="3"/>
            <w:tcBorders>
              <w:top w:val="single" w:sz="4" w:space="0" w:color="auto"/>
              <w:bottom w:val="single" w:sz="4" w:space="0" w:color="auto"/>
            </w:tcBorders>
            <w:vAlign w:val="center"/>
          </w:tcPr>
          <w:p w14:paraId="4201B4FA" w14:textId="77777777" w:rsidR="007F141D" w:rsidRPr="005E2CA0" w:rsidRDefault="007F141D" w:rsidP="00925173">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5688B5B5"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55AFD2B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533C13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89770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DA781DC" w14:textId="77777777" w:rsidR="007F141D" w:rsidRPr="005E2CA0" w:rsidRDefault="007F141D" w:rsidP="00925173">
            <w:pPr>
              <w:jc w:val="center"/>
              <w:rPr>
                <w:b/>
                <w:bCs/>
                <w:sz w:val="22"/>
                <w:szCs w:val="22"/>
                <w:lang w:val="en-US"/>
              </w:rPr>
            </w:pPr>
            <w:r w:rsidRPr="005E2CA0">
              <w:rPr>
                <w:b/>
                <w:bCs/>
                <w:sz w:val="22"/>
                <w:szCs w:val="22"/>
                <w:lang w:val="en-US"/>
              </w:rPr>
              <w:t>9,50</w:t>
            </w:r>
          </w:p>
          <w:p w14:paraId="7E2DB19B" w14:textId="77777777" w:rsidR="007F141D" w:rsidRPr="009B70F2" w:rsidRDefault="007F141D" w:rsidP="00925173">
            <w:pPr>
              <w:jc w:val="center"/>
              <w:rPr>
                <w:sz w:val="2"/>
                <w:szCs w:val="2"/>
                <w:lang w:val="en-US"/>
              </w:rPr>
            </w:pPr>
          </w:p>
        </w:tc>
      </w:tr>
      <w:tr w:rsidR="007F141D" w:rsidRPr="00B40365" w14:paraId="5441C9A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A972D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A6E51E"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2B068EC"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4B5E1F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AB0F2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D71727C" w14:textId="77777777" w:rsidR="007F141D" w:rsidRPr="00C97908" w:rsidRDefault="007F141D" w:rsidP="00925173">
            <w:pPr>
              <w:jc w:val="center"/>
              <w:rPr>
                <w:sz w:val="16"/>
                <w:szCs w:val="16"/>
                <w:lang w:val="en-US"/>
              </w:rPr>
            </w:pPr>
            <w:r w:rsidRPr="00C97908">
              <w:rPr>
                <w:sz w:val="16"/>
                <w:szCs w:val="16"/>
                <w:lang w:val="en-US"/>
              </w:rPr>
              <w:t>2,94</w:t>
            </w:r>
          </w:p>
        </w:tc>
      </w:tr>
      <w:tr w:rsidR="007F141D" w:rsidRPr="00B40365" w14:paraId="699B74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2C8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2E764C"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367D3706"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CB4ACD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5838E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658CE78A" w14:textId="77777777" w:rsidR="007F141D" w:rsidRPr="00C97908" w:rsidRDefault="007F141D" w:rsidP="00925173">
            <w:pPr>
              <w:jc w:val="center"/>
              <w:rPr>
                <w:sz w:val="16"/>
                <w:szCs w:val="16"/>
                <w:lang w:val="en-US"/>
              </w:rPr>
            </w:pPr>
            <w:r w:rsidRPr="00C97908">
              <w:rPr>
                <w:sz w:val="16"/>
                <w:szCs w:val="16"/>
                <w:lang w:val="en-US"/>
              </w:rPr>
              <w:t>67,92</w:t>
            </w:r>
          </w:p>
        </w:tc>
      </w:tr>
      <w:tr w:rsidR="007F141D" w:rsidRPr="00B40365" w14:paraId="4748A89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769E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37AF84"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F5555E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7CDA85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BF92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B729EF4"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1F2BE1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79952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5BFE9D"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C43BA21"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D486FD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F640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81B0216" w14:textId="77777777" w:rsidR="007F141D" w:rsidRPr="00C97908" w:rsidRDefault="007F141D" w:rsidP="00925173">
            <w:pPr>
              <w:jc w:val="center"/>
              <w:rPr>
                <w:sz w:val="16"/>
                <w:szCs w:val="16"/>
                <w:lang w:val="en-US"/>
              </w:rPr>
            </w:pPr>
            <w:r w:rsidRPr="00C97908">
              <w:rPr>
                <w:sz w:val="16"/>
                <w:szCs w:val="16"/>
                <w:lang w:val="en-US"/>
              </w:rPr>
              <w:t>0,19</w:t>
            </w:r>
          </w:p>
        </w:tc>
      </w:tr>
      <w:tr w:rsidR="007F141D" w:rsidRPr="00B40365" w14:paraId="0C33F6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731D5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393BD0"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6B8972A"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228C291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10EA2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01F41771" w14:textId="77777777" w:rsidR="007F141D" w:rsidRPr="00C97908" w:rsidRDefault="007F141D" w:rsidP="00925173">
            <w:pPr>
              <w:jc w:val="center"/>
              <w:rPr>
                <w:sz w:val="16"/>
                <w:szCs w:val="16"/>
                <w:lang w:val="en-US"/>
              </w:rPr>
            </w:pPr>
            <w:r w:rsidRPr="00C97908">
              <w:rPr>
                <w:sz w:val="16"/>
                <w:szCs w:val="16"/>
                <w:lang w:val="en-US"/>
              </w:rPr>
              <w:t>0,76</w:t>
            </w:r>
          </w:p>
        </w:tc>
      </w:tr>
      <w:tr w:rsidR="007F141D" w:rsidRPr="009B70F2" w14:paraId="63CA9F7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950119" w14:textId="77777777" w:rsidR="007F141D" w:rsidRPr="005E2CA0" w:rsidRDefault="007F141D" w:rsidP="00925173">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2F57F77D"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5CBE31AD" w14:textId="77777777" w:rsidR="007F141D" w:rsidRPr="005E2CA0" w:rsidRDefault="007F141D" w:rsidP="00925173">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0784ADB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8080BBD"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7B6FA1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1A65467" w14:textId="77777777" w:rsidR="007F141D" w:rsidRPr="005E2CA0" w:rsidRDefault="007F141D" w:rsidP="00925173">
            <w:pPr>
              <w:jc w:val="center"/>
              <w:rPr>
                <w:b/>
                <w:bCs/>
                <w:sz w:val="22"/>
                <w:szCs w:val="22"/>
                <w:lang w:val="en-US"/>
              </w:rPr>
            </w:pPr>
            <w:r w:rsidRPr="005E2CA0">
              <w:rPr>
                <w:b/>
                <w:bCs/>
                <w:sz w:val="22"/>
                <w:szCs w:val="22"/>
                <w:lang w:val="en-US"/>
              </w:rPr>
              <w:t>9,50</w:t>
            </w:r>
          </w:p>
          <w:p w14:paraId="65009E6D" w14:textId="77777777" w:rsidR="007F141D" w:rsidRPr="009B70F2" w:rsidRDefault="007F141D" w:rsidP="00925173">
            <w:pPr>
              <w:jc w:val="center"/>
              <w:rPr>
                <w:sz w:val="2"/>
                <w:szCs w:val="2"/>
                <w:lang w:val="en-US"/>
              </w:rPr>
            </w:pPr>
          </w:p>
        </w:tc>
      </w:tr>
      <w:tr w:rsidR="007F141D" w:rsidRPr="00B40365" w14:paraId="0F4A3A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54F57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5ACB60"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B38EB3B"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1A5099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6E4A9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193131A5" w14:textId="77777777" w:rsidR="007F141D" w:rsidRPr="00C97908" w:rsidRDefault="007F141D" w:rsidP="00925173">
            <w:pPr>
              <w:jc w:val="center"/>
              <w:rPr>
                <w:sz w:val="16"/>
                <w:szCs w:val="16"/>
                <w:lang w:val="en-US"/>
              </w:rPr>
            </w:pPr>
            <w:r w:rsidRPr="00C97908">
              <w:rPr>
                <w:sz w:val="16"/>
                <w:szCs w:val="16"/>
                <w:lang w:val="en-US"/>
              </w:rPr>
              <w:t>1,90</w:t>
            </w:r>
          </w:p>
        </w:tc>
      </w:tr>
      <w:tr w:rsidR="007F141D" w:rsidRPr="00B40365" w14:paraId="5628AE0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E4BE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727B56"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5AF288B4"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57341FA"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1B6CC7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6CCED75B" w14:textId="77777777" w:rsidR="007F141D" w:rsidRPr="00C97908" w:rsidRDefault="007F141D" w:rsidP="00925173">
            <w:pPr>
              <w:jc w:val="center"/>
              <w:rPr>
                <w:sz w:val="16"/>
                <w:szCs w:val="16"/>
                <w:lang w:val="en-US"/>
              </w:rPr>
            </w:pPr>
            <w:r w:rsidRPr="00C97908">
              <w:rPr>
                <w:sz w:val="16"/>
                <w:szCs w:val="16"/>
                <w:lang w:val="en-US"/>
              </w:rPr>
              <w:t>10,45</w:t>
            </w:r>
          </w:p>
        </w:tc>
      </w:tr>
      <w:tr w:rsidR="007F141D" w:rsidRPr="00B40365" w14:paraId="3DA2F09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A81E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9C63F2"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5FB322D7"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64C697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7718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0015191" w14:textId="77777777" w:rsidR="007F141D" w:rsidRPr="00C97908" w:rsidRDefault="007F141D" w:rsidP="00925173">
            <w:pPr>
              <w:jc w:val="center"/>
              <w:rPr>
                <w:sz w:val="16"/>
                <w:szCs w:val="16"/>
                <w:lang w:val="en-US"/>
              </w:rPr>
            </w:pPr>
            <w:r w:rsidRPr="00C97908">
              <w:rPr>
                <w:sz w:val="16"/>
                <w:szCs w:val="16"/>
                <w:lang w:val="en-US"/>
              </w:rPr>
              <w:t>1,42</w:t>
            </w:r>
          </w:p>
        </w:tc>
      </w:tr>
      <w:tr w:rsidR="007F141D" w:rsidRPr="00B40365" w14:paraId="5E890C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453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41B639"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9F8955A"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868639"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D7FB1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4FC89F03"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9B70F2" w14:paraId="7E2BEB2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B0B515" w14:textId="77777777" w:rsidR="007F141D" w:rsidRPr="005E2CA0" w:rsidRDefault="007F141D" w:rsidP="00925173">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781FBDC4"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4C011EB"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tavanelor</w:t>
            </w:r>
          </w:p>
          <w:p w14:paraId="077C5F2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95C367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A2230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426E5C3" w14:textId="77777777" w:rsidR="007F141D" w:rsidRPr="005E2CA0" w:rsidRDefault="007F141D" w:rsidP="00925173">
            <w:pPr>
              <w:jc w:val="center"/>
              <w:rPr>
                <w:b/>
                <w:bCs/>
                <w:sz w:val="22"/>
                <w:szCs w:val="22"/>
                <w:lang w:val="en-US"/>
              </w:rPr>
            </w:pPr>
            <w:r w:rsidRPr="005E2CA0">
              <w:rPr>
                <w:b/>
                <w:bCs/>
                <w:sz w:val="22"/>
                <w:szCs w:val="22"/>
                <w:lang w:val="en-US"/>
              </w:rPr>
              <w:t>9,50</w:t>
            </w:r>
          </w:p>
          <w:p w14:paraId="13494D6C" w14:textId="77777777" w:rsidR="007F141D" w:rsidRPr="009B70F2" w:rsidRDefault="007F141D" w:rsidP="00925173">
            <w:pPr>
              <w:jc w:val="center"/>
              <w:rPr>
                <w:sz w:val="2"/>
                <w:szCs w:val="2"/>
                <w:lang w:val="en-US"/>
              </w:rPr>
            </w:pPr>
          </w:p>
        </w:tc>
      </w:tr>
      <w:tr w:rsidR="007F141D" w:rsidRPr="00B40365" w14:paraId="2DE66A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8CC2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ECA23F"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57194000"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EB9163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9724F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4A72B715" w14:textId="77777777" w:rsidR="007F141D" w:rsidRPr="00C97908" w:rsidRDefault="007F141D" w:rsidP="00925173">
            <w:pPr>
              <w:jc w:val="center"/>
              <w:rPr>
                <w:sz w:val="16"/>
                <w:szCs w:val="16"/>
                <w:lang w:val="en-US"/>
              </w:rPr>
            </w:pPr>
            <w:r w:rsidRPr="00C97908">
              <w:rPr>
                <w:sz w:val="16"/>
                <w:szCs w:val="16"/>
                <w:lang w:val="en-US"/>
              </w:rPr>
              <w:t>4,28</w:t>
            </w:r>
          </w:p>
        </w:tc>
      </w:tr>
      <w:tr w:rsidR="007F141D" w:rsidRPr="00B40365" w14:paraId="69D7145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C5A4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40D9F2"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F5E59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674BE8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BED6A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2F3D9DAF" w14:textId="77777777" w:rsidR="007F141D" w:rsidRPr="00C97908" w:rsidRDefault="007F141D" w:rsidP="00925173">
            <w:pPr>
              <w:jc w:val="center"/>
              <w:rPr>
                <w:sz w:val="16"/>
                <w:szCs w:val="16"/>
                <w:lang w:val="en-US"/>
              </w:rPr>
            </w:pPr>
            <w:r w:rsidRPr="00C97908">
              <w:rPr>
                <w:sz w:val="16"/>
                <w:szCs w:val="16"/>
                <w:lang w:val="en-US"/>
              </w:rPr>
              <w:t>0,95</w:t>
            </w:r>
          </w:p>
        </w:tc>
      </w:tr>
      <w:tr w:rsidR="007F141D" w:rsidRPr="00B40365" w14:paraId="66F3B5D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36E2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1571E8"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4BFC3D8"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7BC92B5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902B1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8D177F5" w14:textId="77777777" w:rsidR="007F141D" w:rsidRPr="00C97908" w:rsidRDefault="007F141D" w:rsidP="00925173">
            <w:pPr>
              <w:jc w:val="center"/>
              <w:rPr>
                <w:sz w:val="16"/>
                <w:szCs w:val="16"/>
                <w:lang w:val="en-US"/>
              </w:rPr>
            </w:pPr>
            <w:r w:rsidRPr="00C97908">
              <w:rPr>
                <w:sz w:val="16"/>
                <w:szCs w:val="16"/>
                <w:lang w:val="en-US"/>
              </w:rPr>
              <w:t>10,02</w:t>
            </w:r>
          </w:p>
        </w:tc>
      </w:tr>
      <w:tr w:rsidR="007F141D" w:rsidRPr="00B40365" w14:paraId="57D6F6C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2D52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08759D"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94DB35"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EAA4B8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2175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7CA4C2ED"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151C0F0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C72EA6" w14:textId="77777777" w:rsidR="007F141D" w:rsidRPr="005E2CA0" w:rsidRDefault="007F141D" w:rsidP="00925173">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30559323"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DFA70DE" w14:textId="77777777" w:rsidR="007F141D" w:rsidRPr="005E2CA0" w:rsidRDefault="007F141D" w:rsidP="00925173">
            <w:pPr>
              <w:rPr>
                <w:b/>
                <w:bCs/>
                <w:sz w:val="2"/>
                <w:szCs w:val="2"/>
                <w:lang w:val="en-US"/>
              </w:rPr>
            </w:pPr>
            <w:r w:rsidRPr="005E2CA0">
              <w:rPr>
                <w:b/>
                <w:bCs/>
                <w:sz w:val="22"/>
                <w:szCs w:val="22"/>
                <w:lang w:val="en-US"/>
              </w:rPr>
              <w:t>Grunduirea suprafetelor interioare a tavanelor</w:t>
            </w:r>
          </w:p>
          <w:p w14:paraId="6BC8D59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2B776CD"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35541B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8C68F2E" w14:textId="77777777" w:rsidR="007F141D" w:rsidRPr="005E2CA0" w:rsidRDefault="007F141D" w:rsidP="00925173">
            <w:pPr>
              <w:jc w:val="center"/>
              <w:rPr>
                <w:b/>
                <w:bCs/>
                <w:sz w:val="22"/>
                <w:szCs w:val="22"/>
                <w:lang w:val="en-US"/>
              </w:rPr>
            </w:pPr>
            <w:r w:rsidRPr="005E2CA0">
              <w:rPr>
                <w:b/>
                <w:bCs/>
                <w:sz w:val="22"/>
                <w:szCs w:val="22"/>
                <w:lang w:val="en-US"/>
              </w:rPr>
              <w:t>9,50</w:t>
            </w:r>
          </w:p>
          <w:p w14:paraId="146F83B2" w14:textId="77777777" w:rsidR="007F141D" w:rsidRPr="009B70F2" w:rsidRDefault="007F141D" w:rsidP="00925173">
            <w:pPr>
              <w:jc w:val="center"/>
              <w:rPr>
                <w:sz w:val="2"/>
                <w:szCs w:val="2"/>
                <w:lang w:val="en-US"/>
              </w:rPr>
            </w:pPr>
          </w:p>
        </w:tc>
      </w:tr>
      <w:tr w:rsidR="007F141D" w:rsidRPr="00B40365" w14:paraId="150809D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9E87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D91F44"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7911FFD"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584EDC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3907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68EADC08"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60715FE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DEB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F32CE9"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630EBDA2"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78DEBA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9582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4B7F651" w14:textId="77777777" w:rsidR="007F141D" w:rsidRPr="00C97908" w:rsidRDefault="007F141D" w:rsidP="00925173">
            <w:pPr>
              <w:jc w:val="center"/>
              <w:rPr>
                <w:sz w:val="16"/>
                <w:szCs w:val="16"/>
                <w:lang w:val="en-US"/>
              </w:rPr>
            </w:pPr>
            <w:r w:rsidRPr="00C97908">
              <w:rPr>
                <w:sz w:val="16"/>
                <w:szCs w:val="16"/>
                <w:lang w:val="en-US"/>
              </w:rPr>
              <w:t>1,42</w:t>
            </w:r>
          </w:p>
        </w:tc>
      </w:tr>
      <w:tr w:rsidR="007F141D" w:rsidRPr="00B40365" w14:paraId="556312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7949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000E7C"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D389092"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E0F35F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96013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DB8CB7C"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00F9C91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BF7EDB" w14:textId="77777777" w:rsidR="007F141D" w:rsidRPr="005E2CA0" w:rsidRDefault="007F141D" w:rsidP="00925173">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51728973"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20FDE37" w14:textId="77777777" w:rsidR="007F141D" w:rsidRPr="005E2CA0" w:rsidRDefault="007F141D" w:rsidP="0092517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25CCAAD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7C3B3AE"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9D0FA6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123BD68" w14:textId="77777777" w:rsidR="007F141D" w:rsidRPr="005E2CA0" w:rsidRDefault="007F141D" w:rsidP="00925173">
            <w:pPr>
              <w:jc w:val="center"/>
              <w:rPr>
                <w:b/>
                <w:bCs/>
                <w:sz w:val="22"/>
                <w:szCs w:val="22"/>
                <w:lang w:val="en-US"/>
              </w:rPr>
            </w:pPr>
            <w:r w:rsidRPr="005E2CA0">
              <w:rPr>
                <w:b/>
                <w:bCs/>
                <w:sz w:val="22"/>
                <w:szCs w:val="22"/>
                <w:lang w:val="en-US"/>
              </w:rPr>
              <w:t>9,50</w:t>
            </w:r>
          </w:p>
          <w:p w14:paraId="2325ECCA" w14:textId="77777777" w:rsidR="007F141D" w:rsidRPr="009B70F2" w:rsidRDefault="007F141D" w:rsidP="00925173">
            <w:pPr>
              <w:jc w:val="center"/>
              <w:rPr>
                <w:sz w:val="2"/>
                <w:szCs w:val="2"/>
                <w:lang w:val="en-US"/>
              </w:rPr>
            </w:pPr>
          </w:p>
        </w:tc>
      </w:tr>
      <w:tr w:rsidR="007F141D" w:rsidRPr="00B40365" w14:paraId="0CDB93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44AA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D1A816"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C2A4625"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CD1DC2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F673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2EBC6781" w14:textId="77777777" w:rsidR="007F141D" w:rsidRPr="00C97908" w:rsidRDefault="007F141D" w:rsidP="00925173">
            <w:pPr>
              <w:jc w:val="center"/>
              <w:rPr>
                <w:sz w:val="16"/>
                <w:szCs w:val="16"/>
                <w:lang w:val="en-US"/>
              </w:rPr>
            </w:pPr>
            <w:r w:rsidRPr="00C97908">
              <w:rPr>
                <w:sz w:val="16"/>
                <w:szCs w:val="16"/>
                <w:lang w:val="en-US"/>
              </w:rPr>
              <w:t>5,22</w:t>
            </w:r>
          </w:p>
        </w:tc>
      </w:tr>
      <w:tr w:rsidR="007F141D" w:rsidRPr="00B40365" w14:paraId="46AE32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C70A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D845A0" w14:textId="77777777" w:rsidR="007F141D" w:rsidRPr="00B40365" w:rsidRDefault="007F141D" w:rsidP="00925173">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47F3BC81" w14:textId="77777777" w:rsidR="007F141D" w:rsidRPr="00C97908" w:rsidRDefault="007F141D" w:rsidP="00925173">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6C936F3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1F50D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1F6D7F02" w14:textId="77777777" w:rsidR="007F141D" w:rsidRPr="00C97908" w:rsidRDefault="007F141D" w:rsidP="00925173">
            <w:pPr>
              <w:jc w:val="center"/>
              <w:rPr>
                <w:sz w:val="16"/>
                <w:szCs w:val="16"/>
                <w:lang w:val="en-US"/>
              </w:rPr>
            </w:pPr>
            <w:r w:rsidRPr="00C97908">
              <w:rPr>
                <w:sz w:val="16"/>
                <w:szCs w:val="16"/>
                <w:lang w:val="en-US"/>
              </w:rPr>
              <w:t>3,80</w:t>
            </w:r>
          </w:p>
        </w:tc>
      </w:tr>
      <w:tr w:rsidR="007F141D" w:rsidRPr="00B40365" w14:paraId="65CE7BD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279F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CD7B0D"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3F693C3"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58F8B5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E23B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580C2AB0" w14:textId="77777777" w:rsidR="007F141D" w:rsidRPr="00C97908" w:rsidRDefault="007F141D" w:rsidP="00925173">
            <w:pPr>
              <w:jc w:val="center"/>
              <w:rPr>
                <w:sz w:val="16"/>
                <w:szCs w:val="16"/>
                <w:lang w:val="en-US"/>
              </w:rPr>
            </w:pPr>
            <w:r w:rsidRPr="00C97908">
              <w:rPr>
                <w:sz w:val="16"/>
                <w:szCs w:val="16"/>
                <w:lang w:val="en-US"/>
              </w:rPr>
              <w:t>0,57</w:t>
            </w:r>
          </w:p>
        </w:tc>
      </w:tr>
      <w:tr w:rsidR="007F141D" w:rsidRPr="00B40365" w14:paraId="7BCA51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7232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151102"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03A6EB2"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CB5448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12F32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3F069D38" w14:textId="77777777" w:rsidR="007F141D" w:rsidRPr="00C97908" w:rsidRDefault="007F141D" w:rsidP="00925173">
            <w:pPr>
              <w:jc w:val="center"/>
              <w:rPr>
                <w:sz w:val="16"/>
                <w:szCs w:val="16"/>
                <w:lang w:val="en-US"/>
              </w:rPr>
            </w:pPr>
            <w:r w:rsidRPr="00C97908">
              <w:rPr>
                <w:sz w:val="16"/>
                <w:szCs w:val="16"/>
                <w:lang w:val="en-US"/>
              </w:rPr>
              <w:t>4,75</w:t>
            </w:r>
          </w:p>
        </w:tc>
      </w:tr>
      <w:tr w:rsidR="007F141D" w:rsidRPr="00B40365" w14:paraId="1CF7DA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1D5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53E041"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CCED44F"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5B3CB7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917C4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15AA1A3"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B40365" w14:paraId="45873D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7BF87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F84181"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7F5BBF9"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938E53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BE842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5E10B9D"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3E2692" w14:paraId="3EBACBA2"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03D422E"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920DC96"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7CBB6CAF"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3D458211"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E9B8FD5"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0E9A710" w14:textId="77777777" w:rsidR="007F141D" w:rsidRPr="003E2692" w:rsidRDefault="007F141D" w:rsidP="00925173">
            <w:pPr>
              <w:rPr>
                <w:sz w:val="2"/>
                <w:szCs w:val="2"/>
                <w:lang w:val="en-US"/>
              </w:rPr>
            </w:pPr>
          </w:p>
        </w:tc>
      </w:tr>
      <w:tr w:rsidR="007F141D" w:rsidRPr="00B449C4" w14:paraId="4B1BB9D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22CFE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58DD64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D6194EA"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9AC74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3DBA26C"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BF2C27B" w14:textId="77777777" w:rsidR="007F141D" w:rsidRPr="00B449C4" w:rsidRDefault="007F141D" w:rsidP="00925173">
            <w:pPr>
              <w:rPr>
                <w:sz w:val="22"/>
                <w:szCs w:val="22"/>
                <w:lang w:val="en-US"/>
              </w:rPr>
            </w:pPr>
          </w:p>
        </w:tc>
      </w:tr>
      <w:tr w:rsidR="007F141D" w:rsidRPr="00B40365" w14:paraId="3B199A36"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1B4EF5C"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54F3AC5"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1B8E60B4"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Bloc sanitar</w:t>
            </w:r>
          </w:p>
        </w:tc>
        <w:tc>
          <w:tcPr>
            <w:tcW w:w="3621" w:type="dxa"/>
            <w:gridSpan w:val="8"/>
            <w:tcBorders>
              <w:bottom w:val="single" w:sz="4" w:space="0" w:color="auto"/>
              <w:right w:val="single" w:sz="4" w:space="0" w:color="auto"/>
            </w:tcBorders>
          </w:tcPr>
          <w:p w14:paraId="4020884C" w14:textId="77777777" w:rsidR="007F141D" w:rsidRPr="00B40365" w:rsidRDefault="007F141D" w:rsidP="00925173">
            <w:pPr>
              <w:rPr>
                <w:sz w:val="22"/>
                <w:szCs w:val="22"/>
                <w:lang w:val="en-US"/>
              </w:rPr>
            </w:pPr>
          </w:p>
        </w:tc>
      </w:tr>
      <w:tr w:rsidR="007F141D" w:rsidRPr="009B70F2" w14:paraId="5A01506E" w14:textId="77777777" w:rsidTr="00925173">
        <w:tblPrEx>
          <w:tblCellMar>
            <w:left w:w="107" w:type="dxa"/>
            <w:right w:w="107" w:type="dxa"/>
          </w:tblCellMar>
        </w:tblPrEx>
        <w:tc>
          <w:tcPr>
            <w:tcW w:w="10495" w:type="dxa"/>
            <w:gridSpan w:val="19"/>
          </w:tcPr>
          <w:p w14:paraId="603DD1D9" w14:textId="77777777" w:rsidR="007F141D" w:rsidRPr="009B70F2" w:rsidRDefault="007F141D" w:rsidP="00925173">
            <w:pPr>
              <w:rPr>
                <w:b/>
                <w:bCs/>
                <w:sz w:val="22"/>
                <w:szCs w:val="22"/>
                <w:lang w:val="en-US"/>
              </w:rPr>
            </w:pPr>
            <w:r w:rsidRPr="009B70F2">
              <w:rPr>
                <w:b/>
                <w:bCs/>
                <w:sz w:val="22"/>
                <w:szCs w:val="22"/>
                <w:lang w:val="en-US"/>
              </w:rPr>
              <w:t>1.4.2. Dormitor</w:t>
            </w:r>
          </w:p>
          <w:p w14:paraId="3EA84F91" w14:textId="77777777" w:rsidR="007F141D" w:rsidRPr="00B12F65" w:rsidRDefault="007F141D" w:rsidP="00925173">
            <w:pPr>
              <w:rPr>
                <w:sz w:val="2"/>
                <w:szCs w:val="2"/>
                <w:lang w:val="en-US"/>
              </w:rPr>
            </w:pPr>
          </w:p>
        </w:tc>
      </w:tr>
      <w:tr w:rsidR="007F141D" w:rsidRPr="009B70F2" w14:paraId="280CACD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77753B" w14:textId="77777777" w:rsidR="007F141D" w:rsidRPr="005E2CA0" w:rsidRDefault="007F141D" w:rsidP="00925173">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24D96081"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258094F"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4669EA6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851341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47968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B662915" w14:textId="77777777" w:rsidR="007F141D" w:rsidRPr="005E2CA0" w:rsidRDefault="007F141D" w:rsidP="00925173">
            <w:pPr>
              <w:jc w:val="center"/>
              <w:rPr>
                <w:b/>
                <w:bCs/>
                <w:sz w:val="22"/>
                <w:szCs w:val="22"/>
                <w:lang w:val="en-US"/>
              </w:rPr>
            </w:pPr>
            <w:r w:rsidRPr="005E2CA0">
              <w:rPr>
                <w:b/>
                <w:bCs/>
                <w:sz w:val="22"/>
                <w:szCs w:val="22"/>
                <w:lang w:val="en-US"/>
              </w:rPr>
              <w:t>35,00</w:t>
            </w:r>
          </w:p>
          <w:p w14:paraId="4942F062" w14:textId="77777777" w:rsidR="007F141D" w:rsidRPr="009B70F2" w:rsidRDefault="007F141D" w:rsidP="00925173">
            <w:pPr>
              <w:jc w:val="center"/>
              <w:rPr>
                <w:sz w:val="2"/>
                <w:szCs w:val="2"/>
                <w:lang w:val="en-US"/>
              </w:rPr>
            </w:pPr>
          </w:p>
        </w:tc>
      </w:tr>
      <w:tr w:rsidR="007F141D" w:rsidRPr="00B40365" w14:paraId="1F6BC79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500B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D415F7"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95B80BF"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666D4F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04B6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9D3DA56"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574C62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505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3EE54D"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36EFBF56"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268C07F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1A00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1A30D92" w14:textId="77777777" w:rsidR="007F141D" w:rsidRPr="00C97908" w:rsidRDefault="007F141D" w:rsidP="00925173">
            <w:pPr>
              <w:jc w:val="center"/>
              <w:rPr>
                <w:sz w:val="16"/>
                <w:szCs w:val="16"/>
                <w:lang w:val="en-US"/>
              </w:rPr>
            </w:pPr>
            <w:r w:rsidRPr="00C97908">
              <w:rPr>
                <w:sz w:val="16"/>
                <w:szCs w:val="16"/>
                <w:lang w:val="en-US"/>
              </w:rPr>
              <w:t>5,25</w:t>
            </w:r>
          </w:p>
        </w:tc>
      </w:tr>
      <w:tr w:rsidR="007F141D" w:rsidRPr="00B40365" w14:paraId="6F726E7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40E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4AEC93"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062888F"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F1DC8E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B09EB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6C645D9" w14:textId="77777777" w:rsidR="007F141D" w:rsidRPr="00C97908" w:rsidRDefault="007F141D" w:rsidP="00925173">
            <w:pPr>
              <w:jc w:val="center"/>
              <w:rPr>
                <w:sz w:val="16"/>
                <w:szCs w:val="16"/>
                <w:lang w:val="en-US"/>
              </w:rPr>
            </w:pPr>
            <w:r w:rsidRPr="00C97908">
              <w:rPr>
                <w:sz w:val="16"/>
                <w:szCs w:val="16"/>
                <w:lang w:val="en-US"/>
              </w:rPr>
              <w:t>1,75</w:t>
            </w:r>
          </w:p>
        </w:tc>
      </w:tr>
      <w:tr w:rsidR="007F141D" w:rsidRPr="009B70F2" w14:paraId="3D194DA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404ED3A" w14:textId="77777777" w:rsidR="007F141D" w:rsidRPr="005E2CA0" w:rsidRDefault="007F141D" w:rsidP="00925173">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1C0D98D3" w14:textId="77777777" w:rsidR="007F141D" w:rsidRPr="005E2CA0" w:rsidRDefault="007F141D" w:rsidP="00925173">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50AC8675"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05AF0C0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76C192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0D5C4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09B2190" w14:textId="77777777" w:rsidR="007F141D" w:rsidRPr="005E2CA0" w:rsidRDefault="007F141D" w:rsidP="00925173">
            <w:pPr>
              <w:jc w:val="center"/>
              <w:rPr>
                <w:b/>
                <w:bCs/>
                <w:sz w:val="22"/>
                <w:szCs w:val="22"/>
                <w:lang w:val="en-US"/>
              </w:rPr>
            </w:pPr>
            <w:r w:rsidRPr="005E2CA0">
              <w:rPr>
                <w:b/>
                <w:bCs/>
                <w:sz w:val="22"/>
                <w:szCs w:val="22"/>
                <w:lang w:val="en-US"/>
              </w:rPr>
              <w:t>35,00</w:t>
            </w:r>
          </w:p>
          <w:p w14:paraId="2A63434B" w14:textId="77777777" w:rsidR="007F141D" w:rsidRPr="009B70F2" w:rsidRDefault="007F141D" w:rsidP="00925173">
            <w:pPr>
              <w:jc w:val="center"/>
              <w:rPr>
                <w:sz w:val="2"/>
                <w:szCs w:val="2"/>
                <w:lang w:val="en-US"/>
              </w:rPr>
            </w:pPr>
          </w:p>
        </w:tc>
      </w:tr>
      <w:tr w:rsidR="007F141D" w:rsidRPr="00B40365" w14:paraId="517B838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46B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631F7E"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5BBEA3C"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515C1E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BBDC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5815A583" w14:textId="77777777" w:rsidR="007F141D" w:rsidRPr="00C97908" w:rsidRDefault="007F141D" w:rsidP="00925173">
            <w:pPr>
              <w:jc w:val="center"/>
              <w:rPr>
                <w:sz w:val="16"/>
                <w:szCs w:val="16"/>
                <w:lang w:val="en-US"/>
              </w:rPr>
            </w:pPr>
            <w:r w:rsidRPr="00C97908">
              <w:rPr>
                <w:sz w:val="16"/>
                <w:szCs w:val="16"/>
                <w:lang w:val="en-US"/>
              </w:rPr>
              <w:t>53,55</w:t>
            </w:r>
          </w:p>
        </w:tc>
      </w:tr>
      <w:tr w:rsidR="007F141D" w:rsidRPr="00B40365" w14:paraId="436210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0E1C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934B91"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8C6C833"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CFB342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0C9E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7B172E8F" w14:textId="77777777" w:rsidR="007F141D" w:rsidRPr="00C97908" w:rsidRDefault="007F141D" w:rsidP="00925173">
            <w:pPr>
              <w:jc w:val="center"/>
              <w:rPr>
                <w:sz w:val="16"/>
                <w:szCs w:val="16"/>
                <w:lang w:val="en-US"/>
              </w:rPr>
            </w:pPr>
            <w:r w:rsidRPr="00C97908">
              <w:rPr>
                <w:sz w:val="16"/>
                <w:szCs w:val="16"/>
                <w:lang w:val="en-US"/>
              </w:rPr>
              <w:t>249,90</w:t>
            </w:r>
          </w:p>
        </w:tc>
      </w:tr>
      <w:tr w:rsidR="007F141D" w:rsidRPr="00B40365" w14:paraId="0BC93A8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293F5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6F98D0"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D4643D9"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A59EF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D060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40CD80D"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B40365" w14:paraId="01FF59E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6EB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0E449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6A173E"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C0A7CF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68E89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28AFF965" w14:textId="77777777" w:rsidR="007F141D" w:rsidRPr="00C97908" w:rsidRDefault="007F141D" w:rsidP="00925173">
            <w:pPr>
              <w:jc w:val="center"/>
              <w:rPr>
                <w:sz w:val="16"/>
                <w:szCs w:val="16"/>
                <w:lang w:val="en-US"/>
              </w:rPr>
            </w:pPr>
            <w:r w:rsidRPr="00C97908">
              <w:rPr>
                <w:sz w:val="16"/>
                <w:szCs w:val="16"/>
                <w:lang w:val="en-US"/>
              </w:rPr>
              <w:t>2,76</w:t>
            </w:r>
          </w:p>
        </w:tc>
      </w:tr>
      <w:tr w:rsidR="007F141D" w:rsidRPr="00B40365" w14:paraId="7A85F5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9C8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09CD1A"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50E1A63"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9172DC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4498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47A75C1F" w14:textId="77777777" w:rsidR="007F141D" w:rsidRPr="00C97908" w:rsidRDefault="007F141D" w:rsidP="00925173">
            <w:pPr>
              <w:jc w:val="center"/>
              <w:rPr>
                <w:sz w:val="16"/>
                <w:szCs w:val="16"/>
                <w:lang w:val="en-US"/>
              </w:rPr>
            </w:pPr>
            <w:r w:rsidRPr="00C97908">
              <w:rPr>
                <w:sz w:val="16"/>
                <w:szCs w:val="16"/>
                <w:lang w:val="en-US"/>
              </w:rPr>
              <w:t>0,68</w:t>
            </w:r>
          </w:p>
        </w:tc>
      </w:tr>
      <w:tr w:rsidR="007F141D" w:rsidRPr="009B70F2" w14:paraId="21AC098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1764EC" w14:textId="77777777" w:rsidR="007F141D" w:rsidRPr="005E2CA0" w:rsidRDefault="007F141D" w:rsidP="00925173">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1C8759D3" w14:textId="77777777" w:rsidR="007F141D" w:rsidRPr="005E2CA0" w:rsidRDefault="007F141D" w:rsidP="00925173">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0F8DADF4"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4957108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C21EF4C"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2CE611C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1459B20" w14:textId="77777777" w:rsidR="007F141D" w:rsidRPr="005E2CA0" w:rsidRDefault="007F141D" w:rsidP="00925173">
            <w:pPr>
              <w:jc w:val="center"/>
              <w:rPr>
                <w:b/>
                <w:bCs/>
                <w:sz w:val="22"/>
                <w:szCs w:val="22"/>
                <w:lang w:val="en-US"/>
              </w:rPr>
            </w:pPr>
            <w:r w:rsidRPr="005E2CA0">
              <w:rPr>
                <w:b/>
                <w:bCs/>
                <w:sz w:val="22"/>
                <w:szCs w:val="22"/>
                <w:lang w:val="en-US"/>
              </w:rPr>
              <w:t>35,00</w:t>
            </w:r>
          </w:p>
          <w:p w14:paraId="365CD033" w14:textId="77777777" w:rsidR="007F141D" w:rsidRPr="009B70F2" w:rsidRDefault="007F141D" w:rsidP="00925173">
            <w:pPr>
              <w:jc w:val="center"/>
              <w:rPr>
                <w:sz w:val="2"/>
                <w:szCs w:val="2"/>
                <w:lang w:val="en-US"/>
              </w:rPr>
            </w:pPr>
          </w:p>
        </w:tc>
      </w:tr>
      <w:tr w:rsidR="007F141D" w:rsidRPr="00B40365" w14:paraId="638454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526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C857C9"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2DC9641"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737D2C7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1F4D1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5FDE0575" w14:textId="77777777" w:rsidR="007F141D" w:rsidRPr="00C97908" w:rsidRDefault="007F141D" w:rsidP="00925173">
            <w:pPr>
              <w:jc w:val="center"/>
              <w:rPr>
                <w:sz w:val="16"/>
                <w:szCs w:val="16"/>
                <w:lang w:val="en-US"/>
              </w:rPr>
            </w:pPr>
            <w:r w:rsidRPr="00C97908">
              <w:rPr>
                <w:sz w:val="16"/>
                <w:szCs w:val="16"/>
                <w:lang w:val="en-US"/>
              </w:rPr>
              <w:t>10,85</w:t>
            </w:r>
          </w:p>
        </w:tc>
      </w:tr>
      <w:tr w:rsidR="007F141D" w:rsidRPr="00B40365" w14:paraId="788FD28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D2E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B08DE1"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A3FA75C"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07045E3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9F8D7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7D03097C" w14:textId="77777777" w:rsidR="007F141D" w:rsidRPr="00C97908" w:rsidRDefault="007F141D" w:rsidP="00925173">
            <w:pPr>
              <w:jc w:val="center"/>
              <w:rPr>
                <w:sz w:val="16"/>
                <w:szCs w:val="16"/>
                <w:lang w:val="en-US"/>
              </w:rPr>
            </w:pPr>
            <w:r w:rsidRPr="00C97908">
              <w:rPr>
                <w:sz w:val="16"/>
                <w:szCs w:val="16"/>
                <w:lang w:val="en-US"/>
              </w:rPr>
              <w:t>250,25</w:t>
            </w:r>
          </w:p>
        </w:tc>
      </w:tr>
      <w:tr w:rsidR="007F141D" w:rsidRPr="00B40365" w14:paraId="172E84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C883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538E75"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28D19D7"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A24FFD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7767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BADFF5" w14:textId="77777777" w:rsidR="007F141D" w:rsidRPr="00C97908" w:rsidRDefault="007F141D" w:rsidP="00925173">
            <w:pPr>
              <w:jc w:val="center"/>
              <w:rPr>
                <w:sz w:val="16"/>
                <w:szCs w:val="16"/>
                <w:lang w:val="en-US"/>
              </w:rPr>
            </w:pPr>
            <w:r w:rsidRPr="00C97908">
              <w:rPr>
                <w:sz w:val="16"/>
                <w:szCs w:val="16"/>
                <w:lang w:val="en-US"/>
              </w:rPr>
              <w:t>0,18</w:t>
            </w:r>
          </w:p>
        </w:tc>
      </w:tr>
      <w:tr w:rsidR="007F141D" w:rsidRPr="00B40365" w14:paraId="08D47C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9D51A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524DE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482A541"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0A736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F9E02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271918AD" w14:textId="77777777" w:rsidR="007F141D" w:rsidRPr="00C97908" w:rsidRDefault="007F141D" w:rsidP="00925173">
            <w:pPr>
              <w:jc w:val="center"/>
              <w:rPr>
                <w:sz w:val="16"/>
                <w:szCs w:val="16"/>
                <w:lang w:val="en-US"/>
              </w:rPr>
            </w:pPr>
            <w:r w:rsidRPr="00C97908">
              <w:rPr>
                <w:sz w:val="16"/>
                <w:szCs w:val="16"/>
                <w:lang w:val="en-US"/>
              </w:rPr>
              <w:t>0,70</w:t>
            </w:r>
          </w:p>
        </w:tc>
      </w:tr>
      <w:tr w:rsidR="007F141D" w:rsidRPr="00B40365" w14:paraId="24FEAB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C7FA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4EA07AF"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135B02B"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3B45B8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2838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370063BA" w14:textId="77777777" w:rsidR="007F141D" w:rsidRPr="00C97908" w:rsidRDefault="007F141D" w:rsidP="00925173">
            <w:pPr>
              <w:jc w:val="center"/>
              <w:rPr>
                <w:sz w:val="16"/>
                <w:szCs w:val="16"/>
                <w:lang w:val="en-US"/>
              </w:rPr>
            </w:pPr>
            <w:r w:rsidRPr="00C97908">
              <w:rPr>
                <w:sz w:val="16"/>
                <w:szCs w:val="16"/>
                <w:lang w:val="en-US"/>
              </w:rPr>
              <w:t>2,80</w:t>
            </w:r>
          </w:p>
        </w:tc>
      </w:tr>
      <w:tr w:rsidR="007F141D" w:rsidRPr="009B70F2" w14:paraId="30CAC0E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D65F6" w14:textId="77777777" w:rsidR="007F141D" w:rsidRPr="005E2CA0" w:rsidRDefault="007F141D" w:rsidP="00925173">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720D8533"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0BBBF8E1" w14:textId="77777777" w:rsidR="007F141D" w:rsidRPr="005E2CA0" w:rsidRDefault="007F141D" w:rsidP="00925173">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4547934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5E8CAF9"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BFB2A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35CF12" w14:textId="77777777" w:rsidR="007F141D" w:rsidRPr="005E2CA0" w:rsidRDefault="007F141D" w:rsidP="00925173">
            <w:pPr>
              <w:jc w:val="center"/>
              <w:rPr>
                <w:b/>
                <w:bCs/>
                <w:sz w:val="22"/>
                <w:szCs w:val="22"/>
                <w:lang w:val="en-US"/>
              </w:rPr>
            </w:pPr>
            <w:r w:rsidRPr="005E2CA0">
              <w:rPr>
                <w:b/>
                <w:bCs/>
                <w:sz w:val="22"/>
                <w:szCs w:val="22"/>
                <w:lang w:val="en-US"/>
              </w:rPr>
              <w:t>35,00</w:t>
            </w:r>
          </w:p>
          <w:p w14:paraId="2A559891" w14:textId="77777777" w:rsidR="007F141D" w:rsidRPr="009B70F2" w:rsidRDefault="007F141D" w:rsidP="00925173">
            <w:pPr>
              <w:jc w:val="center"/>
              <w:rPr>
                <w:sz w:val="2"/>
                <w:szCs w:val="2"/>
                <w:lang w:val="en-US"/>
              </w:rPr>
            </w:pPr>
          </w:p>
        </w:tc>
      </w:tr>
      <w:tr w:rsidR="007F141D" w:rsidRPr="00B40365" w14:paraId="4D007FA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5729A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E67776"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B81CAE5"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D51BC0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A68CA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76E4958" w14:textId="77777777" w:rsidR="007F141D" w:rsidRPr="00C97908" w:rsidRDefault="007F141D" w:rsidP="00925173">
            <w:pPr>
              <w:jc w:val="center"/>
              <w:rPr>
                <w:sz w:val="16"/>
                <w:szCs w:val="16"/>
                <w:lang w:val="en-US"/>
              </w:rPr>
            </w:pPr>
            <w:r w:rsidRPr="00C97908">
              <w:rPr>
                <w:sz w:val="16"/>
                <w:szCs w:val="16"/>
                <w:lang w:val="en-US"/>
              </w:rPr>
              <w:t>7,00</w:t>
            </w:r>
          </w:p>
        </w:tc>
      </w:tr>
      <w:tr w:rsidR="007F141D" w:rsidRPr="00B40365" w14:paraId="2B2F52E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2EC6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94F27D"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52774B0"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5B43E29"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EC1638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2C148B43" w14:textId="77777777" w:rsidR="007F141D" w:rsidRPr="00C97908" w:rsidRDefault="007F141D" w:rsidP="00925173">
            <w:pPr>
              <w:jc w:val="center"/>
              <w:rPr>
                <w:sz w:val="16"/>
                <w:szCs w:val="16"/>
                <w:lang w:val="en-US"/>
              </w:rPr>
            </w:pPr>
            <w:r w:rsidRPr="00C97908">
              <w:rPr>
                <w:sz w:val="16"/>
                <w:szCs w:val="16"/>
                <w:lang w:val="en-US"/>
              </w:rPr>
              <w:t>38,50</w:t>
            </w:r>
          </w:p>
        </w:tc>
      </w:tr>
      <w:tr w:rsidR="007F141D" w:rsidRPr="00B40365" w14:paraId="5924EDD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8CE97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E49FB8"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4ED01F7F"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1553A2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A5D7E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E583639" w14:textId="77777777" w:rsidR="007F141D" w:rsidRPr="00C97908" w:rsidRDefault="007F141D" w:rsidP="00925173">
            <w:pPr>
              <w:jc w:val="center"/>
              <w:rPr>
                <w:sz w:val="16"/>
                <w:szCs w:val="16"/>
                <w:lang w:val="en-US"/>
              </w:rPr>
            </w:pPr>
            <w:r w:rsidRPr="00C97908">
              <w:rPr>
                <w:sz w:val="16"/>
                <w:szCs w:val="16"/>
                <w:lang w:val="en-US"/>
              </w:rPr>
              <w:t>5,25</w:t>
            </w:r>
          </w:p>
        </w:tc>
      </w:tr>
      <w:tr w:rsidR="007F141D" w:rsidRPr="00B40365" w14:paraId="617CFF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62A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54EBEF9"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9013073"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DAC650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AC685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62B2D7E"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59CE5F4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62012E" w14:textId="77777777" w:rsidR="007F141D" w:rsidRPr="005E2CA0" w:rsidRDefault="007F141D" w:rsidP="00925173">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31D3FFFA"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D0FF17D"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tavanelor</w:t>
            </w:r>
          </w:p>
          <w:p w14:paraId="57B00FD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85BA2BD"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E7EF00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6CAD4F8" w14:textId="77777777" w:rsidR="007F141D" w:rsidRPr="005E2CA0" w:rsidRDefault="007F141D" w:rsidP="00925173">
            <w:pPr>
              <w:jc w:val="center"/>
              <w:rPr>
                <w:b/>
                <w:bCs/>
                <w:sz w:val="22"/>
                <w:szCs w:val="22"/>
                <w:lang w:val="en-US"/>
              </w:rPr>
            </w:pPr>
            <w:r w:rsidRPr="005E2CA0">
              <w:rPr>
                <w:b/>
                <w:bCs/>
                <w:sz w:val="22"/>
                <w:szCs w:val="22"/>
                <w:lang w:val="en-US"/>
              </w:rPr>
              <w:t>35,00</w:t>
            </w:r>
          </w:p>
          <w:p w14:paraId="1E59102D" w14:textId="77777777" w:rsidR="007F141D" w:rsidRPr="009B70F2" w:rsidRDefault="007F141D" w:rsidP="00925173">
            <w:pPr>
              <w:jc w:val="center"/>
              <w:rPr>
                <w:sz w:val="2"/>
                <w:szCs w:val="2"/>
                <w:lang w:val="en-US"/>
              </w:rPr>
            </w:pPr>
          </w:p>
        </w:tc>
      </w:tr>
      <w:tr w:rsidR="007F141D" w:rsidRPr="00B40365" w14:paraId="4DBC27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29BA7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E49193"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FB17C68"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6FE90F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0C8F9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4FECE28D" w14:textId="77777777" w:rsidR="007F141D" w:rsidRPr="00C97908" w:rsidRDefault="007F141D" w:rsidP="00925173">
            <w:pPr>
              <w:jc w:val="center"/>
              <w:rPr>
                <w:sz w:val="16"/>
                <w:szCs w:val="16"/>
                <w:lang w:val="en-US"/>
              </w:rPr>
            </w:pPr>
            <w:r w:rsidRPr="00C97908">
              <w:rPr>
                <w:sz w:val="16"/>
                <w:szCs w:val="16"/>
                <w:lang w:val="en-US"/>
              </w:rPr>
              <w:t>15,75</w:t>
            </w:r>
          </w:p>
        </w:tc>
      </w:tr>
      <w:tr w:rsidR="007F141D" w:rsidRPr="00B40365" w14:paraId="140D5CB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9B86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347B53"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6BD734"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2B944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E4059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01B83D1E" w14:textId="77777777" w:rsidR="007F141D" w:rsidRPr="00C97908" w:rsidRDefault="007F141D" w:rsidP="00925173">
            <w:pPr>
              <w:jc w:val="center"/>
              <w:rPr>
                <w:sz w:val="16"/>
                <w:szCs w:val="16"/>
                <w:lang w:val="en-US"/>
              </w:rPr>
            </w:pPr>
            <w:r w:rsidRPr="00C97908">
              <w:rPr>
                <w:sz w:val="16"/>
                <w:szCs w:val="16"/>
                <w:lang w:val="en-US"/>
              </w:rPr>
              <w:t>3,50</w:t>
            </w:r>
          </w:p>
        </w:tc>
      </w:tr>
      <w:tr w:rsidR="007F141D" w:rsidRPr="00B40365" w14:paraId="47F7B1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B013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5AB449"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8C3206C"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0BFA92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C8EF7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E96BDB0" w14:textId="77777777" w:rsidR="007F141D" w:rsidRPr="00C97908" w:rsidRDefault="007F141D" w:rsidP="00925173">
            <w:pPr>
              <w:jc w:val="center"/>
              <w:rPr>
                <w:sz w:val="16"/>
                <w:szCs w:val="16"/>
                <w:lang w:val="en-US"/>
              </w:rPr>
            </w:pPr>
            <w:r w:rsidRPr="00C97908">
              <w:rPr>
                <w:sz w:val="16"/>
                <w:szCs w:val="16"/>
                <w:lang w:val="en-US"/>
              </w:rPr>
              <w:t>36,92</w:t>
            </w:r>
          </w:p>
        </w:tc>
      </w:tr>
      <w:tr w:rsidR="007F141D" w:rsidRPr="00B40365" w14:paraId="683805B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54D3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45B28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DDDBB4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E6595E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34072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3903F76E"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17F50A6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3FED49" w14:textId="77777777" w:rsidR="007F141D" w:rsidRPr="005E2CA0" w:rsidRDefault="007F141D" w:rsidP="00925173">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577EDF03"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93E5998" w14:textId="77777777" w:rsidR="007F141D" w:rsidRPr="005E2CA0" w:rsidRDefault="007F141D" w:rsidP="00925173">
            <w:pPr>
              <w:rPr>
                <w:b/>
                <w:bCs/>
                <w:sz w:val="2"/>
                <w:szCs w:val="2"/>
                <w:lang w:val="en-US"/>
              </w:rPr>
            </w:pPr>
            <w:r w:rsidRPr="005E2CA0">
              <w:rPr>
                <w:b/>
                <w:bCs/>
                <w:sz w:val="22"/>
                <w:szCs w:val="22"/>
                <w:lang w:val="en-US"/>
              </w:rPr>
              <w:t>Grunduirea suprafetelor interioare a tavanelor</w:t>
            </w:r>
          </w:p>
          <w:p w14:paraId="27FFFE7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2D160A3"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575256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A28D89B" w14:textId="77777777" w:rsidR="007F141D" w:rsidRPr="005E2CA0" w:rsidRDefault="007F141D" w:rsidP="00925173">
            <w:pPr>
              <w:jc w:val="center"/>
              <w:rPr>
                <w:b/>
                <w:bCs/>
                <w:sz w:val="22"/>
                <w:szCs w:val="22"/>
                <w:lang w:val="en-US"/>
              </w:rPr>
            </w:pPr>
            <w:r w:rsidRPr="005E2CA0">
              <w:rPr>
                <w:b/>
                <w:bCs/>
                <w:sz w:val="22"/>
                <w:szCs w:val="22"/>
                <w:lang w:val="en-US"/>
              </w:rPr>
              <w:t>35,00</w:t>
            </w:r>
          </w:p>
          <w:p w14:paraId="5C0A7345" w14:textId="77777777" w:rsidR="007F141D" w:rsidRPr="009B70F2" w:rsidRDefault="007F141D" w:rsidP="00925173">
            <w:pPr>
              <w:jc w:val="center"/>
              <w:rPr>
                <w:sz w:val="2"/>
                <w:szCs w:val="2"/>
                <w:lang w:val="en-US"/>
              </w:rPr>
            </w:pPr>
          </w:p>
        </w:tc>
      </w:tr>
      <w:tr w:rsidR="007F141D" w:rsidRPr="00B40365" w14:paraId="71A8F3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D51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39A506"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27CB538"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540D73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8E64A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8B9240D"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531394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0257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FA4A55"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2025B5A"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F772F3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5B08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1569EB6" w14:textId="77777777" w:rsidR="007F141D" w:rsidRPr="00C97908" w:rsidRDefault="007F141D" w:rsidP="00925173">
            <w:pPr>
              <w:jc w:val="center"/>
              <w:rPr>
                <w:sz w:val="16"/>
                <w:szCs w:val="16"/>
                <w:lang w:val="en-US"/>
              </w:rPr>
            </w:pPr>
            <w:r w:rsidRPr="00C97908">
              <w:rPr>
                <w:sz w:val="16"/>
                <w:szCs w:val="16"/>
                <w:lang w:val="en-US"/>
              </w:rPr>
              <w:t>5,25</w:t>
            </w:r>
          </w:p>
        </w:tc>
      </w:tr>
      <w:tr w:rsidR="007F141D" w:rsidRPr="00B40365" w14:paraId="15517D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37607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7C43EB"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E4658ED"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BCE4BA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39DB9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AA98B4B" w14:textId="77777777" w:rsidR="007F141D" w:rsidRPr="00C97908" w:rsidRDefault="007F141D" w:rsidP="00925173">
            <w:pPr>
              <w:jc w:val="center"/>
              <w:rPr>
                <w:sz w:val="16"/>
                <w:szCs w:val="16"/>
                <w:lang w:val="en-US"/>
              </w:rPr>
            </w:pPr>
            <w:r w:rsidRPr="00C97908">
              <w:rPr>
                <w:sz w:val="16"/>
                <w:szCs w:val="16"/>
                <w:lang w:val="en-US"/>
              </w:rPr>
              <w:t>1,75</w:t>
            </w:r>
          </w:p>
        </w:tc>
      </w:tr>
      <w:tr w:rsidR="007F141D" w:rsidRPr="009B70F2" w14:paraId="3C9CDB7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48C615" w14:textId="77777777" w:rsidR="007F141D" w:rsidRPr="005E2CA0" w:rsidRDefault="007F141D" w:rsidP="00925173">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6CE3F602"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0061979A" w14:textId="77777777" w:rsidR="007F141D" w:rsidRPr="005E2CA0" w:rsidRDefault="007F141D" w:rsidP="0092517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3B019F9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8539FD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B27263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7F1C72D" w14:textId="77777777" w:rsidR="007F141D" w:rsidRPr="005E2CA0" w:rsidRDefault="007F141D" w:rsidP="00925173">
            <w:pPr>
              <w:jc w:val="center"/>
              <w:rPr>
                <w:b/>
                <w:bCs/>
                <w:sz w:val="22"/>
                <w:szCs w:val="22"/>
                <w:lang w:val="en-US"/>
              </w:rPr>
            </w:pPr>
            <w:r w:rsidRPr="005E2CA0">
              <w:rPr>
                <w:b/>
                <w:bCs/>
                <w:sz w:val="22"/>
                <w:szCs w:val="22"/>
                <w:lang w:val="en-US"/>
              </w:rPr>
              <w:t>35,00</w:t>
            </w:r>
          </w:p>
          <w:p w14:paraId="5172CFDB" w14:textId="77777777" w:rsidR="007F141D" w:rsidRPr="009B70F2" w:rsidRDefault="007F141D" w:rsidP="00925173">
            <w:pPr>
              <w:jc w:val="center"/>
              <w:rPr>
                <w:sz w:val="2"/>
                <w:szCs w:val="2"/>
                <w:lang w:val="en-US"/>
              </w:rPr>
            </w:pPr>
          </w:p>
        </w:tc>
      </w:tr>
      <w:tr w:rsidR="007F141D" w:rsidRPr="00B40365" w14:paraId="550C8D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CA5C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905739"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86F0BB0"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7201A9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A890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1EAC5A2F" w14:textId="77777777" w:rsidR="007F141D" w:rsidRPr="00C97908" w:rsidRDefault="007F141D" w:rsidP="00925173">
            <w:pPr>
              <w:jc w:val="center"/>
              <w:rPr>
                <w:sz w:val="16"/>
                <w:szCs w:val="16"/>
                <w:lang w:val="en-US"/>
              </w:rPr>
            </w:pPr>
            <w:r w:rsidRPr="00C97908">
              <w:rPr>
                <w:sz w:val="16"/>
                <w:szCs w:val="16"/>
                <w:lang w:val="en-US"/>
              </w:rPr>
              <w:t>19,25</w:t>
            </w:r>
          </w:p>
        </w:tc>
      </w:tr>
      <w:tr w:rsidR="007F141D" w:rsidRPr="00B40365" w14:paraId="60125B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7B07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2955F2" w14:textId="77777777" w:rsidR="007F141D" w:rsidRPr="00B40365" w:rsidRDefault="007F141D" w:rsidP="00925173">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1DD2C56F" w14:textId="77777777" w:rsidR="007F141D" w:rsidRPr="00C97908" w:rsidRDefault="007F141D" w:rsidP="00925173">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39ED06B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27A1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6C5A5240" w14:textId="77777777" w:rsidR="007F141D" w:rsidRPr="00C97908" w:rsidRDefault="007F141D" w:rsidP="00925173">
            <w:pPr>
              <w:jc w:val="center"/>
              <w:rPr>
                <w:sz w:val="16"/>
                <w:szCs w:val="16"/>
                <w:lang w:val="en-US"/>
              </w:rPr>
            </w:pPr>
            <w:r w:rsidRPr="00C97908">
              <w:rPr>
                <w:sz w:val="16"/>
                <w:szCs w:val="16"/>
                <w:lang w:val="en-US"/>
              </w:rPr>
              <w:t>14,00</w:t>
            </w:r>
          </w:p>
        </w:tc>
      </w:tr>
      <w:tr w:rsidR="007F141D" w:rsidRPr="00B40365" w14:paraId="443628D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F9A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B342AC"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111B7D8"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FC6C0D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E1F7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05F2871D" w14:textId="77777777" w:rsidR="007F141D" w:rsidRPr="00C97908" w:rsidRDefault="007F141D" w:rsidP="00925173">
            <w:pPr>
              <w:jc w:val="center"/>
              <w:rPr>
                <w:sz w:val="16"/>
                <w:szCs w:val="16"/>
                <w:lang w:val="en-US"/>
              </w:rPr>
            </w:pPr>
            <w:r w:rsidRPr="00C97908">
              <w:rPr>
                <w:sz w:val="16"/>
                <w:szCs w:val="16"/>
                <w:lang w:val="en-US"/>
              </w:rPr>
              <w:t>2,10</w:t>
            </w:r>
          </w:p>
        </w:tc>
      </w:tr>
      <w:tr w:rsidR="007F141D" w:rsidRPr="00B40365" w14:paraId="6F2D98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C9C0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2FD4736"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9A196FF"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72A66D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B814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0F3AC81" w14:textId="77777777" w:rsidR="007F141D" w:rsidRPr="00C97908" w:rsidRDefault="007F141D" w:rsidP="00925173">
            <w:pPr>
              <w:jc w:val="center"/>
              <w:rPr>
                <w:sz w:val="16"/>
                <w:szCs w:val="16"/>
                <w:lang w:val="en-US"/>
              </w:rPr>
            </w:pPr>
            <w:r w:rsidRPr="00C97908">
              <w:rPr>
                <w:sz w:val="16"/>
                <w:szCs w:val="16"/>
                <w:lang w:val="en-US"/>
              </w:rPr>
              <w:t>17,50</w:t>
            </w:r>
          </w:p>
        </w:tc>
      </w:tr>
      <w:tr w:rsidR="007F141D" w:rsidRPr="00B40365" w14:paraId="7077227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8AC1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FF3297"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A44C032"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A8E02D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1114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B4C7D7D" w14:textId="77777777" w:rsidR="007F141D" w:rsidRPr="00C97908" w:rsidRDefault="007F141D" w:rsidP="00925173">
            <w:pPr>
              <w:jc w:val="center"/>
              <w:rPr>
                <w:sz w:val="16"/>
                <w:szCs w:val="16"/>
                <w:lang w:val="en-US"/>
              </w:rPr>
            </w:pPr>
            <w:r w:rsidRPr="00C97908">
              <w:rPr>
                <w:sz w:val="16"/>
                <w:szCs w:val="16"/>
                <w:lang w:val="en-US"/>
              </w:rPr>
              <w:t>1,75</w:t>
            </w:r>
          </w:p>
        </w:tc>
      </w:tr>
      <w:tr w:rsidR="007F141D" w:rsidRPr="00B40365" w14:paraId="0FE46E2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110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96F621"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6D387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01B029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4050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19669810" w14:textId="77777777" w:rsidR="007F141D" w:rsidRPr="00C97908" w:rsidRDefault="007F141D" w:rsidP="00925173">
            <w:pPr>
              <w:jc w:val="center"/>
              <w:rPr>
                <w:sz w:val="16"/>
                <w:szCs w:val="16"/>
                <w:lang w:val="en-US"/>
              </w:rPr>
            </w:pPr>
            <w:r w:rsidRPr="00C97908">
              <w:rPr>
                <w:sz w:val="16"/>
                <w:szCs w:val="16"/>
                <w:lang w:val="en-US"/>
              </w:rPr>
              <w:t>0,07</w:t>
            </w:r>
          </w:p>
        </w:tc>
      </w:tr>
      <w:tr w:rsidR="007F141D" w:rsidRPr="003E2692" w14:paraId="7E53BDDE"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96203C4"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03741E1"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72E7401C"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2C93572D"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B842D7E"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08D213F1" w14:textId="77777777" w:rsidR="007F141D" w:rsidRPr="003E2692" w:rsidRDefault="007F141D" w:rsidP="00925173">
            <w:pPr>
              <w:rPr>
                <w:sz w:val="2"/>
                <w:szCs w:val="2"/>
                <w:lang w:val="en-US"/>
              </w:rPr>
            </w:pPr>
          </w:p>
        </w:tc>
      </w:tr>
      <w:tr w:rsidR="007F141D" w:rsidRPr="00B449C4" w14:paraId="147FF65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A7EC20"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5E1A78D7"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89ABBA1"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31CDC1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533441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AC78D2E" w14:textId="77777777" w:rsidR="007F141D" w:rsidRPr="00B449C4" w:rsidRDefault="007F141D" w:rsidP="00925173">
            <w:pPr>
              <w:rPr>
                <w:sz w:val="22"/>
                <w:szCs w:val="22"/>
                <w:lang w:val="en-US"/>
              </w:rPr>
            </w:pPr>
          </w:p>
        </w:tc>
      </w:tr>
      <w:tr w:rsidR="007F141D" w:rsidRPr="00B40365" w14:paraId="5A118009"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C1AAFF8"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76DD655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2685361D"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Dormitor</w:t>
            </w:r>
          </w:p>
        </w:tc>
        <w:tc>
          <w:tcPr>
            <w:tcW w:w="3621" w:type="dxa"/>
            <w:gridSpan w:val="8"/>
            <w:tcBorders>
              <w:bottom w:val="single" w:sz="4" w:space="0" w:color="auto"/>
              <w:right w:val="single" w:sz="4" w:space="0" w:color="auto"/>
            </w:tcBorders>
          </w:tcPr>
          <w:p w14:paraId="5F79ADE8" w14:textId="77777777" w:rsidR="007F141D" w:rsidRPr="00B40365" w:rsidRDefault="007F141D" w:rsidP="00925173">
            <w:pPr>
              <w:rPr>
                <w:sz w:val="22"/>
                <w:szCs w:val="22"/>
                <w:lang w:val="en-US"/>
              </w:rPr>
            </w:pPr>
          </w:p>
        </w:tc>
      </w:tr>
      <w:tr w:rsidR="007F141D" w:rsidRPr="009B70F2" w14:paraId="689B0F55" w14:textId="77777777" w:rsidTr="00925173">
        <w:tblPrEx>
          <w:tblCellMar>
            <w:left w:w="107" w:type="dxa"/>
            <w:right w:w="107" w:type="dxa"/>
          </w:tblCellMar>
        </w:tblPrEx>
        <w:tc>
          <w:tcPr>
            <w:tcW w:w="10495" w:type="dxa"/>
            <w:gridSpan w:val="19"/>
          </w:tcPr>
          <w:p w14:paraId="6C69C28B" w14:textId="77777777" w:rsidR="007F141D" w:rsidRPr="009B70F2" w:rsidRDefault="007F141D" w:rsidP="00925173">
            <w:pPr>
              <w:rPr>
                <w:b/>
                <w:bCs/>
                <w:sz w:val="22"/>
                <w:szCs w:val="22"/>
                <w:lang w:val="en-US"/>
              </w:rPr>
            </w:pPr>
            <w:r w:rsidRPr="009B70F2">
              <w:rPr>
                <w:b/>
                <w:bCs/>
                <w:sz w:val="22"/>
                <w:szCs w:val="22"/>
                <w:lang w:val="en-US"/>
              </w:rPr>
              <w:t>1.4.3. Sala de joaca si antreu</w:t>
            </w:r>
          </w:p>
          <w:p w14:paraId="30593034" w14:textId="77777777" w:rsidR="007F141D" w:rsidRPr="00B12F65" w:rsidRDefault="007F141D" w:rsidP="00925173">
            <w:pPr>
              <w:rPr>
                <w:sz w:val="2"/>
                <w:szCs w:val="2"/>
                <w:lang w:val="en-US"/>
              </w:rPr>
            </w:pPr>
          </w:p>
        </w:tc>
      </w:tr>
      <w:tr w:rsidR="007F141D" w:rsidRPr="009B70F2" w14:paraId="5A3ED11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A824EB" w14:textId="77777777" w:rsidR="007F141D" w:rsidRPr="005E2CA0" w:rsidRDefault="007F141D" w:rsidP="00925173">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109D1A93"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6112CA6"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0BEAE5C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D7EA8F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23D34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C6C5D2C" w14:textId="77777777" w:rsidR="007F141D" w:rsidRPr="005E2CA0" w:rsidRDefault="007F141D" w:rsidP="00925173">
            <w:pPr>
              <w:jc w:val="center"/>
              <w:rPr>
                <w:b/>
                <w:bCs/>
                <w:sz w:val="22"/>
                <w:szCs w:val="22"/>
                <w:lang w:val="en-US"/>
              </w:rPr>
            </w:pPr>
            <w:r w:rsidRPr="005E2CA0">
              <w:rPr>
                <w:b/>
                <w:bCs/>
                <w:sz w:val="22"/>
                <w:szCs w:val="22"/>
                <w:lang w:val="en-US"/>
              </w:rPr>
              <w:t>65,00</w:t>
            </w:r>
          </w:p>
          <w:p w14:paraId="143F44CB" w14:textId="77777777" w:rsidR="007F141D" w:rsidRPr="009B70F2" w:rsidRDefault="007F141D" w:rsidP="00925173">
            <w:pPr>
              <w:jc w:val="center"/>
              <w:rPr>
                <w:sz w:val="2"/>
                <w:szCs w:val="2"/>
                <w:lang w:val="en-US"/>
              </w:rPr>
            </w:pPr>
          </w:p>
        </w:tc>
      </w:tr>
      <w:tr w:rsidR="007F141D" w:rsidRPr="00B40365" w14:paraId="2C0F2E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987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ECE4B1"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60E1E0A"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6A320E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320B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9EBF47D" w14:textId="77777777" w:rsidR="007F141D" w:rsidRPr="00C97908" w:rsidRDefault="007F141D" w:rsidP="00925173">
            <w:pPr>
              <w:jc w:val="center"/>
              <w:rPr>
                <w:sz w:val="16"/>
                <w:szCs w:val="16"/>
                <w:lang w:val="en-US"/>
              </w:rPr>
            </w:pPr>
            <w:r w:rsidRPr="00C97908">
              <w:rPr>
                <w:sz w:val="16"/>
                <w:szCs w:val="16"/>
                <w:lang w:val="en-US"/>
              </w:rPr>
              <w:t>1,95</w:t>
            </w:r>
          </w:p>
        </w:tc>
      </w:tr>
      <w:tr w:rsidR="007F141D" w:rsidRPr="00B40365" w14:paraId="6FDA54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D90E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5DF232"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62214C0B"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326F20B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468A0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92948CA" w14:textId="77777777" w:rsidR="007F141D" w:rsidRPr="00C97908" w:rsidRDefault="007F141D" w:rsidP="00925173">
            <w:pPr>
              <w:jc w:val="center"/>
              <w:rPr>
                <w:sz w:val="16"/>
                <w:szCs w:val="16"/>
                <w:lang w:val="en-US"/>
              </w:rPr>
            </w:pPr>
            <w:r w:rsidRPr="00C97908">
              <w:rPr>
                <w:sz w:val="16"/>
                <w:szCs w:val="16"/>
                <w:lang w:val="en-US"/>
              </w:rPr>
              <w:t>9,75</w:t>
            </w:r>
          </w:p>
        </w:tc>
      </w:tr>
      <w:tr w:rsidR="007F141D" w:rsidRPr="00B40365" w14:paraId="1FA750A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D9912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6A1B2F9"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5BCA55"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06DEA7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3C955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DD2161E" w14:textId="77777777" w:rsidR="007F141D" w:rsidRPr="00C97908" w:rsidRDefault="007F141D" w:rsidP="00925173">
            <w:pPr>
              <w:jc w:val="center"/>
              <w:rPr>
                <w:sz w:val="16"/>
                <w:szCs w:val="16"/>
                <w:lang w:val="en-US"/>
              </w:rPr>
            </w:pPr>
            <w:r w:rsidRPr="00C97908">
              <w:rPr>
                <w:sz w:val="16"/>
                <w:szCs w:val="16"/>
                <w:lang w:val="en-US"/>
              </w:rPr>
              <w:t>3,25</w:t>
            </w:r>
          </w:p>
        </w:tc>
      </w:tr>
      <w:tr w:rsidR="007F141D" w:rsidRPr="009B70F2" w14:paraId="0FEBC31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CE8CCE" w14:textId="77777777" w:rsidR="007F141D" w:rsidRPr="005E2CA0" w:rsidRDefault="007F141D" w:rsidP="00925173">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3EFCAF20" w14:textId="77777777" w:rsidR="007F141D" w:rsidRPr="005E2CA0" w:rsidRDefault="007F141D" w:rsidP="00925173">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7ED734DD"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(Reparatie partiala a tavanelor)</w:t>
            </w:r>
          </w:p>
          <w:p w14:paraId="2114051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814E2B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44A03E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685BAEB" w14:textId="77777777" w:rsidR="007F141D" w:rsidRPr="005E2CA0" w:rsidRDefault="007F141D" w:rsidP="00925173">
            <w:pPr>
              <w:jc w:val="center"/>
              <w:rPr>
                <w:b/>
                <w:bCs/>
                <w:sz w:val="22"/>
                <w:szCs w:val="22"/>
                <w:lang w:val="en-US"/>
              </w:rPr>
            </w:pPr>
            <w:r w:rsidRPr="005E2CA0">
              <w:rPr>
                <w:b/>
                <w:bCs/>
                <w:sz w:val="22"/>
                <w:szCs w:val="22"/>
                <w:lang w:val="en-US"/>
              </w:rPr>
              <w:t>65,00</w:t>
            </w:r>
          </w:p>
          <w:p w14:paraId="6360B424" w14:textId="77777777" w:rsidR="007F141D" w:rsidRPr="009B70F2" w:rsidRDefault="007F141D" w:rsidP="00925173">
            <w:pPr>
              <w:jc w:val="center"/>
              <w:rPr>
                <w:sz w:val="2"/>
                <w:szCs w:val="2"/>
                <w:lang w:val="en-US"/>
              </w:rPr>
            </w:pPr>
          </w:p>
        </w:tc>
      </w:tr>
      <w:tr w:rsidR="007F141D" w:rsidRPr="00B40365" w14:paraId="414FD7B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70B8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D73697B"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FA2692E"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4A9C6D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3E7B6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5811E375" w14:textId="77777777" w:rsidR="007F141D" w:rsidRPr="00C97908" w:rsidRDefault="007F141D" w:rsidP="00925173">
            <w:pPr>
              <w:jc w:val="center"/>
              <w:rPr>
                <w:sz w:val="16"/>
                <w:szCs w:val="16"/>
                <w:lang w:val="en-US"/>
              </w:rPr>
            </w:pPr>
            <w:r w:rsidRPr="00C97908">
              <w:rPr>
                <w:sz w:val="16"/>
                <w:szCs w:val="16"/>
                <w:lang w:val="en-US"/>
              </w:rPr>
              <w:t>99,45</w:t>
            </w:r>
          </w:p>
        </w:tc>
      </w:tr>
      <w:tr w:rsidR="007F141D" w:rsidRPr="00B40365" w14:paraId="1F15579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1299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97115F"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98255DB"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824A59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F0CB5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40B5F218" w14:textId="77777777" w:rsidR="007F141D" w:rsidRPr="00C97908" w:rsidRDefault="007F141D" w:rsidP="00925173">
            <w:pPr>
              <w:jc w:val="center"/>
              <w:rPr>
                <w:sz w:val="16"/>
                <w:szCs w:val="16"/>
                <w:lang w:val="en-US"/>
              </w:rPr>
            </w:pPr>
            <w:r w:rsidRPr="00C97908">
              <w:rPr>
                <w:sz w:val="16"/>
                <w:szCs w:val="16"/>
                <w:lang w:val="en-US"/>
              </w:rPr>
              <w:t>464,10</w:t>
            </w:r>
          </w:p>
        </w:tc>
      </w:tr>
      <w:tr w:rsidR="007F141D" w:rsidRPr="00B40365" w14:paraId="594EF19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EF42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797F5D"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6181503"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4EAE23E"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F6294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B9B8BCC" w14:textId="77777777" w:rsidR="007F141D" w:rsidRPr="00C97908" w:rsidRDefault="007F141D" w:rsidP="00925173">
            <w:pPr>
              <w:jc w:val="center"/>
              <w:rPr>
                <w:sz w:val="16"/>
                <w:szCs w:val="16"/>
                <w:lang w:val="en-US"/>
              </w:rPr>
            </w:pPr>
            <w:r w:rsidRPr="00C97908">
              <w:rPr>
                <w:sz w:val="16"/>
                <w:szCs w:val="16"/>
                <w:lang w:val="en-US"/>
              </w:rPr>
              <w:t>0,26</w:t>
            </w:r>
          </w:p>
        </w:tc>
      </w:tr>
      <w:tr w:rsidR="007F141D" w:rsidRPr="00B40365" w14:paraId="04DD8E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98127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9083CF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C168C64"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814C3ED"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AD2EA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01E337BA" w14:textId="77777777" w:rsidR="007F141D" w:rsidRPr="00C97908" w:rsidRDefault="007F141D" w:rsidP="00925173">
            <w:pPr>
              <w:jc w:val="center"/>
              <w:rPr>
                <w:sz w:val="16"/>
                <w:szCs w:val="16"/>
                <w:lang w:val="en-US"/>
              </w:rPr>
            </w:pPr>
            <w:r w:rsidRPr="00C97908">
              <w:rPr>
                <w:sz w:val="16"/>
                <w:szCs w:val="16"/>
                <w:lang w:val="en-US"/>
              </w:rPr>
              <w:t>5,14</w:t>
            </w:r>
          </w:p>
        </w:tc>
      </w:tr>
      <w:tr w:rsidR="007F141D" w:rsidRPr="00B40365" w14:paraId="5A6C98F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B073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4282A3"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09A5F56"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D4841F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1714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0869B5B5" w14:textId="77777777" w:rsidR="007F141D" w:rsidRPr="00C97908" w:rsidRDefault="007F141D" w:rsidP="00925173">
            <w:pPr>
              <w:jc w:val="center"/>
              <w:rPr>
                <w:sz w:val="16"/>
                <w:szCs w:val="16"/>
                <w:lang w:val="en-US"/>
              </w:rPr>
            </w:pPr>
            <w:r w:rsidRPr="00C97908">
              <w:rPr>
                <w:sz w:val="16"/>
                <w:szCs w:val="16"/>
                <w:lang w:val="en-US"/>
              </w:rPr>
              <w:t>1,27</w:t>
            </w:r>
          </w:p>
        </w:tc>
      </w:tr>
      <w:tr w:rsidR="007F141D" w:rsidRPr="009B70F2" w14:paraId="51525FA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3484F6" w14:textId="77777777" w:rsidR="007F141D" w:rsidRPr="005E2CA0" w:rsidRDefault="007F141D" w:rsidP="00925173">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60DD8D4F" w14:textId="77777777" w:rsidR="007F141D" w:rsidRPr="005E2CA0" w:rsidRDefault="007F141D" w:rsidP="00925173">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2E82F587"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7112101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D00FABB"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99FBBD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FF4F945" w14:textId="77777777" w:rsidR="007F141D" w:rsidRPr="005E2CA0" w:rsidRDefault="007F141D" w:rsidP="00925173">
            <w:pPr>
              <w:jc w:val="center"/>
              <w:rPr>
                <w:b/>
                <w:bCs/>
                <w:sz w:val="22"/>
                <w:szCs w:val="22"/>
                <w:lang w:val="en-US"/>
              </w:rPr>
            </w:pPr>
            <w:r w:rsidRPr="005E2CA0">
              <w:rPr>
                <w:b/>
                <w:bCs/>
                <w:sz w:val="22"/>
                <w:szCs w:val="22"/>
                <w:lang w:val="en-US"/>
              </w:rPr>
              <w:t>65,00</w:t>
            </w:r>
          </w:p>
          <w:p w14:paraId="040BBCB0" w14:textId="77777777" w:rsidR="007F141D" w:rsidRPr="009B70F2" w:rsidRDefault="007F141D" w:rsidP="00925173">
            <w:pPr>
              <w:jc w:val="center"/>
              <w:rPr>
                <w:sz w:val="2"/>
                <w:szCs w:val="2"/>
                <w:lang w:val="en-US"/>
              </w:rPr>
            </w:pPr>
          </w:p>
        </w:tc>
      </w:tr>
      <w:tr w:rsidR="007F141D" w:rsidRPr="00B40365" w14:paraId="5DDF91A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BD6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DBF6C7"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D96D947"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4F1A605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EEEB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5BA79CE" w14:textId="77777777" w:rsidR="007F141D" w:rsidRPr="00C97908" w:rsidRDefault="007F141D" w:rsidP="00925173">
            <w:pPr>
              <w:jc w:val="center"/>
              <w:rPr>
                <w:sz w:val="16"/>
                <w:szCs w:val="16"/>
                <w:lang w:val="en-US"/>
              </w:rPr>
            </w:pPr>
            <w:r w:rsidRPr="00C97908">
              <w:rPr>
                <w:sz w:val="16"/>
                <w:szCs w:val="16"/>
                <w:lang w:val="en-US"/>
              </w:rPr>
              <w:t>20,15</w:t>
            </w:r>
          </w:p>
        </w:tc>
      </w:tr>
      <w:tr w:rsidR="007F141D" w:rsidRPr="00B40365" w14:paraId="767B2E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E387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E0EF9A"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B549C25"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57F70FE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2B0B2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5A57D45F" w14:textId="77777777" w:rsidR="007F141D" w:rsidRPr="00C97908" w:rsidRDefault="007F141D" w:rsidP="00925173">
            <w:pPr>
              <w:jc w:val="center"/>
              <w:rPr>
                <w:sz w:val="16"/>
                <w:szCs w:val="16"/>
                <w:lang w:val="en-US"/>
              </w:rPr>
            </w:pPr>
            <w:r w:rsidRPr="00C97908">
              <w:rPr>
                <w:sz w:val="16"/>
                <w:szCs w:val="16"/>
                <w:lang w:val="en-US"/>
              </w:rPr>
              <w:t>464,75</w:t>
            </w:r>
          </w:p>
        </w:tc>
      </w:tr>
      <w:tr w:rsidR="007F141D" w:rsidRPr="00B40365" w14:paraId="3E8B918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E3D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87206C"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F39571"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2B8F17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13F47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14954BD9" w14:textId="77777777" w:rsidR="007F141D" w:rsidRPr="00C97908" w:rsidRDefault="007F141D" w:rsidP="00925173">
            <w:pPr>
              <w:jc w:val="center"/>
              <w:rPr>
                <w:sz w:val="16"/>
                <w:szCs w:val="16"/>
                <w:lang w:val="en-US"/>
              </w:rPr>
            </w:pPr>
            <w:r w:rsidRPr="00C97908">
              <w:rPr>
                <w:sz w:val="16"/>
                <w:szCs w:val="16"/>
                <w:lang w:val="en-US"/>
              </w:rPr>
              <w:t>0,32</w:t>
            </w:r>
          </w:p>
        </w:tc>
      </w:tr>
      <w:tr w:rsidR="007F141D" w:rsidRPr="00B40365" w14:paraId="7320C2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AF61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A052A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8EEF1D"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77F25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98E6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4ECB9505" w14:textId="77777777" w:rsidR="007F141D" w:rsidRPr="00C97908" w:rsidRDefault="007F141D" w:rsidP="00925173">
            <w:pPr>
              <w:jc w:val="center"/>
              <w:rPr>
                <w:sz w:val="16"/>
                <w:szCs w:val="16"/>
                <w:lang w:val="en-US"/>
              </w:rPr>
            </w:pPr>
            <w:r w:rsidRPr="00C97908">
              <w:rPr>
                <w:sz w:val="16"/>
                <w:szCs w:val="16"/>
                <w:lang w:val="en-US"/>
              </w:rPr>
              <w:t>1,30</w:t>
            </w:r>
          </w:p>
        </w:tc>
      </w:tr>
      <w:tr w:rsidR="007F141D" w:rsidRPr="00B40365" w14:paraId="756BA0F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E4A2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350CB8"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4E35C742"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02A15B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8F75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3F95EB2B" w14:textId="77777777" w:rsidR="007F141D" w:rsidRPr="00C97908" w:rsidRDefault="007F141D" w:rsidP="00925173">
            <w:pPr>
              <w:jc w:val="center"/>
              <w:rPr>
                <w:sz w:val="16"/>
                <w:szCs w:val="16"/>
                <w:lang w:val="en-US"/>
              </w:rPr>
            </w:pPr>
            <w:r w:rsidRPr="00C97908">
              <w:rPr>
                <w:sz w:val="16"/>
                <w:szCs w:val="16"/>
                <w:lang w:val="en-US"/>
              </w:rPr>
              <w:t>5,20</w:t>
            </w:r>
          </w:p>
        </w:tc>
      </w:tr>
      <w:tr w:rsidR="007F141D" w:rsidRPr="009B70F2" w14:paraId="637DDCD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0A32F7" w14:textId="77777777" w:rsidR="007F141D" w:rsidRPr="005E2CA0" w:rsidRDefault="007F141D" w:rsidP="00925173">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4B51F97C"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22DCD607" w14:textId="77777777" w:rsidR="007F141D" w:rsidRPr="005E2CA0" w:rsidRDefault="007F141D" w:rsidP="00925173">
            <w:pPr>
              <w:rPr>
                <w:b/>
                <w:bCs/>
                <w:sz w:val="2"/>
                <w:szCs w:val="2"/>
                <w:lang w:val="en-US"/>
              </w:rPr>
            </w:pPr>
            <w:r w:rsidRPr="005E2CA0">
              <w:rPr>
                <w:b/>
                <w:bCs/>
                <w:sz w:val="22"/>
                <w:szCs w:val="22"/>
                <w:lang w:val="en-US"/>
              </w:rPr>
              <w:t xml:space="preserve">Diverse lucrari - strat de impaslitura din fibra de sticla aplicat pe suprafata </w:t>
            </w:r>
            <w:r w:rsidRPr="005E2CA0">
              <w:rPr>
                <w:b/>
                <w:bCs/>
                <w:sz w:val="22"/>
                <w:szCs w:val="22"/>
                <w:lang w:val="en-US"/>
              </w:rPr>
              <w:lastRenderedPageBreak/>
              <w:t>elementelor prefabricate din b.c.a. lipit cu aracet, inclusiv stratul de amorsaj</w:t>
            </w:r>
          </w:p>
          <w:p w14:paraId="0D0B851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DFC8B56"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2C7A118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FF0CC2" w14:textId="77777777" w:rsidR="007F141D" w:rsidRPr="005E2CA0" w:rsidRDefault="007F141D" w:rsidP="00925173">
            <w:pPr>
              <w:jc w:val="center"/>
              <w:rPr>
                <w:b/>
                <w:bCs/>
                <w:sz w:val="22"/>
                <w:szCs w:val="22"/>
                <w:lang w:val="en-US"/>
              </w:rPr>
            </w:pPr>
            <w:r w:rsidRPr="005E2CA0">
              <w:rPr>
                <w:b/>
                <w:bCs/>
                <w:sz w:val="22"/>
                <w:szCs w:val="22"/>
                <w:lang w:val="en-US"/>
              </w:rPr>
              <w:t>68,10</w:t>
            </w:r>
          </w:p>
          <w:p w14:paraId="10994878" w14:textId="77777777" w:rsidR="007F141D" w:rsidRPr="009B70F2" w:rsidRDefault="007F141D" w:rsidP="00925173">
            <w:pPr>
              <w:jc w:val="center"/>
              <w:rPr>
                <w:sz w:val="2"/>
                <w:szCs w:val="2"/>
                <w:lang w:val="en-US"/>
              </w:rPr>
            </w:pPr>
          </w:p>
        </w:tc>
      </w:tr>
      <w:tr w:rsidR="007F141D" w:rsidRPr="00B40365" w14:paraId="649A11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DF5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068D96"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1729EB7"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53FA98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583C3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20C154D" w14:textId="77777777" w:rsidR="007F141D" w:rsidRPr="00C97908" w:rsidRDefault="007F141D" w:rsidP="00925173">
            <w:pPr>
              <w:jc w:val="center"/>
              <w:rPr>
                <w:sz w:val="16"/>
                <w:szCs w:val="16"/>
                <w:lang w:val="en-US"/>
              </w:rPr>
            </w:pPr>
            <w:r w:rsidRPr="00C97908">
              <w:rPr>
                <w:sz w:val="16"/>
                <w:szCs w:val="16"/>
                <w:lang w:val="en-US"/>
              </w:rPr>
              <w:t>13,62</w:t>
            </w:r>
          </w:p>
        </w:tc>
      </w:tr>
      <w:tr w:rsidR="007F141D" w:rsidRPr="00B40365" w14:paraId="4896F1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5DA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CF0961"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0FA7B68B"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30129FFB"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5901D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14C79B21" w14:textId="77777777" w:rsidR="007F141D" w:rsidRPr="00C97908" w:rsidRDefault="007F141D" w:rsidP="00925173">
            <w:pPr>
              <w:jc w:val="center"/>
              <w:rPr>
                <w:sz w:val="16"/>
                <w:szCs w:val="16"/>
                <w:lang w:val="en-US"/>
              </w:rPr>
            </w:pPr>
            <w:r w:rsidRPr="00C97908">
              <w:rPr>
                <w:sz w:val="16"/>
                <w:szCs w:val="16"/>
                <w:lang w:val="en-US"/>
              </w:rPr>
              <w:t>74,91</w:t>
            </w:r>
          </w:p>
        </w:tc>
      </w:tr>
      <w:tr w:rsidR="007F141D" w:rsidRPr="00B40365" w14:paraId="15ED38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1B07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CB9001"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34608135"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549980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5B4E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0CEBB1F" w14:textId="77777777" w:rsidR="007F141D" w:rsidRPr="00C97908" w:rsidRDefault="007F141D" w:rsidP="00925173">
            <w:pPr>
              <w:jc w:val="center"/>
              <w:rPr>
                <w:sz w:val="16"/>
                <w:szCs w:val="16"/>
                <w:lang w:val="en-US"/>
              </w:rPr>
            </w:pPr>
            <w:r w:rsidRPr="00C97908">
              <w:rPr>
                <w:sz w:val="16"/>
                <w:szCs w:val="16"/>
                <w:lang w:val="en-US"/>
              </w:rPr>
              <w:t>10,22</w:t>
            </w:r>
          </w:p>
        </w:tc>
      </w:tr>
      <w:tr w:rsidR="007F141D" w:rsidRPr="00B40365" w14:paraId="79BC4FD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A4295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D250BF"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B708DA6"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7F6E01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0084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0FF9B5B3"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2D2A2C5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4F032E" w14:textId="77777777" w:rsidR="007F141D" w:rsidRPr="005E2CA0" w:rsidRDefault="007F141D" w:rsidP="00925173">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1A39D81A"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38240F80"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tavanelor</w:t>
            </w:r>
          </w:p>
          <w:p w14:paraId="5A7361D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77E364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F3FC5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E25175C" w14:textId="77777777" w:rsidR="007F141D" w:rsidRPr="005E2CA0" w:rsidRDefault="007F141D" w:rsidP="00925173">
            <w:pPr>
              <w:jc w:val="center"/>
              <w:rPr>
                <w:b/>
                <w:bCs/>
                <w:sz w:val="22"/>
                <w:szCs w:val="22"/>
                <w:lang w:val="en-US"/>
              </w:rPr>
            </w:pPr>
            <w:r w:rsidRPr="005E2CA0">
              <w:rPr>
                <w:b/>
                <w:bCs/>
                <w:sz w:val="22"/>
                <w:szCs w:val="22"/>
                <w:lang w:val="en-US"/>
              </w:rPr>
              <w:t>65,00</w:t>
            </w:r>
          </w:p>
          <w:p w14:paraId="5FFDF844" w14:textId="77777777" w:rsidR="007F141D" w:rsidRPr="009B70F2" w:rsidRDefault="007F141D" w:rsidP="00925173">
            <w:pPr>
              <w:jc w:val="center"/>
              <w:rPr>
                <w:sz w:val="2"/>
                <w:szCs w:val="2"/>
                <w:lang w:val="en-US"/>
              </w:rPr>
            </w:pPr>
          </w:p>
        </w:tc>
      </w:tr>
      <w:tr w:rsidR="007F141D" w:rsidRPr="00B40365" w14:paraId="009644A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F48F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277AB0"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F9A8AE0"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6CEA48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8A406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02D6AC22" w14:textId="77777777" w:rsidR="007F141D" w:rsidRPr="00C97908" w:rsidRDefault="007F141D" w:rsidP="00925173">
            <w:pPr>
              <w:jc w:val="center"/>
              <w:rPr>
                <w:sz w:val="16"/>
                <w:szCs w:val="16"/>
                <w:lang w:val="en-US"/>
              </w:rPr>
            </w:pPr>
            <w:r w:rsidRPr="00C97908">
              <w:rPr>
                <w:sz w:val="16"/>
                <w:szCs w:val="16"/>
                <w:lang w:val="en-US"/>
              </w:rPr>
              <w:t>29,25</w:t>
            </w:r>
          </w:p>
        </w:tc>
      </w:tr>
      <w:tr w:rsidR="007F141D" w:rsidRPr="00B40365" w14:paraId="05A5635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5A72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792DEA"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E3590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5DAB8E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5716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D0D633F" w14:textId="77777777" w:rsidR="007F141D" w:rsidRPr="00C97908" w:rsidRDefault="007F141D" w:rsidP="00925173">
            <w:pPr>
              <w:jc w:val="center"/>
              <w:rPr>
                <w:sz w:val="16"/>
                <w:szCs w:val="16"/>
                <w:lang w:val="en-US"/>
              </w:rPr>
            </w:pPr>
            <w:r w:rsidRPr="00C97908">
              <w:rPr>
                <w:sz w:val="16"/>
                <w:szCs w:val="16"/>
                <w:lang w:val="en-US"/>
              </w:rPr>
              <w:t>6,50</w:t>
            </w:r>
          </w:p>
        </w:tc>
      </w:tr>
      <w:tr w:rsidR="007F141D" w:rsidRPr="00B40365" w14:paraId="1D45422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1F4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6132D2"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AE77F47"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5E0A8A3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65BF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B6498C3" w14:textId="77777777" w:rsidR="007F141D" w:rsidRPr="00C97908" w:rsidRDefault="007F141D" w:rsidP="00925173">
            <w:pPr>
              <w:jc w:val="center"/>
              <w:rPr>
                <w:sz w:val="16"/>
                <w:szCs w:val="16"/>
                <w:lang w:val="en-US"/>
              </w:rPr>
            </w:pPr>
            <w:r w:rsidRPr="00C97908">
              <w:rPr>
                <w:sz w:val="16"/>
                <w:szCs w:val="16"/>
                <w:lang w:val="en-US"/>
              </w:rPr>
              <w:t>68,57</w:t>
            </w:r>
          </w:p>
        </w:tc>
      </w:tr>
      <w:tr w:rsidR="007F141D" w:rsidRPr="00B40365" w14:paraId="714E5E9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715A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D57DF4"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84DE9E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01260D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19D48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5F9F58F"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9B70F2" w14:paraId="4347C1F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8FB96B" w14:textId="77777777" w:rsidR="007F141D" w:rsidRPr="005E2CA0" w:rsidRDefault="007F141D" w:rsidP="00925173">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32C933BC"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BD2826B" w14:textId="77777777" w:rsidR="007F141D" w:rsidRPr="005E2CA0" w:rsidRDefault="007F141D" w:rsidP="00925173">
            <w:pPr>
              <w:rPr>
                <w:b/>
                <w:bCs/>
                <w:sz w:val="2"/>
                <w:szCs w:val="2"/>
                <w:lang w:val="en-US"/>
              </w:rPr>
            </w:pPr>
            <w:r w:rsidRPr="005E2CA0">
              <w:rPr>
                <w:b/>
                <w:bCs/>
                <w:sz w:val="22"/>
                <w:szCs w:val="22"/>
                <w:lang w:val="en-US"/>
              </w:rPr>
              <w:t>Grunduirea suprafetelor interioare a tavanelor</w:t>
            </w:r>
          </w:p>
          <w:p w14:paraId="05E23BE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3200E1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C8682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650B966" w14:textId="77777777" w:rsidR="007F141D" w:rsidRPr="005E2CA0" w:rsidRDefault="007F141D" w:rsidP="00925173">
            <w:pPr>
              <w:jc w:val="center"/>
              <w:rPr>
                <w:b/>
                <w:bCs/>
                <w:sz w:val="22"/>
                <w:szCs w:val="22"/>
                <w:lang w:val="en-US"/>
              </w:rPr>
            </w:pPr>
            <w:r w:rsidRPr="005E2CA0">
              <w:rPr>
                <w:b/>
                <w:bCs/>
                <w:sz w:val="22"/>
                <w:szCs w:val="22"/>
                <w:lang w:val="en-US"/>
              </w:rPr>
              <w:t>65,00</w:t>
            </w:r>
          </w:p>
          <w:p w14:paraId="31E542FD" w14:textId="77777777" w:rsidR="007F141D" w:rsidRPr="009B70F2" w:rsidRDefault="007F141D" w:rsidP="00925173">
            <w:pPr>
              <w:jc w:val="center"/>
              <w:rPr>
                <w:sz w:val="2"/>
                <w:szCs w:val="2"/>
                <w:lang w:val="en-US"/>
              </w:rPr>
            </w:pPr>
          </w:p>
        </w:tc>
      </w:tr>
      <w:tr w:rsidR="007F141D" w:rsidRPr="00B40365" w14:paraId="0DD4919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8392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E67281"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0C37BB4"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66D951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FE428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94A98CC" w14:textId="77777777" w:rsidR="007F141D" w:rsidRPr="00C97908" w:rsidRDefault="007F141D" w:rsidP="00925173">
            <w:pPr>
              <w:jc w:val="center"/>
              <w:rPr>
                <w:sz w:val="16"/>
                <w:szCs w:val="16"/>
                <w:lang w:val="en-US"/>
              </w:rPr>
            </w:pPr>
            <w:r w:rsidRPr="00C97908">
              <w:rPr>
                <w:sz w:val="16"/>
                <w:szCs w:val="16"/>
                <w:lang w:val="en-US"/>
              </w:rPr>
              <w:t>1,95</w:t>
            </w:r>
          </w:p>
        </w:tc>
      </w:tr>
      <w:tr w:rsidR="007F141D" w:rsidRPr="00B40365" w14:paraId="29791F2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232A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BD5675"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8AA85AC"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0D6CFA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EA28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12F9522" w14:textId="77777777" w:rsidR="007F141D" w:rsidRPr="00C97908" w:rsidRDefault="007F141D" w:rsidP="00925173">
            <w:pPr>
              <w:jc w:val="center"/>
              <w:rPr>
                <w:sz w:val="16"/>
                <w:szCs w:val="16"/>
                <w:lang w:val="en-US"/>
              </w:rPr>
            </w:pPr>
            <w:r w:rsidRPr="00C97908">
              <w:rPr>
                <w:sz w:val="16"/>
                <w:szCs w:val="16"/>
                <w:lang w:val="en-US"/>
              </w:rPr>
              <w:t>9,75</w:t>
            </w:r>
          </w:p>
        </w:tc>
      </w:tr>
      <w:tr w:rsidR="007F141D" w:rsidRPr="00B40365" w14:paraId="791CB2D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ADFB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A0F9D9"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99E03FF"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E0C4BB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C286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9AAD0E6" w14:textId="77777777" w:rsidR="007F141D" w:rsidRPr="00C97908" w:rsidRDefault="007F141D" w:rsidP="00925173">
            <w:pPr>
              <w:jc w:val="center"/>
              <w:rPr>
                <w:sz w:val="16"/>
                <w:szCs w:val="16"/>
                <w:lang w:val="en-US"/>
              </w:rPr>
            </w:pPr>
            <w:r w:rsidRPr="00C97908">
              <w:rPr>
                <w:sz w:val="16"/>
                <w:szCs w:val="16"/>
                <w:lang w:val="en-US"/>
              </w:rPr>
              <w:t>3,25</w:t>
            </w:r>
          </w:p>
        </w:tc>
      </w:tr>
      <w:tr w:rsidR="007F141D" w:rsidRPr="009B70F2" w14:paraId="6C4A7A0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06A1AC" w14:textId="77777777" w:rsidR="007F141D" w:rsidRPr="005E2CA0" w:rsidRDefault="007F141D" w:rsidP="00925173">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62753825"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5F7DC87" w14:textId="77777777" w:rsidR="007F141D" w:rsidRPr="005E2CA0" w:rsidRDefault="007F141D" w:rsidP="0092517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50D3EEE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D80CEC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8AD29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5BC9F6D" w14:textId="77777777" w:rsidR="007F141D" w:rsidRPr="005E2CA0" w:rsidRDefault="007F141D" w:rsidP="00925173">
            <w:pPr>
              <w:jc w:val="center"/>
              <w:rPr>
                <w:b/>
                <w:bCs/>
                <w:sz w:val="22"/>
                <w:szCs w:val="22"/>
                <w:lang w:val="en-US"/>
              </w:rPr>
            </w:pPr>
            <w:r w:rsidRPr="005E2CA0">
              <w:rPr>
                <w:b/>
                <w:bCs/>
                <w:sz w:val="22"/>
                <w:szCs w:val="22"/>
                <w:lang w:val="en-US"/>
              </w:rPr>
              <w:t>65,00</w:t>
            </w:r>
          </w:p>
          <w:p w14:paraId="703CEC84" w14:textId="77777777" w:rsidR="007F141D" w:rsidRPr="009B70F2" w:rsidRDefault="007F141D" w:rsidP="00925173">
            <w:pPr>
              <w:jc w:val="center"/>
              <w:rPr>
                <w:sz w:val="2"/>
                <w:szCs w:val="2"/>
                <w:lang w:val="en-US"/>
              </w:rPr>
            </w:pPr>
          </w:p>
        </w:tc>
      </w:tr>
      <w:tr w:rsidR="007F141D" w:rsidRPr="00B40365" w14:paraId="5DF21C5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8B5A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9E011E"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A9DA4E1"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CCB30C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1BE5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0B307B2D" w14:textId="77777777" w:rsidR="007F141D" w:rsidRPr="00C97908" w:rsidRDefault="007F141D" w:rsidP="00925173">
            <w:pPr>
              <w:jc w:val="center"/>
              <w:rPr>
                <w:sz w:val="16"/>
                <w:szCs w:val="16"/>
                <w:lang w:val="en-US"/>
              </w:rPr>
            </w:pPr>
            <w:r w:rsidRPr="00C97908">
              <w:rPr>
                <w:sz w:val="16"/>
                <w:szCs w:val="16"/>
                <w:lang w:val="en-US"/>
              </w:rPr>
              <w:t>35,75</w:t>
            </w:r>
          </w:p>
        </w:tc>
      </w:tr>
      <w:tr w:rsidR="007F141D" w:rsidRPr="00B40365" w14:paraId="657C206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5981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18481B" w14:textId="77777777" w:rsidR="007F141D" w:rsidRPr="00B40365" w:rsidRDefault="007F141D" w:rsidP="00925173">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0192EB8F" w14:textId="77777777" w:rsidR="007F141D" w:rsidRPr="00C97908" w:rsidRDefault="007F141D" w:rsidP="00925173">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7C6385D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119D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6BE5AF1F" w14:textId="77777777" w:rsidR="007F141D" w:rsidRPr="00C97908" w:rsidRDefault="007F141D" w:rsidP="00925173">
            <w:pPr>
              <w:jc w:val="center"/>
              <w:rPr>
                <w:sz w:val="16"/>
                <w:szCs w:val="16"/>
                <w:lang w:val="en-US"/>
              </w:rPr>
            </w:pPr>
            <w:r w:rsidRPr="00C97908">
              <w:rPr>
                <w:sz w:val="16"/>
                <w:szCs w:val="16"/>
                <w:lang w:val="en-US"/>
              </w:rPr>
              <w:t>26,00</w:t>
            </w:r>
          </w:p>
        </w:tc>
      </w:tr>
      <w:tr w:rsidR="007F141D" w:rsidRPr="00B40365" w14:paraId="248F34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F4489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90B625"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5A8909E"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EC0DBC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BD68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686FD019" w14:textId="77777777" w:rsidR="007F141D" w:rsidRPr="00C97908" w:rsidRDefault="007F141D" w:rsidP="00925173">
            <w:pPr>
              <w:jc w:val="center"/>
              <w:rPr>
                <w:sz w:val="16"/>
                <w:szCs w:val="16"/>
                <w:lang w:val="en-US"/>
              </w:rPr>
            </w:pPr>
            <w:r w:rsidRPr="00C97908">
              <w:rPr>
                <w:sz w:val="16"/>
                <w:szCs w:val="16"/>
                <w:lang w:val="en-US"/>
              </w:rPr>
              <w:t>3,90</w:t>
            </w:r>
          </w:p>
        </w:tc>
      </w:tr>
      <w:tr w:rsidR="007F141D" w:rsidRPr="00B40365" w14:paraId="4B174FA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0E4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C7F5C4"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E2C66A0"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869DCD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4B1B3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C5F323E" w14:textId="77777777" w:rsidR="007F141D" w:rsidRPr="00C97908" w:rsidRDefault="007F141D" w:rsidP="00925173">
            <w:pPr>
              <w:jc w:val="center"/>
              <w:rPr>
                <w:sz w:val="16"/>
                <w:szCs w:val="16"/>
                <w:lang w:val="en-US"/>
              </w:rPr>
            </w:pPr>
            <w:r w:rsidRPr="00C97908">
              <w:rPr>
                <w:sz w:val="16"/>
                <w:szCs w:val="16"/>
                <w:lang w:val="en-US"/>
              </w:rPr>
              <w:t>32,50</w:t>
            </w:r>
          </w:p>
        </w:tc>
      </w:tr>
      <w:tr w:rsidR="007F141D" w:rsidRPr="00B40365" w14:paraId="1325C74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703A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33AC35"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26229DE"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AED27D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1DC5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C293011" w14:textId="77777777" w:rsidR="007F141D" w:rsidRPr="00C97908" w:rsidRDefault="007F141D" w:rsidP="00925173">
            <w:pPr>
              <w:jc w:val="center"/>
              <w:rPr>
                <w:sz w:val="16"/>
                <w:szCs w:val="16"/>
                <w:lang w:val="en-US"/>
              </w:rPr>
            </w:pPr>
            <w:r w:rsidRPr="00C97908">
              <w:rPr>
                <w:sz w:val="16"/>
                <w:szCs w:val="16"/>
                <w:lang w:val="en-US"/>
              </w:rPr>
              <w:t>3,25</w:t>
            </w:r>
          </w:p>
        </w:tc>
      </w:tr>
      <w:tr w:rsidR="007F141D" w:rsidRPr="00B40365" w14:paraId="7C05E5E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9E29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570D8E"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0AFD1B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40DE846"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4948A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1845035"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3E2692" w14:paraId="3BEC76C5"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950E6D9"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FB4BAEA"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5373AA07"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174EB4AC"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4175F410"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520F1E3" w14:textId="77777777" w:rsidR="007F141D" w:rsidRPr="003E2692" w:rsidRDefault="007F141D" w:rsidP="00925173">
            <w:pPr>
              <w:rPr>
                <w:sz w:val="2"/>
                <w:szCs w:val="2"/>
                <w:lang w:val="en-US"/>
              </w:rPr>
            </w:pPr>
          </w:p>
        </w:tc>
      </w:tr>
      <w:tr w:rsidR="007F141D" w:rsidRPr="00B449C4" w14:paraId="4B5E7BFC"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952D38"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AF4AC6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786334C"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26AC2A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4BA448D"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8E4C4CC" w14:textId="77777777" w:rsidR="007F141D" w:rsidRPr="00B449C4" w:rsidRDefault="007F141D" w:rsidP="00925173">
            <w:pPr>
              <w:rPr>
                <w:sz w:val="22"/>
                <w:szCs w:val="22"/>
                <w:lang w:val="en-US"/>
              </w:rPr>
            </w:pPr>
          </w:p>
        </w:tc>
      </w:tr>
      <w:tr w:rsidR="007F141D" w:rsidRPr="00B40365" w14:paraId="4F4B822D"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2C73D08"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07CFE26"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462ED205"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joaca si antreu</w:t>
            </w:r>
          </w:p>
        </w:tc>
        <w:tc>
          <w:tcPr>
            <w:tcW w:w="3621" w:type="dxa"/>
            <w:gridSpan w:val="8"/>
            <w:tcBorders>
              <w:bottom w:val="single" w:sz="4" w:space="0" w:color="auto"/>
              <w:right w:val="single" w:sz="4" w:space="0" w:color="auto"/>
            </w:tcBorders>
          </w:tcPr>
          <w:p w14:paraId="0D3BEEF9" w14:textId="77777777" w:rsidR="007F141D" w:rsidRPr="00B40365" w:rsidRDefault="007F141D" w:rsidP="00925173">
            <w:pPr>
              <w:rPr>
                <w:sz w:val="22"/>
                <w:szCs w:val="22"/>
                <w:lang w:val="en-US"/>
              </w:rPr>
            </w:pPr>
          </w:p>
        </w:tc>
      </w:tr>
      <w:tr w:rsidR="007F141D" w:rsidRPr="003E2692" w14:paraId="1344A672"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ECDC946"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7AF3C7F"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78B0CB92"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317E8E69"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5F2A1B0C"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D5C9172" w14:textId="77777777" w:rsidR="007F141D" w:rsidRPr="003E2692" w:rsidRDefault="007F141D" w:rsidP="00925173">
            <w:pPr>
              <w:rPr>
                <w:sz w:val="2"/>
                <w:szCs w:val="2"/>
                <w:lang w:val="en-US"/>
              </w:rPr>
            </w:pPr>
          </w:p>
        </w:tc>
      </w:tr>
      <w:tr w:rsidR="007F141D" w:rsidRPr="00B449C4" w14:paraId="7FB1AB6E"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B229C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CF959EA"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54FB1656"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94C12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8C2BBD3"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1AC7281" w14:textId="77777777" w:rsidR="007F141D" w:rsidRPr="00B449C4" w:rsidRDefault="007F141D" w:rsidP="00925173">
            <w:pPr>
              <w:rPr>
                <w:sz w:val="22"/>
                <w:szCs w:val="22"/>
                <w:lang w:val="en-US"/>
              </w:rPr>
            </w:pPr>
          </w:p>
        </w:tc>
      </w:tr>
      <w:tr w:rsidR="007F141D" w:rsidRPr="00B40365" w14:paraId="3D0D01D4"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E0AA2CE"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9149ED0"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071D7393"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0FE771FF" w14:textId="77777777" w:rsidR="007F141D" w:rsidRPr="00B40365" w:rsidRDefault="007F141D" w:rsidP="00925173">
            <w:pPr>
              <w:rPr>
                <w:sz w:val="22"/>
                <w:szCs w:val="22"/>
                <w:lang w:val="en-US"/>
              </w:rPr>
            </w:pPr>
          </w:p>
        </w:tc>
      </w:tr>
      <w:tr w:rsidR="007F141D" w:rsidRPr="009B70F2" w14:paraId="0904842A" w14:textId="77777777" w:rsidTr="00925173">
        <w:tblPrEx>
          <w:tblCellMar>
            <w:left w:w="107" w:type="dxa"/>
            <w:right w:w="107" w:type="dxa"/>
          </w:tblCellMar>
        </w:tblPrEx>
        <w:tc>
          <w:tcPr>
            <w:tcW w:w="10495" w:type="dxa"/>
            <w:gridSpan w:val="19"/>
          </w:tcPr>
          <w:p w14:paraId="370BF2B7" w14:textId="77777777" w:rsidR="007F141D" w:rsidRPr="009B70F2" w:rsidRDefault="007F141D" w:rsidP="00925173">
            <w:pPr>
              <w:rPr>
                <w:b/>
                <w:bCs/>
                <w:sz w:val="22"/>
                <w:szCs w:val="22"/>
                <w:lang w:val="en-US"/>
              </w:rPr>
            </w:pPr>
            <w:r w:rsidRPr="009B70F2">
              <w:rPr>
                <w:b/>
                <w:bCs/>
                <w:sz w:val="22"/>
                <w:szCs w:val="22"/>
                <w:lang w:val="en-US"/>
              </w:rPr>
              <w:t>1.5. Timplarie</w:t>
            </w:r>
          </w:p>
          <w:p w14:paraId="606B2202" w14:textId="77777777" w:rsidR="007F141D" w:rsidRPr="00B12F65" w:rsidRDefault="007F141D" w:rsidP="00925173">
            <w:pPr>
              <w:rPr>
                <w:sz w:val="2"/>
                <w:szCs w:val="2"/>
                <w:lang w:val="en-US"/>
              </w:rPr>
            </w:pPr>
          </w:p>
        </w:tc>
      </w:tr>
      <w:tr w:rsidR="007F141D" w:rsidRPr="009B70F2" w14:paraId="3D712AB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4F0625" w14:textId="77777777" w:rsidR="007F141D" w:rsidRPr="005E2CA0" w:rsidRDefault="007F141D" w:rsidP="00925173">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2BAB667A" w14:textId="77777777" w:rsidR="007F141D" w:rsidRPr="005E2CA0" w:rsidRDefault="007F141D" w:rsidP="00925173">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6987102A" w14:textId="77777777" w:rsidR="007F141D" w:rsidRPr="005E2CA0" w:rsidRDefault="007F141D" w:rsidP="00925173">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60mm, 2050x1250mm- 1buc)</w:t>
            </w:r>
          </w:p>
          <w:p w14:paraId="7D83FDC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BAC02C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F26DF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F71A45B" w14:textId="77777777" w:rsidR="007F141D" w:rsidRPr="005E2CA0" w:rsidRDefault="007F141D" w:rsidP="00925173">
            <w:pPr>
              <w:jc w:val="center"/>
              <w:rPr>
                <w:b/>
                <w:bCs/>
                <w:sz w:val="22"/>
                <w:szCs w:val="22"/>
                <w:lang w:val="en-US"/>
              </w:rPr>
            </w:pPr>
            <w:r w:rsidRPr="005E2CA0">
              <w:rPr>
                <w:b/>
                <w:bCs/>
                <w:sz w:val="22"/>
                <w:szCs w:val="22"/>
                <w:lang w:val="en-US"/>
              </w:rPr>
              <w:t>2,56</w:t>
            </w:r>
          </w:p>
          <w:p w14:paraId="15BAE1B2" w14:textId="77777777" w:rsidR="007F141D" w:rsidRPr="009B70F2" w:rsidRDefault="007F141D" w:rsidP="00925173">
            <w:pPr>
              <w:jc w:val="center"/>
              <w:rPr>
                <w:sz w:val="2"/>
                <w:szCs w:val="2"/>
                <w:lang w:val="en-US"/>
              </w:rPr>
            </w:pPr>
          </w:p>
        </w:tc>
      </w:tr>
      <w:tr w:rsidR="007F141D" w:rsidRPr="00B40365" w14:paraId="25DDAA8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0085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CCE059"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71C7A200"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129EDAF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428D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5B35467A" w14:textId="77777777" w:rsidR="007F141D" w:rsidRPr="00C97908" w:rsidRDefault="007F141D" w:rsidP="00925173">
            <w:pPr>
              <w:jc w:val="center"/>
              <w:rPr>
                <w:sz w:val="16"/>
                <w:szCs w:val="16"/>
                <w:lang w:val="en-US"/>
              </w:rPr>
            </w:pPr>
            <w:r w:rsidRPr="00C97908">
              <w:rPr>
                <w:sz w:val="16"/>
                <w:szCs w:val="16"/>
                <w:lang w:val="en-US"/>
              </w:rPr>
              <w:t>1,87</w:t>
            </w:r>
          </w:p>
        </w:tc>
      </w:tr>
      <w:tr w:rsidR="007F141D" w:rsidRPr="00B40365" w14:paraId="1DEDD69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4190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A19B9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2DA5BC6"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DFFA10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D286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16F827E"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B40365" w14:paraId="53FFC08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E4F3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430F68" w14:textId="77777777" w:rsidR="007F141D" w:rsidRPr="00B40365" w:rsidRDefault="007F141D" w:rsidP="00925173">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4AB2FBB9" w14:textId="77777777" w:rsidR="007F141D" w:rsidRPr="00C97908" w:rsidRDefault="007F141D" w:rsidP="00925173">
            <w:pPr>
              <w:rPr>
                <w:sz w:val="16"/>
                <w:szCs w:val="16"/>
                <w:lang w:val="en-US"/>
              </w:rPr>
            </w:pPr>
            <w:r w:rsidRPr="00C97908">
              <w:rPr>
                <w:sz w:val="16"/>
                <w:szCs w:val="16"/>
                <w:lang w:val="en-US"/>
              </w:rPr>
              <w:t>Usi interioare profil PVC clasa A, grosimea profil minim 60mm</w:t>
            </w:r>
          </w:p>
        </w:tc>
        <w:tc>
          <w:tcPr>
            <w:tcW w:w="1021" w:type="dxa"/>
            <w:gridSpan w:val="3"/>
            <w:tcBorders>
              <w:top w:val="nil"/>
              <w:bottom w:val="single" w:sz="2" w:space="0" w:color="auto"/>
            </w:tcBorders>
            <w:vAlign w:val="center"/>
          </w:tcPr>
          <w:p w14:paraId="4F6FB442"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B632FD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72EA869" w14:textId="77777777" w:rsidR="007F141D" w:rsidRPr="00C97908" w:rsidRDefault="007F141D" w:rsidP="00925173">
            <w:pPr>
              <w:jc w:val="center"/>
              <w:rPr>
                <w:sz w:val="16"/>
                <w:szCs w:val="16"/>
                <w:lang w:val="en-US"/>
              </w:rPr>
            </w:pPr>
            <w:r w:rsidRPr="00C97908">
              <w:rPr>
                <w:sz w:val="16"/>
                <w:szCs w:val="16"/>
                <w:lang w:val="en-US"/>
              </w:rPr>
              <w:t>2,56</w:t>
            </w:r>
          </w:p>
        </w:tc>
      </w:tr>
      <w:tr w:rsidR="007F141D" w:rsidRPr="00B40365" w14:paraId="24E34CA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9C29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FB5354"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24B89F00"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9B8828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4C32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18703D10" w14:textId="77777777" w:rsidR="007F141D" w:rsidRPr="00C97908" w:rsidRDefault="007F141D" w:rsidP="00925173">
            <w:pPr>
              <w:jc w:val="center"/>
              <w:rPr>
                <w:sz w:val="16"/>
                <w:szCs w:val="16"/>
                <w:lang w:val="en-US"/>
              </w:rPr>
            </w:pPr>
            <w:r w:rsidRPr="00C97908">
              <w:rPr>
                <w:sz w:val="16"/>
                <w:szCs w:val="16"/>
                <w:lang w:val="en-US"/>
              </w:rPr>
              <w:t>10,24</w:t>
            </w:r>
          </w:p>
        </w:tc>
      </w:tr>
      <w:tr w:rsidR="007F141D" w:rsidRPr="00B40365" w14:paraId="6C5BB52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F90B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5F4FE2"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7C889306"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E7D4C2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E07C6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0A11EA71" w14:textId="77777777" w:rsidR="007F141D" w:rsidRPr="00C97908" w:rsidRDefault="007F141D" w:rsidP="00925173">
            <w:pPr>
              <w:jc w:val="center"/>
              <w:rPr>
                <w:sz w:val="16"/>
                <w:szCs w:val="16"/>
                <w:lang w:val="en-US"/>
              </w:rPr>
            </w:pPr>
            <w:r w:rsidRPr="00C97908">
              <w:rPr>
                <w:sz w:val="16"/>
                <w:szCs w:val="16"/>
                <w:lang w:val="en-US"/>
              </w:rPr>
              <w:t>1,28</w:t>
            </w:r>
          </w:p>
        </w:tc>
      </w:tr>
      <w:tr w:rsidR="007F141D" w:rsidRPr="00B40365" w14:paraId="7F524A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1C4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09399A"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7F37740"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3232B5D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766F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00956BB9" w14:textId="77777777" w:rsidR="007F141D" w:rsidRPr="00C97908" w:rsidRDefault="007F141D" w:rsidP="00925173">
            <w:pPr>
              <w:jc w:val="center"/>
              <w:rPr>
                <w:sz w:val="16"/>
                <w:szCs w:val="16"/>
                <w:lang w:val="en-US"/>
              </w:rPr>
            </w:pPr>
            <w:r w:rsidRPr="00C97908">
              <w:rPr>
                <w:sz w:val="16"/>
                <w:szCs w:val="16"/>
                <w:lang w:val="en-US"/>
              </w:rPr>
              <w:t>0,45</w:t>
            </w:r>
          </w:p>
        </w:tc>
      </w:tr>
      <w:tr w:rsidR="007F141D" w:rsidRPr="00B40365" w14:paraId="57B1D47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D6C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362FC0"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CD2A686"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384B515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7CA81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54A1FC7" w14:textId="77777777" w:rsidR="007F141D" w:rsidRPr="00C97908" w:rsidRDefault="007F141D" w:rsidP="00925173">
            <w:pPr>
              <w:jc w:val="center"/>
              <w:rPr>
                <w:sz w:val="16"/>
                <w:szCs w:val="16"/>
                <w:lang w:val="en-US"/>
              </w:rPr>
            </w:pPr>
            <w:r w:rsidRPr="00C97908">
              <w:rPr>
                <w:sz w:val="16"/>
                <w:szCs w:val="16"/>
                <w:lang w:val="en-US"/>
              </w:rPr>
              <w:t>1,54</w:t>
            </w:r>
          </w:p>
        </w:tc>
      </w:tr>
      <w:tr w:rsidR="007F141D" w:rsidRPr="00B40365" w14:paraId="1587D09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306B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88277E"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2A5FEF15"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D63B818"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59A44C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A4DCB93" w14:textId="77777777" w:rsidR="007F141D" w:rsidRPr="00C97908" w:rsidRDefault="007F141D" w:rsidP="00925173">
            <w:pPr>
              <w:jc w:val="center"/>
              <w:rPr>
                <w:sz w:val="16"/>
                <w:szCs w:val="16"/>
                <w:lang w:val="en-US"/>
              </w:rPr>
            </w:pPr>
            <w:r w:rsidRPr="00C97908">
              <w:rPr>
                <w:sz w:val="16"/>
                <w:szCs w:val="16"/>
                <w:lang w:val="en-US"/>
              </w:rPr>
              <w:t>2,56</w:t>
            </w:r>
          </w:p>
        </w:tc>
      </w:tr>
      <w:tr w:rsidR="007F141D" w:rsidRPr="00B40365" w14:paraId="2909204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948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49EF07"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163DF99"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F85B46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6648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2A08A75B"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3715E79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27416B" w14:textId="77777777" w:rsidR="007F141D" w:rsidRPr="005E2CA0" w:rsidRDefault="007F141D" w:rsidP="00925173">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23057D9D" w14:textId="77777777" w:rsidR="007F141D" w:rsidRPr="005E2CA0" w:rsidRDefault="007F141D" w:rsidP="00925173">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24B0BE6A" w14:textId="77777777" w:rsidR="007F141D" w:rsidRPr="005E2CA0" w:rsidRDefault="007F141D" w:rsidP="00925173">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60mm, 2050x900mm- 3buc)</w:t>
            </w:r>
          </w:p>
          <w:p w14:paraId="2B859BD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FB8247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5C3DF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BC1871D" w14:textId="77777777" w:rsidR="007F141D" w:rsidRPr="005E2CA0" w:rsidRDefault="007F141D" w:rsidP="00925173">
            <w:pPr>
              <w:jc w:val="center"/>
              <w:rPr>
                <w:b/>
                <w:bCs/>
                <w:sz w:val="22"/>
                <w:szCs w:val="22"/>
                <w:lang w:val="en-US"/>
              </w:rPr>
            </w:pPr>
            <w:r w:rsidRPr="005E2CA0">
              <w:rPr>
                <w:b/>
                <w:bCs/>
                <w:sz w:val="22"/>
                <w:szCs w:val="22"/>
                <w:lang w:val="en-US"/>
              </w:rPr>
              <w:t>5,53</w:t>
            </w:r>
          </w:p>
          <w:p w14:paraId="7A695CB1" w14:textId="77777777" w:rsidR="007F141D" w:rsidRPr="009B70F2" w:rsidRDefault="007F141D" w:rsidP="00925173">
            <w:pPr>
              <w:jc w:val="center"/>
              <w:rPr>
                <w:sz w:val="2"/>
                <w:szCs w:val="2"/>
                <w:lang w:val="en-US"/>
              </w:rPr>
            </w:pPr>
          </w:p>
        </w:tc>
      </w:tr>
      <w:tr w:rsidR="007F141D" w:rsidRPr="00B40365" w14:paraId="3A37025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6163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32ACFE"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08236C69"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5202AD5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C0E17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41963333" w14:textId="77777777" w:rsidR="007F141D" w:rsidRPr="00C97908" w:rsidRDefault="007F141D" w:rsidP="00925173">
            <w:pPr>
              <w:jc w:val="center"/>
              <w:rPr>
                <w:sz w:val="16"/>
                <w:szCs w:val="16"/>
                <w:lang w:val="en-US"/>
              </w:rPr>
            </w:pPr>
            <w:r w:rsidRPr="00C97908">
              <w:rPr>
                <w:sz w:val="16"/>
                <w:szCs w:val="16"/>
                <w:lang w:val="en-US"/>
              </w:rPr>
              <w:t>4,04</w:t>
            </w:r>
          </w:p>
        </w:tc>
      </w:tr>
      <w:tr w:rsidR="007F141D" w:rsidRPr="00B40365" w14:paraId="244C52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2BD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1F9E0D"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5FF3E66"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09BB8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6CEAA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09733887" w14:textId="77777777" w:rsidR="007F141D" w:rsidRPr="00C97908" w:rsidRDefault="007F141D" w:rsidP="00925173">
            <w:pPr>
              <w:jc w:val="center"/>
              <w:rPr>
                <w:sz w:val="16"/>
                <w:szCs w:val="16"/>
                <w:lang w:val="en-US"/>
              </w:rPr>
            </w:pPr>
            <w:r w:rsidRPr="00C97908">
              <w:rPr>
                <w:sz w:val="16"/>
                <w:szCs w:val="16"/>
                <w:lang w:val="en-US"/>
              </w:rPr>
              <w:t>0,44</w:t>
            </w:r>
          </w:p>
        </w:tc>
      </w:tr>
      <w:tr w:rsidR="007F141D" w:rsidRPr="00B40365" w14:paraId="0C31681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339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BEE0EA" w14:textId="77777777" w:rsidR="007F141D" w:rsidRPr="00B40365" w:rsidRDefault="007F141D" w:rsidP="00925173">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0AC75471" w14:textId="77777777" w:rsidR="007F141D" w:rsidRPr="00C97908" w:rsidRDefault="007F141D" w:rsidP="00925173">
            <w:pPr>
              <w:rPr>
                <w:sz w:val="16"/>
                <w:szCs w:val="16"/>
                <w:lang w:val="en-US"/>
              </w:rPr>
            </w:pPr>
            <w:r w:rsidRPr="00C97908">
              <w:rPr>
                <w:sz w:val="16"/>
                <w:szCs w:val="16"/>
                <w:lang w:val="en-US"/>
              </w:rPr>
              <w:t>Usi interioare profil PVC clasa A, grosimea profil minim 60mm</w:t>
            </w:r>
          </w:p>
        </w:tc>
        <w:tc>
          <w:tcPr>
            <w:tcW w:w="1021" w:type="dxa"/>
            <w:gridSpan w:val="3"/>
            <w:tcBorders>
              <w:top w:val="nil"/>
              <w:bottom w:val="single" w:sz="2" w:space="0" w:color="auto"/>
            </w:tcBorders>
            <w:vAlign w:val="center"/>
          </w:tcPr>
          <w:p w14:paraId="1BFF27F4"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6AC784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18E53CB" w14:textId="77777777" w:rsidR="007F141D" w:rsidRPr="00C97908" w:rsidRDefault="007F141D" w:rsidP="00925173">
            <w:pPr>
              <w:jc w:val="center"/>
              <w:rPr>
                <w:sz w:val="16"/>
                <w:szCs w:val="16"/>
                <w:lang w:val="en-US"/>
              </w:rPr>
            </w:pPr>
            <w:r w:rsidRPr="00C97908">
              <w:rPr>
                <w:sz w:val="16"/>
                <w:szCs w:val="16"/>
                <w:lang w:val="en-US"/>
              </w:rPr>
              <w:t>5,53</w:t>
            </w:r>
          </w:p>
        </w:tc>
      </w:tr>
      <w:tr w:rsidR="007F141D" w:rsidRPr="00B40365" w14:paraId="421A423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30FE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36BB34"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71B8BE5C"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76BD50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D7F58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1DF45980" w14:textId="77777777" w:rsidR="007F141D" w:rsidRPr="00C97908" w:rsidRDefault="007F141D" w:rsidP="00925173">
            <w:pPr>
              <w:jc w:val="center"/>
              <w:rPr>
                <w:sz w:val="16"/>
                <w:szCs w:val="16"/>
                <w:lang w:val="en-US"/>
              </w:rPr>
            </w:pPr>
            <w:r w:rsidRPr="00C97908">
              <w:rPr>
                <w:sz w:val="16"/>
                <w:szCs w:val="16"/>
                <w:lang w:val="en-US"/>
              </w:rPr>
              <w:t>22,12</w:t>
            </w:r>
          </w:p>
        </w:tc>
      </w:tr>
      <w:tr w:rsidR="007F141D" w:rsidRPr="00B40365" w14:paraId="5F3D286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B131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C854C4"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12689CE7"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5257F82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D7A66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53181DD4" w14:textId="77777777" w:rsidR="007F141D" w:rsidRPr="00C97908" w:rsidRDefault="007F141D" w:rsidP="00925173">
            <w:pPr>
              <w:jc w:val="center"/>
              <w:rPr>
                <w:sz w:val="16"/>
                <w:szCs w:val="16"/>
                <w:lang w:val="en-US"/>
              </w:rPr>
            </w:pPr>
            <w:r w:rsidRPr="00C97908">
              <w:rPr>
                <w:sz w:val="16"/>
                <w:szCs w:val="16"/>
                <w:lang w:val="en-US"/>
              </w:rPr>
              <w:t>2,76</w:t>
            </w:r>
          </w:p>
        </w:tc>
      </w:tr>
      <w:tr w:rsidR="007F141D" w:rsidRPr="00B40365" w14:paraId="172EC1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2ED5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A976C0F"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2E194C4C"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B90D91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E483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3F861DB7" w14:textId="77777777" w:rsidR="007F141D" w:rsidRPr="00C97908" w:rsidRDefault="007F141D" w:rsidP="00925173">
            <w:pPr>
              <w:jc w:val="center"/>
              <w:rPr>
                <w:sz w:val="16"/>
                <w:szCs w:val="16"/>
                <w:lang w:val="en-US"/>
              </w:rPr>
            </w:pPr>
            <w:r w:rsidRPr="00C97908">
              <w:rPr>
                <w:sz w:val="16"/>
                <w:szCs w:val="16"/>
                <w:lang w:val="en-US"/>
              </w:rPr>
              <w:t>0,97</w:t>
            </w:r>
          </w:p>
        </w:tc>
      </w:tr>
      <w:tr w:rsidR="007F141D" w:rsidRPr="00B40365" w14:paraId="3D5F9E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EE5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5069F0"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42FCF3C7"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D21001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0D7A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7E271BBA" w14:textId="77777777" w:rsidR="007F141D" w:rsidRPr="00C97908" w:rsidRDefault="007F141D" w:rsidP="00925173">
            <w:pPr>
              <w:jc w:val="center"/>
              <w:rPr>
                <w:sz w:val="16"/>
                <w:szCs w:val="16"/>
                <w:lang w:val="en-US"/>
              </w:rPr>
            </w:pPr>
            <w:r w:rsidRPr="00C97908">
              <w:rPr>
                <w:sz w:val="16"/>
                <w:szCs w:val="16"/>
                <w:lang w:val="en-US"/>
              </w:rPr>
              <w:t>3,32</w:t>
            </w:r>
          </w:p>
        </w:tc>
      </w:tr>
      <w:tr w:rsidR="007F141D" w:rsidRPr="00B40365" w14:paraId="7C54C2B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8502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36D443"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779D2C0"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796E35E"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529D82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F9B1A81" w14:textId="77777777" w:rsidR="007F141D" w:rsidRPr="00C97908" w:rsidRDefault="007F141D" w:rsidP="00925173">
            <w:pPr>
              <w:jc w:val="center"/>
              <w:rPr>
                <w:sz w:val="16"/>
                <w:szCs w:val="16"/>
                <w:lang w:val="en-US"/>
              </w:rPr>
            </w:pPr>
            <w:r w:rsidRPr="00C97908">
              <w:rPr>
                <w:sz w:val="16"/>
                <w:szCs w:val="16"/>
                <w:lang w:val="en-US"/>
              </w:rPr>
              <w:t>5,53</w:t>
            </w:r>
          </w:p>
        </w:tc>
      </w:tr>
      <w:tr w:rsidR="007F141D" w:rsidRPr="00B40365" w14:paraId="39C0966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BEF0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1A488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D5C84F0"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64994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58BA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1600DA3A"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9B70F2" w14:paraId="7FD75E1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68ACB" w14:textId="77777777" w:rsidR="007F141D" w:rsidRPr="005E2CA0" w:rsidRDefault="007F141D" w:rsidP="00925173">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0F174905" w14:textId="77777777" w:rsidR="007F141D" w:rsidRPr="005E2CA0" w:rsidRDefault="007F141D" w:rsidP="00925173">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0B58EBEF" w14:textId="77777777" w:rsidR="007F141D" w:rsidRPr="005E2CA0" w:rsidRDefault="007F141D" w:rsidP="00925173">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exterioare profil PVC clasa A, grosimea profil minim 70mm, 2050x900mm- 1buc)</w:t>
            </w:r>
          </w:p>
          <w:p w14:paraId="6D5FDC4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1919ECE"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85FB9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112610C" w14:textId="77777777" w:rsidR="007F141D" w:rsidRPr="005E2CA0" w:rsidRDefault="007F141D" w:rsidP="00925173">
            <w:pPr>
              <w:jc w:val="center"/>
              <w:rPr>
                <w:b/>
                <w:bCs/>
                <w:sz w:val="22"/>
                <w:szCs w:val="22"/>
                <w:lang w:val="en-US"/>
              </w:rPr>
            </w:pPr>
            <w:r w:rsidRPr="005E2CA0">
              <w:rPr>
                <w:b/>
                <w:bCs/>
                <w:sz w:val="22"/>
                <w:szCs w:val="22"/>
                <w:lang w:val="en-US"/>
              </w:rPr>
              <w:t>1,85</w:t>
            </w:r>
          </w:p>
          <w:p w14:paraId="5921C6E0" w14:textId="77777777" w:rsidR="007F141D" w:rsidRPr="009B70F2" w:rsidRDefault="007F141D" w:rsidP="00925173">
            <w:pPr>
              <w:jc w:val="center"/>
              <w:rPr>
                <w:sz w:val="2"/>
                <w:szCs w:val="2"/>
                <w:lang w:val="en-US"/>
              </w:rPr>
            </w:pPr>
          </w:p>
        </w:tc>
      </w:tr>
      <w:tr w:rsidR="007F141D" w:rsidRPr="00B40365" w14:paraId="0D03A2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413C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B11706"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05CD2EBB"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2B865E7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E33E0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14D01007" w14:textId="77777777" w:rsidR="007F141D" w:rsidRPr="00C97908" w:rsidRDefault="007F141D" w:rsidP="00925173">
            <w:pPr>
              <w:jc w:val="center"/>
              <w:rPr>
                <w:sz w:val="16"/>
                <w:szCs w:val="16"/>
                <w:lang w:val="en-US"/>
              </w:rPr>
            </w:pPr>
            <w:r w:rsidRPr="00C97908">
              <w:rPr>
                <w:sz w:val="16"/>
                <w:szCs w:val="16"/>
                <w:lang w:val="en-US"/>
              </w:rPr>
              <w:t>1,35</w:t>
            </w:r>
          </w:p>
        </w:tc>
      </w:tr>
      <w:tr w:rsidR="007F141D" w:rsidRPr="00B40365" w14:paraId="6C8B14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A61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B9245B"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B4969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020F6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158F2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52218F80"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54C6208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9EDED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D71A99" w14:textId="77777777" w:rsidR="007F141D" w:rsidRPr="00B40365" w:rsidRDefault="007F141D" w:rsidP="00925173">
            <w:pPr>
              <w:jc w:val="center"/>
              <w:rPr>
                <w:sz w:val="16"/>
                <w:szCs w:val="16"/>
                <w:lang w:val="en-US"/>
              </w:rPr>
            </w:pPr>
            <w:r w:rsidRPr="00B40365">
              <w:rPr>
                <w:sz w:val="16"/>
                <w:szCs w:val="16"/>
                <w:lang w:val="en-US"/>
              </w:rPr>
              <w:t>2030112939150-2</w:t>
            </w:r>
          </w:p>
        </w:tc>
        <w:tc>
          <w:tcPr>
            <w:tcW w:w="4366" w:type="dxa"/>
            <w:gridSpan w:val="4"/>
            <w:tcBorders>
              <w:top w:val="nil"/>
              <w:bottom w:val="single" w:sz="2" w:space="0" w:color="auto"/>
            </w:tcBorders>
            <w:vAlign w:val="center"/>
          </w:tcPr>
          <w:p w14:paraId="1A24202C" w14:textId="77777777" w:rsidR="007F141D" w:rsidRPr="00C97908" w:rsidRDefault="007F141D" w:rsidP="00925173">
            <w:pPr>
              <w:rPr>
                <w:sz w:val="16"/>
                <w:szCs w:val="16"/>
                <w:lang w:val="en-US"/>
              </w:rPr>
            </w:pPr>
            <w:r w:rsidRPr="00C97908">
              <w:rPr>
                <w:sz w:val="16"/>
                <w:szCs w:val="16"/>
                <w:lang w:val="en-US"/>
              </w:rPr>
              <w:t>Usi exterioare profil PVC clasa A, grosimea profil minim 70mm</w:t>
            </w:r>
          </w:p>
        </w:tc>
        <w:tc>
          <w:tcPr>
            <w:tcW w:w="1021" w:type="dxa"/>
            <w:gridSpan w:val="3"/>
            <w:tcBorders>
              <w:top w:val="nil"/>
              <w:bottom w:val="single" w:sz="2" w:space="0" w:color="auto"/>
            </w:tcBorders>
            <w:vAlign w:val="center"/>
          </w:tcPr>
          <w:p w14:paraId="76F3017C"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38CF98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24D2661"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68CF18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DA5A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CF6FBF"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EFE942E"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7877F7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3252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29883111" w14:textId="77777777" w:rsidR="007F141D" w:rsidRPr="00C97908" w:rsidRDefault="007F141D" w:rsidP="00925173">
            <w:pPr>
              <w:jc w:val="center"/>
              <w:rPr>
                <w:sz w:val="16"/>
                <w:szCs w:val="16"/>
                <w:lang w:val="en-US"/>
              </w:rPr>
            </w:pPr>
            <w:r w:rsidRPr="00C97908">
              <w:rPr>
                <w:sz w:val="16"/>
                <w:szCs w:val="16"/>
                <w:lang w:val="en-US"/>
              </w:rPr>
              <w:t>7,40</w:t>
            </w:r>
          </w:p>
        </w:tc>
      </w:tr>
      <w:tr w:rsidR="007F141D" w:rsidRPr="00B40365" w14:paraId="024623A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DA20A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24A661"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5B0F91C2"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7F5793F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D573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60B45C4F" w14:textId="77777777" w:rsidR="007F141D" w:rsidRPr="00C97908" w:rsidRDefault="007F141D" w:rsidP="00925173">
            <w:pPr>
              <w:jc w:val="center"/>
              <w:rPr>
                <w:sz w:val="16"/>
                <w:szCs w:val="16"/>
                <w:lang w:val="en-US"/>
              </w:rPr>
            </w:pPr>
            <w:r w:rsidRPr="00C97908">
              <w:rPr>
                <w:sz w:val="16"/>
                <w:szCs w:val="16"/>
                <w:lang w:val="en-US"/>
              </w:rPr>
              <w:t>0,92</w:t>
            </w:r>
          </w:p>
        </w:tc>
      </w:tr>
      <w:tr w:rsidR="007F141D" w:rsidRPr="00B40365" w14:paraId="59328CB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D2BF8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B0A22D7"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5EE7748F"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706F85B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69895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48C56EA5" w14:textId="77777777" w:rsidR="007F141D" w:rsidRPr="00C97908" w:rsidRDefault="007F141D" w:rsidP="00925173">
            <w:pPr>
              <w:jc w:val="center"/>
              <w:rPr>
                <w:sz w:val="16"/>
                <w:szCs w:val="16"/>
                <w:lang w:val="en-US"/>
              </w:rPr>
            </w:pPr>
            <w:r w:rsidRPr="00C97908">
              <w:rPr>
                <w:sz w:val="16"/>
                <w:szCs w:val="16"/>
                <w:lang w:val="en-US"/>
              </w:rPr>
              <w:t>0,32</w:t>
            </w:r>
          </w:p>
        </w:tc>
      </w:tr>
      <w:tr w:rsidR="007F141D" w:rsidRPr="00B40365" w14:paraId="22E890B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CB5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E550DB"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85BADB0"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023186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6BC4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2A553BEC" w14:textId="77777777" w:rsidR="007F141D" w:rsidRPr="00C97908" w:rsidRDefault="007F141D" w:rsidP="00925173">
            <w:pPr>
              <w:jc w:val="center"/>
              <w:rPr>
                <w:sz w:val="16"/>
                <w:szCs w:val="16"/>
                <w:lang w:val="en-US"/>
              </w:rPr>
            </w:pPr>
            <w:r w:rsidRPr="00C97908">
              <w:rPr>
                <w:sz w:val="16"/>
                <w:szCs w:val="16"/>
                <w:lang w:val="en-US"/>
              </w:rPr>
              <w:t>1,11</w:t>
            </w:r>
          </w:p>
        </w:tc>
      </w:tr>
      <w:tr w:rsidR="007F141D" w:rsidRPr="00B40365" w14:paraId="390BF6F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03CC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D61537"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32F8D944"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0FB3C9F7"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F57CE6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6968F7F"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536E771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0F51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C1218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D2FF08A"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32BB65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FE5F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FB4BAC8"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43B3AA4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DB0DCF" w14:textId="77777777" w:rsidR="007F141D" w:rsidRPr="005E2CA0" w:rsidRDefault="007F141D" w:rsidP="00925173">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21ADAC59" w14:textId="77777777" w:rsidR="007F141D" w:rsidRPr="005E2CA0" w:rsidRDefault="007F141D" w:rsidP="00925173">
            <w:pPr>
              <w:jc w:val="center"/>
              <w:rPr>
                <w:b/>
                <w:bCs/>
                <w:sz w:val="22"/>
                <w:szCs w:val="22"/>
                <w:lang w:val="en-US"/>
              </w:rPr>
            </w:pPr>
            <w:r w:rsidRPr="005E2CA0">
              <w:rPr>
                <w:b/>
                <w:bCs/>
                <w:sz w:val="22"/>
                <w:szCs w:val="22"/>
                <w:lang w:val="en-US"/>
              </w:rPr>
              <w:t>CK22A</w:t>
            </w:r>
          </w:p>
        </w:tc>
        <w:tc>
          <w:tcPr>
            <w:tcW w:w="4366" w:type="dxa"/>
            <w:gridSpan w:val="5"/>
            <w:tcBorders>
              <w:top w:val="single" w:sz="4" w:space="0" w:color="auto"/>
              <w:bottom w:val="single" w:sz="4" w:space="0" w:color="auto"/>
            </w:tcBorders>
          </w:tcPr>
          <w:p w14:paraId="1EB98642" w14:textId="77777777" w:rsidR="007F141D" w:rsidRPr="005E2CA0" w:rsidRDefault="007F141D" w:rsidP="00925173">
            <w:pPr>
              <w:rPr>
                <w:b/>
                <w:bCs/>
                <w:sz w:val="2"/>
                <w:szCs w:val="2"/>
                <w:lang w:val="en-US"/>
              </w:rPr>
            </w:pPr>
            <w:r w:rsidRPr="005E2CA0">
              <w:rPr>
                <w:b/>
                <w:bCs/>
                <w:sz w:val="22"/>
                <w:szCs w:val="22"/>
                <w:lang w:val="en-US"/>
              </w:rPr>
              <w:t>Glasvanduri din profile din aluminiu la constructii cu inaltimi pina la 35 m din panouri fixe montate pe parapet  (Pereti dispartitori din aluminiu la blocuri sanitare, 1800mm (h), umplutura glasvandurilor va fi realizata din HPL, material rezistent la solutii chimice de dezinfectare, modelul si culoarea se va consulta cu beneficiarul)</w:t>
            </w:r>
          </w:p>
          <w:p w14:paraId="4E60671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35FEABE"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BD71D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C5E1E9" w14:textId="77777777" w:rsidR="007F141D" w:rsidRPr="005E2CA0" w:rsidRDefault="007F141D" w:rsidP="00925173">
            <w:pPr>
              <w:jc w:val="center"/>
              <w:rPr>
                <w:b/>
                <w:bCs/>
                <w:sz w:val="22"/>
                <w:szCs w:val="22"/>
                <w:lang w:val="en-US"/>
              </w:rPr>
            </w:pPr>
            <w:r w:rsidRPr="005E2CA0">
              <w:rPr>
                <w:b/>
                <w:bCs/>
                <w:sz w:val="22"/>
                <w:szCs w:val="22"/>
                <w:lang w:val="en-US"/>
              </w:rPr>
              <w:t>11,35</w:t>
            </w:r>
          </w:p>
          <w:p w14:paraId="41786B28" w14:textId="77777777" w:rsidR="007F141D" w:rsidRPr="009B70F2" w:rsidRDefault="007F141D" w:rsidP="00925173">
            <w:pPr>
              <w:jc w:val="center"/>
              <w:rPr>
                <w:sz w:val="2"/>
                <w:szCs w:val="2"/>
                <w:lang w:val="en-US"/>
              </w:rPr>
            </w:pPr>
          </w:p>
        </w:tc>
      </w:tr>
      <w:tr w:rsidR="007F141D" w:rsidRPr="00B40365" w14:paraId="7759A3D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77FD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0F4698" w14:textId="77777777" w:rsidR="007F141D" w:rsidRPr="00B40365" w:rsidRDefault="007F141D" w:rsidP="00925173">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661434F8" w14:textId="77777777" w:rsidR="007F141D" w:rsidRPr="00C97908" w:rsidRDefault="007F141D" w:rsidP="00925173">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304102C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139F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0CF2F63" w14:textId="77777777" w:rsidR="007F141D" w:rsidRPr="00C97908" w:rsidRDefault="007F141D" w:rsidP="00925173">
            <w:pPr>
              <w:jc w:val="center"/>
              <w:rPr>
                <w:sz w:val="16"/>
                <w:szCs w:val="16"/>
                <w:lang w:val="en-US"/>
              </w:rPr>
            </w:pPr>
            <w:r w:rsidRPr="00C97908">
              <w:rPr>
                <w:sz w:val="16"/>
                <w:szCs w:val="16"/>
                <w:lang w:val="en-US"/>
              </w:rPr>
              <w:t>11,35</w:t>
            </w:r>
          </w:p>
        </w:tc>
      </w:tr>
      <w:tr w:rsidR="007F141D" w:rsidRPr="00B40365" w14:paraId="6C8CC3B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FFFE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39C1D9"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0CE75C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B88315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DAF58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150B4618" w14:textId="77777777" w:rsidR="007F141D" w:rsidRPr="00C97908" w:rsidRDefault="007F141D" w:rsidP="00925173">
            <w:pPr>
              <w:jc w:val="center"/>
              <w:rPr>
                <w:sz w:val="16"/>
                <w:szCs w:val="16"/>
                <w:lang w:val="en-US"/>
              </w:rPr>
            </w:pPr>
            <w:r w:rsidRPr="00C97908">
              <w:rPr>
                <w:sz w:val="16"/>
                <w:szCs w:val="16"/>
                <w:lang w:val="en-US"/>
              </w:rPr>
              <w:t>0,68</w:t>
            </w:r>
          </w:p>
        </w:tc>
      </w:tr>
      <w:tr w:rsidR="007F141D" w:rsidRPr="00B40365" w14:paraId="55BEC5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3CF16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063053" w14:textId="77777777" w:rsidR="007F141D" w:rsidRPr="00B40365" w:rsidRDefault="007F141D" w:rsidP="00925173">
            <w:pPr>
              <w:jc w:val="center"/>
              <w:rPr>
                <w:sz w:val="16"/>
                <w:szCs w:val="16"/>
                <w:lang w:val="en-US"/>
              </w:rPr>
            </w:pPr>
            <w:r w:rsidRPr="00B40365">
              <w:rPr>
                <w:sz w:val="16"/>
                <w:szCs w:val="16"/>
                <w:lang w:val="en-US"/>
              </w:rPr>
              <w:t>2030112951000-1</w:t>
            </w:r>
          </w:p>
        </w:tc>
        <w:tc>
          <w:tcPr>
            <w:tcW w:w="4366" w:type="dxa"/>
            <w:gridSpan w:val="4"/>
            <w:tcBorders>
              <w:top w:val="nil"/>
              <w:bottom w:val="single" w:sz="2" w:space="0" w:color="auto"/>
            </w:tcBorders>
            <w:vAlign w:val="center"/>
          </w:tcPr>
          <w:p w14:paraId="58789846" w14:textId="77777777" w:rsidR="007F141D" w:rsidRPr="00C97908" w:rsidRDefault="007F141D" w:rsidP="00925173">
            <w:pPr>
              <w:rPr>
                <w:sz w:val="16"/>
                <w:szCs w:val="16"/>
                <w:lang w:val="en-US"/>
              </w:rPr>
            </w:pPr>
            <w:r w:rsidRPr="00C97908">
              <w:rPr>
                <w:sz w:val="16"/>
                <w:szCs w:val="16"/>
                <w:lang w:val="en-US"/>
              </w:rPr>
              <w:t>Pereti dispartitori din aluminiu la blocuri sanitare, 1800mm (h), umplutura glasvandurilor va fi realizata din HPL, material rezistent la solutii chimice de dezinfectare, modelul si culoarea se va consulta cu beneficiarul</w:t>
            </w:r>
          </w:p>
        </w:tc>
        <w:tc>
          <w:tcPr>
            <w:tcW w:w="1021" w:type="dxa"/>
            <w:gridSpan w:val="3"/>
            <w:tcBorders>
              <w:top w:val="nil"/>
              <w:bottom w:val="single" w:sz="2" w:space="0" w:color="auto"/>
            </w:tcBorders>
            <w:vAlign w:val="center"/>
          </w:tcPr>
          <w:p w14:paraId="25769125"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0AAF8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A0C5251" w14:textId="77777777" w:rsidR="007F141D" w:rsidRPr="00C97908" w:rsidRDefault="007F141D" w:rsidP="00925173">
            <w:pPr>
              <w:jc w:val="center"/>
              <w:rPr>
                <w:sz w:val="16"/>
                <w:szCs w:val="16"/>
                <w:lang w:val="en-US"/>
              </w:rPr>
            </w:pPr>
            <w:r w:rsidRPr="00C97908">
              <w:rPr>
                <w:sz w:val="16"/>
                <w:szCs w:val="16"/>
                <w:lang w:val="en-US"/>
              </w:rPr>
              <w:t>11,35</w:t>
            </w:r>
          </w:p>
        </w:tc>
      </w:tr>
      <w:tr w:rsidR="007F141D" w:rsidRPr="00B40365" w14:paraId="7C3E3E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9911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37CC8C"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8AED9D9"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6E81C2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8C87C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57413940" w14:textId="77777777" w:rsidR="007F141D" w:rsidRPr="00C97908" w:rsidRDefault="007F141D" w:rsidP="00925173">
            <w:pPr>
              <w:jc w:val="center"/>
              <w:rPr>
                <w:sz w:val="16"/>
                <w:szCs w:val="16"/>
                <w:lang w:val="en-US"/>
              </w:rPr>
            </w:pPr>
            <w:r w:rsidRPr="00C97908">
              <w:rPr>
                <w:sz w:val="16"/>
                <w:szCs w:val="16"/>
                <w:lang w:val="en-US"/>
              </w:rPr>
              <w:t>68,10</w:t>
            </w:r>
          </w:p>
        </w:tc>
      </w:tr>
      <w:tr w:rsidR="007F141D" w:rsidRPr="00B40365" w14:paraId="7718AEB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E888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C00AB1"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7367037C"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51FDAE6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1941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0,195</w:t>
            </w:r>
          </w:p>
        </w:tc>
        <w:tc>
          <w:tcPr>
            <w:tcW w:w="1559" w:type="dxa"/>
            <w:gridSpan w:val="2"/>
            <w:tcBorders>
              <w:top w:val="nil"/>
              <w:bottom w:val="single" w:sz="2" w:space="0" w:color="auto"/>
            </w:tcBorders>
            <w:vAlign w:val="center"/>
          </w:tcPr>
          <w:p w14:paraId="3FE609F4" w14:textId="77777777" w:rsidR="007F141D" w:rsidRPr="00C97908" w:rsidRDefault="007F141D" w:rsidP="00925173">
            <w:pPr>
              <w:jc w:val="center"/>
              <w:rPr>
                <w:sz w:val="16"/>
                <w:szCs w:val="16"/>
                <w:lang w:val="en-US"/>
              </w:rPr>
            </w:pPr>
            <w:r w:rsidRPr="00C97908">
              <w:rPr>
                <w:sz w:val="16"/>
                <w:szCs w:val="16"/>
                <w:lang w:val="en-US"/>
              </w:rPr>
              <w:t>2,21</w:t>
            </w:r>
          </w:p>
        </w:tc>
      </w:tr>
      <w:tr w:rsidR="007F141D" w:rsidRPr="00B40365" w14:paraId="3F00C6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414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C9008B"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38269EFA"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3CADA56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B020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0,058</w:t>
            </w:r>
          </w:p>
        </w:tc>
        <w:tc>
          <w:tcPr>
            <w:tcW w:w="1559" w:type="dxa"/>
            <w:gridSpan w:val="2"/>
            <w:tcBorders>
              <w:top w:val="nil"/>
              <w:bottom w:val="single" w:sz="2" w:space="0" w:color="auto"/>
            </w:tcBorders>
            <w:vAlign w:val="center"/>
          </w:tcPr>
          <w:p w14:paraId="3BE799B7" w14:textId="77777777" w:rsidR="007F141D" w:rsidRPr="00C97908" w:rsidRDefault="007F141D" w:rsidP="00925173">
            <w:pPr>
              <w:jc w:val="center"/>
              <w:rPr>
                <w:sz w:val="16"/>
                <w:szCs w:val="16"/>
                <w:lang w:val="en-US"/>
              </w:rPr>
            </w:pPr>
            <w:r w:rsidRPr="00C97908">
              <w:rPr>
                <w:sz w:val="16"/>
                <w:szCs w:val="16"/>
                <w:lang w:val="en-US"/>
              </w:rPr>
              <w:t>0,66</w:t>
            </w:r>
          </w:p>
        </w:tc>
      </w:tr>
      <w:tr w:rsidR="007F141D" w:rsidRPr="00B40365" w14:paraId="7A9116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5CE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9678E0"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DA7DB6D"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B99CB5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1A0A1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002E828" w14:textId="77777777" w:rsidR="007F141D" w:rsidRPr="00C97908" w:rsidRDefault="007F141D" w:rsidP="00925173">
            <w:pPr>
              <w:jc w:val="center"/>
              <w:rPr>
                <w:sz w:val="16"/>
                <w:szCs w:val="16"/>
                <w:lang w:val="en-US"/>
              </w:rPr>
            </w:pPr>
            <w:r w:rsidRPr="00C97908">
              <w:rPr>
                <w:sz w:val="16"/>
                <w:szCs w:val="16"/>
                <w:lang w:val="en-US"/>
              </w:rPr>
              <w:t>6,81</w:t>
            </w:r>
          </w:p>
        </w:tc>
      </w:tr>
      <w:tr w:rsidR="007F141D" w:rsidRPr="00B40365" w14:paraId="609692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155F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F91714"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7F74A5D"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34EC7B12"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F3A3E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2880645A" w14:textId="77777777" w:rsidR="007F141D" w:rsidRPr="00C97908" w:rsidRDefault="007F141D" w:rsidP="00925173">
            <w:pPr>
              <w:jc w:val="center"/>
              <w:rPr>
                <w:sz w:val="16"/>
                <w:szCs w:val="16"/>
                <w:lang w:val="en-US"/>
              </w:rPr>
            </w:pPr>
            <w:r w:rsidRPr="00C97908">
              <w:rPr>
                <w:sz w:val="16"/>
                <w:szCs w:val="16"/>
                <w:lang w:val="en-US"/>
              </w:rPr>
              <w:t>9,08</w:t>
            </w:r>
          </w:p>
        </w:tc>
      </w:tr>
      <w:tr w:rsidR="007F141D" w:rsidRPr="00B40365" w14:paraId="10B4F0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7B851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AD66A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347B6FC"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143C2B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F9249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A2C4DE3"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9B70F2" w14:paraId="34DC678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7791D6" w14:textId="77777777" w:rsidR="007F141D" w:rsidRPr="005E2CA0" w:rsidRDefault="007F141D" w:rsidP="00925173">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6E22803A" w14:textId="77777777" w:rsidR="007F141D" w:rsidRPr="005E2CA0" w:rsidRDefault="007F141D" w:rsidP="00925173">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3C9E27D5" w14:textId="77777777" w:rsidR="007F141D" w:rsidRPr="005E2CA0" w:rsidRDefault="007F141D" w:rsidP="00925173">
            <w:pPr>
              <w:rPr>
                <w:b/>
                <w:bCs/>
                <w:sz w:val="2"/>
                <w:szCs w:val="2"/>
                <w:lang w:val="en-US"/>
              </w:rPr>
            </w:pPr>
            <w:r w:rsidRPr="005E2CA0">
              <w:rPr>
                <w:b/>
                <w:bCs/>
                <w:sz w:val="22"/>
                <w:szCs w:val="22"/>
                <w:lang w:val="en-US"/>
              </w:rPr>
              <w:t>Grile de ventilatie gata confectionate din tabla neagra, cu jaluzele reglabile manual, vopsite si montate in zidarie (Grila de ventilare 250x300)</w:t>
            </w:r>
          </w:p>
          <w:p w14:paraId="1A6AEC7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2FEAC7C"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2BD24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F30028E" w14:textId="77777777" w:rsidR="007F141D" w:rsidRPr="005E2CA0" w:rsidRDefault="007F141D" w:rsidP="00925173">
            <w:pPr>
              <w:jc w:val="center"/>
              <w:rPr>
                <w:b/>
                <w:bCs/>
                <w:sz w:val="22"/>
                <w:szCs w:val="22"/>
                <w:lang w:val="en-US"/>
              </w:rPr>
            </w:pPr>
            <w:r w:rsidRPr="005E2CA0">
              <w:rPr>
                <w:b/>
                <w:bCs/>
                <w:sz w:val="22"/>
                <w:szCs w:val="22"/>
                <w:lang w:val="en-US"/>
              </w:rPr>
              <w:t>8,00</w:t>
            </w:r>
          </w:p>
          <w:p w14:paraId="4FDEE3F7" w14:textId="77777777" w:rsidR="007F141D" w:rsidRPr="009B70F2" w:rsidRDefault="007F141D" w:rsidP="00925173">
            <w:pPr>
              <w:jc w:val="center"/>
              <w:rPr>
                <w:sz w:val="2"/>
                <w:szCs w:val="2"/>
                <w:lang w:val="en-US"/>
              </w:rPr>
            </w:pPr>
          </w:p>
        </w:tc>
      </w:tr>
      <w:tr w:rsidR="007F141D" w:rsidRPr="00B40365" w14:paraId="0AE661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C75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C763D8"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F4E35C0"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670F05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C0775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33B03B79" w14:textId="77777777" w:rsidR="007F141D" w:rsidRPr="00C97908" w:rsidRDefault="007F141D" w:rsidP="00925173">
            <w:pPr>
              <w:jc w:val="center"/>
              <w:rPr>
                <w:sz w:val="16"/>
                <w:szCs w:val="16"/>
                <w:lang w:val="en-US"/>
              </w:rPr>
            </w:pPr>
            <w:r w:rsidRPr="00C97908">
              <w:rPr>
                <w:sz w:val="16"/>
                <w:szCs w:val="16"/>
                <w:lang w:val="en-US"/>
              </w:rPr>
              <w:t>3,76</w:t>
            </w:r>
          </w:p>
        </w:tc>
      </w:tr>
      <w:tr w:rsidR="007F141D" w:rsidRPr="00B40365" w14:paraId="757294D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29167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4FA727"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CCC476D"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3DD0CA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3AED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9A621FB"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77742B1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C4E34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501FA4" w14:textId="77777777" w:rsidR="007F141D" w:rsidRPr="00B40365" w:rsidRDefault="007F141D" w:rsidP="00925173">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07DAB24B" w14:textId="77777777" w:rsidR="007F141D" w:rsidRPr="00C97908" w:rsidRDefault="007F141D" w:rsidP="00925173">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6BF6A74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7D672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5EB1AE9"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B40365" w14:paraId="1CC6DA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6186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020102" w14:textId="77777777" w:rsidR="007F141D" w:rsidRPr="00B40365" w:rsidRDefault="007F141D" w:rsidP="00925173">
            <w:pPr>
              <w:jc w:val="center"/>
              <w:rPr>
                <w:sz w:val="16"/>
                <w:szCs w:val="16"/>
                <w:lang w:val="en-US"/>
              </w:rPr>
            </w:pPr>
            <w:r w:rsidRPr="00B40365">
              <w:rPr>
                <w:sz w:val="16"/>
                <w:szCs w:val="16"/>
                <w:lang w:val="en-US"/>
              </w:rPr>
              <w:t>2811236306200-1</w:t>
            </w:r>
          </w:p>
        </w:tc>
        <w:tc>
          <w:tcPr>
            <w:tcW w:w="4366" w:type="dxa"/>
            <w:gridSpan w:val="4"/>
            <w:tcBorders>
              <w:top w:val="nil"/>
              <w:bottom w:val="single" w:sz="2" w:space="0" w:color="auto"/>
            </w:tcBorders>
            <w:vAlign w:val="center"/>
          </w:tcPr>
          <w:p w14:paraId="38ED4CF2" w14:textId="77777777" w:rsidR="007F141D" w:rsidRPr="00C97908" w:rsidRDefault="007F141D" w:rsidP="00925173">
            <w:pPr>
              <w:rPr>
                <w:sz w:val="16"/>
                <w:szCs w:val="16"/>
                <w:lang w:val="en-US"/>
              </w:rPr>
            </w:pPr>
            <w:r w:rsidRPr="00C97908">
              <w:rPr>
                <w:sz w:val="16"/>
                <w:szCs w:val="16"/>
                <w:lang w:val="en-US"/>
              </w:rPr>
              <w:t>Grila de ventilare 250x300</w:t>
            </w:r>
          </w:p>
        </w:tc>
        <w:tc>
          <w:tcPr>
            <w:tcW w:w="1021" w:type="dxa"/>
            <w:gridSpan w:val="3"/>
            <w:tcBorders>
              <w:top w:val="nil"/>
              <w:bottom w:val="single" w:sz="2" w:space="0" w:color="auto"/>
            </w:tcBorders>
            <w:vAlign w:val="center"/>
          </w:tcPr>
          <w:p w14:paraId="02ADA1A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1E5C6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9CCB19E" w14:textId="77777777" w:rsidR="007F141D" w:rsidRPr="00C97908" w:rsidRDefault="007F141D" w:rsidP="00925173">
            <w:pPr>
              <w:jc w:val="center"/>
              <w:rPr>
                <w:sz w:val="16"/>
                <w:szCs w:val="16"/>
                <w:lang w:val="en-US"/>
              </w:rPr>
            </w:pPr>
            <w:r w:rsidRPr="00C97908">
              <w:rPr>
                <w:sz w:val="16"/>
                <w:szCs w:val="16"/>
                <w:lang w:val="en-US"/>
              </w:rPr>
              <w:t>8,00</w:t>
            </w:r>
          </w:p>
        </w:tc>
      </w:tr>
      <w:tr w:rsidR="007F141D" w:rsidRPr="00B40365" w14:paraId="540524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92FB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997D3D"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0766789C"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12DBE4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E9A02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67B2DE40"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3E2692" w14:paraId="6C85DF2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64873B"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FA4C4D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F1F4C5B"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1EC1355F"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75295028"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4CF4F5C8" w14:textId="77777777" w:rsidR="007F141D" w:rsidRPr="003E2692" w:rsidRDefault="007F141D" w:rsidP="00925173">
            <w:pPr>
              <w:rPr>
                <w:sz w:val="2"/>
                <w:szCs w:val="2"/>
                <w:lang w:val="en-US"/>
              </w:rPr>
            </w:pPr>
          </w:p>
        </w:tc>
      </w:tr>
      <w:tr w:rsidR="007F141D" w:rsidRPr="00B449C4" w14:paraId="72089DA3"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CFECA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51B5E5AE"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A393474"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9E23BB"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0CD6B6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239DA67C" w14:textId="77777777" w:rsidR="007F141D" w:rsidRPr="00B449C4" w:rsidRDefault="007F141D" w:rsidP="00925173">
            <w:pPr>
              <w:rPr>
                <w:sz w:val="22"/>
                <w:szCs w:val="22"/>
                <w:lang w:val="en-US"/>
              </w:rPr>
            </w:pPr>
          </w:p>
        </w:tc>
      </w:tr>
      <w:tr w:rsidR="007F141D" w:rsidRPr="00B40365" w14:paraId="742CDB5F"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F947811"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0DCEF5C7"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7B77F5A"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359D720B" w14:textId="77777777" w:rsidR="007F141D" w:rsidRPr="00B40365" w:rsidRDefault="007F141D" w:rsidP="00925173">
            <w:pPr>
              <w:rPr>
                <w:sz w:val="22"/>
                <w:szCs w:val="22"/>
                <w:lang w:val="en-US"/>
              </w:rPr>
            </w:pPr>
          </w:p>
        </w:tc>
      </w:tr>
      <w:tr w:rsidR="007F141D" w:rsidRPr="009B70F2" w14:paraId="78996597" w14:textId="77777777" w:rsidTr="00925173">
        <w:tblPrEx>
          <w:tblCellMar>
            <w:left w:w="107" w:type="dxa"/>
            <w:right w:w="107" w:type="dxa"/>
          </w:tblCellMar>
        </w:tblPrEx>
        <w:tc>
          <w:tcPr>
            <w:tcW w:w="10495" w:type="dxa"/>
            <w:gridSpan w:val="19"/>
          </w:tcPr>
          <w:p w14:paraId="77E8C15F" w14:textId="77777777" w:rsidR="007F141D" w:rsidRPr="009B70F2" w:rsidRDefault="007F141D" w:rsidP="00925173">
            <w:pPr>
              <w:rPr>
                <w:b/>
                <w:bCs/>
                <w:sz w:val="22"/>
                <w:szCs w:val="22"/>
                <w:lang w:val="en-US"/>
              </w:rPr>
            </w:pPr>
            <w:r w:rsidRPr="009B70F2">
              <w:rPr>
                <w:b/>
                <w:bCs/>
                <w:sz w:val="22"/>
                <w:szCs w:val="22"/>
                <w:lang w:val="en-US"/>
              </w:rPr>
              <w:t>1.6. Retele de apa si canalizare</w:t>
            </w:r>
          </w:p>
          <w:p w14:paraId="374F4F13" w14:textId="77777777" w:rsidR="007F141D" w:rsidRPr="00B12F65" w:rsidRDefault="007F141D" w:rsidP="00925173">
            <w:pPr>
              <w:rPr>
                <w:sz w:val="2"/>
                <w:szCs w:val="2"/>
                <w:lang w:val="en-US"/>
              </w:rPr>
            </w:pPr>
          </w:p>
        </w:tc>
      </w:tr>
      <w:tr w:rsidR="007F141D" w:rsidRPr="009B70F2" w14:paraId="47A6A36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DB3BF5" w14:textId="77777777" w:rsidR="007F141D" w:rsidRPr="005E2CA0" w:rsidRDefault="007F141D" w:rsidP="00925173">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0897E147" w14:textId="77777777" w:rsidR="007F141D" w:rsidRPr="005E2CA0" w:rsidRDefault="007F141D" w:rsidP="00925173">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45AA07E8" w14:textId="77777777" w:rsidR="007F141D" w:rsidRPr="005E2CA0" w:rsidRDefault="007F141D" w:rsidP="00925173">
            <w:pPr>
              <w:rPr>
                <w:b/>
                <w:bCs/>
                <w:sz w:val="2"/>
                <w:szCs w:val="2"/>
                <w:lang w:val="en-US"/>
              </w:rPr>
            </w:pPr>
            <w:r w:rsidRPr="005E2CA0">
              <w:rPr>
                <w:b/>
                <w:bCs/>
                <w:sz w:val="22"/>
                <w:szCs w:val="22"/>
                <w:lang w:val="en-US"/>
              </w:rPr>
              <w:t>Radiatoare din otel, monobloc avind lungimea de 1001 - 1500 mm (Radiator existent)</w:t>
            </w:r>
          </w:p>
          <w:p w14:paraId="26FE221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E6E281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04D77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BCBCE38" w14:textId="77777777" w:rsidR="007F141D" w:rsidRPr="005E2CA0" w:rsidRDefault="007F141D" w:rsidP="00925173">
            <w:pPr>
              <w:jc w:val="center"/>
              <w:rPr>
                <w:b/>
                <w:bCs/>
                <w:sz w:val="22"/>
                <w:szCs w:val="22"/>
                <w:lang w:val="en-US"/>
              </w:rPr>
            </w:pPr>
            <w:r w:rsidRPr="005E2CA0">
              <w:rPr>
                <w:b/>
                <w:bCs/>
                <w:sz w:val="22"/>
                <w:szCs w:val="22"/>
                <w:lang w:val="en-US"/>
              </w:rPr>
              <w:t>6,00</w:t>
            </w:r>
          </w:p>
          <w:p w14:paraId="64B32531" w14:textId="77777777" w:rsidR="007F141D" w:rsidRPr="009B70F2" w:rsidRDefault="007F141D" w:rsidP="00925173">
            <w:pPr>
              <w:jc w:val="center"/>
              <w:rPr>
                <w:sz w:val="2"/>
                <w:szCs w:val="2"/>
                <w:lang w:val="en-US"/>
              </w:rPr>
            </w:pPr>
          </w:p>
        </w:tc>
      </w:tr>
      <w:tr w:rsidR="007F141D" w:rsidRPr="00B40365" w14:paraId="320742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D6FDF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D9768B"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9A5AAD5"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3977C6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8D53A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69CE7FBC" w14:textId="77777777" w:rsidR="007F141D" w:rsidRPr="00C97908" w:rsidRDefault="007F141D" w:rsidP="00925173">
            <w:pPr>
              <w:jc w:val="center"/>
              <w:rPr>
                <w:sz w:val="16"/>
                <w:szCs w:val="16"/>
                <w:lang w:val="en-US"/>
              </w:rPr>
            </w:pPr>
            <w:r w:rsidRPr="00C97908">
              <w:rPr>
                <w:sz w:val="16"/>
                <w:szCs w:val="16"/>
                <w:lang w:val="en-US"/>
              </w:rPr>
              <w:t>3,90</w:t>
            </w:r>
          </w:p>
        </w:tc>
      </w:tr>
      <w:tr w:rsidR="007F141D" w:rsidRPr="00B40365" w14:paraId="103BA38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84EA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1441BB"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52A5536"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413CDE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CE4C1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348F068"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090BE0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CE1B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6BC608"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B98DC3F"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624657B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9F166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552BB6AD"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49EF124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A4D1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B5D0D67" w14:textId="77777777" w:rsidR="007F141D" w:rsidRPr="00B40365" w:rsidRDefault="007F141D" w:rsidP="00925173">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4BD80747" w14:textId="77777777" w:rsidR="007F141D" w:rsidRPr="00C97908" w:rsidRDefault="007F141D" w:rsidP="00925173">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99C06F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C4C35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487D479"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299AF52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9E06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792B0B" w14:textId="77777777" w:rsidR="007F141D" w:rsidRPr="00B40365" w:rsidRDefault="007F141D" w:rsidP="00925173">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1374FCAC" w14:textId="77777777" w:rsidR="007F141D" w:rsidRPr="00C97908" w:rsidRDefault="007F141D" w:rsidP="00925173">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0A0E046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CB22C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4A012951" w14:textId="77777777" w:rsidR="007F141D" w:rsidRPr="00C97908" w:rsidRDefault="007F141D" w:rsidP="00925173">
            <w:pPr>
              <w:jc w:val="center"/>
              <w:rPr>
                <w:sz w:val="16"/>
                <w:szCs w:val="16"/>
                <w:lang w:val="en-US"/>
              </w:rPr>
            </w:pPr>
            <w:r w:rsidRPr="00C97908">
              <w:rPr>
                <w:sz w:val="16"/>
                <w:szCs w:val="16"/>
                <w:lang w:val="en-US"/>
              </w:rPr>
              <w:t>24,00</w:t>
            </w:r>
          </w:p>
        </w:tc>
      </w:tr>
      <w:tr w:rsidR="007F141D" w:rsidRPr="00B40365" w14:paraId="78E5F1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B7BC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88A4B7" w14:textId="77777777" w:rsidR="007F141D" w:rsidRPr="00B40365" w:rsidRDefault="007F141D" w:rsidP="00925173">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423BA07" w14:textId="77777777" w:rsidR="007F141D" w:rsidRPr="00C97908" w:rsidRDefault="007F141D" w:rsidP="00925173">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9A4653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CB3A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798B87CE"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9B70F2" w14:paraId="3CE66E2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758631" w14:textId="77777777" w:rsidR="007F141D" w:rsidRPr="005E2CA0" w:rsidRDefault="007F141D" w:rsidP="00925173">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3FA9C185" w14:textId="77777777" w:rsidR="007F141D" w:rsidRPr="005E2CA0" w:rsidRDefault="007F141D" w:rsidP="00925173">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6E71DC3D" w14:textId="77777777" w:rsidR="007F141D" w:rsidRPr="005E2CA0" w:rsidRDefault="007F141D" w:rsidP="00925173">
            <w:pPr>
              <w:rPr>
                <w:b/>
                <w:bCs/>
                <w:sz w:val="2"/>
                <w:szCs w:val="2"/>
                <w:lang w:val="en-US"/>
              </w:rPr>
            </w:pPr>
            <w:r w:rsidRPr="005E2CA0">
              <w:rPr>
                <w:b/>
                <w:bCs/>
                <w:sz w:val="22"/>
                <w:szCs w:val="22"/>
                <w:lang w:val="en-US"/>
              </w:rPr>
              <w:t xml:space="preserve">Vas pentru closet, complet echipat, din semiportelan, portelan sanitar etc. inclusiv pentru handicapati, asezat pe pardoseala, cu rezervorul de apa montat la inaltime </w:t>
            </w:r>
            <w:r w:rsidRPr="005E2CA0">
              <w:rPr>
                <w:b/>
                <w:bCs/>
                <w:sz w:val="22"/>
                <w:szCs w:val="22"/>
                <w:lang w:val="en-US"/>
              </w:rPr>
              <w:lastRenderedPageBreak/>
              <w:t>sau semiinaltime, avind sifonul interior tip S  (Vas closet pentru copii)</w:t>
            </w:r>
          </w:p>
          <w:p w14:paraId="211AF09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18CC85E"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30EF8D2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105C955" w14:textId="77777777" w:rsidR="007F141D" w:rsidRPr="005E2CA0" w:rsidRDefault="007F141D" w:rsidP="00925173">
            <w:pPr>
              <w:jc w:val="center"/>
              <w:rPr>
                <w:b/>
                <w:bCs/>
                <w:sz w:val="22"/>
                <w:szCs w:val="22"/>
                <w:lang w:val="en-US"/>
              </w:rPr>
            </w:pPr>
            <w:r w:rsidRPr="005E2CA0">
              <w:rPr>
                <w:b/>
                <w:bCs/>
                <w:sz w:val="22"/>
                <w:szCs w:val="22"/>
                <w:lang w:val="en-US"/>
              </w:rPr>
              <w:t>3,00</w:t>
            </w:r>
          </w:p>
          <w:p w14:paraId="0609B160" w14:textId="77777777" w:rsidR="007F141D" w:rsidRPr="009B70F2" w:rsidRDefault="007F141D" w:rsidP="00925173">
            <w:pPr>
              <w:jc w:val="center"/>
              <w:rPr>
                <w:sz w:val="2"/>
                <w:szCs w:val="2"/>
                <w:lang w:val="en-US"/>
              </w:rPr>
            </w:pPr>
          </w:p>
        </w:tc>
      </w:tr>
      <w:tr w:rsidR="007F141D" w:rsidRPr="00B40365" w14:paraId="47F136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C32B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D390CC"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A6699A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D20A62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9413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4,70</w:t>
            </w:r>
          </w:p>
        </w:tc>
        <w:tc>
          <w:tcPr>
            <w:tcW w:w="1559" w:type="dxa"/>
            <w:gridSpan w:val="2"/>
            <w:tcBorders>
              <w:top w:val="nil"/>
              <w:bottom w:val="single" w:sz="2" w:space="0" w:color="auto"/>
            </w:tcBorders>
            <w:vAlign w:val="center"/>
          </w:tcPr>
          <w:p w14:paraId="63C6427A" w14:textId="77777777" w:rsidR="007F141D" w:rsidRPr="00C97908" w:rsidRDefault="007F141D" w:rsidP="00925173">
            <w:pPr>
              <w:jc w:val="center"/>
              <w:rPr>
                <w:sz w:val="16"/>
                <w:szCs w:val="16"/>
                <w:lang w:val="en-US"/>
              </w:rPr>
            </w:pPr>
            <w:r w:rsidRPr="00C97908">
              <w:rPr>
                <w:sz w:val="16"/>
                <w:szCs w:val="16"/>
                <w:lang w:val="en-US"/>
              </w:rPr>
              <w:t>14,10</w:t>
            </w:r>
          </w:p>
        </w:tc>
      </w:tr>
      <w:tr w:rsidR="007F141D" w:rsidRPr="00B40365" w14:paraId="5737350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BA75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3CE005" w14:textId="77777777" w:rsidR="007F141D" w:rsidRPr="00B40365" w:rsidRDefault="007F141D" w:rsidP="00925173">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396AD6F7" w14:textId="77777777" w:rsidR="007F141D" w:rsidRPr="00C97908" w:rsidRDefault="007F141D" w:rsidP="00925173">
            <w:pPr>
              <w:rPr>
                <w:sz w:val="16"/>
                <w:szCs w:val="16"/>
                <w:lang w:val="en-US"/>
              </w:rPr>
            </w:pPr>
            <w:r w:rsidRPr="00C97908">
              <w:rPr>
                <w:sz w:val="16"/>
                <w:szCs w:val="16"/>
                <w:lang w:val="en-US"/>
              </w:rPr>
              <w:t>Vas closet pentru copii</w:t>
            </w:r>
          </w:p>
        </w:tc>
        <w:tc>
          <w:tcPr>
            <w:tcW w:w="1021" w:type="dxa"/>
            <w:gridSpan w:val="3"/>
            <w:tcBorders>
              <w:top w:val="nil"/>
              <w:bottom w:val="single" w:sz="2" w:space="0" w:color="auto"/>
            </w:tcBorders>
            <w:vAlign w:val="center"/>
          </w:tcPr>
          <w:p w14:paraId="52C58F9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22166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36C24E00" w14:textId="77777777" w:rsidR="007F141D" w:rsidRPr="00C97908" w:rsidRDefault="007F141D" w:rsidP="00925173">
            <w:pPr>
              <w:jc w:val="center"/>
              <w:rPr>
                <w:sz w:val="16"/>
                <w:szCs w:val="16"/>
                <w:lang w:val="en-US"/>
              </w:rPr>
            </w:pPr>
            <w:r w:rsidRPr="00C97908">
              <w:rPr>
                <w:sz w:val="16"/>
                <w:szCs w:val="16"/>
                <w:lang w:val="en-US"/>
              </w:rPr>
              <w:t>3,18</w:t>
            </w:r>
          </w:p>
        </w:tc>
      </w:tr>
      <w:tr w:rsidR="007F141D" w:rsidRPr="00B40365" w14:paraId="7BC5DB2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9823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06494F" w14:textId="77777777" w:rsidR="007F141D" w:rsidRPr="00B40365" w:rsidRDefault="007F141D" w:rsidP="00925173">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42372BF3" w14:textId="77777777" w:rsidR="007F141D" w:rsidRPr="00C97908" w:rsidRDefault="007F141D" w:rsidP="00925173">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14:paraId="599DD15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586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AAFD58"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15AEE2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469B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D094F1A" w14:textId="77777777" w:rsidR="007F141D" w:rsidRPr="00B40365" w:rsidRDefault="007F141D" w:rsidP="00925173">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292C7163" w14:textId="77777777" w:rsidR="007F141D" w:rsidRPr="00C97908" w:rsidRDefault="007F141D" w:rsidP="00925173">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2906ADB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4436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3EBBC98"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00CE582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24A1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2166B1" w14:textId="77777777" w:rsidR="007F141D" w:rsidRPr="00B40365" w:rsidRDefault="007F141D" w:rsidP="00925173">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776D6465" w14:textId="77777777" w:rsidR="007F141D" w:rsidRPr="00C97908" w:rsidRDefault="007F141D" w:rsidP="00925173">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3AB17D9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2AD5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47C7F1"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43A042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17629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2D558E" w14:textId="77777777" w:rsidR="007F141D" w:rsidRPr="00B40365" w:rsidRDefault="007F141D" w:rsidP="00925173">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1137F7C0" w14:textId="77777777" w:rsidR="007F141D" w:rsidRPr="00C97908" w:rsidRDefault="007F141D" w:rsidP="00925173">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2B2843B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B9FC0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06CAD5"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55589C5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691C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B4A9EF" w14:textId="77777777" w:rsidR="007F141D" w:rsidRPr="00B40365" w:rsidRDefault="007F141D" w:rsidP="00925173">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6DE819DA" w14:textId="77777777" w:rsidR="007F141D" w:rsidRPr="00C97908" w:rsidRDefault="007F141D" w:rsidP="00925173">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7C34ACD7"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BD79C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9A0B550"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26054E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1E2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1CC3CC" w14:textId="77777777" w:rsidR="007F141D" w:rsidRPr="00B40365" w:rsidRDefault="007F141D" w:rsidP="00925173">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01902714" w14:textId="77777777" w:rsidR="007F141D" w:rsidRPr="00C97908" w:rsidRDefault="007F141D" w:rsidP="00925173">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1237E61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81BC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D2315B9"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320BDD0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07C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D26733" w14:textId="77777777" w:rsidR="007F141D" w:rsidRPr="00B40365" w:rsidRDefault="007F141D" w:rsidP="00925173">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21CDBDD6" w14:textId="77777777" w:rsidR="007F141D" w:rsidRPr="00C97908" w:rsidRDefault="007F141D" w:rsidP="00925173">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6CF877F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1EDB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1CC34A2"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407ADA9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C306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4918B0" w14:textId="77777777" w:rsidR="007F141D" w:rsidRPr="00B40365" w:rsidRDefault="007F141D" w:rsidP="00925173">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14:paraId="0D44DFCC" w14:textId="77777777" w:rsidR="007F141D" w:rsidRPr="00C97908" w:rsidRDefault="007F141D" w:rsidP="00925173">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14:paraId="264A500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EC075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8E33BD2"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0B019E2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134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F20F7B" w14:textId="77777777" w:rsidR="007F141D" w:rsidRPr="00B40365" w:rsidRDefault="007F141D" w:rsidP="00925173">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0948B814" w14:textId="77777777" w:rsidR="007F141D" w:rsidRPr="00C97908" w:rsidRDefault="007F141D" w:rsidP="00925173">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45CA9B4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B4B01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6D52BE5"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9B70F2" w14:paraId="736F15E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1BF25D" w14:textId="77777777" w:rsidR="007F141D" w:rsidRPr="005E2CA0" w:rsidRDefault="007F141D" w:rsidP="00925173">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432DB13A" w14:textId="77777777" w:rsidR="007F141D" w:rsidRPr="005E2CA0" w:rsidRDefault="007F141D" w:rsidP="00925173">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4AF4D6EF" w14:textId="77777777" w:rsidR="007F141D" w:rsidRPr="005E2CA0" w:rsidRDefault="007F141D" w:rsidP="00925173">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(Pentru copii)</w:t>
            </w:r>
          </w:p>
          <w:p w14:paraId="2DE6790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DBCB73C"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CE688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88C6333" w14:textId="77777777" w:rsidR="007F141D" w:rsidRPr="005E2CA0" w:rsidRDefault="007F141D" w:rsidP="00925173">
            <w:pPr>
              <w:jc w:val="center"/>
              <w:rPr>
                <w:b/>
                <w:bCs/>
                <w:sz w:val="22"/>
                <w:szCs w:val="22"/>
                <w:lang w:val="en-US"/>
              </w:rPr>
            </w:pPr>
            <w:r w:rsidRPr="005E2CA0">
              <w:rPr>
                <w:b/>
                <w:bCs/>
                <w:sz w:val="22"/>
                <w:szCs w:val="22"/>
                <w:lang w:val="en-US"/>
              </w:rPr>
              <w:t>3,00</w:t>
            </w:r>
          </w:p>
          <w:p w14:paraId="4CC66DCC" w14:textId="77777777" w:rsidR="007F141D" w:rsidRPr="009B70F2" w:rsidRDefault="007F141D" w:rsidP="00925173">
            <w:pPr>
              <w:jc w:val="center"/>
              <w:rPr>
                <w:sz w:val="2"/>
                <w:szCs w:val="2"/>
                <w:lang w:val="en-US"/>
              </w:rPr>
            </w:pPr>
          </w:p>
        </w:tc>
      </w:tr>
      <w:tr w:rsidR="007F141D" w:rsidRPr="00B40365" w14:paraId="3CE93AF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A752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1D51F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4DDFA2C"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2D33F7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370ED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1,90</w:t>
            </w:r>
          </w:p>
        </w:tc>
        <w:tc>
          <w:tcPr>
            <w:tcW w:w="1559" w:type="dxa"/>
            <w:gridSpan w:val="2"/>
            <w:tcBorders>
              <w:top w:val="nil"/>
              <w:bottom w:val="single" w:sz="2" w:space="0" w:color="auto"/>
            </w:tcBorders>
            <w:vAlign w:val="center"/>
          </w:tcPr>
          <w:p w14:paraId="044096E3" w14:textId="77777777" w:rsidR="007F141D" w:rsidRPr="00C97908" w:rsidRDefault="007F141D" w:rsidP="00925173">
            <w:pPr>
              <w:jc w:val="center"/>
              <w:rPr>
                <w:sz w:val="16"/>
                <w:szCs w:val="16"/>
                <w:lang w:val="en-US"/>
              </w:rPr>
            </w:pPr>
            <w:r w:rsidRPr="00C97908">
              <w:rPr>
                <w:sz w:val="16"/>
                <w:szCs w:val="16"/>
                <w:lang w:val="en-US"/>
              </w:rPr>
              <w:t>5,70</w:t>
            </w:r>
          </w:p>
        </w:tc>
      </w:tr>
      <w:tr w:rsidR="007F141D" w:rsidRPr="00B40365" w14:paraId="07513B0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87C7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FF8AC6" w14:textId="77777777" w:rsidR="007F141D" w:rsidRPr="00B40365" w:rsidRDefault="007F141D" w:rsidP="00925173">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14:paraId="577B8EE4" w14:textId="77777777" w:rsidR="007F141D" w:rsidRPr="00C97908" w:rsidRDefault="007F141D" w:rsidP="00925173">
            <w:pPr>
              <w:rPr>
                <w:sz w:val="16"/>
                <w:szCs w:val="16"/>
                <w:lang w:val="en-US"/>
              </w:rPr>
            </w:pPr>
            <w:r w:rsidRPr="00C97908">
              <w:rPr>
                <w:sz w:val="16"/>
                <w:szCs w:val="16"/>
                <w:lang w:val="en-US"/>
              </w:rPr>
              <w:t>Lavoar portelanat pentru copii</w:t>
            </w:r>
          </w:p>
        </w:tc>
        <w:tc>
          <w:tcPr>
            <w:tcW w:w="1021" w:type="dxa"/>
            <w:gridSpan w:val="3"/>
            <w:tcBorders>
              <w:top w:val="nil"/>
              <w:bottom w:val="single" w:sz="2" w:space="0" w:color="auto"/>
            </w:tcBorders>
            <w:vAlign w:val="center"/>
          </w:tcPr>
          <w:p w14:paraId="3A25AD2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7163D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63106721"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B40365" w14:paraId="4CF2EC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22D7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A64734" w14:textId="77777777" w:rsidR="007F141D" w:rsidRPr="00B40365" w:rsidRDefault="007F141D" w:rsidP="00925173">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47067918" w14:textId="77777777" w:rsidR="007F141D" w:rsidRPr="00C97908" w:rsidRDefault="007F141D" w:rsidP="00925173">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5E607A7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460A0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7FBAB99"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643A6F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7646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84B4D0"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1197C23"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69BC05D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38A2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0B67F32"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0AA433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CD3B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6556B7" w14:textId="77777777" w:rsidR="007F141D" w:rsidRPr="00B40365" w:rsidRDefault="007F141D" w:rsidP="00925173">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66BC8AFC" w14:textId="77777777" w:rsidR="007F141D" w:rsidRPr="00C97908" w:rsidRDefault="007F141D" w:rsidP="00925173">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6A2CE3F3"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31CB8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C59C340" w14:textId="77777777" w:rsidR="007F141D" w:rsidRPr="00C97908" w:rsidRDefault="007F141D" w:rsidP="00925173">
            <w:pPr>
              <w:jc w:val="center"/>
              <w:rPr>
                <w:sz w:val="16"/>
                <w:szCs w:val="16"/>
                <w:lang w:val="en-US"/>
              </w:rPr>
            </w:pPr>
            <w:r w:rsidRPr="00C97908">
              <w:rPr>
                <w:sz w:val="16"/>
                <w:szCs w:val="16"/>
                <w:lang w:val="en-US"/>
              </w:rPr>
              <w:t>0,92</w:t>
            </w:r>
          </w:p>
        </w:tc>
      </w:tr>
      <w:tr w:rsidR="007F141D" w:rsidRPr="00B40365" w14:paraId="045279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57EF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8F6200" w14:textId="77777777" w:rsidR="007F141D" w:rsidRPr="00B40365" w:rsidRDefault="007F141D" w:rsidP="00925173">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57AF744A" w14:textId="77777777" w:rsidR="007F141D" w:rsidRPr="00C97908" w:rsidRDefault="007F141D" w:rsidP="00925173">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010D100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2BB7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41195804"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9B70F2" w14:paraId="7433DDD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1E5491" w14:textId="77777777" w:rsidR="007F141D" w:rsidRPr="005E2CA0" w:rsidRDefault="007F141D" w:rsidP="00925173">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059F3C56" w14:textId="77777777" w:rsidR="007F141D" w:rsidRPr="005E2CA0" w:rsidRDefault="007F141D" w:rsidP="00925173">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48DA53E2" w14:textId="77777777" w:rsidR="007F141D" w:rsidRPr="005E2CA0" w:rsidRDefault="007F141D" w:rsidP="00925173">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(baterie de lavuar cromata)</w:t>
            </w:r>
          </w:p>
          <w:p w14:paraId="7AD0D81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90000F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32E11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AF33BBA" w14:textId="77777777" w:rsidR="007F141D" w:rsidRPr="005E2CA0" w:rsidRDefault="007F141D" w:rsidP="00925173">
            <w:pPr>
              <w:jc w:val="center"/>
              <w:rPr>
                <w:b/>
                <w:bCs/>
                <w:sz w:val="22"/>
                <w:szCs w:val="22"/>
                <w:lang w:val="en-US"/>
              </w:rPr>
            </w:pPr>
            <w:r w:rsidRPr="005E2CA0">
              <w:rPr>
                <w:b/>
                <w:bCs/>
                <w:sz w:val="22"/>
                <w:szCs w:val="22"/>
                <w:lang w:val="en-US"/>
              </w:rPr>
              <w:t>3,00</w:t>
            </w:r>
          </w:p>
          <w:p w14:paraId="704723C3" w14:textId="77777777" w:rsidR="007F141D" w:rsidRPr="009B70F2" w:rsidRDefault="007F141D" w:rsidP="00925173">
            <w:pPr>
              <w:jc w:val="center"/>
              <w:rPr>
                <w:sz w:val="2"/>
                <w:szCs w:val="2"/>
                <w:lang w:val="en-US"/>
              </w:rPr>
            </w:pPr>
          </w:p>
        </w:tc>
      </w:tr>
      <w:tr w:rsidR="007F141D" w:rsidRPr="00B40365" w14:paraId="3A4B61E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D2271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32A12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A5D4269"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6C9AFE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6E112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6393DB27" w14:textId="77777777" w:rsidR="007F141D" w:rsidRPr="00C97908" w:rsidRDefault="007F141D" w:rsidP="00925173">
            <w:pPr>
              <w:jc w:val="center"/>
              <w:rPr>
                <w:sz w:val="16"/>
                <w:szCs w:val="16"/>
                <w:lang w:val="en-US"/>
              </w:rPr>
            </w:pPr>
            <w:r w:rsidRPr="00C97908">
              <w:rPr>
                <w:sz w:val="16"/>
                <w:szCs w:val="16"/>
                <w:lang w:val="en-US"/>
              </w:rPr>
              <w:t>4,95</w:t>
            </w:r>
          </w:p>
        </w:tc>
      </w:tr>
      <w:tr w:rsidR="007F141D" w:rsidRPr="00B40365" w14:paraId="660DA9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7A29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26A772" w14:textId="77777777" w:rsidR="007F141D" w:rsidRPr="00B40365" w:rsidRDefault="007F141D" w:rsidP="00925173">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18F299A8" w14:textId="77777777" w:rsidR="007F141D" w:rsidRPr="00C97908" w:rsidRDefault="007F141D" w:rsidP="00925173">
            <w:pPr>
              <w:rPr>
                <w:sz w:val="16"/>
                <w:szCs w:val="16"/>
                <w:lang w:val="en-US"/>
              </w:rPr>
            </w:pPr>
            <w:r w:rsidRPr="00C97908">
              <w:rPr>
                <w:sz w:val="16"/>
                <w:szCs w:val="16"/>
                <w:lang w:val="en-US"/>
              </w:rPr>
              <w:t>baterie de lavuar cromata cu dn=1/2"</w:t>
            </w:r>
          </w:p>
        </w:tc>
        <w:tc>
          <w:tcPr>
            <w:tcW w:w="1021" w:type="dxa"/>
            <w:gridSpan w:val="3"/>
            <w:tcBorders>
              <w:top w:val="nil"/>
              <w:bottom w:val="single" w:sz="2" w:space="0" w:color="auto"/>
            </w:tcBorders>
            <w:vAlign w:val="center"/>
          </w:tcPr>
          <w:p w14:paraId="2DFD825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7D57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09D853F"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2DB4175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8680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FAC73A" w14:textId="77777777" w:rsidR="007F141D" w:rsidRPr="00B40365" w:rsidRDefault="007F141D" w:rsidP="00925173">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62B9E63E" w14:textId="77777777" w:rsidR="007F141D" w:rsidRPr="00C97908" w:rsidRDefault="007F141D" w:rsidP="00925173">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10C2C12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77B1F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CF3BD5A"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9B70F2" w14:paraId="73CA71D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F11363" w14:textId="77777777" w:rsidR="007F141D" w:rsidRPr="005E2CA0" w:rsidRDefault="007F141D" w:rsidP="00925173">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6B81BD8A" w14:textId="77777777" w:rsidR="007F141D" w:rsidRPr="005E2CA0" w:rsidRDefault="007F141D" w:rsidP="00925173">
            <w:pPr>
              <w:jc w:val="center"/>
              <w:rPr>
                <w:b/>
                <w:bCs/>
                <w:sz w:val="22"/>
                <w:szCs w:val="22"/>
                <w:lang w:val="en-US"/>
              </w:rPr>
            </w:pPr>
            <w:r w:rsidRPr="005E2CA0">
              <w:rPr>
                <w:b/>
                <w:bCs/>
                <w:sz w:val="22"/>
                <w:szCs w:val="22"/>
                <w:lang w:val="en-US"/>
              </w:rPr>
              <w:t>SC05A</w:t>
            </w:r>
          </w:p>
        </w:tc>
        <w:tc>
          <w:tcPr>
            <w:tcW w:w="4366" w:type="dxa"/>
            <w:gridSpan w:val="5"/>
            <w:tcBorders>
              <w:top w:val="single" w:sz="4" w:space="0" w:color="auto"/>
              <w:bottom w:val="single" w:sz="4" w:space="0" w:color="auto"/>
            </w:tcBorders>
          </w:tcPr>
          <w:p w14:paraId="6B514BA5" w14:textId="77777777" w:rsidR="007F141D" w:rsidRPr="005E2CA0" w:rsidRDefault="007F141D" w:rsidP="00925173">
            <w:pPr>
              <w:rPr>
                <w:b/>
                <w:bCs/>
                <w:sz w:val="2"/>
                <w:szCs w:val="2"/>
                <w:lang w:val="en-US"/>
              </w:rPr>
            </w:pPr>
            <w:r w:rsidRPr="005E2CA0">
              <w:rPr>
                <w:b/>
                <w:bCs/>
                <w:sz w:val="22"/>
                <w:szCs w:val="22"/>
                <w:lang w:val="en-US"/>
              </w:rPr>
              <w:t>Chiuveta din fonta emailata sau din gresie ceramica antiacida, avind teava de scurgere din material plastic, montat pe pereti din zidarie de caramida  (Chiuveta inox cu 2 dispartituri 900x450x350mm, modelul se va coordona cu beneficiarul)</w:t>
            </w:r>
          </w:p>
          <w:p w14:paraId="28CFE42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A70F66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A98A6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52FB271" w14:textId="77777777" w:rsidR="007F141D" w:rsidRPr="005E2CA0" w:rsidRDefault="007F141D" w:rsidP="00925173">
            <w:pPr>
              <w:jc w:val="center"/>
              <w:rPr>
                <w:b/>
                <w:bCs/>
                <w:sz w:val="22"/>
                <w:szCs w:val="22"/>
                <w:lang w:val="en-US"/>
              </w:rPr>
            </w:pPr>
            <w:r w:rsidRPr="005E2CA0">
              <w:rPr>
                <w:b/>
                <w:bCs/>
                <w:sz w:val="22"/>
                <w:szCs w:val="22"/>
                <w:lang w:val="en-US"/>
              </w:rPr>
              <w:t>1,00</w:t>
            </w:r>
          </w:p>
          <w:p w14:paraId="11DD59CB" w14:textId="77777777" w:rsidR="007F141D" w:rsidRPr="009B70F2" w:rsidRDefault="007F141D" w:rsidP="00925173">
            <w:pPr>
              <w:jc w:val="center"/>
              <w:rPr>
                <w:sz w:val="2"/>
                <w:szCs w:val="2"/>
                <w:lang w:val="en-US"/>
              </w:rPr>
            </w:pPr>
          </w:p>
        </w:tc>
      </w:tr>
      <w:tr w:rsidR="007F141D" w:rsidRPr="00B40365" w14:paraId="3FC035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D84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51A64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164C1F7"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172083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B1AD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714D5B9B" w14:textId="77777777" w:rsidR="007F141D" w:rsidRPr="00C97908" w:rsidRDefault="007F141D" w:rsidP="00925173">
            <w:pPr>
              <w:jc w:val="center"/>
              <w:rPr>
                <w:sz w:val="16"/>
                <w:szCs w:val="16"/>
                <w:lang w:val="en-US"/>
              </w:rPr>
            </w:pPr>
            <w:r w:rsidRPr="00C97908">
              <w:rPr>
                <w:sz w:val="16"/>
                <w:szCs w:val="16"/>
                <w:lang w:val="en-US"/>
              </w:rPr>
              <w:t>1,70</w:t>
            </w:r>
          </w:p>
        </w:tc>
      </w:tr>
      <w:tr w:rsidR="007F141D" w:rsidRPr="00B40365" w14:paraId="3E966E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CBBB3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D976E1" w14:textId="77777777" w:rsidR="007F141D" w:rsidRPr="00B40365" w:rsidRDefault="007F141D" w:rsidP="00925173">
            <w:pPr>
              <w:jc w:val="center"/>
              <w:rPr>
                <w:sz w:val="16"/>
                <w:szCs w:val="16"/>
                <w:lang w:val="en-US"/>
              </w:rPr>
            </w:pPr>
            <w:r w:rsidRPr="00B40365">
              <w:rPr>
                <w:sz w:val="16"/>
                <w:szCs w:val="16"/>
                <w:lang w:val="en-US"/>
              </w:rPr>
              <w:t>2875114200020-1</w:t>
            </w:r>
          </w:p>
        </w:tc>
        <w:tc>
          <w:tcPr>
            <w:tcW w:w="4366" w:type="dxa"/>
            <w:gridSpan w:val="4"/>
            <w:tcBorders>
              <w:top w:val="nil"/>
              <w:bottom w:val="single" w:sz="2" w:space="0" w:color="auto"/>
            </w:tcBorders>
            <w:vAlign w:val="center"/>
          </w:tcPr>
          <w:p w14:paraId="6EB29065" w14:textId="77777777" w:rsidR="007F141D" w:rsidRPr="00C97908" w:rsidRDefault="007F141D" w:rsidP="00925173">
            <w:pPr>
              <w:rPr>
                <w:sz w:val="16"/>
                <w:szCs w:val="16"/>
                <w:lang w:val="en-US"/>
              </w:rPr>
            </w:pPr>
            <w:r w:rsidRPr="00C97908">
              <w:rPr>
                <w:sz w:val="16"/>
                <w:szCs w:val="16"/>
                <w:lang w:val="en-US"/>
              </w:rPr>
              <w:t>Chiuveta inox cu 2 dispartituri 900x450x350mm, modelul se va coordona cu beneficiarul</w:t>
            </w:r>
          </w:p>
        </w:tc>
        <w:tc>
          <w:tcPr>
            <w:tcW w:w="1021" w:type="dxa"/>
            <w:gridSpan w:val="3"/>
            <w:tcBorders>
              <w:top w:val="nil"/>
              <w:bottom w:val="single" w:sz="2" w:space="0" w:color="auto"/>
            </w:tcBorders>
            <w:vAlign w:val="center"/>
          </w:tcPr>
          <w:p w14:paraId="535A59C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33983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262424D"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04F378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C6A1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34FD138" w14:textId="77777777" w:rsidR="007F141D" w:rsidRPr="00B40365" w:rsidRDefault="007F141D" w:rsidP="00925173">
            <w:pPr>
              <w:jc w:val="center"/>
              <w:rPr>
                <w:sz w:val="16"/>
                <w:szCs w:val="16"/>
                <w:lang w:val="en-US"/>
              </w:rPr>
            </w:pPr>
            <w:r w:rsidRPr="00B40365">
              <w:rPr>
                <w:sz w:val="16"/>
                <w:szCs w:val="16"/>
                <w:lang w:val="en-US"/>
              </w:rPr>
              <w:t>2523126719771</w:t>
            </w:r>
          </w:p>
        </w:tc>
        <w:tc>
          <w:tcPr>
            <w:tcW w:w="4366" w:type="dxa"/>
            <w:gridSpan w:val="4"/>
            <w:tcBorders>
              <w:top w:val="nil"/>
              <w:bottom w:val="single" w:sz="2" w:space="0" w:color="auto"/>
            </w:tcBorders>
            <w:vAlign w:val="center"/>
          </w:tcPr>
          <w:p w14:paraId="581A46C1" w14:textId="77777777" w:rsidR="007F141D" w:rsidRPr="00C97908" w:rsidRDefault="007F141D" w:rsidP="00925173">
            <w:pPr>
              <w:rPr>
                <w:sz w:val="16"/>
                <w:szCs w:val="16"/>
                <w:lang w:val="en-US"/>
              </w:rPr>
            </w:pPr>
            <w:r w:rsidRPr="00C97908">
              <w:rPr>
                <w:sz w:val="16"/>
                <w:szCs w:val="16"/>
                <w:lang w:val="en-US"/>
              </w:rPr>
              <w:t>Sifon pt.scurgere, dn=1/4"</w:t>
            </w:r>
          </w:p>
        </w:tc>
        <w:tc>
          <w:tcPr>
            <w:tcW w:w="1021" w:type="dxa"/>
            <w:gridSpan w:val="3"/>
            <w:tcBorders>
              <w:top w:val="nil"/>
              <w:bottom w:val="single" w:sz="2" w:space="0" w:color="auto"/>
            </w:tcBorders>
            <w:vAlign w:val="center"/>
          </w:tcPr>
          <w:p w14:paraId="03194C3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8E3F6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8238007"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6F07FB9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51F0D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90C7E2"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0A512543"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660F2DF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643B0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390F2C"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033DE3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C1D1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049C40" w14:textId="77777777" w:rsidR="007F141D" w:rsidRPr="00B40365" w:rsidRDefault="007F141D" w:rsidP="00925173">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02EB1321" w14:textId="77777777" w:rsidR="007F141D" w:rsidRPr="00C97908" w:rsidRDefault="007F141D" w:rsidP="00925173">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0F497E3B"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7C5B7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6ACE3115" w14:textId="77777777" w:rsidR="007F141D" w:rsidRPr="00C97908" w:rsidRDefault="007F141D" w:rsidP="00925173">
            <w:pPr>
              <w:jc w:val="center"/>
              <w:rPr>
                <w:sz w:val="16"/>
                <w:szCs w:val="16"/>
                <w:lang w:val="en-US"/>
              </w:rPr>
            </w:pPr>
            <w:r w:rsidRPr="00C97908">
              <w:rPr>
                <w:sz w:val="16"/>
                <w:szCs w:val="16"/>
                <w:lang w:val="en-US"/>
              </w:rPr>
              <w:t>0,61</w:t>
            </w:r>
          </w:p>
        </w:tc>
      </w:tr>
      <w:tr w:rsidR="007F141D" w:rsidRPr="009B70F2" w14:paraId="31BE5EE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55013F" w14:textId="77777777" w:rsidR="007F141D" w:rsidRPr="005E2CA0" w:rsidRDefault="007F141D" w:rsidP="00925173">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701DC912" w14:textId="77777777" w:rsidR="007F141D" w:rsidRPr="005E2CA0" w:rsidRDefault="007F141D" w:rsidP="00925173">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41B799C5" w14:textId="77777777" w:rsidR="007F141D" w:rsidRPr="005E2CA0" w:rsidRDefault="007F141D" w:rsidP="00925173">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(Baterie amestecatoare p-u chiuveta de bucatarie cromata modelul se va coordona cu beneficiarul)</w:t>
            </w:r>
          </w:p>
          <w:p w14:paraId="3B92F98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07A82A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F35B1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0FA8F6C" w14:textId="77777777" w:rsidR="007F141D" w:rsidRPr="005E2CA0" w:rsidRDefault="007F141D" w:rsidP="00925173">
            <w:pPr>
              <w:jc w:val="center"/>
              <w:rPr>
                <w:b/>
                <w:bCs/>
                <w:sz w:val="22"/>
                <w:szCs w:val="22"/>
                <w:lang w:val="en-US"/>
              </w:rPr>
            </w:pPr>
            <w:r w:rsidRPr="005E2CA0">
              <w:rPr>
                <w:b/>
                <w:bCs/>
                <w:sz w:val="22"/>
                <w:szCs w:val="22"/>
                <w:lang w:val="en-US"/>
              </w:rPr>
              <w:t>1,00</w:t>
            </w:r>
          </w:p>
          <w:p w14:paraId="275CE4B3" w14:textId="77777777" w:rsidR="007F141D" w:rsidRPr="009B70F2" w:rsidRDefault="007F141D" w:rsidP="00925173">
            <w:pPr>
              <w:jc w:val="center"/>
              <w:rPr>
                <w:sz w:val="2"/>
                <w:szCs w:val="2"/>
                <w:lang w:val="en-US"/>
              </w:rPr>
            </w:pPr>
          </w:p>
        </w:tc>
      </w:tr>
      <w:tr w:rsidR="007F141D" w:rsidRPr="00B40365" w14:paraId="32D9E6D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C7C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4D7CDB"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BBC257"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D1B42D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E03DF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0AB73E33" w14:textId="77777777" w:rsidR="007F141D" w:rsidRPr="00C97908" w:rsidRDefault="007F141D" w:rsidP="00925173">
            <w:pPr>
              <w:jc w:val="center"/>
              <w:rPr>
                <w:sz w:val="16"/>
                <w:szCs w:val="16"/>
                <w:lang w:val="en-US"/>
              </w:rPr>
            </w:pPr>
            <w:r w:rsidRPr="00C97908">
              <w:rPr>
                <w:sz w:val="16"/>
                <w:szCs w:val="16"/>
                <w:lang w:val="en-US"/>
              </w:rPr>
              <w:t>1,65</w:t>
            </w:r>
          </w:p>
        </w:tc>
      </w:tr>
      <w:tr w:rsidR="007F141D" w:rsidRPr="00B40365" w14:paraId="0AAC3E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9CEC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FE67C3" w14:textId="77777777" w:rsidR="007F141D" w:rsidRPr="00B40365" w:rsidRDefault="007F141D" w:rsidP="00925173">
            <w:pPr>
              <w:jc w:val="center"/>
              <w:rPr>
                <w:sz w:val="16"/>
                <w:szCs w:val="16"/>
                <w:lang w:val="en-US"/>
              </w:rPr>
            </w:pPr>
            <w:r w:rsidRPr="00B40365">
              <w:rPr>
                <w:sz w:val="16"/>
                <w:szCs w:val="16"/>
                <w:lang w:val="en-US"/>
              </w:rPr>
              <w:t>2913124201370-2</w:t>
            </w:r>
          </w:p>
        </w:tc>
        <w:tc>
          <w:tcPr>
            <w:tcW w:w="4366" w:type="dxa"/>
            <w:gridSpan w:val="4"/>
            <w:tcBorders>
              <w:top w:val="nil"/>
              <w:bottom w:val="single" w:sz="2" w:space="0" w:color="auto"/>
            </w:tcBorders>
            <w:vAlign w:val="center"/>
          </w:tcPr>
          <w:p w14:paraId="15DF51A0" w14:textId="77777777" w:rsidR="007F141D" w:rsidRPr="00C97908" w:rsidRDefault="007F141D" w:rsidP="00925173">
            <w:pPr>
              <w:rPr>
                <w:sz w:val="16"/>
                <w:szCs w:val="16"/>
                <w:lang w:val="en-US"/>
              </w:rPr>
            </w:pPr>
            <w:r w:rsidRPr="00C97908">
              <w:rPr>
                <w:sz w:val="16"/>
                <w:szCs w:val="16"/>
                <w:lang w:val="en-US"/>
              </w:rPr>
              <w:t>Baterie amestecatoare p-u chiuveta de bucatarie cromata modelul se va coordona cu beneficiarul</w:t>
            </w:r>
          </w:p>
        </w:tc>
        <w:tc>
          <w:tcPr>
            <w:tcW w:w="1021" w:type="dxa"/>
            <w:gridSpan w:val="3"/>
            <w:tcBorders>
              <w:top w:val="nil"/>
              <w:bottom w:val="single" w:sz="2" w:space="0" w:color="auto"/>
            </w:tcBorders>
            <w:vAlign w:val="center"/>
          </w:tcPr>
          <w:p w14:paraId="334B19E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2E78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8DC68C7"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315340F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F16A1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80536B" w14:textId="77777777" w:rsidR="007F141D" w:rsidRPr="00B40365" w:rsidRDefault="007F141D" w:rsidP="00925173">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6A0CFFE4" w14:textId="77777777" w:rsidR="007F141D" w:rsidRPr="00C97908" w:rsidRDefault="007F141D" w:rsidP="00925173">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0FC1CDB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FE5B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70F99197"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73C892C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EF5DC0" w14:textId="77777777" w:rsidR="007F141D" w:rsidRPr="005E2CA0" w:rsidRDefault="007F141D" w:rsidP="00925173">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36EC86C9" w14:textId="77777777" w:rsidR="007F141D" w:rsidRPr="005E2CA0" w:rsidRDefault="007F141D" w:rsidP="00925173">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2AFBA669" w14:textId="77777777" w:rsidR="007F141D" w:rsidRPr="005E2CA0" w:rsidRDefault="007F141D" w:rsidP="00925173">
            <w:pPr>
              <w:rPr>
                <w:b/>
                <w:bCs/>
                <w:sz w:val="2"/>
                <w:szCs w:val="2"/>
                <w:lang w:val="en-US"/>
              </w:rPr>
            </w:pPr>
            <w:r w:rsidRPr="005E2CA0">
              <w:rPr>
                <w:b/>
                <w:bCs/>
                <w:sz w:val="22"/>
                <w:szCs w:val="22"/>
                <w:lang w:val="en-US"/>
              </w:rPr>
              <w:t>Sifon de pardoseala din fonta emailata, simplu , avind diametrul de 50 mm (Sifon de pardoseala din inox D50 )</w:t>
            </w:r>
          </w:p>
          <w:p w14:paraId="132BD85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4188044"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FD7CA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9A50018" w14:textId="77777777" w:rsidR="007F141D" w:rsidRPr="005E2CA0" w:rsidRDefault="007F141D" w:rsidP="00925173">
            <w:pPr>
              <w:jc w:val="center"/>
              <w:rPr>
                <w:b/>
                <w:bCs/>
                <w:sz w:val="22"/>
                <w:szCs w:val="22"/>
                <w:lang w:val="en-US"/>
              </w:rPr>
            </w:pPr>
            <w:r w:rsidRPr="005E2CA0">
              <w:rPr>
                <w:b/>
                <w:bCs/>
                <w:sz w:val="22"/>
                <w:szCs w:val="22"/>
                <w:lang w:val="en-US"/>
              </w:rPr>
              <w:t>1,00</w:t>
            </w:r>
          </w:p>
          <w:p w14:paraId="0A016D3E" w14:textId="77777777" w:rsidR="007F141D" w:rsidRPr="009B70F2" w:rsidRDefault="007F141D" w:rsidP="00925173">
            <w:pPr>
              <w:jc w:val="center"/>
              <w:rPr>
                <w:sz w:val="2"/>
                <w:szCs w:val="2"/>
                <w:lang w:val="en-US"/>
              </w:rPr>
            </w:pPr>
          </w:p>
        </w:tc>
      </w:tr>
      <w:tr w:rsidR="007F141D" w:rsidRPr="00B40365" w14:paraId="6BFD19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B4B3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66F22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64631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392CB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74278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0C1DBD8A"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B40365" w14:paraId="7742825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739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D76F34" w14:textId="77777777" w:rsidR="007F141D" w:rsidRPr="00B40365" w:rsidRDefault="007F141D" w:rsidP="00925173">
            <w:pPr>
              <w:jc w:val="center"/>
              <w:rPr>
                <w:sz w:val="16"/>
                <w:szCs w:val="16"/>
                <w:lang w:val="en-US"/>
              </w:rPr>
            </w:pPr>
            <w:r w:rsidRPr="00B40365">
              <w:rPr>
                <w:sz w:val="16"/>
                <w:szCs w:val="16"/>
                <w:lang w:val="en-US"/>
              </w:rPr>
              <w:t>2875114202905-1</w:t>
            </w:r>
          </w:p>
        </w:tc>
        <w:tc>
          <w:tcPr>
            <w:tcW w:w="4366" w:type="dxa"/>
            <w:gridSpan w:val="4"/>
            <w:tcBorders>
              <w:top w:val="nil"/>
              <w:bottom w:val="single" w:sz="2" w:space="0" w:color="auto"/>
            </w:tcBorders>
            <w:vAlign w:val="center"/>
          </w:tcPr>
          <w:p w14:paraId="51D1F9C0" w14:textId="77777777" w:rsidR="007F141D" w:rsidRPr="00C97908" w:rsidRDefault="007F141D" w:rsidP="00925173">
            <w:pPr>
              <w:rPr>
                <w:sz w:val="16"/>
                <w:szCs w:val="16"/>
                <w:lang w:val="en-US"/>
              </w:rPr>
            </w:pPr>
            <w:r w:rsidRPr="00C97908">
              <w:rPr>
                <w:sz w:val="16"/>
                <w:szCs w:val="16"/>
                <w:lang w:val="en-US"/>
              </w:rPr>
              <w:t xml:space="preserve">Sifon de pardoseala din inox D50 </w:t>
            </w:r>
          </w:p>
        </w:tc>
        <w:tc>
          <w:tcPr>
            <w:tcW w:w="1021" w:type="dxa"/>
            <w:gridSpan w:val="3"/>
            <w:tcBorders>
              <w:top w:val="nil"/>
              <w:bottom w:val="single" w:sz="2" w:space="0" w:color="auto"/>
            </w:tcBorders>
            <w:vAlign w:val="center"/>
          </w:tcPr>
          <w:p w14:paraId="7F672F1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8748B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4FE9FBA"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1E8568D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8EAF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F36DC0"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6C6518B"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5132FF7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7F34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26FBA213"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7AF9B7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1444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9A326D" w14:textId="77777777" w:rsidR="007F141D" w:rsidRPr="00B40365" w:rsidRDefault="007F141D" w:rsidP="00925173">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018D5A57" w14:textId="77777777" w:rsidR="007F141D" w:rsidRPr="00C97908" w:rsidRDefault="007F141D" w:rsidP="00925173">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26CF6DC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B46C7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6AB348B8"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6495ED7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B12B8" w14:textId="77777777" w:rsidR="007F141D" w:rsidRPr="005E2CA0" w:rsidRDefault="007F141D" w:rsidP="00925173">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18DA1242" w14:textId="77777777" w:rsidR="007F141D" w:rsidRPr="005E2CA0" w:rsidRDefault="007F141D" w:rsidP="00925173">
            <w:pPr>
              <w:jc w:val="center"/>
              <w:rPr>
                <w:b/>
                <w:bCs/>
                <w:sz w:val="22"/>
                <w:szCs w:val="22"/>
                <w:lang w:val="en-US"/>
              </w:rPr>
            </w:pPr>
            <w:r w:rsidRPr="005E2CA0">
              <w:rPr>
                <w:b/>
                <w:bCs/>
                <w:sz w:val="22"/>
                <w:szCs w:val="22"/>
                <w:lang w:val="en-US"/>
              </w:rPr>
              <w:t>SD02A</w:t>
            </w:r>
          </w:p>
        </w:tc>
        <w:tc>
          <w:tcPr>
            <w:tcW w:w="4366" w:type="dxa"/>
            <w:gridSpan w:val="5"/>
            <w:tcBorders>
              <w:top w:val="single" w:sz="4" w:space="0" w:color="auto"/>
              <w:bottom w:val="single" w:sz="4" w:space="0" w:color="auto"/>
            </w:tcBorders>
          </w:tcPr>
          <w:p w14:paraId="00FB39A9" w14:textId="77777777" w:rsidR="007F141D" w:rsidRPr="005E2CA0" w:rsidRDefault="007F141D" w:rsidP="00925173">
            <w:pPr>
              <w:rPr>
                <w:b/>
                <w:bCs/>
                <w:sz w:val="2"/>
                <w:szCs w:val="2"/>
                <w:lang w:val="en-US"/>
              </w:rPr>
            </w:pPr>
            <w:r w:rsidRPr="005E2CA0">
              <w:rPr>
                <w:b/>
                <w:bCs/>
                <w:sz w:val="22"/>
                <w:szCs w:val="22"/>
                <w:lang w:val="en-US"/>
              </w:rPr>
              <w:t>Baterie amestecatoare pentru baie, cu dus flexibil sau fix, indiferent de modul de inchidere, inclusiv pentru handicapati, montata pe pereti din zidarie de caramida sau b.c.a.</w:t>
            </w:r>
          </w:p>
          <w:p w14:paraId="40DFA70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F180FA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1CBFD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EF7D2CD" w14:textId="77777777" w:rsidR="007F141D" w:rsidRPr="005E2CA0" w:rsidRDefault="007F141D" w:rsidP="00925173">
            <w:pPr>
              <w:jc w:val="center"/>
              <w:rPr>
                <w:b/>
                <w:bCs/>
                <w:sz w:val="22"/>
                <w:szCs w:val="22"/>
                <w:lang w:val="en-US"/>
              </w:rPr>
            </w:pPr>
            <w:r w:rsidRPr="005E2CA0">
              <w:rPr>
                <w:b/>
                <w:bCs/>
                <w:sz w:val="22"/>
                <w:szCs w:val="22"/>
                <w:lang w:val="en-US"/>
              </w:rPr>
              <w:t>1,00</w:t>
            </w:r>
          </w:p>
          <w:p w14:paraId="245ED173" w14:textId="77777777" w:rsidR="007F141D" w:rsidRPr="009B70F2" w:rsidRDefault="007F141D" w:rsidP="00925173">
            <w:pPr>
              <w:jc w:val="center"/>
              <w:rPr>
                <w:sz w:val="2"/>
                <w:szCs w:val="2"/>
                <w:lang w:val="en-US"/>
              </w:rPr>
            </w:pPr>
          </w:p>
        </w:tc>
      </w:tr>
      <w:tr w:rsidR="007F141D" w:rsidRPr="00B40365" w14:paraId="410F13F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C49D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DC9BC4"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D505F8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F6CC5A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E6B5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0FD6DDFE" w14:textId="77777777" w:rsidR="007F141D" w:rsidRPr="00C97908" w:rsidRDefault="007F141D" w:rsidP="00925173">
            <w:pPr>
              <w:jc w:val="center"/>
              <w:rPr>
                <w:sz w:val="16"/>
                <w:szCs w:val="16"/>
                <w:lang w:val="en-US"/>
              </w:rPr>
            </w:pPr>
            <w:r w:rsidRPr="00C97908">
              <w:rPr>
                <w:sz w:val="16"/>
                <w:szCs w:val="16"/>
                <w:lang w:val="en-US"/>
              </w:rPr>
              <w:t>1,15</w:t>
            </w:r>
          </w:p>
        </w:tc>
      </w:tr>
      <w:tr w:rsidR="007F141D" w:rsidRPr="00B40365" w14:paraId="219D29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7CE70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B70521" w14:textId="77777777" w:rsidR="007F141D" w:rsidRPr="00B40365" w:rsidRDefault="007F141D" w:rsidP="00925173">
            <w:pPr>
              <w:jc w:val="center"/>
              <w:rPr>
                <w:sz w:val="16"/>
                <w:szCs w:val="16"/>
                <w:lang w:val="en-US"/>
              </w:rPr>
            </w:pPr>
            <w:r w:rsidRPr="00B40365">
              <w:rPr>
                <w:sz w:val="16"/>
                <w:szCs w:val="16"/>
                <w:lang w:val="en-US"/>
              </w:rPr>
              <w:t>2913124201350</w:t>
            </w:r>
          </w:p>
        </w:tc>
        <w:tc>
          <w:tcPr>
            <w:tcW w:w="4366" w:type="dxa"/>
            <w:gridSpan w:val="4"/>
            <w:tcBorders>
              <w:top w:val="nil"/>
              <w:bottom w:val="single" w:sz="2" w:space="0" w:color="auto"/>
            </w:tcBorders>
            <w:vAlign w:val="center"/>
          </w:tcPr>
          <w:p w14:paraId="1C4C8EE5" w14:textId="77777777" w:rsidR="007F141D" w:rsidRPr="00C97908" w:rsidRDefault="007F141D" w:rsidP="00925173">
            <w:pPr>
              <w:rPr>
                <w:sz w:val="16"/>
                <w:szCs w:val="16"/>
                <w:lang w:val="en-US"/>
              </w:rPr>
            </w:pPr>
            <w:r w:rsidRPr="00C97908">
              <w:rPr>
                <w:sz w:val="16"/>
                <w:szCs w:val="16"/>
                <w:lang w:val="en-US"/>
              </w:rPr>
              <w:t>Baterie de perete pt. baie cu dus</w:t>
            </w:r>
          </w:p>
        </w:tc>
        <w:tc>
          <w:tcPr>
            <w:tcW w:w="1021" w:type="dxa"/>
            <w:gridSpan w:val="3"/>
            <w:tcBorders>
              <w:top w:val="nil"/>
              <w:bottom w:val="single" w:sz="2" w:space="0" w:color="auto"/>
            </w:tcBorders>
            <w:vAlign w:val="center"/>
          </w:tcPr>
          <w:p w14:paraId="40129AB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C743A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B7BA608"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362DB31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4038AD" w14:textId="77777777" w:rsidR="007F141D" w:rsidRPr="005E2CA0" w:rsidRDefault="007F141D" w:rsidP="00925173">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2BCAFC39" w14:textId="77777777" w:rsidR="007F141D" w:rsidRPr="005E2CA0" w:rsidRDefault="007F141D" w:rsidP="00925173">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253AD31A" w14:textId="77777777" w:rsidR="007F141D" w:rsidRPr="005E2CA0" w:rsidRDefault="007F141D" w:rsidP="00925173">
            <w:pPr>
              <w:rPr>
                <w:b/>
                <w:bCs/>
                <w:sz w:val="2"/>
                <w:szCs w:val="2"/>
                <w:lang w:val="en-US"/>
              </w:rPr>
            </w:pPr>
            <w:r w:rsidRPr="005E2CA0">
              <w:rPr>
                <w:b/>
                <w:bCs/>
                <w:sz w:val="22"/>
                <w:szCs w:val="22"/>
                <w:lang w:val="en-US"/>
              </w:rPr>
              <w:t>Sifon de pardoseala din fonta emailata, simplu , avind diametrul de 50 mm (Sifon de pardoseala din inox D50 pentru dus)</w:t>
            </w:r>
          </w:p>
          <w:p w14:paraId="5CC14F5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F0E37C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F7E2EA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6D0650F" w14:textId="77777777" w:rsidR="007F141D" w:rsidRPr="005E2CA0" w:rsidRDefault="007F141D" w:rsidP="00925173">
            <w:pPr>
              <w:jc w:val="center"/>
              <w:rPr>
                <w:b/>
                <w:bCs/>
                <w:sz w:val="22"/>
                <w:szCs w:val="22"/>
                <w:lang w:val="en-US"/>
              </w:rPr>
            </w:pPr>
            <w:r w:rsidRPr="005E2CA0">
              <w:rPr>
                <w:b/>
                <w:bCs/>
                <w:sz w:val="22"/>
                <w:szCs w:val="22"/>
                <w:lang w:val="en-US"/>
              </w:rPr>
              <w:t>1,00</w:t>
            </w:r>
          </w:p>
          <w:p w14:paraId="03C1A042" w14:textId="77777777" w:rsidR="007F141D" w:rsidRPr="009B70F2" w:rsidRDefault="007F141D" w:rsidP="00925173">
            <w:pPr>
              <w:jc w:val="center"/>
              <w:rPr>
                <w:sz w:val="2"/>
                <w:szCs w:val="2"/>
                <w:lang w:val="en-US"/>
              </w:rPr>
            </w:pPr>
          </w:p>
        </w:tc>
      </w:tr>
      <w:tr w:rsidR="007F141D" w:rsidRPr="00B40365" w14:paraId="373250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CF65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C23D4B"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1B6451C"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885F50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14D2D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77E8C09D"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B40365" w14:paraId="355A94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4DF09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1482DC" w14:textId="77777777" w:rsidR="007F141D" w:rsidRPr="00B40365" w:rsidRDefault="007F141D" w:rsidP="00925173">
            <w:pPr>
              <w:jc w:val="center"/>
              <w:rPr>
                <w:sz w:val="16"/>
                <w:szCs w:val="16"/>
                <w:lang w:val="en-US"/>
              </w:rPr>
            </w:pPr>
            <w:r w:rsidRPr="00B40365">
              <w:rPr>
                <w:sz w:val="16"/>
                <w:szCs w:val="16"/>
                <w:lang w:val="en-US"/>
              </w:rPr>
              <w:t>2875114202905-2</w:t>
            </w:r>
          </w:p>
        </w:tc>
        <w:tc>
          <w:tcPr>
            <w:tcW w:w="4366" w:type="dxa"/>
            <w:gridSpan w:val="4"/>
            <w:tcBorders>
              <w:top w:val="nil"/>
              <w:bottom w:val="single" w:sz="2" w:space="0" w:color="auto"/>
            </w:tcBorders>
            <w:vAlign w:val="center"/>
          </w:tcPr>
          <w:p w14:paraId="52ED2B3B" w14:textId="77777777" w:rsidR="007F141D" w:rsidRPr="00C97908" w:rsidRDefault="007F141D" w:rsidP="00925173">
            <w:pPr>
              <w:rPr>
                <w:sz w:val="16"/>
                <w:szCs w:val="16"/>
                <w:lang w:val="en-US"/>
              </w:rPr>
            </w:pPr>
            <w:r w:rsidRPr="00C97908">
              <w:rPr>
                <w:sz w:val="16"/>
                <w:szCs w:val="16"/>
                <w:lang w:val="en-US"/>
              </w:rPr>
              <w:t>Sifon de pardoseala din inox D50 pentru dus</w:t>
            </w:r>
          </w:p>
        </w:tc>
        <w:tc>
          <w:tcPr>
            <w:tcW w:w="1021" w:type="dxa"/>
            <w:gridSpan w:val="3"/>
            <w:tcBorders>
              <w:top w:val="nil"/>
              <w:bottom w:val="single" w:sz="2" w:space="0" w:color="auto"/>
            </w:tcBorders>
            <w:vAlign w:val="center"/>
          </w:tcPr>
          <w:p w14:paraId="6FA0533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A47A0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4EB63A5"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6806A2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C1AF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749941"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A282CC1"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249AF4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D6BF8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5C7DFAAD"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53ECE17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358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74A031" w14:textId="77777777" w:rsidR="007F141D" w:rsidRPr="00B40365" w:rsidRDefault="007F141D" w:rsidP="00925173">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5F32529D" w14:textId="77777777" w:rsidR="007F141D" w:rsidRPr="00C97908" w:rsidRDefault="007F141D" w:rsidP="00925173">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2898309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8C1B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26FD0671"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56A7D21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923F7D" w14:textId="77777777" w:rsidR="007F141D" w:rsidRPr="005E2CA0" w:rsidRDefault="007F141D" w:rsidP="00925173">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229A6D29" w14:textId="77777777" w:rsidR="007F141D" w:rsidRPr="005E2CA0" w:rsidRDefault="007F141D" w:rsidP="00925173">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14:paraId="195A9411" w14:textId="77777777" w:rsidR="007F141D" w:rsidRPr="005E2CA0" w:rsidRDefault="007F141D" w:rsidP="00925173">
            <w:pPr>
              <w:rPr>
                <w:b/>
                <w:bCs/>
                <w:sz w:val="2"/>
                <w:szCs w:val="2"/>
                <w:lang w:val="en-US"/>
              </w:rPr>
            </w:pPr>
            <w:r w:rsidRPr="005E2CA0">
              <w:rPr>
                <w:b/>
                <w:bCs/>
                <w:sz w:val="22"/>
                <w:szCs w:val="22"/>
                <w:lang w:val="en-US"/>
              </w:rPr>
              <w:t>Oglinda sanitara din semicristal cu marginile slefuite, avid dimensiunile de 400 x 500 x 600 mm, montata pe perete din zidarie de caramida sau b.c.a., modelul se va coordona cu beneficiarul</w:t>
            </w:r>
          </w:p>
          <w:p w14:paraId="42EEFF4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5C536D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D5B85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70D9A19" w14:textId="77777777" w:rsidR="007F141D" w:rsidRPr="005E2CA0" w:rsidRDefault="007F141D" w:rsidP="00925173">
            <w:pPr>
              <w:jc w:val="center"/>
              <w:rPr>
                <w:b/>
                <w:bCs/>
                <w:sz w:val="22"/>
                <w:szCs w:val="22"/>
                <w:lang w:val="en-US"/>
              </w:rPr>
            </w:pPr>
            <w:r w:rsidRPr="005E2CA0">
              <w:rPr>
                <w:b/>
                <w:bCs/>
                <w:sz w:val="22"/>
                <w:szCs w:val="22"/>
                <w:lang w:val="en-US"/>
              </w:rPr>
              <w:t>3,00</w:t>
            </w:r>
          </w:p>
          <w:p w14:paraId="5FDDAFA2" w14:textId="77777777" w:rsidR="007F141D" w:rsidRPr="009B70F2" w:rsidRDefault="007F141D" w:rsidP="00925173">
            <w:pPr>
              <w:jc w:val="center"/>
              <w:rPr>
                <w:sz w:val="2"/>
                <w:szCs w:val="2"/>
                <w:lang w:val="en-US"/>
              </w:rPr>
            </w:pPr>
          </w:p>
        </w:tc>
      </w:tr>
      <w:tr w:rsidR="007F141D" w:rsidRPr="00B40365" w14:paraId="7922A0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346A7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E53F7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DC0387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242A8E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55D1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0,75</w:t>
            </w:r>
          </w:p>
        </w:tc>
        <w:tc>
          <w:tcPr>
            <w:tcW w:w="1559" w:type="dxa"/>
            <w:gridSpan w:val="2"/>
            <w:tcBorders>
              <w:top w:val="nil"/>
              <w:bottom w:val="single" w:sz="2" w:space="0" w:color="auto"/>
            </w:tcBorders>
            <w:vAlign w:val="center"/>
          </w:tcPr>
          <w:p w14:paraId="015D7372" w14:textId="77777777" w:rsidR="007F141D" w:rsidRPr="00C97908" w:rsidRDefault="007F141D" w:rsidP="00925173">
            <w:pPr>
              <w:jc w:val="center"/>
              <w:rPr>
                <w:sz w:val="16"/>
                <w:szCs w:val="16"/>
                <w:lang w:val="en-US"/>
              </w:rPr>
            </w:pPr>
            <w:r w:rsidRPr="00C97908">
              <w:rPr>
                <w:sz w:val="16"/>
                <w:szCs w:val="16"/>
                <w:lang w:val="en-US"/>
              </w:rPr>
              <w:t>2,25</w:t>
            </w:r>
          </w:p>
        </w:tc>
      </w:tr>
      <w:tr w:rsidR="007F141D" w:rsidRPr="00B40365" w14:paraId="4CEB7E1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63D3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B83ED0" w14:textId="77777777" w:rsidR="007F141D" w:rsidRPr="00B40365" w:rsidRDefault="007F141D" w:rsidP="00925173">
            <w:pPr>
              <w:jc w:val="center"/>
              <w:rPr>
                <w:sz w:val="16"/>
                <w:szCs w:val="16"/>
                <w:lang w:val="en-US"/>
              </w:rPr>
            </w:pPr>
            <w:r w:rsidRPr="00B40365">
              <w:rPr>
                <w:sz w:val="16"/>
                <w:szCs w:val="16"/>
                <w:lang w:val="en-US"/>
              </w:rPr>
              <w:t>2612132506710</w:t>
            </w:r>
          </w:p>
        </w:tc>
        <w:tc>
          <w:tcPr>
            <w:tcW w:w="4366" w:type="dxa"/>
            <w:gridSpan w:val="4"/>
            <w:tcBorders>
              <w:top w:val="nil"/>
              <w:bottom w:val="single" w:sz="2" w:space="0" w:color="auto"/>
            </w:tcBorders>
            <w:vAlign w:val="center"/>
          </w:tcPr>
          <w:p w14:paraId="474E82EF" w14:textId="77777777" w:rsidR="007F141D" w:rsidRPr="00C97908" w:rsidRDefault="007F141D" w:rsidP="00925173">
            <w:pPr>
              <w:rPr>
                <w:sz w:val="16"/>
                <w:szCs w:val="16"/>
                <w:lang w:val="en-US"/>
              </w:rPr>
            </w:pPr>
            <w:r w:rsidRPr="00C97908">
              <w:rPr>
                <w:sz w:val="16"/>
                <w:szCs w:val="16"/>
                <w:lang w:val="en-US"/>
              </w:rPr>
              <w:t>Oglinda din semicristal(geam tras, slefuit)</w:t>
            </w:r>
          </w:p>
        </w:tc>
        <w:tc>
          <w:tcPr>
            <w:tcW w:w="1021" w:type="dxa"/>
            <w:gridSpan w:val="3"/>
            <w:tcBorders>
              <w:top w:val="nil"/>
              <w:bottom w:val="single" w:sz="2" w:space="0" w:color="auto"/>
            </w:tcBorders>
            <w:vAlign w:val="center"/>
          </w:tcPr>
          <w:p w14:paraId="2A01EEB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72F4E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5CD405B3"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B40365" w14:paraId="6F435CA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11E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1C83DA" w14:textId="77777777" w:rsidR="007F141D" w:rsidRPr="00B40365" w:rsidRDefault="007F141D" w:rsidP="00925173">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00FB118D" w14:textId="77777777" w:rsidR="007F141D" w:rsidRPr="00C97908" w:rsidRDefault="007F141D" w:rsidP="00925173">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3ADCF48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9E88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61E37D1B" w14:textId="77777777" w:rsidR="007F141D" w:rsidRPr="00C97908" w:rsidRDefault="007F141D" w:rsidP="00925173">
            <w:pPr>
              <w:jc w:val="center"/>
              <w:rPr>
                <w:sz w:val="16"/>
                <w:szCs w:val="16"/>
                <w:lang w:val="en-US"/>
              </w:rPr>
            </w:pPr>
            <w:r w:rsidRPr="00C97908">
              <w:rPr>
                <w:sz w:val="16"/>
                <w:szCs w:val="16"/>
                <w:lang w:val="en-US"/>
              </w:rPr>
              <w:t>12,24</w:t>
            </w:r>
          </w:p>
        </w:tc>
      </w:tr>
      <w:tr w:rsidR="007F141D" w:rsidRPr="009B70F2" w14:paraId="48EE558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468FCC" w14:textId="77777777" w:rsidR="007F141D" w:rsidRPr="005E2CA0" w:rsidRDefault="007F141D" w:rsidP="00925173">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5C0734D6" w14:textId="77777777" w:rsidR="007F141D" w:rsidRPr="005E2CA0" w:rsidRDefault="007F141D" w:rsidP="00925173">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1B82EAA2" w14:textId="77777777" w:rsidR="007F141D" w:rsidRPr="005E2CA0" w:rsidRDefault="007F141D" w:rsidP="00925173">
            <w:pPr>
              <w:rPr>
                <w:b/>
                <w:bCs/>
                <w:sz w:val="2"/>
                <w:szCs w:val="2"/>
                <w:lang w:val="en-US"/>
              </w:rPr>
            </w:pPr>
            <w:r w:rsidRPr="005E2CA0">
              <w:rPr>
                <w:b/>
                <w:bCs/>
                <w:sz w:val="22"/>
                <w:szCs w:val="22"/>
                <w:lang w:val="en-US"/>
              </w:rPr>
              <w:t>Distribuitor automat de sapun lichid, montat pe perete din caramida sau b.c.a. (Dozator de sapun, modelul se va coordona cu beneficiarul)</w:t>
            </w:r>
          </w:p>
          <w:p w14:paraId="08700A1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D40DC64"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53CAB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5946E8D" w14:textId="77777777" w:rsidR="007F141D" w:rsidRPr="005E2CA0" w:rsidRDefault="007F141D" w:rsidP="00925173">
            <w:pPr>
              <w:jc w:val="center"/>
              <w:rPr>
                <w:b/>
                <w:bCs/>
                <w:sz w:val="22"/>
                <w:szCs w:val="22"/>
                <w:lang w:val="en-US"/>
              </w:rPr>
            </w:pPr>
            <w:r w:rsidRPr="005E2CA0">
              <w:rPr>
                <w:b/>
                <w:bCs/>
                <w:sz w:val="22"/>
                <w:szCs w:val="22"/>
                <w:lang w:val="en-US"/>
              </w:rPr>
              <w:t>3,00</w:t>
            </w:r>
          </w:p>
          <w:p w14:paraId="6A61E72B" w14:textId="77777777" w:rsidR="007F141D" w:rsidRPr="009B70F2" w:rsidRDefault="007F141D" w:rsidP="00925173">
            <w:pPr>
              <w:jc w:val="center"/>
              <w:rPr>
                <w:sz w:val="2"/>
                <w:szCs w:val="2"/>
                <w:lang w:val="en-US"/>
              </w:rPr>
            </w:pPr>
          </w:p>
        </w:tc>
      </w:tr>
      <w:tr w:rsidR="007F141D" w:rsidRPr="00B40365" w14:paraId="27B262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508D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421626"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158800E"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B35612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DD7E6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3147B9DF"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5770ED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D1A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A77596" w14:textId="77777777" w:rsidR="007F141D" w:rsidRPr="00B40365" w:rsidRDefault="007F141D" w:rsidP="00925173">
            <w:pPr>
              <w:jc w:val="center"/>
              <w:rPr>
                <w:sz w:val="16"/>
                <w:szCs w:val="16"/>
                <w:lang w:val="en-US"/>
              </w:rPr>
            </w:pPr>
            <w:r w:rsidRPr="00B40365">
              <w:rPr>
                <w:sz w:val="16"/>
                <w:szCs w:val="16"/>
                <w:lang w:val="en-US"/>
              </w:rPr>
              <w:t>2924127356800-1</w:t>
            </w:r>
          </w:p>
        </w:tc>
        <w:tc>
          <w:tcPr>
            <w:tcW w:w="4366" w:type="dxa"/>
            <w:gridSpan w:val="4"/>
            <w:tcBorders>
              <w:top w:val="nil"/>
              <w:bottom w:val="single" w:sz="2" w:space="0" w:color="auto"/>
            </w:tcBorders>
            <w:vAlign w:val="center"/>
          </w:tcPr>
          <w:p w14:paraId="2056ECCA" w14:textId="77777777" w:rsidR="007F141D" w:rsidRPr="00C97908" w:rsidRDefault="007F141D" w:rsidP="00925173">
            <w:pPr>
              <w:rPr>
                <w:sz w:val="16"/>
                <w:szCs w:val="16"/>
                <w:lang w:val="en-US"/>
              </w:rPr>
            </w:pPr>
            <w:r w:rsidRPr="00C97908">
              <w:rPr>
                <w:sz w:val="16"/>
                <w:szCs w:val="16"/>
                <w:lang w:val="en-US"/>
              </w:rPr>
              <w:t>Dozator de sapun</w:t>
            </w:r>
          </w:p>
        </w:tc>
        <w:tc>
          <w:tcPr>
            <w:tcW w:w="1021" w:type="dxa"/>
            <w:gridSpan w:val="3"/>
            <w:tcBorders>
              <w:top w:val="nil"/>
              <w:bottom w:val="single" w:sz="2" w:space="0" w:color="auto"/>
            </w:tcBorders>
            <w:vAlign w:val="center"/>
          </w:tcPr>
          <w:p w14:paraId="41C6B28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BC11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FFC2700"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609E499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E259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D5AE5D"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708ECD58"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168A59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A4D4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C89E18A" w14:textId="77777777" w:rsidR="007F141D" w:rsidRPr="00C97908" w:rsidRDefault="007F141D" w:rsidP="00925173">
            <w:pPr>
              <w:jc w:val="center"/>
              <w:rPr>
                <w:sz w:val="16"/>
                <w:szCs w:val="16"/>
                <w:lang w:val="en-US"/>
              </w:rPr>
            </w:pPr>
            <w:r w:rsidRPr="00C97908">
              <w:rPr>
                <w:sz w:val="16"/>
                <w:szCs w:val="16"/>
                <w:lang w:val="en-US"/>
              </w:rPr>
              <w:t>6,12</w:t>
            </w:r>
          </w:p>
        </w:tc>
      </w:tr>
      <w:tr w:rsidR="007F141D" w:rsidRPr="009B70F2" w14:paraId="26085FB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7B0E1D" w14:textId="77777777" w:rsidR="007F141D" w:rsidRPr="005E2CA0" w:rsidRDefault="007F141D" w:rsidP="00925173">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12D92E9A" w14:textId="77777777" w:rsidR="007F141D" w:rsidRPr="005E2CA0" w:rsidRDefault="007F141D" w:rsidP="00925173">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30DD8909" w14:textId="77777777" w:rsidR="007F141D" w:rsidRPr="005E2CA0" w:rsidRDefault="007F141D" w:rsidP="00925173">
            <w:pPr>
              <w:rPr>
                <w:b/>
                <w:bCs/>
                <w:sz w:val="2"/>
                <w:szCs w:val="2"/>
                <w:lang w:val="en-US"/>
              </w:rPr>
            </w:pPr>
            <w:r w:rsidRPr="005E2CA0">
              <w:rPr>
                <w:b/>
                <w:bCs/>
                <w:sz w:val="22"/>
                <w:szCs w:val="22"/>
                <w:lang w:val="en-US"/>
              </w:rPr>
              <w:t>Teava din material plastic imbinata prin sudura prin polifuziune, la constructii industriale, avind diametrul de 20 mm (Tevi din polipropilena PN20 pentru apa D 20)</w:t>
            </w:r>
          </w:p>
          <w:p w14:paraId="3DDEF5D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D8ADFBA"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3B59E2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9808E11" w14:textId="77777777" w:rsidR="007F141D" w:rsidRPr="005E2CA0" w:rsidRDefault="007F141D" w:rsidP="00925173">
            <w:pPr>
              <w:jc w:val="center"/>
              <w:rPr>
                <w:b/>
                <w:bCs/>
                <w:sz w:val="22"/>
                <w:szCs w:val="22"/>
                <w:lang w:val="en-US"/>
              </w:rPr>
            </w:pPr>
            <w:r w:rsidRPr="005E2CA0">
              <w:rPr>
                <w:b/>
                <w:bCs/>
                <w:sz w:val="22"/>
                <w:szCs w:val="22"/>
                <w:lang w:val="en-US"/>
              </w:rPr>
              <w:t>14,00</w:t>
            </w:r>
          </w:p>
          <w:p w14:paraId="43D6E47D" w14:textId="77777777" w:rsidR="007F141D" w:rsidRPr="009B70F2" w:rsidRDefault="007F141D" w:rsidP="00925173">
            <w:pPr>
              <w:jc w:val="center"/>
              <w:rPr>
                <w:sz w:val="2"/>
                <w:szCs w:val="2"/>
                <w:lang w:val="en-US"/>
              </w:rPr>
            </w:pPr>
          </w:p>
        </w:tc>
      </w:tr>
      <w:tr w:rsidR="007F141D" w:rsidRPr="00B40365" w14:paraId="37A116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4D7E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F4E802"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3758019"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DC0242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3814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456465C5" w14:textId="77777777" w:rsidR="007F141D" w:rsidRPr="00C97908" w:rsidRDefault="007F141D" w:rsidP="00925173">
            <w:pPr>
              <w:jc w:val="center"/>
              <w:rPr>
                <w:sz w:val="16"/>
                <w:szCs w:val="16"/>
                <w:lang w:val="en-US"/>
              </w:rPr>
            </w:pPr>
            <w:r w:rsidRPr="00C97908">
              <w:rPr>
                <w:sz w:val="16"/>
                <w:szCs w:val="16"/>
                <w:lang w:val="en-US"/>
              </w:rPr>
              <w:t>4,34</w:t>
            </w:r>
          </w:p>
        </w:tc>
      </w:tr>
      <w:tr w:rsidR="007F141D" w:rsidRPr="00B40365" w14:paraId="539DBE7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EDCCB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D38B74" w14:textId="77777777" w:rsidR="007F141D" w:rsidRPr="00B40365" w:rsidRDefault="007F141D" w:rsidP="00925173">
            <w:pPr>
              <w:jc w:val="center"/>
              <w:rPr>
                <w:sz w:val="16"/>
                <w:szCs w:val="16"/>
                <w:lang w:val="en-US"/>
              </w:rPr>
            </w:pPr>
            <w:r w:rsidRPr="00B40365">
              <w:rPr>
                <w:sz w:val="16"/>
                <w:szCs w:val="16"/>
                <w:lang w:val="en-US"/>
              </w:rPr>
              <w:t>2521216717050-3</w:t>
            </w:r>
          </w:p>
        </w:tc>
        <w:tc>
          <w:tcPr>
            <w:tcW w:w="4366" w:type="dxa"/>
            <w:gridSpan w:val="4"/>
            <w:tcBorders>
              <w:top w:val="nil"/>
              <w:bottom w:val="single" w:sz="2" w:space="0" w:color="auto"/>
            </w:tcBorders>
            <w:vAlign w:val="center"/>
          </w:tcPr>
          <w:p w14:paraId="3899CE76" w14:textId="77777777" w:rsidR="007F141D" w:rsidRPr="00C97908" w:rsidRDefault="007F141D" w:rsidP="00925173">
            <w:pPr>
              <w:rPr>
                <w:sz w:val="16"/>
                <w:szCs w:val="16"/>
                <w:lang w:val="en-US"/>
              </w:rPr>
            </w:pPr>
            <w:r w:rsidRPr="00C97908">
              <w:rPr>
                <w:sz w:val="16"/>
                <w:szCs w:val="16"/>
                <w:lang w:val="en-US"/>
              </w:rPr>
              <w:t>Teava PPR D20, PN20</w:t>
            </w:r>
          </w:p>
        </w:tc>
        <w:tc>
          <w:tcPr>
            <w:tcW w:w="1021" w:type="dxa"/>
            <w:gridSpan w:val="3"/>
            <w:tcBorders>
              <w:top w:val="nil"/>
              <w:bottom w:val="single" w:sz="2" w:space="0" w:color="auto"/>
            </w:tcBorders>
            <w:vAlign w:val="center"/>
          </w:tcPr>
          <w:p w14:paraId="7F925F4D"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5F16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33EAD943" w14:textId="77777777" w:rsidR="007F141D" w:rsidRPr="00C97908" w:rsidRDefault="007F141D" w:rsidP="00925173">
            <w:pPr>
              <w:jc w:val="center"/>
              <w:rPr>
                <w:sz w:val="16"/>
                <w:szCs w:val="16"/>
                <w:lang w:val="en-US"/>
              </w:rPr>
            </w:pPr>
            <w:r w:rsidRPr="00C97908">
              <w:rPr>
                <w:sz w:val="16"/>
                <w:szCs w:val="16"/>
                <w:lang w:val="en-US"/>
              </w:rPr>
              <w:t>14,28</w:t>
            </w:r>
          </w:p>
        </w:tc>
      </w:tr>
      <w:tr w:rsidR="007F141D" w:rsidRPr="00B40365" w14:paraId="285E85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2023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3B463B" w14:textId="77777777" w:rsidR="007F141D" w:rsidRPr="00B40365" w:rsidRDefault="007F141D" w:rsidP="00925173">
            <w:pPr>
              <w:jc w:val="center"/>
              <w:rPr>
                <w:sz w:val="16"/>
                <w:szCs w:val="16"/>
                <w:lang w:val="en-US"/>
              </w:rPr>
            </w:pPr>
            <w:r w:rsidRPr="00B40365">
              <w:rPr>
                <w:sz w:val="16"/>
                <w:szCs w:val="16"/>
                <w:lang w:val="en-US"/>
              </w:rPr>
              <w:t>2523156719430-3</w:t>
            </w:r>
          </w:p>
        </w:tc>
        <w:tc>
          <w:tcPr>
            <w:tcW w:w="4366" w:type="dxa"/>
            <w:gridSpan w:val="4"/>
            <w:tcBorders>
              <w:top w:val="nil"/>
              <w:bottom w:val="single" w:sz="2" w:space="0" w:color="auto"/>
            </w:tcBorders>
            <w:vAlign w:val="center"/>
          </w:tcPr>
          <w:p w14:paraId="640207E5" w14:textId="77777777" w:rsidR="007F141D" w:rsidRPr="00C97908" w:rsidRDefault="007F141D" w:rsidP="00925173">
            <w:pPr>
              <w:rPr>
                <w:sz w:val="16"/>
                <w:szCs w:val="16"/>
                <w:lang w:val="en-US"/>
              </w:rPr>
            </w:pPr>
            <w:r w:rsidRPr="00C97908">
              <w:rPr>
                <w:sz w:val="16"/>
                <w:szCs w:val="16"/>
                <w:lang w:val="en-US"/>
              </w:rPr>
              <w:t>Cot ppr d 20</w:t>
            </w:r>
          </w:p>
        </w:tc>
        <w:tc>
          <w:tcPr>
            <w:tcW w:w="1021" w:type="dxa"/>
            <w:gridSpan w:val="3"/>
            <w:tcBorders>
              <w:top w:val="nil"/>
              <w:bottom w:val="single" w:sz="2" w:space="0" w:color="auto"/>
            </w:tcBorders>
            <w:vAlign w:val="center"/>
          </w:tcPr>
          <w:p w14:paraId="3CF5BA7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FEBA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7C56C8B3" w14:textId="77777777" w:rsidR="007F141D" w:rsidRPr="00C97908" w:rsidRDefault="007F141D" w:rsidP="00925173">
            <w:pPr>
              <w:jc w:val="center"/>
              <w:rPr>
                <w:sz w:val="16"/>
                <w:szCs w:val="16"/>
                <w:lang w:val="en-US"/>
              </w:rPr>
            </w:pPr>
            <w:r w:rsidRPr="00C97908">
              <w:rPr>
                <w:sz w:val="16"/>
                <w:szCs w:val="16"/>
                <w:lang w:val="en-US"/>
              </w:rPr>
              <w:t>2,80</w:t>
            </w:r>
          </w:p>
        </w:tc>
      </w:tr>
      <w:tr w:rsidR="007F141D" w:rsidRPr="00B40365" w14:paraId="6D5148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CC6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87A5C3" w14:textId="77777777" w:rsidR="007F141D" w:rsidRPr="00B40365" w:rsidRDefault="007F141D" w:rsidP="00925173">
            <w:pPr>
              <w:jc w:val="center"/>
              <w:rPr>
                <w:sz w:val="16"/>
                <w:szCs w:val="16"/>
                <w:lang w:val="en-US"/>
              </w:rPr>
            </w:pPr>
            <w:r w:rsidRPr="00B40365">
              <w:rPr>
                <w:sz w:val="16"/>
                <w:szCs w:val="16"/>
                <w:lang w:val="en-US"/>
              </w:rPr>
              <w:t>2523156719450-3</w:t>
            </w:r>
          </w:p>
        </w:tc>
        <w:tc>
          <w:tcPr>
            <w:tcW w:w="4366" w:type="dxa"/>
            <w:gridSpan w:val="4"/>
            <w:tcBorders>
              <w:top w:val="nil"/>
              <w:bottom w:val="single" w:sz="2" w:space="0" w:color="auto"/>
            </w:tcBorders>
            <w:vAlign w:val="center"/>
          </w:tcPr>
          <w:p w14:paraId="01EF0209" w14:textId="77777777" w:rsidR="007F141D" w:rsidRPr="00C97908" w:rsidRDefault="007F141D" w:rsidP="00925173">
            <w:pPr>
              <w:rPr>
                <w:sz w:val="16"/>
                <w:szCs w:val="16"/>
                <w:lang w:val="en-US"/>
              </w:rPr>
            </w:pPr>
            <w:r w:rsidRPr="00C97908">
              <w:rPr>
                <w:sz w:val="16"/>
                <w:szCs w:val="16"/>
                <w:lang w:val="en-US"/>
              </w:rPr>
              <w:t>Teu ppr d 20</w:t>
            </w:r>
          </w:p>
        </w:tc>
        <w:tc>
          <w:tcPr>
            <w:tcW w:w="1021" w:type="dxa"/>
            <w:gridSpan w:val="3"/>
            <w:tcBorders>
              <w:top w:val="nil"/>
              <w:bottom w:val="single" w:sz="2" w:space="0" w:color="auto"/>
            </w:tcBorders>
            <w:vAlign w:val="center"/>
          </w:tcPr>
          <w:p w14:paraId="492DBEB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FACC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0293708B" w14:textId="77777777" w:rsidR="007F141D" w:rsidRPr="00C97908" w:rsidRDefault="007F141D" w:rsidP="00925173">
            <w:pPr>
              <w:jc w:val="center"/>
              <w:rPr>
                <w:sz w:val="16"/>
                <w:szCs w:val="16"/>
                <w:lang w:val="en-US"/>
              </w:rPr>
            </w:pPr>
            <w:r w:rsidRPr="00C97908">
              <w:rPr>
                <w:sz w:val="16"/>
                <w:szCs w:val="16"/>
                <w:lang w:val="en-US"/>
              </w:rPr>
              <w:t>2,94</w:t>
            </w:r>
          </w:p>
        </w:tc>
      </w:tr>
      <w:tr w:rsidR="007F141D" w:rsidRPr="00B40365" w14:paraId="0E61B30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441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8FF00E" w14:textId="77777777" w:rsidR="007F141D" w:rsidRPr="00B40365" w:rsidRDefault="007F141D" w:rsidP="00925173">
            <w:pPr>
              <w:jc w:val="center"/>
              <w:rPr>
                <w:sz w:val="16"/>
                <w:szCs w:val="16"/>
                <w:lang w:val="en-US"/>
              </w:rPr>
            </w:pPr>
            <w:r w:rsidRPr="00B40365">
              <w:rPr>
                <w:sz w:val="16"/>
                <w:szCs w:val="16"/>
                <w:lang w:val="en-US"/>
              </w:rPr>
              <w:t>2523156719460-3</w:t>
            </w:r>
          </w:p>
        </w:tc>
        <w:tc>
          <w:tcPr>
            <w:tcW w:w="4366" w:type="dxa"/>
            <w:gridSpan w:val="4"/>
            <w:tcBorders>
              <w:top w:val="nil"/>
              <w:bottom w:val="single" w:sz="2" w:space="0" w:color="auto"/>
            </w:tcBorders>
            <w:vAlign w:val="center"/>
          </w:tcPr>
          <w:p w14:paraId="7FF93F05" w14:textId="77777777" w:rsidR="007F141D" w:rsidRPr="00C97908" w:rsidRDefault="007F141D" w:rsidP="00925173">
            <w:pPr>
              <w:rPr>
                <w:sz w:val="16"/>
                <w:szCs w:val="16"/>
                <w:lang w:val="en-US"/>
              </w:rPr>
            </w:pPr>
            <w:r w:rsidRPr="00C97908">
              <w:rPr>
                <w:sz w:val="16"/>
                <w:szCs w:val="16"/>
                <w:lang w:val="en-US"/>
              </w:rPr>
              <w:t>Reductie PPR D 20</w:t>
            </w:r>
          </w:p>
        </w:tc>
        <w:tc>
          <w:tcPr>
            <w:tcW w:w="1021" w:type="dxa"/>
            <w:gridSpan w:val="3"/>
            <w:tcBorders>
              <w:top w:val="nil"/>
              <w:bottom w:val="single" w:sz="2" w:space="0" w:color="auto"/>
            </w:tcBorders>
            <w:vAlign w:val="center"/>
          </w:tcPr>
          <w:p w14:paraId="17F39F6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37CEC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100441EC" w14:textId="77777777" w:rsidR="007F141D" w:rsidRPr="00C97908" w:rsidRDefault="007F141D" w:rsidP="00925173">
            <w:pPr>
              <w:jc w:val="center"/>
              <w:rPr>
                <w:sz w:val="16"/>
                <w:szCs w:val="16"/>
                <w:lang w:val="en-US"/>
              </w:rPr>
            </w:pPr>
            <w:r w:rsidRPr="00C97908">
              <w:rPr>
                <w:sz w:val="16"/>
                <w:szCs w:val="16"/>
                <w:lang w:val="en-US"/>
              </w:rPr>
              <w:t>0,56</w:t>
            </w:r>
          </w:p>
        </w:tc>
      </w:tr>
      <w:tr w:rsidR="007F141D" w:rsidRPr="00B40365" w14:paraId="31A15CE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1D17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08AC46" w14:textId="77777777" w:rsidR="007F141D" w:rsidRPr="00B40365" w:rsidRDefault="007F141D" w:rsidP="00925173">
            <w:pPr>
              <w:jc w:val="center"/>
              <w:rPr>
                <w:sz w:val="16"/>
                <w:szCs w:val="16"/>
                <w:lang w:val="en-US"/>
              </w:rPr>
            </w:pPr>
            <w:r w:rsidRPr="00B40365">
              <w:rPr>
                <w:sz w:val="16"/>
                <w:szCs w:val="16"/>
                <w:lang w:val="en-US"/>
              </w:rPr>
              <w:t>2523156719400-3</w:t>
            </w:r>
          </w:p>
        </w:tc>
        <w:tc>
          <w:tcPr>
            <w:tcW w:w="4366" w:type="dxa"/>
            <w:gridSpan w:val="4"/>
            <w:tcBorders>
              <w:top w:val="nil"/>
              <w:bottom w:val="single" w:sz="2" w:space="0" w:color="auto"/>
            </w:tcBorders>
            <w:vAlign w:val="center"/>
          </w:tcPr>
          <w:p w14:paraId="5FC5DFA1" w14:textId="77777777" w:rsidR="007F141D" w:rsidRPr="00C97908" w:rsidRDefault="007F141D" w:rsidP="00925173">
            <w:pPr>
              <w:rPr>
                <w:sz w:val="16"/>
                <w:szCs w:val="16"/>
                <w:lang w:val="en-US"/>
              </w:rPr>
            </w:pPr>
            <w:r w:rsidRPr="00C97908">
              <w:rPr>
                <w:sz w:val="16"/>
                <w:szCs w:val="16"/>
                <w:lang w:val="en-US"/>
              </w:rPr>
              <w:t>Mufa PPR D 20</w:t>
            </w:r>
          </w:p>
        </w:tc>
        <w:tc>
          <w:tcPr>
            <w:tcW w:w="1021" w:type="dxa"/>
            <w:gridSpan w:val="3"/>
            <w:tcBorders>
              <w:top w:val="nil"/>
              <w:bottom w:val="single" w:sz="2" w:space="0" w:color="auto"/>
            </w:tcBorders>
            <w:vAlign w:val="center"/>
          </w:tcPr>
          <w:p w14:paraId="45211A6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FE9F0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026F568" w14:textId="77777777" w:rsidR="007F141D" w:rsidRPr="00C97908" w:rsidRDefault="007F141D" w:rsidP="00925173">
            <w:pPr>
              <w:jc w:val="center"/>
              <w:rPr>
                <w:sz w:val="16"/>
                <w:szCs w:val="16"/>
                <w:lang w:val="en-US"/>
              </w:rPr>
            </w:pPr>
            <w:r w:rsidRPr="00C97908">
              <w:rPr>
                <w:sz w:val="16"/>
                <w:szCs w:val="16"/>
                <w:lang w:val="en-US"/>
              </w:rPr>
              <w:t>0,56</w:t>
            </w:r>
          </w:p>
        </w:tc>
      </w:tr>
      <w:tr w:rsidR="007F141D" w:rsidRPr="00B40365" w14:paraId="6754D4A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7657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059378" w14:textId="77777777" w:rsidR="007F141D" w:rsidRPr="00B40365" w:rsidRDefault="007F141D" w:rsidP="00925173">
            <w:pPr>
              <w:jc w:val="center"/>
              <w:rPr>
                <w:sz w:val="16"/>
                <w:szCs w:val="16"/>
                <w:lang w:val="en-US"/>
              </w:rPr>
            </w:pPr>
            <w:r w:rsidRPr="00B40365">
              <w:rPr>
                <w:sz w:val="16"/>
                <w:szCs w:val="16"/>
                <w:lang w:val="en-US"/>
              </w:rPr>
              <w:t>2523156719530</w:t>
            </w:r>
          </w:p>
        </w:tc>
        <w:tc>
          <w:tcPr>
            <w:tcW w:w="4366" w:type="dxa"/>
            <w:gridSpan w:val="4"/>
            <w:tcBorders>
              <w:top w:val="nil"/>
              <w:bottom w:val="single" w:sz="2" w:space="0" w:color="auto"/>
            </w:tcBorders>
            <w:vAlign w:val="center"/>
          </w:tcPr>
          <w:p w14:paraId="51F74161" w14:textId="77777777" w:rsidR="007F141D" w:rsidRPr="00C97908" w:rsidRDefault="007F141D" w:rsidP="00925173">
            <w:pPr>
              <w:rPr>
                <w:sz w:val="16"/>
                <w:szCs w:val="16"/>
                <w:lang w:val="en-US"/>
              </w:rPr>
            </w:pPr>
            <w:r w:rsidRPr="00C97908">
              <w:rPr>
                <w:sz w:val="16"/>
                <w:szCs w:val="16"/>
                <w:lang w:val="en-US"/>
              </w:rPr>
              <w:t>Racord drept M x Fe</w:t>
            </w:r>
          </w:p>
        </w:tc>
        <w:tc>
          <w:tcPr>
            <w:tcW w:w="1021" w:type="dxa"/>
            <w:gridSpan w:val="3"/>
            <w:tcBorders>
              <w:top w:val="nil"/>
              <w:bottom w:val="single" w:sz="2" w:space="0" w:color="auto"/>
            </w:tcBorders>
            <w:vAlign w:val="center"/>
          </w:tcPr>
          <w:p w14:paraId="1593F77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893F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61CF26" w14:textId="77777777" w:rsidR="007F141D" w:rsidRPr="00C97908" w:rsidRDefault="007F141D" w:rsidP="00925173">
            <w:pPr>
              <w:jc w:val="center"/>
              <w:rPr>
                <w:sz w:val="16"/>
                <w:szCs w:val="16"/>
                <w:lang w:val="en-US"/>
              </w:rPr>
            </w:pPr>
            <w:r w:rsidRPr="00C97908">
              <w:rPr>
                <w:sz w:val="16"/>
                <w:szCs w:val="16"/>
                <w:lang w:val="en-US"/>
              </w:rPr>
              <w:t>14,00</w:t>
            </w:r>
          </w:p>
        </w:tc>
      </w:tr>
      <w:tr w:rsidR="007F141D" w:rsidRPr="00B40365" w14:paraId="694E13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6FABA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198927"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5AF6254"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45BFD1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094D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47F3A6AD"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736038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E77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521CD0" w14:textId="77777777" w:rsidR="007F141D" w:rsidRPr="00B40365" w:rsidRDefault="007F141D" w:rsidP="00925173">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D281FDD" w14:textId="77777777" w:rsidR="007F141D" w:rsidRPr="00C97908" w:rsidRDefault="007F141D" w:rsidP="00925173">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075B6C5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58975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36B25B2A"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B40365" w14:paraId="0FF558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622D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A6EE729" w14:textId="77777777" w:rsidR="007F141D" w:rsidRPr="00B40365" w:rsidRDefault="007F141D" w:rsidP="00925173">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1BA6F3DA" w14:textId="77777777" w:rsidR="007F141D" w:rsidRPr="00C97908" w:rsidRDefault="007F141D" w:rsidP="00925173">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6EE5B18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D7B4B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A3CF7A4"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B40365" w14:paraId="1F0BDE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40905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EF3A39" w14:textId="77777777" w:rsidR="007F141D" w:rsidRPr="00B40365" w:rsidRDefault="007F141D" w:rsidP="00925173">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2199488B" w14:textId="77777777" w:rsidR="007F141D" w:rsidRPr="00C97908" w:rsidRDefault="007F141D" w:rsidP="00925173">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1080B9F1"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6A03E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3F258FD6" w14:textId="77777777" w:rsidR="007F141D" w:rsidRPr="00C97908" w:rsidRDefault="007F141D" w:rsidP="00925173">
            <w:pPr>
              <w:jc w:val="center"/>
              <w:rPr>
                <w:sz w:val="16"/>
                <w:szCs w:val="16"/>
                <w:lang w:val="en-US"/>
              </w:rPr>
            </w:pPr>
            <w:r w:rsidRPr="00C97908">
              <w:rPr>
                <w:sz w:val="16"/>
                <w:szCs w:val="16"/>
                <w:lang w:val="en-US"/>
              </w:rPr>
              <w:t>0,29</w:t>
            </w:r>
          </w:p>
        </w:tc>
      </w:tr>
      <w:tr w:rsidR="007F141D" w:rsidRPr="009B70F2" w14:paraId="4881E27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610C10" w14:textId="77777777" w:rsidR="007F141D" w:rsidRPr="005E2CA0" w:rsidRDefault="007F141D" w:rsidP="00925173">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17187D15" w14:textId="77777777" w:rsidR="007F141D" w:rsidRPr="005E2CA0" w:rsidRDefault="007F141D" w:rsidP="00925173">
            <w:pPr>
              <w:jc w:val="center"/>
              <w:rPr>
                <w:b/>
                <w:bCs/>
                <w:sz w:val="22"/>
                <w:szCs w:val="22"/>
                <w:lang w:val="en-US"/>
              </w:rPr>
            </w:pPr>
            <w:r w:rsidRPr="005E2CA0">
              <w:rPr>
                <w:b/>
                <w:bCs/>
                <w:sz w:val="22"/>
                <w:szCs w:val="22"/>
                <w:lang w:val="en-US"/>
              </w:rPr>
              <w:t>SA37B</w:t>
            </w:r>
          </w:p>
        </w:tc>
        <w:tc>
          <w:tcPr>
            <w:tcW w:w="4366" w:type="dxa"/>
            <w:gridSpan w:val="5"/>
            <w:tcBorders>
              <w:top w:val="single" w:sz="4" w:space="0" w:color="auto"/>
              <w:bottom w:val="single" w:sz="4" w:space="0" w:color="auto"/>
            </w:tcBorders>
          </w:tcPr>
          <w:p w14:paraId="21835C1B"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3/4" (Colier din otel zincat cu garnitura de cauciuc si diblu pentru fixarea tevilor pentru conducte D20)</w:t>
            </w:r>
          </w:p>
          <w:p w14:paraId="47714A9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047EB2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14547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0FA10C9" w14:textId="77777777" w:rsidR="007F141D" w:rsidRPr="005E2CA0" w:rsidRDefault="007F141D" w:rsidP="00925173">
            <w:pPr>
              <w:jc w:val="center"/>
              <w:rPr>
                <w:b/>
                <w:bCs/>
                <w:sz w:val="22"/>
                <w:szCs w:val="22"/>
                <w:lang w:val="en-US"/>
              </w:rPr>
            </w:pPr>
            <w:r w:rsidRPr="005E2CA0">
              <w:rPr>
                <w:b/>
                <w:bCs/>
                <w:sz w:val="22"/>
                <w:szCs w:val="22"/>
                <w:lang w:val="en-US"/>
              </w:rPr>
              <w:t>12,00</w:t>
            </w:r>
          </w:p>
          <w:p w14:paraId="3462AC89" w14:textId="77777777" w:rsidR="007F141D" w:rsidRPr="009B70F2" w:rsidRDefault="007F141D" w:rsidP="00925173">
            <w:pPr>
              <w:jc w:val="center"/>
              <w:rPr>
                <w:sz w:val="2"/>
                <w:szCs w:val="2"/>
                <w:lang w:val="en-US"/>
              </w:rPr>
            </w:pPr>
          </w:p>
        </w:tc>
      </w:tr>
      <w:tr w:rsidR="007F141D" w:rsidRPr="00B40365" w14:paraId="38F567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A52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AC9B41"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3CCCCD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2DAAE0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53AB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76E13684" w14:textId="77777777" w:rsidR="007F141D" w:rsidRPr="00C97908" w:rsidRDefault="007F141D" w:rsidP="00925173">
            <w:pPr>
              <w:jc w:val="center"/>
              <w:rPr>
                <w:sz w:val="16"/>
                <w:szCs w:val="16"/>
                <w:lang w:val="en-US"/>
              </w:rPr>
            </w:pPr>
            <w:r w:rsidRPr="00C97908">
              <w:rPr>
                <w:sz w:val="16"/>
                <w:szCs w:val="16"/>
                <w:lang w:val="en-US"/>
              </w:rPr>
              <w:t>3,48</w:t>
            </w:r>
          </w:p>
        </w:tc>
      </w:tr>
      <w:tr w:rsidR="007F141D" w:rsidRPr="00B40365" w14:paraId="68A775C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ADC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2EC867" w14:textId="77777777" w:rsidR="007F141D" w:rsidRPr="00B40365" w:rsidRDefault="007F141D" w:rsidP="00925173">
            <w:pPr>
              <w:jc w:val="center"/>
              <w:rPr>
                <w:sz w:val="16"/>
                <w:szCs w:val="16"/>
                <w:lang w:val="en-US"/>
              </w:rPr>
            </w:pPr>
            <w:r w:rsidRPr="00B40365">
              <w:rPr>
                <w:sz w:val="16"/>
                <w:szCs w:val="16"/>
                <w:lang w:val="en-US"/>
              </w:rPr>
              <w:t>2875274204040-3</w:t>
            </w:r>
          </w:p>
        </w:tc>
        <w:tc>
          <w:tcPr>
            <w:tcW w:w="4366" w:type="dxa"/>
            <w:gridSpan w:val="4"/>
            <w:tcBorders>
              <w:top w:val="nil"/>
              <w:bottom w:val="single" w:sz="2" w:space="0" w:color="auto"/>
            </w:tcBorders>
            <w:vAlign w:val="center"/>
          </w:tcPr>
          <w:p w14:paraId="60CAE784"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D20</w:t>
            </w:r>
          </w:p>
        </w:tc>
        <w:tc>
          <w:tcPr>
            <w:tcW w:w="1021" w:type="dxa"/>
            <w:gridSpan w:val="3"/>
            <w:tcBorders>
              <w:top w:val="nil"/>
              <w:bottom w:val="single" w:sz="2" w:space="0" w:color="auto"/>
            </w:tcBorders>
            <w:vAlign w:val="center"/>
          </w:tcPr>
          <w:p w14:paraId="6320937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C5EDE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B44C788"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B40365" w14:paraId="5DC3DDD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D8D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F77764"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06AC264D"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15460BD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406BC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174829F"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5884E30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321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C65100"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71E5740"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5205FB7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8C7C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A9A3235" w14:textId="77777777" w:rsidR="007F141D" w:rsidRPr="00C97908" w:rsidRDefault="007F141D" w:rsidP="00925173">
            <w:pPr>
              <w:jc w:val="center"/>
              <w:rPr>
                <w:sz w:val="16"/>
                <w:szCs w:val="16"/>
                <w:lang w:val="en-US"/>
              </w:rPr>
            </w:pPr>
            <w:r w:rsidRPr="00C97908">
              <w:rPr>
                <w:sz w:val="16"/>
                <w:szCs w:val="16"/>
                <w:lang w:val="en-US"/>
              </w:rPr>
              <w:t>3,72</w:t>
            </w:r>
          </w:p>
        </w:tc>
      </w:tr>
      <w:tr w:rsidR="007F141D" w:rsidRPr="00B40365" w14:paraId="3B45B9D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6AA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CA0512"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8314433"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5124F5E"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A7B7FE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6EE7521B"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0988FC5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F7337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7E2536"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2C665F76"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6E68F959"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C32B01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F9B07D9"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18E4700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44FCF4" w14:textId="77777777" w:rsidR="007F141D" w:rsidRPr="005E2CA0" w:rsidRDefault="007F141D" w:rsidP="00925173">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5CA8FFB2" w14:textId="77777777" w:rsidR="007F141D" w:rsidRPr="005E2CA0" w:rsidRDefault="007F141D" w:rsidP="00925173">
            <w:pPr>
              <w:jc w:val="center"/>
              <w:rPr>
                <w:b/>
                <w:bCs/>
                <w:sz w:val="22"/>
                <w:szCs w:val="22"/>
                <w:lang w:val="en-US"/>
              </w:rPr>
            </w:pPr>
            <w:r w:rsidRPr="005E2CA0">
              <w:rPr>
                <w:b/>
                <w:bCs/>
                <w:sz w:val="22"/>
                <w:szCs w:val="22"/>
                <w:lang w:val="en-US"/>
              </w:rPr>
              <w:t>SF04A</w:t>
            </w:r>
          </w:p>
        </w:tc>
        <w:tc>
          <w:tcPr>
            <w:tcW w:w="4366" w:type="dxa"/>
            <w:gridSpan w:val="5"/>
            <w:tcBorders>
              <w:top w:val="single" w:sz="4" w:space="0" w:color="auto"/>
              <w:bottom w:val="single" w:sz="4" w:space="0" w:color="auto"/>
            </w:tcBorders>
          </w:tcPr>
          <w:p w14:paraId="5A662E72" w14:textId="77777777" w:rsidR="007F141D" w:rsidRPr="005E2CA0" w:rsidRDefault="007F141D" w:rsidP="00925173">
            <w:pPr>
              <w:rPr>
                <w:b/>
                <w:bCs/>
                <w:sz w:val="2"/>
                <w:szCs w:val="2"/>
                <w:lang w:val="en-US"/>
              </w:rPr>
            </w:pPr>
            <w:r w:rsidRPr="005E2CA0">
              <w:rPr>
                <w:b/>
                <w:bCs/>
                <w:sz w:val="22"/>
                <w:szCs w:val="22"/>
                <w:lang w:val="en-US"/>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1D10C30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715ACF2" w14:textId="77777777" w:rsidR="007F141D" w:rsidRPr="005E2CA0" w:rsidRDefault="007F141D" w:rsidP="00925173">
            <w:pPr>
              <w:jc w:val="center"/>
              <w:rPr>
                <w:b/>
                <w:bCs/>
                <w:sz w:val="22"/>
                <w:szCs w:val="22"/>
                <w:lang w:val="en-US"/>
              </w:rPr>
            </w:pPr>
            <w:r w:rsidRPr="005E2CA0">
              <w:rPr>
                <w:b/>
                <w:bCs/>
                <w:sz w:val="22"/>
                <w:szCs w:val="22"/>
                <w:lang w:val="en-US"/>
              </w:rPr>
              <w:t>10 m</w:t>
            </w:r>
          </w:p>
        </w:tc>
        <w:tc>
          <w:tcPr>
            <w:tcW w:w="1134" w:type="dxa"/>
            <w:gridSpan w:val="3"/>
            <w:tcBorders>
              <w:top w:val="single" w:sz="4" w:space="0" w:color="auto"/>
              <w:bottom w:val="single" w:sz="4" w:space="0" w:color="auto"/>
            </w:tcBorders>
            <w:vAlign w:val="center"/>
          </w:tcPr>
          <w:p w14:paraId="0598808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6869E5E" w14:textId="77777777" w:rsidR="007F141D" w:rsidRPr="005E2CA0" w:rsidRDefault="007F141D" w:rsidP="00925173">
            <w:pPr>
              <w:jc w:val="center"/>
              <w:rPr>
                <w:b/>
                <w:bCs/>
                <w:sz w:val="22"/>
                <w:szCs w:val="22"/>
                <w:lang w:val="en-US"/>
              </w:rPr>
            </w:pPr>
            <w:r w:rsidRPr="005E2CA0">
              <w:rPr>
                <w:b/>
                <w:bCs/>
                <w:sz w:val="22"/>
                <w:szCs w:val="22"/>
                <w:lang w:val="en-US"/>
              </w:rPr>
              <w:t>1,40</w:t>
            </w:r>
          </w:p>
          <w:p w14:paraId="35765D42" w14:textId="77777777" w:rsidR="007F141D" w:rsidRPr="009B70F2" w:rsidRDefault="007F141D" w:rsidP="00925173">
            <w:pPr>
              <w:jc w:val="center"/>
              <w:rPr>
                <w:sz w:val="2"/>
                <w:szCs w:val="2"/>
                <w:lang w:val="en-US"/>
              </w:rPr>
            </w:pPr>
          </w:p>
        </w:tc>
      </w:tr>
      <w:tr w:rsidR="007F141D" w:rsidRPr="00B40365" w14:paraId="292C63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AF8E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1BF536"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B9AE80A"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0C4B62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8CCC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59ED3B4"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9B70F2" w14:paraId="5508701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EE333" w14:textId="77777777" w:rsidR="007F141D" w:rsidRPr="005E2CA0" w:rsidRDefault="007F141D" w:rsidP="00925173">
            <w:pPr>
              <w:jc w:val="center"/>
              <w:rPr>
                <w:b/>
                <w:bCs/>
                <w:sz w:val="22"/>
                <w:szCs w:val="22"/>
                <w:lang w:val="en-US"/>
              </w:rPr>
            </w:pPr>
            <w:r w:rsidRPr="005E2CA0">
              <w:rPr>
                <w:b/>
                <w:bCs/>
                <w:sz w:val="22"/>
                <w:szCs w:val="22"/>
                <w:lang w:val="en-US"/>
              </w:rPr>
              <w:lastRenderedPageBreak/>
              <w:t>117</w:t>
            </w:r>
          </w:p>
        </w:tc>
        <w:tc>
          <w:tcPr>
            <w:tcW w:w="1402" w:type="dxa"/>
            <w:gridSpan w:val="3"/>
            <w:tcBorders>
              <w:top w:val="single" w:sz="4" w:space="0" w:color="auto"/>
              <w:bottom w:val="single" w:sz="4" w:space="0" w:color="auto"/>
            </w:tcBorders>
            <w:vAlign w:val="center"/>
          </w:tcPr>
          <w:p w14:paraId="4FBEDA18" w14:textId="77777777" w:rsidR="007F141D" w:rsidRPr="005E2CA0" w:rsidRDefault="007F141D" w:rsidP="00925173">
            <w:pPr>
              <w:jc w:val="center"/>
              <w:rPr>
                <w:b/>
                <w:bCs/>
                <w:sz w:val="22"/>
                <w:szCs w:val="22"/>
                <w:lang w:val="en-US"/>
              </w:rPr>
            </w:pPr>
            <w:r w:rsidRPr="005E2CA0">
              <w:rPr>
                <w:b/>
                <w:bCs/>
                <w:sz w:val="22"/>
                <w:szCs w:val="22"/>
                <w:lang w:val="en-US"/>
              </w:rPr>
              <w:t>SF01A</w:t>
            </w:r>
          </w:p>
        </w:tc>
        <w:tc>
          <w:tcPr>
            <w:tcW w:w="4366" w:type="dxa"/>
            <w:gridSpan w:val="5"/>
            <w:tcBorders>
              <w:top w:val="single" w:sz="4" w:space="0" w:color="auto"/>
              <w:bottom w:val="single" w:sz="4" w:space="0" w:color="auto"/>
            </w:tcBorders>
          </w:tcPr>
          <w:p w14:paraId="67C197E5" w14:textId="77777777" w:rsidR="007F141D" w:rsidRPr="005E2CA0" w:rsidRDefault="007F141D" w:rsidP="00925173">
            <w:pPr>
              <w:rPr>
                <w:b/>
                <w:bCs/>
                <w:sz w:val="2"/>
                <w:szCs w:val="2"/>
                <w:lang w:val="en-US"/>
              </w:rPr>
            </w:pPr>
            <w:r w:rsidRPr="005E2CA0">
              <w:rPr>
                <w:b/>
                <w:bCs/>
                <w:sz w:val="22"/>
                <w:szCs w:val="22"/>
                <w:lang w:val="en-US"/>
              </w:rPr>
              <w:t>Efectuarea probei de etansare la presiune a instalatiei de apa calda sau rece executata din conducte de otel, zincate, pentru instalatii, sudate longitudinal, avind diametrul de 3/8"-2"</w:t>
            </w:r>
          </w:p>
          <w:p w14:paraId="08ED097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8916CA2"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E01382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FD30316" w14:textId="77777777" w:rsidR="007F141D" w:rsidRPr="005E2CA0" w:rsidRDefault="007F141D" w:rsidP="00925173">
            <w:pPr>
              <w:jc w:val="center"/>
              <w:rPr>
                <w:b/>
                <w:bCs/>
                <w:sz w:val="22"/>
                <w:szCs w:val="22"/>
                <w:lang w:val="en-US"/>
              </w:rPr>
            </w:pPr>
            <w:r w:rsidRPr="005E2CA0">
              <w:rPr>
                <w:b/>
                <w:bCs/>
                <w:sz w:val="22"/>
                <w:szCs w:val="22"/>
                <w:lang w:val="en-US"/>
              </w:rPr>
              <w:t>14,00</w:t>
            </w:r>
          </w:p>
          <w:p w14:paraId="7D2A2633" w14:textId="77777777" w:rsidR="007F141D" w:rsidRPr="009B70F2" w:rsidRDefault="007F141D" w:rsidP="00925173">
            <w:pPr>
              <w:jc w:val="center"/>
              <w:rPr>
                <w:sz w:val="2"/>
                <w:szCs w:val="2"/>
                <w:lang w:val="en-US"/>
              </w:rPr>
            </w:pPr>
          </w:p>
        </w:tc>
      </w:tr>
      <w:tr w:rsidR="007F141D" w:rsidRPr="00B40365" w14:paraId="291C0D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C1A62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0F368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9AB9A27"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745C47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8E71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5A43F45" w14:textId="77777777" w:rsidR="007F141D" w:rsidRPr="00C97908" w:rsidRDefault="007F141D" w:rsidP="00925173">
            <w:pPr>
              <w:jc w:val="center"/>
              <w:rPr>
                <w:sz w:val="16"/>
                <w:szCs w:val="16"/>
                <w:lang w:val="en-US"/>
              </w:rPr>
            </w:pPr>
            <w:r w:rsidRPr="00C97908">
              <w:rPr>
                <w:sz w:val="16"/>
                <w:szCs w:val="16"/>
                <w:lang w:val="en-US"/>
              </w:rPr>
              <w:t>2,10</w:t>
            </w:r>
          </w:p>
        </w:tc>
      </w:tr>
      <w:tr w:rsidR="007F141D" w:rsidRPr="009B70F2" w14:paraId="61364E0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48C78F" w14:textId="77777777" w:rsidR="007F141D" w:rsidRPr="005E2CA0" w:rsidRDefault="007F141D" w:rsidP="00925173">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671C8AFE" w14:textId="77777777" w:rsidR="007F141D" w:rsidRPr="005E2CA0" w:rsidRDefault="007F141D" w:rsidP="00925173">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4D0D2E81" w14:textId="77777777" w:rsidR="007F141D" w:rsidRPr="005E2CA0" w:rsidRDefault="007F141D" w:rsidP="00925173">
            <w:pPr>
              <w:rPr>
                <w:b/>
                <w:bCs/>
                <w:sz w:val="2"/>
                <w:szCs w:val="2"/>
                <w:lang w:val="en-US"/>
              </w:rPr>
            </w:pPr>
            <w:r w:rsidRPr="005E2CA0">
              <w:rPr>
                <w:b/>
                <w:bCs/>
                <w:sz w:val="22"/>
                <w:szCs w:val="22"/>
                <w:lang w:val="en-US"/>
              </w:rPr>
              <w:t>Racord olandez U2, negru, avind diametrul de 3/4" ...1" (Racord olandez PPR 20 x 1/2")</w:t>
            </w:r>
          </w:p>
          <w:p w14:paraId="0DBDEAD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9E75475"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9FED3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45D03BD" w14:textId="77777777" w:rsidR="007F141D" w:rsidRPr="005E2CA0" w:rsidRDefault="007F141D" w:rsidP="00925173">
            <w:pPr>
              <w:jc w:val="center"/>
              <w:rPr>
                <w:b/>
                <w:bCs/>
                <w:sz w:val="22"/>
                <w:szCs w:val="22"/>
                <w:lang w:val="en-US"/>
              </w:rPr>
            </w:pPr>
            <w:r w:rsidRPr="005E2CA0">
              <w:rPr>
                <w:b/>
                <w:bCs/>
                <w:sz w:val="22"/>
                <w:szCs w:val="22"/>
                <w:lang w:val="en-US"/>
              </w:rPr>
              <w:t>12,00</w:t>
            </w:r>
          </w:p>
          <w:p w14:paraId="2F656DE9" w14:textId="77777777" w:rsidR="007F141D" w:rsidRPr="009B70F2" w:rsidRDefault="007F141D" w:rsidP="00925173">
            <w:pPr>
              <w:jc w:val="center"/>
              <w:rPr>
                <w:sz w:val="2"/>
                <w:szCs w:val="2"/>
                <w:lang w:val="en-US"/>
              </w:rPr>
            </w:pPr>
          </w:p>
        </w:tc>
      </w:tr>
      <w:tr w:rsidR="007F141D" w:rsidRPr="00B40365" w14:paraId="30CFA1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D0A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6349C2"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B116553"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56916C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9C241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3022597B" w14:textId="77777777" w:rsidR="007F141D" w:rsidRPr="00C97908" w:rsidRDefault="007F141D" w:rsidP="00925173">
            <w:pPr>
              <w:jc w:val="center"/>
              <w:rPr>
                <w:sz w:val="16"/>
                <w:szCs w:val="16"/>
                <w:lang w:val="en-US"/>
              </w:rPr>
            </w:pPr>
            <w:r w:rsidRPr="00C97908">
              <w:rPr>
                <w:sz w:val="16"/>
                <w:szCs w:val="16"/>
                <w:lang w:val="en-US"/>
              </w:rPr>
              <w:t>2,40</w:t>
            </w:r>
          </w:p>
        </w:tc>
      </w:tr>
      <w:tr w:rsidR="007F141D" w:rsidRPr="00B40365" w14:paraId="110806E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BE81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8452F7" w14:textId="77777777" w:rsidR="007F141D" w:rsidRPr="00B40365" w:rsidRDefault="007F141D" w:rsidP="00925173">
            <w:pPr>
              <w:jc w:val="center"/>
              <w:rPr>
                <w:sz w:val="16"/>
                <w:szCs w:val="16"/>
                <w:lang w:val="en-US"/>
              </w:rPr>
            </w:pPr>
            <w:r w:rsidRPr="00B40365">
              <w:rPr>
                <w:sz w:val="16"/>
                <w:szCs w:val="16"/>
                <w:lang w:val="en-US"/>
              </w:rPr>
              <w:t>2875274119000-5</w:t>
            </w:r>
          </w:p>
        </w:tc>
        <w:tc>
          <w:tcPr>
            <w:tcW w:w="4366" w:type="dxa"/>
            <w:gridSpan w:val="4"/>
            <w:tcBorders>
              <w:top w:val="nil"/>
              <w:bottom w:val="single" w:sz="2" w:space="0" w:color="auto"/>
            </w:tcBorders>
            <w:vAlign w:val="center"/>
          </w:tcPr>
          <w:p w14:paraId="536F8A92" w14:textId="77777777" w:rsidR="007F141D" w:rsidRPr="00C97908" w:rsidRDefault="007F141D" w:rsidP="00925173">
            <w:pPr>
              <w:rPr>
                <w:sz w:val="16"/>
                <w:szCs w:val="16"/>
                <w:lang w:val="en-US"/>
              </w:rPr>
            </w:pPr>
            <w:r w:rsidRPr="00C97908">
              <w:rPr>
                <w:sz w:val="16"/>
                <w:szCs w:val="16"/>
                <w:lang w:val="en-US"/>
              </w:rPr>
              <w:t>Racord olandez PPR 20 x 1/2"</w:t>
            </w:r>
          </w:p>
        </w:tc>
        <w:tc>
          <w:tcPr>
            <w:tcW w:w="1021" w:type="dxa"/>
            <w:gridSpan w:val="3"/>
            <w:tcBorders>
              <w:top w:val="nil"/>
              <w:bottom w:val="single" w:sz="2" w:space="0" w:color="auto"/>
            </w:tcBorders>
            <w:vAlign w:val="center"/>
          </w:tcPr>
          <w:p w14:paraId="7923EFC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B1D4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B3E5322"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B40365" w14:paraId="2C90638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DDE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3B9406" w14:textId="77777777" w:rsidR="007F141D" w:rsidRPr="00B40365" w:rsidRDefault="007F141D" w:rsidP="00925173">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69AA9028" w14:textId="77777777" w:rsidR="007F141D" w:rsidRPr="00C97908" w:rsidRDefault="007F141D" w:rsidP="00925173">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4F69308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77E8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00F788C"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473AF6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48307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7895C1"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315FA5B"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D326EF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D7E7F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2FEA3689"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315103B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9BB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3F138F"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8DE1E28"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C37A9C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7897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3626888"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4DB61D4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0798C9" w14:textId="77777777" w:rsidR="007F141D" w:rsidRPr="005E2CA0" w:rsidRDefault="007F141D" w:rsidP="00925173">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1A7D17AF" w14:textId="77777777" w:rsidR="007F141D" w:rsidRPr="005E2CA0" w:rsidRDefault="007F141D" w:rsidP="00925173">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4C02650C" w14:textId="77777777" w:rsidR="007F141D" w:rsidRPr="005E2CA0" w:rsidRDefault="007F141D" w:rsidP="00925173">
            <w:pPr>
              <w:rPr>
                <w:b/>
                <w:bCs/>
                <w:sz w:val="2"/>
                <w:szCs w:val="2"/>
                <w:lang w:val="en-US"/>
              </w:rPr>
            </w:pPr>
            <w:r w:rsidRPr="005E2CA0">
              <w:rPr>
                <w:b/>
                <w:bCs/>
                <w:sz w:val="22"/>
                <w:szCs w:val="22"/>
                <w:lang w:val="en-US"/>
              </w:rPr>
              <w:t>Racord olandez U2, negru, avind diametrul de .1" (Racord Olandez PPR 20 x 1")</w:t>
            </w:r>
          </w:p>
          <w:p w14:paraId="12EB5A5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9F5CBC4"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970A5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E73F01C" w14:textId="77777777" w:rsidR="007F141D" w:rsidRPr="005E2CA0" w:rsidRDefault="007F141D" w:rsidP="00925173">
            <w:pPr>
              <w:jc w:val="center"/>
              <w:rPr>
                <w:b/>
                <w:bCs/>
                <w:sz w:val="22"/>
                <w:szCs w:val="22"/>
                <w:lang w:val="en-US"/>
              </w:rPr>
            </w:pPr>
            <w:r w:rsidRPr="005E2CA0">
              <w:rPr>
                <w:b/>
                <w:bCs/>
                <w:sz w:val="22"/>
                <w:szCs w:val="22"/>
                <w:lang w:val="en-US"/>
              </w:rPr>
              <w:t>2,00</w:t>
            </w:r>
          </w:p>
          <w:p w14:paraId="20CF59D6" w14:textId="77777777" w:rsidR="007F141D" w:rsidRPr="009B70F2" w:rsidRDefault="007F141D" w:rsidP="00925173">
            <w:pPr>
              <w:jc w:val="center"/>
              <w:rPr>
                <w:sz w:val="2"/>
                <w:szCs w:val="2"/>
                <w:lang w:val="en-US"/>
              </w:rPr>
            </w:pPr>
          </w:p>
        </w:tc>
      </w:tr>
      <w:tr w:rsidR="007F141D" w:rsidRPr="00B40365" w14:paraId="057A4DD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E82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39705D"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2985701"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94EBC8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A412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D53DE0C"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309B70C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094F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362183" w14:textId="77777777" w:rsidR="007F141D" w:rsidRPr="00B40365" w:rsidRDefault="007F141D" w:rsidP="00925173">
            <w:pPr>
              <w:jc w:val="center"/>
              <w:rPr>
                <w:sz w:val="16"/>
                <w:szCs w:val="16"/>
                <w:lang w:val="en-US"/>
              </w:rPr>
            </w:pPr>
            <w:r w:rsidRPr="00B40365">
              <w:rPr>
                <w:sz w:val="16"/>
                <w:szCs w:val="16"/>
                <w:lang w:val="en-US"/>
              </w:rPr>
              <w:t>2875274119000-6</w:t>
            </w:r>
          </w:p>
        </w:tc>
        <w:tc>
          <w:tcPr>
            <w:tcW w:w="4366" w:type="dxa"/>
            <w:gridSpan w:val="4"/>
            <w:tcBorders>
              <w:top w:val="nil"/>
              <w:bottom w:val="single" w:sz="2" w:space="0" w:color="auto"/>
            </w:tcBorders>
            <w:vAlign w:val="center"/>
          </w:tcPr>
          <w:p w14:paraId="77B0750E" w14:textId="77777777" w:rsidR="007F141D" w:rsidRPr="00C97908" w:rsidRDefault="007F141D" w:rsidP="00925173">
            <w:pPr>
              <w:rPr>
                <w:sz w:val="16"/>
                <w:szCs w:val="16"/>
                <w:lang w:val="en-US"/>
              </w:rPr>
            </w:pPr>
            <w:r w:rsidRPr="00C97908">
              <w:rPr>
                <w:sz w:val="16"/>
                <w:szCs w:val="16"/>
                <w:lang w:val="en-US"/>
              </w:rPr>
              <w:t>Racord Olandez PPR 20 x 1"</w:t>
            </w:r>
          </w:p>
        </w:tc>
        <w:tc>
          <w:tcPr>
            <w:tcW w:w="1021" w:type="dxa"/>
            <w:gridSpan w:val="3"/>
            <w:tcBorders>
              <w:top w:val="nil"/>
              <w:bottom w:val="single" w:sz="2" w:space="0" w:color="auto"/>
            </w:tcBorders>
            <w:vAlign w:val="center"/>
          </w:tcPr>
          <w:p w14:paraId="47878B7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FDB43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0F84C7E"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3ED0863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2C8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093B68" w14:textId="77777777" w:rsidR="007F141D" w:rsidRPr="00B40365" w:rsidRDefault="007F141D" w:rsidP="00925173">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0C38DDCD" w14:textId="77777777" w:rsidR="007F141D" w:rsidRPr="00C97908" w:rsidRDefault="007F141D" w:rsidP="00925173">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7CA1ACD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712DE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4DFB5AA0"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47C936A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8C6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91547B"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162C209"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4BA947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DE27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199A194C"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3AB0B3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2676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86BABB"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6B6749F"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0A4C5A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40C7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C260C3F"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9B70F2" w14:paraId="4F60C74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BE984" w14:textId="77777777" w:rsidR="007F141D" w:rsidRPr="005E2CA0" w:rsidRDefault="007F141D" w:rsidP="00925173">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3A9A448C" w14:textId="77777777" w:rsidR="007F141D" w:rsidRPr="005E2CA0" w:rsidRDefault="007F141D" w:rsidP="00925173">
            <w:pPr>
              <w:jc w:val="center"/>
              <w:rPr>
                <w:b/>
                <w:bCs/>
                <w:sz w:val="22"/>
                <w:szCs w:val="22"/>
                <w:lang w:val="en-US"/>
              </w:rPr>
            </w:pPr>
            <w:r w:rsidRPr="005E2CA0">
              <w:rPr>
                <w:b/>
                <w:bCs/>
                <w:sz w:val="22"/>
                <w:szCs w:val="22"/>
                <w:lang w:val="en-US"/>
              </w:rPr>
              <w:t>SD01B</w:t>
            </w:r>
          </w:p>
        </w:tc>
        <w:tc>
          <w:tcPr>
            <w:tcW w:w="4366" w:type="dxa"/>
            <w:gridSpan w:val="5"/>
            <w:tcBorders>
              <w:top w:val="single" w:sz="4" w:space="0" w:color="auto"/>
              <w:bottom w:val="single" w:sz="4" w:space="0" w:color="auto"/>
            </w:tcBorders>
          </w:tcPr>
          <w:p w14:paraId="4B446F4C" w14:textId="77777777" w:rsidR="007F141D" w:rsidRPr="005E2CA0" w:rsidRDefault="007F141D" w:rsidP="00925173">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1B6E988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CDECF7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CA8A5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72ABBD3" w14:textId="77777777" w:rsidR="007F141D" w:rsidRPr="005E2CA0" w:rsidRDefault="007F141D" w:rsidP="00925173">
            <w:pPr>
              <w:jc w:val="center"/>
              <w:rPr>
                <w:b/>
                <w:bCs/>
                <w:sz w:val="22"/>
                <w:szCs w:val="22"/>
                <w:lang w:val="en-US"/>
              </w:rPr>
            </w:pPr>
            <w:r w:rsidRPr="005E2CA0">
              <w:rPr>
                <w:b/>
                <w:bCs/>
                <w:sz w:val="22"/>
                <w:szCs w:val="22"/>
                <w:lang w:val="en-US"/>
              </w:rPr>
              <w:t>13,00</w:t>
            </w:r>
          </w:p>
          <w:p w14:paraId="5D743D4E" w14:textId="77777777" w:rsidR="007F141D" w:rsidRPr="009B70F2" w:rsidRDefault="007F141D" w:rsidP="00925173">
            <w:pPr>
              <w:jc w:val="center"/>
              <w:rPr>
                <w:sz w:val="2"/>
                <w:szCs w:val="2"/>
                <w:lang w:val="en-US"/>
              </w:rPr>
            </w:pPr>
          </w:p>
        </w:tc>
      </w:tr>
      <w:tr w:rsidR="007F141D" w:rsidRPr="00B40365" w14:paraId="14188A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8F4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534EE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D06D9D2"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DF285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1AEC9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49F3412F" w14:textId="77777777" w:rsidR="007F141D" w:rsidRPr="00C97908" w:rsidRDefault="007F141D" w:rsidP="00925173">
            <w:pPr>
              <w:jc w:val="center"/>
              <w:rPr>
                <w:sz w:val="16"/>
                <w:szCs w:val="16"/>
                <w:lang w:val="en-US"/>
              </w:rPr>
            </w:pPr>
            <w:r w:rsidRPr="00C97908">
              <w:rPr>
                <w:sz w:val="16"/>
                <w:szCs w:val="16"/>
                <w:lang w:val="en-US"/>
              </w:rPr>
              <w:t>2,34</w:t>
            </w:r>
          </w:p>
        </w:tc>
      </w:tr>
      <w:tr w:rsidR="007F141D" w:rsidRPr="00B40365" w14:paraId="0AD606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BD15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1A3978" w14:textId="77777777" w:rsidR="007F141D" w:rsidRPr="00B40365" w:rsidRDefault="007F141D" w:rsidP="00925173">
            <w:pPr>
              <w:jc w:val="center"/>
              <w:rPr>
                <w:sz w:val="16"/>
                <w:szCs w:val="16"/>
                <w:lang w:val="en-US"/>
              </w:rPr>
            </w:pPr>
            <w:r w:rsidRPr="00B40365">
              <w:rPr>
                <w:sz w:val="16"/>
                <w:szCs w:val="16"/>
                <w:lang w:val="en-US"/>
              </w:rPr>
              <w:t>2913124202100-12</w:t>
            </w:r>
          </w:p>
        </w:tc>
        <w:tc>
          <w:tcPr>
            <w:tcW w:w="4366" w:type="dxa"/>
            <w:gridSpan w:val="4"/>
            <w:tcBorders>
              <w:top w:val="nil"/>
              <w:bottom w:val="single" w:sz="2" w:space="0" w:color="auto"/>
            </w:tcBorders>
            <w:vAlign w:val="center"/>
          </w:tcPr>
          <w:p w14:paraId="5A1B5BAD" w14:textId="77777777" w:rsidR="007F141D" w:rsidRPr="00C97908" w:rsidRDefault="007F141D" w:rsidP="00925173">
            <w:pPr>
              <w:rPr>
                <w:sz w:val="16"/>
                <w:szCs w:val="16"/>
                <w:lang w:val="en-US"/>
              </w:rPr>
            </w:pPr>
            <w:r w:rsidRPr="00C97908">
              <w:rPr>
                <w:sz w:val="16"/>
                <w:szCs w:val="16"/>
                <w:lang w:val="en-US"/>
              </w:rPr>
              <w:t>Robinet sub lavoar D 15</w:t>
            </w:r>
          </w:p>
        </w:tc>
        <w:tc>
          <w:tcPr>
            <w:tcW w:w="1021" w:type="dxa"/>
            <w:gridSpan w:val="3"/>
            <w:tcBorders>
              <w:top w:val="nil"/>
              <w:bottom w:val="single" w:sz="2" w:space="0" w:color="auto"/>
            </w:tcBorders>
            <w:vAlign w:val="center"/>
          </w:tcPr>
          <w:p w14:paraId="6698E6B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D7154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057293D" w14:textId="77777777" w:rsidR="007F141D" w:rsidRPr="00C97908" w:rsidRDefault="007F141D" w:rsidP="00925173">
            <w:pPr>
              <w:jc w:val="center"/>
              <w:rPr>
                <w:sz w:val="16"/>
                <w:szCs w:val="16"/>
                <w:lang w:val="en-US"/>
              </w:rPr>
            </w:pPr>
            <w:r w:rsidRPr="00C97908">
              <w:rPr>
                <w:sz w:val="16"/>
                <w:szCs w:val="16"/>
                <w:lang w:val="en-US"/>
              </w:rPr>
              <w:t>13,13</w:t>
            </w:r>
          </w:p>
        </w:tc>
      </w:tr>
      <w:tr w:rsidR="007F141D" w:rsidRPr="00B40365" w14:paraId="7730EC6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B38C2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145CB5" w14:textId="77777777" w:rsidR="007F141D" w:rsidRPr="00B40365" w:rsidRDefault="007F141D" w:rsidP="00925173">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4635497F" w14:textId="77777777" w:rsidR="007F141D" w:rsidRPr="00C97908" w:rsidRDefault="007F141D" w:rsidP="00925173">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05515A6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056C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4157B87" w14:textId="77777777" w:rsidR="007F141D" w:rsidRPr="00C97908" w:rsidRDefault="007F141D" w:rsidP="00925173">
            <w:pPr>
              <w:jc w:val="center"/>
              <w:rPr>
                <w:sz w:val="16"/>
                <w:szCs w:val="16"/>
                <w:lang w:val="en-US"/>
              </w:rPr>
            </w:pPr>
            <w:r w:rsidRPr="00C97908">
              <w:rPr>
                <w:sz w:val="16"/>
                <w:szCs w:val="16"/>
                <w:lang w:val="en-US"/>
              </w:rPr>
              <w:t>13,13</w:t>
            </w:r>
          </w:p>
        </w:tc>
      </w:tr>
      <w:tr w:rsidR="007F141D" w:rsidRPr="009B70F2" w14:paraId="0E06B3E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AA0CF" w14:textId="77777777" w:rsidR="007F141D" w:rsidRPr="005E2CA0" w:rsidRDefault="007F141D" w:rsidP="00925173">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0627FA3F" w14:textId="77777777" w:rsidR="007F141D" w:rsidRPr="005E2CA0" w:rsidRDefault="007F141D" w:rsidP="00925173">
            <w:pPr>
              <w:jc w:val="center"/>
              <w:rPr>
                <w:b/>
                <w:bCs/>
                <w:sz w:val="22"/>
                <w:szCs w:val="22"/>
                <w:lang w:val="en-US"/>
              </w:rPr>
            </w:pPr>
            <w:r w:rsidRPr="005E2CA0">
              <w:rPr>
                <w:b/>
                <w:bCs/>
                <w:sz w:val="22"/>
                <w:szCs w:val="22"/>
                <w:lang w:val="en-US"/>
              </w:rPr>
              <w:t>SD01A</w:t>
            </w:r>
          </w:p>
        </w:tc>
        <w:tc>
          <w:tcPr>
            <w:tcW w:w="4366" w:type="dxa"/>
            <w:gridSpan w:val="5"/>
            <w:tcBorders>
              <w:top w:val="single" w:sz="4" w:space="0" w:color="auto"/>
              <w:bottom w:val="single" w:sz="4" w:space="0" w:color="auto"/>
            </w:tcBorders>
          </w:tcPr>
          <w:p w14:paraId="46B7FC95" w14:textId="77777777" w:rsidR="007F141D" w:rsidRPr="005E2CA0" w:rsidRDefault="007F141D" w:rsidP="00925173">
            <w:pPr>
              <w:rPr>
                <w:b/>
                <w:bCs/>
                <w:sz w:val="2"/>
                <w:szCs w:val="2"/>
                <w:lang w:val="en-US"/>
              </w:rPr>
            </w:pPr>
            <w:r w:rsidRPr="005E2CA0">
              <w:rPr>
                <w:b/>
                <w:bCs/>
                <w:sz w:val="22"/>
                <w:szCs w:val="22"/>
                <w:lang w:val="en-US"/>
              </w:rPr>
              <w:t>Robinet de serviciu, simplu sau dublu cu racord, indiferent de modul de inchidere, avind diametrul de 3/8" - 1/2" (Robinet bila de serviciu 1/2)</w:t>
            </w:r>
          </w:p>
          <w:p w14:paraId="1B61B4B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E5EF9D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A2B43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8E9AF40" w14:textId="77777777" w:rsidR="007F141D" w:rsidRPr="005E2CA0" w:rsidRDefault="007F141D" w:rsidP="00925173">
            <w:pPr>
              <w:jc w:val="center"/>
              <w:rPr>
                <w:b/>
                <w:bCs/>
                <w:sz w:val="22"/>
                <w:szCs w:val="22"/>
                <w:lang w:val="en-US"/>
              </w:rPr>
            </w:pPr>
            <w:r w:rsidRPr="005E2CA0">
              <w:rPr>
                <w:b/>
                <w:bCs/>
                <w:sz w:val="22"/>
                <w:szCs w:val="22"/>
                <w:lang w:val="en-US"/>
              </w:rPr>
              <w:t>1,00</w:t>
            </w:r>
          </w:p>
          <w:p w14:paraId="77F5067C" w14:textId="77777777" w:rsidR="007F141D" w:rsidRPr="009B70F2" w:rsidRDefault="007F141D" w:rsidP="00925173">
            <w:pPr>
              <w:jc w:val="center"/>
              <w:rPr>
                <w:sz w:val="2"/>
                <w:szCs w:val="2"/>
                <w:lang w:val="en-US"/>
              </w:rPr>
            </w:pPr>
          </w:p>
        </w:tc>
      </w:tr>
      <w:tr w:rsidR="007F141D" w:rsidRPr="00B40365" w14:paraId="54A748E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FFA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AD0E4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09A61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C349FC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E2B20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14:paraId="68D52989"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4B590C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5BC5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36FBF8" w14:textId="77777777" w:rsidR="007F141D" w:rsidRPr="00B40365" w:rsidRDefault="007F141D" w:rsidP="00925173">
            <w:pPr>
              <w:jc w:val="center"/>
              <w:rPr>
                <w:sz w:val="16"/>
                <w:szCs w:val="16"/>
                <w:lang w:val="en-US"/>
              </w:rPr>
            </w:pPr>
            <w:r w:rsidRPr="00B40365">
              <w:rPr>
                <w:sz w:val="16"/>
                <w:szCs w:val="16"/>
                <w:lang w:val="en-US"/>
              </w:rPr>
              <w:t>2913124202100-1</w:t>
            </w:r>
          </w:p>
        </w:tc>
        <w:tc>
          <w:tcPr>
            <w:tcW w:w="4366" w:type="dxa"/>
            <w:gridSpan w:val="4"/>
            <w:tcBorders>
              <w:top w:val="nil"/>
              <w:bottom w:val="single" w:sz="2" w:space="0" w:color="auto"/>
            </w:tcBorders>
            <w:vAlign w:val="center"/>
          </w:tcPr>
          <w:p w14:paraId="156D32F0" w14:textId="77777777" w:rsidR="007F141D" w:rsidRPr="00C97908" w:rsidRDefault="007F141D" w:rsidP="00925173">
            <w:pPr>
              <w:rPr>
                <w:sz w:val="16"/>
                <w:szCs w:val="16"/>
                <w:lang w:val="en-US"/>
              </w:rPr>
            </w:pPr>
            <w:r w:rsidRPr="00C97908">
              <w:rPr>
                <w:sz w:val="16"/>
                <w:szCs w:val="16"/>
                <w:lang w:val="en-US"/>
              </w:rPr>
              <w:t>Robinet bila de serviciu 1/2</w:t>
            </w:r>
          </w:p>
        </w:tc>
        <w:tc>
          <w:tcPr>
            <w:tcW w:w="1021" w:type="dxa"/>
            <w:gridSpan w:val="3"/>
            <w:tcBorders>
              <w:top w:val="nil"/>
              <w:bottom w:val="single" w:sz="2" w:space="0" w:color="auto"/>
            </w:tcBorders>
            <w:vAlign w:val="center"/>
          </w:tcPr>
          <w:p w14:paraId="1947CC8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7CFD8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016F245"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409FCE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4DA04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0A3195" w14:textId="77777777" w:rsidR="007F141D" w:rsidRPr="00B40365" w:rsidRDefault="007F141D" w:rsidP="00925173">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0D1D1C04" w14:textId="77777777" w:rsidR="007F141D" w:rsidRPr="00C97908" w:rsidRDefault="007F141D" w:rsidP="00925173">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30C874B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331B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4AE0BDD"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71337FE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37AE58" w14:textId="77777777" w:rsidR="007F141D" w:rsidRPr="005E2CA0" w:rsidRDefault="007F141D" w:rsidP="00925173">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09280E95" w14:textId="77777777" w:rsidR="007F141D" w:rsidRPr="005E2CA0" w:rsidRDefault="007F141D" w:rsidP="00925173">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60C42ED6" w14:textId="77777777" w:rsidR="007F141D" w:rsidRPr="005E2CA0" w:rsidRDefault="007F141D" w:rsidP="00925173">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(Tuburi din polipropilena PP tripulsat fonoabsorbant pentru canalizare D110)</w:t>
            </w:r>
          </w:p>
          <w:p w14:paraId="6145B73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A935D6D"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273F64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5BB561D" w14:textId="77777777" w:rsidR="007F141D" w:rsidRPr="005E2CA0" w:rsidRDefault="007F141D" w:rsidP="00925173">
            <w:pPr>
              <w:jc w:val="center"/>
              <w:rPr>
                <w:b/>
                <w:bCs/>
                <w:sz w:val="22"/>
                <w:szCs w:val="22"/>
                <w:lang w:val="en-US"/>
              </w:rPr>
            </w:pPr>
            <w:r w:rsidRPr="005E2CA0">
              <w:rPr>
                <w:b/>
                <w:bCs/>
                <w:sz w:val="22"/>
                <w:szCs w:val="22"/>
                <w:lang w:val="en-US"/>
              </w:rPr>
              <w:t>10,00</w:t>
            </w:r>
          </w:p>
          <w:p w14:paraId="7EE34DFB" w14:textId="77777777" w:rsidR="007F141D" w:rsidRPr="009B70F2" w:rsidRDefault="007F141D" w:rsidP="00925173">
            <w:pPr>
              <w:jc w:val="center"/>
              <w:rPr>
                <w:sz w:val="2"/>
                <w:szCs w:val="2"/>
                <w:lang w:val="en-US"/>
              </w:rPr>
            </w:pPr>
          </w:p>
        </w:tc>
      </w:tr>
      <w:tr w:rsidR="007F141D" w:rsidRPr="00B40365" w14:paraId="6BA2E6F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BECC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B8805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220D078"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FEA41E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EFA24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3C322ADB" w14:textId="77777777" w:rsidR="007F141D" w:rsidRPr="00C97908" w:rsidRDefault="007F141D" w:rsidP="00925173">
            <w:pPr>
              <w:jc w:val="center"/>
              <w:rPr>
                <w:sz w:val="16"/>
                <w:szCs w:val="16"/>
                <w:lang w:val="en-US"/>
              </w:rPr>
            </w:pPr>
            <w:r w:rsidRPr="00C97908">
              <w:rPr>
                <w:sz w:val="16"/>
                <w:szCs w:val="16"/>
                <w:lang w:val="en-US"/>
              </w:rPr>
              <w:t>3,20</w:t>
            </w:r>
          </w:p>
        </w:tc>
      </w:tr>
      <w:tr w:rsidR="007F141D" w:rsidRPr="00B40365" w14:paraId="474C096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2FED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77AD5D" w14:textId="77777777" w:rsidR="007F141D" w:rsidRPr="00B40365" w:rsidRDefault="007F141D" w:rsidP="00925173">
            <w:pPr>
              <w:jc w:val="center"/>
              <w:rPr>
                <w:sz w:val="16"/>
                <w:szCs w:val="16"/>
                <w:lang w:val="en-US"/>
              </w:rPr>
            </w:pPr>
            <w:r w:rsidRPr="00B40365">
              <w:rPr>
                <w:sz w:val="16"/>
                <w:szCs w:val="16"/>
                <w:lang w:val="en-US"/>
              </w:rPr>
              <w:t>2521216720160-1</w:t>
            </w:r>
          </w:p>
        </w:tc>
        <w:tc>
          <w:tcPr>
            <w:tcW w:w="4366" w:type="dxa"/>
            <w:gridSpan w:val="4"/>
            <w:tcBorders>
              <w:top w:val="nil"/>
              <w:bottom w:val="single" w:sz="2" w:space="0" w:color="auto"/>
            </w:tcBorders>
            <w:vAlign w:val="center"/>
          </w:tcPr>
          <w:p w14:paraId="11429D28" w14:textId="77777777" w:rsidR="007F141D" w:rsidRPr="00C97908" w:rsidRDefault="007F141D" w:rsidP="00925173">
            <w:pPr>
              <w:rPr>
                <w:sz w:val="16"/>
                <w:szCs w:val="16"/>
                <w:lang w:val="en-US"/>
              </w:rPr>
            </w:pPr>
            <w:r w:rsidRPr="00C97908">
              <w:rPr>
                <w:sz w:val="16"/>
                <w:szCs w:val="16"/>
                <w:lang w:val="en-US"/>
              </w:rPr>
              <w:t>Tuburi din polipropilena PP tripulsat fonoabsorbant pentru canalizare D110</w:t>
            </w:r>
          </w:p>
        </w:tc>
        <w:tc>
          <w:tcPr>
            <w:tcW w:w="1021" w:type="dxa"/>
            <w:gridSpan w:val="3"/>
            <w:tcBorders>
              <w:top w:val="nil"/>
              <w:bottom w:val="single" w:sz="2" w:space="0" w:color="auto"/>
            </w:tcBorders>
            <w:vAlign w:val="center"/>
          </w:tcPr>
          <w:p w14:paraId="4393CF3D"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822A7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54A489EC" w14:textId="77777777" w:rsidR="007F141D" w:rsidRPr="00C97908" w:rsidRDefault="007F141D" w:rsidP="00925173">
            <w:pPr>
              <w:jc w:val="center"/>
              <w:rPr>
                <w:sz w:val="16"/>
                <w:szCs w:val="16"/>
                <w:lang w:val="en-US"/>
              </w:rPr>
            </w:pPr>
            <w:r w:rsidRPr="00C97908">
              <w:rPr>
                <w:sz w:val="16"/>
                <w:szCs w:val="16"/>
                <w:lang w:val="en-US"/>
              </w:rPr>
              <w:t>10,30</w:t>
            </w:r>
          </w:p>
        </w:tc>
      </w:tr>
      <w:tr w:rsidR="007F141D" w:rsidRPr="00B40365" w14:paraId="1E18A43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10EE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AC1E98"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D1E9525"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94C83C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696E1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72B17D16"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7DFB22F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F8E3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DED5F4"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DC2B78C"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20861C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9B18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0708F712"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9B70F2" w14:paraId="03D6981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7924C4" w14:textId="77777777" w:rsidR="007F141D" w:rsidRPr="005E2CA0" w:rsidRDefault="007F141D" w:rsidP="00925173">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10842E2D" w14:textId="77777777" w:rsidR="007F141D" w:rsidRPr="005E2CA0" w:rsidRDefault="007F141D" w:rsidP="00925173">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39EC25F3" w14:textId="77777777" w:rsidR="007F141D" w:rsidRPr="005E2CA0" w:rsidRDefault="007F141D" w:rsidP="00925173">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(Tuburi din polipropilena PP tripulsat fonoabsorbant pentru canalizare D50)</w:t>
            </w:r>
          </w:p>
          <w:p w14:paraId="3378BE8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A33414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B5C05A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451AEBB" w14:textId="77777777" w:rsidR="007F141D" w:rsidRPr="005E2CA0" w:rsidRDefault="007F141D" w:rsidP="00925173">
            <w:pPr>
              <w:jc w:val="center"/>
              <w:rPr>
                <w:b/>
                <w:bCs/>
                <w:sz w:val="22"/>
                <w:szCs w:val="22"/>
                <w:lang w:val="en-US"/>
              </w:rPr>
            </w:pPr>
            <w:r w:rsidRPr="005E2CA0">
              <w:rPr>
                <w:b/>
                <w:bCs/>
                <w:sz w:val="22"/>
                <w:szCs w:val="22"/>
                <w:lang w:val="en-US"/>
              </w:rPr>
              <w:t>12,00</w:t>
            </w:r>
          </w:p>
          <w:p w14:paraId="7CA93EAE" w14:textId="77777777" w:rsidR="007F141D" w:rsidRPr="009B70F2" w:rsidRDefault="007F141D" w:rsidP="00925173">
            <w:pPr>
              <w:jc w:val="center"/>
              <w:rPr>
                <w:sz w:val="2"/>
                <w:szCs w:val="2"/>
                <w:lang w:val="en-US"/>
              </w:rPr>
            </w:pPr>
          </w:p>
        </w:tc>
      </w:tr>
      <w:tr w:rsidR="007F141D" w:rsidRPr="00B40365" w14:paraId="46DFF0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948B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BBB0F1"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E7FD0EA"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7E5FC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2DF7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3570E3CD"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37EC0B6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1A9E8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4102E0" w14:textId="77777777" w:rsidR="007F141D" w:rsidRPr="00B40365" w:rsidRDefault="007F141D" w:rsidP="00925173">
            <w:pPr>
              <w:jc w:val="center"/>
              <w:rPr>
                <w:sz w:val="16"/>
                <w:szCs w:val="16"/>
                <w:lang w:val="en-US"/>
              </w:rPr>
            </w:pPr>
            <w:r w:rsidRPr="00B40365">
              <w:rPr>
                <w:sz w:val="16"/>
                <w:szCs w:val="16"/>
                <w:lang w:val="en-US"/>
              </w:rPr>
              <w:t>2521216720160-2</w:t>
            </w:r>
          </w:p>
        </w:tc>
        <w:tc>
          <w:tcPr>
            <w:tcW w:w="4366" w:type="dxa"/>
            <w:gridSpan w:val="4"/>
            <w:tcBorders>
              <w:top w:val="nil"/>
              <w:bottom w:val="single" w:sz="2" w:space="0" w:color="auto"/>
            </w:tcBorders>
            <w:vAlign w:val="center"/>
          </w:tcPr>
          <w:p w14:paraId="6918370B" w14:textId="77777777" w:rsidR="007F141D" w:rsidRPr="00C97908" w:rsidRDefault="007F141D" w:rsidP="00925173">
            <w:pPr>
              <w:rPr>
                <w:sz w:val="16"/>
                <w:szCs w:val="16"/>
                <w:lang w:val="en-US"/>
              </w:rPr>
            </w:pPr>
            <w:r w:rsidRPr="00C97908">
              <w:rPr>
                <w:sz w:val="16"/>
                <w:szCs w:val="16"/>
                <w:lang w:val="en-US"/>
              </w:rPr>
              <w:t>Tuburi din polipropilena PP tripulsat fonoabsorbant pentru canalizare D50</w:t>
            </w:r>
          </w:p>
        </w:tc>
        <w:tc>
          <w:tcPr>
            <w:tcW w:w="1021" w:type="dxa"/>
            <w:gridSpan w:val="3"/>
            <w:tcBorders>
              <w:top w:val="nil"/>
              <w:bottom w:val="single" w:sz="2" w:space="0" w:color="auto"/>
            </w:tcBorders>
            <w:vAlign w:val="center"/>
          </w:tcPr>
          <w:p w14:paraId="6104A1DF"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C2D2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12007DF0" w14:textId="77777777" w:rsidR="007F141D" w:rsidRPr="00C97908" w:rsidRDefault="007F141D" w:rsidP="00925173">
            <w:pPr>
              <w:jc w:val="center"/>
              <w:rPr>
                <w:sz w:val="16"/>
                <w:szCs w:val="16"/>
                <w:lang w:val="en-US"/>
              </w:rPr>
            </w:pPr>
            <w:r w:rsidRPr="00C97908">
              <w:rPr>
                <w:sz w:val="16"/>
                <w:szCs w:val="16"/>
                <w:lang w:val="en-US"/>
              </w:rPr>
              <w:t>12,36</w:t>
            </w:r>
          </w:p>
        </w:tc>
      </w:tr>
      <w:tr w:rsidR="007F141D" w:rsidRPr="00B40365" w14:paraId="1F43CA2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7F00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48FF61"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F79F7B2"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252017C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3CAB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418ED30F"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05F0B3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017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81C28B"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91127D0"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2311DD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51D12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1AD20403"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9B70F2" w14:paraId="1B69653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12740E" w14:textId="77777777" w:rsidR="007F141D" w:rsidRPr="005E2CA0" w:rsidRDefault="007F141D" w:rsidP="00925173">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24FB37F8" w14:textId="77777777" w:rsidR="007F141D" w:rsidRPr="005E2CA0" w:rsidRDefault="007F141D" w:rsidP="00925173">
            <w:pPr>
              <w:jc w:val="center"/>
              <w:rPr>
                <w:b/>
                <w:bCs/>
                <w:sz w:val="22"/>
                <w:szCs w:val="22"/>
                <w:lang w:val="en-US"/>
              </w:rPr>
            </w:pPr>
            <w:r w:rsidRPr="005E2CA0">
              <w:rPr>
                <w:b/>
                <w:bCs/>
                <w:sz w:val="22"/>
                <w:szCs w:val="22"/>
                <w:lang w:val="en-US"/>
              </w:rPr>
              <w:t>SA40B</w:t>
            </w:r>
          </w:p>
        </w:tc>
        <w:tc>
          <w:tcPr>
            <w:tcW w:w="4366" w:type="dxa"/>
            <w:gridSpan w:val="5"/>
            <w:tcBorders>
              <w:top w:val="single" w:sz="4" w:space="0" w:color="auto"/>
              <w:bottom w:val="single" w:sz="4" w:space="0" w:color="auto"/>
            </w:tcBorders>
          </w:tcPr>
          <w:p w14:paraId="549EFABC" w14:textId="77777777" w:rsidR="007F141D" w:rsidRPr="005E2CA0" w:rsidRDefault="007F141D" w:rsidP="00925173">
            <w:pPr>
              <w:rPr>
                <w:b/>
                <w:bCs/>
                <w:sz w:val="2"/>
                <w:szCs w:val="2"/>
                <w:lang w:val="en-US"/>
              </w:rPr>
            </w:pPr>
            <w:r w:rsidRPr="005E2CA0">
              <w:rPr>
                <w:b/>
                <w:bCs/>
                <w:sz w:val="22"/>
                <w:szCs w:val="22"/>
                <w:lang w:val="en-US"/>
              </w:rPr>
              <w:t>Instalarea mufelor antiincendiare cu umplere cu mortar in planseu ( Mufe antiincendiare pentru coloanele de canalizare D110)</w:t>
            </w:r>
          </w:p>
          <w:p w14:paraId="7205EFB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8CAFFA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BE62F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8E85C06" w14:textId="77777777" w:rsidR="007F141D" w:rsidRPr="005E2CA0" w:rsidRDefault="007F141D" w:rsidP="00925173">
            <w:pPr>
              <w:jc w:val="center"/>
              <w:rPr>
                <w:b/>
                <w:bCs/>
                <w:sz w:val="22"/>
                <w:szCs w:val="22"/>
                <w:lang w:val="en-US"/>
              </w:rPr>
            </w:pPr>
            <w:r w:rsidRPr="005E2CA0">
              <w:rPr>
                <w:b/>
                <w:bCs/>
                <w:sz w:val="22"/>
                <w:szCs w:val="22"/>
                <w:lang w:val="en-US"/>
              </w:rPr>
              <w:t>2,00</w:t>
            </w:r>
          </w:p>
          <w:p w14:paraId="051F4366" w14:textId="77777777" w:rsidR="007F141D" w:rsidRPr="009B70F2" w:rsidRDefault="007F141D" w:rsidP="00925173">
            <w:pPr>
              <w:jc w:val="center"/>
              <w:rPr>
                <w:sz w:val="2"/>
                <w:szCs w:val="2"/>
                <w:lang w:val="en-US"/>
              </w:rPr>
            </w:pPr>
          </w:p>
        </w:tc>
      </w:tr>
      <w:tr w:rsidR="007F141D" w:rsidRPr="00B40365" w14:paraId="4717B3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CBB8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9428D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BF00D1B"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333C3C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EBD7E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29C6B4ED"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B40365" w14:paraId="28AC14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19F5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8A85DA" w14:textId="77777777" w:rsidR="007F141D" w:rsidRPr="00B40365" w:rsidRDefault="007F141D" w:rsidP="00925173">
            <w:pPr>
              <w:jc w:val="center"/>
              <w:rPr>
                <w:sz w:val="16"/>
                <w:szCs w:val="16"/>
                <w:lang w:val="en-US"/>
              </w:rPr>
            </w:pPr>
            <w:r w:rsidRPr="00B40365">
              <w:rPr>
                <w:sz w:val="16"/>
                <w:szCs w:val="16"/>
                <w:lang w:val="en-US"/>
              </w:rPr>
              <w:t>2875277330522-1</w:t>
            </w:r>
          </w:p>
        </w:tc>
        <w:tc>
          <w:tcPr>
            <w:tcW w:w="4366" w:type="dxa"/>
            <w:gridSpan w:val="4"/>
            <w:tcBorders>
              <w:top w:val="nil"/>
              <w:bottom w:val="single" w:sz="2" w:space="0" w:color="auto"/>
            </w:tcBorders>
            <w:vAlign w:val="center"/>
          </w:tcPr>
          <w:p w14:paraId="583DCD57" w14:textId="77777777" w:rsidR="007F141D" w:rsidRPr="00C97908" w:rsidRDefault="007F141D" w:rsidP="00925173">
            <w:pPr>
              <w:rPr>
                <w:sz w:val="16"/>
                <w:szCs w:val="16"/>
                <w:lang w:val="en-US"/>
              </w:rPr>
            </w:pPr>
            <w:r w:rsidRPr="00C97908">
              <w:rPr>
                <w:sz w:val="16"/>
                <w:szCs w:val="16"/>
                <w:lang w:val="en-US"/>
              </w:rPr>
              <w:t xml:space="preserve"> Mufe antiincendiare pentru coloanele de canalizare D110</w:t>
            </w:r>
          </w:p>
        </w:tc>
        <w:tc>
          <w:tcPr>
            <w:tcW w:w="1021" w:type="dxa"/>
            <w:gridSpan w:val="3"/>
            <w:tcBorders>
              <w:top w:val="nil"/>
              <w:bottom w:val="single" w:sz="2" w:space="0" w:color="auto"/>
            </w:tcBorders>
            <w:vAlign w:val="center"/>
          </w:tcPr>
          <w:p w14:paraId="55FB77F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3543A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701A42"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5469DC3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91663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0A2D36" w14:textId="77777777" w:rsidR="007F141D" w:rsidRPr="00B40365" w:rsidRDefault="007F141D" w:rsidP="00925173">
            <w:pPr>
              <w:jc w:val="center"/>
              <w:rPr>
                <w:sz w:val="16"/>
                <w:szCs w:val="16"/>
                <w:lang w:val="en-US"/>
              </w:rPr>
            </w:pPr>
            <w:r w:rsidRPr="00B40365">
              <w:rPr>
                <w:sz w:val="16"/>
                <w:szCs w:val="16"/>
                <w:lang w:val="en-US"/>
              </w:rPr>
              <w:t>2664102102017</w:t>
            </w:r>
          </w:p>
        </w:tc>
        <w:tc>
          <w:tcPr>
            <w:tcW w:w="4366" w:type="dxa"/>
            <w:gridSpan w:val="4"/>
            <w:tcBorders>
              <w:top w:val="nil"/>
              <w:bottom w:val="single" w:sz="2" w:space="0" w:color="auto"/>
            </w:tcBorders>
            <w:vAlign w:val="center"/>
          </w:tcPr>
          <w:p w14:paraId="1E752824" w14:textId="77777777" w:rsidR="007F141D" w:rsidRPr="00C97908" w:rsidRDefault="007F141D" w:rsidP="00925173">
            <w:pPr>
              <w:rPr>
                <w:sz w:val="16"/>
                <w:szCs w:val="16"/>
                <w:lang w:val="en-US"/>
              </w:rPr>
            </w:pPr>
            <w:r w:rsidRPr="00C97908">
              <w:rPr>
                <w:sz w:val="16"/>
                <w:szCs w:val="16"/>
                <w:lang w:val="en-US"/>
              </w:rPr>
              <w:t>Mortar ciment M-200</w:t>
            </w:r>
          </w:p>
        </w:tc>
        <w:tc>
          <w:tcPr>
            <w:tcW w:w="1021" w:type="dxa"/>
            <w:gridSpan w:val="3"/>
            <w:tcBorders>
              <w:top w:val="nil"/>
              <w:bottom w:val="single" w:sz="2" w:space="0" w:color="auto"/>
            </w:tcBorders>
            <w:vAlign w:val="center"/>
          </w:tcPr>
          <w:p w14:paraId="0F91B769"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35F1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048A9B06"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67BED7F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321C2B" w14:textId="77777777" w:rsidR="007F141D" w:rsidRPr="005E2CA0" w:rsidRDefault="007F141D" w:rsidP="00925173">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296F96EF" w14:textId="77777777" w:rsidR="007F141D" w:rsidRPr="005E2CA0" w:rsidRDefault="007F141D" w:rsidP="00925173">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38FE054C"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110 mm (Revizie din polipropilena PP D110)</w:t>
            </w:r>
          </w:p>
          <w:p w14:paraId="041E107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06ABFF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A52F73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E2D153" w14:textId="77777777" w:rsidR="007F141D" w:rsidRPr="005E2CA0" w:rsidRDefault="007F141D" w:rsidP="00925173">
            <w:pPr>
              <w:jc w:val="center"/>
              <w:rPr>
                <w:b/>
                <w:bCs/>
                <w:sz w:val="22"/>
                <w:szCs w:val="22"/>
                <w:lang w:val="en-US"/>
              </w:rPr>
            </w:pPr>
            <w:r w:rsidRPr="005E2CA0">
              <w:rPr>
                <w:b/>
                <w:bCs/>
                <w:sz w:val="22"/>
                <w:szCs w:val="22"/>
                <w:lang w:val="en-US"/>
              </w:rPr>
              <w:t>1,00</w:t>
            </w:r>
          </w:p>
          <w:p w14:paraId="1785168D" w14:textId="77777777" w:rsidR="007F141D" w:rsidRPr="009B70F2" w:rsidRDefault="007F141D" w:rsidP="00925173">
            <w:pPr>
              <w:jc w:val="center"/>
              <w:rPr>
                <w:sz w:val="2"/>
                <w:szCs w:val="2"/>
                <w:lang w:val="en-US"/>
              </w:rPr>
            </w:pPr>
          </w:p>
        </w:tc>
      </w:tr>
      <w:tr w:rsidR="007F141D" w:rsidRPr="00B40365" w14:paraId="4A65FBB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F25A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0416C4"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5EA1F4A"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1BF3BA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60C4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1B52968A"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71D5F4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76333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984E86" w14:textId="77777777" w:rsidR="007F141D" w:rsidRPr="00B40365" w:rsidRDefault="007F141D" w:rsidP="00925173">
            <w:pPr>
              <w:jc w:val="center"/>
              <w:rPr>
                <w:sz w:val="16"/>
                <w:szCs w:val="16"/>
                <w:lang w:val="en-US"/>
              </w:rPr>
            </w:pPr>
            <w:r w:rsidRPr="00B40365">
              <w:rPr>
                <w:sz w:val="16"/>
                <w:szCs w:val="16"/>
                <w:lang w:val="en-US"/>
              </w:rPr>
              <w:t>2523156721037-1</w:t>
            </w:r>
          </w:p>
        </w:tc>
        <w:tc>
          <w:tcPr>
            <w:tcW w:w="4366" w:type="dxa"/>
            <w:gridSpan w:val="4"/>
            <w:tcBorders>
              <w:top w:val="nil"/>
              <w:bottom w:val="single" w:sz="2" w:space="0" w:color="auto"/>
            </w:tcBorders>
            <w:vAlign w:val="center"/>
          </w:tcPr>
          <w:p w14:paraId="080960B2" w14:textId="77777777" w:rsidR="007F141D" w:rsidRPr="00C97908" w:rsidRDefault="007F141D" w:rsidP="00925173">
            <w:pPr>
              <w:rPr>
                <w:sz w:val="16"/>
                <w:szCs w:val="16"/>
                <w:lang w:val="en-US"/>
              </w:rPr>
            </w:pPr>
            <w:r w:rsidRPr="00C97908">
              <w:rPr>
                <w:sz w:val="16"/>
                <w:szCs w:val="16"/>
                <w:lang w:val="en-US"/>
              </w:rPr>
              <w:t>Revizie din polipropilena PP D110</w:t>
            </w:r>
          </w:p>
        </w:tc>
        <w:tc>
          <w:tcPr>
            <w:tcW w:w="1021" w:type="dxa"/>
            <w:gridSpan w:val="3"/>
            <w:tcBorders>
              <w:top w:val="nil"/>
              <w:bottom w:val="single" w:sz="2" w:space="0" w:color="auto"/>
            </w:tcBorders>
            <w:vAlign w:val="center"/>
          </w:tcPr>
          <w:p w14:paraId="6ACF435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5811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9984683"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2D49E1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0BED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465396"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40189A5"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3A0A44D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0024B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1B8DE2FE"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708D113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5F79D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D1810D"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B508AB1"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BE5804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7693F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617F7DF"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48B9B46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DB01DC" w14:textId="77777777" w:rsidR="007F141D" w:rsidRPr="005E2CA0" w:rsidRDefault="007F141D" w:rsidP="00925173">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62E357D2" w14:textId="77777777" w:rsidR="007F141D" w:rsidRPr="005E2CA0" w:rsidRDefault="007F141D" w:rsidP="00925173">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46ACF9B7"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110 mm</w:t>
            </w:r>
          </w:p>
          <w:p w14:paraId="74F4C6E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D80966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17476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D1A6394" w14:textId="77777777" w:rsidR="007F141D" w:rsidRPr="005E2CA0" w:rsidRDefault="007F141D" w:rsidP="00925173">
            <w:pPr>
              <w:jc w:val="center"/>
              <w:rPr>
                <w:b/>
                <w:bCs/>
                <w:sz w:val="22"/>
                <w:szCs w:val="22"/>
                <w:lang w:val="en-US"/>
              </w:rPr>
            </w:pPr>
            <w:r w:rsidRPr="005E2CA0">
              <w:rPr>
                <w:b/>
                <w:bCs/>
                <w:sz w:val="22"/>
                <w:szCs w:val="22"/>
                <w:lang w:val="en-US"/>
              </w:rPr>
              <w:t>6,00</w:t>
            </w:r>
          </w:p>
          <w:p w14:paraId="486AEAAC" w14:textId="77777777" w:rsidR="007F141D" w:rsidRPr="009B70F2" w:rsidRDefault="007F141D" w:rsidP="00925173">
            <w:pPr>
              <w:jc w:val="center"/>
              <w:rPr>
                <w:sz w:val="2"/>
                <w:szCs w:val="2"/>
                <w:lang w:val="en-US"/>
              </w:rPr>
            </w:pPr>
          </w:p>
        </w:tc>
      </w:tr>
      <w:tr w:rsidR="007F141D" w:rsidRPr="00B40365" w14:paraId="3883E5A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49DC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A2F6B2"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1DEC017"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97BF96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1B2C4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717F3793" w14:textId="77777777" w:rsidR="007F141D" w:rsidRPr="00C97908" w:rsidRDefault="007F141D" w:rsidP="00925173">
            <w:pPr>
              <w:jc w:val="center"/>
              <w:rPr>
                <w:sz w:val="16"/>
                <w:szCs w:val="16"/>
                <w:lang w:val="en-US"/>
              </w:rPr>
            </w:pPr>
            <w:r w:rsidRPr="00C97908">
              <w:rPr>
                <w:sz w:val="16"/>
                <w:szCs w:val="16"/>
                <w:lang w:val="en-US"/>
              </w:rPr>
              <w:t>1,68</w:t>
            </w:r>
          </w:p>
        </w:tc>
      </w:tr>
      <w:tr w:rsidR="007F141D" w:rsidRPr="00B40365" w14:paraId="041110B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0F37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E33DA5" w14:textId="77777777" w:rsidR="007F141D" w:rsidRPr="00B40365" w:rsidRDefault="007F141D" w:rsidP="00925173">
            <w:pPr>
              <w:jc w:val="center"/>
              <w:rPr>
                <w:sz w:val="16"/>
                <w:szCs w:val="16"/>
                <w:lang w:val="en-US"/>
              </w:rPr>
            </w:pPr>
            <w:r w:rsidRPr="00B40365">
              <w:rPr>
                <w:sz w:val="16"/>
                <w:szCs w:val="16"/>
                <w:lang w:val="en-US"/>
              </w:rPr>
              <w:t>2523156721037-10</w:t>
            </w:r>
          </w:p>
        </w:tc>
        <w:tc>
          <w:tcPr>
            <w:tcW w:w="4366" w:type="dxa"/>
            <w:gridSpan w:val="4"/>
            <w:tcBorders>
              <w:top w:val="nil"/>
              <w:bottom w:val="single" w:sz="2" w:space="0" w:color="auto"/>
            </w:tcBorders>
            <w:vAlign w:val="center"/>
          </w:tcPr>
          <w:p w14:paraId="71C0DC3F" w14:textId="77777777" w:rsidR="007F141D" w:rsidRPr="00C97908" w:rsidRDefault="007F141D" w:rsidP="00925173">
            <w:pPr>
              <w:rPr>
                <w:sz w:val="16"/>
                <w:szCs w:val="16"/>
                <w:lang w:val="en-US"/>
              </w:rPr>
            </w:pPr>
            <w:r w:rsidRPr="00C97908">
              <w:rPr>
                <w:sz w:val="16"/>
                <w:szCs w:val="16"/>
                <w:lang w:val="en-US"/>
              </w:rPr>
              <w:t>Cot, mufa dubla, piesa de curatire, compensator de dilatatie si reductie din material plastic  pentru canalizare D110</w:t>
            </w:r>
          </w:p>
        </w:tc>
        <w:tc>
          <w:tcPr>
            <w:tcW w:w="1021" w:type="dxa"/>
            <w:gridSpan w:val="3"/>
            <w:tcBorders>
              <w:top w:val="nil"/>
              <w:bottom w:val="single" w:sz="2" w:space="0" w:color="auto"/>
            </w:tcBorders>
            <w:vAlign w:val="center"/>
          </w:tcPr>
          <w:p w14:paraId="0ECE600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E46282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47E806A"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48D6767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BFF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3CE763"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B859B54"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FA4C19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A413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079A630C" w14:textId="77777777" w:rsidR="007F141D" w:rsidRPr="00C97908" w:rsidRDefault="007F141D" w:rsidP="00925173">
            <w:pPr>
              <w:jc w:val="center"/>
              <w:rPr>
                <w:sz w:val="16"/>
                <w:szCs w:val="16"/>
                <w:lang w:val="en-US"/>
              </w:rPr>
            </w:pPr>
            <w:r w:rsidRPr="00C97908">
              <w:rPr>
                <w:sz w:val="16"/>
                <w:szCs w:val="16"/>
                <w:lang w:val="en-US"/>
              </w:rPr>
              <w:t>0,21</w:t>
            </w:r>
          </w:p>
        </w:tc>
      </w:tr>
      <w:tr w:rsidR="007F141D" w:rsidRPr="00B40365" w14:paraId="3BE596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B620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3DC773"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9192CC4"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5D7389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A1D2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6718C25F" w14:textId="77777777" w:rsidR="007F141D" w:rsidRPr="00C97908" w:rsidRDefault="007F141D" w:rsidP="00925173">
            <w:pPr>
              <w:jc w:val="center"/>
              <w:rPr>
                <w:sz w:val="16"/>
                <w:szCs w:val="16"/>
                <w:lang w:val="en-US"/>
              </w:rPr>
            </w:pPr>
            <w:r w:rsidRPr="00C97908">
              <w:rPr>
                <w:sz w:val="16"/>
                <w:szCs w:val="16"/>
                <w:lang w:val="en-US"/>
              </w:rPr>
              <w:t>0,09</w:t>
            </w:r>
          </w:p>
        </w:tc>
      </w:tr>
      <w:tr w:rsidR="007F141D" w:rsidRPr="009B70F2" w14:paraId="489ABA9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C59405" w14:textId="77777777" w:rsidR="007F141D" w:rsidRPr="005E2CA0" w:rsidRDefault="007F141D" w:rsidP="00925173">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43CC6CCB" w14:textId="77777777" w:rsidR="007F141D" w:rsidRPr="005E2CA0" w:rsidRDefault="007F141D" w:rsidP="00925173">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14766DA8"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50 mm Revizie din polipropilena PP D50</w:t>
            </w:r>
          </w:p>
          <w:p w14:paraId="1E598B9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C4C02B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119D9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DD7AC28" w14:textId="77777777" w:rsidR="007F141D" w:rsidRPr="005E2CA0" w:rsidRDefault="007F141D" w:rsidP="00925173">
            <w:pPr>
              <w:jc w:val="center"/>
              <w:rPr>
                <w:b/>
                <w:bCs/>
                <w:sz w:val="22"/>
                <w:szCs w:val="22"/>
                <w:lang w:val="en-US"/>
              </w:rPr>
            </w:pPr>
            <w:r w:rsidRPr="005E2CA0">
              <w:rPr>
                <w:b/>
                <w:bCs/>
                <w:sz w:val="22"/>
                <w:szCs w:val="22"/>
                <w:lang w:val="en-US"/>
              </w:rPr>
              <w:t>1,00</w:t>
            </w:r>
          </w:p>
          <w:p w14:paraId="45F44F80" w14:textId="77777777" w:rsidR="007F141D" w:rsidRPr="009B70F2" w:rsidRDefault="007F141D" w:rsidP="00925173">
            <w:pPr>
              <w:jc w:val="center"/>
              <w:rPr>
                <w:sz w:val="2"/>
                <w:szCs w:val="2"/>
                <w:lang w:val="en-US"/>
              </w:rPr>
            </w:pPr>
          </w:p>
        </w:tc>
      </w:tr>
      <w:tr w:rsidR="007F141D" w:rsidRPr="00B40365" w14:paraId="1D824E7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F50B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DC9BC4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F48BA58"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421B7E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99158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57DB9224" w14:textId="77777777" w:rsidR="007F141D" w:rsidRPr="00C97908" w:rsidRDefault="007F141D" w:rsidP="00925173">
            <w:pPr>
              <w:jc w:val="center"/>
              <w:rPr>
                <w:sz w:val="16"/>
                <w:szCs w:val="16"/>
                <w:lang w:val="en-US"/>
              </w:rPr>
            </w:pPr>
            <w:r w:rsidRPr="00C97908">
              <w:rPr>
                <w:sz w:val="16"/>
                <w:szCs w:val="16"/>
                <w:lang w:val="en-US"/>
              </w:rPr>
              <w:t>0,22</w:t>
            </w:r>
          </w:p>
        </w:tc>
      </w:tr>
      <w:tr w:rsidR="007F141D" w:rsidRPr="00B40365" w14:paraId="4528A9F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08E7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A4E84C" w14:textId="77777777" w:rsidR="007F141D" w:rsidRPr="00B40365" w:rsidRDefault="007F141D" w:rsidP="00925173">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14:paraId="44706F32" w14:textId="77777777" w:rsidR="007F141D" w:rsidRPr="00C97908" w:rsidRDefault="007F141D" w:rsidP="00925173">
            <w:pPr>
              <w:rPr>
                <w:sz w:val="16"/>
                <w:szCs w:val="16"/>
                <w:lang w:val="en-US"/>
              </w:rPr>
            </w:pPr>
            <w:r w:rsidRPr="00C97908">
              <w:rPr>
                <w:sz w:val="16"/>
                <w:szCs w:val="16"/>
                <w:lang w:val="en-US"/>
              </w:rPr>
              <w:t>Revizie din polipropilena D50</w:t>
            </w:r>
          </w:p>
        </w:tc>
        <w:tc>
          <w:tcPr>
            <w:tcW w:w="1021" w:type="dxa"/>
            <w:gridSpan w:val="3"/>
            <w:tcBorders>
              <w:top w:val="nil"/>
              <w:bottom w:val="single" w:sz="2" w:space="0" w:color="auto"/>
            </w:tcBorders>
            <w:vAlign w:val="center"/>
          </w:tcPr>
          <w:p w14:paraId="2866A4D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CF61A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2E1A2A0"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1788EE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E55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4E99299"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3FA9FEAE"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79C1FD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7F6C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2725739"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4B946C2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9ACA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A07C65"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DD11BB7"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A20FA0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256B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5C9B4434"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7E273DD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054E1D" w14:textId="77777777" w:rsidR="007F141D" w:rsidRPr="005E2CA0" w:rsidRDefault="007F141D" w:rsidP="00925173">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1E926862" w14:textId="77777777" w:rsidR="007F141D" w:rsidRPr="005E2CA0" w:rsidRDefault="007F141D" w:rsidP="00925173">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71BB33C4"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50 mm</w:t>
            </w:r>
          </w:p>
          <w:p w14:paraId="35BDE0F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06B1F0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92CA4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265F09C" w14:textId="77777777" w:rsidR="007F141D" w:rsidRPr="005E2CA0" w:rsidRDefault="007F141D" w:rsidP="00925173">
            <w:pPr>
              <w:jc w:val="center"/>
              <w:rPr>
                <w:b/>
                <w:bCs/>
                <w:sz w:val="22"/>
                <w:szCs w:val="22"/>
                <w:lang w:val="en-US"/>
              </w:rPr>
            </w:pPr>
            <w:r w:rsidRPr="005E2CA0">
              <w:rPr>
                <w:b/>
                <w:bCs/>
                <w:sz w:val="22"/>
                <w:szCs w:val="22"/>
                <w:lang w:val="en-US"/>
              </w:rPr>
              <w:t>6,00</w:t>
            </w:r>
          </w:p>
          <w:p w14:paraId="4BCC7813" w14:textId="77777777" w:rsidR="007F141D" w:rsidRPr="009B70F2" w:rsidRDefault="007F141D" w:rsidP="00925173">
            <w:pPr>
              <w:jc w:val="center"/>
              <w:rPr>
                <w:sz w:val="2"/>
                <w:szCs w:val="2"/>
                <w:lang w:val="en-US"/>
              </w:rPr>
            </w:pPr>
          </w:p>
        </w:tc>
      </w:tr>
      <w:tr w:rsidR="007F141D" w:rsidRPr="00B40365" w14:paraId="427E48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7CC2F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4F5D02"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AAFFE2D"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CB6E62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75B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026A48FA" w14:textId="77777777" w:rsidR="007F141D" w:rsidRPr="00C97908" w:rsidRDefault="007F141D" w:rsidP="00925173">
            <w:pPr>
              <w:jc w:val="center"/>
              <w:rPr>
                <w:sz w:val="16"/>
                <w:szCs w:val="16"/>
                <w:lang w:val="en-US"/>
              </w:rPr>
            </w:pPr>
            <w:r w:rsidRPr="00C97908">
              <w:rPr>
                <w:sz w:val="16"/>
                <w:szCs w:val="16"/>
                <w:lang w:val="en-US"/>
              </w:rPr>
              <w:t>1,32</w:t>
            </w:r>
          </w:p>
        </w:tc>
      </w:tr>
      <w:tr w:rsidR="007F141D" w:rsidRPr="00B40365" w14:paraId="7F660C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110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111C6C" w14:textId="77777777" w:rsidR="007F141D" w:rsidRPr="00B40365" w:rsidRDefault="007F141D" w:rsidP="00925173">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14:paraId="7A7C13CE" w14:textId="77777777" w:rsidR="007F141D" w:rsidRPr="00C97908" w:rsidRDefault="007F141D" w:rsidP="00925173">
            <w:pPr>
              <w:rPr>
                <w:sz w:val="16"/>
                <w:szCs w:val="16"/>
                <w:lang w:val="en-US"/>
              </w:rPr>
            </w:pPr>
            <w:r w:rsidRPr="00C97908">
              <w:rPr>
                <w:sz w:val="16"/>
                <w:szCs w:val="16"/>
                <w:lang w:val="en-US"/>
              </w:rPr>
              <w:t>Cot, mufa dubla, piesa de curatire, compensator de dilatatie si reductie din material plastic  pentru canalizare D50</w:t>
            </w:r>
          </w:p>
        </w:tc>
        <w:tc>
          <w:tcPr>
            <w:tcW w:w="1021" w:type="dxa"/>
            <w:gridSpan w:val="3"/>
            <w:tcBorders>
              <w:top w:val="nil"/>
              <w:bottom w:val="single" w:sz="2" w:space="0" w:color="auto"/>
            </w:tcBorders>
            <w:vAlign w:val="center"/>
          </w:tcPr>
          <w:p w14:paraId="0510B08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4FD48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D98F118"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74FFF9B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F84C6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96EC7F"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10FB9403"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E6A02B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F624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4EAF683"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59F9DA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C0B0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E080EF"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8BF25CB"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819B5D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61AB7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66FB83BD" w14:textId="77777777" w:rsidR="007F141D" w:rsidRPr="00C97908" w:rsidRDefault="007F141D" w:rsidP="00925173">
            <w:pPr>
              <w:jc w:val="center"/>
              <w:rPr>
                <w:sz w:val="16"/>
                <w:szCs w:val="16"/>
                <w:lang w:val="en-US"/>
              </w:rPr>
            </w:pPr>
            <w:r w:rsidRPr="00C97908">
              <w:rPr>
                <w:sz w:val="16"/>
                <w:szCs w:val="16"/>
                <w:lang w:val="en-US"/>
              </w:rPr>
              <w:t>0,07</w:t>
            </w:r>
          </w:p>
        </w:tc>
      </w:tr>
      <w:tr w:rsidR="007F141D" w:rsidRPr="009B70F2" w14:paraId="38A3430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404F78" w14:textId="77777777" w:rsidR="007F141D" w:rsidRPr="005E2CA0" w:rsidRDefault="007F141D" w:rsidP="00925173">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7B3588CE" w14:textId="77777777" w:rsidR="007F141D" w:rsidRPr="005E2CA0" w:rsidRDefault="007F141D" w:rsidP="00925173">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4FCE3B59"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(Colier din otel zincat cu garnitura de cauciuc si diblu pentru fixarea tevilor pentru conducte D110)</w:t>
            </w:r>
          </w:p>
          <w:p w14:paraId="35C7B08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8CD0EA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B7F90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5DA6681" w14:textId="77777777" w:rsidR="007F141D" w:rsidRPr="005E2CA0" w:rsidRDefault="007F141D" w:rsidP="00925173">
            <w:pPr>
              <w:jc w:val="center"/>
              <w:rPr>
                <w:b/>
                <w:bCs/>
                <w:sz w:val="22"/>
                <w:szCs w:val="22"/>
                <w:lang w:val="en-US"/>
              </w:rPr>
            </w:pPr>
            <w:r w:rsidRPr="005E2CA0">
              <w:rPr>
                <w:b/>
                <w:bCs/>
                <w:sz w:val="22"/>
                <w:szCs w:val="22"/>
                <w:lang w:val="en-US"/>
              </w:rPr>
              <w:t>8,00</w:t>
            </w:r>
          </w:p>
          <w:p w14:paraId="769B2339" w14:textId="77777777" w:rsidR="007F141D" w:rsidRPr="009B70F2" w:rsidRDefault="007F141D" w:rsidP="00925173">
            <w:pPr>
              <w:jc w:val="center"/>
              <w:rPr>
                <w:sz w:val="2"/>
                <w:szCs w:val="2"/>
                <w:lang w:val="en-US"/>
              </w:rPr>
            </w:pPr>
          </w:p>
        </w:tc>
      </w:tr>
      <w:tr w:rsidR="007F141D" w:rsidRPr="00B40365" w14:paraId="02402A3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4F778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5A945EC"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9EC13F9"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0C71BD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84B00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0,52</w:t>
            </w:r>
          </w:p>
        </w:tc>
        <w:tc>
          <w:tcPr>
            <w:tcW w:w="1559" w:type="dxa"/>
            <w:gridSpan w:val="2"/>
            <w:tcBorders>
              <w:top w:val="nil"/>
              <w:bottom w:val="single" w:sz="2" w:space="0" w:color="auto"/>
            </w:tcBorders>
            <w:vAlign w:val="center"/>
          </w:tcPr>
          <w:p w14:paraId="0A629022" w14:textId="77777777" w:rsidR="007F141D" w:rsidRPr="00C97908" w:rsidRDefault="007F141D" w:rsidP="00925173">
            <w:pPr>
              <w:jc w:val="center"/>
              <w:rPr>
                <w:sz w:val="16"/>
                <w:szCs w:val="16"/>
                <w:lang w:val="en-US"/>
              </w:rPr>
            </w:pPr>
            <w:r w:rsidRPr="00C97908">
              <w:rPr>
                <w:sz w:val="16"/>
                <w:szCs w:val="16"/>
                <w:lang w:val="en-US"/>
              </w:rPr>
              <w:t>4,16</w:t>
            </w:r>
          </w:p>
        </w:tc>
      </w:tr>
      <w:tr w:rsidR="007F141D" w:rsidRPr="00B40365" w14:paraId="6E6CF0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04C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AB15557" w14:textId="77777777" w:rsidR="007F141D" w:rsidRPr="00B40365" w:rsidRDefault="007F141D" w:rsidP="00925173">
            <w:pPr>
              <w:jc w:val="center"/>
              <w:rPr>
                <w:sz w:val="16"/>
                <w:szCs w:val="16"/>
                <w:lang w:val="en-US"/>
              </w:rPr>
            </w:pPr>
            <w:r w:rsidRPr="00B40365">
              <w:rPr>
                <w:sz w:val="16"/>
                <w:szCs w:val="16"/>
                <w:lang w:val="en-US"/>
              </w:rPr>
              <w:t>2875274204040-4</w:t>
            </w:r>
          </w:p>
        </w:tc>
        <w:tc>
          <w:tcPr>
            <w:tcW w:w="4366" w:type="dxa"/>
            <w:gridSpan w:val="4"/>
            <w:tcBorders>
              <w:top w:val="nil"/>
              <w:bottom w:val="single" w:sz="2" w:space="0" w:color="auto"/>
            </w:tcBorders>
            <w:vAlign w:val="center"/>
          </w:tcPr>
          <w:p w14:paraId="5023A4AD"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D110</w:t>
            </w:r>
          </w:p>
        </w:tc>
        <w:tc>
          <w:tcPr>
            <w:tcW w:w="1021" w:type="dxa"/>
            <w:gridSpan w:val="3"/>
            <w:tcBorders>
              <w:top w:val="nil"/>
              <w:bottom w:val="single" w:sz="2" w:space="0" w:color="auto"/>
            </w:tcBorders>
            <w:vAlign w:val="center"/>
          </w:tcPr>
          <w:p w14:paraId="027151E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6092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3EA4BDC" w14:textId="77777777" w:rsidR="007F141D" w:rsidRPr="00C97908" w:rsidRDefault="007F141D" w:rsidP="00925173">
            <w:pPr>
              <w:jc w:val="center"/>
              <w:rPr>
                <w:sz w:val="16"/>
                <w:szCs w:val="16"/>
                <w:lang w:val="en-US"/>
              </w:rPr>
            </w:pPr>
            <w:r w:rsidRPr="00C97908">
              <w:rPr>
                <w:sz w:val="16"/>
                <w:szCs w:val="16"/>
                <w:lang w:val="en-US"/>
              </w:rPr>
              <w:t>8,00</w:t>
            </w:r>
          </w:p>
        </w:tc>
      </w:tr>
      <w:tr w:rsidR="007F141D" w:rsidRPr="00B40365" w14:paraId="007181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C32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3A9265"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140F1F7C"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2337960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82D33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03EEEFC8"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5BCE51D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5E8C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3F1EF7"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5193A975"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28D8C6C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4EBD9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2ACB7EDB" w14:textId="77777777" w:rsidR="007F141D" w:rsidRPr="00C97908" w:rsidRDefault="007F141D" w:rsidP="00925173">
            <w:pPr>
              <w:jc w:val="center"/>
              <w:rPr>
                <w:sz w:val="16"/>
                <w:szCs w:val="16"/>
                <w:lang w:val="en-US"/>
              </w:rPr>
            </w:pPr>
            <w:r w:rsidRPr="00C97908">
              <w:rPr>
                <w:sz w:val="16"/>
                <w:szCs w:val="16"/>
                <w:lang w:val="en-US"/>
              </w:rPr>
              <w:t>2,48</w:t>
            </w:r>
          </w:p>
        </w:tc>
      </w:tr>
      <w:tr w:rsidR="007F141D" w:rsidRPr="00B40365" w14:paraId="2F16942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6FE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F1BFFE"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C5F3D3A"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CBCBEA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E9D0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27FCFA2F"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1BDBB80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E3C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AAFF55"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41124016"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74316E8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769DF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39EBD95"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2528AB6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2F8F2D" w14:textId="77777777" w:rsidR="007F141D" w:rsidRPr="005E2CA0" w:rsidRDefault="007F141D" w:rsidP="00925173">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569498BF" w14:textId="77777777" w:rsidR="007F141D" w:rsidRPr="005E2CA0" w:rsidRDefault="007F141D" w:rsidP="00925173">
            <w:pPr>
              <w:jc w:val="center"/>
              <w:rPr>
                <w:b/>
                <w:bCs/>
                <w:sz w:val="22"/>
                <w:szCs w:val="22"/>
                <w:lang w:val="en-US"/>
              </w:rPr>
            </w:pPr>
            <w:r w:rsidRPr="005E2CA0">
              <w:rPr>
                <w:b/>
                <w:bCs/>
                <w:sz w:val="22"/>
                <w:szCs w:val="22"/>
                <w:lang w:val="en-US"/>
              </w:rPr>
              <w:t>SA37F</w:t>
            </w:r>
          </w:p>
        </w:tc>
        <w:tc>
          <w:tcPr>
            <w:tcW w:w="4366" w:type="dxa"/>
            <w:gridSpan w:val="5"/>
            <w:tcBorders>
              <w:top w:val="single" w:sz="4" w:space="0" w:color="auto"/>
              <w:bottom w:val="single" w:sz="4" w:space="0" w:color="auto"/>
            </w:tcBorders>
          </w:tcPr>
          <w:p w14:paraId="1DB4CAB4"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2" (Colier din otel zincat cu garnitura de cauciuc si diblu pentru fixarea tevilor pentru conducte D50)</w:t>
            </w:r>
          </w:p>
          <w:p w14:paraId="3BD123C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156283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5286A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6055E83" w14:textId="77777777" w:rsidR="007F141D" w:rsidRPr="005E2CA0" w:rsidRDefault="007F141D" w:rsidP="00925173">
            <w:pPr>
              <w:jc w:val="center"/>
              <w:rPr>
                <w:b/>
                <w:bCs/>
                <w:sz w:val="22"/>
                <w:szCs w:val="22"/>
                <w:lang w:val="en-US"/>
              </w:rPr>
            </w:pPr>
            <w:r w:rsidRPr="005E2CA0">
              <w:rPr>
                <w:b/>
                <w:bCs/>
                <w:sz w:val="22"/>
                <w:szCs w:val="22"/>
                <w:lang w:val="en-US"/>
              </w:rPr>
              <w:t>10,00</w:t>
            </w:r>
          </w:p>
          <w:p w14:paraId="67077BE3" w14:textId="77777777" w:rsidR="007F141D" w:rsidRPr="009B70F2" w:rsidRDefault="007F141D" w:rsidP="00925173">
            <w:pPr>
              <w:jc w:val="center"/>
              <w:rPr>
                <w:sz w:val="2"/>
                <w:szCs w:val="2"/>
                <w:lang w:val="en-US"/>
              </w:rPr>
            </w:pPr>
          </w:p>
        </w:tc>
      </w:tr>
      <w:tr w:rsidR="007F141D" w:rsidRPr="00B40365" w14:paraId="6D7C61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547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C25D2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B7CDFA4"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9C3FB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451E9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17B3F2F5" w14:textId="77777777" w:rsidR="007F141D" w:rsidRPr="00C97908" w:rsidRDefault="007F141D" w:rsidP="00925173">
            <w:pPr>
              <w:jc w:val="center"/>
              <w:rPr>
                <w:sz w:val="16"/>
                <w:szCs w:val="16"/>
                <w:lang w:val="en-US"/>
              </w:rPr>
            </w:pPr>
            <w:r w:rsidRPr="00C97908">
              <w:rPr>
                <w:sz w:val="16"/>
                <w:szCs w:val="16"/>
                <w:lang w:val="en-US"/>
              </w:rPr>
              <w:t>4,30</w:t>
            </w:r>
          </w:p>
        </w:tc>
      </w:tr>
      <w:tr w:rsidR="007F141D" w:rsidRPr="00B40365" w14:paraId="6816FC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44D3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D2BAF4" w14:textId="77777777" w:rsidR="007F141D" w:rsidRPr="00B40365" w:rsidRDefault="007F141D" w:rsidP="00925173">
            <w:pPr>
              <w:jc w:val="center"/>
              <w:rPr>
                <w:sz w:val="16"/>
                <w:szCs w:val="16"/>
                <w:lang w:val="en-US"/>
              </w:rPr>
            </w:pPr>
            <w:r w:rsidRPr="00B40365">
              <w:rPr>
                <w:sz w:val="16"/>
                <w:szCs w:val="16"/>
                <w:lang w:val="en-US"/>
              </w:rPr>
              <w:t>2875274204040-5</w:t>
            </w:r>
          </w:p>
        </w:tc>
        <w:tc>
          <w:tcPr>
            <w:tcW w:w="4366" w:type="dxa"/>
            <w:gridSpan w:val="4"/>
            <w:tcBorders>
              <w:top w:val="nil"/>
              <w:bottom w:val="single" w:sz="2" w:space="0" w:color="auto"/>
            </w:tcBorders>
            <w:vAlign w:val="center"/>
          </w:tcPr>
          <w:p w14:paraId="4F5AEE2B"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D50</w:t>
            </w:r>
          </w:p>
        </w:tc>
        <w:tc>
          <w:tcPr>
            <w:tcW w:w="1021" w:type="dxa"/>
            <w:gridSpan w:val="3"/>
            <w:tcBorders>
              <w:top w:val="nil"/>
              <w:bottom w:val="single" w:sz="2" w:space="0" w:color="auto"/>
            </w:tcBorders>
            <w:vAlign w:val="center"/>
          </w:tcPr>
          <w:p w14:paraId="6E6FC50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E7975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FA56B6C" w14:textId="77777777" w:rsidR="007F141D" w:rsidRPr="00C97908" w:rsidRDefault="007F141D" w:rsidP="00925173">
            <w:pPr>
              <w:jc w:val="center"/>
              <w:rPr>
                <w:sz w:val="16"/>
                <w:szCs w:val="16"/>
                <w:lang w:val="en-US"/>
              </w:rPr>
            </w:pPr>
            <w:r w:rsidRPr="00C97908">
              <w:rPr>
                <w:sz w:val="16"/>
                <w:szCs w:val="16"/>
                <w:lang w:val="en-US"/>
              </w:rPr>
              <w:t>10,00</w:t>
            </w:r>
          </w:p>
        </w:tc>
      </w:tr>
      <w:tr w:rsidR="007F141D" w:rsidRPr="00B40365" w14:paraId="5C13F5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DCEF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DDE32A"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6D6082EB"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2A8B683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2996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37B4BB3"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4FA54C7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CDA41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1BF165"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B08AC00"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06BB3C9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1036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1024888" w14:textId="77777777" w:rsidR="007F141D" w:rsidRPr="00C97908" w:rsidRDefault="007F141D" w:rsidP="00925173">
            <w:pPr>
              <w:jc w:val="center"/>
              <w:rPr>
                <w:sz w:val="16"/>
                <w:szCs w:val="16"/>
                <w:lang w:val="en-US"/>
              </w:rPr>
            </w:pPr>
            <w:r w:rsidRPr="00C97908">
              <w:rPr>
                <w:sz w:val="16"/>
                <w:szCs w:val="16"/>
                <w:lang w:val="en-US"/>
              </w:rPr>
              <w:t>3,10</w:t>
            </w:r>
          </w:p>
        </w:tc>
      </w:tr>
      <w:tr w:rsidR="007F141D" w:rsidRPr="00B40365" w14:paraId="452266A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7360E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58490A"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71F6F266"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29BE373B"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15995C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64D471E6"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50863BD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C8579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D5875C"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65B6BB26"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2E367BC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36FBA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761DDCA"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3E2692" w14:paraId="18606E9C"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8B370F1"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700975B"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5CBB54AD"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19AC49CA"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197952A"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F422A60" w14:textId="77777777" w:rsidR="007F141D" w:rsidRPr="003E2692" w:rsidRDefault="007F141D" w:rsidP="00925173">
            <w:pPr>
              <w:rPr>
                <w:sz w:val="2"/>
                <w:szCs w:val="2"/>
                <w:lang w:val="en-US"/>
              </w:rPr>
            </w:pPr>
          </w:p>
        </w:tc>
      </w:tr>
      <w:tr w:rsidR="007F141D" w:rsidRPr="00B449C4" w14:paraId="0AEB9CF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6800B7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9447337"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204CFC3"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A329F4"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78D65B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684ACF2" w14:textId="77777777" w:rsidR="007F141D" w:rsidRPr="00B449C4" w:rsidRDefault="007F141D" w:rsidP="00925173">
            <w:pPr>
              <w:rPr>
                <w:sz w:val="22"/>
                <w:szCs w:val="22"/>
                <w:lang w:val="en-US"/>
              </w:rPr>
            </w:pPr>
          </w:p>
        </w:tc>
      </w:tr>
      <w:tr w:rsidR="007F141D" w:rsidRPr="00B40365" w14:paraId="29BE45CF"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BF1ED3A"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B268BB5"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0CA7D16"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232DA922" w14:textId="77777777" w:rsidR="007F141D" w:rsidRPr="00B40365" w:rsidRDefault="007F141D" w:rsidP="00925173">
            <w:pPr>
              <w:rPr>
                <w:sz w:val="22"/>
                <w:szCs w:val="22"/>
                <w:lang w:val="en-US"/>
              </w:rPr>
            </w:pPr>
          </w:p>
        </w:tc>
      </w:tr>
      <w:tr w:rsidR="007F141D" w:rsidRPr="003E2692" w14:paraId="6EC0BD43"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388E27B"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356538B7"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73D8885"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5EAB0718"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623C0712"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3E83833" w14:textId="77777777" w:rsidR="007F141D" w:rsidRPr="003E2692" w:rsidRDefault="007F141D" w:rsidP="00925173">
            <w:pPr>
              <w:rPr>
                <w:sz w:val="2"/>
                <w:szCs w:val="2"/>
                <w:lang w:val="en-US"/>
              </w:rPr>
            </w:pPr>
          </w:p>
        </w:tc>
      </w:tr>
      <w:tr w:rsidR="007F141D" w:rsidRPr="00B449C4" w14:paraId="20F969F0"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29B12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217DB162"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E0AC774"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92989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8F49E9D"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B75CAFE" w14:textId="77777777" w:rsidR="007F141D" w:rsidRPr="00B449C4" w:rsidRDefault="007F141D" w:rsidP="00925173">
            <w:pPr>
              <w:rPr>
                <w:sz w:val="22"/>
                <w:szCs w:val="22"/>
                <w:lang w:val="en-US"/>
              </w:rPr>
            </w:pPr>
          </w:p>
        </w:tc>
      </w:tr>
      <w:tr w:rsidR="007F141D" w:rsidRPr="00B449C4" w14:paraId="5DD6D634"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B61D2D0"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2E13900"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5547AC2" w14:textId="77777777" w:rsidR="007F141D" w:rsidRPr="000E0709" w:rsidRDefault="007F141D" w:rsidP="00925173">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74F6426F"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65F93FD"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BBD0789" w14:textId="77777777" w:rsidR="007F141D" w:rsidRPr="00B449C4" w:rsidRDefault="007F141D" w:rsidP="00925173">
            <w:pPr>
              <w:rPr>
                <w:sz w:val="22"/>
                <w:szCs w:val="22"/>
                <w:lang w:val="en-US"/>
              </w:rPr>
            </w:pPr>
          </w:p>
        </w:tc>
      </w:tr>
      <w:tr w:rsidR="007F141D" w:rsidRPr="00B449C4" w14:paraId="0193127A"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E4750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869D20C"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EAC0E06" w14:textId="77777777" w:rsidR="007F141D" w:rsidRPr="000E0709" w:rsidRDefault="007F141D" w:rsidP="00925173">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79A2B2CD"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1B24C4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024DF30" w14:textId="77777777" w:rsidR="007F141D" w:rsidRPr="00B449C4" w:rsidRDefault="007F141D" w:rsidP="00925173">
            <w:pPr>
              <w:rPr>
                <w:sz w:val="22"/>
                <w:szCs w:val="22"/>
                <w:lang w:val="en-US"/>
              </w:rPr>
            </w:pPr>
          </w:p>
        </w:tc>
      </w:tr>
      <w:tr w:rsidR="007F141D" w:rsidRPr="00B449C4" w14:paraId="10E93312"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238843A"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D35577F"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26A91D8"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D69C983"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E646959"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D2A7576" w14:textId="77777777" w:rsidR="007F141D" w:rsidRPr="00B449C4" w:rsidRDefault="007F141D" w:rsidP="00925173">
            <w:pPr>
              <w:rPr>
                <w:sz w:val="22"/>
                <w:szCs w:val="22"/>
                <w:lang w:val="en-US"/>
              </w:rPr>
            </w:pPr>
          </w:p>
        </w:tc>
      </w:tr>
      <w:tr w:rsidR="007F141D" w:rsidRPr="00B449C4" w14:paraId="536E71F6"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58EF1D"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7DA008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1522DF4" w14:textId="77777777" w:rsidR="007F141D" w:rsidRPr="000E0709" w:rsidRDefault="007F141D" w:rsidP="00925173">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08B9C25C"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961F94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EA5A317" w14:textId="77777777" w:rsidR="007F141D" w:rsidRPr="00B449C4" w:rsidRDefault="007F141D" w:rsidP="00925173">
            <w:pPr>
              <w:rPr>
                <w:sz w:val="22"/>
                <w:szCs w:val="22"/>
                <w:lang w:val="en-US"/>
              </w:rPr>
            </w:pPr>
          </w:p>
        </w:tc>
      </w:tr>
      <w:tr w:rsidR="007F141D" w:rsidRPr="00B449C4" w14:paraId="77680231"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F16C49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7805648"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517ACCF1"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F1509A6"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152005D1"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88BD49B" w14:textId="77777777" w:rsidR="007F141D" w:rsidRPr="00B449C4" w:rsidRDefault="007F141D" w:rsidP="00925173">
            <w:pPr>
              <w:rPr>
                <w:sz w:val="22"/>
                <w:szCs w:val="22"/>
                <w:lang w:val="en-US"/>
              </w:rPr>
            </w:pPr>
          </w:p>
        </w:tc>
      </w:tr>
      <w:tr w:rsidR="007F141D" w:rsidRPr="00B449C4" w14:paraId="5750629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C29015E"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C265ED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71078E0" w14:textId="77777777" w:rsidR="007F141D" w:rsidRPr="000E0709" w:rsidRDefault="007F141D" w:rsidP="00925173">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7DFA1A7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ED53E8F"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5CDE829" w14:textId="77777777" w:rsidR="007F141D" w:rsidRPr="00B449C4" w:rsidRDefault="007F141D" w:rsidP="00925173">
            <w:pPr>
              <w:rPr>
                <w:sz w:val="22"/>
                <w:szCs w:val="22"/>
                <w:lang w:val="en-US"/>
              </w:rPr>
            </w:pPr>
          </w:p>
        </w:tc>
      </w:tr>
      <w:tr w:rsidR="007F141D" w:rsidRPr="00B40365" w14:paraId="2B00BA40"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E3BBDC"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8AAC1CF"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29DA08B4"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2C8CA773" w14:textId="77777777" w:rsidR="007F141D" w:rsidRPr="00B40365" w:rsidRDefault="007F141D" w:rsidP="00925173">
            <w:pPr>
              <w:rPr>
                <w:sz w:val="22"/>
                <w:szCs w:val="22"/>
                <w:lang w:val="en-US"/>
              </w:rPr>
            </w:pPr>
          </w:p>
        </w:tc>
      </w:tr>
      <w:tr w:rsidR="007F141D" w:rsidRPr="009B70F2" w14:paraId="558FCD73" w14:textId="77777777" w:rsidTr="00925173">
        <w:tblPrEx>
          <w:tblCellMar>
            <w:left w:w="107" w:type="dxa"/>
            <w:right w:w="107" w:type="dxa"/>
          </w:tblCellMar>
        </w:tblPrEx>
        <w:tc>
          <w:tcPr>
            <w:tcW w:w="10495" w:type="dxa"/>
            <w:gridSpan w:val="19"/>
          </w:tcPr>
          <w:p w14:paraId="55F5EA10" w14:textId="77777777" w:rsidR="007F141D" w:rsidRPr="009B70F2" w:rsidRDefault="007F141D" w:rsidP="00925173">
            <w:pPr>
              <w:rPr>
                <w:b/>
                <w:bCs/>
                <w:sz w:val="22"/>
                <w:szCs w:val="22"/>
                <w:lang w:val="en-US"/>
              </w:rPr>
            </w:pPr>
            <w:r w:rsidRPr="009B70F2">
              <w:rPr>
                <w:b/>
                <w:bCs/>
                <w:sz w:val="22"/>
                <w:szCs w:val="22"/>
                <w:lang w:val="en-US"/>
              </w:rPr>
              <w:t>2. Montare utilaj</w:t>
            </w:r>
          </w:p>
          <w:p w14:paraId="56214639" w14:textId="77777777" w:rsidR="007F141D" w:rsidRPr="00B12F65" w:rsidRDefault="007F141D" w:rsidP="00925173">
            <w:pPr>
              <w:rPr>
                <w:sz w:val="2"/>
                <w:szCs w:val="2"/>
                <w:lang w:val="en-US"/>
              </w:rPr>
            </w:pPr>
          </w:p>
        </w:tc>
      </w:tr>
      <w:tr w:rsidR="007F141D" w:rsidRPr="009B70F2" w14:paraId="17986A8D" w14:textId="77777777" w:rsidTr="00925173">
        <w:tblPrEx>
          <w:tblCellMar>
            <w:left w:w="107" w:type="dxa"/>
            <w:right w:w="107" w:type="dxa"/>
          </w:tblCellMar>
        </w:tblPrEx>
        <w:tc>
          <w:tcPr>
            <w:tcW w:w="10495" w:type="dxa"/>
            <w:gridSpan w:val="19"/>
          </w:tcPr>
          <w:p w14:paraId="08C99F54" w14:textId="77777777" w:rsidR="007F141D" w:rsidRPr="009B70F2" w:rsidRDefault="007F141D" w:rsidP="00925173">
            <w:pPr>
              <w:rPr>
                <w:b/>
                <w:bCs/>
                <w:sz w:val="22"/>
                <w:szCs w:val="22"/>
                <w:lang w:val="en-US"/>
              </w:rPr>
            </w:pPr>
            <w:r w:rsidRPr="009B70F2">
              <w:rPr>
                <w:b/>
                <w:bCs/>
                <w:sz w:val="22"/>
                <w:szCs w:val="22"/>
                <w:lang w:val="en-US"/>
              </w:rPr>
              <w:t>2.1. Retele de apa si canalizare</w:t>
            </w:r>
          </w:p>
          <w:p w14:paraId="39F2183B" w14:textId="77777777" w:rsidR="007F141D" w:rsidRPr="00B12F65" w:rsidRDefault="007F141D" w:rsidP="00925173">
            <w:pPr>
              <w:rPr>
                <w:sz w:val="2"/>
                <w:szCs w:val="2"/>
                <w:lang w:val="en-US"/>
              </w:rPr>
            </w:pPr>
          </w:p>
        </w:tc>
      </w:tr>
      <w:tr w:rsidR="007F141D" w:rsidRPr="009B70F2" w14:paraId="6296DC5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3C51E7" w14:textId="77777777" w:rsidR="007F141D" w:rsidRPr="005E2CA0" w:rsidRDefault="007F141D" w:rsidP="00925173">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1E1EEAFA" w14:textId="77777777" w:rsidR="007F141D" w:rsidRPr="005E2CA0" w:rsidRDefault="007F141D" w:rsidP="00925173">
            <w:pPr>
              <w:jc w:val="center"/>
              <w:rPr>
                <w:b/>
                <w:bCs/>
                <w:sz w:val="22"/>
                <w:szCs w:val="22"/>
                <w:lang w:val="en-US"/>
              </w:rPr>
            </w:pPr>
            <w:r w:rsidRPr="005E2CA0">
              <w:rPr>
                <w:b/>
                <w:bCs/>
                <w:sz w:val="22"/>
                <w:szCs w:val="22"/>
                <w:lang w:val="en-US"/>
              </w:rPr>
              <w:t>SE44A</w:t>
            </w:r>
          </w:p>
        </w:tc>
        <w:tc>
          <w:tcPr>
            <w:tcW w:w="4366" w:type="dxa"/>
            <w:gridSpan w:val="5"/>
            <w:tcBorders>
              <w:top w:val="single" w:sz="4" w:space="0" w:color="auto"/>
              <w:bottom w:val="single" w:sz="4" w:space="0" w:color="auto"/>
            </w:tcBorders>
          </w:tcPr>
          <w:p w14:paraId="23294D6B" w14:textId="77777777" w:rsidR="007F141D" w:rsidRPr="005E2CA0" w:rsidRDefault="007F141D" w:rsidP="00925173">
            <w:pPr>
              <w:rPr>
                <w:b/>
                <w:bCs/>
                <w:sz w:val="2"/>
                <w:szCs w:val="2"/>
                <w:lang w:val="en-US"/>
              </w:rPr>
            </w:pPr>
            <w:r w:rsidRPr="005E2CA0">
              <w:rPr>
                <w:b/>
                <w:bCs/>
                <w:sz w:val="22"/>
                <w:szCs w:val="22"/>
                <w:lang w:val="en-US"/>
              </w:rPr>
              <w:t>Incalzitor de apa electric, avind  capacitatea de 100 l si greutatea de 44 kg,, montata pe console fixate in perete</w:t>
            </w:r>
          </w:p>
          <w:p w14:paraId="028BB82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5234438"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FCF2B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6F7FCD8" w14:textId="77777777" w:rsidR="007F141D" w:rsidRPr="005E2CA0" w:rsidRDefault="007F141D" w:rsidP="00925173">
            <w:pPr>
              <w:jc w:val="center"/>
              <w:rPr>
                <w:b/>
                <w:bCs/>
                <w:sz w:val="22"/>
                <w:szCs w:val="22"/>
                <w:lang w:val="en-US"/>
              </w:rPr>
            </w:pPr>
            <w:r w:rsidRPr="005E2CA0">
              <w:rPr>
                <w:b/>
                <w:bCs/>
                <w:sz w:val="22"/>
                <w:szCs w:val="22"/>
                <w:lang w:val="en-US"/>
              </w:rPr>
              <w:t>1,00</w:t>
            </w:r>
          </w:p>
          <w:p w14:paraId="12ABC450" w14:textId="77777777" w:rsidR="007F141D" w:rsidRPr="009B70F2" w:rsidRDefault="007F141D" w:rsidP="00925173">
            <w:pPr>
              <w:jc w:val="center"/>
              <w:rPr>
                <w:sz w:val="2"/>
                <w:szCs w:val="2"/>
                <w:lang w:val="en-US"/>
              </w:rPr>
            </w:pPr>
          </w:p>
        </w:tc>
      </w:tr>
      <w:tr w:rsidR="007F141D" w:rsidRPr="00B40365" w14:paraId="6A2AE2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101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02C924"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3EB5C32"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73CB62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2463F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1,46</w:t>
            </w:r>
          </w:p>
        </w:tc>
        <w:tc>
          <w:tcPr>
            <w:tcW w:w="1559" w:type="dxa"/>
            <w:gridSpan w:val="2"/>
            <w:tcBorders>
              <w:top w:val="nil"/>
              <w:bottom w:val="single" w:sz="2" w:space="0" w:color="auto"/>
            </w:tcBorders>
            <w:vAlign w:val="center"/>
          </w:tcPr>
          <w:p w14:paraId="321BA8E3" w14:textId="77777777" w:rsidR="007F141D" w:rsidRPr="00C97908" w:rsidRDefault="007F141D" w:rsidP="00925173">
            <w:pPr>
              <w:jc w:val="center"/>
              <w:rPr>
                <w:sz w:val="16"/>
                <w:szCs w:val="16"/>
                <w:lang w:val="en-US"/>
              </w:rPr>
            </w:pPr>
            <w:r w:rsidRPr="00C97908">
              <w:rPr>
                <w:sz w:val="16"/>
                <w:szCs w:val="16"/>
                <w:lang w:val="en-US"/>
              </w:rPr>
              <w:t>1,46</w:t>
            </w:r>
          </w:p>
        </w:tc>
      </w:tr>
      <w:tr w:rsidR="007F141D" w:rsidRPr="00B40365" w14:paraId="0619501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117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55CC3E"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E891FC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D9499B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D9D07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471EDD37"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573E4AC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326C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945E24" w14:textId="77777777" w:rsidR="007F141D" w:rsidRPr="00B40365" w:rsidRDefault="007F141D" w:rsidP="00925173">
            <w:pPr>
              <w:jc w:val="center"/>
              <w:rPr>
                <w:sz w:val="16"/>
                <w:szCs w:val="16"/>
                <w:lang w:val="en-US"/>
              </w:rPr>
            </w:pPr>
            <w:r w:rsidRPr="00B40365">
              <w:rPr>
                <w:sz w:val="16"/>
                <w:szCs w:val="16"/>
                <w:lang w:val="en-US"/>
              </w:rPr>
              <w:t>7214070021500</w:t>
            </w:r>
          </w:p>
        </w:tc>
        <w:tc>
          <w:tcPr>
            <w:tcW w:w="4366" w:type="dxa"/>
            <w:gridSpan w:val="4"/>
            <w:tcBorders>
              <w:top w:val="nil"/>
              <w:bottom w:val="single" w:sz="2" w:space="0" w:color="auto"/>
            </w:tcBorders>
            <w:vAlign w:val="center"/>
          </w:tcPr>
          <w:p w14:paraId="0DEC527D" w14:textId="77777777" w:rsidR="007F141D" w:rsidRPr="00C97908" w:rsidRDefault="007F141D" w:rsidP="00925173">
            <w:pPr>
              <w:rPr>
                <w:sz w:val="16"/>
                <w:szCs w:val="16"/>
                <w:lang w:val="en-US"/>
              </w:rPr>
            </w:pPr>
            <w:r w:rsidRPr="00C97908">
              <w:rPr>
                <w:sz w:val="16"/>
                <w:szCs w:val="16"/>
                <w:lang w:val="en-US"/>
              </w:rPr>
              <w:t xml:space="preserve">Lacatus intertinere si reparatii </w:t>
            </w:r>
          </w:p>
        </w:tc>
        <w:tc>
          <w:tcPr>
            <w:tcW w:w="1021" w:type="dxa"/>
            <w:gridSpan w:val="3"/>
            <w:tcBorders>
              <w:top w:val="nil"/>
              <w:bottom w:val="single" w:sz="2" w:space="0" w:color="auto"/>
            </w:tcBorders>
            <w:vAlign w:val="center"/>
          </w:tcPr>
          <w:p w14:paraId="3E253CD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9C874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0,93</w:t>
            </w:r>
          </w:p>
        </w:tc>
        <w:tc>
          <w:tcPr>
            <w:tcW w:w="1559" w:type="dxa"/>
            <w:gridSpan w:val="2"/>
            <w:tcBorders>
              <w:top w:val="nil"/>
              <w:bottom w:val="single" w:sz="2" w:space="0" w:color="auto"/>
            </w:tcBorders>
            <w:vAlign w:val="center"/>
          </w:tcPr>
          <w:p w14:paraId="50FEBA4F" w14:textId="77777777" w:rsidR="007F141D" w:rsidRPr="00C97908" w:rsidRDefault="007F141D" w:rsidP="00925173">
            <w:pPr>
              <w:jc w:val="center"/>
              <w:rPr>
                <w:sz w:val="16"/>
                <w:szCs w:val="16"/>
                <w:lang w:val="en-US"/>
              </w:rPr>
            </w:pPr>
            <w:r w:rsidRPr="00C97908">
              <w:rPr>
                <w:sz w:val="16"/>
                <w:szCs w:val="16"/>
                <w:lang w:val="en-US"/>
              </w:rPr>
              <w:t>0,93</w:t>
            </w:r>
          </w:p>
        </w:tc>
      </w:tr>
      <w:tr w:rsidR="007F141D" w:rsidRPr="00B40365" w14:paraId="5850864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C7AB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0E2D34"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8E8CE99"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64AB1F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99A6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39438B7"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B40365" w14:paraId="25C383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3BCA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E69E5B" w14:textId="77777777" w:rsidR="007F141D" w:rsidRPr="00B40365" w:rsidRDefault="007F141D" w:rsidP="00925173">
            <w:pPr>
              <w:jc w:val="center"/>
              <w:rPr>
                <w:sz w:val="16"/>
                <w:szCs w:val="16"/>
                <w:lang w:val="en-US"/>
              </w:rPr>
            </w:pPr>
            <w:r w:rsidRPr="00B40365">
              <w:rPr>
                <w:sz w:val="16"/>
                <w:szCs w:val="16"/>
                <w:lang w:val="en-US"/>
              </w:rPr>
              <w:t>2875274122143</w:t>
            </w:r>
          </w:p>
        </w:tc>
        <w:tc>
          <w:tcPr>
            <w:tcW w:w="4366" w:type="dxa"/>
            <w:gridSpan w:val="4"/>
            <w:tcBorders>
              <w:top w:val="nil"/>
              <w:bottom w:val="single" w:sz="2" w:space="0" w:color="auto"/>
            </w:tcBorders>
            <w:vAlign w:val="center"/>
          </w:tcPr>
          <w:p w14:paraId="3E55D21D" w14:textId="77777777" w:rsidR="007F141D" w:rsidRPr="00C97908" w:rsidRDefault="007F141D" w:rsidP="00925173">
            <w:pPr>
              <w:rPr>
                <w:sz w:val="16"/>
                <w:szCs w:val="16"/>
                <w:lang w:val="en-US"/>
              </w:rPr>
            </w:pPr>
            <w:r w:rsidRPr="00C97908">
              <w:rPr>
                <w:sz w:val="16"/>
                <w:szCs w:val="16"/>
                <w:lang w:val="en-US"/>
              </w:rPr>
              <w:t>Racord olan. et. pla fil int ext U2 D=15 1/2</w:t>
            </w:r>
          </w:p>
        </w:tc>
        <w:tc>
          <w:tcPr>
            <w:tcW w:w="1021" w:type="dxa"/>
            <w:gridSpan w:val="3"/>
            <w:tcBorders>
              <w:top w:val="nil"/>
              <w:bottom w:val="single" w:sz="2" w:space="0" w:color="auto"/>
            </w:tcBorders>
            <w:vAlign w:val="center"/>
          </w:tcPr>
          <w:p w14:paraId="7D6A803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C4D9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FEA2CC0"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139F5CA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A2AA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379A833"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1D369D12"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53348EC9"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25687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5,70</w:t>
            </w:r>
          </w:p>
        </w:tc>
        <w:tc>
          <w:tcPr>
            <w:tcW w:w="1559" w:type="dxa"/>
            <w:gridSpan w:val="2"/>
            <w:tcBorders>
              <w:top w:val="nil"/>
              <w:bottom w:val="single" w:sz="2" w:space="0" w:color="auto"/>
            </w:tcBorders>
            <w:vAlign w:val="center"/>
          </w:tcPr>
          <w:p w14:paraId="6C910CA7" w14:textId="77777777" w:rsidR="007F141D" w:rsidRPr="00C97908" w:rsidRDefault="007F141D" w:rsidP="00925173">
            <w:pPr>
              <w:jc w:val="center"/>
              <w:rPr>
                <w:sz w:val="16"/>
                <w:szCs w:val="16"/>
                <w:lang w:val="en-US"/>
              </w:rPr>
            </w:pPr>
            <w:r w:rsidRPr="00C97908">
              <w:rPr>
                <w:sz w:val="16"/>
                <w:szCs w:val="16"/>
                <w:lang w:val="en-US"/>
              </w:rPr>
              <w:t>5,70</w:t>
            </w:r>
          </w:p>
        </w:tc>
      </w:tr>
      <w:tr w:rsidR="007F141D" w:rsidRPr="00B40365" w14:paraId="75F10A3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2416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847C0A" w14:textId="77777777" w:rsidR="007F141D" w:rsidRPr="00B40365" w:rsidRDefault="007F141D" w:rsidP="00925173">
            <w:pPr>
              <w:jc w:val="center"/>
              <w:rPr>
                <w:sz w:val="16"/>
                <w:szCs w:val="16"/>
                <w:lang w:val="en-US"/>
              </w:rPr>
            </w:pPr>
            <w:r w:rsidRPr="00B40365">
              <w:rPr>
                <w:sz w:val="16"/>
                <w:szCs w:val="16"/>
                <w:lang w:val="en-US"/>
              </w:rPr>
              <w:t>2710603400029</w:t>
            </w:r>
          </w:p>
        </w:tc>
        <w:tc>
          <w:tcPr>
            <w:tcW w:w="4366" w:type="dxa"/>
            <w:gridSpan w:val="4"/>
            <w:tcBorders>
              <w:top w:val="nil"/>
              <w:bottom w:val="single" w:sz="2" w:space="0" w:color="auto"/>
            </w:tcBorders>
            <w:vAlign w:val="center"/>
          </w:tcPr>
          <w:p w14:paraId="1D976121" w14:textId="77777777" w:rsidR="007F141D" w:rsidRPr="00C97908" w:rsidRDefault="007F141D" w:rsidP="00925173">
            <w:pPr>
              <w:rPr>
                <w:sz w:val="16"/>
                <w:szCs w:val="16"/>
                <w:lang w:val="en-US"/>
              </w:rPr>
            </w:pPr>
            <w:r w:rsidRPr="00C97908">
              <w:rPr>
                <w:sz w:val="16"/>
                <w:szCs w:val="16"/>
                <w:lang w:val="en-US"/>
              </w:rPr>
              <w:t>Otel rotund  D = 10 mm</w:t>
            </w:r>
          </w:p>
        </w:tc>
        <w:tc>
          <w:tcPr>
            <w:tcW w:w="1021" w:type="dxa"/>
            <w:gridSpan w:val="3"/>
            <w:tcBorders>
              <w:top w:val="nil"/>
              <w:bottom w:val="single" w:sz="2" w:space="0" w:color="auto"/>
            </w:tcBorders>
            <w:vAlign w:val="center"/>
          </w:tcPr>
          <w:p w14:paraId="5375EC2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F090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0D99334"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6D67DC1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2593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C48C09" w14:textId="77777777" w:rsidR="007F141D" w:rsidRPr="00B40365" w:rsidRDefault="007F141D" w:rsidP="00925173">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14:paraId="223D09F1" w14:textId="77777777" w:rsidR="007F141D" w:rsidRPr="00C97908" w:rsidRDefault="007F141D" w:rsidP="00925173">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14:paraId="1AB31FC5"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4D68B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5AEC929" w14:textId="77777777" w:rsidR="007F141D" w:rsidRPr="00C97908" w:rsidRDefault="007F141D" w:rsidP="00925173">
            <w:pPr>
              <w:jc w:val="center"/>
              <w:rPr>
                <w:sz w:val="16"/>
                <w:szCs w:val="16"/>
                <w:lang w:val="en-US"/>
              </w:rPr>
            </w:pPr>
            <w:r w:rsidRPr="00C97908">
              <w:rPr>
                <w:sz w:val="16"/>
                <w:szCs w:val="16"/>
                <w:lang w:val="en-US"/>
              </w:rPr>
              <w:t>0,60</w:t>
            </w:r>
          </w:p>
        </w:tc>
      </w:tr>
      <w:tr w:rsidR="007F141D" w:rsidRPr="00B40365" w14:paraId="13A72E2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379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047766"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4F6552E1"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7D295ED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2988B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F6FEB6A"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DF46E6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A2768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AA8D4F"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37FBEF3C"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57159AF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2E73BE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2BF26AB5"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00FC2DC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3C5EA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080276"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65341F5"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3162CB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BE6B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681ECF1B"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489EA0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75058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611A61" w14:textId="77777777" w:rsidR="007F141D" w:rsidRPr="00B40365" w:rsidRDefault="007F141D" w:rsidP="00925173">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14:paraId="093DCB7D" w14:textId="77777777" w:rsidR="007F141D" w:rsidRPr="00C97908" w:rsidRDefault="007F141D" w:rsidP="00925173">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14:paraId="22B4427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67AB9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C2DEB0A"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400932A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B748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01036D"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66ED5DE3"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3B37BFE2"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C902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0E752B42"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9B70F2" w14:paraId="24B1E2D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E83869" w14:textId="77777777" w:rsidR="007F141D" w:rsidRPr="005E2CA0" w:rsidRDefault="007F141D" w:rsidP="00925173">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56C8D987" w14:textId="77777777" w:rsidR="007F141D" w:rsidRPr="005E2CA0" w:rsidRDefault="007F141D" w:rsidP="00925173">
            <w:pPr>
              <w:jc w:val="center"/>
              <w:rPr>
                <w:b/>
                <w:bCs/>
                <w:sz w:val="22"/>
                <w:szCs w:val="22"/>
                <w:lang w:val="en-US"/>
              </w:rPr>
            </w:pPr>
            <w:r w:rsidRPr="005E2CA0">
              <w:rPr>
                <w:b/>
                <w:bCs/>
                <w:sz w:val="22"/>
                <w:szCs w:val="22"/>
                <w:lang w:val="en-US"/>
              </w:rPr>
              <w:t>SC02A</w:t>
            </w:r>
          </w:p>
        </w:tc>
        <w:tc>
          <w:tcPr>
            <w:tcW w:w="4366" w:type="dxa"/>
            <w:gridSpan w:val="5"/>
            <w:tcBorders>
              <w:top w:val="single" w:sz="4" w:space="0" w:color="auto"/>
              <w:bottom w:val="single" w:sz="4" w:space="0" w:color="auto"/>
            </w:tcBorders>
          </w:tcPr>
          <w:p w14:paraId="724DF186" w14:textId="77777777" w:rsidR="007F141D" w:rsidRPr="005E2CA0" w:rsidRDefault="007F141D" w:rsidP="00925173">
            <w:pPr>
              <w:rPr>
                <w:b/>
                <w:bCs/>
                <w:sz w:val="2"/>
                <w:szCs w:val="2"/>
                <w:lang w:val="en-US"/>
              </w:rPr>
            </w:pPr>
            <w:r w:rsidRPr="005E2CA0">
              <w:rPr>
                <w:b/>
                <w:bCs/>
                <w:sz w:val="22"/>
                <w:szCs w:val="22"/>
                <w:lang w:val="en-US"/>
              </w:rPr>
              <w:t>Cabina pentru dus din fonta emailata, tabla emailata, polimetacril etc.</w:t>
            </w:r>
          </w:p>
          <w:p w14:paraId="3337879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4593A2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E1951B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C5FFDFE" w14:textId="77777777" w:rsidR="007F141D" w:rsidRPr="005E2CA0" w:rsidRDefault="007F141D" w:rsidP="00925173">
            <w:pPr>
              <w:jc w:val="center"/>
              <w:rPr>
                <w:b/>
                <w:bCs/>
                <w:sz w:val="22"/>
                <w:szCs w:val="22"/>
                <w:lang w:val="en-US"/>
              </w:rPr>
            </w:pPr>
            <w:r w:rsidRPr="005E2CA0">
              <w:rPr>
                <w:b/>
                <w:bCs/>
                <w:sz w:val="22"/>
                <w:szCs w:val="22"/>
                <w:lang w:val="en-US"/>
              </w:rPr>
              <w:t>1,00</w:t>
            </w:r>
          </w:p>
          <w:p w14:paraId="199FDB6F" w14:textId="77777777" w:rsidR="007F141D" w:rsidRPr="009B70F2" w:rsidRDefault="007F141D" w:rsidP="00925173">
            <w:pPr>
              <w:jc w:val="center"/>
              <w:rPr>
                <w:sz w:val="2"/>
                <w:szCs w:val="2"/>
                <w:lang w:val="en-US"/>
              </w:rPr>
            </w:pPr>
          </w:p>
        </w:tc>
      </w:tr>
      <w:tr w:rsidR="007F141D" w:rsidRPr="00B40365" w14:paraId="64A445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58A1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38C9AC"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39DB65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468B59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0C46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1,85</w:t>
            </w:r>
          </w:p>
        </w:tc>
        <w:tc>
          <w:tcPr>
            <w:tcW w:w="1559" w:type="dxa"/>
            <w:gridSpan w:val="2"/>
            <w:tcBorders>
              <w:top w:val="nil"/>
              <w:bottom w:val="single" w:sz="2" w:space="0" w:color="auto"/>
            </w:tcBorders>
            <w:vAlign w:val="center"/>
          </w:tcPr>
          <w:p w14:paraId="620B4007"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6AC83E8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0FF9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DD863A"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5733012"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F07E39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B271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4C16839" w14:textId="77777777" w:rsidR="007F141D" w:rsidRPr="00C97908" w:rsidRDefault="007F141D" w:rsidP="00925173">
            <w:pPr>
              <w:jc w:val="center"/>
              <w:rPr>
                <w:sz w:val="16"/>
                <w:szCs w:val="16"/>
                <w:lang w:val="en-US"/>
              </w:rPr>
            </w:pPr>
            <w:r w:rsidRPr="00C97908">
              <w:rPr>
                <w:sz w:val="16"/>
                <w:szCs w:val="16"/>
                <w:lang w:val="en-US"/>
              </w:rPr>
              <w:t>1,03</w:t>
            </w:r>
          </w:p>
        </w:tc>
      </w:tr>
      <w:tr w:rsidR="007F141D" w:rsidRPr="003E2692" w14:paraId="0399AC54"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13A97F"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05A28B4"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2DD86ABE"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6283BD55"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73035C90"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302F5B9" w14:textId="77777777" w:rsidR="007F141D" w:rsidRPr="003E2692" w:rsidRDefault="007F141D" w:rsidP="00925173">
            <w:pPr>
              <w:rPr>
                <w:sz w:val="2"/>
                <w:szCs w:val="2"/>
                <w:lang w:val="en-US"/>
              </w:rPr>
            </w:pPr>
          </w:p>
        </w:tc>
      </w:tr>
      <w:tr w:rsidR="007F141D" w:rsidRPr="00B449C4" w14:paraId="7C0FE17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74B821"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DC8AADF"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26500188"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657940C"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8D781CD"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E9B6F77" w14:textId="77777777" w:rsidR="007F141D" w:rsidRPr="00B449C4" w:rsidRDefault="007F141D" w:rsidP="00925173">
            <w:pPr>
              <w:rPr>
                <w:sz w:val="22"/>
                <w:szCs w:val="22"/>
                <w:lang w:val="en-US"/>
              </w:rPr>
            </w:pPr>
          </w:p>
        </w:tc>
      </w:tr>
      <w:tr w:rsidR="007F141D" w:rsidRPr="00B40365" w14:paraId="7177B791"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49D679"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3B588A5"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3647ED9F"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0073B1C6" w14:textId="77777777" w:rsidR="007F141D" w:rsidRPr="00B40365" w:rsidRDefault="007F141D" w:rsidP="00925173">
            <w:pPr>
              <w:rPr>
                <w:sz w:val="22"/>
                <w:szCs w:val="22"/>
                <w:lang w:val="en-US"/>
              </w:rPr>
            </w:pPr>
          </w:p>
        </w:tc>
      </w:tr>
      <w:tr w:rsidR="007F141D" w:rsidRPr="009B70F2" w14:paraId="731513CC" w14:textId="77777777" w:rsidTr="00925173">
        <w:tblPrEx>
          <w:tblCellMar>
            <w:left w:w="107" w:type="dxa"/>
            <w:right w:w="107" w:type="dxa"/>
          </w:tblCellMar>
        </w:tblPrEx>
        <w:tc>
          <w:tcPr>
            <w:tcW w:w="10495" w:type="dxa"/>
            <w:gridSpan w:val="19"/>
          </w:tcPr>
          <w:p w14:paraId="18CA3030" w14:textId="77777777" w:rsidR="007F141D" w:rsidRPr="009B70F2" w:rsidRDefault="007F141D" w:rsidP="00925173">
            <w:pPr>
              <w:rPr>
                <w:b/>
                <w:bCs/>
                <w:sz w:val="22"/>
                <w:szCs w:val="22"/>
                <w:lang w:val="en-US"/>
              </w:rPr>
            </w:pPr>
            <w:r w:rsidRPr="009B70F2">
              <w:rPr>
                <w:b/>
                <w:bCs/>
                <w:sz w:val="22"/>
                <w:szCs w:val="22"/>
                <w:lang w:val="en-US"/>
              </w:rPr>
              <w:t>2.2. Retele electrice interne</w:t>
            </w:r>
          </w:p>
          <w:p w14:paraId="1FA75FDB" w14:textId="77777777" w:rsidR="007F141D" w:rsidRPr="00B12F65" w:rsidRDefault="007F141D" w:rsidP="00925173">
            <w:pPr>
              <w:rPr>
                <w:sz w:val="2"/>
                <w:szCs w:val="2"/>
                <w:lang w:val="en-US"/>
              </w:rPr>
            </w:pPr>
          </w:p>
        </w:tc>
      </w:tr>
      <w:tr w:rsidR="007F141D" w:rsidRPr="009B70F2" w14:paraId="089A24E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A55EA4" w14:textId="77777777" w:rsidR="007F141D" w:rsidRPr="005E2CA0" w:rsidRDefault="007F141D" w:rsidP="00925173">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052C71DA" w14:textId="77777777" w:rsidR="007F141D" w:rsidRPr="005E2CA0" w:rsidRDefault="007F141D" w:rsidP="00925173">
            <w:pPr>
              <w:jc w:val="center"/>
              <w:rPr>
                <w:b/>
                <w:bCs/>
                <w:sz w:val="22"/>
                <w:szCs w:val="22"/>
                <w:lang w:val="en-US"/>
              </w:rPr>
            </w:pPr>
            <w:r w:rsidRPr="005E2CA0">
              <w:rPr>
                <w:b/>
                <w:bCs/>
                <w:sz w:val="22"/>
                <w:szCs w:val="22"/>
                <w:lang w:val="en-US"/>
              </w:rPr>
              <w:t>RpEG02B</w:t>
            </w:r>
          </w:p>
        </w:tc>
        <w:tc>
          <w:tcPr>
            <w:tcW w:w="4366" w:type="dxa"/>
            <w:gridSpan w:val="5"/>
            <w:tcBorders>
              <w:top w:val="single" w:sz="4" w:space="0" w:color="auto"/>
              <w:bottom w:val="single" w:sz="4" w:space="0" w:color="auto"/>
            </w:tcBorders>
          </w:tcPr>
          <w:p w14:paraId="15187B7C" w14:textId="77777777" w:rsidR="007F141D" w:rsidRPr="005E2CA0" w:rsidRDefault="007F141D" w:rsidP="00925173">
            <w:pPr>
              <w:rPr>
                <w:b/>
                <w:bCs/>
                <w:sz w:val="2"/>
                <w:szCs w:val="2"/>
                <w:lang w:val="en-US"/>
              </w:rPr>
            </w:pPr>
            <w:r w:rsidRPr="005E2CA0">
              <w:rPr>
                <w:b/>
                <w:bCs/>
                <w:sz w:val="22"/>
                <w:szCs w:val="22"/>
                <w:lang w:val="en-US"/>
              </w:rPr>
              <w:t>Montarea tablourilor electrice pe stelaj metalic, modulat, cu masca, pe perete sau in nisa, avind suprafata 0,31-0,90 mp (Panou pentru intrerupatoare automate 24 module IP54)</w:t>
            </w:r>
          </w:p>
          <w:p w14:paraId="6745FBD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2DC59D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6FD0B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EA7ECFC" w14:textId="77777777" w:rsidR="007F141D" w:rsidRPr="005E2CA0" w:rsidRDefault="007F141D" w:rsidP="00925173">
            <w:pPr>
              <w:jc w:val="center"/>
              <w:rPr>
                <w:b/>
                <w:bCs/>
                <w:sz w:val="22"/>
                <w:szCs w:val="22"/>
                <w:lang w:val="en-US"/>
              </w:rPr>
            </w:pPr>
            <w:r w:rsidRPr="005E2CA0">
              <w:rPr>
                <w:b/>
                <w:bCs/>
                <w:sz w:val="22"/>
                <w:szCs w:val="22"/>
                <w:lang w:val="en-US"/>
              </w:rPr>
              <w:t>1,00</w:t>
            </w:r>
          </w:p>
          <w:p w14:paraId="5B3B2F80" w14:textId="77777777" w:rsidR="007F141D" w:rsidRPr="009B70F2" w:rsidRDefault="007F141D" w:rsidP="00925173">
            <w:pPr>
              <w:jc w:val="center"/>
              <w:rPr>
                <w:sz w:val="2"/>
                <w:szCs w:val="2"/>
                <w:lang w:val="en-US"/>
              </w:rPr>
            </w:pPr>
          </w:p>
        </w:tc>
      </w:tr>
      <w:tr w:rsidR="007F141D" w:rsidRPr="00B40365" w14:paraId="3F5ABA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799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9213131"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968D641"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5F050F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5E9C9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3,57</w:t>
            </w:r>
          </w:p>
        </w:tc>
        <w:tc>
          <w:tcPr>
            <w:tcW w:w="1559" w:type="dxa"/>
            <w:gridSpan w:val="2"/>
            <w:tcBorders>
              <w:top w:val="nil"/>
              <w:bottom w:val="single" w:sz="2" w:space="0" w:color="auto"/>
            </w:tcBorders>
            <w:vAlign w:val="center"/>
          </w:tcPr>
          <w:p w14:paraId="4BA97783" w14:textId="77777777" w:rsidR="007F141D" w:rsidRPr="00C97908" w:rsidRDefault="007F141D" w:rsidP="00925173">
            <w:pPr>
              <w:jc w:val="center"/>
              <w:rPr>
                <w:sz w:val="16"/>
                <w:szCs w:val="16"/>
                <w:lang w:val="en-US"/>
              </w:rPr>
            </w:pPr>
            <w:r w:rsidRPr="00C97908">
              <w:rPr>
                <w:sz w:val="16"/>
                <w:szCs w:val="16"/>
                <w:lang w:val="en-US"/>
              </w:rPr>
              <w:t>3,57</w:t>
            </w:r>
          </w:p>
        </w:tc>
      </w:tr>
      <w:tr w:rsidR="007F141D" w:rsidRPr="00B40365" w14:paraId="162A97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B9444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7C9302" w14:textId="77777777" w:rsidR="007F141D" w:rsidRPr="00B40365" w:rsidRDefault="007F141D" w:rsidP="00925173">
            <w:pPr>
              <w:jc w:val="center"/>
              <w:rPr>
                <w:sz w:val="16"/>
                <w:szCs w:val="16"/>
                <w:lang w:val="en-US"/>
              </w:rPr>
            </w:pPr>
            <w:r w:rsidRPr="00B40365">
              <w:rPr>
                <w:sz w:val="16"/>
                <w:szCs w:val="16"/>
                <w:lang w:val="en-US"/>
              </w:rPr>
              <w:t>2874115840479</w:t>
            </w:r>
          </w:p>
        </w:tc>
        <w:tc>
          <w:tcPr>
            <w:tcW w:w="4366" w:type="dxa"/>
            <w:gridSpan w:val="4"/>
            <w:tcBorders>
              <w:top w:val="nil"/>
              <w:bottom w:val="single" w:sz="2" w:space="0" w:color="auto"/>
            </w:tcBorders>
            <w:vAlign w:val="center"/>
          </w:tcPr>
          <w:p w14:paraId="3220974F" w14:textId="77777777" w:rsidR="007F141D" w:rsidRPr="00C97908" w:rsidRDefault="007F141D" w:rsidP="00925173">
            <w:pPr>
              <w:rPr>
                <w:sz w:val="16"/>
                <w:szCs w:val="16"/>
                <w:lang w:val="en-US"/>
              </w:rPr>
            </w:pPr>
            <w:r w:rsidRPr="00C97908">
              <w:rPr>
                <w:sz w:val="16"/>
                <w:szCs w:val="16"/>
                <w:lang w:val="en-US"/>
              </w:rPr>
              <w:t>Piulita M12</w:t>
            </w:r>
          </w:p>
        </w:tc>
        <w:tc>
          <w:tcPr>
            <w:tcW w:w="1021" w:type="dxa"/>
            <w:gridSpan w:val="3"/>
            <w:tcBorders>
              <w:top w:val="nil"/>
              <w:bottom w:val="single" w:sz="2" w:space="0" w:color="auto"/>
            </w:tcBorders>
            <w:vAlign w:val="center"/>
          </w:tcPr>
          <w:p w14:paraId="2759748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D886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66AD01CA" w14:textId="77777777" w:rsidR="007F141D" w:rsidRPr="00C97908" w:rsidRDefault="007F141D" w:rsidP="00925173">
            <w:pPr>
              <w:jc w:val="center"/>
              <w:rPr>
                <w:sz w:val="16"/>
                <w:szCs w:val="16"/>
                <w:lang w:val="en-US"/>
              </w:rPr>
            </w:pPr>
            <w:r w:rsidRPr="00C97908">
              <w:rPr>
                <w:sz w:val="16"/>
                <w:szCs w:val="16"/>
                <w:lang w:val="en-US"/>
              </w:rPr>
              <w:t>8,08</w:t>
            </w:r>
          </w:p>
        </w:tc>
      </w:tr>
      <w:tr w:rsidR="007F141D" w:rsidRPr="00B40365" w14:paraId="03CE9EE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17A1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E53F7D" w14:textId="77777777" w:rsidR="007F141D" w:rsidRPr="00B40365" w:rsidRDefault="007F141D" w:rsidP="00925173">
            <w:pPr>
              <w:jc w:val="center"/>
              <w:rPr>
                <w:sz w:val="16"/>
                <w:szCs w:val="16"/>
                <w:lang w:val="en-US"/>
              </w:rPr>
            </w:pPr>
            <w:r w:rsidRPr="00B40365">
              <w:rPr>
                <w:sz w:val="16"/>
                <w:szCs w:val="16"/>
                <w:lang w:val="en-US"/>
              </w:rPr>
              <w:t>2874115883760</w:t>
            </w:r>
          </w:p>
        </w:tc>
        <w:tc>
          <w:tcPr>
            <w:tcW w:w="4366" w:type="dxa"/>
            <w:gridSpan w:val="4"/>
            <w:tcBorders>
              <w:top w:val="nil"/>
              <w:bottom w:val="single" w:sz="2" w:space="0" w:color="auto"/>
            </w:tcBorders>
            <w:vAlign w:val="center"/>
          </w:tcPr>
          <w:p w14:paraId="21C15962" w14:textId="77777777" w:rsidR="007F141D" w:rsidRPr="00C97908" w:rsidRDefault="007F141D" w:rsidP="00925173">
            <w:pPr>
              <w:rPr>
                <w:sz w:val="16"/>
                <w:szCs w:val="16"/>
                <w:lang w:val="en-US"/>
              </w:rPr>
            </w:pPr>
            <w:r w:rsidRPr="00C97908">
              <w:rPr>
                <w:sz w:val="16"/>
                <w:szCs w:val="16"/>
                <w:lang w:val="en-US"/>
              </w:rPr>
              <w:t>Saiba   M 12</w:t>
            </w:r>
          </w:p>
        </w:tc>
        <w:tc>
          <w:tcPr>
            <w:tcW w:w="1021" w:type="dxa"/>
            <w:gridSpan w:val="3"/>
            <w:tcBorders>
              <w:top w:val="nil"/>
              <w:bottom w:val="single" w:sz="2" w:space="0" w:color="auto"/>
            </w:tcBorders>
            <w:vAlign w:val="center"/>
          </w:tcPr>
          <w:p w14:paraId="118EB63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F0CC2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8,00</w:t>
            </w:r>
          </w:p>
        </w:tc>
        <w:tc>
          <w:tcPr>
            <w:tcW w:w="1559" w:type="dxa"/>
            <w:gridSpan w:val="2"/>
            <w:tcBorders>
              <w:top w:val="nil"/>
              <w:bottom w:val="single" w:sz="2" w:space="0" w:color="auto"/>
            </w:tcBorders>
            <w:vAlign w:val="center"/>
          </w:tcPr>
          <w:p w14:paraId="72D5814F" w14:textId="77777777" w:rsidR="007F141D" w:rsidRPr="00C97908" w:rsidRDefault="007F141D" w:rsidP="00925173">
            <w:pPr>
              <w:jc w:val="center"/>
              <w:rPr>
                <w:sz w:val="16"/>
                <w:szCs w:val="16"/>
                <w:lang w:val="en-US"/>
              </w:rPr>
            </w:pPr>
            <w:r w:rsidRPr="00C97908">
              <w:rPr>
                <w:sz w:val="16"/>
                <w:szCs w:val="16"/>
                <w:lang w:val="en-US"/>
              </w:rPr>
              <w:t>8,08</w:t>
            </w:r>
          </w:p>
        </w:tc>
      </w:tr>
      <w:tr w:rsidR="007F141D" w:rsidRPr="00B40365" w14:paraId="47D8D63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B39AE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4966BC" w14:textId="77777777" w:rsidR="007F141D" w:rsidRPr="00B40365" w:rsidRDefault="007F141D" w:rsidP="00925173">
            <w:pPr>
              <w:jc w:val="center"/>
              <w:rPr>
                <w:sz w:val="16"/>
                <w:szCs w:val="16"/>
                <w:lang w:val="en-US"/>
              </w:rPr>
            </w:pPr>
            <w:r w:rsidRPr="00B40365">
              <w:rPr>
                <w:sz w:val="16"/>
                <w:szCs w:val="16"/>
                <w:lang w:val="en-US"/>
              </w:rPr>
              <w:t>2874115801368</w:t>
            </w:r>
          </w:p>
        </w:tc>
        <w:tc>
          <w:tcPr>
            <w:tcW w:w="4366" w:type="dxa"/>
            <w:gridSpan w:val="4"/>
            <w:tcBorders>
              <w:top w:val="nil"/>
              <w:bottom w:val="single" w:sz="2" w:space="0" w:color="auto"/>
            </w:tcBorders>
            <w:vAlign w:val="center"/>
          </w:tcPr>
          <w:p w14:paraId="53F6E83A" w14:textId="77777777" w:rsidR="007F141D" w:rsidRPr="00C97908" w:rsidRDefault="007F141D" w:rsidP="00925173">
            <w:pPr>
              <w:rPr>
                <w:sz w:val="16"/>
                <w:szCs w:val="16"/>
                <w:lang w:val="en-US"/>
              </w:rPr>
            </w:pPr>
            <w:r w:rsidRPr="00C97908">
              <w:rPr>
                <w:sz w:val="16"/>
                <w:szCs w:val="16"/>
                <w:lang w:val="en-US"/>
              </w:rPr>
              <w:t>Surub M 12x120 mm</w:t>
            </w:r>
          </w:p>
        </w:tc>
        <w:tc>
          <w:tcPr>
            <w:tcW w:w="1021" w:type="dxa"/>
            <w:gridSpan w:val="3"/>
            <w:tcBorders>
              <w:top w:val="nil"/>
              <w:bottom w:val="single" w:sz="2" w:space="0" w:color="auto"/>
            </w:tcBorders>
            <w:vAlign w:val="center"/>
          </w:tcPr>
          <w:p w14:paraId="4237E02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9FCF6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31E56177" w14:textId="77777777" w:rsidR="007F141D" w:rsidRPr="00C97908" w:rsidRDefault="007F141D" w:rsidP="00925173">
            <w:pPr>
              <w:jc w:val="center"/>
              <w:rPr>
                <w:sz w:val="16"/>
                <w:szCs w:val="16"/>
                <w:lang w:val="en-US"/>
              </w:rPr>
            </w:pPr>
            <w:r w:rsidRPr="00C97908">
              <w:rPr>
                <w:sz w:val="16"/>
                <w:szCs w:val="16"/>
                <w:lang w:val="en-US"/>
              </w:rPr>
              <w:t>4,04</w:t>
            </w:r>
          </w:p>
        </w:tc>
      </w:tr>
      <w:tr w:rsidR="007F141D" w:rsidRPr="00B40365" w14:paraId="7CB3DB5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DE5F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8C68F0"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DA26CBE"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B329FA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2368F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097F88E8" w14:textId="77777777" w:rsidR="007F141D" w:rsidRPr="00C97908" w:rsidRDefault="007F141D" w:rsidP="00925173">
            <w:pPr>
              <w:jc w:val="center"/>
              <w:rPr>
                <w:sz w:val="16"/>
                <w:szCs w:val="16"/>
                <w:lang w:val="en-US"/>
              </w:rPr>
            </w:pPr>
            <w:r w:rsidRPr="00C97908">
              <w:rPr>
                <w:sz w:val="16"/>
                <w:szCs w:val="16"/>
                <w:lang w:val="en-US"/>
              </w:rPr>
              <w:t>0,81</w:t>
            </w:r>
          </w:p>
        </w:tc>
      </w:tr>
      <w:tr w:rsidR="007F141D" w:rsidRPr="00B40365" w14:paraId="0587CE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F24E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C50EB8"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ED28E4D"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3EA9D13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CB785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7FD41071"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4BF4716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13F7AA" w14:textId="77777777" w:rsidR="007F141D" w:rsidRPr="005E2CA0" w:rsidRDefault="007F141D" w:rsidP="00925173">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07111305" w14:textId="77777777" w:rsidR="007F141D" w:rsidRPr="005E2CA0" w:rsidRDefault="007F141D" w:rsidP="00925173">
            <w:pPr>
              <w:jc w:val="center"/>
              <w:rPr>
                <w:b/>
                <w:bCs/>
                <w:sz w:val="22"/>
                <w:szCs w:val="22"/>
                <w:lang w:val="en-US"/>
              </w:rPr>
            </w:pPr>
            <w:r w:rsidRPr="005E2CA0">
              <w:rPr>
                <w:b/>
                <w:bCs/>
                <w:sz w:val="22"/>
                <w:szCs w:val="22"/>
                <w:lang w:val="en-US"/>
              </w:rPr>
              <w:t>RpEE01B</w:t>
            </w:r>
          </w:p>
        </w:tc>
        <w:tc>
          <w:tcPr>
            <w:tcW w:w="4366" w:type="dxa"/>
            <w:gridSpan w:val="5"/>
            <w:tcBorders>
              <w:top w:val="single" w:sz="4" w:space="0" w:color="auto"/>
              <w:bottom w:val="single" w:sz="4" w:space="0" w:color="auto"/>
            </w:tcBorders>
          </w:tcPr>
          <w:p w14:paraId="35136DA0"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pachet 10-63 A, in carcasa de aminoplast, bachelita, metalica sau portelan, montate ingropat sau aparent pe dibluri din lemn sau plastic  (Separator de sarcina 3P 40A)</w:t>
            </w:r>
          </w:p>
          <w:p w14:paraId="45615F8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39B888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D26B6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36E4021" w14:textId="77777777" w:rsidR="007F141D" w:rsidRPr="005E2CA0" w:rsidRDefault="007F141D" w:rsidP="00925173">
            <w:pPr>
              <w:jc w:val="center"/>
              <w:rPr>
                <w:b/>
                <w:bCs/>
                <w:sz w:val="22"/>
                <w:szCs w:val="22"/>
                <w:lang w:val="en-US"/>
              </w:rPr>
            </w:pPr>
            <w:r w:rsidRPr="005E2CA0">
              <w:rPr>
                <w:b/>
                <w:bCs/>
                <w:sz w:val="22"/>
                <w:szCs w:val="22"/>
                <w:lang w:val="en-US"/>
              </w:rPr>
              <w:t>1,00</w:t>
            </w:r>
          </w:p>
          <w:p w14:paraId="179F0E4D" w14:textId="77777777" w:rsidR="007F141D" w:rsidRPr="009B70F2" w:rsidRDefault="007F141D" w:rsidP="00925173">
            <w:pPr>
              <w:jc w:val="center"/>
              <w:rPr>
                <w:sz w:val="2"/>
                <w:szCs w:val="2"/>
                <w:lang w:val="en-US"/>
              </w:rPr>
            </w:pPr>
          </w:p>
        </w:tc>
      </w:tr>
      <w:tr w:rsidR="007F141D" w:rsidRPr="00B40365" w14:paraId="6E5A8B7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000B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186D6F"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62B0608"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B93180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0E9EF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6CF42C76" w14:textId="77777777" w:rsidR="007F141D" w:rsidRPr="00C97908" w:rsidRDefault="007F141D" w:rsidP="00925173">
            <w:pPr>
              <w:jc w:val="center"/>
              <w:rPr>
                <w:sz w:val="16"/>
                <w:szCs w:val="16"/>
                <w:lang w:val="en-US"/>
              </w:rPr>
            </w:pPr>
            <w:r w:rsidRPr="00C97908">
              <w:rPr>
                <w:sz w:val="16"/>
                <w:szCs w:val="16"/>
                <w:lang w:val="en-US"/>
              </w:rPr>
              <w:t>0,38</w:t>
            </w:r>
          </w:p>
        </w:tc>
      </w:tr>
      <w:tr w:rsidR="007F141D" w:rsidRPr="00B40365" w14:paraId="54CEB96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A499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AF7A18"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29EBB726"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52DDEAC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68469B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0D8B619"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85D4D3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B292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560E90"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E7984E7"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6EC5C8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A73D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EEB6A63"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07FDE68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88E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23219A"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ACCCEE9"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E2AA2C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4B46A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8614E19"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37EA5D4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81B3E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DF0C6B"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BEC2F7F"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5EE7180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9230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D49EBDE"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7C1196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8ED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938009" w14:textId="77777777" w:rsidR="007F141D" w:rsidRPr="00B40365" w:rsidRDefault="007F141D" w:rsidP="00925173">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5FA39FDA" w14:textId="77777777" w:rsidR="007F141D" w:rsidRPr="00C97908" w:rsidRDefault="007F141D" w:rsidP="00925173">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23384C1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CB8BF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8C51709"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7CAC6A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02AF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0D5E5C" w14:textId="77777777" w:rsidR="007F141D" w:rsidRPr="00B40365" w:rsidRDefault="007F141D" w:rsidP="00925173">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14:paraId="65E9C955" w14:textId="77777777" w:rsidR="007F141D" w:rsidRPr="00C97908" w:rsidRDefault="007F141D" w:rsidP="00925173">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14:paraId="54DDC0E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A3D73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27FD21E"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00FFE3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8BE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11F6F3" w14:textId="77777777" w:rsidR="007F141D" w:rsidRPr="00B40365" w:rsidRDefault="007F141D" w:rsidP="00925173">
            <w:pPr>
              <w:jc w:val="center"/>
              <w:rPr>
                <w:sz w:val="16"/>
                <w:szCs w:val="16"/>
                <w:lang w:val="en-US"/>
              </w:rPr>
            </w:pPr>
            <w:r w:rsidRPr="00B40365">
              <w:rPr>
                <w:sz w:val="16"/>
                <w:szCs w:val="16"/>
                <w:lang w:val="en-US"/>
              </w:rPr>
              <w:t>2874115881198</w:t>
            </w:r>
          </w:p>
        </w:tc>
        <w:tc>
          <w:tcPr>
            <w:tcW w:w="4366" w:type="dxa"/>
            <w:gridSpan w:val="4"/>
            <w:tcBorders>
              <w:top w:val="nil"/>
              <w:bottom w:val="single" w:sz="2" w:space="0" w:color="auto"/>
            </w:tcBorders>
            <w:vAlign w:val="center"/>
          </w:tcPr>
          <w:p w14:paraId="063B8233" w14:textId="77777777" w:rsidR="007F141D" w:rsidRPr="00C97908" w:rsidRDefault="007F141D" w:rsidP="00925173">
            <w:pPr>
              <w:rPr>
                <w:sz w:val="16"/>
                <w:szCs w:val="16"/>
                <w:lang w:val="en-US"/>
              </w:rPr>
            </w:pPr>
            <w:r w:rsidRPr="00C97908">
              <w:rPr>
                <w:sz w:val="16"/>
                <w:szCs w:val="16"/>
                <w:lang w:val="en-US"/>
              </w:rPr>
              <w:t>Saiba   M 6</w:t>
            </w:r>
          </w:p>
        </w:tc>
        <w:tc>
          <w:tcPr>
            <w:tcW w:w="1021" w:type="dxa"/>
            <w:gridSpan w:val="3"/>
            <w:tcBorders>
              <w:top w:val="nil"/>
              <w:bottom w:val="single" w:sz="2" w:space="0" w:color="auto"/>
            </w:tcBorders>
            <w:vAlign w:val="center"/>
          </w:tcPr>
          <w:p w14:paraId="33FEA1A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8CDE0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92D7C22"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0541182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9BE2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C0FBD2" w14:textId="77777777" w:rsidR="007F141D" w:rsidRPr="00B40365" w:rsidRDefault="007F141D" w:rsidP="00925173">
            <w:pPr>
              <w:jc w:val="center"/>
              <w:rPr>
                <w:sz w:val="16"/>
                <w:szCs w:val="16"/>
                <w:lang w:val="en-US"/>
              </w:rPr>
            </w:pPr>
            <w:r w:rsidRPr="00B40365">
              <w:rPr>
                <w:sz w:val="16"/>
                <w:szCs w:val="16"/>
                <w:lang w:val="en-US"/>
              </w:rPr>
              <w:t>2874115819950</w:t>
            </w:r>
          </w:p>
        </w:tc>
        <w:tc>
          <w:tcPr>
            <w:tcW w:w="4366" w:type="dxa"/>
            <w:gridSpan w:val="4"/>
            <w:tcBorders>
              <w:top w:val="nil"/>
              <w:bottom w:val="single" w:sz="2" w:space="0" w:color="auto"/>
            </w:tcBorders>
            <w:vAlign w:val="center"/>
          </w:tcPr>
          <w:p w14:paraId="01896CE7" w14:textId="77777777" w:rsidR="007F141D" w:rsidRPr="00C97908" w:rsidRDefault="007F141D" w:rsidP="00925173">
            <w:pPr>
              <w:rPr>
                <w:sz w:val="16"/>
                <w:szCs w:val="16"/>
                <w:lang w:val="en-US"/>
              </w:rPr>
            </w:pPr>
            <w:r w:rsidRPr="00C97908">
              <w:rPr>
                <w:sz w:val="16"/>
                <w:szCs w:val="16"/>
                <w:lang w:val="en-US"/>
              </w:rPr>
              <w:t>Surub M6x22 mm</w:t>
            </w:r>
          </w:p>
        </w:tc>
        <w:tc>
          <w:tcPr>
            <w:tcW w:w="1021" w:type="dxa"/>
            <w:gridSpan w:val="3"/>
            <w:tcBorders>
              <w:top w:val="nil"/>
              <w:bottom w:val="single" w:sz="2" w:space="0" w:color="auto"/>
            </w:tcBorders>
            <w:vAlign w:val="center"/>
          </w:tcPr>
          <w:p w14:paraId="1023839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7B9E4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A74FE00"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5951401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473A19" w14:textId="77777777" w:rsidR="007F141D" w:rsidRPr="005E2CA0" w:rsidRDefault="007F141D" w:rsidP="00925173">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208CACF2"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FD38DEA" w14:textId="77777777" w:rsidR="007F141D" w:rsidRPr="005E2CA0" w:rsidRDefault="007F141D" w:rsidP="00925173">
            <w:pPr>
              <w:rPr>
                <w:b/>
                <w:bCs/>
                <w:sz w:val="2"/>
                <w:szCs w:val="2"/>
                <w:lang w:val="en-US"/>
              </w:rPr>
            </w:pPr>
            <w:r w:rsidRPr="005E2CA0">
              <w:rPr>
                <w:b/>
                <w:bCs/>
                <w:sz w:val="22"/>
                <w:szCs w:val="22"/>
                <w:lang w:val="en-US"/>
              </w:rPr>
              <w:t xml:space="preserve">Montarea interupatoarelor unipolare sau bipolare de 10-25 A, de constructie normala, impermeabile sau etanse in carcasa de aminoplast, bachelita, metalica sau portelan, montate ingropat sau aparent pe dibluri din lemn sau plastic, </w:t>
            </w:r>
            <w:r w:rsidRPr="005E2CA0">
              <w:rPr>
                <w:b/>
                <w:bCs/>
                <w:sz w:val="22"/>
                <w:szCs w:val="22"/>
                <w:lang w:val="en-US"/>
              </w:rPr>
              <w:lastRenderedPageBreak/>
              <w:t>racordate la conductori de cupru sau aluminiu  (Intrerupator automat 1P C10)</w:t>
            </w:r>
          </w:p>
          <w:p w14:paraId="01F8273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80567B0"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7267845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84CA6F8" w14:textId="77777777" w:rsidR="007F141D" w:rsidRPr="005E2CA0" w:rsidRDefault="007F141D" w:rsidP="00925173">
            <w:pPr>
              <w:jc w:val="center"/>
              <w:rPr>
                <w:b/>
                <w:bCs/>
                <w:sz w:val="22"/>
                <w:szCs w:val="22"/>
                <w:lang w:val="en-US"/>
              </w:rPr>
            </w:pPr>
            <w:r w:rsidRPr="005E2CA0">
              <w:rPr>
                <w:b/>
                <w:bCs/>
                <w:sz w:val="22"/>
                <w:szCs w:val="22"/>
                <w:lang w:val="en-US"/>
              </w:rPr>
              <w:t>5,00</w:t>
            </w:r>
          </w:p>
          <w:p w14:paraId="7FAE35C2" w14:textId="77777777" w:rsidR="007F141D" w:rsidRPr="009B70F2" w:rsidRDefault="007F141D" w:rsidP="00925173">
            <w:pPr>
              <w:jc w:val="center"/>
              <w:rPr>
                <w:sz w:val="2"/>
                <w:szCs w:val="2"/>
                <w:lang w:val="en-US"/>
              </w:rPr>
            </w:pPr>
          </w:p>
        </w:tc>
      </w:tr>
      <w:tr w:rsidR="007F141D" w:rsidRPr="00B40365" w14:paraId="6A9CF00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15CD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8480C4"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E4CDCDC"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5C1AED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5DAD4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2ECC31BD" w14:textId="77777777" w:rsidR="007F141D" w:rsidRPr="00C97908" w:rsidRDefault="007F141D" w:rsidP="00925173">
            <w:pPr>
              <w:jc w:val="center"/>
              <w:rPr>
                <w:sz w:val="16"/>
                <w:szCs w:val="16"/>
                <w:lang w:val="en-US"/>
              </w:rPr>
            </w:pPr>
            <w:r w:rsidRPr="00C97908">
              <w:rPr>
                <w:sz w:val="16"/>
                <w:szCs w:val="16"/>
                <w:lang w:val="en-US"/>
              </w:rPr>
              <w:t>1,35</w:t>
            </w:r>
          </w:p>
        </w:tc>
      </w:tr>
      <w:tr w:rsidR="007F141D" w:rsidRPr="00B40365" w14:paraId="5818089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B2457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1FD426"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31AA18E"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7FB47FB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9402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B28D249"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B40365" w14:paraId="402203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E93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398447"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094518F"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509DCE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6B560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ECFACB9"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1CD1A24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F8E4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602DB3"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AC5E87F"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5751A0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73E90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1BFF973" w14:textId="77777777" w:rsidR="007F141D" w:rsidRPr="00C97908" w:rsidRDefault="007F141D" w:rsidP="00925173">
            <w:pPr>
              <w:jc w:val="center"/>
              <w:rPr>
                <w:sz w:val="16"/>
                <w:szCs w:val="16"/>
                <w:lang w:val="en-US"/>
              </w:rPr>
            </w:pPr>
            <w:r w:rsidRPr="00C97908">
              <w:rPr>
                <w:sz w:val="16"/>
                <w:szCs w:val="16"/>
                <w:lang w:val="en-US"/>
              </w:rPr>
              <w:t>0,25</w:t>
            </w:r>
          </w:p>
        </w:tc>
      </w:tr>
      <w:tr w:rsidR="007F141D" w:rsidRPr="009B70F2" w14:paraId="07573A0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4BF834" w14:textId="77777777" w:rsidR="007F141D" w:rsidRPr="005E2CA0" w:rsidRDefault="007F141D" w:rsidP="00925173">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4A7DBE61"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54FD60C2"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1775E44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0C3E7B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9D227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540C212" w14:textId="77777777" w:rsidR="007F141D" w:rsidRPr="005E2CA0" w:rsidRDefault="007F141D" w:rsidP="00925173">
            <w:pPr>
              <w:jc w:val="center"/>
              <w:rPr>
                <w:b/>
                <w:bCs/>
                <w:sz w:val="22"/>
                <w:szCs w:val="22"/>
                <w:lang w:val="en-US"/>
              </w:rPr>
            </w:pPr>
            <w:r w:rsidRPr="005E2CA0">
              <w:rPr>
                <w:b/>
                <w:bCs/>
                <w:sz w:val="22"/>
                <w:szCs w:val="22"/>
                <w:lang w:val="en-US"/>
              </w:rPr>
              <w:t>5,00</w:t>
            </w:r>
          </w:p>
          <w:p w14:paraId="4061E9E8" w14:textId="77777777" w:rsidR="007F141D" w:rsidRPr="009B70F2" w:rsidRDefault="007F141D" w:rsidP="00925173">
            <w:pPr>
              <w:jc w:val="center"/>
              <w:rPr>
                <w:sz w:val="2"/>
                <w:szCs w:val="2"/>
                <w:lang w:val="en-US"/>
              </w:rPr>
            </w:pPr>
          </w:p>
        </w:tc>
      </w:tr>
      <w:tr w:rsidR="007F141D" w:rsidRPr="00B40365" w14:paraId="6DE9641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AFD9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BF1672"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ECCDAAB"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3EDC85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2C3D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02DF3A9" w14:textId="77777777" w:rsidR="007F141D" w:rsidRPr="00C97908" w:rsidRDefault="007F141D" w:rsidP="00925173">
            <w:pPr>
              <w:jc w:val="center"/>
              <w:rPr>
                <w:sz w:val="16"/>
                <w:szCs w:val="16"/>
                <w:lang w:val="en-US"/>
              </w:rPr>
            </w:pPr>
            <w:r w:rsidRPr="00C97908">
              <w:rPr>
                <w:sz w:val="16"/>
                <w:szCs w:val="16"/>
                <w:lang w:val="en-US"/>
              </w:rPr>
              <w:t>1,35</w:t>
            </w:r>
          </w:p>
        </w:tc>
      </w:tr>
      <w:tr w:rsidR="007F141D" w:rsidRPr="00B40365" w14:paraId="613142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2EF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4922D91"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6EAE50C"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C61E13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0ABF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16F9843"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B40365" w14:paraId="052C9E0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DB56D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A000DA"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B4D773F"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5E493B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048A0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231378C"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399C9C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B70D7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8B89E8"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C366BA9"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ECD1F3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326A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F361A52" w14:textId="77777777" w:rsidR="007F141D" w:rsidRPr="00C97908" w:rsidRDefault="007F141D" w:rsidP="00925173">
            <w:pPr>
              <w:jc w:val="center"/>
              <w:rPr>
                <w:sz w:val="16"/>
                <w:szCs w:val="16"/>
                <w:lang w:val="en-US"/>
              </w:rPr>
            </w:pPr>
            <w:r w:rsidRPr="00C97908">
              <w:rPr>
                <w:sz w:val="16"/>
                <w:szCs w:val="16"/>
                <w:lang w:val="en-US"/>
              </w:rPr>
              <w:t>0,25</w:t>
            </w:r>
          </w:p>
        </w:tc>
      </w:tr>
      <w:tr w:rsidR="007F141D" w:rsidRPr="009B70F2" w14:paraId="1FC87B0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1C480A" w14:textId="77777777" w:rsidR="007F141D" w:rsidRPr="005E2CA0" w:rsidRDefault="007F141D" w:rsidP="00925173">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000477E3"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677E12F"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C20)</w:t>
            </w:r>
          </w:p>
          <w:p w14:paraId="000697E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7FD3EE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961CA5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79BCD6D" w14:textId="77777777" w:rsidR="007F141D" w:rsidRPr="005E2CA0" w:rsidRDefault="007F141D" w:rsidP="00925173">
            <w:pPr>
              <w:jc w:val="center"/>
              <w:rPr>
                <w:b/>
                <w:bCs/>
                <w:sz w:val="22"/>
                <w:szCs w:val="22"/>
                <w:lang w:val="en-US"/>
              </w:rPr>
            </w:pPr>
            <w:r w:rsidRPr="005E2CA0">
              <w:rPr>
                <w:b/>
                <w:bCs/>
                <w:sz w:val="22"/>
                <w:szCs w:val="22"/>
                <w:lang w:val="en-US"/>
              </w:rPr>
              <w:t>2,00</w:t>
            </w:r>
          </w:p>
          <w:p w14:paraId="5F24BF37" w14:textId="77777777" w:rsidR="007F141D" w:rsidRPr="009B70F2" w:rsidRDefault="007F141D" w:rsidP="00925173">
            <w:pPr>
              <w:jc w:val="center"/>
              <w:rPr>
                <w:sz w:val="2"/>
                <w:szCs w:val="2"/>
                <w:lang w:val="en-US"/>
              </w:rPr>
            </w:pPr>
          </w:p>
        </w:tc>
      </w:tr>
      <w:tr w:rsidR="007F141D" w:rsidRPr="00B40365" w14:paraId="3F7815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253B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6B436D"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206A250"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38D984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16AA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4289E738" w14:textId="77777777" w:rsidR="007F141D" w:rsidRPr="00C97908" w:rsidRDefault="007F141D" w:rsidP="00925173">
            <w:pPr>
              <w:jc w:val="center"/>
              <w:rPr>
                <w:sz w:val="16"/>
                <w:szCs w:val="16"/>
                <w:lang w:val="en-US"/>
              </w:rPr>
            </w:pPr>
            <w:r w:rsidRPr="00C97908">
              <w:rPr>
                <w:sz w:val="16"/>
                <w:szCs w:val="16"/>
                <w:lang w:val="en-US"/>
              </w:rPr>
              <w:t>0,54</w:t>
            </w:r>
          </w:p>
        </w:tc>
      </w:tr>
      <w:tr w:rsidR="007F141D" w:rsidRPr="00B40365" w14:paraId="607792E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D9E3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0862A4"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2BD0C10"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9849D8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9C041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F566542"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4F0718A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C9B5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F01B25"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D4E194E"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82DAE6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87D8C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593B803"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7727499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9255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2A6BAC"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17182FE"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ABB3E7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C5910C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FE4CA07"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9B70F2" w14:paraId="3AD8FDF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3EA734" w14:textId="77777777" w:rsidR="007F141D" w:rsidRPr="005E2CA0" w:rsidRDefault="007F141D" w:rsidP="00925173">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33A15A38"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500EF880"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(Automat diferential cu caracteristica "AC", bipolar, In=20A)</w:t>
            </w:r>
          </w:p>
          <w:p w14:paraId="69601E6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77ABEA4"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F06B0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446B007" w14:textId="77777777" w:rsidR="007F141D" w:rsidRPr="005E2CA0" w:rsidRDefault="007F141D" w:rsidP="00925173">
            <w:pPr>
              <w:jc w:val="center"/>
              <w:rPr>
                <w:b/>
                <w:bCs/>
                <w:sz w:val="22"/>
                <w:szCs w:val="22"/>
                <w:lang w:val="en-US"/>
              </w:rPr>
            </w:pPr>
            <w:r w:rsidRPr="005E2CA0">
              <w:rPr>
                <w:b/>
                <w:bCs/>
                <w:sz w:val="22"/>
                <w:szCs w:val="22"/>
                <w:lang w:val="en-US"/>
              </w:rPr>
              <w:t>2,00</w:t>
            </w:r>
          </w:p>
          <w:p w14:paraId="06DBD723" w14:textId="77777777" w:rsidR="007F141D" w:rsidRPr="009B70F2" w:rsidRDefault="007F141D" w:rsidP="00925173">
            <w:pPr>
              <w:jc w:val="center"/>
              <w:rPr>
                <w:sz w:val="2"/>
                <w:szCs w:val="2"/>
                <w:lang w:val="en-US"/>
              </w:rPr>
            </w:pPr>
          </w:p>
        </w:tc>
      </w:tr>
      <w:tr w:rsidR="007F141D" w:rsidRPr="00B40365" w14:paraId="14E242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45C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B61D8B"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C982C66"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4EC02C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3419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12BDC2AE" w14:textId="77777777" w:rsidR="007F141D" w:rsidRPr="00C97908" w:rsidRDefault="007F141D" w:rsidP="00925173">
            <w:pPr>
              <w:jc w:val="center"/>
              <w:rPr>
                <w:sz w:val="16"/>
                <w:szCs w:val="16"/>
                <w:lang w:val="en-US"/>
              </w:rPr>
            </w:pPr>
            <w:r w:rsidRPr="00C97908">
              <w:rPr>
                <w:sz w:val="16"/>
                <w:szCs w:val="16"/>
                <w:lang w:val="en-US"/>
              </w:rPr>
              <w:t>0,54</w:t>
            </w:r>
          </w:p>
        </w:tc>
      </w:tr>
      <w:tr w:rsidR="007F141D" w:rsidRPr="00B40365" w14:paraId="318FF47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C2F4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7EB918"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D8FA2B0"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A61130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23CC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D5FDC37"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4B60D26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A21B7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04CB2C"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2AF32523"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CE4748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56229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A7A2817"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7BE4CD5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456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3824C1"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2E6EBB5"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FED78A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3AD98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0B85D6C"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9B70F2" w14:paraId="519D8AE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A6DCBA" w14:textId="77777777" w:rsidR="007F141D" w:rsidRPr="005E2CA0" w:rsidRDefault="007F141D" w:rsidP="00925173">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036E75C2" w14:textId="77777777" w:rsidR="007F141D" w:rsidRPr="005E2CA0" w:rsidRDefault="007F141D" w:rsidP="00925173">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3FA85111" w14:textId="77777777" w:rsidR="007F141D" w:rsidRPr="005E2CA0" w:rsidRDefault="007F141D" w:rsidP="00925173">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373ADED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8843DB0"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43F89B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493FAB8" w14:textId="77777777" w:rsidR="007F141D" w:rsidRPr="005E2CA0" w:rsidRDefault="007F141D" w:rsidP="00925173">
            <w:pPr>
              <w:jc w:val="center"/>
              <w:rPr>
                <w:b/>
                <w:bCs/>
                <w:sz w:val="22"/>
                <w:szCs w:val="22"/>
                <w:lang w:val="en-US"/>
              </w:rPr>
            </w:pPr>
            <w:r w:rsidRPr="005E2CA0">
              <w:rPr>
                <w:b/>
                <w:bCs/>
                <w:sz w:val="22"/>
                <w:szCs w:val="22"/>
                <w:lang w:val="en-US"/>
              </w:rPr>
              <w:t>100,00</w:t>
            </w:r>
          </w:p>
          <w:p w14:paraId="3C061D44" w14:textId="77777777" w:rsidR="007F141D" w:rsidRPr="009B70F2" w:rsidRDefault="007F141D" w:rsidP="00925173">
            <w:pPr>
              <w:jc w:val="center"/>
              <w:rPr>
                <w:sz w:val="2"/>
                <w:szCs w:val="2"/>
                <w:lang w:val="en-US"/>
              </w:rPr>
            </w:pPr>
          </w:p>
        </w:tc>
      </w:tr>
      <w:tr w:rsidR="007F141D" w:rsidRPr="00B40365" w14:paraId="3B513A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77C0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8E7297"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DCEAE00"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CF5F0B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21A97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506E8781" w14:textId="77777777" w:rsidR="007F141D" w:rsidRPr="00C97908" w:rsidRDefault="007F141D" w:rsidP="00925173">
            <w:pPr>
              <w:jc w:val="center"/>
              <w:rPr>
                <w:sz w:val="16"/>
                <w:szCs w:val="16"/>
                <w:lang w:val="en-US"/>
              </w:rPr>
            </w:pPr>
            <w:r w:rsidRPr="00C97908">
              <w:rPr>
                <w:sz w:val="16"/>
                <w:szCs w:val="16"/>
                <w:lang w:val="en-US"/>
              </w:rPr>
              <w:t>7,00</w:t>
            </w:r>
          </w:p>
        </w:tc>
      </w:tr>
      <w:tr w:rsidR="007F141D" w:rsidRPr="00B40365" w14:paraId="5C5397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A9E2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A0F38F" w14:textId="77777777" w:rsidR="007F141D" w:rsidRPr="00B40365" w:rsidRDefault="007F141D" w:rsidP="00925173">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24ACAF29" w14:textId="77777777" w:rsidR="007F141D" w:rsidRPr="00C97908" w:rsidRDefault="007F141D" w:rsidP="00925173">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0FC87530"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8447C3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165F2D25" w14:textId="77777777" w:rsidR="007F141D" w:rsidRPr="00C97908" w:rsidRDefault="007F141D" w:rsidP="00925173">
            <w:pPr>
              <w:jc w:val="center"/>
              <w:rPr>
                <w:sz w:val="16"/>
                <w:szCs w:val="16"/>
                <w:lang w:val="en-US"/>
              </w:rPr>
            </w:pPr>
            <w:r w:rsidRPr="00C97908">
              <w:rPr>
                <w:sz w:val="16"/>
                <w:szCs w:val="16"/>
                <w:lang w:val="en-US"/>
              </w:rPr>
              <w:t>113,30</w:t>
            </w:r>
          </w:p>
        </w:tc>
      </w:tr>
      <w:tr w:rsidR="007F141D" w:rsidRPr="00B40365" w14:paraId="4C710D9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D565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A75CB2" w14:textId="77777777" w:rsidR="007F141D" w:rsidRPr="00B40365" w:rsidRDefault="007F141D" w:rsidP="00925173">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59C08C3" w14:textId="77777777" w:rsidR="007F141D" w:rsidRPr="00C97908" w:rsidRDefault="007F141D" w:rsidP="00925173">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4E08CA2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3F0AB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789CC58" w14:textId="77777777" w:rsidR="007F141D" w:rsidRPr="00C97908" w:rsidRDefault="007F141D" w:rsidP="00925173">
            <w:pPr>
              <w:jc w:val="center"/>
              <w:rPr>
                <w:sz w:val="16"/>
                <w:szCs w:val="16"/>
                <w:lang w:val="en-US"/>
              </w:rPr>
            </w:pPr>
            <w:r w:rsidRPr="00C97908">
              <w:rPr>
                <w:sz w:val="16"/>
                <w:szCs w:val="16"/>
                <w:lang w:val="en-US"/>
              </w:rPr>
              <w:t>5,50</w:t>
            </w:r>
          </w:p>
        </w:tc>
      </w:tr>
      <w:tr w:rsidR="007F141D" w:rsidRPr="009B70F2" w14:paraId="0064440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23D1A5" w14:textId="77777777" w:rsidR="007F141D" w:rsidRPr="005E2CA0" w:rsidRDefault="007F141D" w:rsidP="00925173">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012E74B9" w14:textId="77777777" w:rsidR="007F141D" w:rsidRPr="005E2CA0" w:rsidRDefault="007F141D" w:rsidP="00925173">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6E407F26" w14:textId="77777777" w:rsidR="007F141D" w:rsidRPr="005E2CA0" w:rsidRDefault="007F141D" w:rsidP="00925173">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3B5AB98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28B9A6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AF23A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9F7AD63" w14:textId="77777777" w:rsidR="007F141D" w:rsidRPr="005E2CA0" w:rsidRDefault="007F141D" w:rsidP="00925173">
            <w:pPr>
              <w:jc w:val="center"/>
              <w:rPr>
                <w:b/>
                <w:bCs/>
                <w:sz w:val="22"/>
                <w:szCs w:val="22"/>
                <w:lang w:val="en-US"/>
              </w:rPr>
            </w:pPr>
            <w:r w:rsidRPr="005E2CA0">
              <w:rPr>
                <w:b/>
                <w:bCs/>
                <w:sz w:val="22"/>
                <w:szCs w:val="22"/>
                <w:lang w:val="en-US"/>
              </w:rPr>
              <w:t>185,00</w:t>
            </w:r>
          </w:p>
          <w:p w14:paraId="6DC38222" w14:textId="77777777" w:rsidR="007F141D" w:rsidRPr="009B70F2" w:rsidRDefault="007F141D" w:rsidP="00925173">
            <w:pPr>
              <w:jc w:val="center"/>
              <w:rPr>
                <w:sz w:val="2"/>
                <w:szCs w:val="2"/>
                <w:lang w:val="en-US"/>
              </w:rPr>
            </w:pPr>
          </w:p>
        </w:tc>
      </w:tr>
      <w:tr w:rsidR="007F141D" w:rsidRPr="00B40365" w14:paraId="2CEAFD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23C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24D574"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A1D7950"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7C3D86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524FF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43D3BC48" w14:textId="77777777" w:rsidR="007F141D" w:rsidRPr="00C97908" w:rsidRDefault="007F141D" w:rsidP="00925173">
            <w:pPr>
              <w:jc w:val="center"/>
              <w:rPr>
                <w:sz w:val="16"/>
                <w:szCs w:val="16"/>
                <w:lang w:val="en-US"/>
              </w:rPr>
            </w:pPr>
            <w:r w:rsidRPr="00C97908">
              <w:rPr>
                <w:sz w:val="16"/>
                <w:szCs w:val="16"/>
                <w:lang w:val="en-US"/>
              </w:rPr>
              <w:t>12,95</w:t>
            </w:r>
          </w:p>
        </w:tc>
      </w:tr>
      <w:tr w:rsidR="007F141D" w:rsidRPr="00B40365" w14:paraId="26CB24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B440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3DB369" w14:textId="77777777" w:rsidR="007F141D" w:rsidRPr="00B40365" w:rsidRDefault="007F141D" w:rsidP="00925173">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57188814" w14:textId="77777777" w:rsidR="007F141D" w:rsidRPr="00C97908" w:rsidRDefault="007F141D" w:rsidP="00925173">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6329454C"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154733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5FD5C3F3" w14:textId="77777777" w:rsidR="007F141D" w:rsidRPr="00C97908" w:rsidRDefault="007F141D" w:rsidP="00925173">
            <w:pPr>
              <w:jc w:val="center"/>
              <w:rPr>
                <w:sz w:val="16"/>
                <w:szCs w:val="16"/>
                <w:lang w:val="en-US"/>
              </w:rPr>
            </w:pPr>
            <w:r w:rsidRPr="00C97908">
              <w:rPr>
                <w:sz w:val="16"/>
                <w:szCs w:val="16"/>
                <w:lang w:val="en-US"/>
              </w:rPr>
              <w:t>209,60</w:t>
            </w:r>
          </w:p>
        </w:tc>
      </w:tr>
      <w:tr w:rsidR="007F141D" w:rsidRPr="00B40365" w14:paraId="399F184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436F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15B1C2" w14:textId="77777777" w:rsidR="007F141D" w:rsidRPr="00B40365" w:rsidRDefault="007F141D" w:rsidP="00925173">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23515C89" w14:textId="77777777" w:rsidR="007F141D" w:rsidRPr="00C97908" w:rsidRDefault="007F141D" w:rsidP="00925173">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0357AD5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A0C3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368E17C" w14:textId="77777777" w:rsidR="007F141D" w:rsidRPr="00C97908" w:rsidRDefault="007F141D" w:rsidP="00925173">
            <w:pPr>
              <w:jc w:val="center"/>
              <w:rPr>
                <w:sz w:val="16"/>
                <w:szCs w:val="16"/>
                <w:lang w:val="en-US"/>
              </w:rPr>
            </w:pPr>
            <w:r w:rsidRPr="00C97908">
              <w:rPr>
                <w:sz w:val="16"/>
                <w:szCs w:val="16"/>
                <w:lang w:val="en-US"/>
              </w:rPr>
              <w:t>10,18</w:t>
            </w:r>
          </w:p>
        </w:tc>
      </w:tr>
      <w:tr w:rsidR="007F141D" w:rsidRPr="009B70F2" w14:paraId="6639AFD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725706" w14:textId="77777777" w:rsidR="007F141D" w:rsidRPr="005E2CA0" w:rsidRDefault="007F141D" w:rsidP="00925173">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688139C0" w14:textId="77777777" w:rsidR="007F141D" w:rsidRPr="005E2CA0" w:rsidRDefault="007F141D" w:rsidP="00925173">
            <w:pPr>
              <w:jc w:val="center"/>
              <w:rPr>
                <w:b/>
                <w:bCs/>
                <w:sz w:val="22"/>
                <w:szCs w:val="22"/>
                <w:lang w:val="en-US"/>
              </w:rPr>
            </w:pPr>
            <w:r w:rsidRPr="005E2CA0">
              <w:rPr>
                <w:b/>
                <w:bCs/>
                <w:sz w:val="22"/>
                <w:szCs w:val="22"/>
                <w:lang w:val="en-US"/>
              </w:rPr>
              <w:t>RpEB01B</w:t>
            </w:r>
          </w:p>
        </w:tc>
        <w:tc>
          <w:tcPr>
            <w:tcW w:w="4366" w:type="dxa"/>
            <w:gridSpan w:val="5"/>
            <w:tcBorders>
              <w:top w:val="single" w:sz="4" w:space="0" w:color="auto"/>
              <w:bottom w:val="single" w:sz="4" w:space="0" w:color="auto"/>
            </w:tcBorders>
          </w:tcPr>
          <w:p w14:paraId="409159E9" w14:textId="77777777" w:rsidR="007F141D" w:rsidRPr="005E2CA0" w:rsidRDefault="007F141D" w:rsidP="00925173">
            <w:pPr>
              <w:rPr>
                <w:b/>
                <w:bCs/>
                <w:sz w:val="2"/>
                <w:szCs w:val="2"/>
                <w:lang w:val="en-US"/>
              </w:rPr>
            </w:pPr>
            <w:r w:rsidRPr="005E2CA0">
              <w:rPr>
                <w:b/>
                <w:bCs/>
                <w:sz w:val="22"/>
                <w:szCs w:val="22"/>
                <w:lang w:val="en-US"/>
              </w:rPr>
              <w:t xml:space="preserve">Montarea conductorilor mascati, din aluminiu sau cupru, in tuburi, elemente de protectie, montati ingropat, avind </w:t>
            </w:r>
            <w:r w:rsidRPr="005E2CA0">
              <w:rPr>
                <w:b/>
                <w:bCs/>
                <w:sz w:val="22"/>
                <w:szCs w:val="22"/>
                <w:lang w:val="en-US"/>
              </w:rPr>
              <w:lastRenderedPageBreak/>
              <w:t>sectiunea 25 mmp  (Cablu din cupru VVGng LS- 3x4mm)</w:t>
            </w:r>
          </w:p>
          <w:p w14:paraId="23330D5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893D0AB" w14:textId="77777777" w:rsidR="007F141D" w:rsidRPr="005E2CA0" w:rsidRDefault="007F141D" w:rsidP="00925173">
            <w:pPr>
              <w:jc w:val="center"/>
              <w:rPr>
                <w:b/>
                <w:bCs/>
                <w:sz w:val="22"/>
                <w:szCs w:val="22"/>
                <w:lang w:val="en-US"/>
              </w:rPr>
            </w:pPr>
            <w:r w:rsidRPr="005E2CA0">
              <w:rPr>
                <w:b/>
                <w:bCs/>
                <w:sz w:val="22"/>
                <w:szCs w:val="22"/>
                <w:lang w:val="en-US"/>
              </w:rPr>
              <w:lastRenderedPageBreak/>
              <w:t>m</w:t>
            </w:r>
          </w:p>
        </w:tc>
        <w:tc>
          <w:tcPr>
            <w:tcW w:w="1134" w:type="dxa"/>
            <w:gridSpan w:val="3"/>
            <w:tcBorders>
              <w:top w:val="single" w:sz="4" w:space="0" w:color="auto"/>
              <w:bottom w:val="single" w:sz="4" w:space="0" w:color="auto"/>
            </w:tcBorders>
            <w:vAlign w:val="center"/>
          </w:tcPr>
          <w:p w14:paraId="59B918F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CFEDA40" w14:textId="77777777" w:rsidR="007F141D" w:rsidRPr="005E2CA0" w:rsidRDefault="007F141D" w:rsidP="00925173">
            <w:pPr>
              <w:jc w:val="center"/>
              <w:rPr>
                <w:b/>
                <w:bCs/>
                <w:sz w:val="22"/>
                <w:szCs w:val="22"/>
                <w:lang w:val="en-US"/>
              </w:rPr>
            </w:pPr>
            <w:r w:rsidRPr="005E2CA0">
              <w:rPr>
                <w:b/>
                <w:bCs/>
                <w:sz w:val="22"/>
                <w:szCs w:val="22"/>
                <w:lang w:val="en-US"/>
              </w:rPr>
              <w:t>20,00</w:t>
            </w:r>
          </w:p>
          <w:p w14:paraId="48079707" w14:textId="77777777" w:rsidR="007F141D" w:rsidRPr="009B70F2" w:rsidRDefault="007F141D" w:rsidP="00925173">
            <w:pPr>
              <w:jc w:val="center"/>
              <w:rPr>
                <w:sz w:val="2"/>
                <w:szCs w:val="2"/>
                <w:lang w:val="en-US"/>
              </w:rPr>
            </w:pPr>
          </w:p>
        </w:tc>
      </w:tr>
      <w:tr w:rsidR="007F141D" w:rsidRPr="00B40365" w14:paraId="444CA25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BFC8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B3F268"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C674311"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084C15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FACC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0,09</w:t>
            </w:r>
          </w:p>
        </w:tc>
        <w:tc>
          <w:tcPr>
            <w:tcW w:w="1559" w:type="dxa"/>
            <w:gridSpan w:val="2"/>
            <w:tcBorders>
              <w:top w:val="nil"/>
              <w:bottom w:val="single" w:sz="2" w:space="0" w:color="auto"/>
            </w:tcBorders>
            <w:vAlign w:val="center"/>
          </w:tcPr>
          <w:p w14:paraId="238BC68C" w14:textId="77777777" w:rsidR="007F141D" w:rsidRPr="00C97908" w:rsidRDefault="007F141D" w:rsidP="00925173">
            <w:pPr>
              <w:jc w:val="center"/>
              <w:rPr>
                <w:sz w:val="16"/>
                <w:szCs w:val="16"/>
                <w:lang w:val="en-US"/>
              </w:rPr>
            </w:pPr>
            <w:r w:rsidRPr="00C97908">
              <w:rPr>
                <w:sz w:val="16"/>
                <w:szCs w:val="16"/>
                <w:lang w:val="en-US"/>
              </w:rPr>
              <w:t>1,80</w:t>
            </w:r>
          </w:p>
        </w:tc>
      </w:tr>
      <w:tr w:rsidR="007F141D" w:rsidRPr="00B40365" w14:paraId="6CA3FE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FC56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91E1A6" w14:textId="77777777" w:rsidR="007F141D" w:rsidRPr="00B40365" w:rsidRDefault="007F141D" w:rsidP="00925173">
            <w:pPr>
              <w:jc w:val="center"/>
              <w:rPr>
                <w:sz w:val="16"/>
                <w:szCs w:val="16"/>
                <w:lang w:val="en-US"/>
              </w:rPr>
            </w:pPr>
            <w:r w:rsidRPr="00B40365">
              <w:rPr>
                <w:sz w:val="16"/>
                <w:szCs w:val="16"/>
                <w:lang w:val="en-US"/>
              </w:rPr>
              <w:t>2722103107001-14</w:t>
            </w:r>
          </w:p>
        </w:tc>
        <w:tc>
          <w:tcPr>
            <w:tcW w:w="4366" w:type="dxa"/>
            <w:gridSpan w:val="4"/>
            <w:tcBorders>
              <w:top w:val="nil"/>
              <w:bottom w:val="single" w:sz="2" w:space="0" w:color="auto"/>
            </w:tcBorders>
            <w:vAlign w:val="center"/>
          </w:tcPr>
          <w:p w14:paraId="708A8980" w14:textId="77777777" w:rsidR="007F141D" w:rsidRPr="00C97908" w:rsidRDefault="007F141D" w:rsidP="00925173">
            <w:pPr>
              <w:rPr>
                <w:sz w:val="16"/>
                <w:szCs w:val="16"/>
                <w:lang w:val="en-US"/>
              </w:rPr>
            </w:pPr>
            <w:r w:rsidRPr="00C97908">
              <w:rPr>
                <w:sz w:val="16"/>
                <w:szCs w:val="16"/>
                <w:lang w:val="en-US"/>
              </w:rPr>
              <w:t>Cablu din cupru VVGng LS-0.66 3x4mm</w:t>
            </w:r>
          </w:p>
        </w:tc>
        <w:tc>
          <w:tcPr>
            <w:tcW w:w="1021" w:type="dxa"/>
            <w:gridSpan w:val="3"/>
            <w:tcBorders>
              <w:top w:val="nil"/>
              <w:bottom w:val="single" w:sz="2" w:space="0" w:color="auto"/>
            </w:tcBorders>
            <w:vAlign w:val="center"/>
          </w:tcPr>
          <w:p w14:paraId="0DC9D86F"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380C1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D8118DF" w14:textId="77777777" w:rsidR="007F141D" w:rsidRPr="00C97908" w:rsidRDefault="007F141D" w:rsidP="00925173">
            <w:pPr>
              <w:jc w:val="center"/>
              <w:rPr>
                <w:sz w:val="16"/>
                <w:szCs w:val="16"/>
                <w:lang w:val="en-US"/>
              </w:rPr>
            </w:pPr>
            <w:r w:rsidRPr="00C97908">
              <w:rPr>
                <w:sz w:val="16"/>
                <w:szCs w:val="16"/>
                <w:lang w:val="en-US"/>
              </w:rPr>
              <w:t>22,04</w:t>
            </w:r>
          </w:p>
        </w:tc>
      </w:tr>
      <w:tr w:rsidR="007F141D" w:rsidRPr="00B40365" w14:paraId="6ACBC3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BC68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DC7811" w14:textId="77777777" w:rsidR="007F141D" w:rsidRPr="00B40365" w:rsidRDefault="007F141D" w:rsidP="00925173">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6DF71F81" w14:textId="77777777" w:rsidR="007F141D" w:rsidRPr="00C97908" w:rsidRDefault="007F141D" w:rsidP="00925173">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3C80975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39D73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2023C30" w14:textId="77777777" w:rsidR="007F141D" w:rsidRPr="00C97908" w:rsidRDefault="007F141D" w:rsidP="00925173">
            <w:pPr>
              <w:jc w:val="center"/>
              <w:rPr>
                <w:sz w:val="16"/>
                <w:szCs w:val="16"/>
                <w:lang w:val="en-US"/>
              </w:rPr>
            </w:pPr>
            <w:r w:rsidRPr="00C97908">
              <w:rPr>
                <w:sz w:val="16"/>
                <w:szCs w:val="16"/>
                <w:lang w:val="en-US"/>
              </w:rPr>
              <w:t>0,64</w:t>
            </w:r>
          </w:p>
        </w:tc>
      </w:tr>
      <w:tr w:rsidR="007F141D" w:rsidRPr="009B70F2" w14:paraId="0AA9489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33217" w14:textId="77777777" w:rsidR="007F141D" w:rsidRPr="005E2CA0" w:rsidRDefault="007F141D" w:rsidP="00925173">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2F457333" w14:textId="77777777" w:rsidR="007F141D" w:rsidRPr="005E2CA0" w:rsidRDefault="007F141D" w:rsidP="00925173">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16613303" w14:textId="77777777" w:rsidR="007F141D" w:rsidRPr="005E2CA0" w:rsidRDefault="007F141D" w:rsidP="00925173">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pentru manopera</w:t>
            </w:r>
          </w:p>
          <w:p w14:paraId="29EEB88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629127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0B644C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B78A509" w14:textId="77777777" w:rsidR="007F141D" w:rsidRPr="005E2CA0" w:rsidRDefault="007F141D" w:rsidP="00925173">
            <w:pPr>
              <w:jc w:val="center"/>
              <w:rPr>
                <w:b/>
                <w:bCs/>
                <w:sz w:val="22"/>
                <w:szCs w:val="22"/>
                <w:lang w:val="en-US"/>
              </w:rPr>
            </w:pPr>
            <w:r w:rsidRPr="005E2CA0">
              <w:rPr>
                <w:b/>
                <w:bCs/>
                <w:sz w:val="22"/>
                <w:szCs w:val="22"/>
                <w:lang w:val="en-US"/>
              </w:rPr>
              <w:t>285,00</w:t>
            </w:r>
          </w:p>
          <w:p w14:paraId="3E602CF3" w14:textId="77777777" w:rsidR="007F141D" w:rsidRPr="009B70F2" w:rsidRDefault="007F141D" w:rsidP="00925173">
            <w:pPr>
              <w:jc w:val="center"/>
              <w:rPr>
                <w:sz w:val="2"/>
                <w:szCs w:val="2"/>
                <w:lang w:val="en-US"/>
              </w:rPr>
            </w:pPr>
          </w:p>
        </w:tc>
      </w:tr>
      <w:tr w:rsidR="007F141D" w:rsidRPr="00B40365" w14:paraId="738706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261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84C813"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AFC5318"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D0CC9E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EA9E1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6317CA1" w14:textId="77777777" w:rsidR="007F141D" w:rsidRPr="00C97908" w:rsidRDefault="007F141D" w:rsidP="00925173">
            <w:pPr>
              <w:jc w:val="center"/>
              <w:rPr>
                <w:sz w:val="16"/>
                <w:szCs w:val="16"/>
                <w:lang w:val="en-US"/>
              </w:rPr>
            </w:pPr>
            <w:r w:rsidRPr="00C97908">
              <w:rPr>
                <w:sz w:val="16"/>
                <w:szCs w:val="16"/>
                <w:lang w:val="en-US"/>
              </w:rPr>
              <w:t>71,25</w:t>
            </w:r>
          </w:p>
        </w:tc>
      </w:tr>
      <w:tr w:rsidR="007F141D" w:rsidRPr="00B40365" w14:paraId="06D8447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4D6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A3B50C" w14:textId="77777777" w:rsidR="007F141D" w:rsidRPr="00B40365" w:rsidRDefault="007F141D" w:rsidP="00925173">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35655AD6" w14:textId="77777777" w:rsidR="007F141D" w:rsidRPr="00C97908" w:rsidRDefault="007F141D" w:rsidP="00925173">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0C5A968B"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A4DFA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6CA16623" w14:textId="77777777" w:rsidR="007F141D" w:rsidRPr="00C97908" w:rsidRDefault="007F141D" w:rsidP="00925173">
            <w:pPr>
              <w:jc w:val="center"/>
              <w:rPr>
                <w:sz w:val="16"/>
                <w:szCs w:val="16"/>
                <w:lang w:val="en-US"/>
              </w:rPr>
            </w:pPr>
            <w:r w:rsidRPr="00C97908">
              <w:rPr>
                <w:sz w:val="16"/>
                <w:szCs w:val="16"/>
                <w:lang w:val="en-US"/>
              </w:rPr>
              <w:t>306,73</w:t>
            </w:r>
          </w:p>
        </w:tc>
      </w:tr>
      <w:tr w:rsidR="007F141D" w:rsidRPr="00B40365" w14:paraId="162C0D8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6D3C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B8727C" w14:textId="77777777" w:rsidR="007F141D" w:rsidRPr="00B40365" w:rsidRDefault="007F141D" w:rsidP="00925173">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460CC10F" w14:textId="77777777" w:rsidR="007F141D" w:rsidRPr="00C97908" w:rsidRDefault="007F141D" w:rsidP="00925173">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7257374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EFE4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C2C2FA2" w14:textId="77777777" w:rsidR="007F141D" w:rsidRPr="00C97908" w:rsidRDefault="007F141D" w:rsidP="00925173">
            <w:pPr>
              <w:jc w:val="center"/>
              <w:rPr>
                <w:sz w:val="16"/>
                <w:szCs w:val="16"/>
                <w:lang w:val="en-US"/>
              </w:rPr>
            </w:pPr>
            <w:r w:rsidRPr="00C97908">
              <w:rPr>
                <w:sz w:val="16"/>
                <w:szCs w:val="16"/>
                <w:lang w:val="en-US"/>
              </w:rPr>
              <w:t>44,89</w:t>
            </w:r>
          </w:p>
        </w:tc>
      </w:tr>
      <w:tr w:rsidR="007F141D" w:rsidRPr="00B40365" w14:paraId="42D9381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0C0C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C14580" w14:textId="77777777" w:rsidR="007F141D" w:rsidRPr="00B40365" w:rsidRDefault="007F141D" w:rsidP="00925173">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25940EDA" w14:textId="77777777" w:rsidR="007F141D" w:rsidRPr="00C97908" w:rsidRDefault="007F141D" w:rsidP="00925173">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3C0A826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38C47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6ED6D5E9" w14:textId="77777777" w:rsidR="007F141D" w:rsidRPr="00C97908" w:rsidRDefault="007F141D" w:rsidP="00925173">
            <w:pPr>
              <w:jc w:val="center"/>
              <w:rPr>
                <w:sz w:val="16"/>
                <w:szCs w:val="16"/>
                <w:lang w:val="en-US"/>
              </w:rPr>
            </w:pPr>
            <w:r w:rsidRPr="00C97908">
              <w:rPr>
                <w:sz w:val="16"/>
                <w:szCs w:val="16"/>
                <w:lang w:val="en-US"/>
              </w:rPr>
              <w:t>44,89</w:t>
            </w:r>
          </w:p>
        </w:tc>
      </w:tr>
      <w:tr w:rsidR="007F141D" w:rsidRPr="009B70F2" w14:paraId="6B091DC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48B7B9" w14:textId="77777777" w:rsidR="007F141D" w:rsidRPr="005E2CA0" w:rsidRDefault="007F141D" w:rsidP="00925173">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5ABCFBFD" w14:textId="77777777" w:rsidR="007F141D" w:rsidRPr="005E2CA0" w:rsidRDefault="007F141D" w:rsidP="00925173">
            <w:pPr>
              <w:jc w:val="center"/>
              <w:rPr>
                <w:b/>
                <w:bCs/>
                <w:sz w:val="22"/>
                <w:szCs w:val="22"/>
                <w:lang w:val="en-US"/>
              </w:rPr>
            </w:pPr>
            <w:r w:rsidRPr="005E2CA0">
              <w:rPr>
                <w:b/>
                <w:bCs/>
                <w:sz w:val="22"/>
                <w:szCs w:val="22"/>
                <w:lang w:val="en-US"/>
              </w:rPr>
              <w:t>RpEA02C</w:t>
            </w:r>
          </w:p>
        </w:tc>
        <w:tc>
          <w:tcPr>
            <w:tcW w:w="4366" w:type="dxa"/>
            <w:gridSpan w:val="5"/>
            <w:tcBorders>
              <w:top w:val="single" w:sz="4" w:space="0" w:color="auto"/>
              <w:bottom w:val="single" w:sz="4" w:space="0" w:color="auto"/>
            </w:tcBorders>
          </w:tcPr>
          <w:p w14:paraId="1F1BF333" w14:textId="77777777" w:rsidR="007F141D" w:rsidRPr="005E2CA0" w:rsidRDefault="007F141D" w:rsidP="00925173">
            <w:pPr>
              <w:rPr>
                <w:b/>
                <w:bCs/>
                <w:sz w:val="2"/>
                <w:szCs w:val="2"/>
                <w:lang w:val="en-US"/>
              </w:rPr>
            </w:pPr>
            <w:r w:rsidRPr="005E2CA0">
              <w:rPr>
                <w:b/>
                <w:bCs/>
                <w:sz w:val="22"/>
                <w:szCs w:val="22"/>
                <w:lang w:val="en-US"/>
              </w:rPr>
              <w:t>Montarea tubului izolant din policlorura de vinil neplastifiata de protectie etans tip IPE-PVC sau PEL lacuit, avind diametrul peste 25 mm, montat aparent pe dibluri sau console fixate direct in ziduri.  (Teava gofrata diametrul 32mm, fixate pe scoabe) K=0,5 pentru manopera</w:t>
            </w:r>
          </w:p>
          <w:p w14:paraId="0E4DC0A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7E460F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F68DA9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495C9AA" w14:textId="77777777" w:rsidR="007F141D" w:rsidRPr="005E2CA0" w:rsidRDefault="007F141D" w:rsidP="00925173">
            <w:pPr>
              <w:jc w:val="center"/>
              <w:rPr>
                <w:b/>
                <w:bCs/>
                <w:sz w:val="22"/>
                <w:szCs w:val="22"/>
                <w:lang w:val="en-US"/>
              </w:rPr>
            </w:pPr>
            <w:r w:rsidRPr="005E2CA0">
              <w:rPr>
                <w:b/>
                <w:bCs/>
                <w:sz w:val="22"/>
                <w:szCs w:val="22"/>
                <w:lang w:val="en-US"/>
              </w:rPr>
              <w:t>20,00</w:t>
            </w:r>
          </w:p>
          <w:p w14:paraId="21664245" w14:textId="77777777" w:rsidR="007F141D" w:rsidRPr="009B70F2" w:rsidRDefault="007F141D" w:rsidP="00925173">
            <w:pPr>
              <w:jc w:val="center"/>
              <w:rPr>
                <w:sz w:val="2"/>
                <w:szCs w:val="2"/>
                <w:lang w:val="en-US"/>
              </w:rPr>
            </w:pPr>
          </w:p>
        </w:tc>
      </w:tr>
      <w:tr w:rsidR="007F141D" w:rsidRPr="00B40365" w14:paraId="0A9D57C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8CE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AA223D"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2F05E85"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A66DE6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6FA15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0,54</w:t>
            </w:r>
          </w:p>
        </w:tc>
        <w:tc>
          <w:tcPr>
            <w:tcW w:w="1559" w:type="dxa"/>
            <w:gridSpan w:val="2"/>
            <w:tcBorders>
              <w:top w:val="nil"/>
              <w:bottom w:val="single" w:sz="2" w:space="0" w:color="auto"/>
            </w:tcBorders>
            <w:vAlign w:val="center"/>
          </w:tcPr>
          <w:p w14:paraId="208E353E" w14:textId="77777777" w:rsidR="007F141D" w:rsidRPr="00C97908" w:rsidRDefault="007F141D" w:rsidP="00925173">
            <w:pPr>
              <w:jc w:val="center"/>
              <w:rPr>
                <w:sz w:val="16"/>
                <w:szCs w:val="16"/>
                <w:lang w:val="en-US"/>
              </w:rPr>
            </w:pPr>
            <w:r w:rsidRPr="00C97908">
              <w:rPr>
                <w:sz w:val="16"/>
                <w:szCs w:val="16"/>
                <w:lang w:val="en-US"/>
              </w:rPr>
              <w:t>5,40</w:t>
            </w:r>
          </w:p>
        </w:tc>
      </w:tr>
      <w:tr w:rsidR="007F141D" w:rsidRPr="00B40365" w14:paraId="4C8BF97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3E29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D8EDAF" w14:textId="77777777" w:rsidR="007F141D" w:rsidRPr="00B40365" w:rsidRDefault="007F141D" w:rsidP="00925173">
            <w:pPr>
              <w:jc w:val="center"/>
              <w:rPr>
                <w:sz w:val="16"/>
                <w:szCs w:val="16"/>
                <w:lang w:val="en-US"/>
              </w:rPr>
            </w:pPr>
            <w:r w:rsidRPr="00B40365">
              <w:rPr>
                <w:sz w:val="16"/>
                <w:szCs w:val="16"/>
                <w:lang w:val="en-US"/>
              </w:rPr>
              <w:t>2521216704234-1</w:t>
            </w:r>
          </w:p>
        </w:tc>
        <w:tc>
          <w:tcPr>
            <w:tcW w:w="4366" w:type="dxa"/>
            <w:gridSpan w:val="4"/>
            <w:tcBorders>
              <w:top w:val="nil"/>
              <w:bottom w:val="single" w:sz="2" w:space="0" w:color="auto"/>
            </w:tcBorders>
            <w:vAlign w:val="center"/>
          </w:tcPr>
          <w:p w14:paraId="152329B8" w14:textId="77777777" w:rsidR="007F141D" w:rsidRPr="00C97908" w:rsidRDefault="007F141D" w:rsidP="00925173">
            <w:pPr>
              <w:rPr>
                <w:sz w:val="16"/>
                <w:szCs w:val="16"/>
                <w:lang w:val="en-US"/>
              </w:rPr>
            </w:pPr>
            <w:r w:rsidRPr="00C97908">
              <w:rPr>
                <w:sz w:val="16"/>
                <w:szCs w:val="16"/>
                <w:lang w:val="en-US"/>
              </w:rPr>
              <w:t>Tub gofrat PVC D32</w:t>
            </w:r>
          </w:p>
        </w:tc>
        <w:tc>
          <w:tcPr>
            <w:tcW w:w="1021" w:type="dxa"/>
            <w:gridSpan w:val="3"/>
            <w:tcBorders>
              <w:top w:val="nil"/>
              <w:bottom w:val="single" w:sz="2" w:space="0" w:color="auto"/>
            </w:tcBorders>
            <w:vAlign w:val="center"/>
          </w:tcPr>
          <w:p w14:paraId="010434D7"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96BCA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5732A25F" w14:textId="77777777" w:rsidR="007F141D" w:rsidRPr="00C97908" w:rsidRDefault="007F141D" w:rsidP="00925173">
            <w:pPr>
              <w:jc w:val="center"/>
              <w:rPr>
                <w:sz w:val="16"/>
                <w:szCs w:val="16"/>
                <w:lang w:val="en-US"/>
              </w:rPr>
            </w:pPr>
            <w:r w:rsidRPr="00C97908">
              <w:rPr>
                <w:sz w:val="16"/>
                <w:szCs w:val="16"/>
                <w:lang w:val="en-US"/>
              </w:rPr>
              <w:t>21,52</w:t>
            </w:r>
          </w:p>
        </w:tc>
      </w:tr>
      <w:tr w:rsidR="007F141D" w:rsidRPr="00B40365" w14:paraId="0886F5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EDBE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B96731" w14:textId="77777777" w:rsidR="007F141D" w:rsidRPr="00B40365" w:rsidRDefault="007F141D" w:rsidP="00925173">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02B882F2" w14:textId="77777777" w:rsidR="007F141D" w:rsidRPr="00C97908" w:rsidRDefault="007F141D" w:rsidP="00925173">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7B841D9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0BD2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E150C54" w14:textId="77777777" w:rsidR="007F141D" w:rsidRPr="00C97908" w:rsidRDefault="007F141D" w:rsidP="00925173">
            <w:pPr>
              <w:jc w:val="center"/>
              <w:rPr>
                <w:sz w:val="16"/>
                <w:szCs w:val="16"/>
                <w:lang w:val="en-US"/>
              </w:rPr>
            </w:pPr>
            <w:r w:rsidRPr="00C97908">
              <w:rPr>
                <w:sz w:val="16"/>
                <w:szCs w:val="16"/>
                <w:lang w:val="en-US"/>
              </w:rPr>
              <w:t>2,10</w:t>
            </w:r>
          </w:p>
        </w:tc>
      </w:tr>
      <w:tr w:rsidR="007F141D" w:rsidRPr="00B40365" w14:paraId="32EE28F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92A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569DBD" w14:textId="77777777" w:rsidR="007F141D" w:rsidRPr="00B40365" w:rsidRDefault="007F141D" w:rsidP="00925173">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08EE0FE4" w14:textId="77777777" w:rsidR="007F141D" w:rsidRPr="00C97908" w:rsidRDefault="007F141D" w:rsidP="00925173">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2FE4421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C8694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D7B0150"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9B70F2" w14:paraId="1A25F73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A64978" w14:textId="77777777" w:rsidR="007F141D" w:rsidRPr="005E2CA0" w:rsidRDefault="007F141D" w:rsidP="00925173">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075D7436" w14:textId="77777777" w:rsidR="007F141D" w:rsidRPr="005E2CA0" w:rsidRDefault="007F141D" w:rsidP="00925173">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273FF996" w14:textId="77777777" w:rsidR="007F141D" w:rsidRPr="005E2CA0" w:rsidRDefault="007F141D" w:rsidP="00925173">
            <w:pPr>
              <w:rPr>
                <w:b/>
                <w:bCs/>
                <w:sz w:val="2"/>
                <w:szCs w:val="2"/>
                <w:lang w:val="en-US"/>
              </w:rPr>
            </w:pPr>
            <w:r w:rsidRPr="005E2CA0">
              <w:rPr>
                <w:b/>
                <w:bCs/>
                <w:sz w:val="22"/>
                <w:szCs w:val="22"/>
                <w:lang w:val="en-US"/>
              </w:rPr>
              <w:t>Montarea intrerupatoarelor unipolare - intrerupator simplu tip 1- simbol 0158 (Intrerupator cu 2 clape, tip ingropat)</w:t>
            </w:r>
          </w:p>
          <w:p w14:paraId="5C56AB4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3F5E76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BBB837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3AEF0F4" w14:textId="77777777" w:rsidR="007F141D" w:rsidRPr="005E2CA0" w:rsidRDefault="007F141D" w:rsidP="00925173">
            <w:pPr>
              <w:jc w:val="center"/>
              <w:rPr>
                <w:b/>
                <w:bCs/>
                <w:sz w:val="22"/>
                <w:szCs w:val="22"/>
                <w:lang w:val="en-US"/>
              </w:rPr>
            </w:pPr>
            <w:r w:rsidRPr="005E2CA0">
              <w:rPr>
                <w:b/>
                <w:bCs/>
                <w:sz w:val="22"/>
                <w:szCs w:val="22"/>
                <w:lang w:val="en-US"/>
              </w:rPr>
              <w:t>4,00</w:t>
            </w:r>
          </w:p>
          <w:p w14:paraId="595E8520" w14:textId="77777777" w:rsidR="007F141D" w:rsidRPr="009B70F2" w:rsidRDefault="007F141D" w:rsidP="00925173">
            <w:pPr>
              <w:jc w:val="center"/>
              <w:rPr>
                <w:sz w:val="2"/>
                <w:szCs w:val="2"/>
                <w:lang w:val="en-US"/>
              </w:rPr>
            </w:pPr>
          </w:p>
        </w:tc>
      </w:tr>
      <w:tr w:rsidR="007F141D" w:rsidRPr="00B40365" w14:paraId="6F38DF6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89C3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220E36"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A8825F3"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424D08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61223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06B4B69"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B40365" w14:paraId="6DDD68A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F273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F1519C" w14:textId="77777777" w:rsidR="007F141D" w:rsidRPr="00B40365" w:rsidRDefault="007F141D" w:rsidP="00925173">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0ED4B0A8" w14:textId="77777777" w:rsidR="007F141D" w:rsidRPr="00C97908" w:rsidRDefault="007F141D" w:rsidP="00925173">
            <w:pPr>
              <w:rPr>
                <w:sz w:val="16"/>
                <w:szCs w:val="16"/>
                <w:lang w:val="en-US"/>
              </w:rPr>
            </w:pPr>
            <w:r w:rsidRPr="00C97908">
              <w:rPr>
                <w:sz w:val="16"/>
                <w:szCs w:val="16"/>
                <w:lang w:val="en-US"/>
              </w:rPr>
              <w:t>Intrerupator cu 2 clape tip ingropat</w:t>
            </w:r>
          </w:p>
        </w:tc>
        <w:tc>
          <w:tcPr>
            <w:tcW w:w="1021" w:type="dxa"/>
            <w:gridSpan w:val="3"/>
            <w:tcBorders>
              <w:top w:val="nil"/>
              <w:bottom w:val="single" w:sz="2" w:space="0" w:color="auto"/>
            </w:tcBorders>
            <w:vAlign w:val="center"/>
          </w:tcPr>
          <w:p w14:paraId="1089CE7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C340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A8A11E6"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B40365" w14:paraId="1573736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51FD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A466E1"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30BC0C6"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4EF294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10196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2AA9718"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B40365" w14:paraId="6356634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1ED75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36E7EF"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86CADC9"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C5402D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FEA2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C9D230C"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2B3E468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B14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C6E211" w14:textId="77777777" w:rsidR="007F141D" w:rsidRPr="00B40365" w:rsidRDefault="007F141D" w:rsidP="00925173">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7FDB4604" w14:textId="77777777" w:rsidR="007F141D" w:rsidRPr="00C97908" w:rsidRDefault="007F141D" w:rsidP="00925173">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1A1A0F3A"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C6DCA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0C0B5EBE" w14:textId="77777777" w:rsidR="007F141D" w:rsidRPr="00C97908" w:rsidRDefault="007F141D" w:rsidP="00925173">
            <w:pPr>
              <w:jc w:val="center"/>
              <w:rPr>
                <w:sz w:val="16"/>
                <w:szCs w:val="16"/>
                <w:lang w:val="en-US"/>
              </w:rPr>
            </w:pPr>
            <w:r w:rsidRPr="00C97908">
              <w:rPr>
                <w:sz w:val="16"/>
                <w:szCs w:val="16"/>
                <w:lang w:val="en-US"/>
              </w:rPr>
              <w:t>0,80</w:t>
            </w:r>
          </w:p>
        </w:tc>
      </w:tr>
      <w:tr w:rsidR="007F141D" w:rsidRPr="009B70F2" w14:paraId="438ABB5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23DEDE" w14:textId="77777777" w:rsidR="007F141D" w:rsidRPr="005E2CA0" w:rsidRDefault="007F141D" w:rsidP="00925173">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6E29A4DD" w14:textId="77777777" w:rsidR="007F141D" w:rsidRPr="005E2CA0" w:rsidRDefault="007F141D" w:rsidP="00925173">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4EA6B7A8" w14:textId="77777777" w:rsidR="007F141D" w:rsidRPr="005E2CA0" w:rsidRDefault="007F141D" w:rsidP="00925173">
            <w:pPr>
              <w:rPr>
                <w:b/>
                <w:bCs/>
                <w:sz w:val="2"/>
                <w:szCs w:val="2"/>
                <w:lang w:val="en-US"/>
              </w:rPr>
            </w:pPr>
            <w:r w:rsidRPr="005E2CA0">
              <w:rPr>
                <w:b/>
                <w:bCs/>
                <w:sz w:val="22"/>
                <w:szCs w:val="22"/>
                <w:lang w:val="en-US"/>
              </w:rPr>
              <w:t>Montarea intrerupatoarelor unipolare - intrerupator simplu tip 1- simbol 0158 (Intrerupator cu 1 clapa, tip ingropat)</w:t>
            </w:r>
          </w:p>
          <w:p w14:paraId="6CE08E2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DBA8478"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78FE2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7BC1E06" w14:textId="77777777" w:rsidR="007F141D" w:rsidRPr="005E2CA0" w:rsidRDefault="007F141D" w:rsidP="00925173">
            <w:pPr>
              <w:jc w:val="center"/>
              <w:rPr>
                <w:b/>
                <w:bCs/>
                <w:sz w:val="22"/>
                <w:szCs w:val="22"/>
                <w:lang w:val="en-US"/>
              </w:rPr>
            </w:pPr>
            <w:r w:rsidRPr="005E2CA0">
              <w:rPr>
                <w:b/>
                <w:bCs/>
                <w:sz w:val="22"/>
                <w:szCs w:val="22"/>
                <w:lang w:val="en-US"/>
              </w:rPr>
              <w:t>1,00</w:t>
            </w:r>
          </w:p>
          <w:p w14:paraId="06D8BB01" w14:textId="77777777" w:rsidR="007F141D" w:rsidRPr="009B70F2" w:rsidRDefault="007F141D" w:rsidP="00925173">
            <w:pPr>
              <w:jc w:val="center"/>
              <w:rPr>
                <w:sz w:val="2"/>
                <w:szCs w:val="2"/>
                <w:lang w:val="en-US"/>
              </w:rPr>
            </w:pPr>
          </w:p>
        </w:tc>
      </w:tr>
      <w:tr w:rsidR="007F141D" w:rsidRPr="00B40365" w14:paraId="4BC769E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2490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F9845D"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057BB4D"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0B958C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90BCE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28AB3971"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423E2C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35F38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CC8444" w14:textId="77777777" w:rsidR="007F141D" w:rsidRPr="00B40365" w:rsidRDefault="007F141D" w:rsidP="00925173">
            <w:pPr>
              <w:jc w:val="center"/>
              <w:rPr>
                <w:sz w:val="16"/>
                <w:szCs w:val="16"/>
                <w:lang w:val="en-US"/>
              </w:rPr>
            </w:pPr>
            <w:r w:rsidRPr="00B40365">
              <w:rPr>
                <w:sz w:val="16"/>
                <w:szCs w:val="16"/>
                <w:lang w:val="en-US"/>
              </w:rPr>
              <w:t>1111000100020-5</w:t>
            </w:r>
          </w:p>
        </w:tc>
        <w:tc>
          <w:tcPr>
            <w:tcW w:w="4366" w:type="dxa"/>
            <w:gridSpan w:val="4"/>
            <w:tcBorders>
              <w:top w:val="nil"/>
              <w:bottom w:val="single" w:sz="2" w:space="0" w:color="auto"/>
            </w:tcBorders>
            <w:vAlign w:val="center"/>
          </w:tcPr>
          <w:p w14:paraId="4CFB1911" w14:textId="77777777" w:rsidR="007F141D" w:rsidRPr="00C97908" w:rsidRDefault="007F141D" w:rsidP="00925173">
            <w:pPr>
              <w:rPr>
                <w:sz w:val="16"/>
                <w:szCs w:val="16"/>
                <w:lang w:val="en-US"/>
              </w:rPr>
            </w:pPr>
            <w:r w:rsidRPr="00C97908">
              <w:rPr>
                <w:sz w:val="16"/>
                <w:szCs w:val="16"/>
                <w:lang w:val="en-US"/>
              </w:rPr>
              <w:t>Intrerupator cu 1 clapa, tip ingropat</w:t>
            </w:r>
          </w:p>
        </w:tc>
        <w:tc>
          <w:tcPr>
            <w:tcW w:w="1021" w:type="dxa"/>
            <w:gridSpan w:val="3"/>
            <w:tcBorders>
              <w:top w:val="nil"/>
              <w:bottom w:val="single" w:sz="2" w:space="0" w:color="auto"/>
            </w:tcBorders>
            <w:vAlign w:val="center"/>
          </w:tcPr>
          <w:p w14:paraId="57FD7E7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2E954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C4F1DFC"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5D893D6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B0BE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75CD68"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E55D2BD"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D82933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55CCC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79E4351"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2D45D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05CD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B5C19C"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9D17316"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338DEB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C611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494FDAB"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24976D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932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A87FC9" w14:textId="77777777" w:rsidR="007F141D" w:rsidRPr="00B40365" w:rsidRDefault="007F141D" w:rsidP="00925173">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003B3304" w14:textId="77777777" w:rsidR="007F141D" w:rsidRPr="00C97908" w:rsidRDefault="007F141D" w:rsidP="00925173">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7A20D0A1"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F0A8D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68983F0"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9B70F2" w14:paraId="3B5CA6B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507CC6" w14:textId="77777777" w:rsidR="007F141D" w:rsidRPr="005E2CA0" w:rsidRDefault="007F141D" w:rsidP="00925173">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0ACF9764" w14:textId="77777777" w:rsidR="007F141D" w:rsidRPr="005E2CA0" w:rsidRDefault="007F141D" w:rsidP="00925173">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58EF9A8A" w14:textId="77777777" w:rsidR="007F141D" w:rsidRPr="005E2CA0" w:rsidRDefault="007F141D" w:rsidP="00925173">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dubla cu contact de protectie, montare incorporata, IP 20 Inom 16A, Unom 250V)</w:t>
            </w:r>
          </w:p>
          <w:p w14:paraId="7B08775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ED77BA9"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AFAC4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D710E3D" w14:textId="77777777" w:rsidR="007F141D" w:rsidRPr="005E2CA0" w:rsidRDefault="007F141D" w:rsidP="00925173">
            <w:pPr>
              <w:jc w:val="center"/>
              <w:rPr>
                <w:b/>
                <w:bCs/>
                <w:sz w:val="22"/>
                <w:szCs w:val="22"/>
                <w:lang w:val="en-US"/>
              </w:rPr>
            </w:pPr>
            <w:r w:rsidRPr="005E2CA0">
              <w:rPr>
                <w:b/>
                <w:bCs/>
                <w:sz w:val="22"/>
                <w:szCs w:val="22"/>
                <w:lang w:val="en-US"/>
              </w:rPr>
              <w:t>8,00</w:t>
            </w:r>
          </w:p>
          <w:p w14:paraId="153C0A1D" w14:textId="77777777" w:rsidR="007F141D" w:rsidRPr="009B70F2" w:rsidRDefault="007F141D" w:rsidP="00925173">
            <w:pPr>
              <w:jc w:val="center"/>
              <w:rPr>
                <w:sz w:val="2"/>
                <w:szCs w:val="2"/>
                <w:lang w:val="en-US"/>
              </w:rPr>
            </w:pPr>
          </w:p>
        </w:tc>
      </w:tr>
      <w:tr w:rsidR="007F141D" w:rsidRPr="00B40365" w14:paraId="61192B6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5A74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8A044D5"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77D95FE"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7EFF96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40C7B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5C3B1172" w14:textId="77777777" w:rsidR="007F141D" w:rsidRPr="00C97908" w:rsidRDefault="007F141D" w:rsidP="00925173">
            <w:pPr>
              <w:jc w:val="center"/>
              <w:rPr>
                <w:sz w:val="16"/>
                <w:szCs w:val="16"/>
                <w:lang w:val="en-US"/>
              </w:rPr>
            </w:pPr>
            <w:r w:rsidRPr="00C97908">
              <w:rPr>
                <w:sz w:val="16"/>
                <w:szCs w:val="16"/>
                <w:lang w:val="en-US"/>
              </w:rPr>
              <w:t>2,48</w:t>
            </w:r>
          </w:p>
        </w:tc>
      </w:tr>
      <w:tr w:rsidR="007F141D" w:rsidRPr="00B40365" w14:paraId="5B34605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2612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7646D2" w14:textId="77777777" w:rsidR="007F141D" w:rsidRPr="00B40365" w:rsidRDefault="007F141D" w:rsidP="00925173">
            <w:pPr>
              <w:jc w:val="center"/>
              <w:rPr>
                <w:sz w:val="16"/>
                <w:szCs w:val="16"/>
                <w:lang w:val="en-US"/>
              </w:rPr>
            </w:pPr>
            <w:r w:rsidRPr="00B40365">
              <w:rPr>
                <w:sz w:val="16"/>
                <w:szCs w:val="16"/>
                <w:lang w:val="en-US"/>
              </w:rPr>
              <w:t>2746167335100-13</w:t>
            </w:r>
          </w:p>
        </w:tc>
        <w:tc>
          <w:tcPr>
            <w:tcW w:w="4366" w:type="dxa"/>
            <w:gridSpan w:val="4"/>
            <w:tcBorders>
              <w:top w:val="nil"/>
              <w:bottom w:val="single" w:sz="2" w:space="0" w:color="auto"/>
            </w:tcBorders>
            <w:vAlign w:val="center"/>
          </w:tcPr>
          <w:p w14:paraId="4987D9D4" w14:textId="77777777" w:rsidR="007F141D" w:rsidRPr="00C97908" w:rsidRDefault="007F141D" w:rsidP="00925173">
            <w:pPr>
              <w:rPr>
                <w:sz w:val="16"/>
                <w:szCs w:val="16"/>
                <w:lang w:val="en-US"/>
              </w:rPr>
            </w:pPr>
            <w:r w:rsidRPr="00C97908">
              <w:rPr>
                <w:sz w:val="16"/>
                <w:szCs w:val="16"/>
                <w:lang w:val="en-US"/>
              </w:rPr>
              <w:t>Priza dubla cu contact de protectie, montare оncorporata, IP 20 Inom 16A, Unom 250V</w:t>
            </w:r>
          </w:p>
        </w:tc>
        <w:tc>
          <w:tcPr>
            <w:tcW w:w="1021" w:type="dxa"/>
            <w:gridSpan w:val="3"/>
            <w:tcBorders>
              <w:top w:val="nil"/>
              <w:bottom w:val="single" w:sz="2" w:space="0" w:color="auto"/>
            </w:tcBorders>
            <w:vAlign w:val="center"/>
          </w:tcPr>
          <w:p w14:paraId="7BBC777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83F64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02ED0DBB" w14:textId="77777777" w:rsidR="007F141D" w:rsidRPr="00C97908" w:rsidRDefault="007F141D" w:rsidP="00925173">
            <w:pPr>
              <w:jc w:val="center"/>
              <w:rPr>
                <w:sz w:val="16"/>
                <w:szCs w:val="16"/>
                <w:lang w:val="en-US"/>
              </w:rPr>
            </w:pPr>
            <w:r w:rsidRPr="00C97908">
              <w:rPr>
                <w:sz w:val="16"/>
                <w:szCs w:val="16"/>
                <w:lang w:val="en-US"/>
              </w:rPr>
              <w:t>8,16</w:t>
            </w:r>
          </w:p>
        </w:tc>
      </w:tr>
      <w:tr w:rsidR="007F141D" w:rsidRPr="00B40365" w14:paraId="32EC68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136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874DAB"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38BB7715"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AD431E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8C2E0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1CDE58E" w14:textId="77777777" w:rsidR="007F141D" w:rsidRPr="00C97908" w:rsidRDefault="007F141D" w:rsidP="00925173">
            <w:pPr>
              <w:jc w:val="center"/>
              <w:rPr>
                <w:sz w:val="16"/>
                <w:szCs w:val="16"/>
                <w:lang w:val="en-US"/>
              </w:rPr>
            </w:pPr>
            <w:r w:rsidRPr="00C97908">
              <w:rPr>
                <w:sz w:val="16"/>
                <w:szCs w:val="16"/>
                <w:lang w:val="en-US"/>
              </w:rPr>
              <w:t>8,00</w:t>
            </w:r>
          </w:p>
        </w:tc>
      </w:tr>
      <w:tr w:rsidR="007F141D" w:rsidRPr="00B40365" w14:paraId="4B918B5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E6A9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CC6AC4"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B28AC5B"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269000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3274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17BD1313"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7C91BAC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9BF8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9A1E0B"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67F8561"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52CBDF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80A3D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521B4E25"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7849392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66BB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4FDB3E"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449AD288"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028B92A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861C6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16FCB8C6" w14:textId="77777777" w:rsidR="007F141D" w:rsidRPr="00C97908" w:rsidRDefault="007F141D" w:rsidP="00925173">
            <w:pPr>
              <w:jc w:val="center"/>
              <w:rPr>
                <w:sz w:val="16"/>
                <w:szCs w:val="16"/>
                <w:lang w:val="en-US"/>
              </w:rPr>
            </w:pPr>
            <w:r w:rsidRPr="00C97908">
              <w:rPr>
                <w:sz w:val="16"/>
                <w:szCs w:val="16"/>
                <w:lang w:val="en-US"/>
              </w:rPr>
              <w:t>16,00</w:t>
            </w:r>
          </w:p>
        </w:tc>
      </w:tr>
      <w:tr w:rsidR="007F141D" w:rsidRPr="00B40365" w14:paraId="32D99D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17F7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245918" w14:textId="77777777" w:rsidR="007F141D" w:rsidRPr="00B40365" w:rsidRDefault="007F141D" w:rsidP="00925173">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397AA52B" w14:textId="77777777" w:rsidR="007F141D" w:rsidRPr="00C97908" w:rsidRDefault="007F141D" w:rsidP="00925173">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311F25F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00F3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6840C53" w14:textId="77777777" w:rsidR="007F141D" w:rsidRPr="00C97908" w:rsidRDefault="007F141D" w:rsidP="00925173">
            <w:pPr>
              <w:jc w:val="center"/>
              <w:rPr>
                <w:sz w:val="16"/>
                <w:szCs w:val="16"/>
                <w:lang w:val="en-US"/>
              </w:rPr>
            </w:pPr>
            <w:r w:rsidRPr="00C97908">
              <w:rPr>
                <w:sz w:val="16"/>
                <w:szCs w:val="16"/>
                <w:lang w:val="en-US"/>
              </w:rPr>
              <w:t>16,00</w:t>
            </w:r>
          </w:p>
        </w:tc>
      </w:tr>
      <w:tr w:rsidR="007F141D" w:rsidRPr="009B70F2" w14:paraId="76DDD21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6BC255" w14:textId="77777777" w:rsidR="007F141D" w:rsidRPr="005E2CA0" w:rsidRDefault="007F141D" w:rsidP="00925173">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7E0B2E50" w14:textId="77777777" w:rsidR="007F141D" w:rsidRPr="005E2CA0" w:rsidRDefault="007F141D" w:rsidP="00925173">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0DFCA16F" w14:textId="77777777" w:rsidR="007F141D" w:rsidRPr="005E2CA0" w:rsidRDefault="007F141D" w:rsidP="00925173">
            <w:pPr>
              <w:rPr>
                <w:b/>
                <w:bCs/>
                <w:sz w:val="2"/>
                <w:szCs w:val="2"/>
                <w:lang w:val="en-US"/>
              </w:rPr>
            </w:pPr>
            <w:r w:rsidRPr="005E2CA0">
              <w:rPr>
                <w:b/>
                <w:bCs/>
                <w:sz w:val="22"/>
                <w:szCs w:val="22"/>
                <w:lang w:val="en-US"/>
              </w:rPr>
              <w:t xml:space="preserve">Montarea prizelor bipolare constructie normala din bachelita sau aminoplast, </w:t>
            </w:r>
            <w:r w:rsidRPr="005E2CA0">
              <w:rPr>
                <w:b/>
                <w:bCs/>
                <w:sz w:val="22"/>
                <w:szCs w:val="22"/>
                <w:lang w:val="en-US"/>
              </w:rPr>
              <w:lastRenderedPageBreak/>
              <w:t>simpla, dubla, constructie impermeabila, etanse, etanse metalica sau similare, montate ingropat sub tencuiala sau aparent pe dibluri din lemn sau plastic (Priza cu contact de protectie, montare оncorporata, IP 20 Inom 16A, Unom 250V)</w:t>
            </w:r>
          </w:p>
          <w:p w14:paraId="2FC9E83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FDEEF28"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689B58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C071BAB" w14:textId="77777777" w:rsidR="007F141D" w:rsidRPr="005E2CA0" w:rsidRDefault="007F141D" w:rsidP="00925173">
            <w:pPr>
              <w:jc w:val="center"/>
              <w:rPr>
                <w:b/>
                <w:bCs/>
                <w:sz w:val="22"/>
                <w:szCs w:val="22"/>
                <w:lang w:val="en-US"/>
              </w:rPr>
            </w:pPr>
            <w:r w:rsidRPr="005E2CA0">
              <w:rPr>
                <w:b/>
                <w:bCs/>
                <w:sz w:val="22"/>
                <w:szCs w:val="22"/>
                <w:lang w:val="en-US"/>
              </w:rPr>
              <w:t>3,00</w:t>
            </w:r>
          </w:p>
          <w:p w14:paraId="37BD5E77" w14:textId="77777777" w:rsidR="007F141D" w:rsidRPr="009B70F2" w:rsidRDefault="007F141D" w:rsidP="00925173">
            <w:pPr>
              <w:jc w:val="center"/>
              <w:rPr>
                <w:sz w:val="2"/>
                <w:szCs w:val="2"/>
                <w:lang w:val="en-US"/>
              </w:rPr>
            </w:pPr>
          </w:p>
        </w:tc>
      </w:tr>
      <w:tr w:rsidR="007F141D" w:rsidRPr="00B40365" w14:paraId="503CB6D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0EA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BC9689"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8E7AC95"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AD4AD6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0D9A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60F91F90" w14:textId="77777777" w:rsidR="007F141D" w:rsidRPr="00C97908" w:rsidRDefault="007F141D" w:rsidP="00925173">
            <w:pPr>
              <w:jc w:val="center"/>
              <w:rPr>
                <w:sz w:val="16"/>
                <w:szCs w:val="16"/>
                <w:lang w:val="en-US"/>
              </w:rPr>
            </w:pPr>
            <w:r w:rsidRPr="00C97908">
              <w:rPr>
                <w:sz w:val="16"/>
                <w:szCs w:val="16"/>
                <w:lang w:val="en-US"/>
              </w:rPr>
              <w:t>0,93</w:t>
            </w:r>
          </w:p>
        </w:tc>
      </w:tr>
      <w:tr w:rsidR="007F141D" w:rsidRPr="00B40365" w14:paraId="44BD14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F6D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45DF2F" w14:textId="77777777" w:rsidR="007F141D" w:rsidRPr="00B40365" w:rsidRDefault="007F141D" w:rsidP="00925173">
            <w:pPr>
              <w:jc w:val="center"/>
              <w:rPr>
                <w:sz w:val="16"/>
                <w:szCs w:val="16"/>
                <w:lang w:val="en-US"/>
              </w:rPr>
            </w:pPr>
            <w:r w:rsidRPr="00B40365">
              <w:rPr>
                <w:sz w:val="16"/>
                <w:szCs w:val="16"/>
                <w:lang w:val="en-US"/>
              </w:rPr>
              <w:t>2746167335100-12</w:t>
            </w:r>
          </w:p>
        </w:tc>
        <w:tc>
          <w:tcPr>
            <w:tcW w:w="4366" w:type="dxa"/>
            <w:gridSpan w:val="4"/>
            <w:tcBorders>
              <w:top w:val="nil"/>
              <w:bottom w:val="single" w:sz="2" w:space="0" w:color="auto"/>
            </w:tcBorders>
            <w:vAlign w:val="center"/>
          </w:tcPr>
          <w:p w14:paraId="238FF8C6" w14:textId="77777777" w:rsidR="007F141D" w:rsidRPr="00C97908" w:rsidRDefault="007F141D" w:rsidP="00925173">
            <w:pPr>
              <w:rPr>
                <w:sz w:val="16"/>
                <w:szCs w:val="16"/>
                <w:lang w:val="en-US"/>
              </w:rPr>
            </w:pPr>
            <w:r w:rsidRPr="00C97908">
              <w:rPr>
                <w:sz w:val="16"/>
                <w:szCs w:val="16"/>
                <w:lang w:val="en-US"/>
              </w:rPr>
              <w:t>Priza cu contact de protectie, montare оncorporata, IP 20 Inom 16A, Unom 250V</w:t>
            </w:r>
          </w:p>
        </w:tc>
        <w:tc>
          <w:tcPr>
            <w:tcW w:w="1021" w:type="dxa"/>
            <w:gridSpan w:val="3"/>
            <w:tcBorders>
              <w:top w:val="nil"/>
              <w:bottom w:val="single" w:sz="2" w:space="0" w:color="auto"/>
            </w:tcBorders>
            <w:vAlign w:val="center"/>
          </w:tcPr>
          <w:p w14:paraId="6547909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82770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791C10CA"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6E6FCE8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24E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1DB0DA"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1516654D"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739071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D238E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8DDC231"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2EB1C15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541EF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359E11"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3FD9099"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1A10DA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96BB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394CE0D"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39D275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3AA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D340BD"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B677FAE"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7C9A1B1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0D21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5CC4DD2"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6082522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EB5A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E886F8"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578EB12F"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183030C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CC91A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41FB4B3E"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193AD8F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5963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B0170B" w14:textId="77777777" w:rsidR="007F141D" w:rsidRPr="00B40365" w:rsidRDefault="007F141D" w:rsidP="00925173">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6170C5C8" w14:textId="77777777" w:rsidR="007F141D" w:rsidRPr="00C97908" w:rsidRDefault="007F141D" w:rsidP="00925173">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3E6070C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D299E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E67A53C"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9B70F2" w14:paraId="2A77056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A28AC6" w14:textId="77777777" w:rsidR="007F141D" w:rsidRPr="005E2CA0" w:rsidRDefault="007F141D" w:rsidP="00925173">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53B277E3" w14:textId="77777777" w:rsidR="007F141D" w:rsidRPr="005E2CA0" w:rsidRDefault="007F141D" w:rsidP="00925173">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00AE34E2" w14:textId="77777777" w:rsidR="007F141D" w:rsidRPr="005E2CA0" w:rsidRDefault="007F141D" w:rsidP="00925173">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IP65 Inom 16A, Unom 250V cu capac pentru blocuri sanitare)</w:t>
            </w:r>
          </w:p>
          <w:p w14:paraId="362F72E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5570518"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6B497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CEEAC67" w14:textId="77777777" w:rsidR="007F141D" w:rsidRPr="005E2CA0" w:rsidRDefault="007F141D" w:rsidP="00925173">
            <w:pPr>
              <w:jc w:val="center"/>
              <w:rPr>
                <w:b/>
                <w:bCs/>
                <w:sz w:val="22"/>
                <w:szCs w:val="22"/>
                <w:lang w:val="en-US"/>
              </w:rPr>
            </w:pPr>
            <w:r w:rsidRPr="005E2CA0">
              <w:rPr>
                <w:b/>
                <w:bCs/>
                <w:sz w:val="22"/>
                <w:szCs w:val="22"/>
                <w:lang w:val="en-US"/>
              </w:rPr>
              <w:t>1,00</w:t>
            </w:r>
          </w:p>
          <w:p w14:paraId="4B58D883" w14:textId="77777777" w:rsidR="007F141D" w:rsidRPr="009B70F2" w:rsidRDefault="007F141D" w:rsidP="00925173">
            <w:pPr>
              <w:jc w:val="center"/>
              <w:rPr>
                <w:sz w:val="2"/>
                <w:szCs w:val="2"/>
                <w:lang w:val="en-US"/>
              </w:rPr>
            </w:pPr>
          </w:p>
        </w:tc>
      </w:tr>
      <w:tr w:rsidR="007F141D" w:rsidRPr="00B40365" w14:paraId="2CC99ED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7759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6072A01"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BE31D69"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2EC361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AE2D3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AD732ED" w14:textId="77777777" w:rsidR="007F141D" w:rsidRPr="00C97908" w:rsidRDefault="007F141D" w:rsidP="00925173">
            <w:pPr>
              <w:jc w:val="center"/>
              <w:rPr>
                <w:sz w:val="16"/>
                <w:szCs w:val="16"/>
                <w:lang w:val="en-US"/>
              </w:rPr>
            </w:pPr>
            <w:r w:rsidRPr="00C97908">
              <w:rPr>
                <w:sz w:val="16"/>
                <w:szCs w:val="16"/>
                <w:lang w:val="en-US"/>
              </w:rPr>
              <w:t>0,31</w:t>
            </w:r>
          </w:p>
        </w:tc>
      </w:tr>
      <w:tr w:rsidR="007F141D" w:rsidRPr="00B40365" w14:paraId="533CD6B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E06C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A9EABA" w14:textId="77777777" w:rsidR="007F141D" w:rsidRPr="00B40365" w:rsidRDefault="007F141D" w:rsidP="00925173">
            <w:pPr>
              <w:jc w:val="center"/>
              <w:rPr>
                <w:sz w:val="16"/>
                <w:szCs w:val="16"/>
                <w:lang w:val="en-US"/>
              </w:rPr>
            </w:pPr>
            <w:r w:rsidRPr="00B40365">
              <w:rPr>
                <w:sz w:val="16"/>
                <w:szCs w:val="16"/>
                <w:lang w:val="en-US"/>
              </w:rPr>
              <w:t>2746167335100-15</w:t>
            </w:r>
          </w:p>
        </w:tc>
        <w:tc>
          <w:tcPr>
            <w:tcW w:w="4366" w:type="dxa"/>
            <w:gridSpan w:val="4"/>
            <w:tcBorders>
              <w:top w:val="nil"/>
              <w:bottom w:val="single" w:sz="2" w:space="0" w:color="auto"/>
            </w:tcBorders>
            <w:vAlign w:val="center"/>
          </w:tcPr>
          <w:p w14:paraId="529EAB39" w14:textId="77777777" w:rsidR="007F141D" w:rsidRPr="00C97908" w:rsidRDefault="007F141D" w:rsidP="00925173">
            <w:pPr>
              <w:rPr>
                <w:sz w:val="16"/>
                <w:szCs w:val="16"/>
                <w:lang w:val="en-US"/>
              </w:rPr>
            </w:pPr>
            <w:r w:rsidRPr="00C97908">
              <w:rPr>
                <w:sz w:val="16"/>
                <w:szCs w:val="16"/>
                <w:lang w:val="en-US"/>
              </w:rPr>
              <w:t>Priza cu contact de protectie, montare оncorporata, IP65 Inom 16A, Unom 250V cu capac pentru blocuri sanitare</w:t>
            </w:r>
          </w:p>
        </w:tc>
        <w:tc>
          <w:tcPr>
            <w:tcW w:w="1021" w:type="dxa"/>
            <w:gridSpan w:val="3"/>
            <w:tcBorders>
              <w:top w:val="nil"/>
              <w:bottom w:val="single" w:sz="2" w:space="0" w:color="auto"/>
            </w:tcBorders>
            <w:vAlign w:val="center"/>
          </w:tcPr>
          <w:p w14:paraId="2C1B98C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BFDE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10D840DB" w14:textId="77777777" w:rsidR="007F141D" w:rsidRPr="00C97908" w:rsidRDefault="007F141D" w:rsidP="00925173">
            <w:pPr>
              <w:jc w:val="center"/>
              <w:rPr>
                <w:sz w:val="16"/>
                <w:szCs w:val="16"/>
                <w:lang w:val="en-US"/>
              </w:rPr>
            </w:pPr>
            <w:r w:rsidRPr="00C97908">
              <w:rPr>
                <w:sz w:val="16"/>
                <w:szCs w:val="16"/>
                <w:lang w:val="en-US"/>
              </w:rPr>
              <w:t>1,02</w:t>
            </w:r>
          </w:p>
        </w:tc>
      </w:tr>
      <w:tr w:rsidR="007F141D" w:rsidRPr="00B40365" w14:paraId="16AD880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61D6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5A38422"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D110CA1"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21E552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B4A8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DA7BA94"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10483F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72A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449E6B"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E7E3231"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A5876B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CE25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583E72B"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7B851A9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5CFC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21950E"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5603304"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692274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F893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E3B7F07"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20554F9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5AE89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9A479F"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7BA52E9"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20B9EA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D2E0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F0650C5"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79DA28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A11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DB01FF" w14:textId="77777777" w:rsidR="007F141D" w:rsidRPr="00B40365" w:rsidRDefault="007F141D" w:rsidP="00925173">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6FE88274" w14:textId="77777777" w:rsidR="007F141D" w:rsidRPr="00C97908" w:rsidRDefault="007F141D" w:rsidP="00925173">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45E18EC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2F65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2A4A2780"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3B9E638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5274E7" w14:textId="77777777" w:rsidR="007F141D" w:rsidRPr="005E2CA0" w:rsidRDefault="007F141D" w:rsidP="00925173">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135B8714" w14:textId="77777777" w:rsidR="007F141D" w:rsidRPr="005E2CA0" w:rsidRDefault="007F141D" w:rsidP="00925173">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3959D6D8" w14:textId="77777777" w:rsidR="007F141D" w:rsidRPr="005E2CA0" w:rsidRDefault="007F141D" w:rsidP="00925173">
            <w:pPr>
              <w:rPr>
                <w:b/>
                <w:bCs/>
                <w:sz w:val="2"/>
                <w:szCs w:val="2"/>
                <w:lang w:val="en-US"/>
              </w:rPr>
            </w:pPr>
            <w:r w:rsidRPr="005E2CA0">
              <w:rPr>
                <w:b/>
                <w:bCs/>
                <w:sz w:val="22"/>
                <w:szCs w:val="22"/>
                <w:lang w:val="en-US"/>
              </w:rPr>
              <w:t>Montarea corpurilor de iluminat,  de plafon sau de perete, complet echipate (Corp de iluminat LED 600x600 cu montare aparenta 40W)</w:t>
            </w:r>
          </w:p>
          <w:p w14:paraId="4693E85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3465E6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A1543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1297D6E" w14:textId="77777777" w:rsidR="007F141D" w:rsidRPr="005E2CA0" w:rsidRDefault="007F141D" w:rsidP="00925173">
            <w:pPr>
              <w:jc w:val="center"/>
              <w:rPr>
                <w:b/>
                <w:bCs/>
                <w:sz w:val="22"/>
                <w:szCs w:val="22"/>
                <w:lang w:val="en-US"/>
              </w:rPr>
            </w:pPr>
            <w:r w:rsidRPr="005E2CA0">
              <w:rPr>
                <w:b/>
                <w:bCs/>
                <w:sz w:val="22"/>
                <w:szCs w:val="22"/>
                <w:lang w:val="en-US"/>
              </w:rPr>
              <w:t>25,00</w:t>
            </w:r>
          </w:p>
          <w:p w14:paraId="4FBDB38F" w14:textId="77777777" w:rsidR="007F141D" w:rsidRPr="009B70F2" w:rsidRDefault="007F141D" w:rsidP="00925173">
            <w:pPr>
              <w:jc w:val="center"/>
              <w:rPr>
                <w:sz w:val="2"/>
                <w:szCs w:val="2"/>
                <w:lang w:val="en-US"/>
              </w:rPr>
            </w:pPr>
          </w:p>
        </w:tc>
      </w:tr>
      <w:tr w:rsidR="007F141D" w:rsidRPr="00B40365" w14:paraId="0F3315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DA9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2321F31"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7E35DB7"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88EF0D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B9A31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32B2C4C2" w14:textId="77777777" w:rsidR="007F141D" w:rsidRPr="00C97908" w:rsidRDefault="007F141D" w:rsidP="00925173">
            <w:pPr>
              <w:jc w:val="center"/>
              <w:rPr>
                <w:sz w:val="16"/>
                <w:szCs w:val="16"/>
                <w:lang w:val="en-US"/>
              </w:rPr>
            </w:pPr>
            <w:r w:rsidRPr="00C97908">
              <w:rPr>
                <w:sz w:val="16"/>
                <w:szCs w:val="16"/>
                <w:lang w:val="en-US"/>
              </w:rPr>
              <w:t>7,00</w:t>
            </w:r>
          </w:p>
        </w:tc>
      </w:tr>
      <w:tr w:rsidR="007F141D" w:rsidRPr="00B40365" w14:paraId="750841E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D9273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6C1D0C7" w14:textId="77777777" w:rsidR="007F141D" w:rsidRPr="00B40365" w:rsidRDefault="007F141D" w:rsidP="00925173">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347348CC" w14:textId="77777777" w:rsidR="007F141D" w:rsidRPr="00C97908" w:rsidRDefault="007F141D" w:rsidP="00925173">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45BC802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8DC5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8CEEA88" w14:textId="77777777" w:rsidR="007F141D" w:rsidRPr="00C97908" w:rsidRDefault="007F141D" w:rsidP="00925173">
            <w:pPr>
              <w:jc w:val="center"/>
              <w:rPr>
                <w:sz w:val="16"/>
                <w:szCs w:val="16"/>
                <w:lang w:val="en-US"/>
              </w:rPr>
            </w:pPr>
            <w:r w:rsidRPr="00C97908">
              <w:rPr>
                <w:sz w:val="16"/>
                <w:szCs w:val="16"/>
                <w:lang w:val="en-US"/>
              </w:rPr>
              <w:t>26,00</w:t>
            </w:r>
          </w:p>
        </w:tc>
      </w:tr>
      <w:tr w:rsidR="007F141D" w:rsidRPr="00B40365" w14:paraId="696826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4A3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92CB8F" w14:textId="77777777" w:rsidR="007F141D" w:rsidRPr="00B40365" w:rsidRDefault="007F141D" w:rsidP="00925173">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4A981267" w14:textId="77777777" w:rsidR="007F141D" w:rsidRPr="00C97908" w:rsidRDefault="007F141D" w:rsidP="00925173">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4706D12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92E04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CB290C1" w14:textId="77777777" w:rsidR="007F141D" w:rsidRPr="00C97908" w:rsidRDefault="007F141D" w:rsidP="00925173">
            <w:pPr>
              <w:jc w:val="center"/>
              <w:rPr>
                <w:sz w:val="16"/>
                <w:szCs w:val="16"/>
                <w:lang w:val="en-US"/>
              </w:rPr>
            </w:pPr>
            <w:r w:rsidRPr="00C97908">
              <w:rPr>
                <w:sz w:val="16"/>
                <w:szCs w:val="16"/>
                <w:lang w:val="en-US"/>
              </w:rPr>
              <w:t>26,00</w:t>
            </w:r>
          </w:p>
        </w:tc>
      </w:tr>
      <w:tr w:rsidR="007F141D" w:rsidRPr="00B40365" w14:paraId="0441020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91A73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C7F97C" w14:textId="77777777" w:rsidR="007F141D" w:rsidRPr="00B40365" w:rsidRDefault="007F141D" w:rsidP="00925173">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7BBAFF75" w14:textId="77777777" w:rsidR="007F141D" w:rsidRPr="00C97908" w:rsidRDefault="007F141D" w:rsidP="00925173">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4FE71D9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06828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6F29B69" w14:textId="77777777" w:rsidR="007F141D" w:rsidRPr="00C97908" w:rsidRDefault="007F141D" w:rsidP="00925173">
            <w:pPr>
              <w:jc w:val="center"/>
              <w:rPr>
                <w:sz w:val="16"/>
                <w:szCs w:val="16"/>
                <w:lang w:val="en-US"/>
              </w:rPr>
            </w:pPr>
            <w:r w:rsidRPr="00C97908">
              <w:rPr>
                <w:sz w:val="16"/>
                <w:szCs w:val="16"/>
                <w:lang w:val="en-US"/>
              </w:rPr>
              <w:t>26,00</w:t>
            </w:r>
          </w:p>
        </w:tc>
      </w:tr>
      <w:tr w:rsidR="007F141D" w:rsidRPr="009B70F2" w14:paraId="59524C9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F8B70A" w14:textId="77777777" w:rsidR="007F141D" w:rsidRPr="005E2CA0" w:rsidRDefault="007F141D" w:rsidP="00925173">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7C92E04F" w14:textId="77777777" w:rsidR="007F141D" w:rsidRPr="005E2CA0" w:rsidRDefault="007F141D" w:rsidP="00925173">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29B42332" w14:textId="77777777" w:rsidR="007F141D" w:rsidRPr="005E2CA0" w:rsidRDefault="007F141D" w:rsidP="00925173">
            <w:pPr>
              <w:rPr>
                <w:b/>
                <w:bCs/>
                <w:sz w:val="2"/>
                <w:szCs w:val="2"/>
                <w:lang w:val="en-US"/>
              </w:rPr>
            </w:pPr>
            <w:r w:rsidRPr="005E2CA0">
              <w:rPr>
                <w:b/>
                <w:bCs/>
                <w:sz w:val="22"/>
                <w:szCs w:val="22"/>
                <w:lang w:val="en-US"/>
              </w:rPr>
              <w:t>Montarea cutiei cu cleme</w:t>
            </w:r>
          </w:p>
          <w:p w14:paraId="7EB70F9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FDE6A0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29560F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7B48FFB" w14:textId="77777777" w:rsidR="007F141D" w:rsidRPr="005E2CA0" w:rsidRDefault="007F141D" w:rsidP="00925173">
            <w:pPr>
              <w:jc w:val="center"/>
              <w:rPr>
                <w:b/>
                <w:bCs/>
                <w:sz w:val="22"/>
                <w:szCs w:val="22"/>
                <w:lang w:val="en-US"/>
              </w:rPr>
            </w:pPr>
            <w:r w:rsidRPr="005E2CA0">
              <w:rPr>
                <w:b/>
                <w:bCs/>
                <w:sz w:val="22"/>
                <w:szCs w:val="22"/>
                <w:lang w:val="en-US"/>
              </w:rPr>
              <w:t>4,00</w:t>
            </w:r>
          </w:p>
          <w:p w14:paraId="4504843F" w14:textId="77777777" w:rsidR="007F141D" w:rsidRPr="009B70F2" w:rsidRDefault="007F141D" w:rsidP="00925173">
            <w:pPr>
              <w:jc w:val="center"/>
              <w:rPr>
                <w:sz w:val="2"/>
                <w:szCs w:val="2"/>
                <w:lang w:val="en-US"/>
              </w:rPr>
            </w:pPr>
          </w:p>
        </w:tc>
      </w:tr>
      <w:tr w:rsidR="007F141D" w:rsidRPr="00B40365" w14:paraId="745EAF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50FF5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5FA4AF" w14:textId="77777777" w:rsidR="007F141D" w:rsidRPr="00B40365" w:rsidRDefault="007F141D" w:rsidP="00925173">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233DBABF" w14:textId="77777777" w:rsidR="007F141D" w:rsidRPr="00C97908" w:rsidRDefault="007F141D" w:rsidP="00925173">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1231FDD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E2F8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787324FB" w14:textId="77777777" w:rsidR="007F141D" w:rsidRPr="00C97908" w:rsidRDefault="007F141D" w:rsidP="00925173">
            <w:pPr>
              <w:jc w:val="center"/>
              <w:rPr>
                <w:sz w:val="16"/>
                <w:szCs w:val="16"/>
                <w:lang w:val="en-US"/>
              </w:rPr>
            </w:pPr>
            <w:r w:rsidRPr="00C97908">
              <w:rPr>
                <w:sz w:val="16"/>
                <w:szCs w:val="16"/>
                <w:lang w:val="en-US"/>
              </w:rPr>
              <w:t>6,40</w:t>
            </w:r>
          </w:p>
        </w:tc>
      </w:tr>
      <w:tr w:rsidR="007F141D" w:rsidRPr="009B70F2" w14:paraId="04EA1C5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7D3812" w14:textId="77777777" w:rsidR="007F141D" w:rsidRPr="005E2CA0" w:rsidRDefault="007F141D" w:rsidP="00925173">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31DD0965"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07BE2F1A" w14:textId="77777777" w:rsidR="007F141D" w:rsidRPr="005E2CA0" w:rsidRDefault="007F141D" w:rsidP="00925173">
            <w:pPr>
              <w:rPr>
                <w:b/>
                <w:bCs/>
                <w:sz w:val="2"/>
                <w:szCs w:val="2"/>
                <w:lang w:val="en-US"/>
              </w:rPr>
            </w:pPr>
            <w:r w:rsidRPr="005E2CA0">
              <w:rPr>
                <w:b/>
                <w:bCs/>
                <w:sz w:val="22"/>
                <w:szCs w:val="22"/>
                <w:lang w:val="en-US"/>
              </w:rPr>
              <w:t>Cutii de distributie (doze) (80x80x40mm)</w:t>
            </w:r>
          </w:p>
          <w:p w14:paraId="2621AFE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565A78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D9B16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576921B" w14:textId="77777777" w:rsidR="007F141D" w:rsidRPr="005E2CA0" w:rsidRDefault="007F141D" w:rsidP="00925173">
            <w:pPr>
              <w:jc w:val="center"/>
              <w:rPr>
                <w:b/>
                <w:bCs/>
                <w:sz w:val="22"/>
                <w:szCs w:val="22"/>
                <w:lang w:val="en-US"/>
              </w:rPr>
            </w:pPr>
            <w:r w:rsidRPr="005E2CA0">
              <w:rPr>
                <w:b/>
                <w:bCs/>
                <w:sz w:val="22"/>
                <w:szCs w:val="22"/>
                <w:lang w:val="en-US"/>
              </w:rPr>
              <w:t>4,00</w:t>
            </w:r>
          </w:p>
          <w:p w14:paraId="40CFF4AB" w14:textId="77777777" w:rsidR="007F141D" w:rsidRPr="009B70F2" w:rsidRDefault="007F141D" w:rsidP="00925173">
            <w:pPr>
              <w:jc w:val="center"/>
              <w:rPr>
                <w:sz w:val="2"/>
                <w:szCs w:val="2"/>
                <w:lang w:val="en-US"/>
              </w:rPr>
            </w:pPr>
          </w:p>
        </w:tc>
      </w:tr>
      <w:tr w:rsidR="007F141D" w:rsidRPr="00B40365" w14:paraId="6E0AB05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CFA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41976E" w14:textId="77777777" w:rsidR="007F141D" w:rsidRPr="00B40365" w:rsidRDefault="007F141D" w:rsidP="00925173">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475B1CF2" w14:textId="77777777" w:rsidR="007F141D" w:rsidRPr="00C97908" w:rsidRDefault="007F141D" w:rsidP="00925173">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0D723C6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8499C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40D51DE"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9B70F2" w14:paraId="2E8E824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1C4C75" w14:textId="77777777" w:rsidR="007F141D" w:rsidRPr="005E2CA0" w:rsidRDefault="007F141D" w:rsidP="00925173">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77ADDD5F" w14:textId="77777777" w:rsidR="007F141D" w:rsidRPr="005E2CA0" w:rsidRDefault="007F141D" w:rsidP="00925173">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14:paraId="6412808B" w14:textId="77777777" w:rsidR="007F141D" w:rsidRPr="005E2CA0" w:rsidRDefault="007F141D" w:rsidP="00925173">
            <w:pPr>
              <w:rPr>
                <w:b/>
                <w:bCs/>
                <w:sz w:val="2"/>
                <w:szCs w:val="2"/>
                <w:lang w:val="en-US"/>
              </w:rPr>
            </w:pPr>
            <w:r w:rsidRPr="005E2CA0">
              <w:rPr>
                <w:b/>
                <w:bCs/>
                <w:sz w:val="22"/>
                <w:szCs w:val="22"/>
                <w:lang w:val="en-US"/>
              </w:rPr>
              <w:t>Montarea ventilatoarelor axiale, de fereastra, tip VF 315 - VF 900, avind greutatea de 3,6 - 8,2 kg cu motor de 0,25 - 0,55 kw</w:t>
            </w:r>
          </w:p>
          <w:p w14:paraId="34DA383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2ABD9D8"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5D105F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EDEAE0C" w14:textId="77777777" w:rsidR="007F141D" w:rsidRPr="005E2CA0" w:rsidRDefault="007F141D" w:rsidP="00925173">
            <w:pPr>
              <w:jc w:val="center"/>
              <w:rPr>
                <w:b/>
                <w:bCs/>
                <w:sz w:val="22"/>
                <w:szCs w:val="22"/>
                <w:lang w:val="en-US"/>
              </w:rPr>
            </w:pPr>
            <w:r w:rsidRPr="005E2CA0">
              <w:rPr>
                <w:b/>
                <w:bCs/>
                <w:sz w:val="22"/>
                <w:szCs w:val="22"/>
                <w:lang w:val="en-US"/>
              </w:rPr>
              <w:t>1,00</w:t>
            </w:r>
          </w:p>
          <w:p w14:paraId="7FC7C99D" w14:textId="77777777" w:rsidR="007F141D" w:rsidRPr="009B70F2" w:rsidRDefault="007F141D" w:rsidP="00925173">
            <w:pPr>
              <w:jc w:val="center"/>
              <w:rPr>
                <w:sz w:val="2"/>
                <w:szCs w:val="2"/>
                <w:lang w:val="en-US"/>
              </w:rPr>
            </w:pPr>
          </w:p>
        </w:tc>
      </w:tr>
      <w:tr w:rsidR="007F141D" w:rsidRPr="00B40365" w14:paraId="03700A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28832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3D6E0E" w14:textId="77777777" w:rsidR="007F141D" w:rsidRPr="00B40365" w:rsidRDefault="007F141D" w:rsidP="00925173">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34B3C99B" w14:textId="77777777" w:rsidR="007F141D" w:rsidRPr="00C97908" w:rsidRDefault="007F141D" w:rsidP="00925173">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704A13D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E781A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11,55</w:t>
            </w:r>
          </w:p>
        </w:tc>
        <w:tc>
          <w:tcPr>
            <w:tcW w:w="1559" w:type="dxa"/>
            <w:gridSpan w:val="2"/>
            <w:tcBorders>
              <w:top w:val="nil"/>
              <w:bottom w:val="single" w:sz="2" w:space="0" w:color="auto"/>
            </w:tcBorders>
            <w:vAlign w:val="center"/>
          </w:tcPr>
          <w:p w14:paraId="2065FB8D" w14:textId="77777777" w:rsidR="007F141D" w:rsidRPr="00C97908" w:rsidRDefault="007F141D" w:rsidP="00925173">
            <w:pPr>
              <w:jc w:val="center"/>
              <w:rPr>
                <w:sz w:val="16"/>
                <w:szCs w:val="16"/>
                <w:lang w:val="en-US"/>
              </w:rPr>
            </w:pPr>
            <w:r w:rsidRPr="00C97908">
              <w:rPr>
                <w:sz w:val="16"/>
                <w:szCs w:val="16"/>
                <w:lang w:val="en-US"/>
              </w:rPr>
              <w:t>11,55</w:t>
            </w:r>
          </w:p>
        </w:tc>
      </w:tr>
      <w:tr w:rsidR="007F141D" w:rsidRPr="00B40365" w14:paraId="1295E3C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BCF6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30E707" w14:textId="77777777" w:rsidR="007F141D" w:rsidRPr="00B40365" w:rsidRDefault="007F141D" w:rsidP="00925173">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141BE95D" w14:textId="77777777" w:rsidR="007F141D" w:rsidRPr="00C97908" w:rsidRDefault="007F141D" w:rsidP="00925173">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0DD444E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63A9D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right w:val="single" w:sz="4" w:space="0" w:color="auto"/>
            </w:tcBorders>
            <w:vAlign w:val="center"/>
          </w:tcPr>
          <w:p w14:paraId="41772366"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720DE2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5066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844C3D"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C6DBFD6"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965625D"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7B59A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right w:val="single" w:sz="4" w:space="0" w:color="auto"/>
            </w:tcBorders>
            <w:vAlign w:val="center"/>
          </w:tcPr>
          <w:p w14:paraId="642B73FF"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3E2692" w14:paraId="6832AD7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9A582C3"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D962051"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362CD73"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0070585F"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70FAF2B3"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63DB416" w14:textId="77777777" w:rsidR="007F141D" w:rsidRPr="003E2692" w:rsidRDefault="007F141D" w:rsidP="00925173">
            <w:pPr>
              <w:rPr>
                <w:sz w:val="2"/>
                <w:szCs w:val="2"/>
                <w:lang w:val="en-US"/>
              </w:rPr>
            </w:pPr>
          </w:p>
        </w:tc>
      </w:tr>
      <w:tr w:rsidR="007F141D" w:rsidRPr="00B449C4" w14:paraId="2130E5DA"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36C47D"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F1CEA10"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34C755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73EDC2D"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191AC6C"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C9091AA" w14:textId="77777777" w:rsidR="007F141D" w:rsidRPr="00B449C4" w:rsidRDefault="007F141D" w:rsidP="00925173">
            <w:pPr>
              <w:rPr>
                <w:sz w:val="22"/>
                <w:szCs w:val="22"/>
                <w:lang w:val="en-US"/>
              </w:rPr>
            </w:pPr>
          </w:p>
        </w:tc>
      </w:tr>
      <w:tr w:rsidR="007F141D" w:rsidRPr="00B40365" w14:paraId="5E8C910C"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BEE8D6C"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9B44F09"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548EE33"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69E703E0" w14:textId="77777777" w:rsidR="007F141D" w:rsidRPr="00B40365" w:rsidRDefault="007F141D" w:rsidP="00925173">
            <w:pPr>
              <w:rPr>
                <w:sz w:val="22"/>
                <w:szCs w:val="22"/>
                <w:lang w:val="en-US"/>
              </w:rPr>
            </w:pPr>
          </w:p>
        </w:tc>
      </w:tr>
      <w:tr w:rsidR="007F141D" w:rsidRPr="003E2692" w14:paraId="704593B0"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1A5700C"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2C84B68"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901C6D2"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043551AA"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C8AA567"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DF80E33" w14:textId="77777777" w:rsidR="007F141D" w:rsidRPr="003E2692" w:rsidRDefault="007F141D" w:rsidP="00925173">
            <w:pPr>
              <w:rPr>
                <w:sz w:val="2"/>
                <w:szCs w:val="2"/>
                <w:lang w:val="en-US"/>
              </w:rPr>
            </w:pPr>
          </w:p>
        </w:tc>
      </w:tr>
      <w:tr w:rsidR="007F141D" w:rsidRPr="00B449C4" w14:paraId="28B88627"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3FCCFC"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2A7B7BE"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7409F7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5331904"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1453651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E5973B3" w14:textId="77777777" w:rsidR="007F141D" w:rsidRPr="00B449C4" w:rsidRDefault="007F141D" w:rsidP="00925173">
            <w:pPr>
              <w:rPr>
                <w:sz w:val="22"/>
                <w:szCs w:val="22"/>
                <w:lang w:val="en-US"/>
              </w:rPr>
            </w:pPr>
          </w:p>
        </w:tc>
      </w:tr>
      <w:tr w:rsidR="007F141D" w:rsidRPr="00B449C4" w14:paraId="24C401D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FF3DC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5FF15980"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9036069" w14:textId="77777777" w:rsidR="007F141D" w:rsidRPr="000E0709" w:rsidRDefault="007F141D" w:rsidP="00925173">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21967EF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59206B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E17DE9C" w14:textId="77777777" w:rsidR="007F141D" w:rsidRPr="00B449C4" w:rsidRDefault="007F141D" w:rsidP="00925173">
            <w:pPr>
              <w:rPr>
                <w:sz w:val="22"/>
                <w:szCs w:val="22"/>
                <w:lang w:val="en-US"/>
              </w:rPr>
            </w:pPr>
          </w:p>
        </w:tc>
      </w:tr>
      <w:tr w:rsidR="007F141D" w:rsidRPr="00B449C4" w14:paraId="08C2D81F"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E87F9B7"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1839C14"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1076065" w14:textId="77777777" w:rsidR="007F141D" w:rsidRPr="000E0709" w:rsidRDefault="007F141D" w:rsidP="00925173">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1309ADD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55F4FA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47F7546" w14:textId="77777777" w:rsidR="007F141D" w:rsidRPr="00B449C4" w:rsidRDefault="007F141D" w:rsidP="00925173">
            <w:pPr>
              <w:rPr>
                <w:sz w:val="22"/>
                <w:szCs w:val="22"/>
                <w:lang w:val="en-US"/>
              </w:rPr>
            </w:pPr>
          </w:p>
        </w:tc>
      </w:tr>
      <w:tr w:rsidR="007F141D" w:rsidRPr="00B449C4" w14:paraId="4C09DC38"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E9E0FF"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8697844"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137BC8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248F34B"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3AA5313"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841B6AD" w14:textId="77777777" w:rsidR="007F141D" w:rsidRPr="00B449C4" w:rsidRDefault="007F141D" w:rsidP="00925173">
            <w:pPr>
              <w:rPr>
                <w:sz w:val="22"/>
                <w:szCs w:val="22"/>
                <w:lang w:val="en-US"/>
              </w:rPr>
            </w:pPr>
          </w:p>
        </w:tc>
      </w:tr>
      <w:tr w:rsidR="007F141D" w:rsidRPr="00B449C4" w14:paraId="0A66EB8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523439"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9AA4D6B"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5568CC20" w14:textId="77777777" w:rsidR="007F141D" w:rsidRPr="000E0709" w:rsidRDefault="007F141D" w:rsidP="00925173">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306BC1B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30F2638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DE08BFA" w14:textId="77777777" w:rsidR="007F141D" w:rsidRPr="00B449C4" w:rsidRDefault="007F141D" w:rsidP="00925173">
            <w:pPr>
              <w:rPr>
                <w:sz w:val="22"/>
                <w:szCs w:val="22"/>
                <w:lang w:val="en-US"/>
              </w:rPr>
            </w:pPr>
          </w:p>
        </w:tc>
      </w:tr>
      <w:tr w:rsidR="007F141D" w:rsidRPr="00B449C4" w14:paraId="66BBA4A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66A7F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2463CE4"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B9ADD55"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29CBF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18189A8"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218AD936" w14:textId="77777777" w:rsidR="007F141D" w:rsidRPr="00B449C4" w:rsidRDefault="007F141D" w:rsidP="00925173">
            <w:pPr>
              <w:rPr>
                <w:sz w:val="22"/>
                <w:szCs w:val="22"/>
                <w:lang w:val="en-US"/>
              </w:rPr>
            </w:pPr>
          </w:p>
        </w:tc>
      </w:tr>
      <w:tr w:rsidR="007F141D" w:rsidRPr="00B449C4" w14:paraId="7477EBD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A8E280"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506330D"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9E13870" w14:textId="77777777" w:rsidR="007F141D" w:rsidRPr="000E0709" w:rsidRDefault="007F141D" w:rsidP="00925173">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603EFBCC"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B4EBC8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46A2F403" w14:textId="77777777" w:rsidR="007F141D" w:rsidRPr="00B449C4" w:rsidRDefault="007F141D" w:rsidP="00925173">
            <w:pPr>
              <w:rPr>
                <w:sz w:val="22"/>
                <w:szCs w:val="22"/>
                <w:lang w:val="en-US"/>
              </w:rPr>
            </w:pPr>
          </w:p>
        </w:tc>
      </w:tr>
      <w:tr w:rsidR="007F141D" w:rsidRPr="00B40365" w14:paraId="408D63DA"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79F34EE"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71BE4D53"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2CA95234"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76C361D7" w14:textId="77777777" w:rsidR="007F141D" w:rsidRPr="00B40365" w:rsidRDefault="007F141D" w:rsidP="00925173">
            <w:pPr>
              <w:rPr>
                <w:sz w:val="22"/>
                <w:szCs w:val="22"/>
                <w:lang w:val="en-US"/>
              </w:rPr>
            </w:pPr>
          </w:p>
        </w:tc>
      </w:tr>
      <w:tr w:rsidR="007F141D" w:rsidRPr="009B70F2" w14:paraId="5CCB12AE" w14:textId="77777777" w:rsidTr="00925173">
        <w:tblPrEx>
          <w:tblCellMar>
            <w:left w:w="107" w:type="dxa"/>
            <w:right w:w="107" w:type="dxa"/>
          </w:tblCellMar>
        </w:tblPrEx>
        <w:tc>
          <w:tcPr>
            <w:tcW w:w="10495" w:type="dxa"/>
            <w:gridSpan w:val="19"/>
          </w:tcPr>
          <w:p w14:paraId="0B3C67A8" w14:textId="77777777" w:rsidR="007F141D" w:rsidRPr="009B70F2" w:rsidRDefault="007F141D" w:rsidP="00925173">
            <w:pPr>
              <w:rPr>
                <w:b/>
                <w:bCs/>
                <w:sz w:val="22"/>
                <w:szCs w:val="22"/>
                <w:lang w:val="en-US"/>
              </w:rPr>
            </w:pPr>
            <w:r w:rsidRPr="009B70F2">
              <w:rPr>
                <w:b/>
                <w:bCs/>
                <w:sz w:val="22"/>
                <w:szCs w:val="22"/>
                <w:lang w:val="en-US"/>
              </w:rPr>
              <w:t>3. Utilaj</w:t>
            </w:r>
          </w:p>
          <w:p w14:paraId="27615A1F" w14:textId="77777777" w:rsidR="007F141D" w:rsidRPr="00B12F65" w:rsidRDefault="007F141D" w:rsidP="00925173">
            <w:pPr>
              <w:rPr>
                <w:sz w:val="2"/>
                <w:szCs w:val="2"/>
                <w:lang w:val="en-US"/>
              </w:rPr>
            </w:pPr>
          </w:p>
        </w:tc>
      </w:tr>
      <w:tr w:rsidR="007F141D" w:rsidRPr="009B70F2" w14:paraId="59E84EDC" w14:textId="77777777" w:rsidTr="00925173">
        <w:tblPrEx>
          <w:tblCellMar>
            <w:left w:w="107" w:type="dxa"/>
            <w:right w:w="107" w:type="dxa"/>
          </w:tblCellMar>
        </w:tblPrEx>
        <w:tc>
          <w:tcPr>
            <w:tcW w:w="10495" w:type="dxa"/>
            <w:gridSpan w:val="19"/>
          </w:tcPr>
          <w:p w14:paraId="7598789F" w14:textId="77777777" w:rsidR="007F141D" w:rsidRPr="009B70F2" w:rsidRDefault="007F141D" w:rsidP="00925173">
            <w:pPr>
              <w:rPr>
                <w:b/>
                <w:bCs/>
                <w:sz w:val="22"/>
                <w:szCs w:val="22"/>
                <w:lang w:val="en-US"/>
              </w:rPr>
            </w:pPr>
            <w:r w:rsidRPr="009B70F2">
              <w:rPr>
                <w:b/>
                <w:bCs/>
                <w:sz w:val="22"/>
                <w:szCs w:val="22"/>
                <w:lang w:val="en-US"/>
              </w:rPr>
              <w:t>3.1. Retele de apa si canalizare</w:t>
            </w:r>
          </w:p>
          <w:p w14:paraId="75585CAD" w14:textId="77777777" w:rsidR="007F141D" w:rsidRPr="00B12F65" w:rsidRDefault="007F141D" w:rsidP="00925173">
            <w:pPr>
              <w:rPr>
                <w:sz w:val="2"/>
                <w:szCs w:val="2"/>
                <w:lang w:val="en-US"/>
              </w:rPr>
            </w:pPr>
          </w:p>
        </w:tc>
      </w:tr>
      <w:tr w:rsidR="007F141D" w:rsidRPr="009B70F2" w14:paraId="1758CD2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262B0F" w14:textId="77777777" w:rsidR="007F141D" w:rsidRPr="005E2CA0" w:rsidRDefault="007F141D" w:rsidP="00925173">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134EAFD3"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4CBBEF2B" w14:textId="77777777" w:rsidR="007F141D" w:rsidRPr="005E2CA0" w:rsidRDefault="007F141D" w:rsidP="00925173">
            <w:pPr>
              <w:rPr>
                <w:b/>
                <w:bCs/>
                <w:sz w:val="2"/>
                <w:szCs w:val="2"/>
                <w:lang w:val="en-US"/>
              </w:rPr>
            </w:pPr>
            <w:r w:rsidRPr="005E2CA0">
              <w:rPr>
                <w:b/>
                <w:bCs/>
                <w:sz w:val="22"/>
                <w:szCs w:val="22"/>
                <w:lang w:val="en-US"/>
              </w:rPr>
              <w:t>Boiler electric 100l. 220V</w:t>
            </w:r>
          </w:p>
          <w:p w14:paraId="60D3235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EFF3E2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FF786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3BB6116" w14:textId="77777777" w:rsidR="007F141D" w:rsidRPr="005E2CA0" w:rsidRDefault="007F141D" w:rsidP="00925173">
            <w:pPr>
              <w:jc w:val="center"/>
              <w:rPr>
                <w:b/>
                <w:bCs/>
                <w:sz w:val="22"/>
                <w:szCs w:val="22"/>
                <w:lang w:val="en-US"/>
              </w:rPr>
            </w:pPr>
            <w:r w:rsidRPr="005E2CA0">
              <w:rPr>
                <w:b/>
                <w:bCs/>
                <w:sz w:val="22"/>
                <w:szCs w:val="22"/>
                <w:lang w:val="en-US"/>
              </w:rPr>
              <w:t>1,00</w:t>
            </w:r>
          </w:p>
          <w:p w14:paraId="66885604" w14:textId="77777777" w:rsidR="007F141D" w:rsidRPr="009B70F2" w:rsidRDefault="007F141D" w:rsidP="00925173">
            <w:pPr>
              <w:jc w:val="center"/>
              <w:rPr>
                <w:sz w:val="2"/>
                <w:szCs w:val="2"/>
                <w:lang w:val="en-US"/>
              </w:rPr>
            </w:pPr>
          </w:p>
        </w:tc>
      </w:tr>
      <w:tr w:rsidR="007F141D" w:rsidRPr="00B40365" w14:paraId="5E3424F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C3ABC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A2FF17" w14:textId="77777777" w:rsidR="007F141D" w:rsidRPr="00B40365" w:rsidRDefault="007F141D" w:rsidP="00925173">
            <w:pPr>
              <w:jc w:val="center"/>
              <w:rPr>
                <w:sz w:val="16"/>
                <w:szCs w:val="16"/>
                <w:lang w:val="en-US"/>
              </w:rPr>
            </w:pPr>
            <w:r w:rsidRPr="00B40365">
              <w:rPr>
                <w:sz w:val="16"/>
                <w:szCs w:val="16"/>
                <w:lang w:val="en-US"/>
              </w:rPr>
              <w:t>5165151</w:t>
            </w:r>
          </w:p>
        </w:tc>
        <w:tc>
          <w:tcPr>
            <w:tcW w:w="4366" w:type="dxa"/>
            <w:gridSpan w:val="4"/>
            <w:tcBorders>
              <w:top w:val="nil"/>
              <w:bottom w:val="single" w:sz="2" w:space="0" w:color="auto"/>
            </w:tcBorders>
            <w:vAlign w:val="center"/>
          </w:tcPr>
          <w:p w14:paraId="0520D57F" w14:textId="77777777" w:rsidR="007F141D" w:rsidRPr="00C97908" w:rsidRDefault="007F141D" w:rsidP="00925173">
            <w:pPr>
              <w:rPr>
                <w:sz w:val="16"/>
                <w:szCs w:val="16"/>
                <w:lang w:val="en-US"/>
              </w:rPr>
            </w:pPr>
            <w:r w:rsidRPr="00C97908">
              <w:rPr>
                <w:sz w:val="16"/>
                <w:szCs w:val="16"/>
                <w:lang w:val="en-US"/>
              </w:rPr>
              <w:t>Boiler electric 100l. 220V</w:t>
            </w:r>
          </w:p>
        </w:tc>
        <w:tc>
          <w:tcPr>
            <w:tcW w:w="1021" w:type="dxa"/>
            <w:gridSpan w:val="3"/>
            <w:tcBorders>
              <w:top w:val="nil"/>
              <w:bottom w:val="single" w:sz="2" w:space="0" w:color="auto"/>
            </w:tcBorders>
            <w:vAlign w:val="center"/>
          </w:tcPr>
          <w:p w14:paraId="57AB2F3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3E64A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DA78207"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2E0CD4A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7A7963" w14:textId="77777777" w:rsidR="007F141D" w:rsidRPr="005E2CA0" w:rsidRDefault="007F141D" w:rsidP="00925173">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228F8F27"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787389E1" w14:textId="77777777" w:rsidR="007F141D" w:rsidRPr="005E2CA0" w:rsidRDefault="007F141D" w:rsidP="00925173">
            <w:pPr>
              <w:rPr>
                <w:b/>
                <w:bCs/>
                <w:sz w:val="2"/>
                <w:szCs w:val="2"/>
                <w:lang w:val="en-US"/>
              </w:rPr>
            </w:pPr>
            <w:r w:rsidRPr="005E2CA0">
              <w:rPr>
                <w:b/>
                <w:bCs/>
                <w:sz w:val="22"/>
                <w:szCs w:val="22"/>
                <w:lang w:val="en-US"/>
              </w:rPr>
              <w:t>Cabina de dus 90x90cm, modelul se va coordona cu beneficiarul</w:t>
            </w:r>
          </w:p>
          <w:p w14:paraId="037D7E3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5FD90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159B3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FF147C1" w14:textId="77777777" w:rsidR="007F141D" w:rsidRPr="005E2CA0" w:rsidRDefault="007F141D" w:rsidP="00925173">
            <w:pPr>
              <w:jc w:val="center"/>
              <w:rPr>
                <w:b/>
                <w:bCs/>
                <w:sz w:val="22"/>
                <w:szCs w:val="22"/>
                <w:lang w:val="en-US"/>
              </w:rPr>
            </w:pPr>
            <w:r w:rsidRPr="005E2CA0">
              <w:rPr>
                <w:b/>
                <w:bCs/>
                <w:sz w:val="22"/>
                <w:szCs w:val="22"/>
                <w:lang w:val="en-US"/>
              </w:rPr>
              <w:t>1,00</w:t>
            </w:r>
          </w:p>
          <w:p w14:paraId="165AA230" w14:textId="77777777" w:rsidR="007F141D" w:rsidRPr="009B70F2" w:rsidRDefault="007F141D" w:rsidP="00925173">
            <w:pPr>
              <w:jc w:val="center"/>
              <w:rPr>
                <w:sz w:val="2"/>
                <w:szCs w:val="2"/>
                <w:lang w:val="en-US"/>
              </w:rPr>
            </w:pPr>
          </w:p>
        </w:tc>
      </w:tr>
      <w:tr w:rsidR="007F141D" w:rsidRPr="00B40365" w14:paraId="06A7F04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46832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2328E4" w14:textId="77777777" w:rsidR="007F141D" w:rsidRPr="00B40365" w:rsidRDefault="007F141D" w:rsidP="00925173">
            <w:pPr>
              <w:jc w:val="center"/>
              <w:rPr>
                <w:sz w:val="16"/>
                <w:szCs w:val="16"/>
                <w:lang w:val="en-US"/>
              </w:rPr>
            </w:pPr>
            <w:r w:rsidRPr="00B40365">
              <w:rPr>
                <w:sz w:val="16"/>
                <w:szCs w:val="16"/>
                <w:lang w:val="en-US"/>
              </w:rPr>
              <w:t>425165151</w:t>
            </w:r>
          </w:p>
        </w:tc>
        <w:tc>
          <w:tcPr>
            <w:tcW w:w="4366" w:type="dxa"/>
            <w:gridSpan w:val="4"/>
            <w:tcBorders>
              <w:top w:val="nil"/>
              <w:bottom w:val="single" w:sz="2" w:space="0" w:color="auto"/>
            </w:tcBorders>
            <w:vAlign w:val="center"/>
          </w:tcPr>
          <w:p w14:paraId="40E4A0F9" w14:textId="77777777" w:rsidR="007F141D" w:rsidRPr="00C97908" w:rsidRDefault="007F141D" w:rsidP="00925173">
            <w:pPr>
              <w:rPr>
                <w:sz w:val="16"/>
                <w:szCs w:val="16"/>
                <w:lang w:val="en-US"/>
              </w:rPr>
            </w:pPr>
            <w:r w:rsidRPr="00C97908">
              <w:rPr>
                <w:sz w:val="16"/>
                <w:szCs w:val="16"/>
                <w:lang w:val="en-US"/>
              </w:rPr>
              <w:t>Cabina de dus 90x90cm, modelul se va coordona cu beneficiarul</w:t>
            </w:r>
          </w:p>
        </w:tc>
        <w:tc>
          <w:tcPr>
            <w:tcW w:w="1021" w:type="dxa"/>
            <w:gridSpan w:val="3"/>
            <w:tcBorders>
              <w:top w:val="nil"/>
              <w:bottom w:val="single" w:sz="2" w:space="0" w:color="auto"/>
            </w:tcBorders>
            <w:vAlign w:val="center"/>
          </w:tcPr>
          <w:p w14:paraId="1E004AB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4056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B4379E4"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3E2692" w14:paraId="4D9EDDEA"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BA96F5"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83E1ECD"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2308A98"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7B41C72D"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5830103"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DCA86B7" w14:textId="77777777" w:rsidR="007F141D" w:rsidRPr="003E2692" w:rsidRDefault="007F141D" w:rsidP="00925173">
            <w:pPr>
              <w:rPr>
                <w:sz w:val="2"/>
                <w:szCs w:val="2"/>
                <w:lang w:val="en-US"/>
              </w:rPr>
            </w:pPr>
          </w:p>
        </w:tc>
      </w:tr>
      <w:tr w:rsidR="007F141D" w:rsidRPr="00B449C4" w14:paraId="65108E1F"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B44621"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8F33DF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69C6493"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8CB385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73C37E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C391611" w14:textId="77777777" w:rsidR="007F141D" w:rsidRPr="00B449C4" w:rsidRDefault="007F141D" w:rsidP="00925173">
            <w:pPr>
              <w:rPr>
                <w:sz w:val="22"/>
                <w:szCs w:val="22"/>
                <w:lang w:val="en-US"/>
              </w:rPr>
            </w:pPr>
          </w:p>
        </w:tc>
      </w:tr>
      <w:tr w:rsidR="007F141D" w:rsidRPr="00B40365" w14:paraId="6CD3357E"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293685"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31D5E71"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8BCCB86"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2DD8AF8B" w14:textId="77777777" w:rsidR="007F141D" w:rsidRPr="00B40365" w:rsidRDefault="007F141D" w:rsidP="00925173">
            <w:pPr>
              <w:rPr>
                <w:sz w:val="22"/>
                <w:szCs w:val="22"/>
                <w:lang w:val="en-US"/>
              </w:rPr>
            </w:pPr>
          </w:p>
        </w:tc>
      </w:tr>
      <w:tr w:rsidR="007F141D" w:rsidRPr="009B70F2" w14:paraId="5A213251" w14:textId="77777777" w:rsidTr="00925173">
        <w:tblPrEx>
          <w:tblCellMar>
            <w:left w:w="107" w:type="dxa"/>
            <w:right w:w="107" w:type="dxa"/>
          </w:tblCellMar>
        </w:tblPrEx>
        <w:tc>
          <w:tcPr>
            <w:tcW w:w="10495" w:type="dxa"/>
            <w:gridSpan w:val="19"/>
          </w:tcPr>
          <w:p w14:paraId="7DB82658" w14:textId="77777777" w:rsidR="007F141D" w:rsidRPr="009B70F2" w:rsidRDefault="007F141D" w:rsidP="00925173">
            <w:pPr>
              <w:rPr>
                <w:b/>
                <w:bCs/>
                <w:sz w:val="22"/>
                <w:szCs w:val="22"/>
                <w:lang w:val="en-US"/>
              </w:rPr>
            </w:pPr>
            <w:r w:rsidRPr="009B70F2">
              <w:rPr>
                <w:b/>
                <w:bCs/>
                <w:sz w:val="22"/>
                <w:szCs w:val="22"/>
                <w:lang w:val="en-US"/>
              </w:rPr>
              <w:t>3.2. Retele electrice interne</w:t>
            </w:r>
          </w:p>
          <w:p w14:paraId="1CA3FCAD" w14:textId="77777777" w:rsidR="007F141D" w:rsidRPr="00B12F65" w:rsidRDefault="007F141D" w:rsidP="00925173">
            <w:pPr>
              <w:rPr>
                <w:sz w:val="2"/>
                <w:szCs w:val="2"/>
                <w:lang w:val="en-US"/>
              </w:rPr>
            </w:pPr>
          </w:p>
        </w:tc>
      </w:tr>
      <w:tr w:rsidR="007F141D" w:rsidRPr="009B70F2" w14:paraId="1B50D26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94337A" w14:textId="77777777" w:rsidR="007F141D" w:rsidRPr="005E2CA0" w:rsidRDefault="007F141D" w:rsidP="00925173">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3E87B84C"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77B60171" w14:textId="77777777" w:rsidR="007F141D" w:rsidRPr="005E2CA0" w:rsidRDefault="007F141D" w:rsidP="00925173">
            <w:pPr>
              <w:rPr>
                <w:b/>
                <w:bCs/>
                <w:sz w:val="2"/>
                <w:szCs w:val="2"/>
                <w:lang w:val="en-US"/>
              </w:rPr>
            </w:pPr>
            <w:r w:rsidRPr="005E2CA0">
              <w:rPr>
                <w:b/>
                <w:bCs/>
                <w:sz w:val="22"/>
                <w:szCs w:val="22"/>
                <w:lang w:val="en-US"/>
              </w:rPr>
              <w:t>Tablou de distributie cu lacat, montare aparenta, IP-65 pentru 24 module.</w:t>
            </w:r>
          </w:p>
          <w:p w14:paraId="1C6230F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DFDDA6E" w14:textId="77777777" w:rsidR="007F141D" w:rsidRPr="005E2CA0" w:rsidRDefault="007F141D" w:rsidP="00925173">
            <w:pPr>
              <w:jc w:val="center"/>
              <w:rPr>
                <w:b/>
                <w:bCs/>
                <w:sz w:val="22"/>
                <w:szCs w:val="22"/>
                <w:lang w:val="en-US"/>
              </w:rPr>
            </w:pPr>
          </w:p>
        </w:tc>
        <w:tc>
          <w:tcPr>
            <w:tcW w:w="1134" w:type="dxa"/>
            <w:gridSpan w:val="3"/>
            <w:tcBorders>
              <w:top w:val="single" w:sz="4" w:space="0" w:color="auto"/>
              <w:bottom w:val="single" w:sz="4" w:space="0" w:color="auto"/>
            </w:tcBorders>
            <w:vAlign w:val="center"/>
          </w:tcPr>
          <w:p w14:paraId="0EB1B89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302E11A" w14:textId="77777777" w:rsidR="007F141D" w:rsidRPr="005E2CA0" w:rsidRDefault="007F141D" w:rsidP="00925173">
            <w:pPr>
              <w:jc w:val="center"/>
              <w:rPr>
                <w:b/>
                <w:bCs/>
                <w:sz w:val="22"/>
                <w:szCs w:val="22"/>
                <w:lang w:val="en-US"/>
              </w:rPr>
            </w:pPr>
            <w:r w:rsidRPr="005E2CA0">
              <w:rPr>
                <w:b/>
                <w:bCs/>
                <w:sz w:val="22"/>
                <w:szCs w:val="22"/>
                <w:lang w:val="en-US"/>
              </w:rPr>
              <w:t>1,00</w:t>
            </w:r>
          </w:p>
          <w:p w14:paraId="30828C65" w14:textId="77777777" w:rsidR="007F141D" w:rsidRPr="009B70F2" w:rsidRDefault="007F141D" w:rsidP="00925173">
            <w:pPr>
              <w:jc w:val="center"/>
              <w:rPr>
                <w:sz w:val="2"/>
                <w:szCs w:val="2"/>
                <w:lang w:val="en-US"/>
              </w:rPr>
            </w:pPr>
          </w:p>
        </w:tc>
      </w:tr>
      <w:tr w:rsidR="007F141D" w:rsidRPr="00B40365" w14:paraId="0B5E84D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3F5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150C9F" w14:textId="77777777" w:rsidR="007F141D" w:rsidRPr="00B40365" w:rsidRDefault="007F141D" w:rsidP="00925173">
            <w:pPr>
              <w:jc w:val="center"/>
              <w:rPr>
                <w:sz w:val="16"/>
                <w:szCs w:val="16"/>
                <w:lang w:val="en-US"/>
              </w:rPr>
            </w:pPr>
            <w:r w:rsidRPr="00B40365">
              <w:rPr>
                <w:sz w:val="16"/>
                <w:szCs w:val="16"/>
                <w:lang w:val="en-US"/>
              </w:rPr>
              <w:t>82987254</w:t>
            </w:r>
          </w:p>
        </w:tc>
        <w:tc>
          <w:tcPr>
            <w:tcW w:w="4366" w:type="dxa"/>
            <w:gridSpan w:val="4"/>
            <w:tcBorders>
              <w:top w:val="nil"/>
              <w:bottom w:val="single" w:sz="2" w:space="0" w:color="auto"/>
            </w:tcBorders>
            <w:vAlign w:val="center"/>
          </w:tcPr>
          <w:p w14:paraId="519205A1" w14:textId="77777777" w:rsidR="007F141D" w:rsidRPr="00C97908" w:rsidRDefault="007F141D" w:rsidP="00925173">
            <w:pPr>
              <w:rPr>
                <w:sz w:val="16"/>
                <w:szCs w:val="16"/>
                <w:lang w:val="en-US"/>
              </w:rPr>
            </w:pPr>
            <w:r w:rsidRPr="00C97908">
              <w:rPr>
                <w:sz w:val="16"/>
                <w:szCs w:val="16"/>
                <w:lang w:val="en-US"/>
              </w:rPr>
              <w:t>Tablou de distributie cu lacat, montare aparenta, IP-65 pentru 24 module.</w:t>
            </w:r>
          </w:p>
        </w:tc>
        <w:tc>
          <w:tcPr>
            <w:tcW w:w="1021" w:type="dxa"/>
            <w:gridSpan w:val="3"/>
            <w:tcBorders>
              <w:top w:val="nil"/>
              <w:bottom w:val="single" w:sz="2" w:space="0" w:color="auto"/>
            </w:tcBorders>
            <w:vAlign w:val="center"/>
          </w:tcPr>
          <w:p w14:paraId="69EED17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E6DC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8A920DC"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5B5F71E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1C16AF" w14:textId="77777777" w:rsidR="007F141D" w:rsidRPr="005E2CA0" w:rsidRDefault="007F141D" w:rsidP="00925173">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049F0FD8"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652F83E5" w14:textId="77777777" w:rsidR="007F141D" w:rsidRPr="005E2CA0" w:rsidRDefault="007F141D" w:rsidP="00925173">
            <w:pPr>
              <w:rPr>
                <w:b/>
                <w:bCs/>
                <w:sz w:val="2"/>
                <w:szCs w:val="2"/>
                <w:lang w:val="en-US"/>
              </w:rPr>
            </w:pPr>
            <w:r w:rsidRPr="005E2CA0">
              <w:rPr>
                <w:b/>
                <w:bCs/>
                <w:sz w:val="22"/>
                <w:szCs w:val="22"/>
                <w:lang w:val="en-US"/>
              </w:rPr>
              <w:t>Intrerupator de sarcina 3P/40A, IP20,</w:t>
            </w:r>
          </w:p>
          <w:p w14:paraId="6AE3CB6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FFECE6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41819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5144EF9" w14:textId="77777777" w:rsidR="007F141D" w:rsidRPr="005E2CA0" w:rsidRDefault="007F141D" w:rsidP="00925173">
            <w:pPr>
              <w:jc w:val="center"/>
              <w:rPr>
                <w:b/>
                <w:bCs/>
                <w:sz w:val="22"/>
                <w:szCs w:val="22"/>
                <w:lang w:val="en-US"/>
              </w:rPr>
            </w:pPr>
            <w:r w:rsidRPr="005E2CA0">
              <w:rPr>
                <w:b/>
                <w:bCs/>
                <w:sz w:val="22"/>
                <w:szCs w:val="22"/>
                <w:lang w:val="en-US"/>
              </w:rPr>
              <w:t>1,00</w:t>
            </w:r>
          </w:p>
          <w:p w14:paraId="3726823F" w14:textId="77777777" w:rsidR="007F141D" w:rsidRPr="009B70F2" w:rsidRDefault="007F141D" w:rsidP="00925173">
            <w:pPr>
              <w:jc w:val="center"/>
              <w:rPr>
                <w:sz w:val="2"/>
                <w:szCs w:val="2"/>
                <w:lang w:val="en-US"/>
              </w:rPr>
            </w:pPr>
          </w:p>
        </w:tc>
      </w:tr>
      <w:tr w:rsidR="007F141D" w:rsidRPr="00B40365" w14:paraId="6E9E99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225B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8D425C" w14:textId="77777777" w:rsidR="007F141D" w:rsidRPr="00B40365" w:rsidRDefault="007F141D" w:rsidP="00925173">
            <w:pPr>
              <w:jc w:val="center"/>
              <w:rPr>
                <w:sz w:val="16"/>
                <w:szCs w:val="16"/>
                <w:lang w:val="en-US"/>
              </w:rPr>
            </w:pPr>
            <w:r w:rsidRPr="00B40365">
              <w:rPr>
                <w:sz w:val="16"/>
                <w:szCs w:val="16"/>
                <w:lang w:val="en-US"/>
              </w:rPr>
              <w:t>8585465544</w:t>
            </w:r>
          </w:p>
        </w:tc>
        <w:tc>
          <w:tcPr>
            <w:tcW w:w="4366" w:type="dxa"/>
            <w:gridSpan w:val="4"/>
            <w:tcBorders>
              <w:top w:val="nil"/>
              <w:bottom w:val="single" w:sz="2" w:space="0" w:color="auto"/>
            </w:tcBorders>
            <w:vAlign w:val="center"/>
          </w:tcPr>
          <w:p w14:paraId="2037807E" w14:textId="77777777" w:rsidR="007F141D" w:rsidRPr="00C97908" w:rsidRDefault="007F141D" w:rsidP="00925173">
            <w:pPr>
              <w:rPr>
                <w:sz w:val="16"/>
                <w:szCs w:val="16"/>
                <w:lang w:val="en-US"/>
              </w:rPr>
            </w:pPr>
            <w:r w:rsidRPr="00C97908">
              <w:rPr>
                <w:sz w:val="16"/>
                <w:szCs w:val="16"/>
                <w:lang w:val="en-US"/>
              </w:rPr>
              <w:t xml:space="preserve">Intrerupator de sarcina 3P/40A, IP20, </w:t>
            </w:r>
          </w:p>
        </w:tc>
        <w:tc>
          <w:tcPr>
            <w:tcW w:w="1021" w:type="dxa"/>
            <w:gridSpan w:val="3"/>
            <w:tcBorders>
              <w:top w:val="nil"/>
              <w:bottom w:val="single" w:sz="2" w:space="0" w:color="auto"/>
            </w:tcBorders>
            <w:vAlign w:val="center"/>
          </w:tcPr>
          <w:p w14:paraId="0C4916A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F7A7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9E0580C"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72F9A61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7B63F5" w14:textId="77777777" w:rsidR="007F141D" w:rsidRPr="005E2CA0" w:rsidRDefault="007F141D" w:rsidP="00925173">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79B698A0"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6D0A1E2B" w14:textId="77777777" w:rsidR="007F141D" w:rsidRPr="005E2CA0" w:rsidRDefault="007F141D" w:rsidP="00925173">
            <w:pPr>
              <w:rPr>
                <w:b/>
                <w:bCs/>
                <w:sz w:val="2"/>
                <w:szCs w:val="2"/>
                <w:lang w:val="en-US"/>
              </w:rPr>
            </w:pPr>
            <w:r w:rsidRPr="005E2CA0">
              <w:rPr>
                <w:b/>
                <w:bCs/>
                <w:sz w:val="22"/>
                <w:szCs w:val="22"/>
                <w:lang w:val="en-US"/>
              </w:rPr>
              <w:t>Intrerupator automat, modular, 1-polar, caracteristica "C", In=10A, Un=230V  ВА47-29/1Р/C10A</w:t>
            </w:r>
          </w:p>
          <w:p w14:paraId="3834552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AB2900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F4D445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243ED51" w14:textId="77777777" w:rsidR="007F141D" w:rsidRPr="005E2CA0" w:rsidRDefault="007F141D" w:rsidP="00925173">
            <w:pPr>
              <w:jc w:val="center"/>
              <w:rPr>
                <w:b/>
                <w:bCs/>
                <w:sz w:val="22"/>
                <w:szCs w:val="22"/>
                <w:lang w:val="en-US"/>
              </w:rPr>
            </w:pPr>
            <w:r w:rsidRPr="005E2CA0">
              <w:rPr>
                <w:b/>
                <w:bCs/>
                <w:sz w:val="22"/>
                <w:szCs w:val="22"/>
                <w:lang w:val="en-US"/>
              </w:rPr>
              <w:t>5,00</w:t>
            </w:r>
          </w:p>
          <w:p w14:paraId="52F3EDE1" w14:textId="77777777" w:rsidR="007F141D" w:rsidRPr="009B70F2" w:rsidRDefault="007F141D" w:rsidP="00925173">
            <w:pPr>
              <w:jc w:val="center"/>
              <w:rPr>
                <w:sz w:val="2"/>
                <w:szCs w:val="2"/>
                <w:lang w:val="en-US"/>
              </w:rPr>
            </w:pPr>
          </w:p>
        </w:tc>
      </w:tr>
      <w:tr w:rsidR="007F141D" w:rsidRPr="00B40365" w14:paraId="51CFAD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5493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B5EDCA" w14:textId="77777777" w:rsidR="007F141D" w:rsidRPr="00B40365" w:rsidRDefault="007F141D" w:rsidP="00925173">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64702424" w14:textId="77777777" w:rsidR="007F141D" w:rsidRPr="00C97908" w:rsidRDefault="007F141D" w:rsidP="00925173">
            <w:pPr>
              <w:rPr>
                <w:sz w:val="16"/>
                <w:szCs w:val="16"/>
                <w:lang w:val="en-US"/>
              </w:rPr>
            </w:pPr>
            <w:r w:rsidRPr="00C97908">
              <w:rPr>
                <w:sz w:val="16"/>
                <w:szCs w:val="16"/>
                <w:lang w:val="en-US"/>
              </w:rPr>
              <w:t xml:space="preserve">Intrerupator automat, modular, 1-polar, caracteristica "C", In=10A, Un=230V  ВА47-29/1Р/C10A </w:t>
            </w:r>
          </w:p>
        </w:tc>
        <w:tc>
          <w:tcPr>
            <w:tcW w:w="1021" w:type="dxa"/>
            <w:gridSpan w:val="3"/>
            <w:tcBorders>
              <w:top w:val="nil"/>
              <w:bottom w:val="single" w:sz="2" w:space="0" w:color="auto"/>
            </w:tcBorders>
            <w:vAlign w:val="center"/>
          </w:tcPr>
          <w:p w14:paraId="3D27570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42EB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761E660"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9B70F2" w14:paraId="167CDDA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39D2DA" w14:textId="77777777" w:rsidR="007F141D" w:rsidRPr="005E2CA0" w:rsidRDefault="007F141D" w:rsidP="00925173">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705AAC6A"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619559B0" w14:textId="77777777" w:rsidR="007F141D" w:rsidRPr="005E2CA0" w:rsidRDefault="007F141D" w:rsidP="00925173">
            <w:pPr>
              <w:rPr>
                <w:b/>
                <w:bCs/>
                <w:sz w:val="2"/>
                <w:szCs w:val="2"/>
                <w:lang w:val="en-US"/>
              </w:rPr>
            </w:pPr>
            <w:r w:rsidRPr="005E2CA0">
              <w:rPr>
                <w:b/>
                <w:bCs/>
                <w:sz w:val="22"/>
                <w:szCs w:val="22"/>
                <w:lang w:val="en-US"/>
              </w:rPr>
              <w:t>Intrerupator automat, modular, 1-polar, caracteristica "C", In=16A, Un=230V  ВА47-29/1Р/C16A</w:t>
            </w:r>
          </w:p>
          <w:p w14:paraId="399EA67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664911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B1F479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A097D8F" w14:textId="77777777" w:rsidR="007F141D" w:rsidRPr="005E2CA0" w:rsidRDefault="007F141D" w:rsidP="00925173">
            <w:pPr>
              <w:jc w:val="center"/>
              <w:rPr>
                <w:b/>
                <w:bCs/>
                <w:sz w:val="22"/>
                <w:szCs w:val="22"/>
                <w:lang w:val="en-US"/>
              </w:rPr>
            </w:pPr>
            <w:r w:rsidRPr="005E2CA0">
              <w:rPr>
                <w:b/>
                <w:bCs/>
                <w:sz w:val="22"/>
                <w:szCs w:val="22"/>
                <w:lang w:val="en-US"/>
              </w:rPr>
              <w:t>5,00</w:t>
            </w:r>
          </w:p>
          <w:p w14:paraId="0922C8C5" w14:textId="77777777" w:rsidR="007F141D" w:rsidRPr="009B70F2" w:rsidRDefault="007F141D" w:rsidP="00925173">
            <w:pPr>
              <w:jc w:val="center"/>
              <w:rPr>
                <w:sz w:val="2"/>
                <w:szCs w:val="2"/>
                <w:lang w:val="en-US"/>
              </w:rPr>
            </w:pPr>
          </w:p>
        </w:tc>
      </w:tr>
      <w:tr w:rsidR="007F141D" w:rsidRPr="00B40365" w14:paraId="55ABF2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50DA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DAC06E" w14:textId="77777777" w:rsidR="007F141D" w:rsidRPr="00B40365" w:rsidRDefault="007F141D" w:rsidP="00925173">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42151FB1" w14:textId="77777777" w:rsidR="007F141D" w:rsidRPr="00C97908" w:rsidRDefault="007F141D" w:rsidP="00925173">
            <w:pPr>
              <w:rPr>
                <w:sz w:val="16"/>
                <w:szCs w:val="16"/>
                <w:lang w:val="en-US"/>
              </w:rPr>
            </w:pPr>
            <w:r w:rsidRPr="00C97908">
              <w:rPr>
                <w:sz w:val="16"/>
                <w:szCs w:val="16"/>
                <w:lang w:val="en-US"/>
              </w:rPr>
              <w:t xml:space="preserve">Intrerupator automat, modular, 1-polar, caracteristica "C", In=16A, Un=230V  ВА47-29/1Р/C16A </w:t>
            </w:r>
          </w:p>
        </w:tc>
        <w:tc>
          <w:tcPr>
            <w:tcW w:w="1021" w:type="dxa"/>
            <w:gridSpan w:val="3"/>
            <w:tcBorders>
              <w:top w:val="nil"/>
              <w:bottom w:val="single" w:sz="2" w:space="0" w:color="auto"/>
            </w:tcBorders>
            <w:vAlign w:val="center"/>
          </w:tcPr>
          <w:p w14:paraId="3F6D9A2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BF7D4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F359542"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9B70F2" w14:paraId="5293E86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9506CF" w14:textId="77777777" w:rsidR="007F141D" w:rsidRPr="005E2CA0" w:rsidRDefault="007F141D" w:rsidP="00925173">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30331090"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320F243A" w14:textId="77777777" w:rsidR="007F141D" w:rsidRPr="005E2CA0" w:rsidRDefault="007F141D" w:rsidP="00925173">
            <w:pPr>
              <w:rPr>
                <w:b/>
                <w:bCs/>
                <w:sz w:val="2"/>
                <w:szCs w:val="2"/>
                <w:lang w:val="en-US"/>
              </w:rPr>
            </w:pPr>
            <w:r w:rsidRPr="005E2CA0">
              <w:rPr>
                <w:b/>
                <w:bCs/>
                <w:sz w:val="22"/>
                <w:szCs w:val="22"/>
                <w:lang w:val="en-US"/>
              </w:rPr>
              <w:t>Intrerupator automat, modular, 1-polar, caracteristica "C", In=20A, Un=230V  ВА47-29/1Р/C20A</w:t>
            </w:r>
          </w:p>
          <w:p w14:paraId="09ED9C9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B9D065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208843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BC4A804" w14:textId="77777777" w:rsidR="007F141D" w:rsidRPr="005E2CA0" w:rsidRDefault="007F141D" w:rsidP="00925173">
            <w:pPr>
              <w:jc w:val="center"/>
              <w:rPr>
                <w:b/>
                <w:bCs/>
                <w:sz w:val="22"/>
                <w:szCs w:val="22"/>
                <w:lang w:val="en-US"/>
              </w:rPr>
            </w:pPr>
            <w:r w:rsidRPr="005E2CA0">
              <w:rPr>
                <w:b/>
                <w:bCs/>
                <w:sz w:val="22"/>
                <w:szCs w:val="22"/>
                <w:lang w:val="en-US"/>
              </w:rPr>
              <w:t>2,00</w:t>
            </w:r>
          </w:p>
          <w:p w14:paraId="326E7539" w14:textId="77777777" w:rsidR="007F141D" w:rsidRPr="009B70F2" w:rsidRDefault="007F141D" w:rsidP="00925173">
            <w:pPr>
              <w:jc w:val="center"/>
              <w:rPr>
                <w:sz w:val="2"/>
                <w:szCs w:val="2"/>
                <w:lang w:val="en-US"/>
              </w:rPr>
            </w:pPr>
          </w:p>
        </w:tc>
      </w:tr>
      <w:tr w:rsidR="007F141D" w:rsidRPr="00B40365" w14:paraId="1A3BE0F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7389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53DBA4" w14:textId="77777777" w:rsidR="007F141D" w:rsidRPr="00B40365" w:rsidRDefault="007F141D" w:rsidP="00925173">
            <w:pPr>
              <w:jc w:val="center"/>
              <w:rPr>
                <w:sz w:val="16"/>
                <w:szCs w:val="16"/>
                <w:lang w:val="en-US"/>
              </w:rPr>
            </w:pPr>
            <w:r w:rsidRPr="00B40365">
              <w:rPr>
                <w:sz w:val="16"/>
                <w:szCs w:val="16"/>
                <w:lang w:val="en-US"/>
              </w:rPr>
              <w:t>32146565522223</w:t>
            </w:r>
          </w:p>
        </w:tc>
        <w:tc>
          <w:tcPr>
            <w:tcW w:w="4366" w:type="dxa"/>
            <w:gridSpan w:val="4"/>
            <w:tcBorders>
              <w:top w:val="nil"/>
              <w:bottom w:val="single" w:sz="2" w:space="0" w:color="auto"/>
            </w:tcBorders>
            <w:vAlign w:val="center"/>
          </w:tcPr>
          <w:p w14:paraId="3E1DFF0A" w14:textId="77777777" w:rsidR="007F141D" w:rsidRPr="00C97908" w:rsidRDefault="007F141D" w:rsidP="00925173">
            <w:pPr>
              <w:rPr>
                <w:sz w:val="16"/>
                <w:szCs w:val="16"/>
                <w:lang w:val="en-US"/>
              </w:rPr>
            </w:pPr>
            <w:r w:rsidRPr="00C97908">
              <w:rPr>
                <w:sz w:val="16"/>
                <w:szCs w:val="16"/>
                <w:lang w:val="en-US"/>
              </w:rPr>
              <w:t xml:space="preserve">Intrerupator automat, modular, 1-polar, caracteristica "C", In=20A, Un=230V  ВА47-29/1Р/C20A </w:t>
            </w:r>
          </w:p>
        </w:tc>
        <w:tc>
          <w:tcPr>
            <w:tcW w:w="1021" w:type="dxa"/>
            <w:gridSpan w:val="3"/>
            <w:tcBorders>
              <w:top w:val="nil"/>
              <w:bottom w:val="single" w:sz="2" w:space="0" w:color="auto"/>
            </w:tcBorders>
            <w:vAlign w:val="center"/>
          </w:tcPr>
          <w:p w14:paraId="1FCE020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D30360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D96B8C9"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6A1C75E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325DF1" w14:textId="77777777" w:rsidR="007F141D" w:rsidRPr="005E2CA0" w:rsidRDefault="007F141D" w:rsidP="00925173">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554AA3D7"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2B7C5F46" w14:textId="77777777" w:rsidR="007F141D" w:rsidRPr="005E2CA0" w:rsidRDefault="007F141D" w:rsidP="00925173">
            <w:pPr>
              <w:rPr>
                <w:b/>
                <w:bCs/>
                <w:sz w:val="2"/>
                <w:szCs w:val="2"/>
                <w:lang w:val="en-US"/>
              </w:rPr>
            </w:pPr>
            <w:r w:rsidRPr="005E2CA0">
              <w:rPr>
                <w:b/>
                <w:bCs/>
                <w:sz w:val="22"/>
                <w:szCs w:val="22"/>
                <w:lang w:val="en-US"/>
              </w:rPr>
              <w:t>Automat diferential cu caracteristica "AC", bipolar, In=20A, Idn=30mA, U=230V АВДТ С20А, 30мА</w:t>
            </w:r>
          </w:p>
          <w:p w14:paraId="5D5FD70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0C9C04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E314C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09FEE3B" w14:textId="77777777" w:rsidR="007F141D" w:rsidRPr="005E2CA0" w:rsidRDefault="007F141D" w:rsidP="00925173">
            <w:pPr>
              <w:jc w:val="center"/>
              <w:rPr>
                <w:b/>
                <w:bCs/>
                <w:sz w:val="22"/>
                <w:szCs w:val="22"/>
                <w:lang w:val="en-US"/>
              </w:rPr>
            </w:pPr>
            <w:r w:rsidRPr="005E2CA0">
              <w:rPr>
                <w:b/>
                <w:bCs/>
                <w:sz w:val="22"/>
                <w:szCs w:val="22"/>
                <w:lang w:val="en-US"/>
              </w:rPr>
              <w:t>2,00</w:t>
            </w:r>
          </w:p>
          <w:p w14:paraId="3283172A" w14:textId="77777777" w:rsidR="007F141D" w:rsidRPr="009B70F2" w:rsidRDefault="007F141D" w:rsidP="00925173">
            <w:pPr>
              <w:jc w:val="center"/>
              <w:rPr>
                <w:sz w:val="2"/>
                <w:szCs w:val="2"/>
                <w:lang w:val="en-US"/>
              </w:rPr>
            </w:pPr>
          </w:p>
        </w:tc>
      </w:tr>
      <w:tr w:rsidR="007F141D" w:rsidRPr="00B40365" w14:paraId="06FA88F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4225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065460" w14:textId="77777777" w:rsidR="007F141D" w:rsidRPr="00B40365" w:rsidRDefault="007F141D" w:rsidP="00925173">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2CDFA884" w14:textId="77777777" w:rsidR="007F141D" w:rsidRPr="00C97908" w:rsidRDefault="007F141D" w:rsidP="00925173">
            <w:pPr>
              <w:rPr>
                <w:sz w:val="16"/>
                <w:szCs w:val="16"/>
                <w:lang w:val="en-US"/>
              </w:rPr>
            </w:pPr>
            <w:r w:rsidRPr="00C97908">
              <w:rPr>
                <w:sz w:val="16"/>
                <w:szCs w:val="16"/>
                <w:lang w:val="en-US"/>
              </w:rPr>
              <w:t xml:space="preserve">Automat diferential cu caracteristica "AC", bipolar, In=20A, Idn=30mA, U=230V АВДТ С20А, 30мА </w:t>
            </w:r>
          </w:p>
        </w:tc>
        <w:tc>
          <w:tcPr>
            <w:tcW w:w="1021" w:type="dxa"/>
            <w:gridSpan w:val="3"/>
            <w:tcBorders>
              <w:top w:val="nil"/>
              <w:bottom w:val="single" w:sz="2" w:space="0" w:color="auto"/>
            </w:tcBorders>
            <w:vAlign w:val="center"/>
          </w:tcPr>
          <w:p w14:paraId="1B5087E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7B5CD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6A6C5AE"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2EBBBC3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663783" w14:textId="77777777" w:rsidR="007F141D" w:rsidRPr="005E2CA0" w:rsidRDefault="007F141D" w:rsidP="00925173">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706C821D"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0DC89776" w14:textId="77777777" w:rsidR="007F141D" w:rsidRPr="005E2CA0" w:rsidRDefault="007F141D" w:rsidP="00925173">
            <w:pPr>
              <w:rPr>
                <w:b/>
                <w:bCs/>
                <w:sz w:val="2"/>
                <w:szCs w:val="2"/>
                <w:lang w:val="en-US"/>
              </w:rPr>
            </w:pPr>
            <w:r w:rsidRPr="005E2CA0">
              <w:rPr>
                <w:b/>
                <w:bCs/>
                <w:sz w:val="22"/>
                <w:szCs w:val="22"/>
                <w:lang w:val="en-US"/>
              </w:rPr>
              <w:t>Ventilator perete d 125 180 m3/h</w:t>
            </w:r>
          </w:p>
          <w:p w14:paraId="6367465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C021B2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7D751D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A6BC6A7" w14:textId="77777777" w:rsidR="007F141D" w:rsidRPr="005E2CA0" w:rsidRDefault="007F141D" w:rsidP="00925173">
            <w:pPr>
              <w:jc w:val="center"/>
              <w:rPr>
                <w:b/>
                <w:bCs/>
                <w:sz w:val="22"/>
                <w:szCs w:val="22"/>
                <w:lang w:val="en-US"/>
              </w:rPr>
            </w:pPr>
            <w:r w:rsidRPr="005E2CA0">
              <w:rPr>
                <w:b/>
                <w:bCs/>
                <w:sz w:val="22"/>
                <w:szCs w:val="22"/>
                <w:lang w:val="en-US"/>
              </w:rPr>
              <w:t>1,00</w:t>
            </w:r>
          </w:p>
          <w:p w14:paraId="03B0BFD3" w14:textId="77777777" w:rsidR="007F141D" w:rsidRPr="009B70F2" w:rsidRDefault="007F141D" w:rsidP="00925173">
            <w:pPr>
              <w:jc w:val="center"/>
              <w:rPr>
                <w:sz w:val="2"/>
                <w:szCs w:val="2"/>
                <w:lang w:val="en-US"/>
              </w:rPr>
            </w:pPr>
          </w:p>
        </w:tc>
      </w:tr>
      <w:tr w:rsidR="007F141D" w:rsidRPr="00B40365" w14:paraId="2D19379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1985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AF6C65" w14:textId="77777777" w:rsidR="007F141D" w:rsidRPr="00B40365" w:rsidRDefault="007F141D" w:rsidP="00925173">
            <w:pPr>
              <w:jc w:val="center"/>
              <w:rPr>
                <w:sz w:val="16"/>
                <w:szCs w:val="16"/>
                <w:lang w:val="en-US"/>
              </w:rPr>
            </w:pPr>
            <w:r w:rsidRPr="00B40365">
              <w:rPr>
                <w:sz w:val="16"/>
                <w:szCs w:val="16"/>
                <w:lang w:val="en-US"/>
              </w:rPr>
              <w:t>351315</w:t>
            </w:r>
          </w:p>
        </w:tc>
        <w:tc>
          <w:tcPr>
            <w:tcW w:w="4366" w:type="dxa"/>
            <w:gridSpan w:val="4"/>
            <w:tcBorders>
              <w:top w:val="nil"/>
              <w:bottom w:val="single" w:sz="2" w:space="0" w:color="auto"/>
            </w:tcBorders>
            <w:vAlign w:val="center"/>
          </w:tcPr>
          <w:p w14:paraId="74DE5081" w14:textId="77777777" w:rsidR="007F141D" w:rsidRPr="00C97908" w:rsidRDefault="007F141D" w:rsidP="00925173">
            <w:pPr>
              <w:rPr>
                <w:sz w:val="16"/>
                <w:szCs w:val="16"/>
                <w:lang w:val="en-US"/>
              </w:rPr>
            </w:pPr>
            <w:r w:rsidRPr="00C97908">
              <w:rPr>
                <w:sz w:val="16"/>
                <w:szCs w:val="16"/>
                <w:lang w:val="en-US"/>
              </w:rPr>
              <w:t>Ventilator perete d 125 180 m3/h</w:t>
            </w:r>
          </w:p>
        </w:tc>
        <w:tc>
          <w:tcPr>
            <w:tcW w:w="1021" w:type="dxa"/>
            <w:gridSpan w:val="3"/>
            <w:tcBorders>
              <w:top w:val="nil"/>
              <w:bottom w:val="single" w:sz="2" w:space="0" w:color="auto"/>
            </w:tcBorders>
            <w:vAlign w:val="center"/>
          </w:tcPr>
          <w:p w14:paraId="0FC361B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87B4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23096E2"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3E2692" w14:paraId="47C91F3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B766D61"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494EEDB1"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740175C4"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770FD191"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34E7A123"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51D8020" w14:textId="77777777" w:rsidR="007F141D" w:rsidRPr="003E2692" w:rsidRDefault="007F141D" w:rsidP="00925173">
            <w:pPr>
              <w:rPr>
                <w:sz w:val="2"/>
                <w:szCs w:val="2"/>
                <w:lang w:val="en-US"/>
              </w:rPr>
            </w:pPr>
          </w:p>
        </w:tc>
      </w:tr>
      <w:tr w:rsidR="007F141D" w:rsidRPr="00B449C4" w14:paraId="446AE88D"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C082A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9607D62"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5B6EE18"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5D8F23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3ED156F0"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001140D" w14:textId="77777777" w:rsidR="007F141D" w:rsidRPr="00B449C4" w:rsidRDefault="007F141D" w:rsidP="00925173">
            <w:pPr>
              <w:rPr>
                <w:sz w:val="22"/>
                <w:szCs w:val="22"/>
                <w:lang w:val="en-US"/>
              </w:rPr>
            </w:pPr>
          </w:p>
        </w:tc>
      </w:tr>
      <w:tr w:rsidR="007F141D" w:rsidRPr="00B40365" w14:paraId="035A6FCB"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683B0B"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DAE0A2F"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8C98A35"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46C80AFD" w14:textId="77777777" w:rsidR="007F141D" w:rsidRPr="00B40365" w:rsidRDefault="007F141D" w:rsidP="00925173">
            <w:pPr>
              <w:rPr>
                <w:sz w:val="22"/>
                <w:szCs w:val="22"/>
                <w:lang w:val="en-US"/>
              </w:rPr>
            </w:pPr>
          </w:p>
        </w:tc>
      </w:tr>
      <w:tr w:rsidR="007F141D" w:rsidRPr="003E2692" w14:paraId="6FF549D9"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F7F7718"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18089DFA"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1DA13386"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4C425BE5"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8CC2D38"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BEF8CB2" w14:textId="77777777" w:rsidR="007F141D" w:rsidRPr="003E2692" w:rsidRDefault="007F141D" w:rsidP="00925173">
            <w:pPr>
              <w:rPr>
                <w:sz w:val="2"/>
                <w:szCs w:val="2"/>
                <w:lang w:val="en-US"/>
              </w:rPr>
            </w:pPr>
          </w:p>
        </w:tc>
      </w:tr>
      <w:tr w:rsidR="007F141D" w:rsidRPr="00B449C4" w14:paraId="7D381831"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01F0B1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1F90B35"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A2FBD48"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47D4281"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46D366A"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4CCD5B65" w14:textId="77777777" w:rsidR="007F141D" w:rsidRPr="00B449C4" w:rsidRDefault="007F141D" w:rsidP="00925173">
            <w:pPr>
              <w:rPr>
                <w:sz w:val="22"/>
                <w:szCs w:val="22"/>
                <w:lang w:val="en-US"/>
              </w:rPr>
            </w:pPr>
          </w:p>
        </w:tc>
      </w:tr>
      <w:tr w:rsidR="007F141D" w:rsidRPr="00B449C4" w14:paraId="537859D7"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C04FC38"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64CEA4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FC38779" w14:textId="77777777" w:rsidR="007F141D" w:rsidRPr="000E0709" w:rsidRDefault="007F141D" w:rsidP="00925173">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2B30E7D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E3B6732"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7F2AA34" w14:textId="77777777" w:rsidR="007F141D" w:rsidRPr="00B449C4" w:rsidRDefault="007F141D" w:rsidP="00925173">
            <w:pPr>
              <w:rPr>
                <w:sz w:val="22"/>
                <w:szCs w:val="22"/>
                <w:lang w:val="en-US"/>
              </w:rPr>
            </w:pPr>
          </w:p>
        </w:tc>
      </w:tr>
      <w:tr w:rsidR="007F141D" w:rsidRPr="00B40365" w14:paraId="38A97038"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B1B7BD9"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786B1F80"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40A47260"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FC4B6E5" w14:textId="77777777" w:rsidR="007F141D" w:rsidRPr="00B40365" w:rsidRDefault="007F141D" w:rsidP="00925173">
            <w:pPr>
              <w:rPr>
                <w:sz w:val="22"/>
                <w:szCs w:val="22"/>
                <w:lang w:val="en-US"/>
              </w:rPr>
            </w:pPr>
          </w:p>
        </w:tc>
      </w:tr>
      <w:tr w:rsidR="007F141D" w:rsidRPr="00B40365" w14:paraId="150AC0B3"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5742E617" w14:textId="77777777" w:rsidR="007F141D" w:rsidRPr="00B40365" w:rsidRDefault="007F141D" w:rsidP="00925173">
            <w:pPr>
              <w:rPr>
                <w:sz w:val="22"/>
                <w:szCs w:val="22"/>
                <w:lang w:val="en-US"/>
              </w:rPr>
            </w:pPr>
          </w:p>
        </w:tc>
        <w:tc>
          <w:tcPr>
            <w:tcW w:w="1417" w:type="dxa"/>
            <w:gridSpan w:val="4"/>
            <w:tcBorders>
              <w:top w:val="single" w:sz="6" w:space="0" w:color="auto"/>
              <w:bottom w:val="single" w:sz="12" w:space="0" w:color="auto"/>
            </w:tcBorders>
          </w:tcPr>
          <w:p w14:paraId="3C81E0B7" w14:textId="77777777" w:rsidR="007F141D" w:rsidRPr="00B40365" w:rsidRDefault="007F141D" w:rsidP="00925173">
            <w:pPr>
              <w:rPr>
                <w:sz w:val="22"/>
                <w:szCs w:val="22"/>
                <w:lang w:val="en-US"/>
              </w:rPr>
            </w:pPr>
          </w:p>
        </w:tc>
        <w:tc>
          <w:tcPr>
            <w:tcW w:w="4111" w:type="dxa"/>
            <w:gridSpan w:val="4"/>
            <w:tcBorders>
              <w:top w:val="single" w:sz="6" w:space="0" w:color="auto"/>
              <w:bottom w:val="single" w:sz="12" w:space="0" w:color="auto"/>
            </w:tcBorders>
          </w:tcPr>
          <w:p w14:paraId="5D969695" w14:textId="77777777" w:rsidR="007F141D" w:rsidRPr="00B40365" w:rsidRDefault="007F141D" w:rsidP="00925173">
            <w:pPr>
              <w:rPr>
                <w:b/>
                <w:bCs/>
                <w:sz w:val="22"/>
                <w:szCs w:val="22"/>
                <w:lang w:val="en-US"/>
              </w:rPr>
            </w:pPr>
          </w:p>
        </w:tc>
        <w:tc>
          <w:tcPr>
            <w:tcW w:w="992" w:type="dxa"/>
            <w:gridSpan w:val="3"/>
            <w:tcBorders>
              <w:top w:val="single" w:sz="6" w:space="0" w:color="auto"/>
              <w:bottom w:val="single" w:sz="12" w:space="0" w:color="auto"/>
            </w:tcBorders>
          </w:tcPr>
          <w:p w14:paraId="751BC49E" w14:textId="77777777" w:rsidR="007F141D" w:rsidRPr="00B40365" w:rsidRDefault="007F141D" w:rsidP="00925173">
            <w:pPr>
              <w:rPr>
                <w:sz w:val="22"/>
                <w:szCs w:val="22"/>
                <w:lang w:val="en-US"/>
              </w:rPr>
            </w:pPr>
          </w:p>
        </w:tc>
        <w:tc>
          <w:tcPr>
            <w:tcW w:w="2835" w:type="dxa"/>
            <w:gridSpan w:val="7"/>
            <w:tcBorders>
              <w:top w:val="single" w:sz="6" w:space="0" w:color="auto"/>
              <w:bottom w:val="single" w:sz="12" w:space="0" w:color="auto"/>
            </w:tcBorders>
          </w:tcPr>
          <w:p w14:paraId="4552D038" w14:textId="77777777" w:rsidR="007F141D" w:rsidRPr="00B40365" w:rsidRDefault="007F141D" w:rsidP="00925173">
            <w:pPr>
              <w:rPr>
                <w:sz w:val="22"/>
                <w:szCs w:val="22"/>
                <w:lang w:val="en-US"/>
              </w:rPr>
            </w:pPr>
          </w:p>
        </w:tc>
      </w:tr>
      <w:tr w:rsidR="007F141D" w:rsidRPr="003E2692" w14:paraId="093B3F09"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588F4A06" w14:textId="77777777" w:rsidR="007F141D" w:rsidRPr="003E2692" w:rsidRDefault="007F141D" w:rsidP="00925173">
            <w:pPr>
              <w:rPr>
                <w:sz w:val="2"/>
                <w:szCs w:val="2"/>
                <w:lang w:val="en-US"/>
              </w:rPr>
            </w:pPr>
          </w:p>
        </w:tc>
        <w:tc>
          <w:tcPr>
            <w:tcW w:w="1417" w:type="dxa"/>
            <w:gridSpan w:val="4"/>
            <w:tcBorders>
              <w:top w:val="single" w:sz="12" w:space="0" w:color="auto"/>
              <w:left w:val="nil"/>
              <w:bottom w:val="nil"/>
              <w:right w:val="nil"/>
            </w:tcBorders>
          </w:tcPr>
          <w:p w14:paraId="0C17AE76" w14:textId="77777777" w:rsidR="007F141D" w:rsidRPr="003E2692" w:rsidRDefault="007F141D" w:rsidP="00925173">
            <w:pPr>
              <w:rPr>
                <w:sz w:val="2"/>
                <w:szCs w:val="2"/>
                <w:lang w:val="en-US"/>
              </w:rPr>
            </w:pPr>
          </w:p>
        </w:tc>
        <w:tc>
          <w:tcPr>
            <w:tcW w:w="4111" w:type="dxa"/>
            <w:gridSpan w:val="4"/>
            <w:tcBorders>
              <w:top w:val="single" w:sz="12" w:space="0" w:color="auto"/>
              <w:left w:val="nil"/>
              <w:bottom w:val="nil"/>
              <w:right w:val="nil"/>
            </w:tcBorders>
          </w:tcPr>
          <w:p w14:paraId="038C9606" w14:textId="77777777" w:rsidR="007F141D" w:rsidRPr="003E2692" w:rsidRDefault="007F141D" w:rsidP="00925173">
            <w:pPr>
              <w:rPr>
                <w:sz w:val="2"/>
                <w:szCs w:val="2"/>
                <w:lang w:val="en-US"/>
              </w:rPr>
            </w:pPr>
          </w:p>
        </w:tc>
        <w:tc>
          <w:tcPr>
            <w:tcW w:w="992" w:type="dxa"/>
            <w:gridSpan w:val="3"/>
            <w:tcBorders>
              <w:top w:val="single" w:sz="12" w:space="0" w:color="auto"/>
              <w:left w:val="nil"/>
              <w:bottom w:val="nil"/>
              <w:right w:val="nil"/>
            </w:tcBorders>
          </w:tcPr>
          <w:p w14:paraId="43641DA6" w14:textId="77777777" w:rsidR="007F141D" w:rsidRPr="003E2692" w:rsidRDefault="007F141D" w:rsidP="00925173">
            <w:pPr>
              <w:rPr>
                <w:sz w:val="2"/>
                <w:szCs w:val="2"/>
                <w:lang w:val="en-US"/>
              </w:rPr>
            </w:pPr>
          </w:p>
        </w:tc>
        <w:tc>
          <w:tcPr>
            <w:tcW w:w="2835" w:type="dxa"/>
            <w:gridSpan w:val="7"/>
            <w:tcBorders>
              <w:top w:val="single" w:sz="12" w:space="0" w:color="auto"/>
              <w:left w:val="nil"/>
              <w:bottom w:val="nil"/>
              <w:right w:val="single" w:sz="4" w:space="0" w:color="auto"/>
            </w:tcBorders>
          </w:tcPr>
          <w:p w14:paraId="72D24F5B" w14:textId="77777777" w:rsidR="007F141D" w:rsidRPr="003E2692" w:rsidRDefault="007F141D" w:rsidP="00925173">
            <w:pPr>
              <w:rPr>
                <w:sz w:val="2"/>
                <w:szCs w:val="2"/>
                <w:lang w:val="en-US"/>
              </w:rPr>
            </w:pPr>
          </w:p>
        </w:tc>
      </w:tr>
      <w:tr w:rsidR="007F141D" w:rsidRPr="002D6B2B" w14:paraId="3AC977D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0EE022E" w14:textId="77777777" w:rsidR="007F141D" w:rsidRPr="00B40365" w:rsidRDefault="007F141D" w:rsidP="00925173">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5D66440" w14:textId="77777777" w:rsidR="007F141D" w:rsidRPr="00B40365" w:rsidRDefault="007F141D" w:rsidP="00925173">
            <w:pPr>
              <w:rPr>
                <w:sz w:val="22"/>
                <w:szCs w:val="22"/>
                <w:lang w:val="en-US"/>
              </w:rPr>
            </w:pPr>
          </w:p>
        </w:tc>
        <w:tc>
          <w:tcPr>
            <w:tcW w:w="4332" w:type="dxa"/>
            <w:gridSpan w:val="3"/>
            <w:tcBorders>
              <w:top w:val="single" w:sz="4" w:space="0" w:color="auto"/>
              <w:bottom w:val="single" w:sz="4" w:space="0" w:color="auto"/>
            </w:tcBorders>
            <w:vAlign w:val="center"/>
          </w:tcPr>
          <w:p w14:paraId="0CD08DF2" w14:textId="77777777" w:rsidR="007F141D" w:rsidRPr="000E0709" w:rsidRDefault="007F141D" w:rsidP="00925173">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37E23436" w14:textId="77777777" w:rsidR="007F141D" w:rsidRPr="002D6B2B" w:rsidRDefault="007F141D" w:rsidP="00925173">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BF9D767" w14:textId="77777777" w:rsidR="007F141D" w:rsidRPr="002D6B2B" w:rsidRDefault="007F141D" w:rsidP="00925173">
            <w:pPr>
              <w:rPr>
                <w:sz w:val="22"/>
                <w:szCs w:val="22"/>
                <w:lang w:val="en-US"/>
              </w:rPr>
            </w:pPr>
          </w:p>
        </w:tc>
      </w:tr>
      <w:tr w:rsidR="007F141D" w:rsidRPr="002D6B2B" w14:paraId="35655B0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E0647E5" w14:textId="77777777" w:rsidR="007F141D" w:rsidRPr="00B40365" w:rsidRDefault="007F141D" w:rsidP="00925173">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200F429" w14:textId="77777777" w:rsidR="007F141D" w:rsidRPr="00B40365" w:rsidRDefault="007F141D" w:rsidP="00925173">
            <w:pPr>
              <w:rPr>
                <w:sz w:val="22"/>
                <w:szCs w:val="22"/>
                <w:lang w:val="en-US"/>
              </w:rPr>
            </w:pPr>
          </w:p>
        </w:tc>
        <w:tc>
          <w:tcPr>
            <w:tcW w:w="4332" w:type="dxa"/>
            <w:gridSpan w:val="3"/>
            <w:tcBorders>
              <w:top w:val="single" w:sz="4" w:space="0" w:color="auto"/>
              <w:bottom w:val="single" w:sz="4" w:space="0" w:color="auto"/>
            </w:tcBorders>
            <w:vAlign w:val="center"/>
          </w:tcPr>
          <w:p w14:paraId="69A385CF" w14:textId="77777777" w:rsidR="007F141D" w:rsidRPr="000E0709" w:rsidRDefault="007F141D" w:rsidP="00925173">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415149E4" w14:textId="77777777" w:rsidR="007F141D" w:rsidRPr="002D6B2B" w:rsidRDefault="007F141D" w:rsidP="00925173">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68C74AF" w14:textId="77777777" w:rsidR="007F141D" w:rsidRPr="002D6B2B" w:rsidRDefault="007F141D" w:rsidP="00925173">
            <w:pPr>
              <w:rPr>
                <w:sz w:val="22"/>
                <w:szCs w:val="22"/>
                <w:lang w:val="en-US"/>
              </w:rPr>
            </w:pPr>
          </w:p>
        </w:tc>
      </w:tr>
      <w:tr w:rsidR="007F141D" w:rsidRPr="00B40365" w14:paraId="44C09343" w14:textId="77777777" w:rsidTr="00925173">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C6111C1" w14:textId="77777777" w:rsidR="007F141D" w:rsidRPr="00B40365" w:rsidRDefault="007F141D" w:rsidP="00925173">
            <w:pPr>
              <w:jc w:val="center"/>
              <w:rPr>
                <w:sz w:val="22"/>
                <w:szCs w:val="22"/>
                <w:lang w:val="en-US"/>
              </w:rPr>
            </w:pPr>
          </w:p>
        </w:tc>
        <w:tc>
          <w:tcPr>
            <w:tcW w:w="1418" w:type="dxa"/>
            <w:gridSpan w:val="4"/>
            <w:tcBorders>
              <w:top w:val="nil"/>
              <w:bottom w:val="single" w:sz="6" w:space="0" w:color="auto"/>
            </w:tcBorders>
            <w:vAlign w:val="center"/>
          </w:tcPr>
          <w:p w14:paraId="02F2CB2B" w14:textId="77777777" w:rsidR="007F141D" w:rsidRPr="00B40365" w:rsidRDefault="007F141D" w:rsidP="00925173">
            <w:pPr>
              <w:jc w:val="center"/>
              <w:rPr>
                <w:sz w:val="22"/>
                <w:szCs w:val="22"/>
                <w:lang w:val="en-US"/>
              </w:rPr>
            </w:pPr>
          </w:p>
        </w:tc>
        <w:tc>
          <w:tcPr>
            <w:tcW w:w="4253" w:type="dxa"/>
            <w:gridSpan w:val="4"/>
            <w:tcBorders>
              <w:top w:val="nil"/>
              <w:bottom w:val="single" w:sz="6" w:space="0" w:color="auto"/>
              <w:right w:val="nil"/>
            </w:tcBorders>
            <w:vAlign w:val="center"/>
          </w:tcPr>
          <w:p w14:paraId="3768F0FC" w14:textId="77777777" w:rsidR="007F141D" w:rsidRPr="00585DBD" w:rsidRDefault="007F141D" w:rsidP="00925173">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4FF1CE83" w14:textId="77777777" w:rsidR="007F141D" w:rsidRPr="00B40365" w:rsidRDefault="007F141D" w:rsidP="00925173">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0A8C55B4" w14:textId="77777777" w:rsidR="007F141D" w:rsidRPr="00B40365" w:rsidRDefault="007F141D" w:rsidP="00925173">
            <w:pPr>
              <w:jc w:val="center"/>
              <w:rPr>
                <w:sz w:val="22"/>
                <w:szCs w:val="22"/>
                <w:lang w:val="en-US"/>
              </w:rPr>
            </w:pPr>
          </w:p>
        </w:tc>
      </w:tr>
    </w:tbl>
    <w:p w14:paraId="2ADE4603" w14:textId="77777777" w:rsidR="007F141D" w:rsidRPr="00B40365" w:rsidRDefault="007F141D" w:rsidP="007F141D">
      <w:pPr>
        <w:rPr>
          <w:sz w:val="22"/>
          <w:szCs w:val="22"/>
          <w:lang w:val="en-US"/>
        </w:rPr>
      </w:pPr>
    </w:p>
    <w:p w14:paraId="2C309E4F" w14:textId="77777777" w:rsidR="007F141D" w:rsidRPr="000E0709" w:rsidRDefault="007F141D" w:rsidP="007F141D">
      <w:pPr>
        <w:jc w:val="center"/>
        <w:rPr>
          <w:sz w:val="28"/>
          <w:szCs w:val="28"/>
          <w:lang w:val="en-US"/>
        </w:rPr>
      </w:pPr>
    </w:p>
    <w:tbl>
      <w:tblPr>
        <w:tblW w:w="0" w:type="auto"/>
        <w:tblLayout w:type="fixed"/>
        <w:tblLook w:val="0000" w:firstRow="0" w:lastRow="0" w:firstColumn="0" w:lastColumn="0" w:noHBand="0" w:noVBand="0"/>
      </w:tblPr>
      <w:tblGrid>
        <w:gridCol w:w="4786"/>
        <w:gridCol w:w="5245"/>
      </w:tblGrid>
      <w:tr w:rsidR="007F141D" w:rsidRPr="000E0709" w14:paraId="173AEC4F" w14:textId="77777777" w:rsidTr="00925173">
        <w:tblPrEx>
          <w:tblCellMar>
            <w:top w:w="0" w:type="dxa"/>
            <w:bottom w:w="0" w:type="dxa"/>
          </w:tblCellMar>
        </w:tblPrEx>
        <w:tc>
          <w:tcPr>
            <w:tcW w:w="4786" w:type="dxa"/>
            <w:tcBorders>
              <w:top w:val="nil"/>
              <w:left w:val="nil"/>
              <w:bottom w:val="single" w:sz="6" w:space="0" w:color="auto"/>
              <w:right w:val="nil"/>
            </w:tcBorders>
          </w:tcPr>
          <w:p w14:paraId="6035FF89" w14:textId="77777777" w:rsidR="007F141D" w:rsidRPr="00C41C99" w:rsidRDefault="007F141D" w:rsidP="00925173">
            <w:pPr>
              <w:jc w:val="center"/>
              <w:rPr>
                <w:b/>
                <w:bCs/>
                <w:sz w:val="2"/>
                <w:szCs w:val="2"/>
                <w:lang w:val="en-US"/>
              </w:rPr>
            </w:pPr>
          </w:p>
          <w:p w14:paraId="12990583" w14:textId="77777777" w:rsidR="007F141D" w:rsidRPr="00C41C99" w:rsidRDefault="007F141D" w:rsidP="00925173">
            <w:pPr>
              <w:jc w:val="right"/>
              <w:rPr>
                <w:b/>
                <w:bCs/>
                <w:sz w:val="2"/>
                <w:szCs w:val="2"/>
                <w:lang w:val="en-US"/>
              </w:rPr>
            </w:pPr>
          </w:p>
          <w:p w14:paraId="137524CB" w14:textId="77777777" w:rsidR="007F141D" w:rsidRPr="00C41C99" w:rsidRDefault="007F141D" w:rsidP="00925173">
            <w:pPr>
              <w:jc w:val="center"/>
              <w:rPr>
                <w:b/>
                <w:bCs/>
                <w:sz w:val="2"/>
                <w:szCs w:val="2"/>
                <w:lang w:val="en-US"/>
              </w:rPr>
            </w:pPr>
          </w:p>
          <w:p w14:paraId="10114E0D" w14:textId="77777777" w:rsidR="007F141D" w:rsidRPr="00165C2C" w:rsidRDefault="007F141D" w:rsidP="00925173">
            <w:pPr>
              <w:jc w:val="center"/>
              <w:rPr>
                <w:b/>
                <w:bCs/>
                <w:sz w:val="28"/>
                <w:szCs w:val="28"/>
                <w:lang w:val="en-US"/>
              </w:rPr>
            </w:pPr>
            <w:r w:rsidRPr="00165C2C">
              <w:rPr>
                <w:b/>
                <w:bCs/>
                <w:sz w:val="28"/>
                <w:szCs w:val="28"/>
                <w:lang w:val="en-US"/>
              </w:rPr>
              <w:t>Lucrari de reparatie la Gradinita de copii "Andries" Grupei Clopoteii si Grupa Fluturasii din sat. Mereni, r-ul Anenii Noi</w:t>
            </w:r>
          </w:p>
        </w:tc>
        <w:tc>
          <w:tcPr>
            <w:tcW w:w="5245" w:type="dxa"/>
            <w:tcBorders>
              <w:top w:val="nil"/>
              <w:left w:val="nil"/>
              <w:bottom w:val="nil"/>
              <w:right w:val="nil"/>
            </w:tcBorders>
          </w:tcPr>
          <w:p w14:paraId="02EBF516" w14:textId="77777777" w:rsidR="007F141D" w:rsidRPr="005916E8" w:rsidRDefault="007F141D" w:rsidP="00925173">
            <w:pPr>
              <w:jc w:val="right"/>
              <w:rPr>
                <w:sz w:val="16"/>
                <w:szCs w:val="16"/>
                <w:lang w:val="en-US"/>
              </w:rPr>
            </w:pPr>
            <w:r w:rsidRPr="005916E8">
              <w:rPr>
                <w:sz w:val="16"/>
                <w:szCs w:val="16"/>
                <w:lang w:val="en-US"/>
              </w:rPr>
              <w:t>Formular Nr.1 desfasurat</w:t>
            </w:r>
          </w:p>
          <w:p w14:paraId="3125EE7D" w14:textId="77777777" w:rsidR="007F141D" w:rsidRPr="005916E8" w:rsidRDefault="007F141D" w:rsidP="00925173">
            <w:pPr>
              <w:tabs>
                <w:tab w:val="left" w:pos="4786"/>
                <w:tab w:val="left" w:pos="10031"/>
              </w:tabs>
              <w:jc w:val="right"/>
              <w:rPr>
                <w:sz w:val="16"/>
                <w:szCs w:val="16"/>
                <w:lang w:val="en-US"/>
              </w:rPr>
            </w:pPr>
            <w:r w:rsidRPr="005916E8">
              <w:rPr>
                <w:sz w:val="16"/>
                <w:szCs w:val="16"/>
                <w:lang w:val="en-US"/>
              </w:rPr>
              <w:t>WinСmeta</w:t>
            </w:r>
          </w:p>
        </w:tc>
      </w:tr>
      <w:tr w:rsidR="007F141D" w:rsidRPr="000E0709" w14:paraId="1D320C8B" w14:textId="77777777" w:rsidTr="00925173">
        <w:tblPrEx>
          <w:tblCellMar>
            <w:top w:w="0" w:type="dxa"/>
            <w:bottom w:w="0" w:type="dxa"/>
          </w:tblCellMar>
        </w:tblPrEx>
        <w:tc>
          <w:tcPr>
            <w:tcW w:w="4786" w:type="dxa"/>
            <w:tcBorders>
              <w:top w:val="nil"/>
              <w:left w:val="nil"/>
              <w:bottom w:val="nil"/>
              <w:right w:val="nil"/>
            </w:tcBorders>
          </w:tcPr>
          <w:p w14:paraId="4A885456" w14:textId="77777777" w:rsidR="007F141D" w:rsidRPr="000E0709" w:rsidRDefault="007F141D" w:rsidP="00925173">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6B184593" w14:textId="77777777" w:rsidR="007F141D" w:rsidRPr="000E0709" w:rsidRDefault="007F141D" w:rsidP="00925173">
            <w:pPr>
              <w:jc w:val="center"/>
              <w:rPr>
                <w:sz w:val="22"/>
                <w:szCs w:val="22"/>
                <w:lang w:val="en-US"/>
              </w:rPr>
            </w:pPr>
          </w:p>
        </w:tc>
      </w:tr>
    </w:tbl>
    <w:p w14:paraId="2417F8F4" w14:textId="77777777" w:rsidR="007F141D" w:rsidRPr="00453247" w:rsidRDefault="007F141D" w:rsidP="007F141D">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2-1-3</w:t>
      </w:r>
    </w:p>
    <w:p w14:paraId="46B674EB" w14:textId="77777777" w:rsidR="007F141D" w:rsidRPr="00453247" w:rsidRDefault="007F141D" w:rsidP="007F141D">
      <w:pPr>
        <w:jc w:val="center"/>
        <w:rPr>
          <w:b/>
          <w:bCs/>
          <w:sz w:val="28"/>
          <w:szCs w:val="28"/>
          <w:lang w:val="en-US"/>
        </w:rPr>
      </w:pPr>
      <w:r w:rsidRPr="00453247">
        <w:rPr>
          <w:b/>
          <w:bCs/>
          <w:sz w:val="28"/>
          <w:szCs w:val="28"/>
          <w:lang w:val="en-US"/>
        </w:rPr>
        <w:t xml:space="preserve"> Reparatie Grupa Fluturasii</w:t>
      </w:r>
    </w:p>
    <w:p w14:paraId="60B031C3" w14:textId="77777777" w:rsidR="007F141D" w:rsidRPr="000E0709" w:rsidRDefault="007F141D" w:rsidP="007F141D">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F141D" w:rsidRPr="009B70F2" w14:paraId="4A13A240" w14:textId="77777777" w:rsidTr="00925173">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271F03C" w14:textId="77777777" w:rsidR="007F141D" w:rsidRPr="009B70F2" w:rsidRDefault="007F141D" w:rsidP="00925173">
            <w:pPr>
              <w:ind w:right="-108"/>
              <w:jc w:val="center"/>
              <w:rPr>
                <w:sz w:val="16"/>
                <w:szCs w:val="16"/>
                <w:lang w:val="en-US"/>
              </w:rPr>
            </w:pPr>
            <w:r w:rsidRPr="009B70F2">
              <w:rPr>
                <w:sz w:val="16"/>
                <w:szCs w:val="16"/>
                <w:lang w:val="en-US"/>
              </w:rPr>
              <w:t>№</w:t>
            </w:r>
          </w:p>
          <w:p w14:paraId="481A2B4D" w14:textId="77777777" w:rsidR="007F141D" w:rsidRPr="009B70F2" w:rsidRDefault="007F141D" w:rsidP="00925173">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EFC0C54" w14:textId="77777777" w:rsidR="007F141D" w:rsidRPr="009B70F2" w:rsidRDefault="007F141D" w:rsidP="00925173">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671C6D0" w14:textId="77777777" w:rsidR="007F141D" w:rsidRPr="009B70F2" w:rsidRDefault="007F141D" w:rsidP="00925173">
            <w:pPr>
              <w:jc w:val="center"/>
              <w:rPr>
                <w:sz w:val="16"/>
                <w:szCs w:val="16"/>
              </w:rPr>
            </w:pPr>
          </w:p>
          <w:p w14:paraId="25E4DA4D" w14:textId="77777777" w:rsidR="007F141D" w:rsidRPr="009B70F2" w:rsidRDefault="007F141D" w:rsidP="00925173">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797936A" w14:textId="77777777" w:rsidR="007F141D" w:rsidRPr="009B70F2" w:rsidRDefault="007F141D" w:rsidP="00925173">
            <w:pPr>
              <w:ind w:left="-108" w:right="-108"/>
              <w:jc w:val="center"/>
              <w:rPr>
                <w:sz w:val="16"/>
                <w:szCs w:val="16"/>
              </w:rPr>
            </w:pPr>
          </w:p>
          <w:p w14:paraId="6CFF225F" w14:textId="77777777" w:rsidR="007F141D" w:rsidRPr="009B70F2" w:rsidRDefault="007F141D" w:rsidP="00925173">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12D680B0" w14:textId="77777777" w:rsidR="007F141D" w:rsidRPr="009B70F2" w:rsidRDefault="007F141D" w:rsidP="00925173">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F141D" w:rsidRPr="009B70F2" w14:paraId="3BC9913F" w14:textId="77777777" w:rsidTr="00925173">
        <w:trPr>
          <w:cantSplit/>
        </w:trPr>
        <w:tc>
          <w:tcPr>
            <w:tcW w:w="1008" w:type="dxa"/>
            <w:vMerge/>
            <w:tcBorders>
              <w:top w:val="single" w:sz="6" w:space="0" w:color="auto"/>
              <w:left w:val="single" w:sz="6" w:space="0" w:color="auto"/>
              <w:bottom w:val="single" w:sz="6" w:space="0" w:color="auto"/>
              <w:right w:val="nil"/>
            </w:tcBorders>
            <w:vAlign w:val="center"/>
          </w:tcPr>
          <w:p w14:paraId="6E444192" w14:textId="77777777" w:rsidR="007F141D" w:rsidRPr="009B70F2" w:rsidRDefault="007F141D" w:rsidP="00925173">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B947374" w14:textId="77777777" w:rsidR="007F141D" w:rsidRPr="009B70F2" w:rsidRDefault="007F141D" w:rsidP="00925173">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91DF4E5" w14:textId="77777777" w:rsidR="007F141D" w:rsidRPr="009B70F2" w:rsidRDefault="007F141D" w:rsidP="00925173">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D48C12C" w14:textId="77777777" w:rsidR="007F141D" w:rsidRPr="009B70F2" w:rsidRDefault="007F141D" w:rsidP="00925173">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5B276F81" w14:textId="77777777" w:rsidR="007F141D" w:rsidRPr="009B70F2" w:rsidRDefault="007F141D" w:rsidP="00925173">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2ED7C63" w14:textId="77777777" w:rsidR="007F141D" w:rsidRPr="009B70F2" w:rsidRDefault="007F141D" w:rsidP="00925173">
            <w:pPr>
              <w:jc w:val="center"/>
              <w:rPr>
                <w:sz w:val="16"/>
                <w:szCs w:val="16"/>
                <w:lang w:val="en-US"/>
              </w:rPr>
            </w:pPr>
            <w:r w:rsidRPr="000E0709">
              <w:rPr>
                <w:sz w:val="16"/>
                <w:szCs w:val="16"/>
                <w:lang w:val="en-US"/>
              </w:rPr>
              <w:t>Pe volumul total</w:t>
            </w:r>
          </w:p>
        </w:tc>
      </w:tr>
    </w:tbl>
    <w:p w14:paraId="3ED5E8F7" w14:textId="77777777" w:rsidR="007F141D" w:rsidRPr="000E0709" w:rsidRDefault="007F141D" w:rsidP="007F141D">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7F141D" w:rsidRPr="009B70F2" w14:paraId="6CDFD3CF" w14:textId="77777777" w:rsidTr="00925173">
        <w:trPr>
          <w:cantSplit/>
          <w:tblHeader/>
        </w:trPr>
        <w:tc>
          <w:tcPr>
            <w:tcW w:w="1134" w:type="dxa"/>
            <w:gridSpan w:val="3"/>
            <w:shd w:val="pct5" w:color="auto" w:fill="auto"/>
            <w:vAlign w:val="center"/>
          </w:tcPr>
          <w:p w14:paraId="2F5725B8" w14:textId="77777777" w:rsidR="007F141D" w:rsidRPr="009B70F2" w:rsidRDefault="007F141D" w:rsidP="00925173">
            <w:pPr>
              <w:ind w:right="-108"/>
              <w:jc w:val="center"/>
              <w:rPr>
                <w:sz w:val="16"/>
                <w:szCs w:val="16"/>
                <w:lang w:val="en-US"/>
              </w:rPr>
            </w:pPr>
            <w:r w:rsidRPr="009B70F2">
              <w:rPr>
                <w:sz w:val="16"/>
                <w:szCs w:val="16"/>
                <w:lang w:val="en-US"/>
              </w:rPr>
              <w:lastRenderedPageBreak/>
              <w:t>1</w:t>
            </w:r>
          </w:p>
        </w:tc>
        <w:tc>
          <w:tcPr>
            <w:tcW w:w="1418" w:type="dxa"/>
            <w:gridSpan w:val="4"/>
            <w:shd w:val="pct5" w:color="auto" w:fill="auto"/>
            <w:vAlign w:val="center"/>
          </w:tcPr>
          <w:p w14:paraId="3D4EE374" w14:textId="77777777" w:rsidR="007F141D" w:rsidRPr="009B70F2" w:rsidRDefault="007F141D" w:rsidP="00925173">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678AA4A" w14:textId="77777777" w:rsidR="007F141D" w:rsidRPr="009B70F2" w:rsidRDefault="007F141D" w:rsidP="00925173">
            <w:pPr>
              <w:jc w:val="center"/>
              <w:rPr>
                <w:sz w:val="16"/>
                <w:szCs w:val="16"/>
                <w:lang w:val="en-US"/>
              </w:rPr>
            </w:pPr>
            <w:r w:rsidRPr="009B70F2">
              <w:rPr>
                <w:sz w:val="16"/>
                <w:szCs w:val="16"/>
                <w:lang w:val="en-US"/>
              </w:rPr>
              <w:t>3</w:t>
            </w:r>
          </w:p>
        </w:tc>
        <w:tc>
          <w:tcPr>
            <w:tcW w:w="1006" w:type="dxa"/>
            <w:gridSpan w:val="3"/>
            <w:shd w:val="pct5" w:color="auto" w:fill="auto"/>
            <w:vAlign w:val="center"/>
          </w:tcPr>
          <w:p w14:paraId="2E29A7DC" w14:textId="77777777" w:rsidR="007F141D" w:rsidRPr="009B70F2" w:rsidRDefault="007F141D" w:rsidP="00925173">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F1967A2" w14:textId="77777777" w:rsidR="007F141D" w:rsidRPr="009B70F2" w:rsidRDefault="007F141D" w:rsidP="00925173">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CA97AFB" w14:textId="77777777" w:rsidR="007F141D" w:rsidRPr="009B70F2" w:rsidRDefault="007F141D" w:rsidP="00925173">
            <w:pPr>
              <w:ind w:left="-108" w:right="-108"/>
              <w:jc w:val="center"/>
              <w:rPr>
                <w:sz w:val="16"/>
                <w:szCs w:val="16"/>
                <w:lang w:val="en-US"/>
              </w:rPr>
            </w:pPr>
            <w:r w:rsidRPr="009B70F2">
              <w:rPr>
                <w:sz w:val="16"/>
                <w:szCs w:val="16"/>
                <w:lang w:val="en-US"/>
              </w:rPr>
              <w:t>6</w:t>
            </w:r>
          </w:p>
        </w:tc>
      </w:tr>
      <w:tr w:rsidR="007F141D" w:rsidRPr="009B70F2" w14:paraId="1E7DB5A9" w14:textId="77777777" w:rsidTr="00925173">
        <w:tblPrEx>
          <w:tblCellMar>
            <w:left w:w="107" w:type="dxa"/>
            <w:right w:w="107" w:type="dxa"/>
          </w:tblCellMar>
        </w:tblPrEx>
        <w:tc>
          <w:tcPr>
            <w:tcW w:w="10495" w:type="dxa"/>
            <w:gridSpan w:val="19"/>
          </w:tcPr>
          <w:p w14:paraId="61CDAA3A" w14:textId="77777777" w:rsidR="007F141D" w:rsidRPr="009B70F2" w:rsidRDefault="007F141D" w:rsidP="00925173">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2A0860FE" w14:textId="77777777" w:rsidR="007F141D" w:rsidRPr="00B12F65" w:rsidRDefault="007F141D" w:rsidP="00925173">
            <w:pPr>
              <w:rPr>
                <w:sz w:val="2"/>
                <w:szCs w:val="2"/>
                <w:lang w:val="en-US"/>
              </w:rPr>
            </w:pPr>
          </w:p>
        </w:tc>
      </w:tr>
      <w:tr w:rsidR="007F141D" w:rsidRPr="009B70F2" w14:paraId="220E4ED0" w14:textId="77777777" w:rsidTr="00925173">
        <w:tblPrEx>
          <w:tblCellMar>
            <w:left w:w="107" w:type="dxa"/>
            <w:right w:w="107" w:type="dxa"/>
          </w:tblCellMar>
        </w:tblPrEx>
        <w:tc>
          <w:tcPr>
            <w:tcW w:w="10495" w:type="dxa"/>
            <w:gridSpan w:val="19"/>
          </w:tcPr>
          <w:p w14:paraId="57AECF83" w14:textId="77777777" w:rsidR="007F141D" w:rsidRPr="009B70F2" w:rsidRDefault="007F141D" w:rsidP="00925173">
            <w:pPr>
              <w:rPr>
                <w:b/>
                <w:bCs/>
                <w:sz w:val="22"/>
                <w:szCs w:val="22"/>
                <w:lang w:val="en-US"/>
              </w:rPr>
            </w:pPr>
            <w:r w:rsidRPr="009B70F2">
              <w:rPr>
                <w:b/>
                <w:bCs/>
                <w:sz w:val="22"/>
                <w:szCs w:val="22"/>
                <w:lang w:val="en-US"/>
              </w:rPr>
              <w:t>1.1. Demolari</w:t>
            </w:r>
          </w:p>
          <w:p w14:paraId="685BBA7D" w14:textId="77777777" w:rsidR="007F141D" w:rsidRPr="00B12F65" w:rsidRDefault="007F141D" w:rsidP="00925173">
            <w:pPr>
              <w:rPr>
                <w:sz w:val="2"/>
                <w:szCs w:val="2"/>
                <w:lang w:val="en-US"/>
              </w:rPr>
            </w:pPr>
          </w:p>
        </w:tc>
      </w:tr>
      <w:tr w:rsidR="007F141D" w:rsidRPr="009B70F2" w14:paraId="0B6B39F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F24FA4" w14:textId="77777777" w:rsidR="007F141D" w:rsidRPr="005E2CA0" w:rsidRDefault="007F141D" w:rsidP="00925173">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7FE60464" w14:textId="77777777" w:rsidR="007F141D" w:rsidRPr="005E2CA0" w:rsidRDefault="007F141D" w:rsidP="00925173">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36436AE9" w14:textId="77777777" w:rsidR="007F141D" w:rsidRPr="005E2CA0" w:rsidRDefault="007F141D" w:rsidP="00925173">
            <w:pPr>
              <w:rPr>
                <w:b/>
                <w:bCs/>
                <w:sz w:val="2"/>
                <w:szCs w:val="2"/>
                <w:lang w:val="en-US"/>
              </w:rPr>
            </w:pPr>
            <w:r w:rsidRPr="005E2CA0">
              <w:rPr>
                <w:b/>
                <w:bCs/>
                <w:sz w:val="22"/>
                <w:szCs w:val="22"/>
                <w:lang w:val="en-US"/>
              </w:rPr>
              <w:t>Desfacerea pardoselilor reci din placi de gresie</w:t>
            </w:r>
          </w:p>
          <w:p w14:paraId="53694CC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9B349D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252F0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38ACD0E" w14:textId="77777777" w:rsidR="007F141D" w:rsidRPr="005E2CA0" w:rsidRDefault="007F141D" w:rsidP="00925173">
            <w:pPr>
              <w:jc w:val="center"/>
              <w:rPr>
                <w:b/>
                <w:bCs/>
                <w:sz w:val="22"/>
                <w:szCs w:val="22"/>
                <w:lang w:val="en-US"/>
              </w:rPr>
            </w:pPr>
            <w:r w:rsidRPr="005E2CA0">
              <w:rPr>
                <w:b/>
                <w:bCs/>
                <w:sz w:val="22"/>
                <w:szCs w:val="22"/>
                <w:lang w:val="en-US"/>
              </w:rPr>
              <w:t>10,00</w:t>
            </w:r>
          </w:p>
          <w:p w14:paraId="6EE968ED" w14:textId="77777777" w:rsidR="007F141D" w:rsidRPr="009B70F2" w:rsidRDefault="007F141D" w:rsidP="00925173">
            <w:pPr>
              <w:jc w:val="center"/>
              <w:rPr>
                <w:sz w:val="2"/>
                <w:szCs w:val="2"/>
                <w:lang w:val="en-US"/>
              </w:rPr>
            </w:pPr>
          </w:p>
        </w:tc>
      </w:tr>
      <w:tr w:rsidR="007F141D" w:rsidRPr="00B40365" w14:paraId="01F234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AB77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7DB6DC"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6DCF336"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356B179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73CA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3D3DABBD" w14:textId="77777777" w:rsidR="007F141D" w:rsidRPr="00C97908" w:rsidRDefault="007F141D" w:rsidP="00925173">
            <w:pPr>
              <w:jc w:val="center"/>
              <w:rPr>
                <w:sz w:val="16"/>
                <w:szCs w:val="16"/>
                <w:lang w:val="en-US"/>
              </w:rPr>
            </w:pPr>
            <w:r w:rsidRPr="00C97908">
              <w:rPr>
                <w:sz w:val="16"/>
                <w:szCs w:val="16"/>
                <w:lang w:val="en-US"/>
              </w:rPr>
              <w:t>3,90</w:t>
            </w:r>
          </w:p>
        </w:tc>
      </w:tr>
      <w:tr w:rsidR="007F141D" w:rsidRPr="00B40365" w14:paraId="7386B2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326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3E6964"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15E2EDF"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538D92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EEC9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23A45CBE" w14:textId="77777777" w:rsidR="007F141D" w:rsidRPr="00C97908" w:rsidRDefault="007F141D" w:rsidP="00925173">
            <w:pPr>
              <w:jc w:val="center"/>
              <w:rPr>
                <w:sz w:val="16"/>
                <w:szCs w:val="16"/>
                <w:lang w:val="en-US"/>
              </w:rPr>
            </w:pPr>
            <w:r w:rsidRPr="00C97908">
              <w:rPr>
                <w:sz w:val="16"/>
                <w:szCs w:val="16"/>
                <w:lang w:val="en-US"/>
              </w:rPr>
              <w:t>3,90</w:t>
            </w:r>
          </w:p>
        </w:tc>
      </w:tr>
      <w:tr w:rsidR="007F141D" w:rsidRPr="00B40365" w14:paraId="3E37D49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62A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23F912"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6170D24"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6D60039B"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772FF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2771A46"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24AB4AB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E33A3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3CFA8A"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34646091"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9D96BD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0A4CA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right w:val="single" w:sz="4" w:space="0" w:color="auto"/>
            </w:tcBorders>
            <w:vAlign w:val="center"/>
          </w:tcPr>
          <w:p w14:paraId="272A8133"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9B70F2" w14:paraId="0FDAB65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5ED388" w14:textId="77777777" w:rsidR="007F141D" w:rsidRPr="005E2CA0" w:rsidRDefault="007F141D" w:rsidP="00925173">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02E5DBF5" w14:textId="77777777" w:rsidR="007F141D" w:rsidRPr="005E2CA0" w:rsidRDefault="007F141D" w:rsidP="00925173">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4733E76C" w14:textId="77777777" w:rsidR="007F141D" w:rsidRPr="005E2CA0" w:rsidRDefault="007F141D" w:rsidP="00925173">
            <w:pPr>
              <w:rPr>
                <w:b/>
                <w:bCs/>
                <w:sz w:val="2"/>
                <w:szCs w:val="2"/>
                <w:lang w:val="en-US"/>
              </w:rPr>
            </w:pPr>
            <w:r w:rsidRPr="005E2CA0">
              <w:rPr>
                <w:b/>
                <w:bCs/>
                <w:sz w:val="22"/>
                <w:szCs w:val="22"/>
                <w:lang w:val="en-US"/>
              </w:rPr>
              <w:t>Desfacerea pardoselilor reci din beton sau mortar de ciment</w:t>
            </w:r>
          </w:p>
          <w:p w14:paraId="2D41F48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64EA4CD"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152A6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109B5A0" w14:textId="77777777" w:rsidR="007F141D" w:rsidRPr="005E2CA0" w:rsidRDefault="007F141D" w:rsidP="00925173">
            <w:pPr>
              <w:jc w:val="center"/>
              <w:rPr>
                <w:b/>
                <w:bCs/>
                <w:sz w:val="22"/>
                <w:szCs w:val="22"/>
                <w:lang w:val="en-US"/>
              </w:rPr>
            </w:pPr>
            <w:r w:rsidRPr="005E2CA0">
              <w:rPr>
                <w:b/>
                <w:bCs/>
                <w:sz w:val="22"/>
                <w:szCs w:val="22"/>
                <w:lang w:val="en-US"/>
              </w:rPr>
              <w:t>10,00</w:t>
            </w:r>
          </w:p>
          <w:p w14:paraId="0C8971AD" w14:textId="77777777" w:rsidR="007F141D" w:rsidRPr="009B70F2" w:rsidRDefault="007F141D" w:rsidP="00925173">
            <w:pPr>
              <w:jc w:val="center"/>
              <w:rPr>
                <w:sz w:val="2"/>
                <w:szCs w:val="2"/>
                <w:lang w:val="en-US"/>
              </w:rPr>
            </w:pPr>
          </w:p>
        </w:tc>
      </w:tr>
      <w:tr w:rsidR="007F141D" w:rsidRPr="00B40365" w14:paraId="463611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910B4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6B8CEC" w14:textId="77777777" w:rsidR="007F141D" w:rsidRPr="00B40365" w:rsidRDefault="007F141D" w:rsidP="00925173">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80A0E8E" w14:textId="77777777" w:rsidR="007F141D" w:rsidRPr="00C97908" w:rsidRDefault="007F141D" w:rsidP="00925173">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4DD28B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70BB9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6DA77E3"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391165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9653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ED8124"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18033D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E50CEE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1FAA3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2D323CE"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1BA1B36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F231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1A2B394"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9CFF679"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A2F8BA0"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0C42C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A6ABB56"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25CDF89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6D26A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6FB3A5"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434BB3E2"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A40B101"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D34D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right w:val="single" w:sz="4" w:space="0" w:color="auto"/>
            </w:tcBorders>
            <w:vAlign w:val="center"/>
          </w:tcPr>
          <w:p w14:paraId="7B48756E"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9B70F2" w14:paraId="34FE04B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C6ADF7" w14:textId="77777777" w:rsidR="007F141D" w:rsidRPr="005E2CA0" w:rsidRDefault="007F141D" w:rsidP="00925173">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60CD944" w14:textId="77777777" w:rsidR="007F141D" w:rsidRPr="005E2CA0" w:rsidRDefault="007F141D" w:rsidP="00925173">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35F7B4D5" w14:textId="77777777" w:rsidR="007F141D" w:rsidRPr="005E2CA0" w:rsidRDefault="007F141D" w:rsidP="00925173">
            <w:pPr>
              <w:rPr>
                <w:b/>
                <w:bCs/>
                <w:sz w:val="2"/>
                <w:szCs w:val="2"/>
                <w:lang w:val="en-US"/>
              </w:rPr>
            </w:pPr>
            <w:r w:rsidRPr="005E2CA0">
              <w:rPr>
                <w:b/>
                <w:bCs/>
                <w:sz w:val="22"/>
                <w:szCs w:val="22"/>
                <w:lang w:val="en-US"/>
              </w:rPr>
              <w:t>Demontarea placajelor din faianta</w:t>
            </w:r>
          </w:p>
          <w:p w14:paraId="7AE132E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C69EA5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4F9DC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76613B8" w14:textId="77777777" w:rsidR="007F141D" w:rsidRPr="005E2CA0" w:rsidRDefault="007F141D" w:rsidP="00925173">
            <w:pPr>
              <w:jc w:val="center"/>
              <w:rPr>
                <w:b/>
                <w:bCs/>
                <w:sz w:val="22"/>
                <w:szCs w:val="22"/>
                <w:lang w:val="en-US"/>
              </w:rPr>
            </w:pPr>
            <w:r w:rsidRPr="005E2CA0">
              <w:rPr>
                <w:b/>
                <w:bCs/>
                <w:sz w:val="22"/>
                <w:szCs w:val="22"/>
                <w:lang w:val="en-US"/>
              </w:rPr>
              <w:t>34,50</w:t>
            </w:r>
          </w:p>
          <w:p w14:paraId="520F6E0F" w14:textId="77777777" w:rsidR="007F141D" w:rsidRPr="009B70F2" w:rsidRDefault="007F141D" w:rsidP="00925173">
            <w:pPr>
              <w:jc w:val="center"/>
              <w:rPr>
                <w:sz w:val="2"/>
                <w:szCs w:val="2"/>
                <w:lang w:val="en-US"/>
              </w:rPr>
            </w:pPr>
          </w:p>
        </w:tc>
      </w:tr>
      <w:tr w:rsidR="007F141D" w:rsidRPr="00B40365" w14:paraId="40DFE63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080D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05DD65" w14:textId="77777777" w:rsidR="007F141D" w:rsidRPr="00B40365" w:rsidRDefault="007F141D" w:rsidP="00925173">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1C0B2B75" w14:textId="77777777" w:rsidR="007F141D" w:rsidRPr="00C97908" w:rsidRDefault="007F141D" w:rsidP="00925173">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738EF11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C39A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6412D0C4" w14:textId="77777777" w:rsidR="007F141D" w:rsidRPr="00C97908" w:rsidRDefault="007F141D" w:rsidP="00925173">
            <w:pPr>
              <w:jc w:val="center"/>
              <w:rPr>
                <w:sz w:val="16"/>
                <w:szCs w:val="16"/>
                <w:lang w:val="en-US"/>
              </w:rPr>
            </w:pPr>
            <w:r w:rsidRPr="00C97908">
              <w:rPr>
                <w:sz w:val="16"/>
                <w:szCs w:val="16"/>
                <w:lang w:val="en-US"/>
              </w:rPr>
              <w:t>27,60</w:t>
            </w:r>
          </w:p>
        </w:tc>
      </w:tr>
      <w:tr w:rsidR="007F141D" w:rsidRPr="00B40365" w14:paraId="12A7D36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8EAA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42A6CFB"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AA39FB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32203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0AD2C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12459668" w14:textId="77777777" w:rsidR="007F141D" w:rsidRPr="00C97908" w:rsidRDefault="007F141D" w:rsidP="00925173">
            <w:pPr>
              <w:jc w:val="center"/>
              <w:rPr>
                <w:sz w:val="16"/>
                <w:szCs w:val="16"/>
                <w:lang w:val="en-US"/>
              </w:rPr>
            </w:pPr>
            <w:r w:rsidRPr="00C97908">
              <w:rPr>
                <w:sz w:val="16"/>
                <w:szCs w:val="16"/>
                <w:lang w:val="en-US"/>
              </w:rPr>
              <w:t>27,60</w:t>
            </w:r>
          </w:p>
        </w:tc>
      </w:tr>
      <w:tr w:rsidR="007F141D" w:rsidRPr="00B40365" w14:paraId="5B1C515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5ABB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78BBFC"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0D070BD"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781D35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963B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5086B6B6"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32BBD09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A302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C734EB"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145FDE8"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52A5B4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FCED9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76338D2C" w14:textId="77777777" w:rsidR="007F141D" w:rsidRPr="00C97908" w:rsidRDefault="007F141D" w:rsidP="00925173">
            <w:pPr>
              <w:jc w:val="center"/>
              <w:rPr>
                <w:sz w:val="16"/>
                <w:szCs w:val="16"/>
                <w:lang w:val="en-US"/>
              </w:rPr>
            </w:pPr>
            <w:r w:rsidRPr="00C97908">
              <w:rPr>
                <w:sz w:val="16"/>
                <w:szCs w:val="16"/>
                <w:lang w:val="en-US"/>
              </w:rPr>
              <w:t>0,52</w:t>
            </w:r>
          </w:p>
        </w:tc>
      </w:tr>
      <w:tr w:rsidR="007F141D" w:rsidRPr="009B70F2" w14:paraId="02967B1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3DF137" w14:textId="77777777" w:rsidR="007F141D" w:rsidRPr="005E2CA0" w:rsidRDefault="007F141D" w:rsidP="00925173">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655BCC4E" w14:textId="77777777" w:rsidR="007F141D" w:rsidRPr="005E2CA0" w:rsidRDefault="007F141D" w:rsidP="00925173">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0DB9B9CF" w14:textId="77777777" w:rsidR="007F141D" w:rsidRPr="005E2CA0" w:rsidRDefault="007F141D" w:rsidP="00925173">
            <w:pPr>
              <w:rPr>
                <w:b/>
                <w:bCs/>
                <w:sz w:val="2"/>
                <w:szCs w:val="2"/>
                <w:lang w:val="en-US"/>
              </w:rPr>
            </w:pPr>
            <w:r w:rsidRPr="005E2CA0">
              <w:rPr>
                <w:b/>
                <w:bCs/>
                <w:sz w:val="22"/>
                <w:szCs w:val="22"/>
                <w:lang w:val="en-US"/>
              </w:rPr>
              <w:t>Desfaceri de tencuieli interioare sau exterioare driscuite la pereti</w:t>
            </w:r>
          </w:p>
          <w:p w14:paraId="2919FC2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4EA9E8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D1B79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37D7F1C" w14:textId="77777777" w:rsidR="007F141D" w:rsidRPr="005E2CA0" w:rsidRDefault="007F141D" w:rsidP="00925173">
            <w:pPr>
              <w:jc w:val="center"/>
              <w:rPr>
                <w:b/>
                <w:bCs/>
                <w:sz w:val="22"/>
                <w:szCs w:val="22"/>
                <w:lang w:val="en-US"/>
              </w:rPr>
            </w:pPr>
            <w:r w:rsidRPr="005E2CA0">
              <w:rPr>
                <w:b/>
                <w:bCs/>
                <w:sz w:val="22"/>
                <w:szCs w:val="22"/>
                <w:lang w:val="en-US"/>
              </w:rPr>
              <w:t>34,50</w:t>
            </w:r>
          </w:p>
          <w:p w14:paraId="60825227" w14:textId="77777777" w:rsidR="007F141D" w:rsidRPr="009B70F2" w:rsidRDefault="007F141D" w:rsidP="00925173">
            <w:pPr>
              <w:jc w:val="center"/>
              <w:rPr>
                <w:sz w:val="2"/>
                <w:szCs w:val="2"/>
                <w:lang w:val="en-US"/>
              </w:rPr>
            </w:pPr>
          </w:p>
        </w:tc>
      </w:tr>
      <w:tr w:rsidR="007F141D" w:rsidRPr="00B40365" w14:paraId="41B322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FDABF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BA6DC2"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A118C36"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E3CBA3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C0146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65DBF0D6" w14:textId="77777777" w:rsidR="007F141D" w:rsidRPr="00C97908" w:rsidRDefault="007F141D" w:rsidP="00925173">
            <w:pPr>
              <w:jc w:val="center"/>
              <w:rPr>
                <w:sz w:val="16"/>
                <w:szCs w:val="16"/>
                <w:lang w:val="en-US"/>
              </w:rPr>
            </w:pPr>
            <w:r w:rsidRPr="00C97908">
              <w:rPr>
                <w:sz w:val="16"/>
                <w:szCs w:val="16"/>
                <w:lang w:val="en-US"/>
              </w:rPr>
              <w:t>4,14</w:t>
            </w:r>
          </w:p>
        </w:tc>
      </w:tr>
      <w:tr w:rsidR="007F141D" w:rsidRPr="00B40365" w14:paraId="523E52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49E86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64EB5D"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0A640FB"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51789C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0D00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54EAE41F" w14:textId="77777777" w:rsidR="007F141D" w:rsidRPr="00C97908" w:rsidRDefault="007F141D" w:rsidP="00925173">
            <w:pPr>
              <w:jc w:val="center"/>
              <w:rPr>
                <w:sz w:val="16"/>
                <w:szCs w:val="16"/>
                <w:lang w:val="en-US"/>
              </w:rPr>
            </w:pPr>
            <w:r w:rsidRPr="00C97908">
              <w:rPr>
                <w:sz w:val="16"/>
                <w:szCs w:val="16"/>
                <w:lang w:val="en-US"/>
              </w:rPr>
              <w:t>5,18</w:t>
            </w:r>
          </w:p>
        </w:tc>
      </w:tr>
      <w:tr w:rsidR="007F141D" w:rsidRPr="00B40365" w14:paraId="33349D2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FDF2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50AF29"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E5CA97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DEE1F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8FE4D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34A448C" w14:textId="77777777" w:rsidR="007F141D" w:rsidRPr="00C97908" w:rsidRDefault="007F141D" w:rsidP="00925173">
            <w:pPr>
              <w:jc w:val="center"/>
              <w:rPr>
                <w:sz w:val="16"/>
                <w:szCs w:val="16"/>
                <w:lang w:val="en-US"/>
              </w:rPr>
            </w:pPr>
            <w:r w:rsidRPr="00C97908">
              <w:rPr>
                <w:sz w:val="16"/>
                <w:szCs w:val="16"/>
                <w:lang w:val="en-US"/>
              </w:rPr>
              <w:t>1,72</w:t>
            </w:r>
          </w:p>
        </w:tc>
      </w:tr>
      <w:tr w:rsidR="007F141D" w:rsidRPr="00B40365" w14:paraId="53A609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7DC9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A3F491"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4EA4673"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A9D999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1950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525BBE5" w14:textId="77777777" w:rsidR="007F141D" w:rsidRPr="00C97908" w:rsidRDefault="007F141D" w:rsidP="00925173">
            <w:pPr>
              <w:jc w:val="center"/>
              <w:rPr>
                <w:sz w:val="16"/>
                <w:szCs w:val="16"/>
                <w:lang w:val="en-US"/>
              </w:rPr>
            </w:pPr>
            <w:r w:rsidRPr="00C97908">
              <w:rPr>
                <w:sz w:val="16"/>
                <w:szCs w:val="16"/>
                <w:lang w:val="en-US"/>
              </w:rPr>
              <w:t>0,34</w:t>
            </w:r>
          </w:p>
        </w:tc>
      </w:tr>
      <w:tr w:rsidR="007F141D" w:rsidRPr="009B70F2" w14:paraId="384B8ED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BD938D" w14:textId="77777777" w:rsidR="007F141D" w:rsidRPr="005E2CA0" w:rsidRDefault="007F141D" w:rsidP="00925173">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3AD23DA6" w14:textId="77777777" w:rsidR="007F141D" w:rsidRPr="005E2CA0" w:rsidRDefault="007F141D" w:rsidP="00925173">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14:paraId="2E93D057" w14:textId="77777777" w:rsidR="007F141D" w:rsidRPr="005E2CA0" w:rsidRDefault="007F141D" w:rsidP="00925173">
            <w:pPr>
              <w:rPr>
                <w:b/>
                <w:bCs/>
                <w:sz w:val="2"/>
                <w:szCs w:val="2"/>
                <w:lang w:val="en-US"/>
              </w:rPr>
            </w:pPr>
            <w:r w:rsidRPr="005E2CA0">
              <w:rPr>
                <w:b/>
                <w:bCs/>
                <w:sz w:val="22"/>
                <w:szCs w:val="22"/>
                <w:lang w:val="en-US"/>
              </w:rPr>
              <w:t>Desfaceri de tencuieli interioare sau exterioare driscuite la tavane</w:t>
            </w:r>
          </w:p>
          <w:p w14:paraId="77AC549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935635F"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31F09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6E73908" w14:textId="77777777" w:rsidR="007F141D" w:rsidRPr="005E2CA0" w:rsidRDefault="007F141D" w:rsidP="00925173">
            <w:pPr>
              <w:jc w:val="center"/>
              <w:rPr>
                <w:b/>
                <w:bCs/>
                <w:sz w:val="22"/>
                <w:szCs w:val="22"/>
                <w:lang w:val="en-US"/>
              </w:rPr>
            </w:pPr>
            <w:r w:rsidRPr="005E2CA0">
              <w:rPr>
                <w:b/>
                <w:bCs/>
                <w:sz w:val="22"/>
                <w:szCs w:val="22"/>
                <w:lang w:val="en-US"/>
              </w:rPr>
              <w:t>10,00</w:t>
            </w:r>
          </w:p>
          <w:p w14:paraId="3F83A486" w14:textId="77777777" w:rsidR="007F141D" w:rsidRPr="009B70F2" w:rsidRDefault="007F141D" w:rsidP="00925173">
            <w:pPr>
              <w:jc w:val="center"/>
              <w:rPr>
                <w:sz w:val="2"/>
                <w:szCs w:val="2"/>
                <w:lang w:val="en-US"/>
              </w:rPr>
            </w:pPr>
          </w:p>
        </w:tc>
      </w:tr>
      <w:tr w:rsidR="007F141D" w:rsidRPr="00B40365" w14:paraId="6204A6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48CB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8695C1"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82BE813"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7730E6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FB3AD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580C1168"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B40365" w14:paraId="002B946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71E0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BE186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5BA8D45"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CA5AD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0BF4F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BC0D803"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6D40A5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803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EBD898"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7E10F3E"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012971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3A1CF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4766656"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5B2CDFC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017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669EA7"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3E1447B"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40D1E6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53B7F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74C59688"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9B70F2" w14:paraId="4494A29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90F528" w14:textId="77777777" w:rsidR="007F141D" w:rsidRPr="005E2CA0" w:rsidRDefault="007F141D" w:rsidP="00925173">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4B19FE03" w14:textId="77777777" w:rsidR="007F141D" w:rsidRPr="005E2CA0" w:rsidRDefault="007F141D" w:rsidP="00925173">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3F3283F2" w14:textId="77777777" w:rsidR="007F141D" w:rsidRPr="005E2CA0" w:rsidRDefault="007F141D" w:rsidP="00925173">
            <w:pPr>
              <w:rPr>
                <w:b/>
                <w:bCs/>
                <w:sz w:val="2"/>
                <w:szCs w:val="2"/>
                <w:lang w:val="en-US"/>
              </w:rPr>
            </w:pPr>
            <w:r w:rsidRPr="005E2CA0">
              <w:rPr>
                <w:b/>
                <w:bCs/>
                <w:sz w:val="22"/>
                <w:szCs w:val="22"/>
                <w:lang w:val="en-US"/>
              </w:rPr>
              <w:t>Demontari de corpuri de iluminat orice tip, inclisiv tijele si globurile (Demontarea corpurilor de iluminat cu recuperarea materialului pentru ulterioara lui montare)</w:t>
            </w:r>
          </w:p>
          <w:p w14:paraId="0FFCA00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992E59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7F61B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8D3C335" w14:textId="77777777" w:rsidR="007F141D" w:rsidRPr="005E2CA0" w:rsidRDefault="007F141D" w:rsidP="00925173">
            <w:pPr>
              <w:jc w:val="center"/>
              <w:rPr>
                <w:b/>
                <w:bCs/>
                <w:sz w:val="22"/>
                <w:szCs w:val="22"/>
                <w:lang w:val="en-US"/>
              </w:rPr>
            </w:pPr>
            <w:r w:rsidRPr="005E2CA0">
              <w:rPr>
                <w:b/>
                <w:bCs/>
                <w:sz w:val="22"/>
                <w:szCs w:val="22"/>
                <w:lang w:val="en-US"/>
              </w:rPr>
              <w:t>1,00</w:t>
            </w:r>
          </w:p>
          <w:p w14:paraId="3EF47E0E" w14:textId="77777777" w:rsidR="007F141D" w:rsidRPr="009B70F2" w:rsidRDefault="007F141D" w:rsidP="00925173">
            <w:pPr>
              <w:jc w:val="center"/>
              <w:rPr>
                <w:sz w:val="2"/>
                <w:szCs w:val="2"/>
                <w:lang w:val="en-US"/>
              </w:rPr>
            </w:pPr>
          </w:p>
        </w:tc>
      </w:tr>
      <w:tr w:rsidR="007F141D" w:rsidRPr="00B40365" w14:paraId="6A7530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2E94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FC748A"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E0FA3CF"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90BEF3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E5524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5D92F95C" w14:textId="77777777" w:rsidR="007F141D" w:rsidRPr="00C97908" w:rsidRDefault="007F141D" w:rsidP="00925173">
            <w:pPr>
              <w:jc w:val="center"/>
              <w:rPr>
                <w:sz w:val="16"/>
                <w:szCs w:val="16"/>
                <w:lang w:val="en-US"/>
              </w:rPr>
            </w:pPr>
            <w:r w:rsidRPr="00C97908">
              <w:rPr>
                <w:sz w:val="16"/>
                <w:szCs w:val="16"/>
                <w:lang w:val="en-US"/>
              </w:rPr>
              <w:t>0,22</w:t>
            </w:r>
          </w:p>
        </w:tc>
      </w:tr>
      <w:tr w:rsidR="007F141D" w:rsidRPr="009B70F2" w14:paraId="259904C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DC89B9" w14:textId="77777777" w:rsidR="007F141D" w:rsidRPr="005E2CA0" w:rsidRDefault="007F141D" w:rsidP="00925173">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39C52BA" w14:textId="77777777" w:rsidR="007F141D" w:rsidRPr="005E2CA0" w:rsidRDefault="007F141D" w:rsidP="00925173">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3F1E7F37" w14:textId="77777777" w:rsidR="007F141D" w:rsidRPr="005E2CA0" w:rsidRDefault="007F141D" w:rsidP="00925173">
            <w:pPr>
              <w:rPr>
                <w:b/>
                <w:bCs/>
                <w:sz w:val="2"/>
                <w:szCs w:val="2"/>
                <w:lang w:val="en-US"/>
              </w:rPr>
            </w:pPr>
            <w:r w:rsidRPr="005E2CA0">
              <w:rPr>
                <w:b/>
                <w:bCs/>
                <w:sz w:val="22"/>
                <w:szCs w:val="22"/>
                <w:lang w:val="en-US"/>
              </w:rPr>
              <w:t>Demontarea aparatelor electrice pentru curent tari : unipolare (intrerupatoare, comutatoare, prize pentru desfiintare sau inlocuire, buton pentru actionare de la distanta)</w:t>
            </w:r>
          </w:p>
          <w:p w14:paraId="10032C1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4BE157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49494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58DB9C1" w14:textId="77777777" w:rsidR="007F141D" w:rsidRPr="005E2CA0" w:rsidRDefault="007F141D" w:rsidP="00925173">
            <w:pPr>
              <w:jc w:val="center"/>
              <w:rPr>
                <w:b/>
                <w:bCs/>
                <w:sz w:val="22"/>
                <w:szCs w:val="22"/>
                <w:lang w:val="en-US"/>
              </w:rPr>
            </w:pPr>
            <w:r w:rsidRPr="005E2CA0">
              <w:rPr>
                <w:b/>
                <w:bCs/>
                <w:sz w:val="22"/>
                <w:szCs w:val="22"/>
                <w:lang w:val="en-US"/>
              </w:rPr>
              <w:t>2,00</w:t>
            </w:r>
          </w:p>
          <w:p w14:paraId="591C1686" w14:textId="77777777" w:rsidR="007F141D" w:rsidRPr="009B70F2" w:rsidRDefault="007F141D" w:rsidP="00925173">
            <w:pPr>
              <w:jc w:val="center"/>
              <w:rPr>
                <w:sz w:val="2"/>
                <w:szCs w:val="2"/>
                <w:lang w:val="en-US"/>
              </w:rPr>
            </w:pPr>
          </w:p>
        </w:tc>
      </w:tr>
      <w:tr w:rsidR="007F141D" w:rsidRPr="00B40365" w14:paraId="367051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59D21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DD76DF"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52643F8"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80A5D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B9AF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3E96B37B"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9B70F2" w14:paraId="0B30AF7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DFDD57A" w14:textId="77777777" w:rsidR="007F141D" w:rsidRPr="005E2CA0" w:rsidRDefault="007F141D" w:rsidP="00925173">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5DF353CE" w14:textId="77777777" w:rsidR="007F141D" w:rsidRPr="005E2CA0" w:rsidRDefault="007F141D" w:rsidP="00925173">
            <w:pPr>
              <w:jc w:val="center"/>
              <w:rPr>
                <w:b/>
                <w:bCs/>
                <w:sz w:val="22"/>
                <w:szCs w:val="22"/>
                <w:lang w:val="en-US"/>
              </w:rPr>
            </w:pPr>
            <w:r w:rsidRPr="005E2CA0">
              <w:rPr>
                <w:b/>
                <w:bCs/>
                <w:sz w:val="22"/>
                <w:szCs w:val="22"/>
                <w:lang w:val="en-US"/>
              </w:rPr>
              <w:t>RpIB11B</w:t>
            </w:r>
          </w:p>
        </w:tc>
        <w:tc>
          <w:tcPr>
            <w:tcW w:w="4366" w:type="dxa"/>
            <w:gridSpan w:val="5"/>
            <w:tcBorders>
              <w:top w:val="single" w:sz="4" w:space="0" w:color="auto"/>
              <w:bottom w:val="single" w:sz="4" w:space="0" w:color="auto"/>
            </w:tcBorders>
          </w:tcPr>
          <w:p w14:paraId="5AE2DF4D" w14:textId="77777777" w:rsidR="007F141D" w:rsidRPr="005E2CA0" w:rsidRDefault="007F141D" w:rsidP="00925173">
            <w:pPr>
              <w:rPr>
                <w:b/>
                <w:bCs/>
                <w:sz w:val="2"/>
                <w:szCs w:val="2"/>
                <w:lang w:val="en-US"/>
              </w:rPr>
            </w:pPr>
            <w:r w:rsidRPr="005E2CA0">
              <w:rPr>
                <w:b/>
                <w:bCs/>
                <w:sz w:val="22"/>
                <w:szCs w:val="22"/>
                <w:lang w:val="en-US"/>
              </w:rPr>
              <w:t>Demontari de radiatoare cu recuperarea materialului, pentru ulterioara lor montare</w:t>
            </w:r>
          </w:p>
          <w:p w14:paraId="4C9D622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CCBD34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27430F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E875116" w14:textId="77777777" w:rsidR="007F141D" w:rsidRPr="005E2CA0" w:rsidRDefault="007F141D" w:rsidP="00925173">
            <w:pPr>
              <w:jc w:val="center"/>
              <w:rPr>
                <w:b/>
                <w:bCs/>
                <w:sz w:val="22"/>
                <w:szCs w:val="22"/>
                <w:lang w:val="en-US"/>
              </w:rPr>
            </w:pPr>
            <w:r w:rsidRPr="005E2CA0">
              <w:rPr>
                <w:b/>
                <w:bCs/>
                <w:sz w:val="22"/>
                <w:szCs w:val="22"/>
                <w:lang w:val="en-US"/>
              </w:rPr>
              <w:t>1,00</w:t>
            </w:r>
          </w:p>
          <w:p w14:paraId="283EC5A2" w14:textId="77777777" w:rsidR="007F141D" w:rsidRPr="009B70F2" w:rsidRDefault="007F141D" w:rsidP="00925173">
            <w:pPr>
              <w:jc w:val="center"/>
              <w:rPr>
                <w:sz w:val="2"/>
                <w:szCs w:val="2"/>
                <w:lang w:val="en-US"/>
              </w:rPr>
            </w:pPr>
          </w:p>
        </w:tc>
      </w:tr>
      <w:tr w:rsidR="007F141D" w:rsidRPr="00B40365" w14:paraId="1FB4862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768D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0E5521" w14:textId="77777777" w:rsidR="007F141D" w:rsidRPr="00B40365" w:rsidRDefault="007F141D" w:rsidP="00925173">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76E495F9" w14:textId="77777777" w:rsidR="007F141D" w:rsidRPr="00C97908" w:rsidRDefault="007F141D" w:rsidP="00925173">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3A5A5A2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09A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0,12</w:t>
            </w:r>
          </w:p>
        </w:tc>
        <w:tc>
          <w:tcPr>
            <w:tcW w:w="1559" w:type="dxa"/>
            <w:gridSpan w:val="2"/>
            <w:tcBorders>
              <w:top w:val="nil"/>
              <w:bottom w:val="single" w:sz="2" w:space="0" w:color="auto"/>
            </w:tcBorders>
            <w:vAlign w:val="center"/>
          </w:tcPr>
          <w:p w14:paraId="447D8DC5"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9B70F2" w14:paraId="33D85B9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8A3F02" w14:textId="77777777" w:rsidR="007F141D" w:rsidRPr="005E2CA0" w:rsidRDefault="007F141D" w:rsidP="00925173">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1A01136" w14:textId="77777777" w:rsidR="007F141D" w:rsidRPr="005E2CA0" w:rsidRDefault="007F141D" w:rsidP="00925173">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14:paraId="64C1043B" w14:textId="77777777" w:rsidR="007F141D" w:rsidRPr="005E2CA0" w:rsidRDefault="007F141D" w:rsidP="00925173">
            <w:pPr>
              <w:rPr>
                <w:b/>
                <w:bCs/>
                <w:sz w:val="2"/>
                <w:szCs w:val="2"/>
                <w:lang w:val="en-US"/>
              </w:rPr>
            </w:pPr>
            <w:r w:rsidRPr="005E2CA0">
              <w:rPr>
                <w:b/>
                <w:bCs/>
                <w:sz w:val="22"/>
                <w:szCs w:val="22"/>
                <w:lang w:val="en-US"/>
              </w:rPr>
              <w:t>Demontarea unui vas de closet din faianta, complet echipat</w:t>
            </w:r>
          </w:p>
          <w:p w14:paraId="5BCC2D7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2F8120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D794E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678CC13" w14:textId="77777777" w:rsidR="007F141D" w:rsidRPr="005E2CA0" w:rsidRDefault="007F141D" w:rsidP="00925173">
            <w:pPr>
              <w:jc w:val="center"/>
              <w:rPr>
                <w:b/>
                <w:bCs/>
                <w:sz w:val="22"/>
                <w:szCs w:val="22"/>
                <w:lang w:val="en-US"/>
              </w:rPr>
            </w:pPr>
            <w:r w:rsidRPr="005E2CA0">
              <w:rPr>
                <w:b/>
                <w:bCs/>
                <w:sz w:val="22"/>
                <w:szCs w:val="22"/>
                <w:lang w:val="en-US"/>
              </w:rPr>
              <w:t>3,00</w:t>
            </w:r>
          </w:p>
          <w:p w14:paraId="63399A11" w14:textId="77777777" w:rsidR="007F141D" w:rsidRPr="009B70F2" w:rsidRDefault="007F141D" w:rsidP="00925173">
            <w:pPr>
              <w:jc w:val="center"/>
              <w:rPr>
                <w:sz w:val="2"/>
                <w:szCs w:val="2"/>
                <w:lang w:val="en-US"/>
              </w:rPr>
            </w:pPr>
          </w:p>
        </w:tc>
      </w:tr>
      <w:tr w:rsidR="007F141D" w:rsidRPr="00B40365" w14:paraId="16C90E0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3F5CE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DC76C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7C51D69"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00627A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2CEC3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016EE80E" w14:textId="77777777" w:rsidR="007F141D" w:rsidRPr="00C97908" w:rsidRDefault="007F141D" w:rsidP="00925173">
            <w:pPr>
              <w:jc w:val="center"/>
              <w:rPr>
                <w:sz w:val="16"/>
                <w:szCs w:val="16"/>
                <w:lang w:val="en-US"/>
              </w:rPr>
            </w:pPr>
            <w:r w:rsidRPr="00C97908">
              <w:rPr>
                <w:sz w:val="16"/>
                <w:szCs w:val="16"/>
                <w:lang w:val="en-US"/>
              </w:rPr>
              <w:t>3,30</w:t>
            </w:r>
          </w:p>
        </w:tc>
      </w:tr>
      <w:tr w:rsidR="007F141D" w:rsidRPr="009B70F2" w14:paraId="6BFD089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2C953D" w14:textId="77777777" w:rsidR="007F141D" w:rsidRPr="005E2CA0" w:rsidRDefault="007F141D" w:rsidP="00925173">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5B6610F3" w14:textId="77777777" w:rsidR="007F141D" w:rsidRPr="005E2CA0" w:rsidRDefault="007F141D" w:rsidP="00925173">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75A51CE1" w14:textId="77777777" w:rsidR="007F141D" w:rsidRPr="005E2CA0" w:rsidRDefault="007F141D" w:rsidP="00925173">
            <w:pPr>
              <w:rPr>
                <w:b/>
                <w:bCs/>
                <w:sz w:val="2"/>
                <w:szCs w:val="2"/>
                <w:lang w:val="en-US"/>
              </w:rPr>
            </w:pPr>
            <w:r w:rsidRPr="005E2CA0">
              <w:rPr>
                <w:b/>
                <w:bCs/>
                <w:sz w:val="22"/>
                <w:szCs w:val="22"/>
                <w:lang w:val="en-US"/>
              </w:rPr>
              <w:t>Demontarea unui lavoar de faianta, inclusiv accesoriile</w:t>
            </w:r>
          </w:p>
          <w:p w14:paraId="5A51E57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2DBE3B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BB97C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FBAA540" w14:textId="77777777" w:rsidR="007F141D" w:rsidRPr="005E2CA0" w:rsidRDefault="007F141D" w:rsidP="00925173">
            <w:pPr>
              <w:jc w:val="center"/>
              <w:rPr>
                <w:b/>
                <w:bCs/>
                <w:sz w:val="22"/>
                <w:szCs w:val="22"/>
                <w:lang w:val="en-US"/>
              </w:rPr>
            </w:pPr>
            <w:r w:rsidRPr="005E2CA0">
              <w:rPr>
                <w:b/>
                <w:bCs/>
                <w:sz w:val="22"/>
                <w:szCs w:val="22"/>
                <w:lang w:val="en-US"/>
              </w:rPr>
              <w:t>3,00</w:t>
            </w:r>
          </w:p>
          <w:p w14:paraId="66628108" w14:textId="77777777" w:rsidR="007F141D" w:rsidRPr="009B70F2" w:rsidRDefault="007F141D" w:rsidP="00925173">
            <w:pPr>
              <w:jc w:val="center"/>
              <w:rPr>
                <w:sz w:val="2"/>
                <w:szCs w:val="2"/>
                <w:lang w:val="en-US"/>
              </w:rPr>
            </w:pPr>
          </w:p>
        </w:tc>
      </w:tr>
      <w:tr w:rsidR="007F141D" w:rsidRPr="00B40365" w14:paraId="0B3727A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4060C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CD81F0"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3FED79C"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2A26C9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2CAC8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0,95</w:t>
            </w:r>
          </w:p>
        </w:tc>
        <w:tc>
          <w:tcPr>
            <w:tcW w:w="1559" w:type="dxa"/>
            <w:gridSpan w:val="2"/>
            <w:tcBorders>
              <w:top w:val="nil"/>
              <w:bottom w:val="single" w:sz="2" w:space="0" w:color="auto"/>
            </w:tcBorders>
            <w:vAlign w:val="center"/>
          </w:tcPr>
          <w:p w14:paraId="58E2ADEC" w14:textId="77777777" w:rsidR="007F141D" w:rsidRPr="00C97908" w:rsidRDefault="007F141D" w:rsidP="00925173">
            <w:pPr>
              <w:jc w:val="center"/>
              <w:rPr>
                <w:sz w:val="16"/>
                <w:szCs w:val="16"/>
                <w:lang w:val="en-US"/>
              </w:rPr>
            </w:pPr>
            <w:r w:rsidRPr="00C97908">
              <w:rPr>
                <w:sz w:val="16"/>
                <w:szCs w:val="16"/>
                <w:lang w:val="en-US"/>
              </w:rPr>
              <w:t>2,85</w:t>
            </w:r>
          </w:p>
        </w:tc>
      </w:tr>
      <w:tr w:rsidR="007F141D" w:rsidRPr="009B70F2" w14:paraId="5DDBB6E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F9013E" w14:textId="77777777" w:rsidR="007F141D" w:rsidRPr="005E2CA0" w:rsidRDefault="007F141D" w:rsidP="00925173">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34B17D9E" w14:textId="77777777" w:rsidR="007F141D" w:rsidRPr="005E2CA0" w:rsidRDefault="007F141D" w:rsidP="00925173">
            <w:pPr>
              <w:jc w:val="center"/>
              <w:rPr>
                <w:b/>
                <w:bCs/>
                <w:sz w:val="22"/>
                <w:szCs w:val="22"/>
                <w:lang w:val="en-US"/>
              </w:rPr>
            </w:pPr>
            <w:r w:rsidRPr="005E2CA0">
              <w:rPr>
                <w:b/>
                <w:bCs/>
                <w:sz w:val="22"/>
                <w:szCs w:val="22"/>
                <w:lang w:val="en-US"/>
              </w:rPr>
              <w:t>RpIC19B</w:t>
            </w:r>
          </w:p>
        </w:tc>
        <w:tc>
          <w:tcPr>
            <w:tcW w:w="4366" w:type="dxa"/>
            <w:gridSpan w:val="5"/>
            <w:tcBorders>
              <w:top w:val="single" w:sz="4" w:space="0" w:color="auto"/>
              <w:bottom w:val="single" w:sz="4" w:space="0" w:color="auto"/>
            </w:tcBorders>
          </w:tcPr>
          <w:p w14:paraId="182CE4ED" w14:textId="77777777" w:rsidR="007F141D" w:rsidRPr="005E2CA0" w:rsidRDefault="007F141D" w:rsidP="00925173">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1" -1 1/4"</w:t>
            </w:r>
          </w:p>
          <w:p w14:paraId="0D57195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174C04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701462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6EDF2C7" w14:textId="77777777" w:rsidR="007F141D" w:rsidRPr="005E2CA0" w:rsidRDefault="007F141D" w:rsidP="00925173">
            <w:pPr>
              <w:jc w:val="center"/>
              <w:rPr>
                <w:b/>
                <w:bCs/>
                <w:sz w:val="22"/>
                <w:szCs w:val="22"/>
                <w:lang w:val="en-US"/>
              </w:rPr>
            </w:pPr>
            <w:r w:rsidRPr="005E2CA0">
              <w:rPr>
                <w:b/>
                <w:bCs/>
                <w:sz w:val="22"/>
                <w:szCs w:val="22"/>
                <w:lang w:val="en-US"/>
              </w:rPr>
              <w:t>20,00</w:t>
            </w:r>
          </w:p>
          <w:p w14:paraId="5187B29B" w14:textId="77777777" w:rsidR="007F141D" w:rsidRPr="009B70F2" w:rsidRDefault="007F141D" w:rsidP="00925173">
            <w:pPr>
              <w:jc w:val="center"/>
              <w:rPr>
                <w:sz w:val="2"/>
                <w:szCs w:val="2"/>
                <w:lang w:val="en-US"/>
              </w:rPr>
            </w:pPr>
          </w:p>
        </w:tc>
      </w:tr>
      <w:tr w:rsidR="007F141D" w:rsidRPr="00B40365" w14:paraId="14B3FA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3B6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6AC751" w14:textId="77777777" w:rsidR="007F141D" w:rsidRPr="00B40365" w:rsidRDefault="007F141D" w:rsidP="00925173">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96D3EAD" w14:textId="77777777" w:rsidR="007F141D" w:rsidRPr="00C97908" w:rsidRDefault="007F141D" w:rsidP="00925173">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F0A3AE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838C4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0,38</w:t>
            </w:r>
          </w:p>
        </w:tc>
        <w:tc>
          <w:tcPr>
            <w:tcW w:w="1559" w:type="dxa"/>
            <w:gridSpan w:val="2"/>
            <w:tcBorders>
              <w:top w:val="nil"/>
              <w:bottom w:val="single" w:sz="2" w:space="0" w:color="auto"/>
            </w:tcBorders>
            <w:vAlign w:val="center"/>
          </w:tcPr>
          <w:p w14:paraId="4FA8AAF9" w14:textId="77777777" w:rsidR="007F141D" w:rsidRPr="00C97908" w:rsidRDefault="007F141D" w:rsidP="00925173">
            <w:pPr>
              <w:jc w:val="center"/>
              <w:rPr>
                <w:sz w:val="16"/>
                <w:szCs w:val="16"/>
                <w:lang w:val="en-US"/>
              </w:rPr>
            </w:pPr>
            <w:r w:rsidRPr="00C97908">
              <w:rPr>
                <w:sz w:val="16"/>
                <w:szCs w:val="16"/>
                <w:lang w:val="en-US"/>
              </w:rPr>
              <w:t>7,60</w:t>
            </w:r>
          </w:p>
        </w:tc>
      </w:tr>
      <w:tr w:rsidR="007F141D" w:rsidRPr="00B40365" w14:paraId="5C9E68A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B057E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2A431E" w14:textId="77777777" w:rsidR="007F141D" w:rsidRPr="00B40365" w:rsidRDefault="007F141D" w:rsidP="00925173">
            <w:pPr>
              <w:jc w:val="center"/>
              <w:rPr>
                <w:sz w:val="16"/>
                <w:szCs w:val="16"/>
                <w:lang w:val="en-US"/>
              </w:rPr>
            </w:pPr>
            <w:r w:rsidRPr="00B40365">
              <w:rPr>
                <w:sz w:val="16"/>
                <w:szCs w:val="16"/>
                <w:lang w:val="en-US"/>
              </w:rPr>
              <w:t>2875274123510</w:t>
            </w:r>
          </w:p>
        </w:tc>
        <w:tc>
          <w:tcPr>
            <w:tcW w:w="4366" w:type="dxa"/>
            <w:gridSpan w:val="4"/>
            <w:tcBorders>
              <w:top w:val="nil"/>
              <w:bottom w:val="single" w:sz="2" w:space="0" w:color="auto"/>
            </w:tcBorders>
            <w:vAlign w:val="center"/>
          </w:tcPr>
          <w:p w14:paraId="275DA0D4" w14:textId="77777777" w:rsidR="007F141D" w:rsidRPr="00C97908" w:rsidRDefault="007F141D" w:rsidP="00925173">
            <w:pPr>
              <w:rPr>
                <w:sz w:val="16"/>
                <w:szCs w:val="16"/>
                <w:lang w:val="en-US"/>
              </w:rPr>
            </w:pPr>
            <w:r w:rsidRPr="00C97908">
              <w:rPr>
                <w:sz w:val="16"/>
                <w:szCs w:val="16"/>
                <w:lang w:val="en-US"/>
              </w:rPr>
              <w:t xml:space="preserve">Dop din fonta </w:t>
            </w:r>
          </w:p>
        </w:tc>
        <w:tc>
          <w:tcPr>
            <w:tcW w:w="1021" w:type="dxa"/>
            <w:gridSpan w:val="3"/>
            <w:tcBorders>
              <w:top w:val="nil"/>
              <w:bottom w:val="single" w:sz="2" w:space="0" w:color="auto"/>
            </w:tcBorders>
            <w:vAlign w:val="center"/>
          </w:tcPr>
          <w:p w14:paraId="4DEFB11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68C1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0C1F9F0"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5E66E79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21508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1BACBA" w14:textId="77777777" w:rsidR="007F141D" w:rsidRPr="00B40365" w:rsidRDefault="007F141D" w:rsidP="00925173">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9BE394E" w14:textId="77777777" w:rsidR="007F141D" w:rsidRPr="00C97908" w:rsidRDefault="007F141D" w:rsidP="00925173">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51A9481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63F83A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2DA99932" w14:textId="77777777" w:rsidR="007F141D" w:rsidRPr="00C97908" w:rsidRDefault="007F141D" w:rsidP="00925173">
            <w:pPr>
              <w:jc w:val="center"/>
              <w:rPr>
                <w:sz w:val="16"/>
                <w:szCs w:val="16"/>
                <w:lang w:val="en-US"/>
              </w:rPr>
            </w:pPr>
            <w:r w:rsidRPr="00C97908">
              <w:rPr>
                <w:sz w:val="16"/>
                <w:szCs w:val="16"/>
                <w:lang w:val="en-US"/>
              </w:rPr>
              <w:t>1,40</w:t>
            </w:r>
          </w:p>
        </w:tc>
      </w:tr>
      <w:tr w:rsidR="007F141D" w:rsidRPr="00B40365" w14:paraId="68A20AC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D01A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8F9788" w14:textId="77777777" w:rsidR="007F141D" w:rsidRPr="00B40365" w:rsidRDefault="007F141D" w:rsidP="00925173">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DB51606" w14:textId="77777777" w:rsidR="007F141D" w:rsidRPr="00C97908" w:rsidRDefault="007F141D" w:rsidP="00925173">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771AA0F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9D49A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0,159</w:t>
            </w:r>
          </w:p>
        </w:tc>
        <w:tc>
          <w:tcPr>
            <w:tcW w:w="1559" w:type="dxa"/>
            <w:gridSpan w:val="2"/>
            <w:tcBorders>
              <w:top w:val="nil"/>
              <w:bottom w:val="single" w:sz="2" w:space="0" w:color="auto"/>
            </w:tcBorders>
            <w:vAlign w:val="center"/>
          </w:tcPr>
          <w:p w14:paraId="541FF25F" w14:textId="77777777" w:rsidR="007F141D" w:rsidRPr="00C97908" w:rsidRDefault="007F141D" w:rsidP="00925173">
            <w:pPr>
              <w:jc w:val="center"/>
              <w:rPr>
                <w:sz w:val="16"/>
                <w:szCs w:val="16"/>
                <w:lang w:val="en-US"/>
              </w:rPr>
            </w:pPr>
            <w:r w:rsidRPr="00C97908">
              <w:rPr>
                <w:sz w:val="16"/>
                <w:szCs w:val="16"/>
                <w:lang w:val="en-US"/>
              </w:rPr>
              <w:t>3,18</w:t>
            </w:r>
          </w:p>
        </w:tc>
      </w:tr>
      <w:tr w:rsidR="007F141D" w:rsidRPr="00B40365" w14:paraId="492AEF0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83DC6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AAC456"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E3B198B"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C4FBE8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4D94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0,029</w:t>
            </w:r>
          </w:p>
        </w:tc>
        <w:tc>
          <w:tcPr>
            <w:tcW w:w="1559" w:type="dxa"/>
            <w:gridSpan w:val="2"/>
            <w:tcBorders>
              <w:top w:val="nil"/>
              <w:bottom w:val="single" w:sz="2" w:space="0" w:color="auto"/>
            </w:tcBorders>
            <w:vAlign w:val="center"/>
          </w:tcPr>
          <w:p w14:paraId="2D3AF08C" w14:textId="77777777" w:rsidR="007F141D" w:rsidRPr="00C97908" w:rsidRDefault="007F141D" w:rsidP="00925173">
            <w:pPr>
              <w:jc w:val="center"/>
              <w:rPr>
                <w:sz w:val="16"/>
                <w:szCs w:val="16"/>
                <w:lang w:val="en-US"/>
              </w:rPr>
            </w:pPr>
            <w:r w:rsidRPr="00C97908">
              <w:rPr>
                <w:sz w:val="16"/>
                <w:szCs w:val="16"/>
                <w:lang w:val="en-US"/>
              </w:rPr>
              <w:t>0,58</w:t>
            </w:r>
          </w:p>
        </w:tc>
      </w:tr>
      <w:tr w:rsidR="007F141D" w:rsidRPr="009B70F2" w14:paraId="0CB912B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215E14" w14:textId="77777777" w:rsidR="007F141D" w:rsidRPr="005E2CA0" w:rsidRDefault="007F141D" w:rsidP="00925173">
            <w:pPr>
              <w:jc w:val="center"/>
              <w:rPr>
                <w:b/>
                <w:bCs/>
                <w:sz w:val="22"/>
                <w:szCs w:val="22"/>
                <w:lang w:val="en-US"/>
              </w:rPr>
            </w:pPr>
            <w:r w:rsidRPr="005E2CA0">
              <w:rPr>
                <w:b/>
                <w:bCs/>
                <w:sz w:val="22"/>
                <w:szCs w:val="22"/>
                <w:lang w:val="en-US"/>
              </w:rPr>
              <w:lastRenderedPageBreak/>
              <w:t>12</w:t>
            </w:r>
          </w:p>
        </w:tc>
        <w:tc>
          <w:tcPr>
            <w:tcW w:w="1402" w:type="dxa"/>
            <w:gridSpan w:val="3"/>
            <w:tcBorders>
              <w:top w:val="single" w:sz="4" w:space="0" w:color="auto"/>
              <w:bottom w:val="single" w:sz="4" w:space="0" w:color="auto"/>
            </w:tcBorders>
            <w:vAlign w:val="center"/>
          </w:tcPr>
          <w:p w14:paraId="0E22DA05" w14:textId="77777777" w:rsidR="007F141D" w:rsidRPr="005E2CA0" w:rsidRDefault="007F141D" w:rsidP="00925173">
            <w:pPr>
              <w:jc w:val="center"/>
              <w:rPr>
                <w:b/>
                <w:bCs/>
                <w:sz w:val="22"/>
                <w:szCs w:val="22"/>
                <w:lang w:val="en-US"/>
              </w:rPr>
            </w:pPr>
            <w:r w:rsidRPr="005E2CA0">
              <w:rPr>
                <w:b/>
                <w:bCs/>
                <w:sz w:val="22"/>
                <w:szCs w:val="22"/>
                <w:lang w:val="en-US"/>
              </w:rPr>
              <w:t>RpSE06A</w:t>
            </w:r>
          </w:p>
        </w:tc>
        <w:tc>
          <w:tcPr>
            <w:tcW w:w="4366" w:type="dxa"/>
            <w:gridSpan w:val="5"/>
            <w:tcBorders>
              <w:top w:val="single" w:sz="4" w:space="0" w:color="auto"/>
              <w:bottom w:val="single" w:sz="4" w:space="0" w:color="auto"/>
            </w:tcBorders>
          </w:tcPr>
          <w:p w14:paraId="6A12A07F" w14:textId="77777777" w:rsidR="007F141D" w:rsidRPr="005E2CA0" w:rsidRDefault="007F141D" w:rsidP="00925173">
            <w:pPr>
              <w:rPr>
                <w:b/>
                <w:bCs/>
                <w:sz w:val="2"/>
                <w:szCs w:val="2"/>
                <w:lang w:val="en-US"/>
              </w:rPr>
            </w:pPr>
            <w:r w:rsidRPr="005E2CA0">
              <w:rPr>
                <w:b/>
                <w:bCs/>
                <w:sz w:val="22"/>
                <w:szCs w:val="22"/>
                <w:lang w:val="en-US"/>
              </w:rPr>
              <w:t>Demontarea unui boiler la conductele de apa rece si calda, avind capacitatea de pina la  100 l</w:t>
            </w:r>
          </w:p>
          <w:p w14:paraId="67A4083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ADB3AC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6A011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8B8964F" w14:textId="77777777" w:rsidR="007F141D" w:rsidRPr="005E2CA0" w:rsidRDefault="007F141D" w:rsidP="00925173">
            <w:pPr>
              <w:jc w:val="center"/>
              <w:rPr>
                <w:b/>
                <w:bCs/>
                <w:sz w:val="22"/>
                <w:szCs w:val="22"/>
                <w:lang w:val="en-US"/>
              </w:rPr>
            </w:pPr>
            <w:r w:rsidRPr="005E2CA0">
              <w:rPr>
                <w:b/>
                <w:bCs/>
                <w:sz w:val="22"/>
                <w:szCs w:val="22"/>
                <w:lang w:val="en-US"/>
              </w:rPr>
              <w:t>1,00</w:t>
            </w:r>
          </w:p>
          <w:p w14:paraId="0C6B556E" w14:textId="77777777" w:rsidR="007F141D" w:rsidRPr="009B70F2" w:rsidRDefault="007F141D" w:rsidP="00925173">
            <w:pPr>
              <w:jc w:val="center"/>
              <w:rPr>
                <w:sz w:val="2"/>
                <w:szCs w:val="2"/>
                <w:lang w:val="en-US"/>
              </w:rPr>
            </w:pPr>
          </w:p>
        </w:tc>
      </w:tr>
      <w:tr w:rsidR="007F141D" w:rsidRPr="00B40365" w14:paraId="75075A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EA67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158D8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9E373D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5E1073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DE43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2,45</w:t>
            </w:r>
          </w:p>
        </w:tc>
        <w:tc>
          <w:tcPr>
            <w:tcW w:w="1559" w:type="dxa"/>
            <w:gridSpan w:val="2"/>
            <w:tcBorders>
              <w:top w:val="nil"/>
              <w:bottom w:val="single" w:sz="2" w:space="0" w:color="auto"/>
            </w:tcBorders>
            <w:vAlign w:val="center"/>
          </w:tcPr>
          <w:p w14:paraId="7DDF27D0" w14:textId="77777777" w:rsidR="007F141D" w:rsidRPr="00C97908" w:rsidRDefault="007F141D" w:rsidP="00925173">
            <w:pPr>
              <w:jc w:val="center"/>
              <w:rPr>
                <w:sz w:val="16"/>
                <w:szCs w:val="16"/>
                <w:lang w:val="en-US"/>
              </w:rPr>
            </w:pPr>
            <w:r w:rsidRPr="00C97908">
              <w:rPr>
                <w:sz w:val="16"/>
                <w:szCs w:val="16"/>
                <w:lang w:val="en-US"/>
              </w:rPr>
              <w:t>2,45</w:t>
            </w:r>
          </w:p>
        </w:tc>
      </w:tr>
      <w:tr w:rsidR="007F141D" w:rsidRPr="009B70F2" w14:paraId="41949B0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1F88F3" w14:textId="77777777" w:rsidR="007F141D" w:rsidRPr="005E2CA0" w:rsidRDefault="007F141D" w:rsidP="00925173">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72D59170" w14:textId="77777777" w:rsidR="007F141D" w:rsidRPr="005E2CA0" w:rsidRDefault="007F141D" w:rsidP="00925173">
            <w:pPr>
              <w:jc w:val="center"/>
              <w:rPr>
                <w:b/>
                <w:bCs/>
                <w:sz w:val="22"/>
                <w:szCs w:val="22"/>
                <w:lang w:val="en-US"/>
              </w:rPr>
            </w:pPr>
            <w:r w:rsidRPr="005E2CA0">
              <w:rPr>
                <w:b/>
                <w:bCs/>
                <w:sz w:val="22"/>
                <w:szCs w:val="22"/>
                <w:lang w:val="en-US"/>
              </w:rPr>
              <w:t>RpSB03B</w:t>
            </w:r>
          </w:p>
        </w:tc>
        <w:tc>
          <w:tcPr>
            <w:tcW w:w="4366" w:type="dxa"/>
            <w:gridSpan w:val="5"/>
            <w:tcBorders>
              <w:top w:val="single" w:sz="4" w:space="0" w:color="auto"/>
              <w:bottom w:val="single" w:sz="4" w:space="0" w:color="auto"/>
            </w:tcBorders>
          </w:tcPr>
          <w:p w14:paraId="06397A9D" w14:textId="77777777" w:rsidR="007F141D" w:rsidRPr="005E2CA0" w:rsidRDefault="007F141D" w:rsidP="00925173">
            <w:pPr>
              <w:rPr>
                <w:b/>
                <w:bCs/>
                <w:sz w:val="2"/>
                <w:szCs w:val="2"/>
                <w:lang w:val="en-US"/>
              </w:rPr>
            </w:pPr>
            <w:r w:rsidRPr="005E2CA0">
              <w:rPr>
                <w:b/>
                <w:bCs/>
                <w:sz w:val="22"/>
                <w:szCs w:val="22"/>
                <w:lang w:val="en-US"/>
              </w:rPr>
              <w:t>Demontarea tevii din polocrorura de vinil (PVC) neplastifiat tip usor avind diametru de 75 mm - 110 mm</w:t>
            </w:r>
          </w:p>
          <w:p w14:paraId="6621958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1713FBE"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0A7399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A59EA7F" w14:textId="77777777" w:rsidR="007F141D" w:rsidRPr="005E2CA0" w:rsidRDefault="007F141D" w:rsidP="00925173">
            <w:pPr>
              <w:jc w:val="center"/>
              <w:rPr>
                <w:b/>
                <w:bCs/>
                <w:sz w:val="22"/>
                <w:szCs w:val="22"/>
                <w:lang w:val="en-US"/>
              </w:rPr>
            </w:pPr>
            <w:r w:rsidRPr="005E2CA0">
              <w:rPr>
                <w:b/>
                <w:bCs/>
                <w:sz w:val="22"/>
                <w:szCs w:val="22"/>
                <w:lang w:val="en-US"/>
              </w:rPr>
              <w:t>6,00</w:t>
            </w:r>
          </w:p>
          <w:p w14:paraId="3685AEED" w14:textId="77777777" w:rsidR="007F141D" w:rsidRPr="009B70F2" w:rsidRDefault="007F141D" w:rsidP="00925173">
            <w:pPr>
              <w:jc w:val="center"/>
              <w:rPr>
                <w:sz w:val="2"/>
                <w:szCs w:val="2"/>
                <w:lang w:val="en-US"/>
              </w:rPr>
            </w:pPr>
          </w:p>
        </w:tc>
      </w:tr>
      <w:tr w:rsidR="007F141D" w:rsidRPr="00B40365" w14:paraId="76D279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0D439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E62FEE"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C9628E"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DD691B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A009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15A5058C"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5012519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9CE13B" w14:textId="77777777" w:rsidR="007F141D" w:rsidRPr="005E2CA0" w:rsidRDefault="007F141D" w:rsidP="00925173">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34793D6C" w14:textId="77777777" w:rsidR="007F141D" w:rsidRPr="005E2CA0" w:rsidRDefault="007F141D" w:rsidP="00925173">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2A36196C" w14:textId="77777777" w:rsidR="007F141D" w:rsidRPr="005E2CA0" w:rsidRDefault="007F141D" w:rsidP="00925173">
            <w:pPr>
              <w:rPr>
                <w:b/>
                <w:bCs/>
                <w:sz w:val="2"/>
                <w:szCs w:val="2"/>
                <w:lang w:val="en-US"/>
              </w:rPr>
            </w:pPr>
            <w:r w:rsidRPr="005E2CA0">
              <w:rPr>
                <w:b/>
                <w:bCs/>
                <w:sz w:val="22"/>
                <w:szCs w:val="22"/>
                <w:lang w:val="en-US"/>
              </w:rPr>
              <w:t>Demontari: timplarie din lemn (usi,)</w:t>
            </w:r>
          </w:p>
          <w:p w14:paraId="787A1F1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08CEC5"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CF0FB4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3E40CCF" w14:textId="77777777" w:rsidR="007F141D" w:rsidRPr="005E2CA0" w:rsidRDefault="007F141D" w:rsidP="00925173">
            <w:pPr>
              <w:jc w:val="center"/>
              <w:rPr>
                <w:b/>
                <w:bCs/>
                <w:sz w:val="22"/>
                <w:szCs w:val="22"/>
                <w:lang w:val="en-US"/>
              </w:rPr>
            </w:pPr>
            <w:r w:rsidRPr="005E2CA0">
              <w:rPr>
                <w:b/>
                <w:bCs/>
                <w:sz w:val="22"/>
                <w:szCs w:val="22"/>
                <w:lang w:val="en-US"/>
              </w:rPr>
              <w:t>1,60</w:t>
            </w:r>
          </w:p>
          <w:p w14:paraId="0ECC562A" w14:textId="77777777" w:rsidR="007F141D" w:rsidRPr="009B70F2" w:rsidRDefault="007F141D" w:rsidP="00925173">
            <w:pPr>
              <w:jc w:val="center"/>
              <w:rPr>
                <w:sz w:val="2"/>
                <w:szCs w:val="2"/>
                <w:lang w:val="en-US"/>
              </w:rPr>
            </w:pPr>
          </w:p>
        </w:tc>
      </w:tr>
      <w:tr w:rsidR="007F141D" w:rsidRPr="00B40365" w14:paraId="0932F57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FE6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B80616" w14:textId="77777777" w:rsidR="007F141D" w:rsidRPr="00B40365" w:rsidRDefault="007F141D" w:rsidP="00925173">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9CE63A5" w14:textId="77777777" w:rsidR="007F141D" w:rsidRPr="00C97908" w:rsidRDefault="007F141D" w:rsidP="00925173">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DD168C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ACE70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5528618B" w14:textId="77777777" w:rsidR="007F141D" w:rsidRPr="00C97908" w:rsidRDefault="007F141D" w:rsidP="00925173">
            <w:pPr>
              <w:jc w:val="center"/>
              <w:rPr>
                <w:sz w:val="16"/>
                <w:szCs w:val="16"/>
                <w:lang w:val="en-US"/>
              </w:rPr>
            </w:pPr>
            <w:r w:rsidRPr="00C97908">
              <w:rPr>
                <w:sz w:val="16"/>
                <w:szCs w:val="16"/>
                <w:lang w:val="en-US"/>
              </w:rPr>
              <w:t>0,34</w:t>
            </w:r>
          </w:p>
        </w:tc>
      </w:tr>
      <w:tr w:rsidR="007F141D" w:rsidRPr="00B40365" w14:paraId="4C85645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F227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D9A8A4"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9274FA9"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427B3B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26BC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631234ED" w14:textId="77777777" w:rsidR="007F141D" w:rsidRPr="00C97908" w:rsidRDefault="007F141D" w:rsidP="00925173">
            <w:pPr>
              <w:jc w:val="center"/>
              <w:rPr>
                <w:sz w:val="16"/>
                <w:szCs w:val="16"/>
                <w:lang w:val="en-US"/>
              </w:rPr>
            </w:pPr>
            <w:r w:rsidRPr="00C97908">
              <w:rPr>
                <w:sz w:val="16"/>
                <w:szCs w:val="16"/>
                <w:lang w:val="en-US"/>
              </w:rPr>
              <w:t>0,34</w:t>
            </w:r>
          </w:p>
        </w:tc>
      </w:tr>
      <w:tr w:rsidR="007F141D" w:rsidRPr="009B70F2" w14:paraId="3BFF53D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66CA80" w14:textId="77777777" w:rsidR="007F141D" w:rsidRPr="005E2CA0" w:rsidRDefault="007F141D" w:rsidP="00925173">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66735E20" w14:textId="77777777" w:rsidR="007F141D" w:rsidRPr="005E2CA0" w:rsidRDefault="007F141D" w:rsidP="00925173">
            <w:pPr>
              <w:jc w:val="center"/>
              <w:rPr>
                <w:b/>
                <w:bCs/>
                <w:sz w:val="22"/>
                <w:szCs w:val="22"/>
                <w:lang w:val="en-US"/>
              </w:rPr>
            </w:pPr>
            <w:r w:rsidRPr="005E2CA0">
              <w:rPr>
                <w:b/>
                <w:bCs/>
                <w:sz w:val="22"/>
                <w:szCs w:val="22"/>
                <w:lang w:val="en-US"/>
              </w:rPr>
              <w:t>RCsB30L</w:t>
            </w:r>
          </w:p>
        </w:tc>
        <w:tc>
          <w:tcPr>
            <w:tcW w:w="4366" w:type="dxa"/>
            <w:gridSpan w:val="5"/>
            <w:tcBorders>
              <w:top w:val="single" w:sz="4" w:space="0" w:color="auto"/>
              <w:bottom w:val="single" w:sz="4" w:space="0" w:color="auto"/>
            </w:tcBorders>
          </w:tcPr>
          <w:p w14:paraId="72EED25B" w14:textId="77777777" w:rsidR="007F141D" w:rsidRPr="005E2CA0" w:rsidRDefault="007F141D" w:rsidP="00925173">
            <w:pPr>
              <w:rPr>
                <w:b/>
                <w:bCs/>
                <w:sz w:val="2"/>
                <w:szCs w:val="2"/>
                <w:lang w:val="en-US"/>
              </w:rPr>
            </w:pPr>
            <w:r w:rsidRPr="005E2CA0">
              <w:rPr>
                <w:b/>
                <w:bCs/>
                <w:sz w:val="22"/>
                <w:szCs w:val="22"/>
                <w:lang w:val="en-US"/>
              </w:rPr>
              <w:t>Forarea gaurilor strapunse in constructii din beton marca pina la 500, utilizind masina cu foreza-carota diamantata cu diametrul  de: 130 mm (K=4.6, pentru grosimea totala a peretelui 50cm)</w:t>
            </w:r>
          </w:p>
          <w:p w14:paraId="4F08DA0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1A0366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A53BF5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9DF8595" w14:textId="77777777" w:rsidR="007F141D" w:rsidRPr="005E2CA0" w:rsidRDefault="007F141D" w:rsidP="00925173">
            <w:pPr>
              <w:jc w:val="center"/>
              <w:rPr>
                <w:b/>
                <w:bCs/>
                <w:sz w:val="22"/>
                <w:szCs w:val="22"/>
                <w:lang w:val="en-US"/>
              </w:rPr>
            </w:pPr>
            <w:r w:rsidRPr="005E2CA0">
              <w:rPr>
                <w:b/>
                <w:bCs/>
                <w:sz w:val="22"/>
                <w:szCs w:val="22"/>
                <w:lang w:val="en-US"/>
              </w:rPr>
              <w:t>1,00</w:t>
            </w:r>
          </w:p>
          <w:p w14:paraId="2F1461F9" w14:textId="77777777" w:rsidR="007F141D" w:rsidRPr="009B70F2" w:rsidRDefault="007F141D" w:rsidP="00925173">
            <w:pPr>
              <w:jc w:val="center"/>
              <w:rPr>
                <w:sz w:val="2"/>
                <w:szCs w:val="2"/>
                <w:lang w:val="en-US"/>
              </w:rPr>
            </w:pPr>
          </w:p>
        </w:tc>
      </w:tr>
      <w:tr w:rsidR="007F141D" w:rsidRPr="00B40365" w14:paraId="2CD87AB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F41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D037FA" w14:textId="77777777" w:rsidR="007F141D" w:rsidRPr="00B40365" w:rsidRDefault="007F141D" w:rsidP="00925173">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65002B5D" w14:textId="77777777" w:rsidR="007F141D" w:rsidRPr="00C97908" w:rsidRDefault="007F141D" w:rsidP="00925173">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28C7BC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7672B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451AB682" w14:textId="77777777" w:rsidR="007F141D" w:rsidRPr="00C97908" w:rsidRDefault="007F141D" w:rsidP="00925173">
            <w:pPr>
              <w:jc w:val="center"/>
              <w:rPr>
                <w:sz w:val="16"/>
                <w:szCs w:val="16"/>
                <w:lang w:val="en-US"/>
              </w:rPr>
            </w:pPr>
            <w:r w:rsidRPr="00C97908">
              <w:rPr>
                <w:sz w:val="16"/>
                <w:szCs w:val="16"/>
                <w:lang w:val="en-US"/>
              </w:rPr>
              <w:t>2,35</w:t>
            </w:r>
          </w:p>
        </w:tc>
      </w:tr>
      <w:tr w:rsidR="007F141D" w:rsidRPr="00B40365" w14:paraId="0391231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E857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77A311"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3B7B79D"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A0BE65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915F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0,219</w:t>
            </w:r>
          </w:p>
        </w:tc>
        <w:tc>
          <w:tcPr>
            <w:tcW w:w="1559" w:type="dxa"/>
            <w:gridSpan w:val="2"/>
            <w:tcBorders>
              <w:top w:val="nil"/>
              <w:bottom w:val="single" w:sz="2" w:space="0" w:color="auto"/>
            </w:tcBorders>
            <w:vAlign w:val="center"/>
          </w:tcPr>
          <w:p w14:paraId="251A7898"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631F9B2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C8C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943AB1" w14:textId="77777777" w:rsidR="007F141D" w:rsidRPr="00B40365" w:rsidRDefault="007F141D" w:rsidP="00925173">
            <w:pPr>
              <w:jc w:val="center"/>
              <w:rPr>
                <w:sz w:val="16"/>
                <w:szCs w:val="16"/>
                <w:lang w:val="en-US"/>
              </w:rPr>
            </w:pPr>
            <w:r w:rsidRPr="00B40365">
              <w:rPr>
                <w:sz w:val="16"/>
                <w:szCs w:val="16"/>
                <w:lang w:val="en-US"/>
              </w:rPr>
              <w:t>5001000100135-1</w:t>
            </w:r>
          </w:p>
        </w:tc>
        <w:tc>
          <w:tcPr>
            <w:tcW w:w="4366" w:type="dxa"/>
            <w:gridSpan w:val="4"/>
            <w:tcBorders>
              <w:top w:val="nil"/>
              <w:bottom w:val="single" w:sz="2" w:space="0" w:color="auto"/>
            </w:tcBorders>
            <w:vAlign w:val="center"/>
          </w:tcPr>
          <w:p w14:paraId="519C457B" w14:textId="77777777" w:rsidR="007F141D" w:rsidRPr="00C97908" w:rsidRDefault="007F141D" w:rsidP="00925173">
            <w:pPr>
              <w:rPr>
                <w:sz w:val="16"/>
                <w:szCs w:val="16"/>
                <w:lang w:val="en-US"/>
              </w:rPr>
            </w:pPr>
            <w:r w:rsidRPr="00C97908">
              <w:rPr>
                <w:sz w:val="16"/>
                <w:szCs w:val="16"/>
                <w:lang w:val="en-US"/>
              </w:rPr>
              <w:t>Freza cu carota diamanta D130</w:t>
            </w:r>
          </w:p>
        </w:tc>
        <w:tc>
          <w:tcPr>
            <w:tcW w:w="1021" w:type="dxa"/>
            <w:gridSpan w:val="3"/>
            <w:tcBorders>
              <w:top w:val="nil"/>
              <w:bottom w:val="single" w:sz="2" w:space="0" w:color="auto"/>
            </w:tcBorders>
            <w:vAlign w:val="center"/>
          </w:tcPr>
          <w:p w14:paraId="73226DD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DC43C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0,0107</w:t>
            </w:r>
          </w:p>
        </w:tc>
        <w:tc>
          <w:tcPr>
            <w:tcW w:w="1559" w:type="dxa"/>
            <w:gridSpan w:val="2"/>
            <w:tcBorders>
              <w:top w:val="nil"/>
              <w:bottom w:val="single" w:sz="2" w:space="0" w:color="auto"/>
            </w:tcBorders>
            <w:vAlign w:val="center"/>
          </w:tcPr>
          <w:p w14:paraId="3F20A9D1"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40B66D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10EE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F56991"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ADFBB9D"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342D4B0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A33E7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0,0582</w:t>
            </w:r>
          </w:p>
        </w:tc>
        <w:tc>
          <w:tcPr>
            <w:tcW w:w="1559" w:type="dxa"/>
            <w:gridSpan w:val="2"/>
            <w:tcBorders>
              <w:top w:val="nil"/>
              <w:bottom w:val="single" w:sz="2" w:space="0" w:color="auto"/>
            </w:tcBorders>
            <w:vAlign w:val="center"/>
          </w:tcPr>
          <w:p w14:paraId="399FC0DB"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5F0114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9EF5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406A76" w14:textId="77777777" w:rsidR="007F141D" w:rsidRPr="00B40365" w:rsidRDefault="007F141D" w:rsidP="00925173">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14:paraId="54410B14" w14:textId="77777777" w:rsidR="007F141D" w:rsidRPr="00C97908" w:rsidRDefault="007F141D" w:rsidP="00925173">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14:paraId="5E52F2C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38A77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right w:val="single" w:sz="4" w:space="0" w:color="auto"/>
            </w:tcBorders>
            <w:vAlign w:val="center"/>
          </w:tcPr>
          <w:p w14:paraId="2B7C6A27" w14:textId="77777777" w:rsidR="007F141D" w:rsidRPr="00C97908" w:rsidRDefault="007F141D" w:rsidP="00925173">
            <w:pPr>
              <w:jc w:val="center"/>
              <w:rPr>
                <w:sz w:val="16"/>
                <w:szCs w:val="16"/>
                <w:lang w:val="en-US"/>
              </w:rPr>
            </w:pPr>
            <w:r w:rsidRPr="00C97908">
              <w:rPr>
                <w:sz w:val="16"/>
                <w:szCs w:val="16"/>
                <w:lang w:val="en-US"/>
              </w:rPr>
              <w:t>1,61</w:t>
            </w:r>
          </w:p>
        </w:tc>
      </w:tr>
      <w:tr w:rsidR="007F141D" w:rsidRPr="009B70F2" w14:paraId="6EA9B95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75191A" w14:textId="77777777" w:rsidR="007F141D" w:rsidRPr="005E2CA0" w:rsidRDefault="007F141D" w:rsidP="00925173">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7250E4B1" w14:textId="77777777" w:rsidR="007F141D" w:rsidRPr="005E2CA0" w:rsidRDefault="007F141D" w:rsidP="00925173">
            <w:pPr>
              <w:jc w:val="center"/>
              <w:rPr>
                <w:b/>
                <w:bCs/>
                <w:sz w:val="22"/>
                <w:szCs w:val="22"/>
                <w:lang w:val="en-US"/>
              </w:rPr>
            </w:pPr>
            <w:r w:rsidRPr="005E2CA0">
              <w:rPr>
                <w:b/>
                <w:bCs/>
                <w:sz w:val="22"/>
                <w:szCs w:val="22"/>
                <w:lang w:val="en-US"/>
              </w:rPr>
              <w:t>RpEJ08A</w:t>
            </w:r>
          </w:p>
        </w:tc>
        <w:tc>
          <w:tcPr>
            <w:tcW w:w="4366" w:type="dxa"/>
            <w:gridSpan w:val="5"/>
            <w:tcBorders>
              <w:top w:val="single" w:sz="4" w:space="0" w:color="auto"/>
              <w:bottom w:val="single" w:sz="4" w:space="0" w:color="auto"/>
            </w:tcBorders>
          </w:tcPr>
          <w:p w14:paraId="246249DF" w14:textId="77777777" w:rsidR="007F141D" w:rsidRPr="005E2CA0" w:rsidRDefault="007F141D" w:rsidP="00925173">
            <w:pPr>
              <w:rPr>
                <w:b/>
                <w:bCs/>
                <w:sz w:val="2"/>
                <w:szCs w:val="2"/>
                <w:lang w:val="en-US"/>
              </w:rPr>
            </w:pPr>
            <w:r w:rsidRPr="005E2CA0">
              <w:rPr>
                <w:b/>
                <w:bCs/>
                <w:sz w:val="22"/>
                <w:szCs w:val="22"/>
                <w:lang w:val="en-US"/>
              </w:rPr>
              <w:t>Executarea santurilor cu adincimea de pina la 5 cm in pereti din  zidarie de caramida de 5x50 cmp</w:t>
            </w:r>
          </w:p>
          <w:p w14:paraId="69B8B55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E10E54D"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939A50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37BA560" w14:textId="77777777" w:rsidR="007F141D" w:rsidRPr="005E2CA0" w:rsidRDefault="007F141D" w:rsidP="00925173">
            <w:pPr>
              <w:jc w:val="center"/>
              <w:rPr>
                <w:b/>
                <w:bCs/>
                <w:sz w:val="22"/>
                <w:szCs w:val="22"/>
                <w:lang w:val="en-US"/>
              </w:rPr>
            </w:pPr>
            <w:r w:rsidRPr="005E2CA0">
              <w:rPr>
                <w:b/>
                <w:bCs/>
                <w:sz w:val="22"/>
                <w:szCs w:val="22"/>
                <w:lang w:val="en-US"/>
              </w:rPr>
              <w:t>15,00</w:t>
            </w:r>
          </w:p>
          <w:p w14:paraId="49842C71" w14:textId="77777777" w:rsidR="007F141D" w:rsidRPr="009B70F2" w:rsidRDefault="007F141D" w:rsidP="00925173">
            <w:pPr>
              <w:jc w:val="center"/>
              <w:rPr>
                <w:sz w:val="2"/>
                <w:szCs w:val="2"/>
                <w:lang w:val="en-US"/>
              </w:rPr>
            </w:pPr>
          </w:p>
        </w:tc>
      </w:tr>
      <w:tr w:rsidR="007F141D" w:rsidRPr="00B40365" w14:paraId="142C574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3884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3CC4BB"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D53F4D5"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8E4486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B99B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3977339"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9B70F2" w14:paraId="5B56137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1E2015" w14:textId="77777777" w:rsidR="007F141D" w:rsidRPr="005E2CA0" w:rsidRDefault="007F141D" w:rsidP="00925173">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12C189D1" w14:textId="77777777" w:rsidR="007F141D" w:rsidRPr="005E2CA0" w:rsidRDefault="007F141D" w:rsidP="00925173">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14:paraId="25D0D5A5" w14:textId="77777777" w:rsidR="007F141D" w:rsidRPr="005E2CA0" w:rsidRDefault="007F141D" w:rsidP="00925173">
            <w:pPr>
              <w:rPr>
                <w:b/>
                <w:bCs/>
                <w:sz w:val="2"/>
                <w:szCs w:val="2"/>
                <w:lang w:val="en-US"/>
              </w:rPr>
            </w:pPr>
            <w:r w:rsidRPr="005E2CA0">
              <w:rPr>
                <w:b/>
                <w:bCs/>
                <w:sz w:val="22"/>
                <w:szCs w:val="22"/>
                <w:lang w:val="en-US"/>
              </w:rPr>
              <w:t>Matarea santurilor in pereti de pina la 50 cmp</w:t>
            </w:r>
          </w:p>
          <w:p w14:paraId="57A0CFB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F4C8E58"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6FDA60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D72F24" w14:textId="77777777" w:rsidR="007F141D" w:rsidRPr="005E2CA0" w:rsidRDefault="007F141D" w:rsidP="00925173">
            <w:pPr>
              <w:jc w:val="center"/>
              <w:rPr>
                <w:b/>
                <w:bCs/>
                <w:sz w:val="22"/>
                <w:szCs w:val="22"/>
                <w:lang w:val="en-US"/>
              </w:rPr>
            </w:pPr>
            <w:r w:rsidRPr="005E2CA0">
              <w:rPr>
                <w:b/>
                <w:bCs/>
                <w:sz w:val="22"/>
                <w:szCs w:val="22"/>
                <w:lang w:val="en-US"/>
              </w:rPr>
              <w:t>15,00</w:t>
            </w:r>
          </w:p>
          <w:p w14:paraId="59382E53" w14:textId="77777777" w:rsidR="007F141D" w:rsidRPr="009B70F2" w:rsidRDefault="007F141D" w:rsidP="00925173">
            <w:pPr>
              <w:jc w:val="center"/>
              <w:rPr>
                <w:sz w:val="2"/>
                <w:szCs w:val="2"/>
                <w:lang w:val="en-US"/>
              </w:rPr>
            </w:pPr>
          </w:p>
        </w:tc>
      </w:tr>
      <w:tr w:rsidR="007F141D" w:rsidRPr="00B40365" w14:paraId="4AE92F4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35E35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5E9CDF"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EB52049"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55A43B0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786ED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5F409035" w14:textId="77777777" w:rsidR="007F141D" w:rsidRPr="00C97908" w:rsidRDefault="007F141D" w:rsidP="00925173">
            <w:pPr>
              <w:jc w:val="center"/>
              <w:rPr>
                <w:sz w:val="16"/>
                <w:szCs w:val="16"/>
                <w:lang w:val="en-US"/>
              </w:rPr>
            </w:pPr>
            <w:r w:rsidRPr="00C97908">
              <w:rPr>
                <w:sz w:val="16"/>
                <w:szCs w:val="16"/>
                <w:lang w:val="en-US"/>
              </w:rPr>
              <w:t>4,50</w:t>
            </w:r>
          </w:p>
        </w:tc>
      </w:tr>
      <w:tr w:rsidR="007F141D" w:rsidRPr="00B40365" w14:paraId="3F2631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C676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C0CF4E"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5DDC9C3"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892234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60CB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7178B78B" w14:textId="77777777" w:rsidR="007F141D" w:rsidRPr="00C97908" w:rsidRDefault="007F141D" w:rsidP="00925173">
            <w:pPr>
              <w:jc w:val="center"/>
              <w:rPr>
                <w:sz w:val="16"/>
                <w:szCs w:val="16"/>
                <w:lang w:val="en-US"/>
              </w:rPr>
            </w:pPr>
            <w:r w:rsidRPr="00C97908">
              <w:rPr>
                <w:sz w:val="16"/>
                <w:szCs w:val="16"/>
                <w:lang w:val="en-US"/>
              </w:rPr>
              <w:t>25,50</w:t>
            </w:r>
          </w:p>
        </w:tc>
      </w:tr>
      <w:tr w:rsidR="007F141D" w:rsidRPr="00B40365" w14:paraId="6584CF4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30C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310B76"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E917A12"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E04D3F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4472E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0EF8453C"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036F3F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11F29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94BCCF"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1C3A40"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68F3760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04B18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21B7BF5"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2FB4653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EE33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31BB94"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0CF5EA9F"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1367EA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2A66D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35B30430" w14:textId="77777777" w:rsidR="007F141D" w:rsidRPr="00C97908" w:rsidRDefault="007F141D" w:rsidP="00925173">
            <w:pPr>
              <w:jc w:val="center"/>
              <w:rPr>
                <w:sz w:val="16"/>
                <w:szCs w:val="16"/>
                <w:lang w:val="en-US"/>
              </w:rPr>
            </w:pPr>
            <w:r w:rsidRPr="00C97908">
              <w:rPr>
                <w:sz w:val="16"/>
                <w:szCs w:val="16"/>
                <w:lang w:val="en-US"/>
              </w:rPr>
              <w:t>0,22</w:t>
            </w:r>
          </w:p>
        </w:tc>
      </w:tr>
      <w:tr w:rsidR="007F141D" w:rsidRPr="00B40365" w14:paraId="703675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B45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C4F4AA"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EB296E"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3A1044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2CFA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5F8AF06D"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9B70F2" w14:paraId="520596B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59566E" w14:textId="77777777" w:rsidR="007F141D" w:rsidRPr="005E2CA0" w:rsidRDefault="007F141D" w:rsidP="00925173">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255ACFA" w14:textId="77777777" w:rsidR="007F141D" w:rsidRPr="005E2CA0" w:rsidRDefault="007F141D" w:rsidP="00925173">
            <w:pPr>
              <w:jc w:val="center"/>
              <w:rPr>
                <w:b/>
                <w:bCs/>
                <w:sz w:val="22"/>
                <w:szCs w:val="22"/>
                <w:lang w:val="en-US"/>
              </w:rPr>
            </w:pPr>
            <w:r w:rsidRPr="005E2CA0">
              <w:rPr>
                <w:b/>
                <w:bCs/>
                <w:sz w:val="22"/>
                <w:szCs w:val="22"/>
                <w:lang w:val="en-US"/>
              </w:rPr>
              <w:t>RpCU05D</w:t>
            </w:r>
          </w:p>
        </w:tc>
        <w:tc>
          <w:tcPr>
            <w:tcW w:w="4366" w:type="dxa"/>
            <w:gridSpan w:val="5"/>
            <w:tcBorders>
              <w:top w:val="single" w:sz="4" w:space="0" w:color="auto"/>
              <w:bottom w:val="single" w:sz="4" w:space="0" w:color="auto"/>
            </w:tcBorders>
          </w:tcPr>
          <w:p w14:paraId="4BD9C5C4" w14:textId="77777777" w:rsidR="007F141D" w:rsidRPr="005E2CA0" w:rsidRDefault="007F141D" w:rsidP="00925173">
            <w:pPr>
              <w:rPr>
                <w:b/>
                <w:bCs/>
                <w:sz w:val="2"/>
                <w:szCs w:val="2"/>
                <w:lang w:val="en-US"/>
              </w:rPr>
            </w:pPr>
            <w:r w:rsidRPr="005E2CA0">
              <w:rPr>
                <w:b/>
                <w:bCs/>
                <w:sz w:val="22"/>
                <w:szCs w:val="22"/>
                <w:lang w:val="en-US"/>
              </w:rPr>
              <w:t>Executarea strapungerilor pentru conducte sau tiranti in pereti din zidarie de caramida, de 16 - 25 cm grosime</w:t>
            </w:r>
          </w:p>
          <w:p w14:paraId="7C84CCF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DB7F4A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530705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E51DD99" w14:textId="77777777" w:rsidR="007F141D" w:rsidRPr="005E2CA0" w:rsidRDefault="007F141D" w:rsidP="00925173">
            <w:pPr>
              <w:jc w:val="center"/>
              <w:rPr>
                <w:b/>
                <w:bCs/>
                <w:sz w:val="22"/>
                <w:szCs w:val="22"/>
                <w:lang w:val="en-US"/>
              </w:rPr>
            </w:pPr>
            <w:r w:rsidRPr="005E2CA0">
              <w:rPr>
                <w:b/>
                <w:bCs/>
                <w:sz w:val="22"/>
                <w:szCs w:val="22"/>
                <w:lang w:val="en-US"/>
              </w:rPr>
              <w:t>4,00</w:t>
            </w:r>
          </w:p>
          <w:p w14:paraId="75AEE7F5" w14:textId="77777777" w:rsidR="007F141D" w:rsidRPr="009B70F2" w:rsidRDefault="007F141D" w:rsidP="00925173">
            <w:pPr>
              <w:jc w:val="center"/>
              <w:rPr>
                <w:sz w:val="2"/>
                <w:szCs w:val="2"/>
                <w:lang w:val="en-US"/>
              </w:rPr>
            </w:pPr>
          </w:p>
        </w:tc>
      </w:tr>
      <w:tr w:rsidR="007F141D" w:rsidRPr="00B40365" w14:paraId="02BFFD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4D0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7D7FF6"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8A2B364"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4C8F7E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DBBE1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45199D9A" w14:textId="77777777" w:rsidR="007F141D" w:rsidRPr="00C97908" w:rsidRDefault="007F141D" w:rsidP="00925173">
            <w:pPr>
              <w:jc w:val="center"/>
              <w:rPr>
                <w:sz w:val="16"/>
                <w:szCs w:val="16"/>
                <w:lang w:val="en-US"/>
              </w:rPr>
            </w:pPr>
            <w:r w:rsidRPr="00C97908">
              <w:rPr>
                <w:sz w:val="16"/>
                <w:szCs w:val="16"/>
                <w:lang w:val="en-US"/>
              </w:rPr>
              <w:t>0,16</w:t>
            </w:r>
          </w:p>
        </w:tc>
      </w:tr>
      <w:tr w:rsidR="007F141D" w:rsidRPr="00B40365" w14:paraId="5BA7659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7F424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1E6B33"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D033FFE"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0BAE38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B71C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0,58</w:t>
            </w:r>
          </w:p>
        </w:tc>
        <w:tc>
          <w:tcPr>
            <w:tcW w:w="1559" w:type="dxa"/>
            <w:gridSpan w:val="2"/>
            <w:tcBorders>
              <w:top w:val="nil"/>
              <w:bottom w:val="single" w:sz="2" w:space="0" w:color="auto"/>
            </w:tcBorders>
            <w:vAlign w:val="center"/>
          </w:tcPr>
          <w:p w14:paraId="67D46EB1" w14:textId="77777777" w:rsidR="007F141D" w:rsidRPr="00C97908" w:rsidRDefault="007F141D" w:rsidP="00925173">
            <w:pPr>
              <w:jc w:val="center"/>
              <w:rPr>
                <w:sz w:val="16"/>
                <w:szCs w:val="16"/>
                <w:lang w:val="en-US"/>
              </w:rPr>
            </w:pPr>
            <w:r w:rsidRPr="00C97908">
              <w:rPr>
                <w:sz w:val="16"/>
                <w:szCs w:val="16"/>
                <w:lang w:val="en-US"/>
              </w:rPr>
              <w:t>2,32</w:t>
            </w:r>
          </w:p>
        </w:tc>
      </w:tr>
      <w:tr w:rsidR="007F141D" w:rsidRPr="009B70F2" w14:paraId="77634E2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F09A1C" w14:textId="77777777" w:rsidR="007F141D" w:rsidRPr="005E2CA0" w:rsidRDefault="007F141D" w:rsidP="00925173">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0C54F89F" w14:textId="77777777" w:rsidR="007F141D" w:rsidRPr="005E2CA0" w:rsidRDefault="007F141D" w:rsidP="00925173">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14:paraId="32D29413" w14:textId="77777777" w:rsidR="007F141D" w:rsidRPr="005E2CA0" w:rsidRDefault="007F141D" w:rsidP="00925173">
            <w:pPr>
              <w:rPr>
                <w:b/>
                <w:bCs/>
                <w:sz w:val="2"/>
                <w:szCs w:val="2"/>
                <w:lang w:val="en-US"/>
              </w:rPr>
            </w:pPr>
            <w:r w:rsidRPr="005E2CA0">
              <w:rPr>
                <w:b/>
                <w:bCs/>
                <w:sz w:val="22"/>
                <w:szCs w:val="22"/>
                <w:lang w:val="en-US"/>
              </w:rPr>
              <w:t>Matarea golurilor in pereti, cu mortar de ciment, dupa instalatii</w:t>
            </w:r>
          </w:p>
          <w:p w14:paraId="53876C1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D4AFB1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08E519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EDC8085" w14:textId="77777777" w:rsidR="007F141D" w:rsidRPr="005E2CA0" w:rsidRDefault="007F141D" w:rsidP="00925173">
            <w:pPr>
              <w:jc w:val="center"/>
              <w:rPr>
                <w:b/>
                <w:bCs/>
                <w:sz w:val="22"/>
                <w:szCs w:val="22"/>
                <w:lang w:val="en-US"/>
              </w:rPr>
            </w:pPr>
            <w:r w:rsidRPr="005E2CA0">
              <w:rPr>
                <w:b/>
                <w:bCs/>
                <w:sz w:val="22"/>
                <w:szCs w:val="22"/>
                <w:lang w:val="en-US"/>
              </w:rPr>
              <w:t>4,00</w:t>
            </w:r>
          </w:p>
          <w:p w14:paraId="2C3B3B6B" w14:textId="77777777" w:rsidR="007F141D" w:rsidRPr="009B70F2" w:rsidRDefault="007F141D" w:rsidP="00925173">
            <w:pPr>
              <w:jc w:val="center"/>
              <w:rPr>
                <w:sz w:val="2"/>
                <w:szCs w:val="2"/>
                <w:lang w:val="en-US"/>
              </w:rPr>
            </w:pPr>
          </w:p>
        </w:tc>
      </w:tr>
      <w:tr w:rsidR="007F141D" w:rsidRPr="00B40365" w14:paraId="4CD28ED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B6AD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FFA1FD"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8F62A80"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6C91DD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8A4A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70497320" w14:textId="77777777" w:rsidR="007F141D" w:rsidRPr="00C97908" w:rsidRDefault="007F141D" w:rsidP="00925173">
            <w:pPr>
              <w:jc w:val="center"/>
              <w:rPr>
                <w:sz w:val="16"/>
                <w:szCs w:val="16"/>
                <w:lang w:val="en-US"/>
              </w:rPr>
            </w:pPr>
            <w:r w:rsidRPr="00C97908">
              <w:rPr>
                <w:sz w:val="16"/>
                <w:szCs w:val="16"/>
                <w:lang w:val="en-US"/>
              </w:rPr>
              <w:t>1,72</w:t>
            </w:r>
          </w:p>
        </w:tc>
      </w:tr>
      <w:tr w:rsidR="007F141D" w:rsidRPr="00B40365" w14:paraId="5E03124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F47B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2E2CDC"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B7BF2C6"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D1D83B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5247E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F9DA655" w14:textId="77777777" w:rsidR="007F141D" w:rsidRPr="00C97908" w:rsidRDefault="007F141D" w:rsidP="00925173">
            <w:pPr>
              <w:jc w:val="center"/>
              <w:rPr>
                <w:sz w:val="16"/>
                <w:szCs w:val="16"/>
                <w:lang w:val="en-US"/>
              </w:rPr>
            </w:pPr>
            <w:r w:rsidRPr="00C97908">
              <w:rPr>
                <w:sz w:val="16"/>
                <w:szCs w:val="16"/>
                <w:lang w:val="en-US"/>
              </w:rPr>
              <w:t>0,60</w:t>
            </w:r>
          </w:p>
        </w:tc>
      </w:tr>
      <w:tr w:rsidR="007F141D" w:rsidRPr="00B40365" w14:paraId="0C5D7A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0E9F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7C56BC"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5618585E"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F02E18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9371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2F7DE8EC" w14:textId="77777777" w:rsidR="007F141D" w:rsidRPr="00C97908" w:rsidRDefault="007F141D" w:rsidP="00925173">
            <w:pPr>
              <w:jc w:val="center"/>
              <w:rPr>
                <w:sz w:val="16"/>
                <w:szCs w:val="16"/>
                <w:lang w:val="en-US"/>
              </w:rPr>
            </w:pPr>
            <w:r w:rsidRPr="00C97908">
              <w:rPr>
                <w:sz w:val="16"/>
                <w:szCs w:val="16"/>
                <w:lang w:val="en-US"/>
              </w:rPr>
              <w:t>1,40</w:t>
            </w:r>
          </w:p>
        </w:tc>
      </w:tr>
      <w:tr w:rsidR="007F141D" w:rsidRPr="00B40365" w14:paraId="250491F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22258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060C46"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3911B2AC"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70030C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D5BEFE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B102267"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4990C68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5FEA8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B4E8F3"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599D0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EACF5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2131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77D3616"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24F34A1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1D0F6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E4742D"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A49BE10"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3A0D2BE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65915D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right w:val="single" w:sz="4" w:space="0" w:color="auto"/>
            </w:tcBorders>
            <w:vAlign w:val="center"/>
          </w:tcPr>
          <w:p w14:paraId="42A73D9B"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545DA71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EF61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FE42CCB"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7F97506B"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6AF50F8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62AFF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2306BBC1"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9B70F2" w14:paraId="6AF5CBD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7DFFE3D" w14:textId="77777777" w:rsidR="007F141D" w:rsidRPr="005E2CA0" w:rsidRDefault="007F141D" w:rsidP="00925173">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57293EAE" w14:textId="77777777" w:rsidR="007F141D" w:rsidRPr="005E2CA0" w:rsidRDefault="007F141D" w:rsidP="00925173">
            <w:pPr>
              <w:jc w:val="center"/>
              <w:rPr>
                <w:b/>
                <w:bCs/>
                <w:sz w:val="22"/>
                <w:szCs w:val="22"/>
                <w:lang w:val="en-US"/>
              </w:rPr>
            </w:pPr>
            <w:r w:rsidRPr="005E2CA0">
              <w:rPr>
                <w:b/>
                <w:bCs/>
                <w:sz w:val="22"/>
                <w:szCs w:val="22"/>
                <w:lang w:val="en-US"/>
              </w:rPr>
              <w:t>RpCU06A</w:t>
            </w:r>
          </w:p>
        </w:tc>
        <w:tc>
          <w:tcPr>
            <w:tcW w:w="4366" w:type="dxa"/>
            <w:gridSpan w:val="5"/>
            <w:tcBorders>
              <w:top w:val="single" w:sz="4" w:space="0" w:color="auto"/>
              <w:bottom w:val="single" w:sz="4" w:space="0" w:color="auto"/>
            </w:tcBorders>
          </w:tcPr>
          <w:p w14:paraId="64566EDA" w14:textId="77777777" w:rsidR="007F141D" w:rsidRPr="005E2CA0" w:rsidRDefault="007F141D" w:rsidP="00925173">
            <w:pPr>
              <w:rPr>
                <w:b/>
                <w:bCs/>
                <w:sz w:val="2"/>
                <w:szCs w:val="2"/>
                <w:lang w:val="en-US"/>
              </w:rPr>
            </w:pPr>
            <w:r w:rsidRPr="005E2CA0">
              <w:rPr>
                <w:b/>
                <w:bCs/>
                <w:sz w:val="22"/>
                <w:szCs w:val="22"/>
                <w:lang w:val="en-US"/>
              </w:rPr>
              <w:t>Executarea santurilor de pina la 5 cm adincime, in pereti din zidarie de caramida de 5 x 50 cm2</w:t>
            </w:r>
          </w:p>
          <w:p w14:paraId="62E792A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8F15134"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CC5178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0235AA7" w14:textId="77777777" w:rsidR="007F141D" w:rsidRPr="005E2CA0" w:rsidRDefault="007F141D" w:rsidP="00925173">
            <w:pPr>
              <w:jc w:val="center"/>
              <w:rPr>
                <w:b/>
                <w:bCs/>
                <w:sz w:val="22"/>
                <w:szCs w:val="22"/>
                <w:lang w:val="en-US"/>
              </w:rPr>
            </w:pPr>
            <w:r w:rsidRPr="005E2CA0">
              <w:rPr>
                <w:b/>
                <w:bCs/>
                <w:sz w:val="22"/>
                <w:szCs w:val="22"/>
                <w:lang w:val="en-US"/>
              </w:rPr>
              <w:t>15,00</w:t>
            </w:r>
          </w:p>
          <w:p w14:paraId="67596147" w14:textId="77777777" w:rsidR="007F141D" w:rsidRPr="009B70F2" w:rsidRDefault="007F141D" w:rsidP="00925173">
            <w:pPr>
              <w:jc w:val="center"/>
              <w:rPr>
                <w:sz w:val="2"/>
                <w:szCs w:val="2"/>
                <w:lang w:val="en-US"/>
              </w:rPr>
            </w:pPr>
          </w:p>
        </w:tc>
      </w:tr>
      <w:tr w:rsidR="007F141D" w:rsidRPr="00B40365" w14:paraId="5A839FD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ADB2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D6BA18"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DADEA7B"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40960A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CCC2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3848C393"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63A3378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96DE5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DD2332"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29C22B6"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AEC690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85DAE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6C2BB3F2"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9B70F2" w14:paraId="066CF99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97517A" w14:textId="77777777" w:rsidR="007F141D" w:rsidRPr="005E2CA0" w:rsidRDefault="007F141D" w:rsidP="00925173">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31D77B5" w14:textId="77777777" w:rsidR="007F141D" w:rsidRPr="005E2CA0" w:rsidRDefault="007F141D" w:rsidP="00925173">
            <w:pPr>
              <w:jc w:val="center"/>
              <w:rPr>
                <w:b/>
                <w:bCs/>
                <w:sz w:val="22"/>
                <w:szCs w:val="22"/>
                <w:lang w:val="en-US"/>
              </w:rPr>
            </w:pPr>
            <w:r w:rsidRPr="005E2CA0">
              <w:rPr>
                <w:b/>
                <w:bCs/>
                <w:sz w:val="22"/>
                <w:szCs w:val="22"/>
                <w:lang w:val="en-US"/>
              </w:rPr>
              <w:t>RpCU07D</w:t>
            </w:r>
          </w:p>
        </w:tc>
        <w:tc>
          <w:tcPr>
            <w:tcW w:w="4366" w:type="dxa"/>
            <w:gridSpan w:val="5"/>
            <w:tcBorders>
              <w:top w:val="single" w:sz="4" w:space="0" w:color="auto"/>
              <w:bottom w:val="single" w:sz="4" w:space="0" w:color="auto"/>
            </w:tcBorders>
          </w:tcPr>
          <w:p w14:paraId="2C86320C" w14:textId="77777777" w:rsidR="007F141D" w:rsidRPr="005E2CA0" w:rsidRDefault="007F141D" w:rsidP="00925173">
            <w:pPr>
              <w:rPr>
                <w:b/>
                <w:bCs/>
                <w:sz w:val="2"/>
                <w:szCs w:val="2"/>
                <w:lang w:val="en-US"/>
              </w:rPr>
            </w:pPr>
            <w:r w:rsidRPr="005E2CA0">
              <w:rPr>
                <w:b/>
                <w:bCs/>
                <w:sz w:val="22"/>
                <w:szCs w:val="22"/>
                <w:lang w:val="en-US"/>
              </w:rPr>
              <w:t>Matarea santurilor in pereti de pina la 50 cm2, dupa instalatii sau consolidari</w:t>
            </w:r>
          </w:p>
          <w:p w14:paraId="333AC14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015FFEF"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7085BA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6B1CC65" w14:textId="77777777" w:rsidR="007F141D" w:rsidRPr="005E2CA0" w:rsidRDefault="007F141D" w:rsidP="00925173">
            <w:pPr>
              <w:jc w:val="center"/>
              <w:rPr>
                <w:b/>
                <w:bCs/>
                <w:sz w:val="22"/>
                <w:szCs w:val="22"/>
                <w:lang w:val="en-US"/>
              </w:rPr>
            </w:pPr>
            <w:r w:rsidRPr="005E2CA0">
              <w:rPr>
                <w:b/>
                <w:bCs/>
                <w:sz w:val="22"/>
                <w:szCs w:val="22"/>
                <w:lang w:val="en-US"/>
              </w:rPr>
              <w:t>15,00</w:t>
            </w:r>
          </w:p>
          <w:p w14:paraId="5DFB22A5" w14:textId="77777777" w:rsidR="007F141D" w:rsidRPr="009B70F2" w:rsidRDefault="007F141D" w:rsidP="00925173">
            <w:pPr>
              <w:jc w:val="center"/>
              <w:rPr>
                <w:sz w:val="2"/>
                <w:szCs w:val="2"/>
                <w:lang w:val="en-US"/>
              </w:rPr>
            </w:pPr>
          </w:p>
        </w:tc>
      </w:tr>
      <w:tr w:rsidR="007F141D" w:rsidRPr="00B40365" w14:paraId="2C338A8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10EE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9541A2"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503A08A"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732D348"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E0427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0,14</w:t>
            </w:r>
          </w:p>
        </w:tc>
        <w:tc>
          <w:tcPr>
            <w:tcW w:w="1559" w:type="dxa"/>
            <w:gridSpan w:val="2"/>
            <w:tcBorders>
              <w:top w:val="nil"/>
              <w:bottom w:val="single" w:sz="2" w:space="0" w:color="auto"/>
            </w:tcBorders>
            <w:vAlign w:val="center"/>
          </w:tcPr>
          <w:p w14:paraId="2D62390E" w14:textId="77777777" w:rsidR="007F141D" w:rsidRPr="00C97908" w:rsidRDefault="007F141D" w:rsidP="00925173">
            <w:pPr>
              <w:jc w:val="center"/>
              <w:rPr>
                <w:sz w:val="16"/>
                <w:szCs w:val="16"/>
                <w:lang w:val="en-US"/>
              </w:rPr>
            </w:pPr>
            <w:r w:rsidRPr="00C97908">
              <w:rPr>
                <w:sz w:val="16"/>
                <w:szCs w:val="16"/>
                <w:lang w:val="en-US"/>
              </w:rPr>
              <w:t>2,10</w:t>
            </w:r>
          </w:p>
        </w:tc>
      </w:tr>
      <w:tr w:rsidR="007F141D" w:rsidRPr="00B40365" w14:paraId="667E4C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57337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C5E39D1"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DCDBC0"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4E6F98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0004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17A9C1D8"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04A0E3A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5C77B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469F109"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1F50D7A3"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B6D5B4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54D0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29CBA5B5" w14:textId="77777777" w:rsidR="007F141D" w:rsidRPr="00C97908" w:rsidRDefault="007F141D" w:rsidP="00925173">
            <w:pPr>
              <w:jc w:val="center"/>
              <w:rPr>
                <w:sz w:val="16"/>
                <w:szCs w:val="16"/>
                <w:lang w:val="en-US"/>
              </w:rPr>
            </w:pPr>
            <w:r w:rsidRPr="00C97908">
              <w:rPr>
                <w:sz w:val="16"/>
                <w:szCs w:val="16"/>
                <w:lang w:val="en-US"/>
              </w:rPr>
              <w:t>25,50</w:t>
            </w:r>
          </w:p>
        </w:tc>
      </w:tr>
      <w:tr w:rsidR="007F141D" w:rsidRPr="00B40365" w14:paraId="1F6355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946E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327E63"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D276DB6"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CA8BF7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0C6759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14:paraId="28996278"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540A8E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FB3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EB876B"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6B6FB6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4D8391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1440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2056542"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01CCB20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15828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3D3B07"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00E480C"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5EEEB94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47504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14:paraId="55DFB26C" w14:textId="77777777" w:rsidR="007F141D" w:rsidRPr="00C97908" w:rsidRDefault="007F141D" w:rsidP="00925173">
            <w:pPr>
              <w:jc w:val="center"/>
              <w:rPr>
                <w:sz w:val="16"/>
                <w:szCs w:val="16"/>
                <w:lang w:val="en-US"/>
              </w:rPr>
            </w:pPr>
            <w:r w:rsidRPr="00C97908">
              <w:rPr>
                <w:sz w:val="16"/>
                <w:szCs w:val="16"/>
                <w:lang w:val="en-US"/>
              </w:rPr>
              <w:t>0,22</w:t>
            </w:r>
          </w:p>
        </w:tc>
      </w:tr>
      <w:tr w:rsidR="007F141D" w:rsidRPr="00B40365" w14:paraId="17848C5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D673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156353"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9904723"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F05D75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2305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1090A131"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9B70F2" w14:paraId="5B35AED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08167B" w14:textId="77777777" w:rsidR="007F141D" w:rsidRPr="005E2CA0" w:rsidRDefault="007F141D" w:rsidP="00925173">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78534DB6" w14:textId="77777777" w:rsidR="007F141D" w:rsidRPr="005E2CA0" w:rsidRDefault="007F141D" w:rsidP="00925173">
            <w:pPr>
              <w:jc w:val="center"/>
              <w:rPr>
                <w:b/>
                <w:bCs/>
                <w:sz w:val="22"/>
                <w:szCs w:val="22"/>
                <w:lang w:val="en-US"/>
              </w:rPr>
            </w:pPr>
            <w:r w:rsidRPr="005E2CA0">
              <w:rPr>
                <w:b/>
                <w:bCs/>
                <w:sz w:val="22"/>
                <w:szCs w:val="22"/>
                <w:lang w:val="en-US"/>
              </w:rPr>
              <w:t>RpCU09C</w:t>
            </w:r>
          </w:p>
        </w:tc>
        <w:tc>
          <w:tcPr>
            <w:tcW w:w="4366" w:type="dxa"/>
            <w:gridSpan w:val="5"/>
            <w:tcBorders>
              <w:top w:val="single" w:sz="4" w:space="0" w:color="auto"/>
              <w:bottom w:val="single" w:sz="4" w:space="0" w:color="auto"/>
            </w:tcBorders>
          </w:tcPr>
          <w:p w14:paraId="2ED947F0" w14:textId="77777777" w:rsidR="007F141D" w:rsidRPr="005E2CA0" w:rsidRDefault="007F141D" w:rsidP="00925173">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14:paraId="60A98FB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3FC1F6C"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A4E634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C445E7D" w14:textId="77777777" w:rsidR="007F141D" w:rsidRPr="005E2CA0" w:rsidRDefault="007F141D" w:rsidP="00925173">
            <w:pPr>
              <w:jc w:val="center"/>
              <w:rPr>
                <w:b/>
                <w:bCs/>
                <w:sz w:val="22"/>
                <w:szCs w:val="22"/>
                <w:lang w:val="en-US"/>
              </w:rPr>
            </w:pPr>
            <w:r w:rsidRPr="005E2CA0">
              <w:rPr>
                <w:b/>
                <w:bCs/>
                <w:sz w:val="22"/>
                <w:szCs w:val="22"/>
                <w:lang w:val="en-US"/>
              </w:rPr>
              <w:t>2,50</w:t>
            </w:r>
          </w:p>
          <w:p w14:paraId="35E988E6" w14:textId="77777777" w:rsidR="007F141D" w:rsidRPr="009B70F2" w:rsidRDefault="007F141D" w:rsidP="00925173">
            <w:pPr>
              <w:jc w:val="center"/>
              <w:rPr>
                <w:sz w:val="2"/>
                <w:szCs w:val="2"/>
                <w:lang w:val="en-US"/>
              </w:rPr>
            </w:pPr>
          </w:p>
        </w:tc>
      </w:tr>
      <w:tr w:rsidR="007F141D" w:rsidRPr="00B40365" w14:paraId="716C4F8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0DB9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755B98" w14:textId="77777777" w:rsidR="007F141D" w:rsidRPr="00B40365" w:rsidRDefault="007F141D" w:rsidP="00925173">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14:paraId="504795FB" w14:textId="77777777" w:rsidR="007F141D" w:rsidRPr="00C97908" w:rsidRDefault="007F141D" w:rsidP="00925173">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6551AE2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91E9B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3DBF5D55" w14:textId="77777777" w:rsidR="007F141D" w:rsidRPr="00C97908" w:rsidRDefault="007F141D" w:rsidP="00925173">
            <w:pPr>
              <w:jc w:val="center"/>
              <w:rPr>
                <w:sz w:val="16"/>
                <w:szCs w:val="16"/>
                <w:lang w:val="en-US"/>
              </w:rPr>
            </w:pPr>
            <w:r w:rsidRPr="00C97908">
              <w:rPr>
                <w:sz w:val="16"/>
                <w:szCs w:val="16"/>
                <w:lang w:val="en-US"/>
              </w:rPr>
              <w:t>0,62</w:t>
            </w:r>
          </w:p>
        </w:tc>
      </w:tr>
      <w:tr w:rsidR="007F141D" w:rsidRPr="00B40365" w14:paraId="1736D7D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3403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75341C"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45CEE23"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C2897F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5BDF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B884E75" w14:textId="77777777" w:rsidR="007F141D" w:rsidRPr="00C97908" w:rsidRDefault="007F141D" w:rsidP="00925173">
            <w:pPr>
              <w:jc w:val="center"/>
              <w:rPr>
                <w:sz w:val="16"/>
                <w:szCs w:val="16"/>
                <w:lang w:val="en-US"/>
              </w:rPr>
            </w:pPr>
            <w:r w:rsidRPr="00C97908">
              <w:rPr>
                <w:sz w:val="16"/>
                <w:szCs w:val="16"/>
                <w:lang w:val="en-US"/>
              </w:rPr>
              <w:t>2,50</w:t>
            </w:r>
          </w:p>
        </w:tc>
      </w:tr>
      <w:tr w:rsidR="007F141D" w:rsidRPr="009B70F2" w14:paraId="108D199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022353" w14:textId="77777777" w:rsidR="007F141D" w:rsidRPr="005E2CA0" w:rsidRDefault="007F141D" w:rsidP="00925173">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2311FC0C" w14:textId="77777777" w:rsidR="007F141D" w:rsidRPr="005E2CA0" w:rsidRDefault="007F141D" w:rsidP="00925173">
            <w:pPr>
              <w:jc w:val="center"/>
              <w:rPr>
                <w:b/>
                <w:bCs/>
                <w:sz w:val="22"/>
                <w:szCs w:val="22"/>
                <w:lang w:val="en-US"/>
              </w:rPr>
            </w:pPr>
            <w:r w:rsidRPr="005E2CA0">
              <w:rPr>
                <w:b/>
                <w:bCs/>
                <w:sz w:val="22"/>
                <w:szCs w:val="22"/>
                <w:lang w:val="en-US"/>
              </w:rPr>
              <w:t>TrI1AA02F1</w:t>
            </w:r>
          </w:p>
        </w:tc>
        <w:tc>
          <w:tcPr>
            <w:tcW w:w="4366" w:type="dxa"/>
            <w:gridSpan w:val="5"/>
            <w:tcBorders>
              <w:top w:val="single" w:sz="4" w:space="0" w:color="auto"/>
              <w:bottom w:val="single" w:sz="4" w:space="0" w:color="auto"/>
            </w:tcBorders>
          </w:tcPr>
          <w:p w14:paraId="03FF2A7C" w14:textId="77777777" w:rsidR="007F141D" w:rsidRPr="005E2CA0" w:rsidRDefault="007F141D" w:rsidP="00925173">
            <w:pPr>
              <w:rPr>
                <w:b/>
                <w:bCs/>
                <w:sz w:val="2"/>
                <w:szCs w:val="2"/>
                <w:lang w:val="en-US"/>
              </w:rPr>
            </w:pPr>
            <w:r w:rsidRPr="005E2CA0">
              <w:rPr>
                <w:b/>
                <w:bCs/>
                <w:sz w:val="22"/>
                <w:szCs w:val="22"/>
                <w:lang w:val="en-US"/>
              </w:rPr>
              <w:t>Incarcarea materialelor din grupa A - grele, in bulgari prin transport pina la 10 m - de pe rampa sau teren, in auto, categoria 1</w:t>
            </w:r>
          </w:p>
          <w:p w14:paraId="6F0D8D8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5FB032D"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9B5C9D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E0DE826" w14:textId="77777777" w:rsidR="007F141D" w:rsidRPr="005E2CA0" w:rsidRDefault="007F141D" w:rsidP="00925173">
            <w:pPr>
              <w:jc w:val="center"/>
              <w:rPr>
                <w:b/>
                <w:bCs/>
                <w:sz w:val="22"/>
                <w:szCs w:val="22"/>
                <w:lang w:val="en-US"/>
              </w:rPr>
            </w:pPr>
            <w:r w:rsidRPr="005E2CA0">
              <w:rPr>
                <w:b/>
                <w:bCs/>
                <w:sz w:val="22"/>
                <w:szCs w:val="22"/>
                <w:lang w:val="en-US"/>
              </w:rPr>
              <w:t>2,50</w:t>
            </w:r>
          </w:p>
          <w:p w14:paraId="468FAA82" w14:textId="77777777" w:rsidR="007F141D" w:rsidRPr="009B70F2" w:rsidRDefault="007F141D" w:rsidP="00925173">
            <w:pPr>
              <w:jc w:val="center"/>
              <w:rPr>
                <w:sz w:val="2"/>
                <w:szCs w:val="2"/>
                <w:lang w:val="en-US"/>
              </w:rPr>
            </w:pPr>
          </w:p>
        </w:tc>
      </w:tr>
      <w:tr w:rsidR="007F141D" w:rsidRPr="00B40365" w14:paraId="7936482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1C74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AC4681" w14:textId="77777777" w:rsidR="007F141D" w:rsidRPr="00B40365" w:rsidRDefault="007F141D" w:rsidP="00925173">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2199DD4" w14:textId="77777777" w:rsidR="007F141D" w:rsidRPr="00C97908" w:rsidRDefault="007F141D" w:rsidP="00925173">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BC8951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0DAE8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CEE9E28" w14:textId="77777777" w:rsidR="007F141D" w:rsidRPr="00C97908" w:rsidRDefault="007F141D" w:rsidP="00925173">
            <w:pPr>
              <w:jc w:val="center"/>
              <w:rPr>
                <w:sz w:val="16"/>
                <w:szCs w:val="16"/>
                <w:lang w:val="en-US"/>
              </w:rPr>
            </w:pPr>
            <w:r w:rsidRPr="00C97908">
              <w:rPr>
                <w:sz w:val="16"/>
                <w:szCs w:val="16"/>
                <w:lang w:val="en-US"/>
              </w:rPr>
              <w:t>1,25</w:t>
            </w:r>
          </w:p>
        </w:tc>
      </w:tr>
      <w:tr w:rsidR="007F141D" w:rsidRPr="009B70F2" w14:paraId="41C7EA2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7C233E" w14:textId="77777777" w:rsidR="007F141D" w:rsidRPr="005E2CA0" w:rsidRDefault="007F141D" w:rsidP="00925173">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5F60D837" w14:textId="77777777" w:rsidR="007F141D" w:rsidRPr="005E2CA0" w:rsidRDefault="007F141D" w:rsidP="00925173">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14:paraId="215395E4" w14:textId="77777777" w:rsidR="007F141D" w:rsidRPr="005E2CA0" w:rsidRDefault="007F141D" w:rsidP="00925173">
            <w:pPr>
              <w:rPr>
                <w:b/>
                <w:bCs/>
                <w:sz w:val="2"/>
                <w:szCs w:val="2"/>
                <w:lang w:val="en-US"/>
              </w:rPr>
            </w:pPr>
            <w:r w:rsidRPr="005E2CA0">
              <w:rPr>
                <w:b/>
                <w:bCs/>
                <w:sz w:val="22"/>
                <w:szCs w:val="22"/>
                <w:lang w:val="en-US"/>
              </w:rPr>
              <w:t>Transportarea gunoiului cu autobasculanta de 5 t la distanta  de 15 km</w:t>
            </w:r>
          </w:p>
          <w:p w14:paraId="1EAA127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D9403E6" w14:textId="77777777" w:rsidR="007F141D" w:rsidRPr="005E2CA0" w:rsidRDefault="007F141D" w:rsidP="00925173">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32667B2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08E5C1C" w14:textId="77777777" w:rsidR="007F141D" w:rsidRPr="005E2CA0" w:rsidRDefault="007F141D" w:rsidP="00925173">
            <w:pPr>
              <w:jc w:val="center"/>
              <w:rPr>
                <w:b/>
                <w:bCs/>
                <w:sz w:val="22"/>
                <w:szCs w:val="22"/>
                <w:lang w:val="en-US"/>
              </w:rPr>
            </w:pPr>
            <w:r w:rsidRPr="005E2CA0">
              <w:rPr>
                <w:b/>
                <w:bCs/>
                <w:sz w:val="22"/>
                <w:szCs w:val="22"/>
                <w:lang w:val="en-US"/>
              </w:rPr>
              <w:t>2,50</w:t>
            </w:r>
          </w:p>
          <w:p w14:paraId="10705DB7" w14:textId="77777777" w:rsidR="007F141D" w:rsidRPr="009B70F2" w:rsidRDefault="007F141D" w:rsidP="00925173">
            <w:pPr>
              <w:jc w:val="center"/>
              <w:rPr>
                <w:sz w:val="2"/>
                <w:szCs w:val="2"/>
                <w:lang w:val="en-US"/>
              </w:rPr>
            </w:pPr>
          </w:p>
        </w:tc>
      </w:tr>
      <w:tr w:rsidR="007F141D" w:rsidRPr="00B40365" w14:paraId="46FB1D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6ECE9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F8F47E" w14:textId="77777777" w:rsidR="007F141D" w:rsidRPr="00B40365" w:rsidRDefault="007F141D" w:rsidP="00925173">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7FC833A0" w14:textId="77777777" w:rsidR="007F141D" w:rsidRPr="00C97908" w:rsidRDefault="007F141D" w:rsidP="00925173">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E71879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6CBA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14:paraId="7A37BA83" w14:textId="77777777" w:rsidR="007F141D" w:rsidRPr="00C97908" w:rsidRDefault="007F141D" w:rsidP="00925173">
            <w:pPr>
              <w:jc w:val="center"/>
              <w:rPr>
                <w:sz w:val="16"/>
                <w:szCs w:val="16"/>
                <w:lang w:val="en-US"/>
              </w:rPr>
            </w:pPr>
            <w:r w:rsidRPr="00C97908">
              <w:rPr>
                <w:sz w:val="16"/>
                <w:szCs w:val="16"/>
                <w:lang w:val="en-US"/>
              </w:rPr>
              <w:t>0,64</w:t>
            </w:r>
          </w:p>
        </w:tc>
      </w:tr>
      <w:tr w:rsidR="007F141D" w:rsidRPr="003E2692" w14:paraId="089DD370"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A9AAB8D"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0AB40B28"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381CA339"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3DAE8332"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6AEBE58F"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76D29B54" w14:textId="77777777" w:rsidR="007F141D" w:rsidRPr="003E2692" w:rsidRDefault="007F141D" w:rsidP="00925173">
            <w:pPr>
              <w:rPr>
                <w:sz w:val="2"/>
                <w:szCs w:val="2"/>
                <w:lang w:val="en-US"/>
              </w:rPr>
            </w:pPr>
          </w:p>
        </w:tc>
      </w:tr>
      <w:tr w:rsidR="007F141D" w:rsidRPr="00B449C4" w14:paraId="0CEBBC6C"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C5352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D94B4E5"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CEC709D"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A8EC16"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C75D28C"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F1B146F" w14:textId="77777777" w:rsidR="007F141D" w:rsidRPr="00B449C4" w:rsidRDefault="007F141D" w:rsidP="00925173">
            <w:pPr>
              <w:rPr>
                <w:sz w:val="22"/>
                <w:szCs w:val="22"/>
                <w:lang w:val="en-US"/>
              </w:rPr>
            </w:pPr>
          </w:p>
        </w:tc>
      </w:tr>
      <w:tr w:rsidR="007F141D" w:rsidRPr="00B40365" w14:paraId="174EA2A5"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AA82365"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2F62C152"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A9F2247"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45F30689" w14:textId="77777777" w:rsidR="007F141D" w:rsidRPr="00B40365" w:rsidRDefault="007F141D" w:rsidP="00925173">
            <w:pPr>
              <w:rPr>
                <w:sz w:val="22"/>
                <w:szCs w:val="22"/>
                <w:lang w:val="en-US"/>
              </w:rPr>
            </w:pPr>
          </w:p>
        </w:tc>
      </w:tr>
      <w:tr w:rsidR="007F141D" w:rsidRPr="009B70F2" w14:paraId="1E337D27" w14:textId="77777777" w:rsidTr="00925173">
        <w:tblPrEx>
          <w:tblCellMar>
            <w:left w:w="107" w:type="dxa"/>
            <w:right w:w="107" w:type="dxa"/>
          </w:tblCellMar>
        </w:tblPrEx>
        <w:tc>
          <w:tcPr>
            <w:tcW w:w="10495" w:type="dxa"/>
            <w:gridSpan w:val="19"/>
          </w:tcPr>
          <w:p w14:paraId="3EC2447F" w14:textId="77777777" w:rsidR="007F141D" w:rsidRPr="009B70F2" w:rsidRDefault="007F141D" w:rsidP="00925173">
            <w:pPr>
              <w:rPr>
                <w:b/>
                <w:bCs/>
                <w:sz w:val="22"/>
                <w:szCs w:val="22"/>
                <w:lang w:val="en-US"/>
              </w:rPr>
            </w:pPr>
            <w:r w:rsidRPr="009B70F2">
              <w:rPr>
                <w:b/>
                <w:bCs/>
                <w:sz w:val="22"/>
                <w:szCs w:val="22"/>
                <w:lang w:val="en-US"/>
              </w:rPr>
              <w:t>1.2. Pardoseli</w:t>
            </w:r>
          </w:p>
          <w:p w14:paraId="3DCA8A96" w14:textId="77777777" w:rsidR="007F141D" w:rsidRPr="00B12F65" w:rsidRDefault="007F141D" w:rsidP="00925173">
            <w:pPr>
              <w:rPr>
                <w:sz w:val="2"/>
                <w:szCs w:val="2"/>
                <w:lang w:val="en-US"/>
              </w:rPr>
            </w:pPr>
          </w:p>
        </w:tc>
      </w:tr>
      <w:tr w:rsidR="007F141D" w:rsidRPr="009B70F2" w14:paraId="7D0A437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5500C8" w14:textId="77777777" w:rsidR="007F141D" w:rsidRPr="005E2CA0" w:rsidRDefault="007F141D" w:rsidP="00925173">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300BDAAA"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1D075B6"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4540ABA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D06B62E"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87F49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BBF9562" w14:textId="77777777" w:rsidR="007F141D" w:rsidRPr="005E2CA0" w:rsidRDefault="007F141D" w:rsidP="00925173">
            <w:pPr>
              <w:jc w:val="center"/>
              <w:rPr>
                <w:b/>
                <w:bCs/>
                <w:sz w:val="22"/>
                <w:szCs w:val="22"/>
                <w:lang w:val="en-US"/>
              </w:rPr>
            </w:pPr>
            <w:r w:rsidRPr="005E2CA0">
              <w:rPr>
                <w:b/>
                <w:bCs/>
                <w:sz w:val="22"/>
                <w:szCs w:val="22"/>
                <w:lang w:val="en-US"/>
              </w:rPr>
              <w:t>10,00</w:t>
            </w:r>
          </w:p>
          <w:p w14:paraId="6FD2977B" w14:textId="77777777" w:rsidR="007F141D" w:rsidRPr="009B70F2" w:rsidRDefault="007F141D" w:rsidP="00925173">
            <w:pPr>
              <w:jc w:val="center"/>
              <w:rPr>
                <w:sz w:val="2"/>
                <w:szCs w:val="2"/>
                <w:lang w:val="en-US"/>
              </w:rPr>
            </w:pPr>
          </w:p>
        </w:tc>
      </w:tr>
      <w:tr w:rsidR="007F141D" w:rsidRPr="00B40365" w14:paraId="214C35B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CA265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2D7475"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DD95D5C"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6DF566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01BDC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ADA3C67"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3840C58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B4FEA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9A125A"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1EBEDDB0"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1B4B7E5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3B45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0EE9BE93"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1A11501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6816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FEBFC1"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80F3491"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A60764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A5F5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6C837CC"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9B70F2" w14:paraId="4290445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3A9165" w14:textId="77777777" w:rsidR="007F141D" w:rsidRPr="005E2CA0" w:rsidRDefault="007F141D" w:rsidP="00925173">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2E8A004" w14:textId="77777777" w:rsidR="007F141D" w:rsidRPr="005E2CA0" w:rsidRDefault="007F141D" w:rsidP="00925173">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14:paraId="414F8881" w14:textId="77777777" w:rsidR="007F141D" w:rsidRPr="005E2CA0" w:rsidRDefault="007F141D" w:rsidP="00925173">
            <w:pPr>
              <w:rPr>
                <w:b/>
                <w:bCs/>
                <w:sz w:val="2"/>
                <w:szCs w:val="2"/>
                <w:lang w:val="en-US"/>
              </w:rPr>
            </w:pPr>
            <w:r w:rsidRPr="005E2CA0">
              <w:rPr>
                <w:b/>
                <w:bCs/>
                <w:sz w:val="22"/>
                <w:szCs w:val="22"/>
                <w:lang w:val="en-US"/>
              </w:rPr>
              <w:t>Strat suport pentru pardoseli executat din mortar din ciment M 100-T de 3 cm grosime cu fata driscuita fin</w:t>
            </w:r>
          </w:p>
          <w:p w14:paraId="2334888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1670182"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B196D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2F596CB" w14:textId="77777777" w:rsidR="007F141D" w:rsidRPr="005E2CA0" w:rsidRDefault="007F141D" w:rsidP="00925173">
            <w:pPr>
              <w:jc w:val="center"/>
              <w:rPr>
                <w:b/>
                <w:bCs/>
                <w:sz w:val="22"/>
                <w:szCs w:val="22"/>
                <w:lang w:val="en-US"/>
              </w:rPr>
            </w:pPr>
            <w:r w:rsidRPr="005E2CA0">
              <w:rPr>
                <w:b/>
                <w:bCs/>
                <w:sz w:val="22"/>
                <w:szCs w:val="22"/>
                <w:lang w:val="en-US"/>
              </w:rPr>
              <w:t>10,00</w:t>
            </w:r>
          </w:p>
          <w:p w14:paraId="32A6C2E9" w14:textId="77777777" w:rsidR="007F141D" w:rsidRPr="009B70F2" w:rsidRDefault="007F141D" w:rsidP="00925173">
            <w:pPr>
              <w:jc w:val="center"/>
              <w:rPr>
                <w:sz w:val="2"/>
                <w:szCs w:val="2"/>
                <w:lang w:val="en-US"/>
              </w:rPr>
            </w:pPr>
          </w:p>
        </w:tc>
      </w:tr>
      <w:tr w:rsidR="007F141D" w:rsidRPr="00B40365" w14:paraId="4BD441A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A22A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2F6BB5"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2543C3D7"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33BCD4B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39408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256C6E68"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26DA191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E7948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392E32"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7AE0E6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B6A6D6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F35A1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5ED4DAC8"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98C7E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01CA3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B89786"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1F99B1D8"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66486DD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AB41D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13,00</w:t>
            </w:r>
          </w:p>
        </w:tc>
        <w:tc>
          <w:tcPr>
            <w:tcW w:w="1559" w:type="dxa"/>
            <w:gridSpan w:val="2"/>
            <w:tcBorders>
              <w:top w:val="nil"/>
              <w:bottom w:val="single" w:sz="2" w:space="0" w:color="auto"/>
            </w:tcBorders>
            <w:vAlign w:val="center"/>
          </w:tcPr>
          <w:p w14:paraId="5C0A131F" w14:textId="77777777" w:rsidR="007F141D" w:rsidRPr="00C97908" w:rsidRDefault="007F141D" w:rsidP="00925173">
            <w:pPr>
              <w:jc w:val="center"/>
              <w:rPr>
                <w:sz w:val="16"/>
                <w:szCs w:val="16"/>
                <w:lang w:val="en-US"/>
              </w:rPr>
            </w:pPr>
            <w:r w:rsidRPr="00C97908">
              <w:rPr>
                <w:sz w:val="16"/>
                <w:szCs w:val="16"/>
                <w:lang w:val="en-US"/>
              </w:rPr>
              <w:t>130,00</w:t>
            </w:r>
          </w:p>
        </w:tc>
      </w:tr>
      <w:tr w:rsidR="007F141D" w:rsidRPr="00B40365" w14:paraId="62F949E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49AB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0F956C"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EE44CB1"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75EF0E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04C962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0,042</w:t>
            </w:r>
          </w:p>
        </w:tc>
        <w:tc>
          <w:tcPr>
            <w:tcW w:w="1559" w:type="dxa"/>
            <w:gridSpan w:val="2"/>
            <w:tcBorders>
              <w:top w:val="nil"/>
              <w:bottom w:val="single" w:sz="2" w:space="0" w:color="auto"/>
            </w:tcBorders>
            <w:vAlign w:val="center"/>
          </w:tcPr>
          <w:p w14:paraId="15290D8B" w14:textId="77777777" w:rsidR="007F141D" w:rsidRPr="00C97908" w:rsidRDefault="007F141D" w:rsidP="00925173">
            <w:pPr>
              <w:jc w:val="center"/>
              <w:rPr>
                <w:sz w:val="16"/>
                <w:szCs w:val="16"/>
                <w:lang w:val="en-US"/>
              </w:rPr>
            </w:pPr>
            <w:r w:rsidRPr="00C97908">
              <w:rPr>
                <w:sz w:val="16"/>
                <w:szCs w:val="16"/>
                <w:lang w:val="en-US"/>
              </w:rPr>
              <w:t>0,42</w:t>
            </w:r>
          </w:p>
        </w:tc>
      </w:tr>
      <w:tr w:rsidR="007F141D" w:rsidRPr="00B40365" w14:paraId="281D391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4811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29CD97"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AC0D91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355533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B67767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7B37D617"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6D8826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2460F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A84790"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CE076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FEB4B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67A71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right w:val="single" w:sz="4" w:space="0" w:color="auto"/>
            </w:tcBorders>
            <w:vAlign w:val="center"/>
          </w:tcPr>
          <w:p w14:paraId="1781E703"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17BFC98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4434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A873DB"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337164B0"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0307C65"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20FA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F48D27D"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9B70F2" w14:paraId="62C26C4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3A2D16D" w14:textId="77777777" w:rsidR="007F141D" w:rsidRPr="005E2CA0" w:rsidRDefault="007F141D" w:rsidP="00925173">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84921D6" w14:textId="77777777" w:rsidR="007F141D" w:rsidRPr="005E2CA0" w:rsidRDefault="007F141D" w:rsidP="00925173">
            <w:pPr>
              <w:jc w:val="center"/>
              <w:rPr>
                <w:b/>
                <w:bCs/>
                <w:sz w:val="22"/>
                <w:szCs w:val="22"/>
                <w:lang w:val="en-US"/>
              </w:rPr>
            </w:pPr>
            <w:r w:rsidRPr="005E2CA0">
              <w:rPr>
                <w:b/>
                <w:bCs/>
                <w:sz w:val="22"/>
                <w:szCs w:val="22"/>
                <w:lang w:val="en-US"/>
              </w:rPr>
              <w:t>IzF04A</w:t>
            </w:r>
          </w:p>
        </w:tc>
        <w:tc>
          <w:tcPr>
            <w:tcW w:w="4366" w:type="dxa"/>
            <w:gridSpan w:val="5"/>
            <w:tcBorders>
              <w:top w:val="single" w:sz="4" w:space="0" w:color="auto"/>
              <w:bottom w:val="single" w:sz="4" w:space="0" w:color="auto"/>
            </w:tcBorders>
          </w:tcPr>
          <w:p w14:paraId="78A3BD0B" w14:textId="77777777" w:rsidR="007F141D" w:rsidRPr="005E2CA0" w:rsidRDefault="007F141D" w:rsidP="00925173">
            <w:pPr>
              <w:rPr>
                <w:b/>
                <w:bCs/>
                <w:sz w:val="2"/>
                <w:szCs w:val="2"/>
                <w:lang w:val="en-US"/>
              </w:rPr>
            </w:pPr>
            <w:r w:rsidRPr="005E2CA0">
              <w:rPr>
                <w:b/>
                <w:bCs/>
                <w:sz w:val="22"/>
                <w:szCs w:val="22"/>
                <w:lang w:val="en-US"/>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w:t>
            </w:r>
          </w:p>
          <w:p w14:paraId="3C9858F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B98D87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B5089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916C3D9" w14:textId="77777777" w:rsidR="007F141D" w:rsidRPr="005E2CA0" w:rsidRDefault="007F141D" w:rsidP="00925173">
            <w:pPr>
              <w:jc w:val="center"/>
              <w:rPr>
                <w:b/>
                <w:bCs/>
                <w:sz w:val="22"/>
                <w:szCs w:val="22"/>
                <w:lang w:val="en-US"/>
              </w:rPr>
            </w:pPr>
            <w:r w:rsidRPr="005E2CA0">
              <w:rPr>
                <w:b/>
                <w:bCs/>
                <w:sz w:val="22"/>
                <w:szCs w:val="22"/>
                <w:lang w:val="en-US"/>
              </w:rPr>
              <w:t>12,50</w:t>
            </w:r>
          </w:p>
          <w:p w14:paraId="09642A96" w14:textId="77777777" w:rsidR="007F141D" w:rsidRPr="009B70F2" w:rsidRDefault="007F141D" w:rsidP="00925173">
            <w:pPr>
              <w:jc w:val="center"/>
              <w:rPr>
                <w:sz w:val="2"/>
                <w:szCs w:val="2"/>
                <w:lang w:val="en-US"/>
              </w:rPr>
            </w:pPr>
          </w:p>
        </w:tc>
      </w:tr>
      <w:tr w:rsidR="007F141D" w:rsidRPr="00B40365" w14:paraId="27007F2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1751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B649F3" w14:textId="77777777" w:rsidR="007F141D" w:rsidRPr="00B40365" w:rsidRDefault="007F141D" w:rsidP="00925173">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14:paraId="733FD181" w14:textId="77777777" w:rsidR="007F141D" w:rsidRPr="00C97908" w:rsidRDefault="007F141D" w:rsidP="00925173">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14:paraId="7255471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94EF5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8AE6FB7"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32EE50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B7D9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AE1C6B" w14:textId="77777777" w:rsidR="007F141D" w:rsidRPr="00B40365" w:rsidRDefault="007F141D" w:rsidP="00925173">
            <w:pPr>
              <w:jc w:val="center"/>
              <w:rPr>
                <w:sz w:val="16"/>
                <w:szCs w:val="16"/>
                <w:lang w:val="en-US"/>
              </w:rPr>
            </w:pPr>
            <w:r w:rsidRPr="00B40365">
              <w:rPr>
                <w:sz w:val="16"/>
                <w:szCs w:val="16"/>
                <w:lang w:val="en-US"/>
              </w:rPr>
              <w:t>2320322600036-1</w:t>
            </w:r>
          </w:p>
        </w:tc>
        <w:tc>
          <w:tcPr>
            <w:tcW w:w="4366" w:type="dxa"/>
            <w:gridSpan w:val="4"/>
            <w:tcBorders>
              <w:top w:val="nil"/>
              <w:bottom w:val="single" w:sz="2" w:space="0" w:color="auto"/>
            </w:tcBorders>
            <w:vAlign w:val="center"/>
          </w:tcPr>
          <w:p w14:paraId="4884F370" w14:textId="77777777" w:rsidR="007F141D" w:rsidRPr="00C97908" w:rsidRDefault="007F141D" w:rsidP="00925173">
            <w:pPr>
              <w:rPr>
                <w:sz w:val="16"/>
                <w:szCs w:val="16"/>
                <w:lang w:val="en-US"/>
              </w:rPr>
            </w:pPr>
            <w:r w:rsidRPr="00C97908">
              <w:rPr>
                <w:sz w:val="16"/>
                <w:szCs w:val="16"/>
                <w:lang w:val="en-US"/>
              </w:rPr>
              <w:t>Mastica bituminoasa</w:t>
            </w:r>
          </w:p>
        </w:tc>
        <w:tc>
          <w:tcPr>
            <w:tcW w:w="1021" w:type="dxa"/>
            <w:gridSpan w:val="3"/>
            <w:tcBorders>
              <w:top w:val="nil"/>
              <w:bottom w:val="single" w:sz="2" w:space="0" w:color="auto"/>
            </w:tcBorders>
            <w:vAlign w:val="center"/>
          </w:tcPr>
          <w:p w14:paraId="2F7BDCD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D4E79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2BC4AB59" w14:textId="77777777" w:rsidR="007F141D" w:rsidRPr="00C97908" w:rsidRDefault="007F141D" w:rsidP="00925173">
            <w:pPr>
              <w:jc w:val="center"/>
              <w:rPr>
                <w:sz w:val="16"/>
                <w:szCs w:val="16"/>
                <w:lang w:val="en-US"/>
              </w:rPr>
            </w:pPr>
            <w:r w:rsidRPr="00C97908">
              <w:rPr>
                <w:sz w:val="16"/>
                <w:szCs w:val="16"/>
                <w:lang w:val="en-US"/>
              </w:rPr>
              <w:t>21,25</w:t>
            </w:r>
          </w:p>
        </w:tc>
      </w:tr>
      <w:tr w:rsidR="007F141D" w:rsidRPr="00B40365" w14:paraId="44044D8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A5198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D21FCD" w14:textId="77777777" w:rsidR="007F141D" w:rsidRPr="00B40365" w:rsidRDefault="007F141D" w:rsidP="00925173">
            <w:pPr>
              <w:jc w:val="center"/>
              <w:rPr>
                <w:sz w:val="16"/>
                <w:szCs w:val="16"/>
                <w:lang w:val="en-US"/>
              </w:rPr>
            </w:pPr>
            <w:r w:rsidRPr="00B40365">
              <w:rPr>
                <w:sz w:val="16"/>
                <w:szCs w:val="16"/>
                <w:lang w:val="en-US"/>
              </w:rPr>
              <w:t>2653102100880</w:t>
            </w:r>
          </w:p>
        </w:tc>
        <w:tc>
          <w:tcPr>
            <w:tcW w:w="4366" w:type="dxa"/>
            <w:gridSpan w:val="4"/>
            <w:tcBorders>
              <w:top w:val="nil"/>
              <w:bottom w:val="single" w:sz="2" w:space="0" w:color="auto"/>
            </w:tcBorders>
            <w:vAlign w:val="center"/>
          </w:tcPr>
          <w:p w14:paraId="231AAC67" w14:textId="77777777" w:rsidR="007F141D" w:rsidRPr="00C97908" w:rsidRDefault="007F141D" w:rsidP="00925173">
            <w:pPr>
              <w:rPr>
                <w:sz w:val="16"/>
                <w:szCs w:val="16"/>
                <w:lang w:val="en-US"/>
              </w:rPr>
            </w:pPr>
            <w:r w:rsidRPr="00C97908">
              <w:rPr>
                <w:sz w:val="16"/>
                <w:szCs w:val="16"/>
                <w:lang w:val="en-US"/>
              </w:rPr>
              <w:t>Filer de calcar saci S 539</w:t>
            </w:r>
          </w:p>
        </w:tc>
        <w:tc>
          <w:tcPr>
            <w:tcW w:w="1021" w:type="dxa"/>
            <w:gridSpan w:val="3"/>
            <w:tcBorders>
              <w:top w:val="nil"/>
              <w:bottom w:val="single" w:sz="2" w:space="0" w:color="auto"/>
            </w:tcBorders>
            <w:vAlign w:val="center"/>
          </w:tcPr>
          <w:p w14:paraId="5154B65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E4406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0,34</w:t>
            </w:r>
          </w:p>
        </w:tc>
        <w:tc>
          <w:tcPr>
            <w:tcW w:w="1559" w:type="dxa"/>
            <w:gridSpan w:val="2"/>
            <w:tcBorders>
              <w:top w:val="nil"/>
              <w:bottom w:val="single" w:sz="2" w:space="0" w:color="auto"/>
            </w:tcBorders>
            <w:vAlign w:val="center"/>
          </w:tcPr>
          <w:p w14:paraId="0486D775" w14:textId="77777777" w:rsidR="007F141D" w:rsidRPr="00C97908" w:rsidRDefault="007F141D" w:rsidP="00925173">
            <w:pPr>
              <w:jc w:val="center"/>
              <w:rPr>
                <w:sz w:val="16"/>
                <w:szCs w:val="16"/>
                <w:lang w:val="en-US"/>
              </w:rPr>
            </w:pPr>
            <w:r w:rsidRPr="00C97908">
              <w:rPr>
                <w:sz w:val="16"/>
                <w:szCs w:val="16"/>
                <w:lang w:val="en-US"/>
              </w:rPr>
              <w:t>4,25</w:t>
            </w:r>
          </w:p>
        </w:tc>
      </w:tr>
      <w:tr w:rsidR="007F141D" w:rsidRPr="00B40365" w14:paraId="0DD8D04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1F7D2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1108B9" w14:textId="77777777" w:rsidR="007F141D" w:rsidRPr="00B40365" w:rsidRDefault="007F141D" w:rsidP="00925173">
            <w:pPr>
              <w:jc w:val="center"/>
              <w:rPr>
                <w:sz w:val="16"/>
                <w:szCs w:val="16"/>
                <w:lang w:val="en-US"/>
              </w:rPr>
            </w:pPr>
            <w:r w:rsidRPr="00B40365">
              <w:rPr>
                <w:sz w:val="16"/>
                <w:szCs w:val="16"/>
                <w:lang w:val="en-US"/>
              </w:rPr>
              <w:t>2052152959010</w:t>
            </w:r>
          </w:p>
        </w:tc>
        <w:tc>
          <w:tcPr>
            <w:tcW w:w="4366" w:type="dxa"/>
            <w:gridSpan w:val="4"/>
            <w:tcBorders>
              <w:top w:val="nil"/>
              <w:bottom w:val="single" w:sz="2" w:space="0" w:color="auto"/>
            </w:tcBorders>
            <w:vAlign w:val="center"/>
          </w:tcPr>
          <w:p w14:paraId="63888D07" w14:textId="77777777" w:rsidR="007F141D" w:rsidRPr="00C97908" w:rsidRDefault="007F141D" w:rsidP="00925173">
            <w:pPr>
              <w:rPr>
                <w:sz w:val="16"/>
                <w:szCs w:val="16"/>
                <w:lang w:val="en-US"/>
              </w:rPr>
            </w:pPr>
            <w:r w:rsidRPr="00C97908">
              <w:rPr>
                <w:sz w:val="16"/>
                <w:szCs w:val="16"/>
                <w:lang w:val="en-US"/>
              </w:rPr>
              <w:t>Lemne de foc de rasinoase (deseuri)</w:t>
            </w:r>
          </w:p>
        </w:tc>
        <w:tc>
          <w:tcPr>
            <w:tcW w:w="1021" w:type="dxa"/>
            <w:gridSpan w:val="3"/>
            <w:tcBorders>
              <w:top w:val="nil"/>
              <w:bottom w:val="single" w:sz="2" w:space="0" w:color="auto"/>
            </w:tcBorders>
            <w:vAlign w:val="center"/>
          </w:tcPr>
          <w:p w14:paraId="08972E12" w14:textId="77777777" w:rsidR="007F141D" w:rsidRPr="00C97908" w:rsidRDefault="007F141D" w:rsidP="00925173">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CF2A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68AE9D63"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7A7C0F5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A40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1373464" w14:textId="77777777" w:rsidR="007F141D" w:rsidRPr="00B40365" w:rsidRDefault="007F141D" w:rsidP="00925173">
            <w:pPr>
              <w:jc w:val="center"/>
              <w:rPr>
                <w:sz w:val="16"/>
                <w:szCs w:val="16"/>
                <w:lang w:val="en-US"/>
              </w:rPr>
            </w:pPr>
            <w:r w:rsidRPr="00B40365">
              <w:rPr>
                <w:sz w:val="16"/>
                <w:szCs w:val="16"/>
                <w:lang w:val="en-US"/>
              </w:rPr>
              <w:t>2052152958990</w:t>
            </w:r>
          </w:p>
        </w:tc>
        <w:tc>
          <w:tcPr>
            <w:tcW w:w="4366" w:type="dxa"/>
            <w:gridSpan w:val="4"/>
            <w:tcBorders>
              <w:top w:val="nil"/>
              <w:bottom w:val="single" w:sz="2" w:space="0" w:color="auto"/>
            </w:tcBorders>
            <w:vAlign w:val="center"/>
          </w:tcPr>
          <w:p w14:paraId="6DE1D716" w14:textId="77777777" w:rsidR="007F141D" w:rsidRPr="00C97908" w:rsidRDefault="007F141D" w:rsidP="00925173">
            <w:pPr>
              <w:rPr>
                <w:sz w:val="16"/>
                <w:szCs w:val="16"/>
                <w:lang w:val="en-US"/>
              </w:rPr>
            </w:pPr>
            <w:r w:rsidRPr="00C97908">
              <w:rPr>
                <w:sz w:val="16"/>
                <w:szCs w:val="16"/>
                <w:lang w:val="en-US"/>
              </w:rPr>
              <w:t>Lemn de foc de foioase tari L=1m livrabil in dep S 2340</w:t>
            </w:r>
          </w:p>
        </w:tc>
        <w:tc>
          <w:tcPr>
            <w:tcW w:w="1021" w:type="dxa"/>
            <w:gridSpan w:val="3"/>
            <w:tcBorders>
              <w:top w:val="nil"/>
              <w:bottom w:val="single" w:sz="2" w:space="0" w:color="auto"/>
            </w:tcBorders>
            <w:vAlign w:val="center"/>
          </w:tcPr>
          <w:p w14:paraId="0C05637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C501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1,13</w:t>
            </w:r>
          </w:p>
        </w:tc>
        <w:tc>
          <w:tcPr>
            <w:tcW w:w="1559" w:type="dxa"/>
            <w:gridSpan w:val="2"/>
            <w:tcBorders>
              <w:top w:val="nil"/>
              <w:bottom w:val="single" w:sz="2" w:space="0" w:color="auto"/>
            </w:tcBorders>
            <w:vAlign w:val="center"/>
          </w:tcPr>
          <w:p w14:paraId="31D2AE78" w14:textId="77777777" w:rsidR="007F141D" w:rsidRPr="00C97908" w:rsidRDefault="007F141D" w:rsidP="00925173">
            <w:pPr>
              <w:jc w:val="center"/>
              <w:rPr>
                <w:sz w:val="16"/>
                <w:szCs w:val="16"/>
                <w:lang w:val="en-US"/>
              </w:rPr>
            </w:pPr>
            <w:r w:rsidRPr="00C97908">
              <w:rPr>
                <w:sz w:val="16"/>
                <w:szCs w:val="16"/>
                <w:lang w:val="en-US"/>
              </w:rPr>
              <w:t>14,12</w:t>
            </w:r>
          </w:p>
        </w:tc>
      </w:tr>
      <w:tr w:rsidR="007F141D" w:rsidRPr="00B40365" w14:paraId="6A666E3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4EC4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C8FC7E" w14:textId="77777777" w:rsidR="007F141D" w:rsidRPr="00B40365" w:rsidRDefault="007F141D" w:rsidP="00925173">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F8B370D" w14:textId="77777777" w:rsidR="007F141D" w:rsidRPr="00C97908" w:rsidRDefault="007F141D" w:rsidP="00925173">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4ACBE04A"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68466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5D60ECB9"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18D614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9F1B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0E48BD0" w14:textId="77777777" w:rsidR="007F141D" w:rsidRPr="00B40365" w:rsidRDefault="007F141D" w:rsidP="00925173">
            <w:pPr>
              <w:jc w:val="center"/>
              <w:rPr>
                <w:sz w:val="16"/>
                <w:szCs w:val="16"/>
                <w:lang w:val="en-US"/>
              </w:rPr>
            </w:pPr>
            <w:r w:rsidRPr="00B40365">
              <w:rPr>
                <w:sz w:val="16"/>
                <w:szCs w:val="16"/>
                <w:lang w:val="en-US"/>
              </w:rPr>
              <w:t>2952270004029</w:t>
            </w:r>
          </w:p>
        </w:tc>
        <w:tc>
          <w:tcPr>
            <w:tcW w:w="4366" w:type="dxa"/>
            <w:gridSpan w:val="4"/>
            <w:tcBorders>
              <w:top w:val="nil"/>
              <w:bottom w:val="single" w:sz="2" w:space="0" w:color="auto"/>
            </w:tcBorders>
            <w:vAlign w:val="center"/>
          </w:tcPr>
          <w:p w14:paraId="6AD47B42" w14:textId="77777777" w:rsidR="007F141D" w:rsidRPr="00C97908" w:rsidRDefault="007F141D" w:rsidP="00925173">
            <w:pPr>
              <w:rPr>
                <w:sz w:val="16"/>
                <w:szCs w:val="16"/>
                <w:lang w:val="en-US"/>
              </w:rPr>
            </w:pPr>
            <w:r w:rsidRPr="00C97908">
              <w:rPr>
                <w:sz w:val="16"/>
                <w:szCs w:val="16"/>
                <w:lang w:val="en-US"/>
              </w:rPr>
              <w:t>Topitor bitum de 500 l</w:t>
            </w:r>
          </w:p>
        </w:tc>
        <w:tc>
          <w:tcPr>
            <w:tcW w:w="1021" w:type="dxa"/>
            <w:gridSpan w:val="3"/>
            <w:tcBorders>
              <w:top w:val="nil"/>
              <w:bottom w:val="single" w:sz="2" w:space="0" w:color="auto"/>
            </w:tcBorders>
            <w:vAlign w:val="center"/>
          </w:tcPr>
          <w:p w14:paraId="748984DD"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BB16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14:paraId="564B10F3" w14:textId="77777777" w:rsidR="007F141D" w:rsidRPr="00C97908" w:rsidRDefault="007F141D" w:rsidP="00925173">
            <w:pPr>
              <w:jc w:val="center"/>
              <w:rPr>
                <w:sz w:val="16"/>
                <w:szCs w:val="16"/>
                <w:lang w:val="en-US"/>
              </w:rPr>
            </w:pPr>
            <w:r w:rsidRPr="00C97908">
              <w:rPr>
                <w:sz w:val="16"/>
                <w:szCs w:val="16"/>
                <w:lang w:val="en-US"/>
              </w:rPr>
              <w:t>0,16</w:t>
            </w:r>
          </w:p>
        </w:tc>
      </w:tr>
      <w:tr w:rsidR="007F141D" w:rsidRPr="009B70F2" w14:paraId="4FCAD18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E2B3AA" w14:textId="77777777" w:rsidR="007F141D" w:rsidRPr="005E2CA0" w:rsidRDefault="007F141D" w:rsidP="00925173">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7F1363A9" w14:textId="77777777" w:rsidR="007F141D" w:rsidRPr="005E2CA0" w:rsidRDefault="007F141D" w:rsidP="00925173">
            <w:pPr>
              <w:jc w:val="center"/>
              <w:rPr>
                <w:b/>
                <w:bCs/>
                <w:sz w:val="22"/>
                <w:szCs w:val="22"/>
                <w:lang w:val="en-US"/>
              </w:rPr>
            </w:pPr>
            <w:r w:rsidRPr="005E2CA0">
              <w:rPr>
                <w:b/>
                <w:bCs/>
                <w:sz w:val="22"/>
                <w:szCs w:val="22"/>
                <w:lang w:val="en-US"/>
              </w:rPr>
              <w:t>CG17D1</w:t>
            </w:r>
          </w:p>
        </w:tc>
        <w:tc>
          <w:tcPr>
            <w:tcW w:w="4366" w:type="dxa"/>
            <w:gridSpan w:val="5"/>
            <w:tcBorders>
              <w:top w:val="single" w:sz="4" w:space="0" w:color="auto"/>
              <w:bottom w:val="single" w:sz="4" w:space="0" w:color="auto"/>
            </w:tcBorders>
          </w:tcPr>
          <w:p w14:paraId="25E3419B" w14:textId="77777777" w:rsidR="007F141D" w:rsidRPr="005E2CA0" w:rsidRDefault="007F141D" w:rsidP="00925173">
            <w:pPr>
              <w:rPr>
                <w:b/>
                <w:bCs/>
                <w:sz w:val="2"/>
                <w:szCs w:val="2"/>
                <w:lang w:val="en-US"/>
              </w:rPr>
            </w:pPr>
            <w:r w:rsidRPr="005E2CA0">
              <w:rPr>
                <w:b/>
                <w:bCs/>
                <w:sz w:val="22"/>
                <w:szCs w:val="22"/>
                <w:lang w:val="en-US"/>
              </w:rPr>
              <w:t>Pardoseli din placi de gresie ceramica inclusiv stratul suport din mortar adeziv, executate pe suprafete: egale sau mai mici de 16 m2  (Gresie portelanat, minim 8mm grosime, culoarea si modelul se va coordona cu beneficiarul)</w:t>
            </w:r>
          </w:p>
          <w:p w14:paraId="1A58B0D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78550FE"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0810A2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6F2088" w14:textId="77777777" w:rsidR="007F141D" w:rsidRPr="005E2CA0" w:rsidRDefault="007F141D" w:rsidP="00925173">
            <w:pPr>
              <w:jc w:val="center"/>
              <w:rPr>
                <w:b/>
                <w:bCs/>
                <w:sz w:val="22"/>
                <w:szCs w:val="22"/>
                <w:lang w:val="en-US"/>
              </w:rPr>
            </w:pPr>
            <w:r w:rsidRPr="005E2CA0">
              <w:rPr>
                <w:b/>
                <w:bCs/>
                <w:sz w:val="22"/>
                <w:szCs w:val="22"/>
                <w:lang w:val="en-US"/>
              </w:rPr>
              <w:t>10,00</w:t>
            </w:r>
          </w:p>
          <w:p w14:paraId="7F3FDB3E" w14:textId="77777777" w:rsidR="007F141D" w:rsidRPr="009B70F2" w:rsidRDefault="007F141D" w:rsidP="00925173">
            <w:pPr>
              <w:jc w:val="center"/>
              <w:rPr>
                <w:sz w:val="2"/>
                <w:szCs w:val="2"/>
                <w:lang w:val="en-US"/>
              </w:rPr>
            </w:pPr>
          </w:p>
        </w:tc>
      </w:tr>
      <w:tr w:rsidR="007F141D" w:rsidRPr="00B40365" w14:paraId="27FA8B8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634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A87B92" w14:textId="77777777" w:rsidR="007F141D" w:rsidRPr="00B40365" w:rsidRDefault="007F141D" w:rsidP="00925173">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009979EB" w14:textId="77777777" w:rsidR="007F141D" w:rsidRPr="00C97908" w:rsidRDefault="007F141D" w:rsidP="00925173">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1AE6D2B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2F50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2,61</w:t>
            </w:r>
          </w:p>
        </w:tc>
        <w:tc>
          <w:tcPr>
            <w:tcW w:w="1559" w:type="dxa"/>
            <w:gridSpan w:val="2"/>
            <w:tcBorders>
              <w:top w:val="nil"/>
              <w:bottom w:val="single" w:sz="2" w:space="0" w:color="auto"/>
            </w:tcBorders>
            <w:vAlign w:val="center"/>
          </w:tcPr>
          <w:p w14:paraId="46222BE3" w14:textId="77777777" w:rsidR="007F141D" w:rsidRPr="00C97908" w:rsidRDefault="007F141D" w:rsidP="00925173">
            <w:pPr>
              <w:jc w:val="center"/>
              <w:rPr>
                <w:sz w:val="16"/>
                <w:szCs w:val="16"/>
                <w:lang w:val="en-US"/>
              </w:rPr>
            </w:pPr>
            <w:r w:rsidRPr="00C97908">
              <w:rPr>
                <w:sz w:val="16"/>
                <w:szCs w:val="16"/>
                <w:lang w:val="en-US"/>
              </w:rPr>
              <w:t>26,10</w:t>
            </w:r>
          </w:p>
        </w:tc>
      </w:tr>
      <w:tr w:rsidR="007F141D" w:rsidRPr="00B40365" w14:paraId="20CC67D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C6A2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56575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761317F"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B491E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4E30A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1AAE0397" w14:textId="77777777" w:rsidR="007F141D" w:rsidRPr="00C97908" w:rsidRDefault="007F141D" w:rsidP="00925173">
            <w:pPr>
              <w:jc w:val="center"/>
              <w:rPr>
                <w:sz w:val="16"/>
                <w:szCs w:val="16"/>
                <w:lang w:val="en-US"/>
              </w:rPr>
            </w:pPr>
            <w:r w:rsidRPr="00C97908">
              <w:rPr>
                <w:sz w:val="16"/>
                <w:szCs w:val="16"/>
                <w:lang w:val="en-US"/>
              </w:rPr>
              <w:t>2,90</w:t>
            </w:r>
          </w:p>
        </w:tc>
      </w:tr>
      <w:tr w:rsidR="007F141D" w:rsidRPr="00B40365" w14:paraId="211961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753A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1022C1" w14:textId="77777777" w:rsidR="007F141D" w:rsidRPr="00B40365" w:rsidRDefault="007F141D" w:rsidP="00925173">
            <w:pPr>
              <w:jc w:val="center"/>
              <w:rPr>
                <w:sz w:val="16"/>
                <w:szCs w:val="16"/>
                <w:lang w:val="en-US"/>
              </w:rPr>
            </w:pPr>
            <w:r w:rsidRPr="00B40365">
              <w:rPr>
                <w:sz w:val="16"/>
                <w:szCs w:val="16"/>
                <w:lang w:val="en-US"/>
              </w:rPr>
              <w:t>2661112800700-1</w:t>
            </w:r>
          </w:p>
        </w:tc>
        <w:tc>
          <w:tcPr>
            <w:tcW w:w="4366" w:type="dxa"/>
            <w:gridSpan w:val="4"/>
            <w:tcBorders>
              <w:top w:val="nil"/>
              <w:bottom w:val="single" w:sz="2" w:space="0" w:color="auto"/>
            </w:tcBorders>
            <w:vAlign w:val="center"/>
          </w:tcPr>
          <w:p w14:paraId="061202BC" w14:textId="77777777" w:rsidR="007F141D" w:rsidRPr="00C97908" w:rsidRDefault="007F141D" w:rsidP="00925173">
            <w:pPr>
              <w:rPr>
                <w:sz w:val="16"/>
                <w:szCs w:val="16"/>
                <w:lang w:val="en-US"/>
              </w:rPr>
            </w:pPr>
            <w:r w:rsidRPr="00C97908">
              <w:rPr>
                <w:sz w:val="16"/>
                <w:szCs w:val="16"/>
                <w:lang w:val="en-US"/>
              </w:rPr>
              <w:t>Placi sau piscoturi de gresie portelanat</w:t>
            </w:r>
          </w:p>
        </w:tc>
        <w:tc>
          <w:tcPr>
            <w:tcW w:w="1021" w:type="dxa"/>
            <w:gridSpan w:val="3"/>
            <w:tcBorders>
              <w:top w:val="nil"/>
              <w:bottom w:val="single" w:sz="2" w:space="0" w:color="auto"/>
            </w:tcBorders>
            <w:vAlign w:val="center"/>
          </w:tcPr>
          <w:p w14:paraId="7BFF97BF"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6D83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5F642CD9" w14:textId="77777777" w:rsidR="007F141D" w:rsidRPr="00C97908" w:rsidRDefault="007F141D" w:rsidP="00925173">
            <w:pPr>
              <w:jc w:val="center"/>
              <w:rPr>
                <w:sz w:val="16"/>
                <w:szCs w:val="16"/>
                <w:lang w:val="en-US"/>
              </w:rPr>
            </w:pPr>
            <w:r w:rsidRPr="00C97908">
              <w:rPr>
                <w:sz w:val="16"/>
                <w:szCs w:val="16"/>
                <w:lang w:val="en-US"/>
              </w:rPr>
              <w:t>10,30</w:t>
            </w:r>
          </w:p>
        </w:tc>
      </w:tr>
      <w:tr w:rsidR="007F141D" w:rsidRPr="00B40365" w14:paraId="5E75AF8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B81EA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7C8A30" w14:textId="77777777" w:rsidR="007F141D" w:rsidRPr="00B40365" w:rsidRDefault="007F141D" w:rsidP="00925173">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14:paraId="3BCE4302" w14:textId="77777777" w:rsidR="007F141D" w:rsidRPr="00C97908" w:rsidRDefault="007F141D" w:rsidP="00925173">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14:paraId="72ED68F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E078E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4,05</w:t>
            </w:r>
          </w:p>
        </w:tc>
        <w:tc>
          <w:tcPr>
            <w:tcW w:w="1559" w:type="dxa"/>
            <w:gridSpan w:val="2"/>
            <w:tcBorders>
              <w:top w:val="nil"/>
              <w:bottom w:val="single" w:sz="2" w:space="0" w:color="auto"/>
            </w:tcBorders>
            <w:vAlign w:val="center"/>
          </w:tcPr>
          <w:p w14:paraId="768B70DC" w14:textId="77777777" w:rsidR="007F141D" w:rsidRPr="00C97908" w:rsidRDefault="007F141D" w:rsidP="00925173">
            <w:pPr>
              <w:jc w:val="center"/>
              <w:rPr>
                <w:sz w:val="16"/>
                <w:szCs w:val="16"/>
                <w:lang w:val="en-US"/>
              </w:rPr>
            </w:pPr>
            <w:r w:rsidRPr="00C97908">
              <w:rPr>
                <w:sz w:val="16"/>
                <w:szCs w:val="16"/>
                <w:lang w:val="en-US"/>
              </w:rPr>
              <w:t>40,50</w:t>
            </w:r>
          </w:p>
        </w:tc>
      </w:tr>
      <w:tr w:rsidR="007F141D" w:rsidRPr="00B40365" w14:paraId="15B237B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C38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275E0EB" w14:textId="77777777" w:rsidR="007F141D" w:rsidRPr="00B40365" w:rsidRDefault="007F141D" w:rsidP="00925173">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4F425C14" w14:textId="77777777" w:rsidR="007F141D" w:rsidRPr="00C97908" w:rsidRDefault="007F141D" w:rsidP="00925173">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FD35AC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4DA9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005D487B"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43B345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10B86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7E5955" w14:textId="77777777" w:rsidR="007F141D" w:rsidRPr="00B40365" w:rsidRDefault="007F141D" w:rsidP="00925173">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6F35D3BD" w14:textId="77777777" w:rsidR="007F141D" w:rsidRPr="00C97908" w:rsidRDefault="007F141D" w:rsidP="00925173">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7F08ECE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751B7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14:paraId="6BAC151F" w14:textId="77777777" w:rsidR="007F141D" w:rsidRPr="00C97908" w:rsidRDefault="007F141D" w:rsidP="00925173">
            <w:pPr>
              <w:jc w:val="center"/>
              <w:rPr>
                <w:sz w:val="16"/>
                <w:szCs w:val="16"/>
                <w:lang w:val="en-US"/>
              </w:rPr>
            </w:pPr>
            <w:r w:rsidRPr="00C97908">
              <w:rPr>
                <w:sz w:val="16"/>
                <w:szCs w:val="16"/>
                <w:lang w:val="en-US"/>
              </w:rPr>
              <w:t>200,00</w:t>
            </w:r>
          </w:p>
        </w:tc>
      </w:tr>
      <w:tr w:rsidR="007F141D" w:rsidRPr="00B40365" w14:paraId="2B41667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7DB6B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D81A79" w14:textId="77777777" w:rsidR="007F141D" w:rsidRPr="00B40365" w:rsidRDefault="007F141D" w:rsidP="00925173">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14:paraId="117C5513" w14:textId="77777777" w:rsidR="007F141D" w:rsidRPr="00C97908" w:rsidRDefault="007F141D" w:rsidP="00925173">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14:paraId="69D8677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05DE2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0,90</w:t>
            </w:r>
          </w:p>
        </w:tc>
        <w:tc>
          <w:tcPr>
            <w:tcW w:w="1559" w:type="dxa"/>
            <w:gridSpan w:val="2"/>
            <w:tcBorders>
              <w:top w:val="nil"/>
              <w:bottom w:val="single" w:sz="2" w:space="0" w:color="auto"/>
            </w:tcBorders>
            <w:vAlign w:val="center"/>
          </w:tcPr>
          <w:p w14:paraId="32275DAC" w14:textId="77777777" w:rsidR="007F141D" w:rsidRPr="00C97908" w:rsidRDefault="007F141D" w:rsidP="00925173">
            <w:pPr>
              <w:jc w:val="center"/>
              <w:rPr>
                <w:sz w:val="16"/>
                <w:szCs w:val="16"/>
                <w:lang w:val="en-US"/>
              </w:rPr>
            </w:pPr>
            <w:r w:rsidRPr="00C97908">
              <w:rPr>
                <w:sz w:val="16"/>
                <w:szCs w:val="16"/>
                <w:lang w:val="en-US"/>
              </w:rPr>
              <w:t>9,00</w:t>
            </w:r>
          </w:p>
        </w:tc>
      </w:tr>
      <w:tr w:rsidR="007F141D" w:rsidRPr="00B40365" w14:paraId="5AD9CD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052BB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6BCE3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ED23A83"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21BB89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853C3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14:paraId="7E63EF21" w14:textId="77777777" w:rsidR="007F141D" w:rsidRPr="00C97908" w:rsidRDefault="007F141D" w:rsidP="00925173">
            <w:pPr>
              <w:jc w:val="center"/>
              <w:rPr>
                <w:sz w:val="16"/>
                <w:szCs w:val="16"/>
                <w:lang w:val="en-US"/>
              </w:rPr>
            </w:pPr>
            <w:r w:rsidRPr="00C97908">
              <w:rPr>
                <w:sz w:val="16"/>
                <w:szCs w:val="16"/>
                <w:lang w:val="en-US"/>
              </w:rPr>
              <w:t>0,45</w:t>
            </w:r>
          </w:p>
        </w:tc>
      </w:tr>
      <w:tr w:rsidR="007F141D" w:rsidRPr="00B40365" w14:paraId="0B855A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AEC5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38ED30"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AF03DC0"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D7DDD7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0A716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14:paraId="251AADAC"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3E2692" w14:paraId="32E8B72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5FD36D6"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E2D6295"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1E2BBE1E"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0F2947C6"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3DB341F9"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0F6B0C8" w14:textId="77777777" w:rsidR="007F141D" w:rsidRPr="003E2692" w:rsidRDefault="007F141D" w:rsidP="00925173">
            <w:pPr>
              <w:rPr>
                <w:sz w:val="2"/>
                <w:szCs w:val="2"/>
                <w:lang w:val="en-US"/>
              </w:rPr>
            </w:pPr>
          </w:p>
        </w:tc>
      </w:tr>
      <w:tr w:rsidR="007F141D" w:rsidRPr="00B449C4" w14:paraId="2B4E5370"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4C84757"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265901A"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D55F176"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51D28A9"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AADD1B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952DF53" w14:textId="77777777" w:rsidR="007F141D" w:rsidRPr="00B449C4" w:rsidRDefault="007F141D" w:rsidP="00925173">
            <w:pPr>
              <w:rPr>
                <w:sz w:val="22"/>
                <w:szCs w:val="22"/>
                <w:lang w:val="en-US"/>
              </w:rPr>
            </w:pPr>
          </w:p>
        </w:tc>
      </w:tr>
      <w:tr w:rsidR="007F141D" w:rsidRPr="00B40365" w14:paraId="08A8A800"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6E3B2D2"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85018E7"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3D81E13"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Pardoseli</w:t>
            </w:r>
          </w:p>
        </w:tc>
        <w:tc>
          <w:tcPr>
            <w:tcW w:w="3621" w:type="dxa"/>
            <w:gridSpan w:val="8"/>
            <w:tcBorders>
              <w:bottom w:val="single" w:sz="4" w:space="0" w:color="auto"/>
              <w:right w:val="single" w:sz="4" w:space="0" w:color="auto"/>
            </w:tcBorders>
          </w:tcPr>
          <w:p w14:paraId="250695AC" w14:textId="77777777" w:rsidR="007F141D" w:rsidRPr="00B40365" w:rsidRDefault="007F141D" w:rsidP="00925173">
            <w:pPr>
              <w:rPr>
                <w:sz w:val="22"/>
                <w:szCs w:val="22"/>
                <w:lang w:val="en-US"/>
              </w:rPr>
            </w:pPr>
          </w:p>
        </w:tc>
      </w:tr>
      <w:tr w:rsidR="007F141D" w:rsidRPr="009B70F2" w14:paraId="3928F5B0" w14:textId="77777777" w:rsidTr="00925173">
        <w:tblPrEx>
          <w:tblCellMar>
            <w:left w:w="107" w:type="dxa"/>
            <w:right w:w="107" w:type="dxa"/>
          </w:tblCellMar>
        </w:tblPrEx>
        <w:tc>
          <w:tcPr>
            <w:tcW w:w="10495" w:type="dxa"/>
            <w:gridSpan w:val="19"/>
          </w:tcPr>
          <w:p w14:paraId="4941CA89" w14:textId="77777777" w:rsidR="007F141D" w:rsidRPr="009B70F2" w:rsidRDefault="007F141D" w:rsidP="00925173">
            <w:pPr>
              <w:rPr>
                <w:b/>
                <w:bCs/>
                <w:sz w:val="22"/>
                <w:szCs w:val="22"/>
                <w:lang w:val="en-US"/>
              </w:rPr>
            </w:pPr>
            <w:r w:rsidRPr="009B70F2">
              <w:rPr>
                <w:b/>
                <w:bCs/>
                <w:sz w:val="22"/>
                <w:szCs w:val="22"/>
                <w:lang w:val="en-US"/>
              </w:rPr>
              <w:t>1.3. Pereti</w:t>
            </w:r>
          </w:p>
          <w:p w14:paraId="7C03CEFF" w14:textId="77777777" w:rsidR="007F141D" w:rsidRPr="00B12F65" w:rsidRDefault="007F141D" w:rsidP="00925173">
            <w:pPr>
              <w:rPr>
                <w:sz w:val="2"/>
                <w:szCs w:val="2"/>
                <w:lang w:val="en-US"/>
              </w:rPr>
            </w:pPr>
          </w:p>
        </w:tc>
      </w:tr>
      <w:tr w:rsidR="007F141D" w:rsidRPr="009B70F2" w14:paraId="62DBBEC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662DE3" w14:textId="77777777" w:rsidR="007F141D" w:rsidRPr="005E2CA0" w:rsidRDefault="007F141D" w:rsidP="00925173">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1FB4C36" w14:textId="77777777" w:rsidR="007F141D" w:rsidRPr="005E2CA0" w:rsidRDefault="007F141D" w:rsidP="00925173">
            <w:pPr>
              <w:jc w:val="center"/>
              <w:rPr>
                <w:b/>
                <w:bCs/>
                <w:sz w:val="22"/>
                <w:szCs w:val="22"/>
                <w:lang w:val="en-US"/>
              </w:rPr>
            </w:pPr>
            <w:r w:rsidRPr="005E2CA0">
              <w:rPr>
                <w:b/>
                <w:bCs/>
                <w:sz w:val="22"/>
                <w:szCs w:val="22"/>
                <w:lang w:val="en-US"/>
              </w:rPr>
              <w:t>СF59F</w:t>
            </w:r>
          </w:p>
        </w:tc>
        <w:tc>
          <w:tcPr>
            <w:tcW w:w="4366" w:type="dxa"/>
            <w:gridSpan w:val="5"/>
            <w:tcBorders>
              <w:top w:val="single" w:sz="4" w:space="0" w:color="auto"/>
              <w:bottom w:val="single" w:sz="4" w:space="0" w:color="auto"/>
            </w:tcBorders>
          </w:tcPr>
          <w:p w14:paraId="10A77914" w14:textId="77777777" w:rsidR="007F141D" w:rsidRPr="005E2CA0" w:rsidRDefault="007F141D" w:rsidP="00925173">
            <w:pPr>
              <w:rPr>
                <w:b/>
                <w:bCs/>
                <w:sz w:val="2"/>
                <w:szCs w:val="2"/>
                <w:lang w:val="en-US"/>
              </w:rPr>
            </w:pPr>
            <w:r w:rsidRPr="005E2CA0">
              <w:rPr>
                <w:b/>
                <w:bCs/>
                <w:sz w:val="22"/>
                <w:szCs w:val="22"/>
                <w:lang w:val="en-US"/>
              </w:rPr>
              <w:t xml:space="preserve">Placarea suprafetelor cu un strat de PGC 12.5mm, rezistent la umiditate cu executarea carcasei metalice simple plane, </w:t>
            </w:r>
            <w:r w:rsidRPr="005E2CA0">
              <w:rPr>
                <w:b/>
                <w:bCs/>
                <w:sz w:val="22"/>
                <w:szCs w:val="22"/>
                <w:lang w:val="en-US"/>
              </w:rPr>
              <w:lastRenderedPageBreak/>
              <w:t>cu inaltimea pina la 4 m: corob din gips-carton, pentru mascarea retelelor ingineresti</w:t>
            </w:r>
          </w:p>
          <w:p w14:paraId="03DCB65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54C7C7A"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22502FB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94409D9" w14:textId="77777777" w:rsidR="007F141D" w:rsidRPr="005E2CA0" w:rsidRDefault="007F141D" w:rsidP="00925173">
            <w:pPr>
              <w:jc w:val="center"/>
              <w:rPr>
                <w:b/>
                <w:bCs/>
                <w:sz w:val="22"/>
                <w:szCs w:val="22"/>
                <w:lang w:val="en-US"/>
              </w:rPr>
            </w:pPr>
            <w:r w:rsidRPr="005E2CA0">
              <w:rPr>
                <w:b/>
                <w:bCs/>
                <w:sz w:val="22"/>
                <w:szCs w:val="22"/>
                <w:lang w:val="en-US"/>
              </w:rPr>
              <w:t>1,50</w:t>
            </w:r>
          </w:p>
          <w:p w14:paraId="423ABFC5" w14:textId="77777777" w:rsidR="007F141D" w:rsidRPr="009B70F2" w:rsidRDefault="007F141D" w:rsidP="00925173">
            <w:pPr>
              <w:jc w:val="center"/>
              <w:rPr>
                <w:sz w:val="2"/>
                <w:szCs w:val="2"/>
                <w:lang w:val="en-US"/>
              </w:rPr>
            </w:pPr>
          </w:p>
        </w:tc>
      </w:tr>
      <w:tr w:rsidR="007F141D" w:rsidRPr="00B40365" w14:paraId="7E4B358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33E7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94B1DC8"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1C23DE5"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CD7BE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16C3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3,7674</w:t>
            </w:r>
          </w:p>
        </w:tc>
        <w:tc>
          <w:tcPr>
            <w:tcW w:w="1559" w:type="dxa"/>
            <w:gridSpan w:val="2"/>
            <w:tcBorders>
              <w:top w:val="nil"/>
              <w:bottom w:val="single" w:sz="2" w:space="0" w:color="auto"/>
            </w:tcBorders>
            <w:vAlign w:val="center"/>
          </w:tcPr>
          <w:p w14:paraId="2D645CDC" w14:textId="77777777" w:rsidR="007F141D" w:rsidRPr="00C97908" w:rsidRDefault="007F141D" w:rsidP="00925173">
            <w:pPr>
              <w:jc w:val="center"/>
              <w:rPr>
                <w:sz w:val="16"/>
                <w:szCs w:val="16"/>
                <w:lang w:val="en-US"/>
              </w:rPr>
            </w:pPr>
            <w:r w:rsidRPr="00C97908">
              <w:rPr>
                <w:sz w:val="16"/>
                <w:szCs w:val="16"/>
                <w:lang w:val="en-US"/>
              </w:rPr>
              <w:t>5,65</w:t>
            </w:r>
          </w:p>
        </w:tc>
      </w:tr>
      <w:tr w:rsidR="007F141D" w:rsidRPr="00B40365" w14:paraId="49EF1DE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101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BC8203" w14:textId="77777777" w:rsidR="007F141D" w:rsidRPr="00B40365" w:rsidRDefault="007F141D" w:rsidP="00925173">
            <w:pPr>
              <w:jc w:val="center"/>
              <w:rPr>
                <w:sz w:val="16"/>
                <w:szCs w:val="16"/>
                <w:lang w:val="en-US"/>
              </w:rPr>
            </w:pPr>
            <w:r w:rsidRPr="00B40365">
              <w:rPr>
                <w:sz w:val="16"/>
                <w:szCs w:val="16"/>
                <w:lang w:val="en-US"/>
              </w:rPr>
              <w:t>2662102701000-1</w:t>
            </w:r>
          </w:p>
        </w:tc>
        <w:tc>
          <w:tcPr>
            <w:tcW w:w="4366" w:type="dxa"/>
            <w:gridSpan w:val="4"/>
            <w:tcBorders>
              <w:top w:val="nil"/>
              <w:bottom w:val="single" w:sz="2" w:space="0" w:color="auto"/>
            </w:tcBorders>
            <w:vAlign w:val="center"/>
          </w:tcPr>
          <w:p w14:paraId="36D4521B" w14:textId="77777777" w:rsidR="007F141D" w:rsidRPr="00C97908" w:rsidRDefault="007F141D" w:rsidP="00925173">
            <w:pPr>
              <w:rPr>
                <w:sz w:val="16"/>
                <w:szCs w:val="16"/>
                <w:lang w:val="en-US"/>
              </w:rPr>
            </w:pPr>
            <w:r w:rsidRPr="00C97908">
              <w:rPr>
                <w:sz w:val="16"/>
                <w:szCs w:val="16"/>
                <w:lang w:val="en-US"/>
              </w:rPr>
              <w:t>Placi ghips-carton 12.5mm rezistent la umiditate</w:t>
            </w:r>
          </w:p>
        </w:tc>
        <w:tc>
          <w:tcPr>
            <w:tcW w:w="1021" w:type="dxa"/>
            <w:gridSpan w:val="3"/>
            <w:tcBorders>
              <w:top w:val="nil"/>
              <w:bottom w:val="single" w:sz="2" w:space="0" w:color="auto"/>
            </w:tcBorders>
            <w:vAlign w:val="center"/>
          </w:tcPr>
          <w:p w14:paraId="0A5EA550"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BF896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w:t>
            </w:r>
          </w:p>
        </w:tc>
        <w:tc>
          <w:tcPr>
            <w:tcW w:w="1559" w:type="dxa"/>
            <w:gridSpan w:val="2"/>
            <w:tcBorders>
              <w:top w:val="nil"/>
              <w:bottom w:val="single" w:sz="2" w:space="0" w:color="auto"/>
            </w:tcBorders>
            <w:vAlign w:val="center"/>
          </w:tcPr>
          <w:p w14:paraId="3ABEEF4D" w14:textId="77777777" w:rsidR="007F141D" w:rsidRPr="00C97908" w:rsidRDefault="007F141D" w:rsidP="00925173">
            <w:pPr>
              <w:jc w:val="center"/>
              <w:rPr>
                <w:sz w:val="16"/>
                <w:szCs w:val="16"/>
                <w:lang w:val="en-US"/>
              </w:rPr>
            </w:pPr>
            <w:r w:rsidRPr="00C97908">
              <w:rPr>
                <w:sz w:val="16"/>
                <w:szCs w:val="16"/>
                <w:lang w:val="en-US"/>
              </w:rPr>
              <w:t>1,58</w:t>
            </w:r>
          </w:p>
        </w:tc>
      </w:tr>
      <w:tr w:rsidR="007F141D" w:rsidRPr="00B40365" w14:paraId="2612C1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C46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FFCD27C" w14:textId="77777777" w:rsidR="007F141D" w:rsidRPr="00B40365" w:rsidRDefault="007F141D" w:rsidP="00925173">
            <w:pPr>
              <w:jc w:val="center"/>
              <w:rPr>
                <w:sz w:val="16"/>
                <w:szCs w:val="16"/>
                <w:lang w:val="en-US"/>
              </w:rPr>
            </w:pPr>
            <w:r w:rsidRPr="00B40365">
              <w:rPr>
                <w:sz w:val="16"/>
                <w:szCs w:val="16"/>
                <w:lang w:val="en-US"/>
              </w:rPr>
              <w:t>2710703520284-1</w:t>
            </w:r>
          </w:p>
        </w:tc>
        <w:tc>
          <w:tcPr>
            <w:tcW w:w="4366" w:type="dxa"/>
            <w:gridSpan w:val="4"/>
            <w:tcBorders>
              <w:top w:val="nil"/>
              <w:bottom w:val="single" w:sz="2" w:space="0" w:color="auto"/>
            </w:tcBorders>
            <w:vAlign w:val="center"/>
          </w:tcPr>
          <w:p w14:paraId="5123CA6B" w14:textId="77777777" w:rsidR="007F141D" w:rsidRPr="00C97908" w:rsidRDefault="007F141D" w:rsidP="00925173">
            <w:pPr>
              <w:rPr>
                <w:sz w:val="16"/>
                <w:szCs w:val="16"/>
                <w:lang w:val="en-US"/>
              </w:rPr>
            </w:pPr>
            <w:r w:rsidRPr="00C97908">
              <w:rPr>
                <w:sz w:val="16"/>
                <w:szCs w:val="16"/>
                <w:lang w:val="en-US"/>
              </w:rPr>
              <w:t>Profil de ghidaj UD</w:t>
            </w:r>
          </w:p>
        </w:tc>
        <w:tc>
          <w:tcPr>
            <w:tcW w:w="1021" w:type="dxa"/>
            <w:gridSpan w:val="3"/>
            <w:tcBorders>
              <w:top w:val="nil"/>
              <w:bottom w:val="single" w:sz="2" w:space="0" w:color="auto"/>
            </w:tcBorders>
            <w:vAlign w:val="center"/>
          </w:tcPr>
          <w:p w14:paraId="65194FF3"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71CF8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14:paraId="4D71E95F" w14:textId="77777777" w:rsidR="007F141D" w:rsidRPr="00C97908" w:rsidRDefault="007F141D" w:rsidP="00925173">
            <w:pPr>
              <w:jc w:val="center"/>
              <w:rPr>
                <w:sz w:val="16"/>
                <w:szCs w:val="16"/>
                <w:lang w:val="en-US"/>
              </w:rPr>
            </w:pPr>
            <w:r w:rsidRPr="00C97908">
              <w:rPr>
                <w:sz w:val="16"/>
                <w:szCs w:val="16"/>
                <w:lang w:val="en-US"/>
              </w:rPr>
              <w:t>3,11</w:t>
            </w:r>
          </w:p>
        </w:tc>
      </w:tr>
      <w:tr w:rsidR="007F141D" w:rsidRPr="00B40365" w14:paraId="0AEF161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8D2A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D56D76" w14:textId="77777777" w:rsidR="007F141D" w:rsidRPr="00B40365" w:rsidRDefault="007F141D" w:rsidP="00925173">
            <w:pPr>
              <w:jc w:val="center"/>
              <w:rPr>
                <w:sz w:val="16"/>
                <w:szCs w:val="16"/>
                <w:lang w:val="en-US"/>
              </w:rPr>
            </w:pPr>
            <w:r w:rsidRPr="00B40365">
              <w:rPr>
                <w:sz w:val="16"/>
                <w:szCs w:val="16"/>
                <w:lang w:val="en-US"/>
              </w:rPr>
              <w:t>2710703520285-1</w:t>
            </w:r>
          </w:p>
        </w:tc>
        <w:tc>
          <w:tcPr>
            <w:tcW w:w="4366" w:type="dxa"/>
            <w:gridSpan w:val="4"/>
            <w:tcBorders>
              <w:top w:val="nil"/>
              <w:bottom w:val="single" w:sz="2" w:space="0" w:color="auto"/>
            </w:tcBorders>
            <w:vAlign w:val="center"/>
          </w:tcPr>
          <w:p w14:paraId="6BD5352F" w14:textId="77777777" w:rsidR="007F141D" w:rsidRPr="00C97908" w:rsidRDefault="007F141D" w:rsidP="00925173">
            <w:pPr>
              <w:rPr>
                <w:sz w:val="16"/>
                <w:szCs w:val="16"/>
                <w:lang w:val="en-US"/>
              </w:rPr>
            </w:pPr>
            <w:r w:rsidRPr="00C97908">
              <w:rPr>
                <w:sz w:val="16"/>
                <w:szCs w:val="16"/>
                <w:lang w:val="en-US"/>
              </w:rPr>
              <w:t>Profil de suport CD</w:t>
            </w:r>
          </w:p>
        </w:tc>
        <w:tc>
          <w:tcPr>
            <w:tcW w:w="1021" w:type="dxa"/>
            <w:gridSpan w:val="3"/>
            <w:tcBorders>
              <w:top w:val="nil"/>
              <w:bottom w:val="single" w:sz="2" w:space="0" w:color="auto"/>
            </w:tcBorders>
            <w:vAlign w:val="center"/>
          </w:tcPr>
          <w:p w14:paraId="6D664CCC"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89D30B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116280AD" w14:textId="77777777" w:rsidR="007F141D" w:rsidRPr="00C97908" w:rsidRDefault="007F141D" w:rsidP="00925173">
            <w:pPr>
              <w:jc w:val="center"/>
              <w:rPr>
                <w:sz w:val="16"/>
                <w:szCs w:val="16"/>
                <w:lang w:val="en-US"/>
              </w:rPr>
            </w:pPr>
            <w:r w:rsidRPr="00C97908">
              <w:rPr>
                <w:sz w:val="16"/>
                <w:szCs w:val="16"/>
                <w:lang w:val="en-US"/>
              </w:rPr>
              <w:t>6,30</w:t>
            </w:r>
          </w:p>
        </w:tc>
      </w:tr>
      <w:tr w:rsidR="007F141D" w:rsidRPr="00B40365" w14:paraId="53A3E6C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2E138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B08A06" w14:textId="77777777" w:rsidR="007F141D" w:rsidRPr="00B40365" w:rsidRDefault="007F141D" w:rsidP="00925173">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14:paraId="22ABC972" w14:textId="77777777" w:rsidR="007F141D" w:rsidRPr="00C97908" w:rsidRDefault="007F141D" w:rsidP="00925173">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14:paraId="335BD5E9"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52A07A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4,20</w:t>
            </w:r>
          </w:p>
        </w:tc>
        <w:tc>
          <w:tcPr>
            <w:tcW w:w="1559" w:type="dxa"/>
            <w:gridSpan w:val="2"/>
            <w:tcBorders>
              <w:top w:val="nil"/>
              <w:bottom w:val="single" w:sz="2" w:space="0" w:color="auto"/>
            </w:tcBorders>
            <w:vAlign w:val="center"/>
          </w:tcPr>
          <w:p w14:paraId="1874CB31" w14:textId="77777777" w:rsidR="007F141D" w:rsidRPr="00C97908" w:rsidRDefault="007F141D" w:rsidP="00925173">
            <w:pPr>
              <w:jc w:val="center"/>
              <w:rPr>
                <w:sz w:val="16"/>
                <w:szCs w:val="16"/>
                <w:lang w:val="en-US"/>
              </w:rPr>
            </w:pPr>
            <w:r w:rsidRPr="00C97908">
              <w:rPr>
                <w:sz w:val="16"/>
                <w:szCs w:val="16"/>
                <w:lang w:val="en-US"/>
              </w:rPr>
              <w:t>6,30</w:t>
            </w:r>
          </w:p>
        </w:tc>
      </w:tr>
      <w:tr w:rsidR="007F141D" w:rsidRPr="00B40365" w14:paraId="2F905D0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8265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42F812" w14:textId="77777777" w:rsidR="007F141D" w:rsidRPr="00B40365" w:rsidRDefault="007F141D" w:rsidP="00925173">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6033B409" w14:textId="77777777" w:rsidR="007F141D" w:rsidRPr="00C97908" w:rsidRDefault="007F141D" w:rsidP="00925173">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3A8EB3E2"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F97AD3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4,48</w:t>
            </w:r>
          </w:p>
        </w:tc>
        <w:tc>
          <w:tcPr>
            <w:tcW w:w="1559" w:type="dxa"/>
            <w:gridSpan w:val="2"/>
            <w:tcBorders>
              <w:top w:val="nil"/>
              <w:bottom w:val="single" w:sz="2" w:space="0" w:color="auto"/>
            </w:tcBorders>
            <w:vAlign w:val="center"/>
          </w:tcPr>
          <w:p w14:paraId="48DBB3DF" w14:textId="77777777" w:rsidR="007F141D" w:rsidRPr="00C97908" w:rsidRDefault="007F141D" w:rsidP="00925173">
            <w:pPr>
              <w:jc w:val="center"/>
              <w:rPr>
                <w:sz w:val="16"/>
                <w:szCs w:val="16"/>
                <w:lang w:val="en-US"/>
              </w:rPr>
            </w:pPr>
            <w:r w:rsidRPr="00C97908">
              <w:rPr>
                <w:sz w:val="16"/>
                <w:szCs w:val="16"/>
                <w:lang w:val="en-US"/>
              </w:rPr>
              <w:t>6,72</w:t>
            </w:r>
          </w:p>
        </w:tc>
      </w:tr>
      <w:tr w:rsidR="007F141D" w:rsidRPr="00B40365" w14:paraId="44345BA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4CFE4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C2C600" w14:textId="77777777" w:rsidR="007F141D" w:rsidRPr="00B40365" w:rsidRDefault="007F141D" w:rsidP="00925173">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2F32C54B" w14:textId="77777777" w:rsidR="007F141D" w:rsidRPr="00C97908" w:rsidRDefault="007F141D" w:rsidP="00925173">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49C7992D"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94C1F6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485D73E8" w14:textId="77777777" w:rsidR="007F141D" w:rsidRPr="00C97908" w:rsidRDefault="007F141D" w:rsidP="00925173">
            <w:pPr>
              <w:jc w:val="center"/>
              <w:rPr>
                <w:sz w:val="16"/>
                <w:szCs w:val="16"/>
                <w:lang w:val="en-US"/>
              </w:rPr>
            </w:pPr>
            <w:r w:rsidRPr="00C97908">
              <w:rPr>
                <w:sz w:val="16"/>
                <w:szCs w:val="16"/>
                <w:lang w:val="en-US"/>
              </w:rPr>
              <w:t>1,24</w:t>
            </w:r>
          </w:p>
        </w:tc>
      </w:tr>
      <w:tr w:rsidR="007F141D" w:rsidRPr="00B40365" w14:paraId="3239EDB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DF8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18B6FD" w14:textId="77777777" w:rsidR="007F141D" w:rsidRPr="00B40365" w:rsidRDefault="007F141D" w:rsidP="00925173">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4730F3A8" w14:textId="77777777" w:rsidR="007F141D" w:rsidRPr="00C97908" w:rsidRDefault="007F141D" w:rsidP="00925173">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C00558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DD687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1,80</w:t>
            </w:r>
          </w:p>
        </w:tc>
        <w:tc>
          <w:tcPr>
            <w:tcW w:w="1559" w:type="dxa"/>
            <w:gridSpan w:val="2"/>
            <w:tcBorders>
              <w:top w:val="nil"/>
              <w:bottom w:val="single" w:sz="2" w:space="0" w:color="auto"/>
            </w:tcBorders>
            <w:vAlign w:val="center"/>
          </w:tcPr>
          <w:p w14:paraId="0FFE84D1" w14:textId="77777777" w:rsidR="007F141D" w:rsidRPr="00C97908" w:rsidRDefault="007F141D" w:rsidP="00925173">
            <w:pPr>
              <w:jc w:val="center"/>
              <w:rPr>
                <w:sz w:val="16"/>
                <w:szCs w:val="16"/>
                <w:lang w:val="en-US"/>
              </w:rPr>
            </w:pPr>
            <w:r w:rsidRPr="00C97908">
              <w:rPr>
                <w:sz w:val="16"/>
                <w:szCs w:val="16"/>
                <w:lang w:val="en-US"/>
              </w:rPr>
              <w:t>2,70</w:t>
            </w:r>
          </w:p>
        </w:tc>
      </w:tr>
      <w:tr w:rsidR="007F141D" w:rsidRPr="00B40365" w14:paraId="49D17D4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614A4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6AE2CC" w14:textId="77777777" w:rsidR="007F141D" w:rsidRPr="00B40365" w:rsidRDefault="007F141D" w:rsidP="00925173">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D8BB30D" w14:textId="77777777" w:rsidR="007F141D" w:rsidRPr="00C97908" w:rsidRDefault="007F141D" w:rsidP="00925173">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7360FF2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B2A01C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593953F"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4BB079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F31F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ED3E54" w14:textId="77777777" w:rsidR="007F141D" w:rsidRPr="00B40365" w:rsidRDefault="007F141D" w:rsidP="00925173">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697CF5AE" w14:textId="77777777" w:rsidR="007F141D" w:rsidRPr="00C97908" w:rsidRDefault="007F141D" w:rsidP="00925173">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9E9F3E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3E704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4,53</w:t>
            </w:r>
          </w:p>
        </w:tc>
        <w:tc>
          <w:tcPr>
            <w:tcW w:w="1559" w:type="dxa"/>
            <w:gridSpan w:val="2"/>
            <w:tcBorders>
              <w:top w:val="nil"/>
              <w:bottom w:val="single" w:sz="2" w:space="0" w:color="auto"/>
            </w:tcBorders>
            <w:vAlign w:val="center"/>
          </w:tcPr>
          <w:p w14:paraId="3967518E" w14:textId="77777777" w:rsidR="007F141D" w:rsidRPr="00C97908" w:rsidRDefault="007F141D" w:rsidP="00925173">
            <w:pPr>
              <w:jc w:val="center"/>
              <w:rPr>
                <w:sz w:val="16"/>
                <w:szCs w:val="16"/>
                <w:lang w:val="en-US"/>
              </w:rPr>
            </w:pPr>
            <w:r w:rsidRPr="00C97908">
              <w:rPr>
                <w:sz w:val="16"/>
                <w:szCs w:val="16"/>
                <w:lang w:val="en-US"/>
              </w:rPr>
              <w:t>6,80</w:t>
            </w:r>
          </w:p>
        </w:tc>
      </w:tr>
      <w:tr w:rsidR="007F141D" w:rsidRPr="00B40365" w14:paraId="7EE963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8811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BD45BE" w14:textId="77777777" w:rsidR="007F141D" w:rsidRPr="00B40365" w:rsidRDefault="007F141D" w:rsidP="00925173">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E296390" w14:textId="77777777" w:rsidR="007F141D" w:rsidRPr="00C97908" w:rsidRDefault="007F141D" w:rsidP="00925173">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04DD677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D776D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53,45</w:t>
            </w:r>
          </w:p>
        </w:tc>
        <w:tc>
          <w:tcPr>
            <w:tcW w:w="1559" w:type="dxa"/>
            <w:gridSpan w:val="2"/>
            <w:tcBorders>
              <w:top w:val="nil"/>
              <w:bottom w:val="single" w:sz="2" w:space="0" w:color="auto"/>
            </w:tcBorders>
            <w:vAlign w:val="center"/>
          </w:tcPr>
          <w:p w14:paraId="30F6961B" w14:textId="77777777" w:rsidR="007F141D" w:rsidRPr="00C97908" w:rsidRDefault="007F141D" w:rsidP="00925173">
            <w:pPr>
              <w:jc w:val="center"/>
              <w:rPr>
                <w:sz w:val="16"/>
                <w:szCs w:val="16"/>
                <w:lang w:val="en-US"/>
              </w:rPr>
            </w:pPr>
            <w:r w:rsidRPr="00C97908">
              <w:rPr>
                <w:sz w:val="16"/>
                <w:szCs w:val="16"/>
                <w:lang w:val="en-US"/>
              </w:rPr>
              <w:t>80,18</w:t>
            </w:r>
          </w:p>
        </w:tc>
      </w:tr>
      <w:tr w:rsidR="007F141D" w:rsidRPr="00B40365" w14:paraId="42A219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A0A8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7F585C"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06D9D96"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843470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07BE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14:paraId="4C145232"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6A1B79A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C6002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FFE694" w14:textId="77777777" w:rsidR="007F141D" w:rsidRPr="00B40365" w:rsidRDefault="007F141D" w:rsidP="00925173">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93D8784" w14:textId="77777777" w:rsidR="007F141D" w:rsidRPr="00C97908" w:rsidRDefault="007F141D" w:rsidP="00925173">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884C54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91AF4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14:paraId="77FE193F" w14:textId="77777777" w:rsidR="007F141D" w:rsidRPr="00C97908" w:rsidRDefault="007F141D" w:rsidP="00925173">
            <w:pPr>
              <w:jc w:val="center"/>
              <w:rPr>
                <w:sz w:val="16"/>
                <w:szCs w:val="16"/>
                <w:lang w:val="en-US"/>
              </w:rPr>
            </w:pPr>
            <w:r w:rsidRPr="00C97908">
              <w:rPr>
                <w:sz w:val="16"/>
                <w:szCs w:val="16"/>
                <w:lang w:val="en-US"/>
              </w:rPr>
              <w:t>0,21</w:t>
            </w:r>
          </w:p>
        </w:tc>
      </w:tr>
      <w:tr w:rsidR="007F141D" w:rsidRPr="009B70F2" w14:paraId="50BB50F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16C792" w14:textId="77777777" w:rsidR="007F141D" w:rsidRPr="005E2CA0" w:rsidRDefault="007F141D" w:rsidP="00925173">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3F305F3"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D383A48"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0120B18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E465111"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A0E3A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94A40E2" w14:textId="77777777" w:rsidR="007F141D" w:rsidRPr="005E2CA0" w:rsidRDefault="007F141D" w:rsidP="00925173">
            <w:pPr>
              <w:jc w:val="center"/>
              <w:rPr>
                <w:b/>
                <w:bCs/>
                <w:sz w:val="22"/>
                <w:szCs w:val="22"/>
                <w:lang w:val="en-US"/>
              </w:rPr>
            </w:pPr>
            <w:r w:rsidRPr="005E2CA0">
              <w:rPr>
                <w:b/>
                <w:bCs/>
                <w:sz w:val="22"/>
                <w:szCs w:val="22"/>
                <w:lang w:val="en-US"/>
              </w:rPr>
              <w:t>37,20</w:t>
            </w:r>
          </w:p>
          <w:p w14:paraId="50A7CEF4" w14:textId="77777777" w:rsidR="007F141D" w:rsidRPr="009B70F2" w:rsidRDefault="007F141D" w:rsidP="00925173">
            <w:pPr>
              <w:jc w:val="center"/>
              <w:rPr>
                <w:sz w:val="2"/>
                <w:szCs w:val="2"/>
                <w:lang w:val="en-US"/>
              </w:rPr>
            </w:pPr>
          </w:p>
        </w:tc>
      </w:tr>
      <w:tr w:rsidR="007F141D" w:rsidRPr="00B40365" w14:paraId="2271717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1DE3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BCFC65"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32B829C"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73E854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8C7A5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7C3F461B" w14:textId="77777777" w:rsidR="007F141D" w:rsidRPr="00C97908" w:rsidRDefault="007F141D" w:rsidP="00925173">
            <w:pPr>
              <w:jc w:val="center"/>
              <w:rPr>
                <w:sz w:val="16"/>
                <w:szCs w:val="16"/>
                <w:lang w:val="en-US"/>
              </w:rPr>
            </w:pPr>
            <w:r w:rsidRPr="00C97908">
              <w:rPr>
                <w:sz w:val="16"/>
                <w:szCs w:val="16"/>
                <w:lang w:val="en-US"/>
              </w:rPr>
              <w:t>1,12</w:t>
            </w:r>
          </w:p>
        </w:tc>
      </w:tr>
      <w:tr w:rsidR="007F141D" w:rsidRPr="00B40365" w14:paraId="3C7FE7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1AE59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E64891"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47AA86F"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009C884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02529D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7CC213D6" w14:textId="77777777" w:rsidR="007F141D" w:rsidRPr="00C97908" w:rsidRDefault="007F141D" w:rsidP="00925173">
            <w:pPr>
              <w:jc w:val="center"/>
              <w:rPr>
                <w:sz w:val="16"/>
                <w:szCs w:val="16"/>
                <w:lang w:val="en-US"/>
              </w:rPr>
            </w:pPr>
            <w:r w:rsidRPr="00C97908">
              <w:rPr>
                <w:sz w:val="16"/>
                <w:szCs w:val="16"/>
                <w:lang w:val="en-US"/>
              </w:rPr>
              <w:t>5,58</w:t>
            </w:r>
          </w:p>
        </w:tc>
      </w:tr>
      <w:tr w:rsidR="007F141D" w:rsidRPr="00B40365" w14:paraId="13C6CD5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09C8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1255C5"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9710ECD"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151BD1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CF12E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E155766" w14:textId="77777777" w:rsidR="007F141D" w:rsidRPr="00C97908" w:rsidRDefault="007F141D" w:rsidP="00925173">
            <w:pPr>
              <w:jc w:val="center"/>
              <w:rPr>
                <w:sz w:val="16"/>
                <w:szCs w:val="16"/>
                <w:lang w:val="en-US"/>
              </w:rPr>
            </w:pPr>
            <w:r w:rsidRPr="00C97908">
              <w:rPr>
                <w:sz w:val="16"/>
                <w:szCs w:val="16"/>
                <w:lang w:val="en-US"/>
              </w:rPr>
              <w:t>1,86</w:t>
            </w:r>
          </w:p>
        </w:tc>
      </w:tr>
      <w:tr w:rsidR="007F141D" w:rsidRPr="009B70F2" w14:paraId="2421B82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BFF14C" w14:textId="77777777" w:rsidR="007F141D" w:rsidRPr="005E2CA0" w:rsidRDefault="007F141D" w:rsidP="00925173">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7A98CC05" w14:textId="77777777" w:rsidR="007F141D" w:rsidRPr="005E2CA0" w:rsidRDefault="007F141D" w:rsidP="00925173">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14:paraId="52D7CCBC" w14:textId="77777777" w:rsidR="007F141D" w:rsidRPr="005E2CA0" w:rsidRDefault="007F141D" w:rsidP="00925173">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14:paraId="3BD617F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F617BFA"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DDF03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255A2B5" w14:textId="77777777" w:rsidR="007F141D" w:rsidRPr="005E2CA0" w:rsidRDefault="007F141D" w:rsidP="00925173">
            <w:pPr>
              <w:jc w:val="center"/>
              <w:rPr>
                <w:b/>
                <w:bCs/>
                <w:sz w:val="22"/>
                <w:szCs w:val="22"/>
                <w:lang w:val="en-US"/>
              </w:rPr>
            </w:pPr>
            <w:r w:rsidRPr="005E2CA0">
              <w:rPr>
                <w:b/>
                <w:bCs/>
                <w:sz w:val="22"/>
                <w:szCs w:val="22"/>
                <w:lang w:val="en-US"/>
              </w:rPr>
              <w:t>34,50</w:t>
            </w:r>
          </w:p>
          <w:p w14:paraId="3A4FD817" w14:textId="77777777" w:rsidR="007F141D" w:rsidRPr="009B70F2" w:rsidRDefault="007F141D" w:rsidP="00925173">
            <w:pPr>
              <w:jc w:val="center"/>
              <w:rPr>
                <w:sz w:val="2"/>
                <w:szCs w:val="2"/>
                <w:lang w:val="en-US"/>
              </w:rPr>
            </w:pPr>
          </w:p>
        </w:tc>
      </w:tr>
      <w:tr w:rsidR="007F141D" w:rsidRPr="00B40365" w14:paraId="2264F2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A1B8A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35E9BD"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654AFEE"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9EE271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5F3B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1,40</w:t>
            </w:r>
          </w:p>
        </w:tc>
        <w:tc>
          <w:tcPr>
            <w:tcW w:w="1559" w:type="dxa"/>
            <w:gridSpan w:val="2"/>
            <w:tcBorders>
              <w:top w:val="nil"/>
              <w:bottom w:val="single" w:sz="2" w:space="0" w:color="auto"/>
            </w:tcBorders>
            <w:vAlign w:val="center"/>
          </w:tcPr>
          <w:p w14:paraId="0074F844" w14:textId="77777777" w:rsidR="007F141D" w:rsidRPr="00C97908" w:rsidRDefault="007F141D" w:rsidP="00925173">
            <w:pPr>
              <w:jc w:val="center"/>
              <w:rPr>
                <w:sz w:val="16"/>
                <w:szCs w:val="16"/>
                <w:lang w:val="en-US"/>
              </w:rPr>
            </w:pPr>
            <w:r w:rsidRPr="00C97908">
              <w:rPr>
                <w:sz w:val="16"/>
                <w:szCs w:val="16"/>
                <w:lang w:val="en-US"/>
              </w:rPr>
              <w:t>48,30</w:t>
            </w:r>
          </w:p>
        </w:tc>
      </w:tr>
      <w:tr w:rsidR="007F141D" w:rsidRPr="00B40365" w14:paraId="0FE79F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C6D2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83440E"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1D67B81"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C4CDEB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08E25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1BE088AA" w14:textId="77777777" w:rsidR="007F141D" w:rsidRPr="00C97908" w:rsidRDefault="007F141D" w:rsidP="00925173">
            <w:pPr>
              <w:jc w:val="center"/>
              <w:rPr>
                <w:sz w:val="16"/>
                <w:szCs w:val="16"/>
                <w:lang w:val="en-US"/>
              </w:rPr>
            </w:pPr>
            <w:r w:rsidRPr="00C97908">
              <w:rPr>
                <w:sz w:val="16"/>
                <w:szCs w:val="16"/>
                <w:lang w:val="en-US"/>
              </w:rPr>
              <w:t>10,35</w:t>
            </w:r>
          </w:p>
        </w:tc>
      </w:tr>
      <w:tr w:rsidR="007F141D" w:rsidRPr="00B40365" w14:paraId="309F2D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A3E3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625792"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3C6325D"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586E7B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7407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14:paraId="054B30E3" w14:textId="77777777" w:rsidR="007F141D" w:rsidRPr="00C97908" w:rsidRDefault="007F141D" w:rsidP="00925173">
            <w:pPr>
              <w:jc w:val="center"/>
              <w:rPr>
                <w:sz w:val="16"/>
                <w:szCs w:val="16"/>
                <w:lang w:val="en-US"/>
              </w:rPr>
            </w:pPr>
            <w:r w:rsidRPr="00C97908">
              <w:rPr>
                <w:sz w:val="16"/>
                <w:szCs w:val="16"/>
                <w:lang w:val="en-US"/>
              </w:rPr>
              <w:t>362,25</w:t>
            </w:r>
          </w:p>
        </w:tc>
      </w:tr>
      <w:tr w:rsidR="007F141D" w:rsidRPr="00B40365" w14:paraId="3859CF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A0D0A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5717201"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C2F7A50"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47422C2"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66423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1C064A37" w14:textId="77777777" w:rsidR="007F141D" w:rsidRPr="00C97908" w:rsidRDefault="007F141D" w:rsidP="00925173">
            <w:pPr>
              <w:jc w:val="center"/>
              <w:rPr>
                <w:sz w:val="16"/>
                <w:szCs w:val="16"/>
                <w:lang w:val="en-US"/>
              </w:rPr>
            </w:pPr>
            <w:r w:rsidRPr="00C97908">
              <w:rPr>
                <w:sz w:val="16"/>
                <w:szCs w:val="16"/>
                <w:lang w:val="en-US"/>
              </w:rPr>
              <w:t>1,04</w:t>
            </w:r>
          </w:p>
        </w:tc>
      </w:tr>
      <w:tr w:rsidR="007F141D" w:rsidRPr="00B40365" w14:paraId="1ED0D41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79A8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300889"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3C42A24"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7916DA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28CA4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14:paraId="44E4F67C"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42ABE1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64E5B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CDB79B"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09A780"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D6BAC73"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C36E2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5266893E"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B40365" w14:paraId="3F3F721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C53C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926D528"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51CC2D88"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20FB979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F460B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14:paraId="3030126B"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9B70F2" w14:paraId="008C7C7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094A7B" w14:textId="77777777" w:rsidR="007F141D" w:rsidRPr="005E2CA0" w:rsidRDefault="007F141D" w:rsidP="00925173">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7F7B0DE5" w14:textId="77777777" w:rsidR="007F141D" w:rsidRPr="005E2CA0" w:rsidRDefault="007F141D" w:rsidP="00925173">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14:paraId="2ED119C2" w14:textId="77777777" w:rsidR="007F141D" w:rsidRPr="005E2CA0" w:rsidRDefault="007F141D" w:rsidP="00925173">
            <w:pPr>
              <w:rPr>
                <w:b/>
                <w:bCs/>
                <w:sz w:val="2"/>
                <w:szCs w:val="2"/>
                <w:lang w:val="en-US"/>
              </w:rPr>
            </w:pPr>
            <w:r w:rsidRPr="005E2CA0">
              <w:rPr>
                <w:b/>
                <w:bCs/>
                <w:sz w:val="22"/>
                <w:szCs w:val="22"/>
                <w:lang w:val="en-US"/>
              </w:rPr>
              <w:t>Diverse lucrari - diferenta de grosime, + 5 mm la stratul de grund aplicat la pereti, executat cu mortar, K=4</w:t>
            </w:r>
          </w:p>
          <w:p w14:paraId="26D5E9A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770FAF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458AD0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8F28A30" w14:textId="77777777" w:rsidR="007F141D" w:rsidRPr="005E2CA0" w:rsidRDefault="007F141D" w:rsidP="00925173">
            <w:pPr>
              <w:jc w:val="center"/>
              <w:rPr>
                <w:b/>
                <w:bCs/>
                <w:sz w:val="22"/>
                <w:szCs w:val="22"/>
                <w:lang w:val="en-US"/>
              </w:rPr>
            </w:pPr>
            <w:r w:rsidRPr="005E2CA0">
              <w:rPr>
                <w:b/>
                <w:bCs/>
                <w:sz w:val="22"/>
                <w:szCs w:val="22"/>
                <w:lang w:val="en-US"/>
              </w:rPr>
              <w:t>34,50</w:t>
            </w:r>
          </w:p>
          <w:p w14:paraId="2BAC0019" w14:textId="77777777" w:rsidR="007F141D" w:rsidRPr="009B70F2" w:rsidRDefault="007F141D" w:rsidP="00925173">
            <w:pPr>
              <w:jc w:val="center"/>
              <w:rPr>
                <w:sz w:val="2"/>
                <w:szCs w:val="2"/>
                <w:lang w:val="en-US"/>
              </w:rPr>
            </w:pPr>
          </w:p>
        </w:tc>
      </w:tr>
      <w:tr w:rsidR="007F141D" w:rsidRPr="00B40365" w14:paraId="4FF94D1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8F188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ADABB9"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65A196A8"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31DA74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A8054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7FE003A8" w14:textId="77777777" w:rsidR="007F141D" w:rsidRPr="00C97908" w:rsidRDefault="007F141D" w:rsidP="00925173">
            <w:pPr>
              <w:jc w:val="center"/>
              <w:rPr>
                <w:sz w:val="16"/>
                <w:szCs w:val="16"/>
                <w:lang w:val="en-US"/>
              </w:rPr>
            </w:pPr>
            <w:r w:rsidRPr="00C97908">
              <w:rPr>
                <w:sz w:val="16"/>
                <w:szCs w:val="16"/>
                <w:lang w:val="en-US"/>
              </w:rPr>
              <w:t>13,80</w:t>
            </w:r>
          </w:p>
        </w:tc>
      </w:tr>
      <w:tr w:rsidR="007F141D" w:rsidRPr="00B40365" w14:paraId="23BFBF6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0EB44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271AF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41D297"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C38BD6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C7DEE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49BE473D" w14:textId="77777777" w:rsidR="007F141D" w:rsidRPr="00C97908" w:rsidRDefault="007F141D" w:rsidP="00925173">
            <w:pPr>
              <w:jc w:val="center"/>
              <w:rPr>
                <w:sz w:val="16"/>
                <w:szCs w:val="16"/>
                <w:lang w:val="en-US"/>
              </w:rPr>
            </w:pPr>
            <w:r w:rsidRPr="00C97908">
              <w:rPr>
                <w:sz w:val="16"/>
                <w:szCs w:val="16"/>
                <w:lang w:val="en-US"/>
              </w:rPr>
              <w:t>4,14</w:t>
            </w:r>
          </w:p>
        </w:tc>
      </w:tr>
      <w:tr w:rsidR="007F141D" w:rsidRPr="00B40365" w14:paraId="6FDC34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1EE7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996BDE" w14:textId="77777777" w:rsidR="007F141D" w:rsidRPr="00B40365" w:rsidRDefault="007F141D" w:rsidP="00925173">
            <w:pPr>
              <w:jc w:val="center"/>
              <w:rPr>
                <w:sz w:val="16"/>
                <w:szCs w:val="16"/>
                <w:lang w:val="en-US"/>
              </w:rPr>
            </w:pPr>
            <w:r w:rsidRPr="00B40365">
              <w:rPr>
                <w:sz w:val="16"/>
                <w:szCs w:val="16"/>
                <w:lang w:val="en-US"/>
              </w:rPr>
              <w:t>2664102100000-1</w:t>
            </w:r>
          </w:p>
        </w:tc>
        <w:tc>
          <w:tcPr>
            <w:tcW w:w="4366" w:type="dxa"/>
            <w:gridSpan w:val="4"/>
            <w:tcBorders>
              <w:top w:val="nil"/>
              <w:bottom w:val="single" w:sz="2" w:space="0" w:color="auto"/>
            </w:tcBorders>
            <w:vAlign w:val="center"/>
          </w:tcPr>
          <w:p w14:paraId="62CC0EA5" w14:textId="77777777" w:rsidR="007F141D" w:rsidRPr="00C97908" w:rsidRDefault="007F141D" w:rsidP="00925173">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14:paraId="495AB877"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86395F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5F7D9579"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B40365" w14:paraId="1E5F558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D474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353CE5"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06E1AFF"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B0E8194"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8DD58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6A4619F9"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9B70F2" w14:paraId="477995F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61D1DF" w14:textId="77777777" w:rsidR="007F141D" w:rsidRPr="005E2CA0" w:rsidRDefault="007F141D" w:rsidP="00925173">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25BD3513" w14:textId="77777777" w:rsidR="007F141D" w:rsidRPr="005E2CA0" w:rsidRDefault="007F141D" w:rsidP="00925173">
            <w:pPr>
              <w:jc w:val="center"/>
              <w:rPr>
                <w:b/>
                <w:bCs/>
                <w:sz w:val="22"/>
                <w:szCs w:val="22"/>
                <w:lang w:val="en-US"/>
              </w:rPr>
            </w:pPr>
            <w:r w:rsidRPr="005E2CA0">
              <w:rPr>
                <w:b/>
                <w:bCs/>
                <w:sz w:val="22"/>
                <w:szCs w:val="22"/>
                <w:lang w:val="en-US"/>
              </w:rPr>
              <w:t>CC03A</w:t>
            </w:r>
          </w:p>
        </w:tc>
        <w:tc>
          <w:tcPr>
            <w:tcW w:w="4366" w:type="dxa"/>
            <w:gridSpan w:val="5"/>
            <w:tcBorders>
              <w:top w:val="single" w:sz="4" w:space="0" w:color="auto"/>
              <w:bottom w:val="single" w:sz="4" w:space="0" w:color="auto"/>
            </w:tcBorders>
          </w:tcPr>
          <w:p w14:paraId="66A9E44E" w14:textId="77777777" w:rsidR="007F141D" w:rsidRPr="005E2CA0" w:rsidRDefault="007F141D" w:rsidP="00925173">
            <w:pPr>
              <w:rPr>
                <w:b/>
                <w:bCs/>
                <w:sz w:val="2"/>
                <w:szCs w:val="2"/>
                <w:lang w:val="en-US"/>
              </w:rPr>
            </w:pPr>
            <w:r w:rsidRPr="005E2CA0">
              <w:rPr>
                <w:b/>
                <w:bCs/>
                <w:sz w:val="22"/>
                <w:szCs w:val="22"/>
                <w:lang w:val="en-US"/>
              </w:rPr>
              <w:t>Montare plase sudate la inaltimi mai mici sau egale cu 35 m, la pereti si diafragme, cu greutatea plaselor pina la 3 kg/mp (Plasa VR 150x150x4mm- 1,35kg/m2)</w:t>
            </w:r>
          </w:p>
          <w:p w14:paraId="1EA86C5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E50FD94" w14:textId="77777777" w:rsidR="007F141D" w:rsidRPr="005E2CA0" w:rsidRDefault="007F141D" w:rsidP="00925173">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41CE48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37870CE" w14:textId="77777777" w:rsidR="007F141D" w:rsidRPr="005E2CA0" w:rsidRDefault="007F141D" w:rsidP="00925173">
            <w:pPr>
              <w:jc w:val="center"/>
              <w:rPr>
                <w:b/>
                <w:bCs/>
                <w:sz w:val="22"/>
                <w:szCs w:val="22"/>
                <w:lang w:val="en-US"/>
              </w:rPr>
            </w:pPr>
            <w:r w:rsidRPr="005E2CA0">
              <w:rPr>
                <w:b/>
                <w:bCs/>
                <w:sz w:val="22"/>
                <w:szCs w:val="22"/>
                <w:lang w:val="en-US"/>
              </w:rPr>
              <w:t>46,58</w:t>
            </w:r>
          </w:p>
          <w:p w14:paraId="5E8C4D2D" w14:textId="77777777" w:rsidR="007F141D" w:rsidRPr="009B70F2" w:rsidRDefault="007F141D" w:rsidP="00925173">
            <w:pPr>
              <w:jc w:val="center"/>
              <w:rPr>
                <w:sz w:val="2"/>
                <w:szCs w:val="2"/>
                <w:lang w:val="en-US"/>
              </w:rPr>
            </w:pPr>
          </w:p>
        </w:tc>
      </w:tr>
      <w:tr w:rsidR="007F141D" w:rsidRPr="00B40365" w14:paraId="34E88B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BA7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E27491" w14:textId="77777777" w:rsidR="007F141D" w:rsidRPr="00B40365" w:rsidRDefault="007F141D" w:rsidP="00925173">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729E9E83" w14:textId="77777777" w:rsidR="007F141D" w:rsidRPr="00C97908" w:rsidRDefault="007F141D" w:rsidP="00925173">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4A33FE8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B7588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5FCC1FB0" w14:textId="77777777" w:rsidR="007F141D" w:rsidRPr="00C97908" w:rsidRDefault="007F141D" w:rsidP="00925173">
            <w:pPr>
              <w:jc w:val="center"/>
              <w:rPr>
                <w:sz w:val="16"/>
                <w:szCs w:val="16"/>
                <w:lang w:val="en-US"/>
              </w:rPr>
            </w:pPr>
            <w:r w:rsidRPr="00C97908">
              <w:rPr>
                <w:sz w:val="16"/>
                <w:szCs w:val="16"/>
                <w:lang w:val="en-US"/>
              </w:rPr>
              <w:t>1,86</w:t>
            </w:r>
          </w:p>
        </w:tc>
      </w:tr>
      <w:tr w:rsidR="007F141D" w:rsidRPr="00B40365" w14:paraId="13E4DDD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3556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52AEE9"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0CEAD3"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69973C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FA51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90585A4"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B40365" w14:paraId="48EB28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E4A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175E12" w14:textId="77777777" w:rsidR="007F141D" w:rsidRPr="00B40365" w:rsidRDefault="007F141D" w:rsidP="00925173">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4A80D0A6" w14:textId="77777777" w:rsidR="007F141D" w:rsidRPr="00C97908" w:rsidRDefault="007F141D" w:rsidP="00925173">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4AD150B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1333B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AB47B4E" w14:textId="77777777" w:rsidR="007F141D" w:rsidRPr="00C97908" w:rsidRDefault="007F141D" w:rsidP="00925173">
            <w:pPr>
              <w:jc w:val="center"/>
              <w:rPr>
                <w:sz w:val="16"/>
                <w:szCs w:val="16"/>
                <w:lang w:val="en-US"/>
              </w:rPr>
            </w:pPr>
            <w:r w:rsidRPr="00C97908">
              <w:rPr>
                <w:sz w:val="16"/>
                <w:szCs w:val="16"/>
                <w:lang w:val="en-US"/>
              </w:rPr>
              <w:t>47,05</w:t>
            </w:r>
          </w:p>
        </w:tc>
      </w:tr>
      <w:tr w:rsidR="007F141D" w:rsidRPr="00B40365" w14:paraId="5B6EBB3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70C26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DDC508" w14:textId="77777777" w:rsidR="007F141D" w:rsidRPr="00B40365" w:rsidRDefault="007F141D" w:rsidP="00925173">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56DC6373" w14:textId="77777777" w:rsidR="007F141D" w:rsidRPr="00C97908" w:rsidRDefault="007F141D" w:rsidP="00925173">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5FE02A2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BEC11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7202406E" w14:textId="77777777" w:rsidR="007F141D" w:rsidRPr="00C97908" w:rsidRDefault="007F141D" w:rsidP="00925173">
            <w:pPr>
              <w:jc w:val="center"/>
              <w:rPr>
                <w:sz w:val="16"/>
                <w:szCs w:val="16"/>
                <w:lang w:val="en-US"/>
              </w:rPr>
            </w:pPr>
            <w:r w:rsidRPr="00C97908">
              <w:rPr>
                <w:sz w:val="16"/>
                <w:szCs w:val="16"/>
                <w:lang w:val="en-US"/>
              </w:rPr>
              <w:t>0,23</w:t>
            </w:r>
          </w:p>
        </w:tc>
      </w:tr>
      <w:tr w:rsidR="007F141D" w:rsidRPr="00B40365" w14:paraId="7EC09B5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100AC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79AB02" w14:textId="77777777" w:rsidR="007F141D" w:rsidRPr="00B40365" w:rsidRDefault="007F141D" w:rsidP="00925173">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62A27990" w14:textId="77777777" w:rsidR="007F141D" w:rsidRPr="00C97908" w:rsidRDefault="007F141D" w:rsidP="00925173">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0E1E83A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AE28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0B5CB60C" w14:textId="77777777" w:rsidR="007F141D" w:rsidRPr="00C97908" w:rsidRDefault="007F141D" w:rsidP="00925173">
            <w:pPr>
              <w:jc w:val="center"/>
              <w:rPr>
                <w:sz w:val="16"/>
                <w:szCs w:val="16"/>
                <w:lang w:val="en-US"/>
              </w:rPr>
            </w:pPr>
            <w:r w:rsidRPr="00C97908">
              <w:rPr>
                <w:sz w:val="16"/>
                <w:szCs w:val="16"/>
                <w:lang w:val="en-US"/>
              </w:rPr>
              <w:t>0,47</w:t>
            </w:r>
          </w:p>
        </w:tc>
      </w:tr>
      <w:tr w:rsidR="007F141D" w:rsidRPr="00B40365" w14:paraId="6B198C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510A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2DD194" w14:textId="77777777" w:rsidR="007F141D" w:rsidRPr="00B40365" w:rsidRDefault="007F141D" w:rsidP="00925173">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7DCE09F5" w14:textId="77777777" w:rsidR="007F141D" w:rsidRPr="00C97908" w:rsidRDefault="007F141D" w:rsidP="00925173">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6460EB1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28EC7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3E054449" w14:textId="77777777" w:rsidR="007F141D" w:rsidRPr="00C97908" w:rsidRDefault="007F141D" w:rsidP="00925173">
            <w:pPr>
              <w:jc w:val="center"/>
              <w:rPr>
                <w:sz w:val="16"/>
                <w:szCs w:val="16"/>
                <w:lang w:val="en-US"/>
              </w:rPr>
            </w:pPr>
            <w:r w:rsidRPr="00C97908">
              <w:rPr>
                <w:sz w:val="16"/>
                <w:szCs w:val="16"/>
                <w:lang w:val="en-US"/>
              </w:rPr>
              <w:t>13,97</w:t>
            </w:r>
          </w:p>
        </w:tc>
      </w:tr>
      <w:tr w:rsidR="007F141D" w:rsidRPr="00B40365" w14:paraId="1B5572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DC8C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7C72B4" w14:textId="77777777" w:rsidR="007F141D" w:rsidRPr="00B40365" w:rsidRDefault="007F141D" w:rsidP="00925173">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3A493942" w14:textId="77777777" w:rsidR="007F141D" w:rsidRPr="00C97908" w:rsidRDefault="007F141D" w:rsidP="00925173">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62678F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FB42F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3E45EB02"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9B70F2" w14:paraId="01815E4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0F1E96" w14:textId="77777777" w:rsidR="007F141D" w:rsidRPr="005E2CA0" w:rsidRDefault="007F141D" w:rsidP="00925173">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7152AD2" w14:textId="77777777" w:rsidR="007F141D" w:rsidRPr="005E2CA0" w:rsidRDefault="007F141D" w:rsidP="00925173">
            <w:pPr>
              <w:jc w:val="center"/>
              <w:rPr>
                <w:b/>
                <w:bCs/>
                <w:sz w:val="22"/>
                <w:szCs w:val="22"/>
                <w:lang w:val="en-US"/>
              </w:rPr>
            </w:pPr>
            <w:r w:rsidRPr="005E2CA0">
              <w:rPr>
                <w:b/>
                <w:bCs/>
                <w:sz w:val="22"/>
                <w:szCs w:val="22"/>
                <w:lang w:val="en-US"/>
              </w:rPr>
              <w:t>RpCJ06C</w:t>
            </w:r>
          </w:p>
        </w:tc>
        <w:tc>
          <w:tcPr>
            <w:tcW w:w="4366" w:type="dxa"/>
            <w:gridSpan w:val="5"/>
            <w:tcBorders>
              <w:top w:val="single" w:sz="4" w:space="0" w:color="auto"/>
              <w:bottom w:val="single" w:sz="4" w:space="0" w:color="auto"/>
            </w:tcBorders>
          </w:tcPr>
          <w:p w14:paraId="42189B52" w14:textId="77777777" w:rsidR="007F141D" w:rsidRPr="005E2CA0" w:rsidRDefault="007F141D" w:rsidP="00925173">
            <w:pPr>
              <w:rPr>
                <w:b/>
                <w:bCs/>
                <w:sz w:val="2"/>
                <w:szCs w:val="2"/>
                <w:lang w:val="en-US"/>
              </w:rPr>
            </w:pPr>
            <w:r w:rsidRPr="005E2CA0">
              <w:rPr>
                <w:b/>
                <w:bCs/>
                <w:sz w:val="22"/>
                <w:szCs w:val="22"/>
                <w:lang w:val="en-US"/>
              </w:rPr>
              <w:t>Reparatii de tencuieli interioare, in jurul tocurilor si pervazurilor, la usi si ferestre, de 2 cm grosime, driscuite, executate cu mortar de ciment-var marca 25 T, avind spaletii drepti, intre 25 - 35 cm latime</w:t>
            </w:r>
          </w:p>
          <w:p w14:paraId="450B7B3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483ED49"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432FBB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2EF4811" w14:textId="77777777" w:rsidR="007F141D" w:rsidRPr="005E2CA0" w:rsidRDefault="007F141D" w:rsidP="00925173">
            <w:pPr>
              <w:jc w:val="center"/>
              <w:rPr>
                <w:b/>
                <w:bCs/>
                <w:sz w:val="22"/>
                <w:szCs w:val="22"/>
                <w:lang w:val="en-US"/>
              </w:rPr>
            </w:pPr>
            <w:r w:rsidRPr="005E2CA0">
              <w:rPr>
                <w:b/>
                <w:bCs/>
                <w:sz w:val="22"/>
                <w:szCs w:val="22"/>
                <w:lang w:val="en-US"/>
              </w:rPr>
              <w:t>10,75</w:t>
            </w:r>
          </w:p>
          <w:p w14:paraId="50AC6A93" w14:textId="77777777" w:rsidR="007F141D" w:rsidRPr="009B70F2" w:rsidRDefault="007F141D" w:rsidP="00925173">
            <w:pPr>
              <w:jc w:val="center"/>
              <w:rPr>
                <w:sz w:val="2"/>
                <w:szCs w:val="2"/>
                <w:lang w:val="en-US"/>
              </w:rPr>
            </w:pPr>
          </w:p>
        </w:tc>
      </w:tr>
      <w:tr w:rsidR="007F141D" w:rsidRPr="00B40365" w14:paraId="1043960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0B5BB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CAF1C5"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4DA9F9E4"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CE48C2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E266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0,51</w:t>
            </w:r>
          </w:p>
        </w:tc>
        <w:tc>
          <w:tcPr>
            <w:tcW w:w="1559" w:type="dxa"/>
            <w:gridSpan w:val="2"/>
            <w:tcBorders>
              <w:top w:val="nil"/>
              <w:bottom w:val="single" w:sz="2" w:space="0" w:color="auto"/>
            </w:tcBorders>
            <w:vAlign w:val="center"/>
          </w:tcPr>
          <w:p w14:paraId="26907E22" w14:textId="77777777" w:rsidR="007F141D" w:rsidRPr="00C97908" w:rsidRDefault="007F141D" w:rsidP="00925173">
            <w:pPr>
              <w:jc w:val="center"/>
              <w:rPr>
                <w:sz w:val="16"/>
                <w:szCs w:val="16"/>
                <w:lang w:val="en-US"/>
              </w:rPr>
            </w:pPr>
            <w:r w:rsidRPr="00C97908">
              <w:rPr>
                <w:sz w:val="16"/>
                <w:szCs w:val="16"/>
                <w:lang w:val="en-US"/>
              </w:rPr>
              <w:t>5,48</w:t>
            </w:r>
          </w:p>
        </w:tc>
      </w:tr>
      <w:tr w:rsidR="007F141D" w:rsidRPr="00B40365" w14:paraId="52E963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F3C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1EBA35"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DA401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D9C57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78490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0,33</w:t>
            </w:r>
          </w:p>
        </w:tc>
        <w:tc>
          <w:tcPr>
            <w:tcW w:w="1559" w:type="dxa"/>
            <w:gridSpan w:val="2"/>
            <w:tcBorders>
              <w:top w:val="nil"/>
              <w:bottom w:val="single" w:sz="2" w:space="0" w:color="auto"/>
            </w:tcBorders>
            <w:vAlign w:val="center"/>
          </w:tcPr>
          <w:p w14:paraId="48968E99" w14:textId="77777777" w:rsidR="007F141D" w:rsidRPr="00C97908" w:rsidRDefault="007F141D" w:rsidP="00925173">
            <w:pPr>
              <w:jc w:val="center"/>
              <w:rPr>
                <w:sz w:val="16"/>
                <w:szCs w:val="16"/>
                <w:lang w:val="en-US"/>
              </w:rPr>
            </w:pPr>
            <w:r w:rsidRPr="00C97908">
              <w:rPr>
                <w:sz w:val="16"/>
                <w:szCs w:val="16"/>
                <w:lang w:val="en-US"/>
              </w:rPr>
              <w:t>3,55</w:t>
            </w:r>
          </w:p>
        </w:tc>
      </w:tr>
      <w:tr w:rsidR="007F141D" w:rsidRPr="00B40365" w14:paraId="702B32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9A9F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E323D0"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0E1CF22"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1D42CD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C8CD4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1,29</w:t>
            </w:r>
          </w:p>
        </w:tc>
        <w:tc>
          <w:tcPr>
            <w:tcW w:w="1559" w:type="dxa"/>
            <w:gridSpan w:val="2"/>
            <w:tcBorders>
              <w:top w:val="nil"/>
              <w:bottom w:val="single" w:sz="2" w:space="0" w:color="auto"/>
            </w:tcBorders>
            <w:vAlign w:val="center"/>
          </w:tcPr>
          <w:p w14:paraId="59781E31" w14:textId="77777777" w:rsidR="007F141D" w:rsidRPr="00C97908" w:rsidRDefault="007F141D" w:rsidP="00925173">
            <w:pPr>
              <w:jc w:val="center"/>
              <w:rPr>
                <w:sz w:val="16"/>
                <w:szCs w:val="16"/>
                <w:lang w:val="en-US"/>
              </w:rPr>
            </w:pPr>
            <w:r w:rsidRPr="00C97908">
              <w:rPr>
                <w:sz w:val="16"/>
                <w:szCs w:val="16"/>
                <w:lang w:val="en-US"/>
              </w:rPr>
              <w:t>13,87</w:t>
            </w:r>
          </w:p>
        </w:tc>
      </w:tr>
      <w:tr w:rsidR="007F141D" w:rsidRPr="00B40365" w14:paraId="3D2E328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3325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1F07E6" w14:textId="77777777" w:rsidR="007F141D" w:rsidRPr="00B40365" w:rsidRDefault="007F141D" w:rsidP="00925173">
            <w:pPr>
              <w:jc w:val="center"/>
              <w:rPr>
                <w:sz w:val="16"/>
                <w:szCs w:val="16"/>
                <w:lang w:val="en-US"/>
              </w:rPr>
            </w:pPr>
            <w:r w:rsidRPr="00B40365">
              <w:rPr>
                <w:sz w:val="16"/>
                <w:szCs w:val="16"/>
                <w:lang w:val="en-US"/>
              </w:rPr>
              <w:t>2652102100713</w:t>
            </w:r>
          </w:p>
        </w:tc>
        <w:tc>
          <w:tcPr>
            <w:tcW w:w="4366" w:type="dxa"/>
            <w:gridSpan w:val="4"/>
            <w:tcBorders>
              <w:top w:val="nil"/>
              <w:bottom w:val="single" w:sz="2" w:space="0" w:color="auto"/>
            </w:tcBorders>
            <w:vAlign w:val="center"/>
          </w:tcPr>
          <w:p w14:paraId="707EE9A7" w14:textId="77777777" w:rsidR="007F141D" w:rsidRPr="00C97908" w:rsidRDefault="007F141D" w:rsidP="00925173">
            <w:pPr>
              <w:rPr>
                <w:sz w:val="16"/>
                <w:szCs w:val="16"/>
                <w:lang w:val="en-US"/>
              </w:rPr>
            </w:pPr>
            <w:r w:rsidRPr="00C97908">
              <w:rPr>
                <w:sz w:val="16"/>
                <w:szCs w:val="16"/>
                <w:lang w:val="en-US"/>
              </w:rPr>
              <w:t>Var pasta</w:t>
            </w:r>
          </w:p>
        </w:tc>
        <w:tc>
          <w:tcPr>
            <w:tcW w:w="1021" w:type="dxa"/>
            <w:gridSpan w:val="3"/>
            <w:tcBorders>
              <w:top w:val="nil"/>
              <w:bottom w:val="single" w:sz="2" w:space="0" w:color="auto"/>
            </w:tcBorders>
            <w:vAlign w:val="center"/>
          </w:tcPr>
          <w:p w14:paraId="4FD6A979"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9305F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0,0014</w:t>
            </w:r>
          </w:p>
        </w:tc>
        <w:tc>
          <w:tcPr>
            <w:tcW w:w="1559" w:type="dxa"/>
            <w:gridSpan w:val="2"/>
            <w:tcBorders>
              <w:top w:val="nil"/>
              <w:bottom w:val="single" w:sz="2" w:space="0" w:color="auto"/>
            </w:tcBorders>
            <w:vAlign w:val="center"/>
          </w:tcPr>
          <w:p w14:paraId="4FDBC555"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29D23C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547CE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482499" w14:textId="77777777" w:rsidR="007F141D" w:rsidRPr="00B40365" w:rsidRDefault="007F141D" w:rsidP="00925173">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EB0DF64" w14:textId="77777777" w:rsidR="007F141D" w:rsidRPr="00C97908" w:rsidRDefault="007F141D" w:rsidP="00925173">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7276E90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D77CE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0,0086</w:t>
            </w:r>
          </w:p>
        </w:tc>
        <w:tc>
          <w:tcPr>
            <w:tcW w:w="1559" w:type="dxa"/>
            <w:gridSpan w:val="2"/>
            <w:tcBorders>
              <w:top w:val="nil"/>
              <w:bottom w:val="single" w:sz="2" w:space="0" w:color="auto"/>
            </w:tcBorders>
            <w:vAlign w:val="center"/>
          </w:tcPr>
          <w:p w14:paraId="23DE7F9C" w14:textId="77777777" w:rsidR="007F141D" w:rsidRPr="00C97908" w:rsidRDefault="007F141D" w:rsidP="00925173">
            <w:pPr>
              <w:jc w:val="center"/>
              <w:rPr>
                <w:sz w:val="16"/>
                <w:szCs w:val="16"/>
                <w:lang w:val="en-US"/>
              </w:rPr>
            </w:pPr>
            <w:r w:rsidRPr="00C97908">
              <w:rPr>
                <w:sz w:val="16"/>
                <w:szCs w:val="16"/>
                <w:lang w:val="en-US"/>
              </w:rPr>
              <w:t>0,09</w:t>
            </w:r>
          </w:p>
        </w:tc>
      </w:tr>
      <w:tr w:rsidR="007F141D" w:rsidRPr="00B40365" w14:paraId="66B2FB7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B15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609E63"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BA8FCED"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CFC07F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C9AA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0,0022</w:t>
            </w:r>
          </w:p>
        </w:tc>
        <w:tc>
          <w:tcPr>
            <w:tcW w:w="1559" w:type="dxa"/>
            <w:gridSpan w:val="2"/>
            <w:tcBorders>
              <w:top w:val="nil"/>
              <w:bottom w:val="single" w:sz="2" w:space="0" w:color="auto"/>
            </w:tcBorders>
            <w:vAlign w:val="center"/>
          </w:tcPr>
          <w:p w14:paraId="528F8375"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0534DB0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4F3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ACBDFE7" w14:textId="77777777" w:rsidR="007F141D" w:rsidRPr="00B40365" w:rsidRDefault="007F141D" w:rsidP="00925173">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14:paraId="2A59A013" w14:textId="77777777" w:rsidR="007F141D" w:rsidRPr="00C97908" w:rsidRDefault="007F141D" w:rsidP="00925173">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14:paraId="4B5EB5D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7206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3074A042"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1FF8C04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411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DBB505"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2BC412E"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B1D5CA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791FF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14:paraId="21CBBC05"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31CAA67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F4D03D" w14:textId="77777777" w:rsidR="007F141D" w:rsidRPr="005E2CA0" w:rsidRDefault="007F141D" w:rsidP="00925173">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5EE57E56" w14:textId="77777777" w:rsidR="007F141D" w:rsidRPr="005E2CA0" w:rsidRDefault="007F141D" w:rsidP="00925173">
            <w:pPr>
              <w:jc w:val="center"/>
              <w:rPr>
                <w:b/>
                <w:bCs/>
                <w:sz w:val="22"/>
                <w:szCs w:val="22"/>
                <w:lang w:val="en-US"/>
              </w:rPr>
            </w:pPr>
            <w:r w:rsidRPr="005E2CA0">
              <w:rPr>
                <w:b/>
                <w:bCs/>
                <w:sz w:val="22"/>
                <w:szCs w:val="22"/>
                <w:lang w:val="en-US"/>
              </w:rPr>
              <w:t>CI21B</w:t>
            </w:r>
          </w:p>
        </w:tc>
        <w:tc>
          <w:tcPr>
            <w:tcW w:w="4366" w:type="dxa"/>
            <w:gridSpan w:val="5"/>
            <w:tcBorders>
              <w:top w:val="single" w:sz="4" w:space="0" w:color="auto"/>
              <w:bottom w:val="single" w:sz="4" w:space="0" w:color="auto"/>
            </w:tcBorders>
          </w:tcPr>
          <w:p w14:paraId="252CA2B4" w14:textId="77777777" w:rsidR="007F141D" w:rsidRPr="005E2CA0" w:rsidRDefault="007F141D" w:rsidP="00925173">
            <w:pPr>
              <w:rPr>
                <w:b/>
                <w:bCs/>
                <w:sz w:val="2"/>
                <w:szCs w:val="2"/>
                <w:lang w:val="en-US"/>
              </w:rPr>
            </w:pPr>
            <w:r w:rsidRPr="005E2CA0">
              <w:rPr>
                <w:b/>
                <w:bCs/>
                <w:sz w:val="22"/>
                <w:szCs w:val="22"/>
                <w:lang w:val="en-US"/>
              </w:rPr>
              <w:t xml:space="preserve">Placarea peretilor cu placi din ceramica-granit: dimensiuni pina la 600 x 600 mm  </w:t>
            </w:r>
            <w:r w:rsidRPr="005E2CA0">
              <w:rPr>
                <w:b/>
                <w:bCs/>
                <w:sz w:val="22"/>
                <w:szCs w:val="22"/>
                <w:lang w:val="en-US"/>
              </w:rPr>
              <w:lastRenderedPageBreak/>
              <w:t>(Modelul si culoarea se va coordona cu beneficiarul)</w:t>
            </w:r>
          </w:p>
          <w:p w14:paraId="3C6A97B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04B8738" w14:textId="77777777" w:rsidR="007F141D" w:rsidRPr="005E2CA0" w:rsidRDefault="007F141D" w:rsidP="00925173">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14:paraId="4C8F689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4ABCB8F" w14:textId="77777777" w:rsidR="007F141D" w:rsidRPr="005E2CA0" w:rsidRDefault="007F141D" w:rsidP="00925173">
            <w:pPr>
              <w:jc w:val="center"/>
              <w:rPr>
                <w:b/>
                <w:bCs/>
                <w:sz w:val="22"/>
                <w:szCs w:val="22"/>
                <w:lang w:val="en-US"/>
              </w:rPr>
            </w:pPr>
            <w:r w:rsidRPr="005E2CA0">
              <w:rPr>
                <w:b/>
                <w:bCs/>
                <w:sz w:val="22"/>
                <w:szCs w:val="22"/>
                <w:lang w:val="en-US"/>
              </w:rPr>
              <w:t>37,20</w:t>
            </w:r>
          </w:p>
          <w:p w14:paraId="3DAD05F7" w14:textId="77777777" w:rsidR="007F141D" w:rsidRPr="009B70F2" w:rsidRDefault="007F141D" w:rsidP="00925173">
            <w:pPr>
              <w:jc w:val="center"/>
              <w:rPr>
                <w:sz w:val="2"/>
                <w:szCs w:val="2"/>
                <w:lang w:val="en-US"/>
              </w:rPr>
            </w:pPr>
          </w:p>
        </w:tc>
      </w:tr>
      <w:tr w:rsidR="007F141D" w:rsidRPr="00B40365" w14:paraId="6A1903B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176A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12BB51" w14:textId="77777777" w:rsidR="007F141D" w:rsidRPr="00B40365" w:rsidRDefault="007F141D" w:rsidP="00925173">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DA8DE8D" w14:textId="77777777" w:rsidR="007F141D" w:rsidRPr="00C97908" w:rsidRDefault="007F141D" w:rsidP="00925173">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26EB60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4A90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2,20</w:t>
            </w:r>
          </w:p>
        </w:tc>
        <w:tc>
          <w:tcPr>
            <w:tcW w:w="1559" w:type="dxa"/>
            <w:gridSpan w:val="2"/>
            <w:tcBorders>
              <w:top w:val="nil"/>
              <w:bottom w:val="single" w:sz="2" w:space="0" w:color="auto"/>
            </w:tcBorders>
            <w:vAlign w:val="center"/>
          </w:tcPr>
          <w:p w14:paraId="539083B1" w14:textId="77777777" w:rsidR="007F141D" w:rsidRPr="00C97908" w:rsidRDefault="007F141D" w:rsidP="00925173">
            <w:pPr>
              <w:jc w:val="center"/>
              <w:rPr>
                <w:sz w:val="16"/>
                <w:szCs w:val="16"/>
                <w:lang w:val="en-US"/>
              </w:rPr>
            </w:pPr>
            <w:r w:rsidRPr="00C97908">
              <w:rPr>
                <w:sz w:val="16"/>
                <w:szCs w:val="16"/>
                <w:lang w:val="en-US"/>
              </w:rPr>
              <w:t>81,84</w:t>
            </w:r>
          </w:p>
        </w:tc>
      </w:tr>
      <w:tr w:rsidR="007F141D" w:rsidRPr="00B40365" w14:paraId="48D3543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B0DC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F5A9C6" w14:textId="77777777" w:rsidR="007F141D" w:rsidRPr="00B40365" w:rsidRDefault="007F141D" w:rsidP="00925173">
            <w:pPr>
              <w:jc w:val="center"/>
              <w:rPr>
                <w:sz w:val="16"/>
                <w:szCs w:val="16"/>
                <w:lang w:val="en-US"/>
              </w:rPr>
            </w:pPr>
            <w:r w:rsidRPr="00B40365">
              <w:rPr>
                <w:sz w:val="16"/>
                <w:szCs w:val="16"/>
                <w:lang w:val="en-US"/>
              </w:rPr>
              <w:t>2670112202051</w:t>
            </w:r>
          </w:p>
        </w:tc>
        <w:tc>
          <w:tcPr>
            <w:tcW w:w="4366" w:type="dxa"/>
            <w:gridSpan w:val="4"/>
            <w:tcBorders>
              <w:top w:val="nil"/>
              <w:bottom w:val="single" w:sz="2" w:space="0" w:color="auto"/>
            </w:tcBorders>
            <w:vAlign w:val="center"/>
          </w:tcPr>
          <w:p w14:paraId="767ED15D" w14:textId="77777777" w:rsidR="007F141D" w:rsidRPr="00C97908" w:rsidRDefault="007F141D" w:rsidP="00925173">
            <w:pPr>
              <w:rPr>
                <w:sz w:val="16"/>
                <w:szCs w:val="16"/>
                <w:lang w:val="en-US"/>
              </w:rPr>
            </w:pPr>
            <w:r w:rsidRPr="00C97908">
              <w:rPr>
                <w:sz w:val="16"/>
                <w:szCs w:val="16"/>
                <w:lang w:val="en-US"/>
              </w:rPr>
              <w:t>Placi din ceramica granit</w:t>
            </w:r>
          </w:p>
        </w:tc>
        <w:tc>
          <w:tcPr>
            <w:tcW w:w="1021" w:type="dxa"/>
            <w:gridSpan w:val="3"/>
            <w:tcBorders>
              <w:top w:val="nil"/>
              <w:bottom w:val="single" w:sz="2" w:space="0" w:color="auto"/>
            </w:tcBorders>
            <w:vAlign w:val="center"/>
          </w:tcPr>
          <w:p w14:paraId="7A32E514"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D8B19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2C6564A8" w14:textId="77777777" w:rsidR="007F141D" w:rsidRPr="00C97908" w:rsidRDefault="007F141D" w:rsidP="00925173">
            <w:pPr>
              <w:jc w:val="center"/>
              <w:rPr>
                <w:sz w:val="16"/>
                <w:szCs w:val="16"/>
                <w:lang w:val="en-US"/>
              </w:rPr>
            </w:pPr>
            <w:r w:rsidRPr="00C97908">
              <w:rPr>
                <w:sz w:val="16"/>
                <w:szCs w:val="16"/>
                <w:lang w:val="en-US"/>
              </w:rPr>
              <w:t>38,32</w:t>
            </w:r>
          </w:p>
        </w:tc>
      </w:tr>
      <w:tr w:rsidR="007F141D" w:rsidRPr="00B40365" w14:paraId="1A5E54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521A3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C3B8B1" w14:textId="77777777" w:rsidR="007F141D" w:rsidRPr="00B40365" w:rsidRDefault="007F141D" w:rsidP="00925173">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14:paraId="159157EA" w14:textId="77777777" w:rsidR="007F141D" w:rsidRPr="00C97908" w:rsidRDefault="007F141D" w:rsidP="00925173">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14:paraId="03E657E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C796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21F04A47" w14:textId="77777777" w:rsidR="007F141D" w:rsidRPr="00C97908" w:rsidRDefault="007F141D" w:rsidP="00925173">
            <w:pPr>
              <w:jc w:val="center"/>
              <w:rPr>
                <w:sz w:val="16"/>
                <w:szCs w:val="16"/>
                <w:lang w:val="en-US"/>
              </w:rPr>
            </w:pPr>
            <w:r w:rsidRPr="00C97908">
              <w:rPr>
                <w:sz w:val="16"/>
                <w:szCs w:val="16"/>
                <w:lang w:val="en-US"/>
              </w:rPr>
              <w:t>225,43</w:t>
            </w:r>
          </w:p>
        </w:tc>
      </w:tr>
      <w:tr w:rsidR="007F141D" w:rsidRPr="00B40365" w14:paraId="01210B1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DE2E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B1053F" w14:textId="77777777" w:rsidR="007F141D" w:rsidRPr="00B40365" w:rsidRDefault="007F141D" w:rsidP="00925173">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17234BC2" w14:textId="77777777" w:rsidR="007F141D" w:rsidRPr="00C97908" w:rsidRDefault="007F141D" w:rsidP="00925173">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401E0D5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F2C7D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0,39</w:t>
            </w:r>
          </w:p>
        </w:tc>
        <w:tc>
          <w:tcPr>
            <w:tcW w:w="1559" w:type="dxa"/>
            <w:gridSpan w:val="2"/>
            <w:tcBorders>
              <w:top w:val="nil"/>
              <w:bottom w:val="single" w:sz="2" w:space="0" w:color="auto"/>
            </w:tcBorders>
            <w:vAlign w:val="center"/>
          </w:tcPr>
          <w:p w14:paraId="0BE8E836" w14:textId="77777777" w:rsidR="007F141D" w:rsidRPr="00C97908" w:rsidRDefault="007F141D" w:rsidP="00925173">
            <w:pPr>
              <w:jc w:val="center"/>
              <w:rPr>
                <w:sz w:val="16"/>
                <w:szCs w:val="16"/>
                <w:lang w:val="en-US"/>
              </w:rPr>
            </w:pPr>
            <w:r w:rsidRPr="00C97908">
              <w:rPr>
                <w:sz w:val="16"/>
                <w:szCs w:val="16"/>
                <w:lang w:val="en-US"/>
              </w:rPr>
              <w:t>14,65</w:t>
            </w:r>
          </w:p>
        </w:tc>
      </w:tr>
      <w:tr w:rsidR="007F141D" w:rsidRPr="00B40365" w14:paraId="27BF6E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2BF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35F006B" w14:textId="77777777" w:rsidR="007F141D" w:rsidRPr="00B40365" w:rsidRDefault="007F141D" w:rsidP="00925173">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E9FE0EA" w14:textId="77777777" w:rsidR="007F141D" w:rsidRPr="00C97908" w:rsidRDefault="007F141D" w:rsidP="00925173">
            <w:pPr>
              <w:rPr>
                <w:sz w:val="16"/>
                <w:szCs w:val="16"/>
                <w:lang w:val="en-US"/>
              </w:rPr>
            </w:pPr>
            <w:r w:rsidRPr="00C97908">
              <w:rPr>
                <w:sz w:val="16"/>
                <w:szCs w:val="16"/>
                <w:lang w:val="en-US"/>
              </w:rPr>
              <w:t xml:space="preserve"> Apa</w:t>
            </w:r>
          </w:p>
        </w:tc>
        <w:tc>
          <w:tcPr>
            <w:tcW w:w="1021" w:type="dxa"/>
            <w:gridSpan w:val="3"/>
            <w:tcBorders>
              <w:top w:val="nil"/>
              <w:bottom w:val="single" w:sz="2" w:space="0" w:color="auto"/>
            </w:tcBorders>
            <w:vAlign w:val="center"/>
          </w:tcPr>
          <w:p w14:paraId="468434E5"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EDFE6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tcBorders>
            <w:vAlign w:val="center"/>
          </w:tcPr>
          <w:p w14:paraId="3D45544A"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B40365" w14:paraId="14A5F16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C39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40084F"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B8BBA41"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A753D9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C9560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0,0314</w:t>
            </w:r>
          </w:p>
        </w:tc>
        <w:tc>
          <w:tcPr>
            <w:tcW w:w="1559" w:type="dxa"/>
            <w:gridSpan w:val="2"/>
            <w:tcBorders>
              <w:top w:val="nil"/>
              <w:bottom w:val="single" w:sz="2" w:space="0" w:color="auto"/>
              <w:right w:val="single" w:sz="4" w:space="0" w:color="auto"/>
            </w:tcBorders>
            <w:vAlign w:val="center"/>
          </w:tcPr>
          <w:p w14:paraId="4CF6018A" w14:textId="77777777" w:rsidR="007F141D" w:rsidRPr="00C97908" w:rsidRDefault="007F141D" w:rsidP="00925173">
            <w:pPr>
              <w:jc w:val="center"/>
              <w:rPr>
                <w:sz w:val="16"/>
                <w:szCs w:val="16"/>
                <w:lang w:val="en-US"/>
              </w:rPr>
            </w:pPr>
            <w:r w:rsidRPr="00C97908">
              <w:rPr>
                <w:sz w:val="16"/>
                <w:szCs w:val="16"/>
                <w:lang w:val="en-US"/>
              </w:rPr>
              <w:t>1,17</w:t>
            </w:r>
          </w:p>
        </w:tc>
      </w:tr>
      <w:tr w:rsidR="007F141D" w:rsidRPr="00B40365" w14:paraId="46DEEE1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2B20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A90D33A" w14:textId="77777777" w:rsidR="007F141D" w:rsidRPr="00B40365" w:rsidRDefault="007F141D" w:rsidP="00925173">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61043E1F" w14:textId="77777777" w:rsidR="007F141D" w:rsidRPr="00C97908" w:rsidRDefault="007F141D" w:rsidP="00925173">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7AD0143C"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A52DF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0,0152</w:t>
            </w:r>
          </w:p>
        </w:tc>
        <w:tc>
          <w:tcPr>
            <w:tcW w:w="1559" w:type="dxa"/>
            <w:gridSpan w:val="2"/>
            <w:tcBorders>
              <w:top w:val="nil"/>
              <w:bottom w:val="single" w:sz="2" w:space="0" w:color="auto"/>
              <w:right w:val="single" w:sz="4" w:space="0" w:color="auto"/>
            </w:tcBorders>
            <w:vAlign w:val="center"/>
          </w:tcPr>
          <w:p w14:paraId="2AE24E34" w14:textId="77777777" w:rsidR="007F141D" w:rsidRPr="00C97908" w:rsidRDefault="007F141D" w:rsidP="00925173">
            <w:pPr>
              <w:jc w:val="center"/>
              <w:rPr>
                <w:sz w:val="16"/>
                <w:szCs w:val="16"/>
                <w:lang w:val="en-US"/>
              </w:rPr>
            </w:pPr>
            <w:r w:rsidRPr="00C97908">
              <w:rPr>
                <w:sz w:val="16"/>
                <w:szCs w:val="16"/>
                <w:lang w:val="en-US"/>
              </w:rPr>
              <w:t>0,57</w:t>
            </w:r>
          </w:p>
        </w:tc>
      </w:tr>
      <w:tr w:rsidR="007F141D" w:rsidRPr="00B40365" w14:paraId="3CC14BB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5FDF7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0C912E" w14:textId="77777777" w:rsidR="007F141D" w:rsidRPr="00B40365" w:rsidRDefault="007F141D" w:rsidP="00925173">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14:paraId="2B2A46FD" w14:textId="77777777" w:rsidR="007F141D" w:rsidRPr="00C97908" w:rsidRDefault="007F141D" w:rsidP="00925173">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14:paraId="0FF2110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833CF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0,0456</w:t>
            </w:r>
          </w:p>
        </w:tc>
        <w:tc>
          <w:tcPr>
            <w:tcW w:w="1559" w:type="dxa"/>
            <w:gridSpan w:val="2"/>
            <w:tcBorders>
              <w:top w:val="nil"/>
              <w:bottom w:val="single" w:sz="2" w:space="0" w:color="auto"/>
              <w:right w:val="single" w:sz="4" w:space="0" w:color="auto"/>
            </w:tcBorders>
            <w:vAlign w:val="center"/>
          </w:tcPr>
          <w:p w14:paraId="49C59A67" w14:textId="77777777" w:rsidR="007F141D" w:rsidRPr="00C97908" w:rsidRDefault="007F141D" w:rsidP="00925173">
            <w:pPr>
              <w:jc w:val="center"/>
              <w:rPr>
                <w:sz w:val="16"/>
                <w:szCs w:val="16"/>
                <w:lang w:val="en-US"/>
              </w:rPr>
            </w:pPr>
            <w:r w:rsidRPr="00C97908">
              <w:rPr>
                <w:sz w:val="16"/>
                <w:szCs w:val="16"/>
                <w:lang w:val="en-US"/>
              </w:rPr>
              <w:t>1,70</w:t>
            </w:r>
          </w:p>
        </w:tc>
      </w:tr>
      <w:tr w:rsidR="007F141D" w:rsidRPr="003E2692" w14:paraId="2B8C02E7"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E838832"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70CCDA3"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4139E080"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646652C2"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4481C886"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41F693AC" w14:textId="77777777" w:rsidR="007F141D" w:rsidRPr="003E2692" w:rsidRDefault="007F141D" w:rsidP="00925173">
            <w:pPr>
              <w:rPr>
                <w:sz w:val="2"/>
                <w:szCs w:val="2"/>
                <w:lang w:val="en-US"/>
              </w:rPr>
            </w:pPr>
          </w:p>
        </w:tc>
      </w:tr>
      <w:tr w:rsidR="007F141D" w:rsidRPr="00B449C4" w14:paraId="4A9289C0"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558347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3E12C7F"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074BC42"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9670BB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138455D"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46C9E63D" w14:textId="77777777" w:rsidR="007F141D" w:rsidRPr="00B449C4" w:rsidRDefault="007F141D" w:rsidP="00925173">
            <w:pPr>
              <w:rPr>
                <w:sz w:val="22"/>
                <w:szCs w:val="22"/>
                <w:lang w:val="en-US"/>
              </w:rPr>
            </w:pPr>
          </w:p>
        </w:tc>
      </w:tr>
      <w:tr w:rsidR="007F141D" w:rsidRPr="00B40365" w14:paraId="202223B4"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BB718D"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1C001028"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49789198"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31763D80" w14:textId="77777777" w:rsidR="007F141D" w:rsidRPr="00B40365" w:rsidRDefault="007F141D" w:rsidP="00925173">
            <w:pPr>
              <w:rPr>
                <w:sz w:val="22"/>
                <w:szCs w:val="22"/>
                <w:lang w:val="en-US"/>
              </w:rPr>
            </w:pPr>
          </w:p>
        </w:tc>
      </w:tr>
      <w:tr w:rsidR="007F141D" w:rsidRPr="009B70F2" w14:paraId="13D82566" w14:textId="77777777" w:rsidTr="00925173">
        <w:tblPrEx>
          <w:tblCellMar>
            <w:left w:w="107" w:type="dxa"/>
            <w:right w:w="107" w:type="dxa"/>
          </w:tblCellMar>
        </w:tblPrEx>
        <w:tc>
          <w:tcPr>
            <w:tcW w:w="10495" w:type="dxa"/>
            <w:gridSpan w:val="19"/>
          </w:tcPr>
          <w:p w14:paraId="58C07FD0" w14:textId="77777777" w:rsidR="007F141D" w:rsidRPr="009B70F2" w:rsidRDefault="007F141D" w:rsidP="00925173">
            <w:pPr>
              <w:rPr>
                <w:b/>
                <w:bCs/>
                <w:sz w:val="22"/>
                <w:szCs w:val="22"/>
                <w:lang w:val="en-US"/>
              </w:rPr>
            </w:pPr>
            <w:r w:rsidRPr="009B70F2">
              <w:rPr>
                <w:b/>
                <w:bCs/>
                <w:sz w:val="22"/>
                <w:szCs w:val="22"/>
                <w:lang w:val="en-US"/>
              </w:rPr>
              <w:t>1.4. Tavane</w:t>
            </w:r>
          </w:p>
          <w:p w14:paraId="6BF43D14" w14:textId="77777777" w:rsidR="007F141D" w:rsidRPr="00B12F65" w:rsidRDefault="007F141D" w:rsidP="00925173">
            <w:pPr>
              <w:rPr>
                <w:sz w:val="2"/>
                <w:szCs w:val="2"/>
                <w:lang w:val="en-US"/>
              </w:rPr>
            </w:pPr>
          </w:p>
        </w:tc>
      </w:tr>
      <w:tr w:rsidR="007F141D" w:rsidRPr="009B70F2" w14:paraId="785F635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1F7AB7" w14:textId="77777777" w:rsidR="007F141D" w:rsidRPr="005E2CA0" w:rsidRDefault="007F141D" w:rsidP="00925173">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60B3B551"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93FC169" w14:textId="77777777" w:rsidR="007F141D" w:rsidRPr="005E2CA0" w:rsidRDefault="007F141D" w:rsidP="00925173">
            <w:pPr>
              <w:rPr>
                <w:b/>
                <w:bCs/>
                <w:sz w:val="2"/>
                <w:szCs w:val="2"/>
                <w:lang w:val="en-US"/>
              </w:rPr>
            </w:pPr>
            <w:r w:rsidRPr="005E2CA0">
              <w:rPr>
                <w:b/>
                <w:bCs/>
                <w:sz w:val="22"/>
                <w:szCs w:val="22"/>
                <w:lang w:val="en-US"/>
              </w:rPr>
              <w:t>Grunduirea suprafetelor interioare a peretilor cu betonocontact</w:t>
            </w:r>
          </w:p>
          <w:p w14:paraId="4DEBC2F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8A283AC"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A23B7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3CF55B7" w14:textId="77777777" w:rsidR="007F141D" w:rsidRPr="005E2CA0" w:rsidRDefault="007F141D" w:rsidP="00925173">
            <w:pPr>
              <w:jc w:val="center"/>
              <w:rPr>
                <w:b/>
                <w:bCs/>
                <w:sz w:val="22"/>
                <w:szCs w:val="22"/>
                <w:lang w:val="en-US"/>
              </w:rPr>
            </w:pPr>
            <w:r w:rsidRPr="005E2CA0">
              <w:rPr>
                <w:b/>
                <w:bCs/>
                <w:sz w:val="22"/>
                <w:szCs w:val="22"/>
                <w:lang w:val="en-US"/>
              </w:rPr>
              <w:t>10,00</w:t>
            </w:r>
          </w:p>
          <w:p w14:paraId="14180408" w14:textId="77777777" w:rsidR="007F141D" w:rsidRPr="009B70F2" w:rsidRDefault="007F141D" w:rsidP="00925173">
            <w:pPr>
              <w:jc w:val="center"/>
              <w:rPr>
                <w:sz w:val="2"/>
                <w:szCs w:val="2"/>
                <w:lang w:val="en-US"/>
              </w:rPr>
            </w:pPr>
          </w:p>
        </w:tc>
      </w:tr>
      <w:tr w:rsidR="007F141D" w:rsidRPr="00B40365" w14:paraId="506D416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7423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8C80D9"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137E7A9"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8BF2EA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6D00C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5C48D4B"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479E244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72C7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499993" w14:textId="77777777" w:rsidR="007F141D" w:rsidRPr="00B40365" w:rsidRDefault="007F141D" w:rsidP="00925173">
            <w:pPr>
              <w:jc w:val="center"/>
              <w:rPr>
                <w:sz w:val="16"/>
                <w:szCs w:val="16"/>
                <w:lang w:val="en-US"/>
              </w:rPr>
            </w:pPr>
            <w:r w:rsidRPr="00B40365">
              <w:rPr>
                <w:sz w:val="16"/>
                <w:szCs w:val="16"/>
                <w:lang w:val="en-US"/>
              </w:rPr>
              <w:t>2416586105303-1</w:t>
            </w:r>
          </w:p>
        </w:tc>
        <w:tc>
          <w:tcPr>
            <w:tcW w:w="4366" w:type="dxa"/>
            <w:gridSpan w:val="4"/>
            <w:tcBorders>
              <w:top w:val="nil"/>
              <w:bottom w:val="single" w:sz="2" w:space="0" w:color="auto"/>
            </w:tcBorders>
            <w:vAlign w:val="center"/>
          </w:tcPr>
          <w:p w14:paraId="52959449" w14:textId="77777777" w:rsidR="007F141D" w:rsidRPr="00C97908" w:rsidRDefault="007F141D" w:rsidP="00925173">
            <w:pPr>
              <w:rPr>
                <w:sz w:val="16"/>
                <w:szCs w:val="16"/>
                <w:lang w:val="en-US"/>
              </w:rPr>
            </w:pPr>
            <w:r w:rsidRPr="00C97908">
              <w:rPr>
                <w:sz w:val="16"/>
                <w:szCs w:val="16"/>
                <w:lang w:val="en-US"/>
              </w:rPr>
              <w:t>betonogrund</w:t>
            </w:r>
          </w:p>
        </w:tc>
        <w:tc>
          <w:tcPr>
            <w:tcW w:w="1021" w:type="dxa"/>
            <w:gridSpan w:val="3"/>
            <w:tcBorders>
              <w:top w:val="nil"/>
              <w:bottom w:val="single" w:sz="2" w:space="0" w:color="auto"/>
            </w:tcBorders>
            <w:vAlign w:val="center"/>
          </w:tcPr>
          <w:p w14:paraId="4F66A65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0807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F1C9C1F"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11A444B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E2C1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34F23D"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03DE0A8"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0E0665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C32B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96C0FBC"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9B70F2" w14:paraId="4018260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EBDFEA" w14:textId="77777777" w:rsidR="007F141D" w:rsidRPr="005E2CA0" w:rsidRDefault="007F141D" w:rsidP="00925173">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24F9F4E4" w14:textId="77777777" w:rsidR="007F141D" w:rsidRPr="005E2CA0" w:rsidRDefault="007F141D" w:rsidP="00925173">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434A359"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14:paraId="126B62F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CC0DBE6"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DC0E08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B73141A" w14:textId="77777777" w:rsidR="007F141D" w:rsidRPr="005E2CA0" w:rsidRDefault="007F141D" w:rsidP="00925173">
            <w:pPr>
              <w:jc w:val="center"/>
              <w:rPr>
                <w:b/>
                <w:bCs/>
                <w:sz w:val="22"/>
                <w:szCs w:val="22"/>
                <w:lang w:val="en-US"/>
              </w:rPr>
            </w:pPr>
            <w:r w:rsidRPr="005E2CA0">
              <w:rPr>
                <w:b/>
                <w:bCs/>
                <w:sz w:val="22"/>
                <w:szCs w:val="22"/>
                <w:lang w:val="en-US"/>
              </w:rPr>
              <w:t>10,00</w:t>
            </w:r>
          </w:p>
          <w:p w14:paraId="08D720F6" w14:textId="77777777" w:rsidR="007F141D" w:rsidRPr="009B70F2" w:rsidRDefault="007F141D" w:rsidP="00925173">
            <w:pPr>
              <w:jc w:val="center"/>
              <w:rPr>
                <w:sz w:val="2"/>
                <w:szCs w:val="2"/>
                <w:lang w:val="en-US"/>
              </w:rPr>
            </w:pPr>
          </w:p>
        </w:tc>
      </w:tr>
      <w:tr w:rsidR="007F141D" w:rsidRPr="00B40365" w14:paraId="64CE69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78B2C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66ECE37"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03E9D2B3"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3C44D1C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30945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1,53</w:t>
            </w:r>
          </w:p>
        </w:tc>
        <w:tc>
          <w:tcPr>
            <w:tcW w:w="1559" w:type="dxa"/>
            <w:gridSpan w:val="2"/>
            <w:tcBorders>
              <w:top w:val="nil"/>
              <w:bottom w:val="single" w:sz="2" w:space="0" w:color="auto"/>
            </w:tcBorders>
            <w:vAlign w:val="center"/>
          </w:tcPr>
          <w:p w14:paraId="5DB7874C" w14:textId="77777777" w:rsidR="007F141D" w:rsidRPr="00C97908" w:rsidRDefault="007F141D" w:rsidP="00925173">
            <w:pPr>
              <w:jc w:val="center"/>
              <w:rPr>
                <w:sz w:val="16"/>
                <w:szCs w:val="16"/>
                <w:lang w:val="en-US"/>
              </w:rPr>
            </w:pPr>
            <w:r w:rsidRPr="00C97908">
              <w:rPr>
                <w:sz w:val="16"/>
                <w:szCs w:val="16"/>
                <w:lang w:val="en-US"/>
              </w:rPr>
              <w:t>15,30</w:t>
            </w:r>
          </w:p>
        </w:tc>
      </w:tr>
      <w:tr w:rsidR="007F141D" w:rsidRPr="00B40365" w14:paraId="0B668C0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4BC4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9A829D6"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4359F778"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D7792D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48BF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7,14</w:t>
            </w:r>
          </w:p>
        </w:tc>
        <w:tc>
          <w:tcPr>
            <w:tcW w:w="1559" w:type="dxa"/>
            <w:gridSpan w:val="2"/>
            <w:tcBorders>
              <w:top w:val="nil"/>
              <w:bottom w:val="single" w:sz="2" w:space="0" w:color="auto"/>
            </w:tcBorders>
            <w:vAlign w:val="center"/>
          </w:tcPr>
          <w:p w14:paraId="44F523AD" w14:textId="77777777" w:rsidR="007F141D" w:rsidRPr="00C97908" w:rsidRDefault="007F141D" w:rsidP="00925173">
            <w:pPr>
              <w:jc w:val="center"/>
              <w:rPr>
                <w:sz w:val="16"/>
                <w:szCs w:val="16"/>
                <w:lang w:val="en-US"/>
              </w:rPr>
            </w:pPr>
            <w:r w:rsidRPr="00C97908">
              <w:rPr>
                <w:sz w:val="16"/>
                <w:szCs w:val="16"/>
                <w:lang w:val="en-US"/>
              </w:rPr>
              <w:t>71,40</w:t>
            </w:r>
          </w:p>
        </w:tc>
      </w:tr>
      <w:tr w:rsidR="007F141D" w:rsidRPr="00B40365" w14:paraId="64668B3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15A1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F12D2D"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F5F06C3"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2B936AF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17A5C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5E28F5B2"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4CB9E0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F8EB1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5EDCB2"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645534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C97E676"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A7134C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14:paraId="04019B92" w14:textId="77777777" w:rsidR="007F141D" w:rsidRPr="00C97908" w:rsidRDefault="007F141D" w:rsidP="00925173">
            <w:pPr>
              <w:jc w:val="center"/>
              <w:rPr>
                <w:sz w:val="16"/>
                <w:szCs w:val="16"/>
                <w:lang w:val="en-US"/>
              </w:rPr>
            </w:pPr>
            <w:r w:rsidRPr="00C97908">
              <w:rPr>
                <w:sz w:val="16"/>
                <w:szCs w:val="16"/>
                <w:lang w:val="en-US"/>
              </w:rPr>
              <w:t>0,79</w:t>
            </w:r>
          </w:p>
        </w:tc>
      </w:tr>
      <w:tr w:rsidR="007F141D" w:rsidRPr="00B40365" w14:paraId="36A70D9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D8B6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DC066F"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0EFB40E"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6DB4DD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646C36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73C3B942"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9B70F2" w14:paraId="527F1EE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C03F6E" w14:textId="77777777" w:rsidR="007F141D" w:rsidRPr="005E2CA0" w:rsidRDefault="007F141D" w:rsidP="00925173">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074E2AF1" w14:textId="77777777" w:rsidR="007F141D" w:rsidRPr="005E2CA0" w:rsidRDefault="007F141D" w:rsidP="00925173">
            <w:pPr>
              <w:jc w:val="center"/>
              <w:rPr>
                <w:b/>
                <w:bCs/>
                <w:sz w:val="22"/>
                <w:szCs w:val="22"/>
                <w:lang w:val="en-US"/>
              </w:rPr>
            </w:pPr>
            <w:r w:rsidRPr="005E2CA0">
              <w:rPr>
                <w:b/>
                <w:bCs/>
                <w:sz w:val="22"/>
                <w:szCs w:val="22"/>
                <w:lang w:val="en-US"/>
              </w:rPr>
              <w:t>CF53B K=5</w:t>
            </w:r>
          </w:p>
        </w:tc>
        <w:tc>
          <w:tcPr>
            <w:tcW w:w="4366" w:type="dxa"/>
            <w:gridSpan w:val="5"/>
            <w:tcBorders>
              <w:top w:val="single" w:sz="4" w:space="0" w:color="auto"/>
              <w:bottom w:val="single" w:sz="4" w:space="0" w:color="auto"/>
            </w:tcBorders>
          </w:tcPr>
          <w:p w14:paraId="5CD21A11" w14:textId="77777777" w:rsidR="007F141D" w:rsidRPr="005E2CA0" w:rsidRDefault="007F141D" w:rsidP="00925173">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adauga la art CF52) (K=5 pentru material si utilaj)</w:t>
            </w:r>
          </w:p>
          <w:p w14:paraId="033EF91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1E58A1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DEF85C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8ECD419" w14:textId="77777777" w:rsidR="007F141D" w:rsidRPr="005E2CA0" w:rsidRDefault="007F141D" w:rsidP="00925173">
            <w:pPr>
              <w:jc w:val="center"/>
              <w:rPr>
                <w:b/>
                <w:bCs/>
                <w:sz w:val="22"/>
                <w:szCs w:val="22"/>
                <w:lang w:val="en-US"/>
              </w:rPr>
            </w:pPr>
            <w:r w:rsidRPr="005E2CA0">
              <w:rPr>
                <w:b/>
                <w:bCs/>
                <w:sz w:val="22"/>
                <w:szCs w:val="22"/>
                <w:lang w:val="en-US"/>
              </w:rPr>
              <w:t>10,00</w:t>
            </w:r>
          </w:p>
          <w:p w14:paraId="6091BFFC" w14:textId="77777777" w:rsidR="007F141D" w:rsidRPr="009B70F2" w:rsidRDefault="007F141D" w:rsidP="00925173">
            <w:pPr>
              <w:jc w:val="center"/>
              <w:rPr>
                <w:sz w:val="2"/>
                <w:szCs w:val="2"/>
                <w:lang w:val="en-US"/>
              </w:rPr>
            </w:pPr>
          </w:p>
        </w:tc>
      </w:tr>
      <w:tr w:rsidR="007F141D" w:rsidRPr="00B40365" w14:paraId="31E5AE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D093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9A44B1A" w14:textId="77777777" w:rsidR="007F141D" w:rsidRPr="00B40365" w:rsidRDefault="007F141D" w:rsidP="00925173">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5EE2180F" w14:textId="77777777" w:rsidR="007F141D" w:rsidRPr="00C97908" w:rsidRDefault="007F141D" w:rsidP="00925173">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2C1DB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16639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2FF700C7" w14:textId="77777777" w:rsidR="007F141D" w:rsidRPr="00C97908" w:rsidRDefault="007F141D" w:rsidP="00925173">
            <w:pPr>
              <w:jc w:val="center"/>
              <w:rPr>
                <w:sz w:val="16"/>
                <w:szCs w:val="16"/>
                <w:lang w:val="en-US"/>
              </w:rPr>
            </w:pPr>
            <w:r w:rsidRPr="00C97908">
              <w:rPr>
                <w:sz w:val="16"/>
                <w:szCs w:val="16"/>
                <w:lang w:val="en-US"/>
              </w:rPr>
              <w:t>3,10</w:t>
            </w:r>
          </w:p>
        </w:tc>
      </w:tr>
      <w:tr w:rsidR="007F141D" w:rsidRPr="00B40365" w14:paraId="247F237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59F96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DC1DACE" w14:textId="77777777" w:rsidR="007F141D" w:rsidRPr="00B40365" w:rsidRDefault="007F141D" w:rsidP="00925173">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50F3EA60" w14:textId="77777777" w:rsidR="007F141D" w:rsidRPr="00C97908" w:rsidRDefault="007F141D" w:rsidP="00925173">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3873410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92E02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1,43</w:t>
            </w:r>
          </w:p>
        </w:tc>
        <w:tc>
          <w:tcPr>
            <w:tcW w:w="1559" w:type="dxa"/>
            <w:gridSpan w:val="2"/>
            <w:tcBorders>
              <w:top w:val="nil"/>
              <w:bottom w:val="single" w:sz="2" w:space="0" w:color="auto"/>
            </w:tcBorders>
            <w:vAlign w:val="center"/>
          </w:tcPr>
          <w:p w14:paraId="75ADB82A" w14:textId="77777777" w:rsidR="007F141D" w:rsidRPr="00C97908" w:rsidRDefault="007F141D" w:rsidP="00925173">
            <w:pPr>
              <w:jc w:val="center"/>
              <w:rPr>
                <w:sz w:val="16"/>
                <w:szCs w:val="16"/>
                <w:lang w:val="en-US"/>
              </w:rPr>
            </w:pPr>
            <w:r w:rsidRPr="00C97908">
              <w:rPr>
                <w:sz w:val="16"/>
                <w:szCs w:val="16"/>
                <w:lang w:val="en-US"/>
              </w:rPr>
              <w:t>71,50</w:t>
            </w:r>
          </w:p>
        </w:tc>
      </w:tr>
      <w:tr w:rsidR="007F141D" w:rsidRPr="00B40365" w14:paraId="306440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0379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E26265"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0E586CC"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0710C3C"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BEF48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5C1A1AD"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54D498D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14E9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2F9B16"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F5DA4B7"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684AE9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2998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14:paraId="05DEF11D"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B40365" w14:paraId="579A252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91A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681373" w14:textId="77777777" w:rsidR="007F141D" w:rsidRPr="00B40365" w:rsidRDefault="007F141D" w:rsidP="00925173">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50BEF054" w14:textId="77777777" w:rsidR="007F141D" w:rsidRPr="00C97908" w:rsidRDefault="007F141D" w:rsidP="00925173">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4816A048"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70FB4D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14:paraId="209A396F" w14:textId="77777777" w:rsidR="007F141D" w:rsidRPr="00C97908" w:rsidRDefault="007F141D" w:rsidP="00925173">
            <w:pPr>
              <w:jc w:val="center"/>
              <w:rPr>
                <w:sz w:val="16"/>
                <w:szCs w:val="16"/>
                <w:lang w:val="en-US"/>
              </w:rPr>
            </w:pPr>
            <w:r w:rsidRPr="00C97908">
              <w:rPr>
                <w:sz w:val="16"/>
                <w:szCs w:val="16"/>
                <w:lang w:val="en-US"/>
              </w:rPr>
              <w:t>0,80</w:t>
            </w:r>
          </w:p>
        </w:tc>
      </w:tr>
      <w:tr w:rsidR="007F141D" w:rsidRPr="009B70F2" w14:paraId="7528517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90FE9F" w14:textId="77777777" w:rsidR="007F141D" w:rsidRPr="005E2CA0" w:rsidRDefault="007F141D" w:rsidP="00925173">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0884FA59" w14:textId="77777777" w:rsidR="007F141D" w:rsidRPr="005E2CA0" w:rsidRDefault="007F141D" w:rsidP="00925173">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7084E0FA" w14:textId="77777777" w:rsidR="007F141D" w:rsidRPr="005E2CA0" w:rsidRDefault="007F141D" w:rsidP="00925173">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34B7BCF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7D87FF0"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B0BC8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23C820B" w14:textId="77777777" w:rsidR="007F141D" w:rsidRPr="005E2CA0" w:rsidRDefault="007F141D" w:rsidP="00925173">
            <w:pPr>
              <w:jc w:val="center"/>
              <w:rPr>
                <w:b/>
                <w:bCs/>
                <w:sz w:val="22"/>
                <w:szCs w:val="22"/>
                <w:lang w:val="en-US"/>
              </w:rPr>
            </w:pPr>
            <w:r w:rsidRPr="005E2CA0">
              <w:rPr>
                <w:b/>
                <w:bCs/>
                <w:sz w:val="22"/>
                <w:szCs w:val="22"/>
                <w:lang w:val="en-US"/>
              </w:rPr>
              <w:t>10,00</w:t>
            </w:r>
          </w:p>
          <w:p w14:paraId="1655D064" w14:textId="77777777" w:rsidR="007F141D" w:rsidRPr="009B70F2" w:rsidRDefault="007F141D" w:rsidP="00925173">
            <w:pPr>
              <w:jc w:val="center"/>
              <w:rPr>
                <w:sz w:val="2"/>
                <w:szCs w:val="2"/>
                <w:lang w:val="en-US"/>
              </w:rPr>
            </w:pPr>
          </w:p>
        </w:tc>
      </w:tr>
      <w:tr w:rsidR="007F141D" w:rsidRPr="00B40365" w14:paraId="0A2DEAF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AF4F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32559F6"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AF91A37"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16FA6B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5C9D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2301768E"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01515C5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9C0D9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C1A64E" w14:textId="77777777" w:rsidR="007F141D" w:rsidRPr="00B40365" w:rsidRDefault="007F141D" w:rsidP="00925173">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715D960" w14:textId="77777777" w:rsidR="007F141D" w:rsidRPr="00C97908" w:rsidRDefault="007F141D" w:rsidP="00925173">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3C4105F3"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58E1F7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1,10</w:t>
            </w:r>
          </w:p>
        </w:tc>
        <w:tc>
          <w:tcPr>
            <w:tcW w:w="1559" w:type="dxa"/>
            <w:gridSpan w:val="2"/>
            <w:tcBorders>
              <w:top w:val="nil"/>
              <w:bottom w:val="single" w:sz="2" w:space="0" w:color="auto"/>
            </w:tcBorders>
            <w:vAlign w:val="center"/>
          </w:tcPr>
          <w:p w14:paraId="58599FB9" w14:textId="77777777" w:rsidR="007F141D" w:rsidRPr="00C97908" w:rsidRDefault="007F141D" w:rsidP="00925173">
            <w:pPr>
              <w:jc w:val="center"/>
              <w:rPr>
                <w:sz w:val="16"/>
                <w:szCs w:val="16"/>
                <w:lang w:val="en-US"/>
              </w:rPr>
            </w:pPr>
            <w:r w:rsidRPr="00C97908">
              <w:rPr>
                <w:sz w:val="16"/>
                <w:szCs w:val="16"/>
                <w:lang w:val="en-US"/>
              </w:rPr>
              <w:t>11,00</w:t>
            </w:r>
          </w:p>
        </w:tc>
      </w:tr>
      <w:tr w:rsidR="007F141D" w:rsidRPr="00B40365" w14:paraId="41296F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051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946B71E" w14:textId="77777777" w:rsidR="007F141D" w:rsidRPr="00B40365" w:rsidRDefault="007F141D" w:rsidP="00925173">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8EBA65E" w14:textId="77777777" w:rsidR="007F141D" w:rsidRPr="00C97908" w:rsidRDefault="007F141D" w:rsidP="00925173">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035A49A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C7E0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3FFA353"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5AD0F92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B6FF6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0720B3C"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225C26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D9FDFC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959BB6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2762E0A"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9B70F2" w14:paraId="0DC01EF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F2CD2C" w14:textId="77777777" w:rsidR="007F141D" w:rsidRPr="005E2CA0" w:rsidRDefault="007F141D" w:rsidP="00925173">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6B5C477" w14:textId="77777777" w:rsidR="007F141D" w:rsidRPr="005E2CA0" w:rsidRDefault="007F141D" w:rsidP="00925173">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63EB48B" w14:textId="77777777" w:rsidR="007F141D" w:rsidRPr="005E2CA0" w:rsidRDefault="007F141D" w:rsidP="00925173">
            <w:pPr>
              <w:rPr>
                <w:b/>
                <w:bCs/>
                <w:sz w:val="2"/>
                <w:szCs w:val="2"/>
                <w:lang w:val="en-US"/>
              </w:rPr>
            </w:pPr>
            <w:r w:rsidRPr="005E2CA0">
              <w:rPr>
                <w:b/>
                <w:bCs/>
                <w:sz w:val="22"/>
                <w:szCs w:val="22"/>
                <w:lang w:val="en-US"/>
              </w:rPr>
              <w:t>Aplicarea manuala a chitului pe baza de ipsos "Eurofin" grosime 1,0 mm pe suprafetele  tavanelor</w:t>
            </w:r>
          </w:p>
          <w:p w14:paraId="2EA0EB8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E7841E7"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6852D0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E1D7E53" w14:textId="77777777" w:rsidR="007F141D" w:rsidRPr="005E2CA0" w:rsidRDefault="007F141D" w:rsidP="00925173">
            <w:pPr>
              <w:jc w:val="center"/>
              <w:rPr>
                <w:b/>
                <w:bCs/>
                <w:sz w:val="22"/>
                <w:szCs w:val="22"/>
                <w:lang w:val="en-US"/>
              </w:rPr>
            </w:pPr>
            <w:r w:rsidRPr="005E2CA0">
              <w:rPr>
                <w:b/>
                <w:bCs/>
                <w:sz w:val="22"/>
                <w:szCs w:val="22"/>
                <w:lang w:val="en-US"/>
              </w:rPr>
              <w:t>10,00</w:t>
            </w:r>
          </w:p>
          <w:p w14:paraId="1C83F7A4" w14:textId="77777777" w:rsidR="007F141D" w:rsidRPr="009B70F2" w:rsidRDefault="007F141D" w:rsidP="00925173">
            <w:pPr>
              <w:jc w:val="center"/>
              <w:rPr>
                <w:sz w:val="2"/>
                <w:szCs w:val="2"/>
                <w:lang w:val="en-US"/>
              </w:rPr>
            </w:pPr>
          </w:p>
        </w:tc>
      </w:tr>
      <w:tr w:rsidR="007F141D" w:rsidRPr="00B40365" w14:paraId="22D4712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132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B829A9" w14:textId="77777777" w:rsidR="007F141D" w:rsidRPr="00B40365" w:rsidRDefault="007F141D" w:rsidP="00925173">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F232424" w14:textId="77777777" w:rsidR="007F141D" w:rsidRPr="00C97908" w:rsidRDefault="007F141D" w:rsidP="00925173">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22E5AB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5AC5A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0,45</w:t>
            </w:r>
          </w:p>
        </w:tc>
        <w:tc>
          <w:tcPr>
            <w:tcW w:w="1559" w:type="dxa"/>
            <w:gridSpan w:val="2"/>
            <w:tcBorders>
              <w:top w:val="nil"/>
              <w:bottom w:val="single" w:sz="2" w:space="0" w:color="auto"/>
            </w:tcBorders>
            <w:vAlign w:val="center"/>
          </w:tcPr>
          <w:p w14:paraId="305E0AE3" w14:textId="77777777" w:rsidR="007F141D" w:rsidRPr="00C97908" w:rsidRDefault="007F141D" w:rsidP="00925173">
            <w:pPr>
              <w:jc w:val="center"/>
              <w:rPr>
                <w:sz w:val="16"/>
                <w:szCs w:val="16"/>
                <w:lang w:val="en-US"/>
              </w:rPr>
            </w:pPr>
            <w:r w:rsidRPr="00C97908">
              <w:rPr>
                <w:sz w:val="16"/>
                <w:szCs w:val="16"/>
                <w:lang w:val="en-US"/>
              </w:rPr>
              <w:t>4,50</w:t>
            </w:r>
          </w:p>
        </w:tc>
      </w:tr>
      <w:tr w:rsidR="007F141D" w:rsidRPr="00B40365" w14:paraId="339853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65C2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095234"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6A3642A"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5467FD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A33A1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tcBorders>
            <w:vAlign w:val="center"/>
          </w:tcPr>
          <w:p w14:paraId="6CF950A9"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CCE2A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1F27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7FB279" w14:textId="77777777" w:rsidR="007F141D" w:rsidRPr="00B40365" w:rsidRDefault="007F141D" w:rsidP="00925173">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9EE8D85" w14:textId="77777777" w:rsidR="007F141D" w:rsidRPr="00C97908" w:rsidRDefault="007F141D" w:rsidP="00925173">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FB7FEB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B2517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73EC56E3" w14:textId="77777777" w:rsidR="007F141D" w:rsidRPr="00C97908" w:rsidRDefault="007F141D" w:rsidP="00925173">
            <w:pPr>
              <w:jc w:val="center"/>
              <w:rPr>
                <w:sz w:val="16"/>
                <w:szCs w:val="16"/>
                <w:lang w:val="en-US"/>
              </w:rPr>
            </w:pPr>
            <w:r w:rsidRPr="00C97908">
              <w:rPr>
                <w:sz w:val="16"/>
                <w:szCs w:val="16"/>
                <w:lang w:val="en-US"/>
              </w:rPr>
              <w:t>10,55</w:t>
            </w:r>
          </w:p>
        </w:tc>
      </w:tr>
      <w:tr w:rsidR="007F141D" w:rsidRPr="00B40365" w14:paraId="2D6B033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48954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92A6FF"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01D49F2"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AAA36E"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4C769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14:paraId="176F8C6E"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7EA04E3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666795" w14:textId="77777777" w:rsidR="007F141D" w:rsidRPr="005E2CA0" w:rsidRDefault="007F141D" w:rsidP="00925173">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5CA0B7D6" w14:textId="77777777" w:rsidR="007F141D" w:rsidRPr="005E2CA0" w:rsidRDefault="007F141D" w:rsidP="00925173">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CB97E90" w14:textId="77777777" w:rsidR="007F141D" w:rsidRPr="005E2CA0" w:rsidRDefault="007F141D" w:rsidP="00925173">
            <w:pPr>
              <w:rPr>
                <w:b/>
                <w:bCs/>
                <w:sz w:val="2"/>
                <w:szCs w:val="2"/>
                <w:lang w:val="en-US"/>
              </w:rPr>
            </w:pPr>
            <w:r w:rsidRPr="005E2CA0">
              <w:rPr>
                <w:b/>
                <w:bCs/>
                <w:sz w:val="22"/>
                <w:szCs w:val="22"/>
                <w:lang w:val="en-US"/>
              </w:rPr>
              <w:t>Grunduirea suprafetelor interioare a tavanelor</w:t>
            </w:r>
          </w:p>
          <w:p w14:paraId="13390A6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E5175E1"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23E56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A24376D" w14:textId="77777777" w:rsidR="007F141D" w:rsidRPr="005E2CA0" w:rsidRDefault="007F141D" w:rsidP="00925173">
            <w:pPr>
              <w:jc w:val="center"/>
              <w:rPr>
                <w:b/>
                <w:bCs/>
                <w:sz w:val="22"/>
                <w:szCs w:val="22"/>
                <w:lang w:val="en-US"/>
              </w:rPr>
            </w:pPr>
            <w:r w:rsidRPr="005E2CA0">
              <w:rPr>
                <w:b/>
                <w:bCs/>
                <w:sz w:val="22"/>
                <w:szCs w:val="22"/>
                <w:lang w:val="en-US"/>
              </w:rPr>
              <w:t>10,00</w:t>
            </w:r>
          </w:p>
          <w:p w14:paraId="2A6EFB02" w14:textId="77777777" w:rsidR="007F141D" w:rsidRPr="009B70F2" w:rsidRDefault="007F141D" w:rsidP="00925173">
            <w:pPr>
              <w:jc w:val="center"/>
              <w:rPr>
                <w:sz w:val="2"/>
                <w:szCs w:val="2"/>
                <w:lang w:val="en-US"/>
              </w:rPr>
            </w:pPr>
          </w:p>
        </w:tc>
      </w:tr>
      <w:tr w:rsidR="007F141D" w:rsidRPr="00B40365" w14:paraId="7CFEBED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E5BA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1E3F70"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1747B90"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CB50EE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90A0B6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3164A445"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4C50E27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BF4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0CEDF7" w14:textId="77777777" w:rsidR="007F141D" w:rsidRPr="00B40365" w:rsidRDefault="007F141D" w:rsidP="00925173">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111D393" w14:textId="77777777" w:rsidR="007F141D" w:rsidRPr="00C97908" w:rsidRDefault="007F141D" w:rsidP="00925173">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3EEAD1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73C4A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24BADA2" w14:textId="77777777" w:rsidR="007F141D" w:rsidRPr="00C97908" w:rsidRDefault="007F141D" w:rsidP="00925173">
            <w:pPr>
              <w:jc w:val="center"/>
              <w:rPr>
                <w:sz w:val="16"/>
                <w:szCs w:val="16"/>
                <w:lang w:val="en-US"/>
              </w:rPr>
            </w:pPr>
            <w:r w:rsidRPr="00C97908">
              <w:rPr>
                <w:sz w:val="16"/>
                <w:szCs w:val="16"/>
                <w:lang w:val="en-US"/>
              </w:rPr>
              <w:t>1,50</w:t>
            </w:r>
          </w:p>
        </w:tc>
      </w:tr>
      <w:tr w:rsidR="007F141D" w:rsidRPr="00B40365" w14:paraId="6626E1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CB5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8B0BBE" w14:textId="77777777" w:rsidR="007F141D" w:rsidRPr="00B40365" w:rsidRDefault="007F141D" w:rsidP="00925173">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14E4533" w14:textId="77777777" w:rsidR="007F141D" w:rsidRPr="00C97908" w:rsidRDefault="007F141D" w:rsidP="00925173">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2C192D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72A14D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246F8AA7"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9B70F2" w14:paraId="4726EBD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B2BF48" w14:textId="77777777" w:rsidR="007F141D" w:rsidRPr="005E2CA0" w:rsidRDefault="007F141D" w:rsidP="00925173">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7061269D" w14:textId="77777777" w:rsidR="007F141D" w:rsidRPr="005E2CA0" w:rsidRDefault="007F141D" w:rsidP="00925173">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A133FCF" w14:textId="77777777" w:rsidR="007F141D" w:rsidRPr="005E2CA0" w:rsidRDefault="007F141D" w:rsidP="00925173">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(Vopsea lavabila tip Mattlatex sau analog)</w:t>
            </w:r>
          </w:p>
          <w:p w14:paraId="2F83BBE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BCC15E8"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F715DB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B24253F" w14:textId="77777777" w:rsidR="007F141D" w:rsidRPr="005E2CA0" w:rsidRDefault="007F141D" w:rsidP="00925173">
            <w:pPr>
              <w:jc w:val="center"/>
              <w:rPr>
                <w:b/>
                <w:bCs/>
                <w:sz w:val="22"/>
                <w:szCs w:val="22"/>
                <w:lang w:val="en-US"/>
              </w:rPr>
            </w:pPr>
            <w:r w:rsidRPr="005E2CA0">
              <w:rPr>
                <w:b/>
                <w:bCs/>
                <w:sz w:val="22"/>
                <w:szCs w:val="22"/>
                <w:lang w:val="en-US"/>
              </w:rPr>
              <w:t>10,00</w:t>
            </w:r>
          </w:p>
          <w:p w14:paraId="04B5A27B" w14:textId="77777777" w:rsidR="007F141D" w:rsidRPr="009B70F2" w:rsidRDefault="007F141D" w:rsidP="00925173">
            <w:pPr>
              <w:jc w:val="center"/>
              <w:rPr>
                <w:sz w:val="2"/>
                <w:szCs w:val="2"/>
                <w:lang w:val="en-US"/>
              </w:rPr>
            </w:pPr>
          </w:p>
        </w:tc>
      </w:tr>
      <w:tr w:rsidR="007F141D" w:rsidRPr="00B40365" w14:paraId="308B3EF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1DEC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3BA1E8" w14:textId="77777777" w:rsidR="007F141D" w:rsidRPr="00B40365" w:rsidRDefault="007F141D" w:rsidP="00925173">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1BEE433" w14:textId="77777777" w:rsidR="007F141D" w:rsidRPr="00C97908" w:rsidRDefault="007F141D" w:rsidP="00925173">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34544B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6AA05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0,55</w:t>
            </w:r>
          </w:p>
        </w:tc>
        <w:tc>
          <w:tcPr>
            <w:tcW w:w="1559" w:type="dxa"/>
            <w:gridSpan w:val="2"/>
            <w:tcBorders>
              <w:top w:val="nil"/>
              <w:bottom w:val="single" w:sz="2" w:space="0" w:color="auto"/>
            </w:tcBorders>
            <w:vAlign w:val="center"/>
          </w:tcPr>
          <w:p w14:paraId="2C96CEE0" w14:textId="77777777" w:rsidR="007F141D" w:rsidRPr="00C97908" w:rsidRDefault="007F141D" w:rsidP="00925173">
            <w:pPr>
              <w:jc w:val="center"/>
              <w:rPr>
                <w:sz w:val="16"/>
                <w:szCs w:val="16"/>
                <w:lang w:val="en-US"/>
              </w:rPr>
            </w:pPr>
            <w:r w:rsidRPr="00C97908">
              <w:rPr>
                <w:sz w:val="16"/>
                <w:szCs w:val="16"/>
                <w:lang w:val="en-US"/>
              </w:rPr>
              <w:t>5,50</w:t>
            </w:r>
          </w:p>
        </w:tc>
      </w:tr>
      <w:tr w:rsidR="007F141D" w:rsidRPr="00B40365" w14:paraId="6D263C3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B708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118F357" w14:textId="77777777" w:rsidR="007F141D" w:rsidRPr="00B40365" w:rsidRDefault="007F141D" w:rsidP="00925173">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14:paraId="053C1398" w14:textId="77777777" w:rsidR="007F141D" w:rsidRPr="00C97908" w:rsidRDefault="007F141D" w:rsidP="00925173">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14:paraId="6CC8708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91E1B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578D91FB"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B40365" w14:paraId="1000243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E1421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B0DE58"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64EB128"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3EF278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CCDB6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260B065F" w14:textId="77777777" w:rsidR="007F141D" w:rsidRPr="00C97908" w:rsidRDefault="007F141D" w:rsidP="00925173">
            <w:pPr>
              <w:jc w:val="center"/>
              <w:rPr>
                <w:sz w:val="16"/>
                <w:szCs w:val="16"/>
                <w:lang w:val="en-US"/>
              </w:rPr>
            </w:pPr>
            <w:r w:rsidRPr="00C97908">
              <w:rPr>
                <w:sz w:val="16"/>
                <w:szCs w:val="16"/>
                <w:lang w:val="en-US"/>
              </w:rPr>
              <w:t>0,60</w:t>
            </w:r>
          </w:p>
        </w:tc>
      </w:tr>
      <w:tr w:rsidR="007F141D" w:rsidRPr="00B40365" w14:paraId="0CC8C6C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9D9D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A73672"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62E07A5F"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8C368E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9B35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6C5ED2C5" w14:textId="77777777" w:rsidR="007F141D" w:rsidRPr="00C97908" w:rsidRDefault="007F141D" w:rsidP="00925173">
            <w:pPr>
              <w:jc w:val="center"/>
              <w:rPr>
                <w:sz w:val="16"/>
                <w:szCs w:val="16"/>
                <w:lang w:val="en-US"/>
              </w:rPr>
            </w:pPr>
            <w:r w:rsidRPr="00C97908">
              <w:rPr>
                <w:sz w:val="16"/>
                <w:szCs w:val="16"/>
                <w:lang w:val="en-US"/>
              </w:rPr>
              <w:t>5,00</w:t>
            </w:r>
          </w:p>
        </w:tc>
      </w:tr>
      <w:tr w:rsidR="007F141D" w:rsidRPr="00B40365" w14:paraId="19C2B51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7E99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CE05C8A"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64B0401"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6E58D7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7074F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184492DC" w14:textId="77777777" w:rsidR="007F141D" w:rsidRPr="00C97908" w:rsidRDefault="007F141D" w:rsidP="00925173">
            <w:pPr>
              <w:jc w:val="center"/>
              <w:rPr>
                <w:sz w:val="16"/>
                <w:szCs w:val="16"/>
                <w:lang w:val="en-US"/>
              </w:rPr>
            </w:pPr>
            <w:r w:rsidRPr="00C97908">
              <w:rPr>
                <w:sz w:val="16"/>
                <w:szCs w:val="16"/>
                <w:lang w:val="en-US"/>
              </w:rPr>
              <w:t>0,50</w:t>
            </w:r>
          </w:p>
        </w:tc>
      </w:tr>
      <w:tr w:rsidR="007F141D" w:rsidRPr="00B40365" w14:paraId="69A4D51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AA5C3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A1A065" w14:textId="77777777" w:rsidR="007F141D" w:rsidRPr="00B40365" w:rsidRDefault="007F141D" w:rsidP="00925173">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29335C8" w14:textId="77777777" w:rsidR="007F141D" w:rsidRPr="00C97908" w:rsidRDefault="007F141D" w:rsidP="00925173">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483137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8FC0C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7CE49E96"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3E2692" w14:paraId="5B9185AA"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38F5261"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C584594"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41721FCC"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523AB790"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31A10314"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08FFE219" w14:textId="77777777" w:rsidR="007F141D" w:rsidRPr="003E2692" w:rsidRDefault="007F141D" w:rsidP="00925173">
            <w:pPr>
              <w:rPr>
                <w:sz w:val="2"/>
                <w:szCs w:val="2"/>
                <w:lang w:val="en-US"/>
              </w:rPr>
            </w:pPr>
          </w:p>
        </w:tc>
      </w:tr>
      <w:tr w:rsidR="007F141D" w:rsidRPr="00B449C4" w14:paraId="02BF889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C1A78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8446E3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444DFD1"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14B125E"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80C77E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21603435" w14:textId="77777777" w:rsidR="007F141D" w:rsidRPr="00B449C4" w:rsidRDefault="007F141D" w:rsidP="00925173">
            <w:pPr>
              <w:rPr>
                <w:sz w:val="22"/>
                <w:szCs w:val="22"/>
                <w:lang w:val="en-US"/>
              </w:rPr>
            </w:pPr>
          </w:p>
        </w:tc>
      </w:tr>
      <w:tr w:rsidR="007F141D" w:rsidRPr="00B40365" w14:paraId="1B0CE39C"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8E77FDE"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42122EC"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64575D6"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Tavane</w:t>
            </w:r>
          </w:p>
        </w:tc>
        <w:tc>
          <w:tcPr>
            <w:tcW w:w="3621" w:type="dxa"/>
            <w:gridSpan w:val="8"/>
            <w:tcBorders>
              <w:bottom w:val="single" w:sz="4" w:space="0" w:color="auto"/>
              <w:right w:val="single" w:sz="4" w:space="0" w:color="auto"/>
            </w:tcBorders>
          </w:tcPr>
          <w:p w14:paraId="61C699F3" w14:textId="77777777" w:rsidR="007F141D" w:rsidRPr="00B40365" w:rsidRDefault="007F141D" w:rsidP="00925173">
            <w:pPr>
              <w:rPr>
                <w:sz w:val="22"/>
                <w:szCs w:val="22"/>
                <w:lang w:val="en-US"/>
              </w:rPr>
            </w:pPr>
          </w:p>
        </w:tc>
      </w:tr>
      <w:tr w:rsidR="007F141D" w:rsidRPr="009B70F2" w14:paraId="1082C594" w14:textId="77777777" w:rsidTr="00925173">
        <w:tblPrEx>
          <w:tblCellMar>
            <w:left w:w="107" w:type="dxa"/>
            <w:right w:w="107" w:type="dxa"/>
          </w:tblCellMar>
        </w:tblPrEx>
        <w:tc>
          <w:tcPr>
            <w:tcW w:w="10495" w:type="dxa"/>
            <w:gridSpan w:val="19"/>
          </w:tcPr>
          <w:p w14:paraId="58849377" w14:textId="77777777" w:rsidR="007F141D" w:rsidRPr="009B70F2" w:rsidRDefault="007F141D" w:rsidP="00925173">
            <w:pPr>
              <w:rPr>
                <w:b/>
                <w:bCs/>
                <w:sz w:val="22"/>
                <w:szCs w:val="22"/>
                <w:lang w:val="en-US"/>
              </w:rPr>
            </w:pPr>
            <w:r w:rsidRPr="009B70F2">
              <w:rPr>
                <w:b/>
                <w:bCs/>
                <w:sz w:val="22"/>
                <w:szCs w:val="22"/>
                <w:lang w:val="en-US"/>
              </w:rPr>
              <w:t>1.5. Timplarie</w:t>
            </w:r>
          </w:p>
          <w:p w14:paraId="711A141E" w14:textId="77777777" w:rsidR="007F141D" w:rsidRPr="00B12F65" w:rsidRDefault="007F141D" w:rsidP="00925173">
            <w:pPr>
              <w:rPr>
                <w:sz w:val="2"/>
                <w:szCs w:val="2"/>
                <w:lang w:val="en-US"/>
              </w:rPr>
            </w:pPr>
          </w:p>
        </w:tc>
      </w:tr>
      <w:tr w:rsidR="007F141D" w:rsidRPr="009B70F2" w14:paraId="0414741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E269DA" w14:textId="77777777" w:rsidR="007F141D" w:rsidRPr="005E2CA0" w:rsidRDefault="007F141D" w:rsidP="00925173">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200394AF" w14:textId="77777777" w:rsidR="007F141D" w:rsidRPr="005E2CA0" w:rsidRDefault="007F141D" w:rsidP="00925173">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14:paraId="446BB1CD" w14:textId="77777777" w:rsidR="007F141D" w:rsidRPr="005E2CA0" w:rsidRDefault="007F141D" w:rsidP="00925173">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(Usi interioare profil PVC clasa A, grosimea profil minim 60mm, 2050x900mm- 1buc)</w:t>
            </w:r>
          </w:p>
          <w:p w14:paraId="7290D01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88C4BFD"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94BFAF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2E75EDE" w14:textId="77777777" w:rsidR="007F141D" w:rsidRPr="005E2CA0" w:rsidRDefault="007F141D" w:rsidP="00925173">
            <w:pPr>
              <w:jc w:val="center"/>
              <w:rPr>
                <w:b/>
                <w:bCs/>
                <w:sz w:val="22"/>
                <w:szCs w:val="22"/>
                <w:lang w:val="en-US"/>
              </w:rPr>
            </w:pPr>
            <w:r w:rsidRPr="005E2CA0">
              <w:rPr>
                <w:b/>
                <w:bCs/>
                <w:sz w:val="22"/>
                <w:szCs w:val="22"/>
                <w:lang w:val="en-US"/>
              </w:rPr>
              <w:t>1,85</w:t>
            </w:r>
          </w:p>
          <w:p w14:paraId="312F7125" w14:textId="77777777" w:rsidR="007F141D" w:rsidRPr="009B70F2" w:rsidRDefault="007F141D" w:rsidP="00925173">
            <w:pPr>
              <w:jc w:val="center"/>
              <w:rPr>
                <w:sz w:val="2"/>
                <w:szCs w:val="2"/>
                <w:lang w:val="en-US"/>
              </w:rPr>
            </w:pPr>
          </w:p>
        </w:tc>
      </w:tr>
      <w:tr w:rsidR="007F141D" w:rsidRPr="00B40365" w14:paraId="345FBB3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602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4935CC8" w14:textId="77777777" w:rsidR="007F141D" w:rsidRPr="00B40365" w:rsidRDefault="007F141D" w:rsidP="00925173">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445B3BDF" w14:textId="77777777" w:rsidR="007F141D" w:rsidRPr="00C97908" w:rsidRDefault="007F141D" w:rsidP="00925173">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B14C45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BCE76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0,73</w:t>
            </w:r>
          </w:p>
        </w:tc>
        <w:tc>
          <w:tcPr>
            <w:tcW w:w="1559" w:type="dxa"/>
            <w:gridSpan w:val="2"/>
            <w:tcBorders>
              <w:top w:val="nil"/>
              <w:bottom w:val="single" w:sz="2" w:space="0" w:color="auto"/>
            </w:tcBorders>
            <w:vAlign w:val="center"/>
          </w:tcPr>
          <w:p w14:paraId="7806B521" w14:textId="77777777" w:rsidR="007F141D" w:rsidRPr="00C97908" w:rsidRDefault="007F141D" w:rsidP="00925173">
            <w:pPr>
              <w:jc w:val="center"/>
              <w:rPr>
                <w:sz w:val="16"/>
                <w:szCs w:val="16"/>
                <w:lang w:val="en-US"/>
              </w:rPr>
            </w:pPr>
            <w:r w:rsidRPr="00C97908">
              <w:rPr>
                <w:sz w:val="16"/>
                <w:szCs w:val="16"/>
                <w:lang w:val="en-US"/>
              </w:rPr>
              <w:t>1,35</w:t>
            </w:r>
          </w:p>
        </w:tc>
      </w:tr>
      <w:tr w:rsidR="007F141D" w:rsidRPr="00B40365" w14:paraId="754CC68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9DC2C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466D63"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DF5D08"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600F59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A7B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31B12E5F"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648606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8347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B12E11" w14:textId="77777777" w:rsidR="007F141D" w:rsidRPr="00B40365" w:rsidRDefault="007F141D" w:rsidP="00925173">
            <w:pPr>
              <w:jc w:val="center"/>
              <w:rPr>
                <w:sz w:val="16"/>
                <w:szCs w:val="16"/>
                <w:lang w:val="en-US"/>
              </w:rPr>
            </w:pPr>
            <w:r w:rsidRPr="00B40365">
              <w:rPr>
                <w:sz w:val="16"/>
                <w:szCs w:val="16"/>
                <w:lang w:val="en-US"/>
              </w:rPr>
              <w:t>2030112939150-1</w:t>
            </w:r>
          </w:p>
        </w:tc>
        <w:tc>
          <w:tcPr>
            <w:tcW w:w="4366" w:type="dxa"/>
            <w:gridSpan w:val="4"/>
            <w:tcBorders>
              <w:top w:val="nil"/>
              <w:bottom w:val="single" w:sz="2" w:space="0" w:color="auto"/>
            </w:tcBorders>
            <w:vAlign w:val="center"/>
          </w:tcPr>
          <w:p w14:paraId="4541198B" w14:textId="77777777" w:rsidR="007F141D" w:rsidRPr="00C97908" w:rsidRDefault="007F141D" w:rsidP="00925173">
            <w:pPr>
              <w:rPr>
                <w:sz w:val="16"/>
                <w:szCs w:val="16"/>
                <w:lang w:val="en-US"/>
              </w:rPr>
            </w:pPr>
            <w:r w:rsidRPr="00C97908">
              <w:rPr>
                <w:sz w:val="16"/>
                <w:szCs w:val="16"/>
                <w:lang w:val="en-US"/>
              </w:rPr>
              <w:t>Usi interioare profil PVC clasa A, grosimea profil minim 60mm</w:t>
            </w:r>
          </w:p>
        </w:tc>
        <w:tc>
          <w:tcPr>
            <w:tcW w:w="1021" w:type="dxa"/>
            <w:gridSpan w:val="3"/>
            <w:tcBorders>
              <w:top w:val="nil"/>
              <w:bottom w:val="single" w:sz="2" w:space="0" w:color="auto"/>
            </w:tcBorders>
            <w:vAlign w:val="center"/>
          </w:tcPr>
          <w:p w14:paraId="6D7DBB64"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B8AD9A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8CB90FC"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5F703BF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BF34C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593F8A"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18E76B46"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010B239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6206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02B11B48" w14:textId="77777777" w:rsidR="007F141D" w:rsidRPr="00C97908" w:rsidRDefault="007F141D" w:rsidP="00925173">
            <w:pPr>
              <w:jc w:val="center"/>
              <w:rPr>
                <w:sz w:val="16"/>
                <w:szCs w:val="16"/>
                <w:lang w:val="en-US"/>
              </w:rPr>
            </w:pPr>
            <w:r w:rsidRPr="00C97908">
              <w:rPr>
                <w:sz w:val="16"/>
                <w:szCs w:val="16"/>
                <w:lang w:val="en-US"/>
              </w:rPr>
              <w:t>7,40</w:t>
            </w:r>
          </w:p>
        </w:tc>
      </w:tr>
      <w:tr w:rsidR="007F141D" w:rsidRPr="00B40365" w14:paraId="50BC9B7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9214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3F605D"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16609E17"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39D84B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F928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1D8D4C80" w14:textId="77777777" w:rsidR="007F141D" w:rsidRPr="00C97908" w:rsidRDefault="007F141D" w:rsidP="00925173">
            <w:pPr>
              <w:jc w:val="center"/>
              <w:rPr>
                <w:sz w:val="16"/>
                <w:szCs w:val="16"/>
                <w:lang w:val="en-US"/>
              </w:rPr>
            </w:pPr>
            <w:r w:rsidRPr="00C97908">
              <w:rPr>
                <w:sz w:val="16"/>
                <w:szCs w:val="16"/>
                <w:lang w:val="en-US"/>
              </w:rPr>
              <w:t>0,92</w:t>
            </w:r>
          </w:p>
        </w:tc>
      </w:tr>
      <w:tr w:rsidR="007F141D" w:rsidRPr="00B40365" w14:paraId="3B53F44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63E8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BA0115"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4CC87173"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40B5152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F870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14:paraId="3EFAEC9C" w14:textId="77777777" w:rsidR="007F141D" w:rsidRPr="00C97908" w:rsidRDefault="007F141D" w:rsidP="00925173">
            <w:pPr>
              <w:jc w:val="center"/>
              <w:rPr>
                <w:sz w:val="16"/>
                <w:szCs w:val="16"/>
                <w:lang w:val="en-US"/>
              </w:rPr>
            </w:pPr>
            <w:r w:rsidRPr="00C97908">
              <w:rPr>
                <w:sz w:val="16"/>
                <w:szCs w:val="16"/>
                <w:lang w:val="en-US"/>
              </w:rPr>
              <w:t>0,32</w:t>
            </w:r>
          </w:p>
        </w:tc>
      </w:tr>
      <w:tr w:rsidR="007F141D" w:rsidRPr="00B40365" w14:paraId="182DEF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CE952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3C6802"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66EFE14"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B1607B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3348D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157DDA57" w14:textId="77777777" w:rsidR="007F141D" w:rsidRPr="00C97908" w:rsidRDefault="007F141D" w:rsidP="00925173">
            <w:pPr>
              <w:jc w:val="center"/>
              <w:rPr>
                <w:sz w:val="16"/>
                <w:szCs w:val="16"/>
                <w:lang w:val="en-US"/>
              </w:rPr>
            </w:pPr>
            <w:r w:rsidRPr="00C97908">
              <w:rPr>
                <w:sz w:val="16"/>
                <w:szCs w:val="16"/>
                <w:lang w:val="en-US"/>
              </w:rPr>
              <w:t>1,11</w:t>
            </w:r>
          </w:p>
        </w:tc>
      </w:tr>
      <w:tr w:rsidR="007F141D" w:rsidRPr="00B40365" w14:paraId="776CDF7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DE96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FFAA9A"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340806E"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C8BD56C"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4B878BC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A0AB274"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25B068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C58B1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376718A"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1EE6FBB"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41466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36C5C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024ED790"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492474B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A5273A" w14:textId="77777777" w:rsidR="007F141D" w:rsidRPr="005E2CA0" w:rsidRDefault="007F141D" w:rsidP="00925173">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09DEC62C" w14:textId="77777777" w:rsidR="007F141D" w:rsidRPr="005E2CA0" w:rsidRDefault="007F141D" w:rsidP="00925173">
            <w:pPr>
              <w:jc w:val="center"/>
              <w:rPr>
                <w:b/>
                <w:bCs/>
                <w:sz w:val="22"/>
                <w:szCs w:val="22"/>
                <w:lang w:val="en-US"/>
              </w:rPr>
            </w:pPr>
            <w:r w:rsidRPr="005E2CA0">
              <w:rPr>
                <w:b/>
                <w:bCs/>
                <w:sz w:val="22"/>
                <w:szCs w:val="22"/>
                <w:lang w:val="en-US"/>
              </w:rPr>
              <w:t>CK22A</w:t>
            </w:r>
          </w:p>
        </w:tc>
        <w:tc>
          <w:tcPr>
            <w:tcW w:w="4366" w:type="dxa"/>
            <w:gridSpan w:val="5"/>
            <w:tcBorders>
              <w:top w:val="single" w:sz="4" w:space="0" w:color="auto"/>
              <w:bottom w:val="single" w:sz="4" w:space="0" w:color="auto"/>
            </w:tcBorders>
          </w:tcPr>
          <w:p w14:paraId="42654141" w14:textId="77777777" w:rsidR="007F141D" w:rsidRPr="005E2CA0" w:rsidRDefault="007F141D" w:rsidP="00925173">
            <w:pPr>
              <w:rPr>
                <w:b/>
                <w:bCs/>
                <w:sz w:val="2"/>
                <w:szCs w:val="2"/>
                <w:lang w:val="en-US"/>
              </w:rPr>
            </w:pPr>
            <w:r w:rsidRPr="005E2CA0">
              <w:rPr>
                <w:b/>
                <w:bCs/>
                <w:sz w:val="22"/>
                <w:szCs w:val="22"/>
                <w:lang w:val="en-US"/>
              </w:rPr>
              <w:t>Glasvanduri din profile din aluminiu la constructii cu inaltimi pina la 35 m din panouri fixe montate pe parapet  (Pereti dispartitori din aluminiu la blocuri sanitare, 1800mm (h), umplutura glasvandurilor va fi realizata din HPL, material rezistent la solutii chimice de dezinfectare, modelul si culoarea se va consulta cu beneficiarul)</w:t>
            </w:r>
          </w:p>
          <w:p w14:paraId="4185281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C5FCD27" w14:textId="77777777" w:rsidR="007F141D" w:rsidRPr="005E2CA0" w:rsidRDefault="007F141D" w:rsidP="00925173">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4E1FF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A2E3069" w14:textId="77777777" w:rsidR="007F141D" w:rsidRPr="005E2CA0" w:rsidRDefault="007F141D" w:rsidP="00925173">
            <w:pPr>
              <w:jc w:val="center"/>
              <w:rPr>
                <w:b/>
                <w:bCs/>
                <w:sz w:val="22"/>
                <w:szCs w:val="22"/>
                <w:lang w:val="en-US"/>
              </w:rPr>
            </w:pPr>
            <w:r w:rsidRPr="005E2CA0">
              <w:rPr>
                <w:b/>
                <w:bCs/>
                <w:sz w:val="22"/>
                <w:szCs w:val="22"/>
                <w:lang w:val="en-US"/>
              </w:rPr>
              <w:t>15,00</w:t>
            </w:r>
          </w:p>
          <w:p w14:paraId="1903FD98" w14:textId="77777777" w:rsidR="007F141D" w:rsidRPr="009B70F2" w:rsidRDefault="007F141D" w:rsidP="00925173">
            <w:pPr>
              <w:jc w:val="center"/>
              <w:rPr>
                <w:sz w:val="2"/>
                <w:szCs w:val="2"/>
                <w:lang w:val="en-US"/>
              </w:rPr>
            </w:pPr>
          </w:p>
        </w:tc>
      </w:tr>
      <w:tr w:rsidR="007F141D" w:rsidRPr="00B40365" w14:paraId="7E969E8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DF7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3F22D0" w14:textId="77777777" w:rsidR="007F141D" w:rsidRPr="00B40365" w:rsidRDefault="007F141D" w:rsidP="00925173">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22275C1B" w14:textId="77777777" w:rsidR="007F141D" w:rsidRPr="00C97908" w:rsidRDefault="007F141D" w:rsidP="00925173">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5B0549C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C4C8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841C7B1" w14:textId="77777777" w:rsidR="007F141D" w:rsidRPr="00C97908" w:rsidRDefault="007F141D" w:rsidP="00925173">
            <w:pPr>
              <w:jc w:val="center"/>
              <w:rPr>
                <w:sz w:val="16"/>
                <w:szCs w:val="16"/>
                <w:lang w:val="en-US"/>
              </w:rPr>
            </w:pPr>
            <w:r w:rsidRPr="00C97908">
              <w:rPr>
                <w:sz w:val="16"/>
                <w:szCs w:val="16"/>
                <w:lang w:val="en-US"/>
              </w:rPr>
              <w:t>15,00</w:t>
            </w:r>
          </w:p>
        </w:tc>
      </w:tr>
      <w:tr w:rsidR="007F141D" w:rsidRPr="00B40365" w14:paraId="699245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D6B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2102A8"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6FD10F"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B3E0D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CC4D73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0,06</w:t>
            </w:r>
          </w:p>
        </w:tc>
        <w:tc>
          <w:tcPr>
            <w:tcW w:w="1559" w:type="dxa"/>
            <w:gridSpan w:val="2"/>
            <w:tcBorders>
              <w:top w:val="nil"/>
              <w:bottom w:val="single" w:sz="2" w:space="0" w:color="auto"/>
            </w:tcBorders>
            <w:vAlign w:val="center"/>
          </w:tcPr>
          <w:p w14:paraId="46814DCB" w14:textId="77777777" w:rsidR="007F141D" w:rsidRPr="00C97908" w:rsidRDefault="007F141D" w:rsidP="00925173">
            <w:pPr>
              <w:jc w:val="center"/>
              <w:rPr>
                <w:sz w:val="16"/>
                <w:szCs w:val="16"/>
                <w:lang w:val="en-US"/>
              </w:rPr>
            </w:pPr>
            <w:r w:rsidRPr="00C97908">
              <w:rPr>
                <w:sz w:val="16"/>
                <w:szCs w:val="16"/>
                <w:lang w:val="en-US"/>
              </w:rPr>
              <w:t>0,90</w:t>
            </w:r>
          </w:p>
        </w:tc>
      </w:tr>
      <w:tr w:rsidR="007F141D" w:rsidRPr="00B40365" w14:paraId="005EE58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D66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CE12B4" w14:textId="77777777" w:rsidR="007F141D" w:rsidRPr="00B40365" w:rsidRDefault="007F141D" w:rsidP="00925173">
            <w:pPr>
              <w:jc w:val="center"/>
              <w:rPr>
                <w:sz w:val="16"/>
                <w:szCs w:val="16"/>
                <w:lang w:val="en-US"/>
              </w:rPr>
            </w:pPr>
            <w:r w:rsidRPr="00B40365">
              <w:rPr>
                <w:sz w:val="16"/>
                <w:szCs w:val="16"/>
                <w:lang w:val="en-US"/>
              </w:rPr>
              <w:t>2030112951000-1</w:t>
            </w:r>
          </w:p>
        </w:tc>
        <w:tc>
          <w:tcPr>
            <w:tcW w:w="4366" w:type="dxa"/>
            <w:gridSpan w:val="4"/>
            <w:tcBorders>
              <w:top w:val="nil"/>
              <w:bottom w:val="single" w:sz="2" w:space="0" w:color="auto"/>
            </w:tcBorders>
            <w:vAlign w:val="center"/>
          </w:tcPr>
          <w:p w14:paraId="70B026FB" w14:textId="77777777" w:rsidR="007F141D" w:rsidRPr="00C97908" w:rsidRDefault="007F141D" w:rsidP="00925173">
            <w:pPr>
              <w:rPr>
                <w:sz w:val="16"/>
                <w:szCs w:val="16"/>
                <w:lang w:val="en-US"/>
              </w:rPr>
            </w:pPr>
            <w:r w:rsidRPr="00C97908">
              <w:rPr>
                <w:sz w:val="16"/>
                <w:szCs w:val="16"/>
                <w:lang w:val="en-US"/>
              </w:rPr>
              <w:t>Pereti dispartitori din aluminiu la blocuri sanitare, 1800mm (h), umplutura glasvandurilor va fi realizata din HPL, material rezistent la solutii chimice de dezinfectare, modelul si culoarea se va consulta cu beneficiarul</w:t>
            </w:r>
          </w:p>
        </w:tc>
        <w:tc>
          <w:tcPr>
            <w:tcW w:w="1021" w:type="dxa"/>
            <w:gridSpan w:val="3"/>
            <w:tcBorders>
              <w:top w:val="nil"/>
              <w:bottom w:val="single" w:sz="2" w:space="0" w:color="auto"/>
            </w:tcBorders>
            <w:vAlign w:val="center"/>
          </w:tcPr>
          <w:p w14:paraId="30D44FBD" w14:textId="77777777" w:rsidR="007F141D" w:rsidRPr="00C97908" w:rsidRDefault="007F141D" w:rsidP="00925173">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C03D6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A4912B2" w14:textId="77777777" w:rsidR="007F141D" w:rsidRPr="00C97908" w:rsidRDefault="007F141D" w:rsidP="00925173">
            <w:pPr>
              <w:jc w:val="center"/>
              <w:rPr>
                <w:sz w:val="16"/>
                <w:szCs w:val="16"/>
                <w:lang w:val="en-US"/>
              </w:rPr>
            </w:pPr>
            <w:r w:rsidRPr="00C97908">
              <w:rPr>
                <w:sz w:val="16"/>
                <w:szCs w:val="16"/>
                <w:lang w:val="en-US"/>
              </w:rPr>
              <w:t>15,00</w:t>
            </w:r>
          </w:p>
        </w:tc>
      </w:tr>
      <w:tr w:rsidR="007F141D" w:rsidRPr="00B40365" w14:paraId="4CD023F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700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0551EB" w14:textId="77777777" w:rsidR="007F141D" w:rsidRPr="00B40365" w:rsidRDefault="007F141D" w:rsidP="00925173">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5E24901E" w14:textId="77777777" w:rsidR="007F141D" w:rsidRPr="00C97908" w:rsidRDefault="007F141D" w:rsidP="00925173">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3BB9B06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B05F2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6,00</w:t>
            </w:r>
          </w:p>
        </w:tc>
        <w:tc>
          <w:tcPr>
            <w:tcW w:w="1559" w:type="dxa"/>
            <w:gridSpan w:val="2"/>
            <w:tcBorders>
              <w:top w:val="nil"/>
              <w:bottom w:val="single" w:sz="2" w:space="0" w:color="auto"/>
            </w:tcBorders>
            <w:vAlign w:val="center"/>
          </w:tcPr>
          <w:p w14:paraId="523EC31D" w14:textId="77777777" w:rsidR="007F141D" w:rsidRPr="00C97908" w:rsidRDefault="007F141D" w:rsidP="00925173">
            <w:pPr>
              <w:jc w:val="center"/>
              <w:rPr>
                <w:sz w:val="16"/>
                <w:szCs w:val="16"/>
                <w:lang w:val="en-US"/>
              </w:rPr>
            </w:pPr>
            <w:r w:rsidRPr="00C97908">
              <w:rPr>
                <w:sz w:val="16"/>
                <w:szCs w:val="16"/>
                <w:lang w:val="en-US"/>
              </w:rPr>
              <w:t>90,00</w:t>
            </w:r>
          </w:p>
        </w:tc>
      </w:tr>
      <w:tr w:rsidR="007F141D" w:rsidRPr="00B40365" w14:paraId="00A25D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0EBA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5CA070" w14:textId="77777777" w:rsidR="007F141D" w:rsidRPr="00B40365" w:rsidRDefault="007F141D" w:rsidP="00925173">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A83A275" w14:textId="77777777" w:rsidR="007F141D" w:rsidRPr="00C97908" w:rsidRDefault="007F141D" w:rsidP="00925173">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16FC3E1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E5EAA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0,195</w:t>
            </w:r>
          </w:p>
        </w:tc>
        <w:tc>
          <w:tcPr>
            <w:tcW w:w="1559" w:type="dxa"/>
            <w:gridSpan w:val="2"/>
            <w:tcBorders>
              <w:top w:val="nil"/>
              <w:bottom w:val="single" w:sz="2" w:space="0" w:color="auto"/>
            </w:tcBorders>
            <w:vAlign w:val="center"/>
          </w:tcPr>
          <w:p w14:paraId="40686974" w14:textId="77777777" w:rsidR="007F141D" w:rsidRPr="00C97908" w:rsidRDefault="007F141D" w:rsidP="00925173">
            <w:pPr>
              <w:jc w:val="center"/>
              <w:rPr>
                <w:sz w:val="16"/>
                <w:szCs w:val="16"/>
                <w:lang w:val="en-US"/>
              </w:rPr>
            </w:pPr>
            <w:r w:rsidRPr="00C97908">
              <w:rPr>
                <w:sz w:val="16"/>
                <w:szCs w:val="16"/>
                <w:lang w:val="en-US"/>
              </w:rPr>
              <w:t>2,92</w:t>
            </w:r>
          </w:p>
        </w:tc>
      </w:tr>
      <w:tr w:rsidR="007F141D" w:rsidRPr="00B40365" w14:paraId="7C9EF84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FC54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E307553" w14:textId="77777777" w:rsidR="007F141D" w:rsidRPr="00B40365" w:rsidRDefault="007F141D" w:rsidP="00925173">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411BC01" w14:textId="77777777" w:rsidR="007F141D" w:rsidRPr="00C97908" w:rsidRDefault="007F141D" w:rsidP="00925173">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17665DD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29BA2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0,058</w:t>
            </w:r>
          </w:p>
        </w:tc>
        <w:tc>
          <w:tcPr>
            <w:tcW w:w="1559" w:type="dxa"/>
            <w:gridSpan w:val="2"/>
            <w:tcBorders>
              <w:top w:val="nil"/>
              <w:bottom w:val="single" w:sz="2" w:space="0" w:color="auto"/>
            </w:tcBorders>
            <w:vAlign w:val="center"/>
          </w:tcPr>
          <w:p w14:paraId="54D7FA02" w14:textId="77777777" w:rsidR="007F141D" w:rsidRPr="00C97908" w:rsidRDefault="007F141D" w:rsidP="00925173">
            <w:pPr>
              <w:jc w:val="center"/>
              <w:rPr>
                <w:sz w:val="16"/>
                <w:szCs w:val="16"/>
                <w:lang w:val="en-US"/>
              </w:rPr>
            </w:pPr>
            <w:r w:rsidRPr="00C97908">
              <w:rPr>
                <w:sz w:val="16"/>
                <w:szCs w:val="16"/>
                <w:lang w:val="en-US"/>
              </w:rPr>
              <w:t>0,87</w:t>
            </w:r>
          </w:p>
        </w:tc>
      </w:tr>
      <w:tr w:rsidR="007F141D" w:rsidRPr="00B40365" w14:paraId="0E5DF9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724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3E1C50" w14:textId="77777777" w:rsidR="007F141D" w:rsidRPr="00B40365" w:rsidRDefault="007F141D" w:rsidP="00925173">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5D0DD71" w14:textId="77777777" w:rsidR="007F141D" w:rsidRPr="00C97908" w:rsidRDefault="007F141D" w:rsidP="00925173">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8CBEA4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E68DE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4DF1CBA" w14:textId="77777777" w:rsidR="007F141D" w:rsidRPr="00C97908" w:rsidRDefault="007F141D" w:rsidP="00925173">
            <w:pPr>
              <w:jc w:val="center"/>
              <w:rPr>
                <w:sz w:val="16"/>
                <w:szCs w:val="16"/>
                <w:lang w:val="en-US"/>
              </w:rPr>
            </w:pPr>
            <w:r w:rsidRPr="00C97908">
              <w:rPr>
                <w:sz w:val="16"/>
                <w:szCs w:val="16"/>
                <w:lang w:val="en-US"/>
              </w:rPr>
              <w:t>9,00</w:t>
            </w:r>
          </w:p>
        </w:tc>
      </w:tr>
      <w:tr w:rsidR="007F141D" w:rsidRPr="00B40365" w14:paraId="35DD8AF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49B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113B393"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7BDCF5CD"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6CEACC9"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21C789D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0,80</w:t>
            </w:r>
          </w:p>
        </w:tc>
        <w:tc>
          <w:tcPr>
            <w:tcW w:w="1559" w:type="dxa"/>
            <w:gridSpan w:val="2"/>
            <w:tcBorders>
              <w:top w:val="nil"/>
              <w:bottom w:val="single" w:sz="2" w:space="0" w:color="auto"/>
            </w:tcBorders>
            <w:vAlign w:val="center"/>
          </w:tcPr>
          <w:p w14:paraId="7EFFC961"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B40365" w14:paraId="73D5695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A1C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9DA97F" w14:textId="77777777" w:rsidR="007F141D" w:rsidRPr="00B40365" w:rsidRDefault="007F141D" w:rsidP="00925173">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47C4C60" w14:textId="77777777" w:rsidR="007F141D" w:rsidRPr="00C97908" w:rsidRDefault="007F141D" w:rsidP="00925173">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F8AAD2F"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22A1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right w:val="single" w:sz="4" w:space="0" w:color="auto"/>
            </w:tcBorders>
            <w:vAlign w:val="center"/>
          </w:tcPr>
          <w:p w14:paraId="29927D15"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9B70F2" w14:paraId="46EE86D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3813B6" w14:textId="77777777" w:rsidR="007F141D" w:rsidRPr="005E2CA0" w:rsidRDefault="007F141D" w:rsidP="00925173">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4B5921EE" w14:textId="77777777" w:rsidR="007F141D" w:rsidRPr="005E2CA0" w:rsidRDefault="007F141D" w:rsidP="00925173">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3577881F" w14:textId="77777777" w:rsidR="007F141D" w:rsidRPr="005E2CA0" w:rsidRDefault="007F141D" w:rsidP="00925173">
            <w:pPr>
              <w:rPr>
                <w:b/>
                <w:bCs/>
                <w:sz w:val="2"/>
                <w:szCs w:val="2"/>
                <w:lang w:val="en-US"/>
              </w:rPr>
            </w:pPr>
            <w:r w:rsidRPr="005E2CA0">
              <w:rPr>
                <w:b/>
                <w:bCs/>
                <w:sz w:val="22"/>
                <w:szCs w:val="22"/>
                <w:lang w:val="en-US"/>
              </w:rPr>
              <w:t>Grile de ventilatie gata confectionate din tabla neagra, cu jaluzele reglabile manual, vopsite si montate in zidarie (Grila de ventilare 250x300)</w:t>
            </w:r>
          </w:p>
          <w:p w14:paraId="45ADCCE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7998F6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91E6C8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F376824" w14:textId="77777777" w:rsidR="007F141D" w:rsidRPr="005E2CA0" w:rsidRDefault="007F141D" w:rsidP="00925173">
            <w:pPr>
              <w:jc w:val="center"/>
              <w:rPr>
                <w:b/>
                <w:bCs/>
                <w:sz w:val="22"/>
                <w:szCs w:val="22"/>
                <w:lang w:val="en-US"/>
              </w:rPr>
            </w:pPr>
            <w:r w:rsidRPr="005E2CA0">
              <w:rPr>
                <w:b/>
                <w:bCs/>
                <w:sz w:val="22"/>
                <w:szCs w:val="22"/>
                <w:lang w:val="en-US"/>
              </w:rPr>
              <w:t>2,00</w:t>
            </w:r>
          </w:p>
          <w:p w14:paraId="4BA2FDC7" w14:textId="77777777" w:rsidR="007F141D" w:rsidRPr="009B70F2" w:rsidRDefault="007F141D" w:rsidP="00925173">
            <w:pPr>
              <w:jc w:val="center"/>
              <w:rPr>
                <w:sz w:val="2"/>
                <w:szCs w:val="2"/>
                <w:lang w:val="en-US"/>
              </w:rPr>
            </w:pPr>
          </w:p>
        </w:tc>
      </w:tr>
      <w:tr w:rsidR="007F141D" w:rsidRPr="00B40365" w14:paraId="4DD8C2C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B703B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316BD74" w14:textId="77777777" w:rsidR="007F141D" w:rsidRPr="00B40365" w:rsidRDefault="007F141D" w:rsidP="00925173">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A6EDE8A" w14:textId="77777777" w:rsidR="007F141D" w:rsidRPr="00C97908" w:rsidRDefault="007F141D" w:rsidP="00925173">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A5C0DF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91125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0,47</w:t>
            </w:r>
          </w:p>
        </w:tc>
        <w:tc>
          <w:tcPr>
            <w:tcW w:w="1559" w:type="dxa"/>
            <w:gridSpan w:val="2"/>
            <w:tcBorders>
              <w:top w:val="nil"/>
              <w:bottom w:val="single" w:sz="2" w:space="0" w:color="auto"/>
            </w:tcBorders>
            <w:vAlign w:val="center"/>
          </w:tcPr>
          <w:p w14:paraId="3079DB24" w14:textId="77777777" w:rsidR="007F141D" w:rsidRPr="00C97908" w:rsidRDefault="007F141D" w:rsidP="00925173">
            <w:pPr>
              <w:jc w:val="center"/>
              <w:rPr>
                <w:sz w:val="16"/>
                <w:szCs w:val="16"/>
                <w:lang w:val="en-US"/>
              </w:rPr>
            </w:pPr>
            <w:r w:rsidRPr="00C97908">
              <w:rPr>
                <w:sz w:val="16"/>
                <w:szCs w:val="16"/>
                <w:lang w:val="en-US"/>
              </w:rPr>
              <w:t>0,94</w:t>
            </w:r>
          </w:p>
        </w:tc>
      </w:tr>
      <w:tr w:rsidR="007F141D" w:rsidRPr="00B40365" w14:paraId="0CA4F1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4355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6E17AE" w14:textId="77777777" w:rsidR="007F141D" w:rsidRPr="00B40365" w:rsidRDefault="007F141D" w:rsidP="00925173">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D8F2AFB" w14:textId="77777777" w:rsidR="007F141D" w:rsidRPr="00C97908" w:rsidRDefault="007F141D" w:rsidP="00925173">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8709E9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803A8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w:t>
            </w:r>
          </w:p>
        </w:tc>
        <w:tc>
          <w:tcPr>
            <w:tcW w:w="1559" w:type="dxa"/>
            <w:gridSpan w:val="2"/>
            <w:tcBorders>
              <w:top w:val="nil"/>
              <w:bottom w:val="single" w:sz="2" w:space="0" w:color="auto"/>
            </w:tcBorders>
            <w:vAlign w:val="center"/>
          </w:tcPr>
          <w:p w14:paraId="09513D2F"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2A42252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3CD5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A96596" w14:textId="77777777" w:rsidR="007F141D" w:rsidRPr="00B40365" w:rsidRDefault="007F141D" w:rsidP="00925173">
            <w:pPr>
              <w:jc w:val="center"/>
              <w:rPr>
                <w:sz w:val="16"/>
                <w:szCs w:val="16"/>
                <w:lang w:val="en-US"/>
              </w:rPr>
            </w:pPr>
            <w:r w:rsidRPr="00B40365">
              <w:rPr>
                <w:sz w:val="16"/>
                <w:szCs w:val="16"/>
                <w:lang w:val="en-US"/>
              </w:rPr>
              <w:t>2874207327005</w:t>
            </w:r>
          </w:p>
        </w:tc>
        <w:tc>
          <w:tcPr>
            <w:tcW w:w="4366" w:type="dxa"/>
            <w:gridSpan w:val="4"/>
            <w:tcBorders>
              <w:top w:val="nil"/>
              <w:bottom w:val="single" w:sz="2" w:space="0" w:color="auto"/>
            </w:tcBorders>
            <w:vAlign w:val="center"/>
          </w:tcPr>
          <w:p w14:paraId="05AB0350" w14:textId="77777777" w:rsidR="007F141D" w:rsidRPr="00C97908" w:rsidRDefault="007F141D" w:rsidP="00925173">
            <w:pPr>
              <w:rPr>
                <w:sz w:val="16"/>
                <w:szCs w:val="16"/>
                <w:lang w:val="en-US"/>
              </w:rPr>
            </w:pPr>
            <w:r w:rsidRPr="00C97908">
              <w:rPr>
                <w:sz w:val="16"/>
                <w:szCs w:val="16"/>
                <w:lang w:val="en-US"/>
              </w:rPr>
              <w:t>Lant cu zale innodate D=2 mm</w:t>
            </w:r>
          </w:p>
        </w:tc>
        <w:tc>
          <w:tcPr>
            <w:tcW w:w="1021" w:type="dxa"/>
            <w:gridSpan w:val="3"/>
            <w:tcBorders>
              <w:top w:val="nil"/>
              <w:bottom w:val="single" w:sz="2" w:space="0" w:color="auto"/>
            </w:tcBorders>
            <w:vAlign w:val="center"/>
          </w:tcPr>
          <w:p w14:paraId="0CAAC30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0952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16B148CA"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19FE44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97423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D45961" w14:textId="77777777" w:rsidR="007F141D" w:rsidRPr="00B40365" w:rsidRDefault="007F141D" w:rsidP="00925173">
            <w:pPr>
              <w:jc w:val="center"/>
              <w:rPr>
                <w:sz w:val="16"/>
                <w:szCs w:val="16"/>
                <w:lang w:val="en-US"/>
              </w:rPr>
            </w:pPr>
            <w:r w:rsidRPr="00B40365">
              <w:rPr>
                <w:sz w:val="16"/>
                <w:szCs w:val="16"/>
                <w:lang w:val="en-US"/>
              </w:rPr>
              <w:t>2811236306200-1</w:t>
            </w:r>
          </w:p>
        </w:tc>
        <w:tc>
          <w:tcPr>
            <w:tcW w:w="4366" w:type="dxa"/>
            <w:gridSpan w:val="4"/>
            <w:tcBorders>
              <w:top w:val="nil"/>
              <w:bottom w:val="single" w:sz="2" w:space="0" w:color="auto"/>
            </w:tcBorders>
            <w:vAlign w:val="center"/>
          </w:tcPr>
          <w:p w14:paraId="74759B74" w14:textId="77777777" w:rsidR="007F141D" w:rsidRPr="00C97908" w:rsidRDefault="007F141D" w:rsidP="00925173">
            <w:pPr>
              <w:rPr>
                <w:sz w:val="16"/>
                <w:szCs w:val="16"/>
                <w:lang w:val="en-US"/>
              </w:rPr>
            </w:pPr>
            <w:r w:rsidRPr="00C97908">
              <w:rPr>
                <w:sz w:val="16"/>
                <w:szCs w:val="16"/>
                <w:lang w:val="en-US"/>
              </w:rPr>
              <w:t>Grila de ventilare 250x300</w:t>
            </w:r>
          </w:p>
        </w:tc>
        <w:tc>
          <w:tcPr>
            <w:tcW w:w="1021" w:type="dxa"/>
            <w:gridSpan w:val="3"/>
            <w:tcBorders>
              <w:top w:val="nil"/>
              <w:bottom w:val="single" w:sz="2" w:space="0" w:color="auto"/>
            </w:tcBorders>
            <w:vAlign w:val="center"/>
          </w:tcPr>
          <w:p w14:paraId="5ED99A5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D02D65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0E5C689"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07363CF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6394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4F8733" w14:textId="77777777" w:rsidR="007F141D" w:rsidRPr="00B40365" w:rsidRDefault="007F141D" w:rsidP="00925173">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78026A6B" w14:textId="77777777" w:rsidR="007F141D" w:rsidRPr="00C97908" w:rsidRDefault="007F141D" w:rsidP="00925173">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FB9823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C5F8E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77EAD690"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3E2692" w14:paraId="244DE489"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6CC88F2"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2FAE89E0"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55EC27AC"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5FBACE65"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1C8CDB86"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62CE6D8F" w14:textId="77777777" w:rsidR="007F141D" w:rsidRPr="003E2692" w:rsidRDefault="007F141D" w:rsidP="00925173">
            <w:pPr>
              <w:rPr>
                <w:sz w:val="2"/>
                <w:szCs w:val="2"/>
                <w:lang w:val="en-US"/>
              </w:rPr>
            </w:pPr>
          </w:p>
        </w:tc>
      </w:tr>
      <w:tr w:rsidR="007F141D" w:rsidRPr="00B449C4" w14:paraId="44C1BA22"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B45309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865DC0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6B619AF"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3042A1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1CE795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4911A3B2" w14:textId="77777777" w:rsidR="007F141D" w:rsidRPr="00B449C4" w:rsidRDefault="007F141D" w:rsidP="00925173">
            <w:pPr>
              <w:rPr>
                <w:sz w:val="22"/>
                <w:szCs w:val="22"/>
                <w:lang w:val="en-US"/>
              </w:rPr>
            </w:pPr>
          </w:p>
        </w:tc>
      </w:tr>
      <w:tr w:rsidR="007F141D" w:rsidRPr="00B40365" w14:paraId="20975EA5"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70E755B"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60B8F71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32EB9DFF"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Timplarie</w:t>
            </w:r>
          </w:p>
        </w:tc>
        <w:tc>
          <w:tcPr>
            <w:tcW w:w="3621" w:type="dxa"/>
            <w:gridSpan w:val="8"/>
            <w:tcBorders>
              <w:bottom w:val="single" w:sz="4" w:space="0" w:color="auto"/>
              <w:right w:val="single" w:sz="4" w:space="0" w:color="auto"/>
            </w:tcBorders>
          </w:tcPr>
          <w:p w14:paraId="1419106A" w14:textId="77777777" w:rsidR="007F141D" w:rsidRPr="00B40365" w:rsidRDefault="007F141D" w:rsidP="00925173">
            <w:pPr>
              <w:rPr>
                <w:sz w:val="22"/>
                <w:szCs w:val="22"/>
                <w:lang w:val="en-US"/>
              </w:rPr>
            </w:pPr>
          </w:p>
        </w:tc>
      </w:tr>
      <w:tr w:rsidR="007F141D" w:rsidRPr="009B70F2" w14:paraId="5C4C65A6" w14:textId="77777777" w:rsidTr="00925173">
        <w:tblPrEx>
          <w:tblCellMar>
            <w:left w:w="107" w:type="dxa"/>
            <w:right w:w="107" w:type="dxa"/>
          </w:tblCellMar>
        </w:tblPrEx>
        <w:tc>
          <w:tcPr>
            <w:tcW w:w="10495" w:type="dxa"/>
            <w:gridSpan w:val="19"/>
          </w:tcPr>
          <w:p w14:paraId="6A1692E4" w14:textId="77777777" w:rsidR="007F141D" w:rsidRPr="009B70F2" w:rsidRDefault="007F141D" w:rsidP="00925173">
            <w:pPr>
              <w:rPr>
                <w:b/>
                <w:bCs/>
                <w:sz w:val="22"/>
                <w:szCs w:val="22"/>
                <w:lang w:val="en-US"/>
              </w:rPr>
            </w:pPr>
            <w:r w:rsidRPr="009B70F2">
              <w:rPr>
                <w:b/>
                <w:bCs/>
                <w:sz w:val="22"/>
                <w:szCs w:val="22"/>
                <w:lang w:val="en-US"/>
              </w:rPr>
              <w:t>1.6. Retele de apa si canalizare</w:t>
            </w:r>
          </w:p>
          <w:p w14:paraId="7F0E2272" w14:textId="77777777" w:rsidR="007F141D" w:rsidRPr="00B12F65" w:rsidRDefault="007F141D" w:rsidP="00925173">
            <w:pPr>
              <w:rPr>
                <w:sz w:val="2"/>
                <w:szCs w:val="2"/>
                <w:lang w:val="en-US"/>
              </w:rPr>
            </w:pPr>
          </w:p>
        </w:tc>
      </w:tr>
      <w:tr w:rsidR="007F141D" w:rsidRPr="009B70F2" w14:paraId="57B2B58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E4836B" w14:textId="77777777" w:rsidR="007F141D" w:rsidRPr="005E2CA0" w:rsidRDefault="007F141D" w:rsidP="00925173">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4E929236" w14:textId="77777777" w:rsidR="007F141D" w:rsidRPr="005E2CA0" w:rsidRDefault="007F141D" w:rsidP="00925173">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680002A6" w14:textId="77777777" w:rsidR="007F141D" w:rsidRPr="005E2CA0" w:rsidRDefault="007F141D" w:rsidP="00925173">
            <w:pPr>
              <w:rPr>
                <w:b/>
                <w:bCs/>
                <w:sz w:val="2"/>
                <w:szCs w:val="2"/>
                <w:lang w:val="en-US"/>
              </w:rPr>
            </w:pPr>
            <w:r w:rsidRPr="005E2CA0">
              <w:rPr>
                <w:b/>
                <w:bCs/>
                <w:sz w:val="22"/>
                <w:szCs w:val="22"/>
                <w:lang w:val="en-US"/>
              </w:rPr>
              <w:t>Radiatoare din otel, monobloc avind lungimea de 1001 - 1500 mm (Radiator existent)</w:t>
            </w:r>
          </w:p>
          <w:p w14:paraId="63727CC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A29123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4ADA05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3ED6FA5" w14:textId="77777777" w:rsidR="007F141D" w:rsidRPr="005E2CA0" w:rsidRDefault="007F141D" w:rsidP="00925173">
            <w:pPr>
              <w:jc w:val="center"/>
              <w:rPr>
                <w:b/>
                <w:bCs/>
                <w:sz w:val="22"/>
                <w:szCs w:val="22"/>
                <w:lang w:val="en-US"/>
              </w:rPr>
            </w:pPr>
            <w:r w:rsidRPr="005E2CA0">
              <w:rPr>
                <w:b/>
                <w:bCs/>
                <w:sz w:val="22"/>
                <w:szCs w:val="22"/>
                <w:lang w:val="en-US"/>
              </w:rPr>
              <w:t>1,00</w:t>
            </w:r>
          </w:p>
          <w:p w14:paraId="66E0C356" w14:textId="77777777" w:rsidR="007F141D" w:rsidRPr="009B70F2" w:rsidRDefault="007F141D" w:rsidP="00925173">
            <w:pPr>
              <w:jc w:val="center"/>
              <w:rPr>
                <w:sz w:val="2"/>
                <w:szCs w:val="2"/>
                <w:lang w:val="en-US"/>
              </w:rPr>
            </w:pPr>
          </w:p>
        </w:tc>
      </w:tr>
      <w:tr w:rsidR="007F141D" w:rsidRPr="00B40365" w14:paraId="5AB8E93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E9C19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B5CD9A"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89D4285"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40DBD4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23729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0,65</w:t>
            </w:r>
          </w:p>
        </w:tc>
        <w:tc>
          <w:tcPr>
            <w:tcW w:w="1559" w:type="dxa"/>
            <w:gridSpan w:val="2"/>
            <w:tcBorders>
              <w:top w:val="nil"/>
              <w:bottom w:val="single" w:sz="2" w:space="0" w:color="auto"/>
            </w:tcBorders>
            <w:vAlign w:val="center"/>
          </w:tcPr>
          <w:p w14:paraId="70F0A362" w14:textId="77777777" w:rsidR="007F141D" w:rsidRPr="00C97908" w:rsidRDefault="007F141D" w:rsidP="00925173">
            <w:pPr>
              <w:jc w:val="center"/>
              <w:rPr>
                <w:sz w:val="16"/>
                <w:szCs w:val="16"/>
                <w:lang w:val="en-US"/>
              </w:rPr>
            </w:pPr>
            <w:r w:rsidRPr="00C97908">
              <w:rPr>
                <w:sz w:val="16"/>
                <w:szCs w:val="16"/>
                <w:lang w:val="en-US"/>
              </w:rPr>
              <w:t>0,65</w:t>
            </w:r>
          </w:p>
        </w:tc>
      </w:tr>
      <w:tr w:rsidR="007F141D" w:rsidRPr="00B40365" w14:paraId="10E8F9F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D73A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E9F6FE"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4BB51E01"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E4CF1E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E8966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3DDE36CC"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17951AB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CB3C7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DCA8F5"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34A8A29"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DA3017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7CF3E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14:paraId="11A59014"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67C2178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2EDB4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A05710" w14:textId="77777777" w:rsidR="007F141D" w:rsidRPr="00B40365" w:rsidRDefault="007F141D" w:rsidP="00925173">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038FA33" w14:textId="77777777" w:rsidR="007F141D" w:rsidRPr="00C97908" w:rsidRDefault="007F141D" w:rsidP="00925173">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24E333E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4AA8F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3A40EC9D"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45B906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0E783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273A82" w14:textId="77777777" w:rsidR="007F141D" w:rsidRPr="00B40365" w:rsidRDefault="007F141D" w:rsidP="00925173">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65FC8D94" w14:textId="77777777" w:rsidR="007F141D" w:rsidRPr="00C97908" w:rsidRDefault="007F141D" w:rsidP="00925173">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24D0467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2B81E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5122F90B" w14:textId="77777777" w:rsidR="007F141D" w:rsidRPr="00C97908" w:rsidRDefault="007F141D" w:rsidP="00925173">
            <w:pPr>
              <w:jc w:val="center"/>
              <w:rPr>
                <w:sz w:val="16"/>
                <w:szCs w:val="16"/>
                <w:lang w:val="en-US"/>
              </w:rPr>
            </w:pPr>
            <w:r w:rsidRPr="00C97908">
              <w:rPr>
                <w:sz w:val="16"/>
                <w:szCs w:val="16"/>
                <w:lang w:val="en-US"/>
              </w:rPr>
              <w:t>4,00</w:t>
            </w:r>
          </w:p>
        </w:tc>
      </w:tr>
      <w:tr w:rsidR="007F141D" w:rsidRPr="00B40365" w14:paraId="3E0E09E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909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1BFB34" w14:textId="77777777" w:rsidR="007F141D" w:rsidRPr="00B40365" w:rsidRDefault="007F141D" w:rsidP="00925173">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D80D36F" w14:textId="77777777" w:rsidR="007F141D" w:rsidRPr="00C97908" w:rsidRDefault="007F141D" w:rsidP="00925173">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223BFF20"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B7322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right w:val="single" w:sz="4" w:space="0" w:color="auto"/>
            </w:tcBorders>
            <w:vAlign w:val="center"/>
          </w:tcPr>
          <w:p w14:paraId="790B3570" w14:textId="77777777" w:rsidR="007F141D" w:rsidRPr="00C97908" w:rsidRDefault="007F141D" w:rsidP="00925173">
            <w:pPr>
              <w:jc w:val="center"/>
              <w:rPr>
                <w:sz w:val="16"/>
                <w:szCs w:val="16"/>
                <w:lang w:val="en-US"/>
              </w:rPr>
            </w:pPr>
            <w:r w:rsidRPr="00C97908">
              <w:rPr>
                <w:sz w:val="16"/>
                <w:szCs w:val="16"/>
                <w:lang w:val="en-US"/>
              </w:rPr>
              <w:t>0,25</w:t>
            </w:r>
          </w:p>
        </w:tc>
      </w:tr>
      <w:tr w:rsidR="007F141D" w:rsidRPr="009B70F2" w14:paraId="6D16B81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B9E4193" w14:textId="77777777" w:rsidR="007F141D" w:rsidRPr="005E2CA0" w:rsidRDefault="007F141D" w:rsidP="00925173">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414684C3" w14:textId="77777777" w:rsidR="007F141D" w:rsidRPr="005E2CA0" w:rsidRDefault="007F141D" w:rsidP="00925173">
            <w:pPr>
              <w:jc w:val="center"/>
              <w:rPr>
                <w:b/>
                <w:bCs/>
                <w:sz w:val="22"/>
                <w:szCs w:val="22"/>
                <w:lang w:val="en-US"/>
              </w:rPr>
            </w:pPr>
            <w:r w:rsidRPr="005E2CA0">
              <w:rPr>
                <w:b/>
                <w:bCs/>
                <w:sz w:val="22"/>
                <w:szCs w:val="22"/>
                <w:lang w:val="en-US"/>
              </w:rPr>
              <w:t>SC07A</w:t>
            </w:r>
          </w:p>
        </w:tc>
        <w:tc>
          <w:tcPr>
            <w:tcW w:w="4366" w:type="dxa"/>
            <w:gridSpan w:val="5"/>
            <w:tcBorders>
              <w:top w:val="single" w:sz="4" w:space="0" w:color="auto"/>
              <w:bottom w:val="single" w:sz="4" w:space="0" w:color="auto"/>
            </w:tcBorders>
          </w:tcPr>
          <w:p w14:paraId="495FF6F2" w14:textId="77777777" w:rsidR="007F141D" w:rsidRPr="005E2CA0" w:rsidRDefault="007F141D" w:rsidP="00925173">
            <w:pPr>
              <w:rPr>
                <w:b/>
                <w:bCs/>
                <w:sz w:val="2"/>
                <w:szCs w:val="2"/>
                <w:lang w:val="en-US"/>
              </w:rPr>
            </w:pPr>
            <w:r w:rsidRPr="005E2CA0">
              <w:rPr>
                <w:b/>
                <w:bCs/>
                <w:sz w:val="22"/>
                <w:szCs w:val="22"/>
                <w:lang w:val="en-US"/>
              </w:rPr>
              <w:t xml:space="preserve">Vas pentru closet, complet echipat, din semiportelan, portelan sanitar etc. inclusiv </w:t>
            </w:r>
            <w:r w:rsidRPr="005E2CA0">
              <w:rPr>
                <w:b/>
                <w:bCs/>
                <w:sz w:val="22"/>
                <w:szCs w:val="22"/>
                <w:lang w:val="en-US"/>
              </w:rPr>
              <w:lastRenderedPageBreak/>
              <w:t>pentru handicapati, asezat pe pardoseala, cu rezervorul de apa montat la inaltime sau semiinaltime, avind sifonul interior tip S  (Vas closet pentru copii)</w:t>
            </w:r>
          </w:p>
          <w:p w14:paraId="01916E0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3376474"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3F15826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73924BA" w14:textId="77777777" w:rsidR="007F141D" w:rsidRPr="005E2CA0" w:rsidRDefault="007F141D" w:rsidP="00925173">
            <w:pPr>
              <w:jc w:val="center"/>
              <w:rPr>
                <w:b/>
                <w:bCs/>
                <w:sz w:val="22"/>
                <w:szCs w:val="22"/>
                <w:lang w:val="en-US"/>
              </w:rPr>
            </w:pPr>
            <w:r w:rsidRPr="005E2CA0">
              <w:rPr>
                <w:b/>
                <w:bCs/>
                <w:sz w:val="22"/>
                <w:szCs w:val="22"/>
                <w:lang w:val="en-US"/>
              </w:rPr>
              <w:t>3,00</w:t>
            </w:r>
          </w:p>
          <w:p w14:paraId="2642D5F4" w14:textId="77777777" w:rsidR="007F141D" w:rsidRPr="009B70F2" w:rsidRDefault="007F141D" w:rsidP="00925173">
            <w:pPr>
              <w:jc w:val="center"/>
              <w:rPr>
                <w:sz w:val="2"/>
                <w:szCs w:val="2"/>
                <w:lang w:val="en-US"/>
              </w:rPr>
            </w:pPr>
          </w:p>
        </w:tc>
      </w:tr>
      <w:tr w:rsidR="007F141D" w:rsidRPr="00B40365" w14:paraId="12832D9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A080D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7BFDD7"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AC6085B"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3B709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5B092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4,70</w:t>
            </w:r>
          </w:p>
        </w:tc>
        <w:tc>
          <w:tcPr>
            <w:tcW w:w="1559" w:type="dxa"/>
            <w:gridSpan w:val="2"/>
            <w:tcBorders>
              <w:top w:val="nil"/>
              <w:bottom w:val="single" w:sz="2" w:space="0" w:color="auto"/>
            </w:tcBorders>
            <w:vAlign w:val="center"/>
          </w:tcPr>
          <w:p w14:paraId="7079FA45" w14:textId="77777777" w:rsidR="007F141D" w:rsidRPr="00C97908" w:rsidRDefault="007F141D" w:rsidP="00925173">
            <w:pPr>
              <w:jc w:val="center"/>
              <w:rPr>
                <w:sz w:val="16"/>
                <w:szCs w:val="16"/>
                <w:lang w:val="en-US"/>
              </w:rPr>
            </w:pPr>
            <w:r w:rsidRPr="00C97908">
              <w:rPr>
                <w:sz w:val="16"/>
                <w:szCs w:val="16"/>
                <w:lang w:val="en-US"/>
              </w:rPr>
              <w:t>14,10</w:t>
            </w:r>
          </w:p>
        </w:tc>
      </w:tr>
      <w:tr w:rsidR="007F141D" w:rsidRPr="00B40365" w14:paraId="0490C8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9C65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3B9C294" w14:textId="77777777" w:rsidR="007F141D" w:rsidRPr="00B40365" w:rsidRDefault="007F141D" w:rsidP="00925173">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186A879A" w14:textId="77777777" w:rsidR="007F141D" w:rsidRPr="00C97908" w:rsidRDefault="007F141D" w:rsidP="00925173">
            <w:pPr>
              <w:rPr>
                <w:sz w:val="16"/>
                <w:szCs w:val="16"/>
                <w:lang w:val="en-US"/>
              </w:rPr>
            </w:pPr>
            <w:r w:rsidRPr="00C97908">
              <w:rPr>
                <w:sz w:val="16"/>
                <w:szCs w:val="16"/>
                <w:lang w:val="en-US"/>
              </w:rPr>
              <w:t>Vas closet pentru copii</w:t>
            </w:r>
          </w:p>
        </w:tc>
        <w:tc>
          <w:tcPr>
            <w:tcW w:w="1021" w:type="dxa"/>
            <w:gridSpan w:val="3"/>
            <w:tcBorders>
              <w:top w:val="nil"/>
              <w:bottom w:val="single" w:sz="2" w:space="0" w:color="auto"/>
            </w:tcBorders>
            <w:vAlign w:val="center"/>
          </w:tcPr>
          <w:p w14:paraId="49E0DEA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C9D5D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41CEBDA" w14:textId="77777777" w:rsidR="007F141D" w:rsidRPr="00C97908" w:rsidRDefault="007F141D" w:rsidP="00925173">
            <w:pPr>
              <w:jc w:val="center"/>
              <w:rPr>
                <w:sz w:val="16"/>
                <w:szCs w:val="16"/>
                <w:lang w:val="en-US"/>
              </w:rPr>
            </w:pPr>
            <w:r w:rsidRPr="00C97908">
              <w:rPr>
                <w:sz w:val="16"/>
                <w:szCs w:val="16"/>
                <w:lang w:val="en-US"/>
              </w:rPr>
              <w:t>3,18</w:t>
            </w:r>
          </w:p>
        </w:tc>
      </w:tr>
      <w:tr w:rsidR="007F141D" w:rsidRPr="00B40365" w14:paraId="2B67C92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72AE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8AACBD" w14:textId="77777777" w:rsidR="007F141D" w:rsidRPr="00B40365" w:rsidRDefault="007F141D" w:rsidP="00925173">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4E11ADF8" w14:textId="77777777" w:rsidR="007F141D" w:rsidRPr="00C97908" w:rsidRDefault="007F141D" w:rsidP="00925173">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14:paraId="174BDEB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AC8B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A6C64E6"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2132FDE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C07A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DF4805" w14:textId="77777777" w:rsidR="007F141D" w:rsidRPr="00B40365" w:rsidRDefault="007F141D" w:rsidP="00925173">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5BDACF4A" w14:textId="77777777" w:rsidR="007F141D" w:rsidRPr="00C97908" w:rsidRDefault="007F141D" w:rsidP="00925173">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744F442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F6E9E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E7748DC"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0B0FFE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2986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DD5DF7" w14:textId="77777777" w:rsidR="007F141D" w:rsidRPr="00B40365" w:rsidRDefault="007F141D" w:rsidP="00925173">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046AAF91" w14:textId="77777777" w:rsidR="007F141D" w:rsidRPr="00C97908" w:rsidRDefault="007F141D" w:rsidP="00925173">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0BDDF13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C7AC26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C8024C8"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708F296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6BF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2ADEE8" w14:textId="77777777" w:rsidR="007F141D" w:rsidRPr="00B40365" w:rsidRDefault="007F141D" w:rsidP="00925173">
            <w:pPr>
              <w:jc w:val="center"/>
              <w:rPr>
                <w:sz w:val="16"/>
                <w:szCs w:val="16"/>
                <w:lang w:val="en-US"/>
              </w:rPr>
            </w:pPr>
            <w:r w:rsidRPr="00B40365">
              <w:rPr>
                <w:sz w:val="16"/>
                <w:szCs w:val="16"/>
                <w:lang w:val="en-US"/>
              </w:rPr>
              <w:t>2874134203260</w:t>
            </w:r>
          </w:p>
        </w:tc>
        <w:tc>
          <w:tcPr>
            <w:tcW w:w="4366" w:type="dxa"/>
            <w:gridSpan w:val="4"/>
            <w:tcBorders>
              <w:top w:val="nil"/>
              <w:bottom w:val="single" w:sz="2" w:space="0" w:color="auto"/>
            </w:tcBorders>
            <w:vAlign w:val="center"/>
          </w:tcPr>
          <w:p w14:paraId="68B65E31" w14:textId="77777777" w:rsidR="007F141D" w:rsidRPr="00C97908" w:rsidRDefault="007F141D" w:rsidP="00925173">
            <w:pPr>
              <w:rPr>
                <w:sz w:val="16"/>
                <w:szCs w:val="16"/>
                <w:lang w:val="en-US"/>
              </w:rPr>
            </w:pPr>
            <w:r w:rsidRPr="00C97908">
              <w:rPr>
                <w:sz w:val="16"/>
                <w:szCs w:val="16"/>
                <w:lang w:val="en-US"/>
              </w:rPr>
              <w:t>Ventil de scurgere pt. rezervor WC cu dn=1 1/4"</w:t>
            </w:r>
          </w:p>
        </w:tc>
        <w:tc>
          <w:tcPr>
            <w:tcW w:w="1021" w:type="dxa"/>
            <w:gridSpan w:val="3"/>
            <w:tcBorders>
              <w:top w:val="nil"/>
              <w:bottom w:val="single" w:sz="2" w:space="0" w:color="auto"/>
            </w:tcBorders>
            <w:vAlign w:val="center"/>
          </w:tcPr>
          <w:p w14:paraId="37487DE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13DE2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C3ECEC4"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4A2B190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4BD2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549152C" w14:textId="77777777" w:rsidR="007F141D" w:rsidRPr="00B40365" w:rsidRDefault="007F141D" w:rsidP="00925173">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3FBE25EE" w14:textId="77777777" w:rsidR="007F141D" w:rsidRPr="00C97908" w:rsidRDefault="007F141D" w:rsidP="00925173">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7CC1F958"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88795A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485556D"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1995C4C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6CFB7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F8B63D" w14:textId="77777777" w:rsidR="007F141D" w:rsidRPr="00B40365" w:rsidRDefault="007F141D" w:rsidP="00925173">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3574151B" w14:textId="77777777" w:rsidR="007F141D" w:rsidRPr="00C97908" w:rsidRDefault="007F141D" w:rsidP="00925173">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415A899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5C7AE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BE4F4F1"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290B71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9D5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7795E9" w14:textId="77777777" w:rsidR="007F141D" w:rsidRPr="00B40365" w:rsidRDefault="007F141D" w:rsidP="00925173">
            <w:pPr>
              <w:jc w:val="center"/>
              <w:rPr>
                <w:sz w:val="16"/>
                <w:szCs w:val="16"/>
                <w:lang w:val="en-US"/>
              </w:rPr>
            </w:pPr>
            <w:r w:rsidRPr="00B40365">
              <w:rPr>
                <w:sz w:val="16"/>
                <w:szCs w:val="16"/>
                <w:lang w:val="en-US"/>
              </w:rPr>
              <w:t>2875114200400</w:t>
            </w:r>
          </w:p>
        </w:tc>
        <w:tc>
          <w:tcPr>
            <w:tcW w:w="4366" w:type="dxa"/>
            <w:gridSpan w:val="4"/>
            <w:tcBorders>
              <w:top w:val="nil"/>
              <w:bottom w:val="single" w:sz="2" w:space="0" w:color="auto"/>
            </w:tcBorders>
            <w:vAlign w:val="center"/>
          </w:tcPr>
          <w:p w14:paraId="05BEBE60" w14:textId="77777777" w:rsidR="007F141D" w:rsidRPr="00C97908" w:rsidRDefault="007F141D" w:rsidP="00925173">
            <w:pPr>
              <w:rPr>
                <w:sz w:val="16"/>
                <w:szCs w:val="16"/>
                <w:lang w:val="en-US"/>
              </w:rPr>
            </w:pPr>
            <w:r w:rsidRPr="00C97908">
              <w:rPr>
                <w:sz w:val="16"/>
                <w:szCs w:val="16"/>
                <w:lang w:val="en-US"/>
              </w:rPr>
              <w:t>Tragator pt. closet</w:t>
            </w:r>
          </w:p>
        </w:tc>
        <w:tc>
          <w:tcPr>
            <w:tcW w:w="1021" w:type="dxa"/>
            <w:gridSpan w:val="3"/>
            <w:tcBorders>
              <w:top w:val="nil"/>
              <w:bottom w:val="single" w:sz="2" w:space="0" w:color="auto"/>
            </w:tcBorders>
            <w:vAlign w:val="center"/>
          </w:tcPr>
          <w:p w14:paraId="019A1B3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135C4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1C90D2E"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2CA0B26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A47D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424EE2" w14:textId="77777777" w:rsidR="007F141D" w:rsidRPr="00B40365" w:rsidRDefault="007F141D" w:rsidP="00925173">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14:paraId="38D8F6CA" w14:textId="77777777" w:rsidR="007F141D" w:rsidRPr="00C97908" w:rsidRDefault="007F141D" w:rsidP="00925173">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14:paraId="7680702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5C9BE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3D4FAA7"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B40365" w14:paraId="3EB4F6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A170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82450E" w14:textId="77777777" w:rsidR="007F141D" w:rsidRPr="00B40365" w:rsidRDefault="007F141D" w:rsidP="00925173">
            <w:pPr>
              <w:jc w:val="center"/>
              <w:rPr>
                <w:sz w:val="16"/>
                <w:szCs w:val="16"/>
                <w:lang w:val="en-US"/>
              </w:rPr>
            </w:pPr>
            <w:r w:rsidRPr="00B40365">
              <w:rPr>
                <w:sz w:val="16"/>
                <w:szCs w:val="16"/>
                <w:lang w:val="en-US"/>
              </w:rPr>
              <w:t>2513736621595</w:t>
            </w:r>
          </w:p>
        </w:tc>
        <w:tc>
          <w:tcPr>
            <w:tcW w:w="4366" w:type="dxa"/>
            <w:gridSpan w:val="4"/>
            <w:tcBorders>
              <w:top w:val="nil"/>
              <w:bottom w:val="single" w:sz="2" w:space="0" w:color="auto"/>
            </w:tcBorders>
            <w:vAlign w:val="center"/>
          </w:tcPr>
          <w:p w14:paraId="769FF7EF" w14:textId="77777777" w:rsidR="007F141D" w:rsidRPr="00C97908" w:rsidRDefault="007F141D" w:rsidP="00925173">
            <w:pPr>
              <w:rPr>
                <w:sz w:val="16"/>
                <w:szCs w:val="16"/>
                <w:lang w:val="en-US"/>
              </w:rPr>
            </w:pPr>
            <w:r w:rsidRPr="00C97908">
              <w:rPr>
                <w:sz w:val="16"/>
                <w:szCs w:val="16"/>
                <w:lang w:val="en-US"/>
              </w:rPr>
              <w:t>Manseta din cauciuc pt. racord apa vas closet</w:t>
            </w:r>
          </w:p>
        </w:tc>
        <w:tc>
          <w:tcPr>
            <w:tcW w:w="1021" w:type="dxa"/>
            <w:gridSpan w:val="3"/>
            <w:tcBorders>
              <w:top w:val="nil"/>
              <w:bottom w:val="single" w:sz="2" w:space="0" w:color="auto"/>
            </w:tcBorders>
            <w:vAlign w:val="center"/>
          </w:tcPr>
          <w:p w14:paraId="71F7817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2E6C9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309169A" w14:textId="77777777" w:rsidR="007F141D" w:rsidRPr="00C97908" w:rsidRDefault="007F141D" w:rsidP="00925173">
            <w:pPr>
              <w:jc w:val="center"/>
              <w:rPr>
                <w:sz w:val="16"/>
                <w:szCs w:val="16"/>
                <w:lang w:val="en-US"/>
              </w:rPr>
            </w:pPr>
            <w:r w:rsidRPr="00C97908">
              <w:rPr>
                <w:sz w:val="16"/>
                <w:szCs w:val="16"/>
                <w:lang w:val="en-US"/>
              </w:rPr>
              <w:t>3,15</w:t>
            </w:r>
          </w:p>
        </w:tc>
      </w:tr>
      <w:tr w:rsidR="007F141D" w:rsidRPr="009B70F2" w14:paraId="39C8034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6CDCD5" w14:textId="77777777" w:rsidR="007F141D" w:rsidRPr="005E2CA0" w:rsidRDefault="007F141D" w:rsidP="00925173">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4E60A05C" w14:textId="77777777" w:rsidR="007F141D" w:rsidRPr="005E2CA0" w:rsidRDefault="007F141D" w:rsidP="00925173">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6BF4C01D" w14:textId="77777777" w:rsidR="007F141D" w:rsidRPr="005E2CA0" w:rsidRDefault="007F141D" w:rsidP="00925173">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(Pentru copii)</w:t>
            </w:r>
          </w:p>
          <w:p w14:paraId="277AF87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399F41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353B65"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93457E5" w14:textId="77777777" w:rsidR="007F141D" w:rsidRPr="005E2CA0" w:rsidRDefault="007F141D" w:rsidP="00925173">
            <w:pPr>
              <w:jc w:val="center"/>
              <w:rPr>
                <w:b/>
                <w:bCs/>
                <w:sz w:val="22"/>
                <w:szCs w:val="22"/>
                <w:lang w:val="en-US"/>
              </w:rPr>
            </w:pPr>
            <w:r w:rsidRPr="005E2CA0">
              <w:rPr>
                <w:b/>
                <w:bCs/>
                <w:sz w:val="22"/>
                <w:szCs w:val="22"/>
                <w:lang w:val="en-US"/>
              </w:rPr>
              <w:t>3,00</w:t>
            </w:r>
          </w:p>
          <w:p w14:paraId="681CF3F6" w14:textId="77777777" w:rsidR="007F141D" w:rsidRPr="009B70F2" w:rsidRDefault="007F141D" w:rsidP="00925173">
            <w:pPr>
              <w:jc w:val="center"/>
              <w:rPr>
                <w:sz w:val="2"/>
                <w:szCs w:val="2"/>
                <w:lang w:val="en-US"/>
              </w:rPr>
            </w:pPr>
          </w:p>
        </w:tc>
      </w:tr>
      <w:tr w:rsidR="007F141D" w:rsidRPr="00B40365" w14:paraId="5674518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33802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C7660D"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7A2E86D"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FBB600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60FDB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1,90</w:t>
            </w:r>
          </w:p>
        </w:tc>
        <w:tc>
          <w:tcPr>
            <w:tcW w:w="1559" w:type="dxa"/>
            <w:gridSpan w:val="2"/>
            <w:tcBorders>
              <w:top w:val="nil"/>
              <w:bottom w:val="single" w:sz="2" w:space="0" w:color="auto"/>
            </w:tcBorders>
            <w:vAlign w:val="center"/>
          </w:tcPr>
          <w:p w14:paraId="4DF1F5ED" w14:textId="77777777" w:rsidR="007F141D" w:rsidRPr="00C97908" w:rsidRDefault="007F141D" w:rsidP="00925173">
            <w:pPr>
              <w:jc w:val="center"/>
              <w:rPr>
                <w:sz w:val="16"/>
                <w:szCs w:val="16"/>
                <w:lang w:val="en-US"/>
              </w:rPr>
            </w:pPr>
            <w:r w:rsidRPr="00C97908">
              <w:rPr>
                <w:sz w:val="16"/>
                <w:szCs w:val="16"/>
                <w:lang w:val="en-US"/>
              </w:rPr>
              <w:t>5,70</w:t>
            </w:r>
          </w:p>
        </w:tc>
      </w:tr>
      <w:tr w:rsidR="007F141D" w:rsidRPr="00B40365" w14:paraId="46D21DD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6866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1E3CE3" w14:textId="77777777" w:rsidR="007F141D" w:rsidRPr="00B40365" w:rsidRDefault="007F141D" w:rsidP="00925173">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14:paraId="221281FF" w14:textId="77777777" w:rsidR="007F141D" w:rsidRPr="00C97908" w:rsidRDefault="007F141D" w:rsidP="00925173">
            <w:pPr>
              <w:rPr>
                <w:sz w:val="16"/>
                <w:szCs w:val="16"/>
                <w:lang w:val="en-US"/>
              </w:rPr>
            </w:pPr>
            <w:r w:rsidRPr="00C97908">
              <w:rPr>
                <w:sz w:val="16"/>
                <w:szCs w:val="16"/>
                <w:lang w:val="en-US"/>
              </w:rPr>
              <w:t>Lavoar portelanat pentru copii</w:t>
            </w:r>
          </w:p>
        </w:tc>
        <w:tc>
          <w:tcPr>
            <w:tcW w:w="1021" w:type="dxa"/>
            <w:gridSpan w:val="3"/>
            <w:tcBorders>
              <w:top w:val="nil"/>
              <w:bottom w:val="single" w:sz="2" w:space="0" w:color="auto"/>
            </w:tcBorders>
            <w:vAlign w:val="center"/>
          </w:tcPr>
          <w:p w14:paraId="3B11C99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6F50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2D80F209"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B40365" w14:paraId="78C4F6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04B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EF36C4" w14:textId="77777777" w:rsidR="007F141D" w:rsidRPr="00B40365" w:rsidRDefault="007F141D" w:rsidP="00925173">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4E14CF2D" w14:textId="77777777" w:rsidR="007F141D" w:rsidRPr="00C97908" w:rsidRDefault="007F141D" w:rsidP="00925173">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14:paraId="0F5CC04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814F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C5A2187"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33A4A15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E8CE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0F9225"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32665954"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1B7DB4B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8AE27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B1DDC99"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420F6EC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CF47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3E67906" w14:textId="77777777" w:rsidR="007F141D" w:rsidRPr="00B40365" w:rsidRDefault="007F141D" w:rsidP="00925173">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5BBD9BD7" w14:textId="77777777" w:rsidR="007F141D" w:rsidRPr="00C97908" w:rsidRDefault="007F141D" w:rsidP="00925173">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14107DF2"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BC63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71436891" w14:textId="77777777" w:rsidR="007F141D" w:rsidRPr="00C97908" w:rsidRDefault="007F141D" w:rsidP="00925173">
            <w:pPr>
              <w:jc w:val="center"/>
              <w:rPr>
                <w:sz w:val="16"/>
                <w:szCs w:val="16"/>
                <w:lang w:val="en-US"/>
              </w:rPr>
            </w:pPr>
            <w:r w:rsidRPr="00C97908">
              <w:rPr>
                <w:sz w:val="16"/>
                <w:szCs w:val="16"/>
                <w:lang w:val="en-US"/>
              </w:rPr>
              <w:t>0,92</w:t>
            </w:r>
          </w:p>
        </w:tc>
      </w:tr>
      <w:tr w:rsidR="007F141D" w:rsidRPr="00B40365" w14:paraId="6EC511A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1A662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CD71B5" w14:textId="77777777" w:rsidR="007F141D" w:rsidRPr="00B40365" w:rsidRDefault="007F141D" w:rsidP="00925173">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2490058C" w14:textId="77777777" w:rsidR="007F141D" w:rsidRPr="00C97908" w:rsidRDefault="007F141D" w:rsidP="00925173">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443188B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5627C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733FB9BA"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9B70F2" w14:paraId="590E101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42071C" w14:textId="77777777" w:rsidR="007F141D" w:rsidRPr="005E2CA0" w:rsidRDefault="007F141D" w:rsidP="00925173">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15178AE0" w14:textId="77777777" w:rsidR="007F141D" w:rsidRPr="005E2CA0" w:rsidRDefault="007F141D" w:rsidP="00925173">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433774B6" w14:textId="77777777" w:rsidR="007F141D" w:rsidRPr="005E2CA0" w:rsidRDefault="007F141D" w:rsidP="00925173">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(baterie de lavuar cromata)</w:t>
            </w:r>
          </w:p>
          <w:p w14:paraId="418552F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2CBC5D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70835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D6C9FF0" w14:textId="77777777" w:rsidR="007F141D" w:rsidRPr="005E2CA0" w:rsidRDefault="007F141D" w:rsidP="00925173">
            <w:pPr>
              <w:jc w:val="center"/>
              <w:rPr>
                <w:b/>
                <w:bCs/>
                <w:sz w:val="22"/>
                <w:szCs w:val="22"/>
                <w:lang w:val="en-US"/>
              </w:rPr>
            </w:pPr>
            <w:r w:rsidRPr="005E2CA0">
              <w:rPr>
                <w:b/>
                <w:bCs/>
                <w:sz w:val="22"/>
                <w:szCs w:val="22"/>
                <w:lang w:val="en-US"/>
              </w:rPr>
              <w:t>3,00</w:t>
            </w:r>
          </w:p>
          <w:p w14:paraId="5B409E84" w14:textId="77777777" w:rsidR="007F141D" w:rsidRPr="009B70F2" w:rsidRDefault="007F141D" w:rsidP="00925173">
            <w:pPr>
              <w:jc w:val="center"/>
              <w:rPr>
                <w:sz w:val="2"/>
                <w:szCs w:val="2"/>
                <w:lang w:val="en-US"/>
              </w:rPr>
            </w:pPr>
          </w:p>
        </w:tc>
      </w:tr>
      <w:tr w:rsidR="007F141D" w:rsidRPr="00B40365" w14:paraId="70CA708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CDA1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967420"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7F1C112"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088BA63"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63428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72FD0C36" w14:textId="77777777" w:rsidR="007F141D" w:rsidRPr="00C97908" w:rsidRDefault="007F141D" w:rsidP="00925173">
            <w:pPr>
              <w:jc w:val="center"/>
              <w:rPr>
                <w:sz w:val="16"/>
                <w:szCs w:val="16"/>
                <w:lang w:val="en-US"/>
              </w:rPr>
            </w:pPr>
            <w:r w:rsidRPr="00C97908">
              <w:rPr>
                <w:sz w:val="16"/>
                <w:szCs w:val="16"/>
                <w:lang w:val="en-US"/>
              </w:rPr>
              <w:t>4,95</w:t>
            </w:r>
          </w:p>
        </w:tc>
      </w:tr>
      <w:tr w:rsidR="007F141D" w:rsidRPr="00B40365" w14:paraId="02AB66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4B96B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BE23383" w14:textId="77777777" w:rsidR="007F141D" w:rsidRPr="00B40365" w:rsidRDefault="007F141D" w:rsidP="00925173">
            <w:pPr>
              <w:jc w:val="center"/>
              <w:rPr>
                <w:sz w:val="16"/>
                <w:szCs w:val="16"/>
                <w:lang w:val="en-US"/>
              </w:rPr>
            </w:pPr>
            <w:r w:rsidRPr="00B40365">
              <w:rPr>
                <w:sz w:val="16"/>
                <w:szCs w:val="16"/>
                <w:lang w:val="en-US"/>
              </w:rPr>
              <w:t>2913124201370-1</w:t>
            </w:r>
          </w:p>
        </w:tc>
        <w:tc>
          <w:tcPr>
            <w:tcW w:w="4366" w:type="dxa"/>
            <w:gridSpan w:val="4"/>
            <w:tcBorders>
              <w:top w:val="nil"/>
              <w:bottom w:val="single" w:sz="2" w:space="0" w:color="auto"/>
            </w:tcBorders>
            <w:vAlign w:val="center"/>
          </w:tcPr>
          <w:p w14:paraId="5FDF0F8A" w14:textId="77777777" w:rsidR="007F141D" w:rsidRPr="00C97908" w:rsidRDefault="007F141D" w:rsidP="00925173">
            <w:pPr>
              <w:rPr>
                <w:sz w:val="16"/>
                <w:szCs w:val="16"/>
                <w:lang w:val="en-US"/>
              </w:rPr>
            </w:pPr>
            <w:r w:rsidRPr="00C97908">
              <w:rPr>
                <w:sz w:val="16"/>
                <w:szCs w:val="16"/>
                <w:lang w:val="en-US"/>
              </w:rPr>
              <w:t>baterie de lavuar cromata cu dn=1/2"</w:t>
            </w:r>
          </w:p>
        </w:tc>
        <w:tc>
          <w:tcPr>
            <w:tcW w:w="1021" w:type="dxa"/>
            <w:gridSpan w:val="3"/>
            <w:tcBorders>
              <w:top w:val="nil"/>
              <w:bottom w:val="single" w:sz="2" w:space="0" w:color="auto"/>
            </w:tcBorders>
            <w:vAlign w:val="center"/>
          </w:tcPr>
          <w:p w14:paraId="0B64112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8F2CD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CFDF04"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66E80D1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768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9B585D5" w14:textId="77777777" w:rsidR="007F141D" w:rsidRPr="00B40365" w:rsidRDefault="007F141D" w:rsidP="00925173">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23DC1F47" w14:textId="77777777" w:rsidR="007F141D" w:rsidRPr="00C97908" w:rsidRDefault="007F141D" w:rsidP="00925173">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4EA8A85B"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4F826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004B6180"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9B70F2" w14:paraId="41CF30A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4A2D66" w14:textId="77777777" w:rsidR="007F141D" w:rsidRPr="005E2CA0" w:rsidRDefault="007F141D" w:rsidP="00925173">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0BBCA3AF" w14:textId="77777777" w:rsidR="007F141D" w:rsidRPr="005E2CA0" w:rsidRDefault="007F141D" w:rsidP="00925173">
            <w:pPr>
              <w:jc w:val="center"/>
              <w:rPr>
                <w:b/>
                <w:bCs/>
                <w:sz w:val="22"/>
                <w:szCs w:val="22"/>
                <w:lang w:val="en-US"/>
              </w:rPr>
            </w:pPr>
            <w:r w:rsidRPr="005E2CA0">
              <w:rPr>
                <w:b/>
                <w:bCs/>
                <w:sz w:val="22"/>
                <w:szCs w:val="22"/>
                <w:lang w:val="en-US"/>
              </w:rPr>
              <w:t>SC05A</w:t>
            </w:r>
          </w:p>
        </w:tc>
        <w:tc>
          <w:tcPr>
            <w:tcW w:w="4366" w:type="dxa"/>
            <w:gridSpan w:val="5"/>
            <w:tcBorders>
              <w:top w:val="single" w:sz="4" w:space="0" w:color="auto"/>
              <w:bottom w:val="single" w:sz="4" w:space="0" w:color="auto"/>
            </w:tcBorders>
          </w:tcPr>
          <w:p w14:paraId="5EE02D57" w14:textId="77777777" w:rsidR="007F141D" w:rsidRPr="005E2CA0" w:rsidRDefault="007F141D" w:rsidP="00925173">
            <w:pPr>
              <w:rPr>
                <w:b/>
                <w:bCs/>
                <w:sz w:val="2"/>
                <w:szCs w:val="2"/>
                <w:lang w:val="en-US"/>
              </w:rPr>
            </w:pPr>
            <w:r w:rsidRPr="005E2CA0">
              <w:rPr>
                <w:b/>
                <w:bCs/>
                <w:sz w:val="22"/>
                <w:szCs w:val="22"/>
                <w:lang w:val="en-US"/>
              </w:rPr>
              <w:t>Chiuveta din fonta emailata sau din gresie ceramica antiacida, avind teava de scurgere din material plastic, montat pe pereti din zidarie de caramida  (Chiuveta inox cu 2 dispartituri 900x450x350mm, modelul se va coordona cu beneficiarul)</w:t>
            </w:r>
          </w:p>
          <w:p w14:paraId="5938485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F3CBE8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865F0F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9DB4A11" w14:textId="77777777" w:rsidR="007F141D" w:rsidRPr="005E2CA0" w:rsidRDefault="007F141D" w:rsidP="00925173">
            <w:pPr>
              <w:jc w:val="center"/>
              <w:rPr>
                <w:b/>
                <w:bCs/>
                <w:sz w:val="22"/>
                <w:szCs w:val="22"/>
                <w:lang w:val="en-US"/>
              </w:rPr>
            </w:pPr>
            <w:r w:rsidRPr="005E2CA0">
              <w:rPr>
                <w:b/>
                <w:bCs/>
                <w:sz w:val="22"/>
                <w:szCs w:val="22"/>
                <w:lang w:val="en-US"/>
              </w:rPr>
              <w:t>1,00</w:t>
            </w:r>
          </w:p>
          <w:p w14:paraId="2CB54971" w14:textId="77777777" w:rsidR="007F141D" w:rsidRPr="009B70F2" w:rsidRDefault="007F141D" w:rsidP="00925173">
            <w:pPr>
              <w:jc w:val="center"/>
              <w:rPr>
                <w:sz w:val="2"/>
                <w:szCs w:val="2"/>
                <w:lang w:val="en-US"/>
              </w:rPr>
            </w:pPr>
          </w:p>
        </w:tc>
      </w:tr>
      <w:tr w:rsidR="007F141D" w:rsidRPr="00B40365" w14:paraId="435FE6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AE7F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FF0B78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0BDB1F9"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86187E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A893A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1,70</w:t>
            </w:r>
          </w:p>
        </w:tc>
        <w:tc>
          <w:tcPr>
            <w:tcW w:w="1559" w:type="dxa"/>
            <w:gridSpan w:val="2"/>
            <w:tcBorders>
              <w:top w:val="nil"/>
              <w:bottom w:val="single" w:sz="2" w:space="0" w:color="auto"/>
            </w:tcBorders>
            <w:vAlign w:val="center"/>
          </w:tcPr>
          <w:p w14:paraId="2E350725" w14:textId="77777777" w:rsidR="007F141D" w:rsidRPr="00C97908" w:rsidRDefault="007F141D" w:rsidP="00925173">
            <w:pPr>
              <w:jc w:val="center"/>
              <w:rPr>
                <w:sz w:val="16"/>
                <w:szCs w:val="16"/>
                <w:lang w:val="en-US"/>
              </w:rPr>
            </w:pPr>
            <w:r w:rsidRPr="00C97908">
              <w:rPr>
                <w:sz w:val="16"/>
                <w:szCs w:val="16"/>
                <w:lang w:val="en-US"/>
              </w:rPr>
              <w:t>1,70</w:t>
            </w:r>
          </w:p>
        </w:tc>
      </w:tr>
      <w:tr w:rsidR="007F141D" w:rsidRPr="00B40365" w14:paraId="3AA6A29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D5BD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2A12F6" w14:textId="77777777" w:rsidR="007F141D" w:rsidRPr="00B40365" w:rsidRDefault="007F141D" w:rsidP="00925173">
            <w:pPr>
              <w:jc w:val="center"/>
              <w:rPr>
                <w:sz w:val="16"/>
                <w:szCs w:val="16"/>
                <w:lang w:val="en-US"/>
              </w:rPr>
            </w:pPr>
            <w:r w:rsidRPr="00B40365">
              <w:rPr>
                <w:sz w:val="16"/>
                <w:szCs w:val="16"/>
                <w:lang w:val="en-US"/>
              </w:rPr>
              <w:t>2875114200020-1</w:t>
            </w:r>
          </w:p>
        </w:tc>
        <w:tc>
          <w:tcPr>
            <w:tcW w:w="4366" w:type="dxa"/>
            <w:gridSpan w:val="4"/>
            <w:tcBorders>
              <w:top w:val="nil"/>
              <w:bottom w:val="single" w:sz="2" w:space="0" w:color="auto"/>
            </w:tcBorders>
            <w:vAlign w:val="center"/>
          </w:tcPr>
          <w:p w14:paraId="6D2653DC" w14:textId="77777777" w:rsidR="007F141D" w:rsidRPr="00C97908" w:rsidRDefault="007F141D" w:rsidP="00925173">
            <w:pPr>
              <w:rPr>
                <w:sz w:val="16"/>
                <w:szCs w:val="16"/>
                <w:lang w:val="en-US"/>
              </w:rPr>
            </w:pPr>
            <w:r w:rsidRPr="00C97908">
              <w:rPr>
                <w:sz w:val="16"/>
                <w:szCs w:val="16"/>
                <w:lang w:val="en-US"/>
              </w:rPr>
              <w:t>Chiuveta inox cu 2 dispartituri 900x450x350mm, modelul se va coordona cu beneficiarul</w:t>
            </w:r>
          </w:p>
        </w:tc>
        <w:tc>
          <w:tcPr>
            <w:tcW w:w="1021" w:type="dxa"/>
            <w:gridSpan w:val="3"/>
            <w:tcBorders>
              <w:top w:val="nil"/>
              <w:bottom w:val="single" w:sz="2" w:space="0" w:color="auto"/>
            </w:tcBorders>
            <w:vAlign w:val="center"/>
          </w:tcPr>
          <w:p w14:paraId="726C1FB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909DF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AC9CC12"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3D5AE9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B90CD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2F8474" w14:textId="77777777" w:rsidR="007F141D" w:rsidRPr="00B40365" w:rsidRDefault="007F141D" w:rsidP="00925173">
            <w:pPr>
              <w:jc w:val="center"/>
              <w:rPr>
                <w:sz w:val="16"/>
                <w:szCs w:val="16"/>
                <w:lang w:val="en-US"/>
              </w:rPr>
            </w:pPr>
            <w:r w:rsidRPr="00B40365">
              <w:rPr>
                <w:sz w:val="16"/>
                <w:szCs w:val="16"/>
                <w:lang w:val="en-US"/>
              </w:rPr>
              <w:t>2523126719771</w:t>
            </w:r>
          </w:p>
        </w:tc>
        <w:tc>
          <w:tcPr>
            <w:tcW w:w="4366" w:type="dxa"/>
            <w:gridSpan w:val="4"/>
            <w:tcBorders>
              <w:top w:val="nil"/>
              <w:bottom w:val="single" w:sz="2" w:space="0" w:color="auto"/>
            </w:tcBorders>
            <w:vAlign w:val="center"/>
          </w:tcPr>
          <w:p w14:paraId="04F92DE3" w14:textId="77777777" w:rsidR="007F141D" w:rsidRPr="00C97908" w:rsidRDefault="007F141D" w:rsidP="00925173">
            <w:pPr>
              <w:rPr>
                <w:sz w:val="16"/>
                <w:szCs w:val="16"/>
                <w:lang w:val="en-US"/>
              </w:rPr>
            </w:pPr>
            <w:r w:rsidRPr="00C97908">
              <w:rPr>
                <w:sz w:val="16"/>
                <w:szCs w:val="16"/>
                <w:lang w:val="en-US"/>
              </w:rPr>
              <w:t>Sifon pt.scurgere, dn=1/4"</w:t>
            </w:r>
          </w:p>
        </w:tc>
        <w:tc>
          <w:tcPr>
            <w:tcW w:w="1021" w:type="dxa"/>
            <w:gridSpan w:val="3"/>
            <w:tcBorders>
              <w:top w:val="nil"/>
              <w:bottom w:val="single" w:sz="2" w:space="0" w:color="auto"/>
            </w:tcBorders>
            <w:vAlign w:val="center"/>
          </w:tcPr>
          <w:p w14:paraId="6662057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978F30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00F7DD4"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5958CEB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462F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A46A36F"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2F8A827"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385796F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3466CE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FCD7D9E" w14:textId="77777777" w:rsidR="007F141D" w:rsidRPr="00C97908" w:rsidRDefault="007F141D" w:rsidP="00925173">
            <w:pPr>
              <w:jc w:val="center"/>
              <w:rPr>
                <w:sz w:val="16"/>
                <w:szCs w:val="16"/>
                <w:lang w:val="en-US"/>
              </w:rPr>
            </w:pPr>
            <w:r w:rsidRPr="00C97908">
              <w:rPr>
                <w:sz w:val="16"/>
                <w:szCs w:val="16"/>
                <w:lang w:val="en-US"/>
              </w:rPr>
              <w:t>1,01</w:t>
            </w:r>
          </w:p>
        </w:tc>
      </w:tr>
      <w:tr w:rsidR="007F141D" w:rsidRPr="00B40365" w14:paraId="737FC4C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003F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79650A5" w14:textId="77777777" w:rsidR="007F141D" w:rsidRPr="00B40365" w:rsidRDefault="007F141D" w:rsidP="00925173">
            <w:pPr>
              <w:jc w:val="center"/>
              <w:rPr>
                <w:sz w:val="16"/>
                <w:szCs w:val="16"/>
                <w:lang w:val="en-US"/>
              </w:rPr>
            </w:pPr>
            <w:r w:rsidRPr="00B40365">
              <w:rPr>
                <w:sz w:val="16"/>
                <w:szCs w:val="16"/>
                <w:lang w:val="en-US"/>
              </w:rPr>
              <w:t>2521216720210</w:t>
            </w:r>
          </w:p>
        </w:tc>
        <w:tc>
          <w:tcPr>
            <w:tcW w:w="4366" w:type="dxa"/>
            <w:gridSpan w:val="4"/>
            <w:tcBorders>
              <w:top w:val="nil"/>
              <w:bottom w:val="single" w:sz="2" w:space="0" w:color="auto"/>
            </w:tcBorders>
            <w:vAlign w:val="center"/>
          </w:tcPr>
          <w:p w14:paraId="2CA08A28" w14:textId="77777777" w:rsidR="007F141D" w:rsidRPr="00C97908" w:rsidRDefault="007F141D" w:rsidP="00925173">
            <w:pPr>
              <w:rPr>
                <w:sz w:val="16"/>
                <w:szCs w:val="16"/>
                <w:lang w:val="en-US"/>
              </w:rPr>
            </w:pPr>
            <w:r w:rsidRPr="00C97908">
              <w:rPr>
                <w:sz w:val="16"/>
                <w:szCs w:val="16"/>
                <w:lang w:val="en-US"/>
              </w:rPr>
              <w:t>Teava pt. spalare din material plastic cu dn=32 mm</w:t>
            </w:r>
          </w:p>
        </w:tc>
        <w:tc>
          <w:tcPr>
            <w:tcW w:w="1021" w:type="dxa"/>
            <w:gridSpan w:val="3"/>
            <w:tcBorders>
              <w:top w:val="nil"/>
              <w:bottom w:val="single" w:sz="2" w:space="0" w:color="auto"/>
            </w:tcBorders>
            <w:vAlign w:val="center"/>
          </w:tcPr>
          <w:p w14:paraId="25E0ED8F"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106564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2B298929" w14:textId="77777777" w:rsidR="007F141D" w:rsidRPr="00C97908" w:rsidRDefault="007F141D" w:rsidP="00925173">
            <w:pPr>
              <w:jc w:val="center"/>
              <w:rPr>
                <w:sz w:val="16"/>
                <w:szCs w:val="16"/>
                <w:lang w:val="en-US"/>
              </w:rPr>
            </w:pPr>
            <w:r w:rsidRPr="00C97908">
              <w:rPr>
                <w:sz w:val="16"/>
                <w:szCs w:val="16"/>
                <w:lang w:val="en-US"/>
              </w:rPr>
              <w:t>0,61</w:t>
            </w:r>
          </w:p>
        </w:tc>
      </w:tr>
      <w:tr w:rsidR="007F141D" w:rsidRPr="009B70F2" w14:paraId="77D775D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AD1329" w14:textId="77777777" w:rsidR="007F141D" w:rsidRPr="005E2CA0" w:rsidRDefault="007F141D" w:rsidP="00925173">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15C4D1F5" w14:textId="77777777" w:rsidR="007F141D" w:rsidRPr="005E2CA0" w:rsidRDefault="007F141D" w:rsidP="00925173">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3AB7511D" w14:textId="77777777" w:rsidR="007F141D" w:rsidRPr="005E2CA0" w:rsidRDefault="007F141D" w:rsidP="00925173">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(Baterie amestecatoare p-u chiuveta de bucatarie cromata modelul se va coordona cu beneficiarul)</w:t>
            </w:r>
          </w:p>
          <w:p w14:paraId="25AF865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9C1E2B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2467C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5ADB4C0" w14:textId="77777777" w:rsidR="007F141D" w:rsidRPr="005E2CA0" w:rsidRDefault="007F141D" w:rsidP="00925173">
            <w:pPr>
              <w:jc w:val="center"/>
              <w:rPr>
                <w:b/>
                <w:bCs/>
                <w:sz w:val="22"/>
                <w:szCs w:val="22"/>
                <w:lang w:val="en-US"/>
              </w:rPr>
            </w:pPr>
            <w:r w:rsidRPr="005E2CA0">
              <w:rPr>
                <w:b/>
                <w:bCs/>
                <w:sz w:val="22"/>
                <w:szCs w:val="22"/>
                <w:lang w:val="en-US"/>
              </w:rPr>
              <w:t>1,00</w:t>
            </w:r>
          </w:p>
          <w:p w14:paraId="03FC0EFB" w14:textId="77777777" w:rsidR="007F141D" w:rsidRPr="009B70F2" w:rsidRDefault="007F141D" w:rsidP="00925173">
            <w:pPr>
              <w:jc w:val="center"/>
              <w:rPr>
                <w:sz w:val="2"/>
                <w:szCs w:val="2"/>
                <w:lang w:val="en-US"/>
              </w:rPr>
            </w:pPr>
          </w:p>
        </w:tc>
      </w:tr>
      <w:tr w:rsidR="007F141D" w:rsidRPr="00B40365" w14:paraId="5A9E229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1B8D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BABE472"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C67BDF0"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2EE4F7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6B79A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1,65</w:t>
            </w:r>
          </w:p>
        </w:tc>
        <w:tc>
          <w:tcPr>
            <w:tcW w:w="1559" w:type="dxa"/>
            <w:gridSpan w:val="2"/>
            <w:tcBorders>
              <w:top w:val="nil"/>
              <w:bottom w:val="single" w:sz="2" w:space="0" w:color="auto"/>
            </w:tcBorders>
            <w:vAlign w:val="center"/>
          </w:tcPr>
          <w:p w14:paraId="0527957A" w14:textId="77777777" w:rsidR="007F141D" w:rsidRPr="00C97908" w:rsidRDefault="007F141D" w:rsidP="00925173">
            <w:pPr>
              <w:jc w:val="center"/>
              <w:rPr>
                <w:sz w:val="16"/>
                <w:szCs w:val="16"/>
                <w:lang w:val="en-US"/>
              </w:rPr>
            </w:pPr>
            <w:r w:rsidRPr="00C97908">
              <w:rPr>
                <w:sz w:val="16"/>
                <w:szCs w:val="16"/>
                <w:lang w:val="en-US"/>
              </w:rPr>
              <w:t>1,65</w:t>
            </w:r>
          </w:p>
        </w:tc>
      </w:tr>
      <w:tr w:rsidR="007F141D" w:rsidRPr="00B40365" w14:paraId="235103B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0E5D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9D9EA0" w14:textId="77777777" w:rsidR="007F141D" w:rsidRPr="00B40365" w:rsidRDefault="007F141D" w:rsidP="00925173">
            <w:pPr>
              <w:jc w:val="center"/>
              <w:rPr>
                <w:sz w:val="16"/>
                <w:szCs w:val="16"/>
                <w:lang w:val="en-US"/>
              </w:rPr>
            </w:pPr>
            <w:r w:rsidRPr="00B40365">
              <w:rPr>
                <w:sz w:val="16"/>
                <w:szCs w:val="16"/>
                <w:lang w:val="en-US"/>
              </w:rPr>
              <w:t>2913124201370-2</w:t>
            </w:r>
          </w:p>
        </w:tc>
        <w:tc>
          <w:tcPr>
            <w:tcW w:w="4366" w:type="dxa"/>
            <w:gridSpan w:val="4"/>
            <w:tcBorders>
              <w:top w:val="nil"/>
              <w:bottom w:val="single" w:sz="2" w:space="0" w:color="auto"/>
            </w:tcBorders>
            <w:vAlign w:val="center"/>
          </w:tcPr>
          <w:p w14:paraId="6BDB4B58" w14:textId="77777777" w:rsidR="007F141D" w:rsidRPr="00C97908" w:rsidRDefault="007F141D" w:rsidP="00925173">
            <w:pPr>
              <w:rPr>
                <w:sz w:val="16"/>
                <w:szCs w:val="16"/>
                <w:lang w:val="en-US"/>
              </w:rPr>
            </w:pPr>
            <w:r w:rsidRPr="00C97908">
              <w:rPr>
                <w:sz w:val="16"/>
                <w:szCs w:val="16"/>
                <w:lang w:val="en-US"/>
              </w:rPr>
              <w:t>Baterie amestecatoare p-u chiuveta de bucatarie cromata modelul se va coordona cu beneficiarul</w:t>
            </w:r>
          </w:p>
        </w:tc>
        <w:tc>
          <w:tcPr>
            <w:tcW w:w="1021" w:type="dxa"/>
            <w:gridSpan w:val="3"/>
            <w:tcBorders>
              <w:top w:val="nil"/>
              <w:bottom w:val="single" w:sz="2" w:space="0" w:color="auto"/>
            </w:tcBorders>
            <w:vAlign w:val="center"/>
          </w:tcPr>
          <w:p w14:paraId="56E66C6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D9619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E81C436"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33470EE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9455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CB733F0" w14:textId="77777777" w:rsidR="007F141D" w:rsidRPr="00B40365" w:rsidRDefault="007F141D" w:rsidP="00925173">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7B5063B6" w14:textId="77777777" w:rsidR="007F141D" w:rsidRPr="00C97908" w:rsidRDefault="007F141D" w:rsidP="00925173">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560E420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085C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7D00B1C"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03A56FC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13BD09" w14:textId="77777777" w:rsidR="007F141D" w:rsidRPr="005E2CA0" w:rsidRDefault="007F141D" w:rsidP="00925173">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3847EB8B" w14:textId="77777777" w:rsidR="007F141D" w:rsidRPr="005E2CA0" w:rsidRDefault="007F141D" w:rsidP="00925173">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3A241534" w14:textId="77777777" w:rsidR="007F141D" w:rsidRPr="005E2CA0" w:rsidRDefault="007F141D" w:rsidP="00925173">
            <w:pPr>
              <w:rPr>
                <w:b/>
                <w:bCs/>
                <w:sz w:val="2"/>
                <w:szCs w:val="2"/>
                <w:lang w:val="en-US"/>
              </w:rPr>
            </w:pPr>
            <w:r w:rsidRPr="005E2CA0">
              <w:rPr>
                <w:b/>
                <w:bCs/>
                <w:sz w:val="22"/>
                <w:szCs w:val="22"/>
                <w:lang w:val="en-US"/>
              </w:rPr>
              <w:t>Sifon de pardoseala din fonta emailata, simplu , avind diametrul de 50 mm (Sifon de pardoseala din inox D50 )</w:t>
            </w:r>
          </w:p>
          <w:p w14:paraId="154E405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606F1E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37B939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6D921BB" w14:textId="77777777" w:rsidR="007F141D" w:rsidRPr="005E2CA0" w:rsidRDefault="007F141D" w:rsidP="00925173">
            <w:pPr>
              <w:jc w:val="center"/>
              <w:rPr>
                <w:b/>
                <w:bCs/>
                <w:sz w:val="22"/>
                <w:szCs w:val="22"/>
                <w:lang w:val="en-US"/>
              </w:rPr>
            </w:pPr>
            <w:r w:rsidRPr="005E2CA0">
              <w:rPr>
                <w:b/>
                <w:bCs/>
                <w:sz w:val="22"/>
                <w:szCs w:val="22"/>
                <w:lang w:val="en-US"/>
              </w:rPr>
              <w:t>1,00</w:t>
            </w:r>
          </w:p>
          <w:p w14:paraId="42EFC6AB" w14:textId="77777777" w:rsidR="007F141D" w:rsidRPr="009B70F2" w:rsidRDefault="007F141D" w:rsidP="00925173">
            <w:pPr>
              <w:jc w:val="center"/>
              <w:rPr>
                <w:sz w:val="2"/>
                <w:szCs w:val="2"/>
                <w:lang w:val="en-US"/>
              </w:rPr>
            </w:pPr>
          </w:p>
        </w:tc>
      </w:tr>
      <w:tr w:rsidR="007F141D" w:rsidRPr="00B40365" w14:paraId="1AE206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D0C9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98CFA6"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0630892"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24C86D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DE53C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6840D96D"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B40365" w14:paraId="3441A3D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132B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743C4C" w14:textId="77777777" w:rsidR="007F141D" w:rsidRPr="00B40365" w:rsidRDefault="007F141D" w:rsidP="00925173">
            <w:pPr>
              <w:jc w:val="center"/>
              <w:rPr>
                <w:sz w:val="16"/>
                <w:szCs w:val="16"/>
                <w:lang w:val="en-US"/>
              </w:rPr>
            </w:pPr>
            <w:r w:rsidRPr="00B40365">
              <w:rPr>
                <w:sz w:val="16"/>
                <w:szCs w:val="16"/>
                <w:lang w:val="en-US"/>
              </w:rPr>
              <w:t>2875114202905-1</w:t>
            </w:r>
          </w:p>
        </w:tc>
        <w:tc>
          <w:tcPr>
            <w:tcW w:w="4366" w:type="dxa"/>
            <w:gridSpan w:val="4"/>
            <w:tcBorders>
              <w:top w:val="nil"/>
              <w:bottom w:val="single" w:sz="2" w:space="0" w:color="auto"/>
            </w:tcBorders>
            <w:vAlign w:val="center"/>
          </w:tcPr>
          <w:p w14:paraId="243A0674" w14:textId="77777777" w:rsidR="007F141D" w:rsidRPr="00C97908" w:rsidRDefault="007F141D" w:rsidP="00925173">
            <w:pPr>
              <w:rPr>
                <w:sz w:val="16"/>
                <w:szCs w:val="16"/>
                <w:lang w:val="en-US"/>
              </w:rPr>
            </w:pPr>
            <w:r w:rsidRPr="00C97908">
              <w:rPr>
                <w:sz w:val="16"/>
                <w:szCs w:val="16"/>
                <w:lang w:val="en-US"/>
              </w:rPr>
              <w:t xml:space="preserve">Sifon de pardoseala din inox D50 </w:t>
            </w:r>
          </w:p>
        </w:tc>
        <w:tc>
          <w:tcPr>
            <w:tcW w:w="1021" w:type="dxa"/>
            <w:gridSpan w:val="3"/>
            <w:tcBorders>
              <w:top w:val="nil"/>
              <w:bottom w:val="single" w:sz="2" w:space="0" w:color="auto"/>
            </w:tcBorders>
            <w:vAlign w:val="center"/>
          </w:tcPr>
          <w:p w14:paraId="6116579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2C538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C8DBABD"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4B51D54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36B43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EAC5E4D"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5AA6BEB"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15FAD5D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EA46D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00AB6BC3"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31BF4DE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7002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2C0B64" w14:textId="77777777" w:rsidR="007F141D" w:rsidRPr="00B40365" w:rsidRDefault="007F141D" w:rsidP="00925173">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4DBDF35D" w14:textId="77777777" w:rsidR="007F141D" w:rsidRPr="00C97908" w:rsidRDefault="007F141D" w:rsidP="00925173">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0B2E105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351C5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6D8C12EF"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78C864C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1CEF64" w14:textId="77777777" w:rsidR="007F141D" w:rsidRPr="005E2CA0" w:rsidRDefault="007F141D" w:rsidP="00925173">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58187996" w14:textId="77777777" w:rsidR="007F141D" w:rsidRPr="005E2CA0" w:rsidRDefault="007F141D" w:rsidP="00925173">
            <w:pPr>
              <w:jc w:val="center"/>
              <w:rPr>
                <w:b/>
                <w:bCs/>
                <w:sz w:val="22"/>
                <w:szCs w:val="22"/>
                <w:lang w:val="en-US"/>
              </w:rPr>
            </w:pPr>
            <w:r w:rsidRPr="005E2CA0">
              <w:rPr>
                <w:b/>
                <w:bCs/>
                <w:sz w:val="22"/>
                <w:szCs w:val="22"/>
                <w:lang w:val="en-US"/>
              </w:rPr>
              <w:t>SD02A</w:t>
            </w:r>
          </w:p>
        </w:tc>
        <w:tc>
          <w:tcPr>
            <w:tcW w:w="4366" w:type="dxa"/>
            <w:gridSpan w:val="5"/>
            <w:tcBorders>
              <w:top w:val="single" w:sz="4" w:space="0" w:color="auto"/>
              <w:bottom w:val="single" w:sz="4" w:space="0" w:color="auto"/>
            </w:tcBorders>
          </w:tcPr>
          <w:p w14:paraId="3DFD5A6A" w14:textId="77777777" w:rsidR="007F141D" w:rsidRPr="005E2CA0" w:rsidRDefault="007F141D" w:rsidP="00925173">
            <w:pPr>
              <w:rPr>
                <w:b/>
                <w:bCs/>
                <w:sz w:val="2"/>
                <w:szCs w:val="2"/>
                <w:lang w:val="en-US"/>
              </w:rPr>
            </w:pPr>
            <w:r w:rsidRPr="005E2CA0">
              <w:rPr>
                <w:b/>
                <w:bCs/>
                <w:sz w:val="22"/>
                <w:szCs w:val="22"/>
                <w:lang w:val="en-US"/>
              </w:rPr>
              <w:t xml:space="preserve">Baterie amestecatoare pentru baie, cu dus flexibil sau fix, indiferent de modul de inchidere, inclusiv pentru handicapati, </w:t>
            </w:r>
            <w:r w:rsidRPr="005E2CA0">
              <w:rPr>
                <w:b/>
                <w:bCs/>
                <w:sz w:val="22"/>
                <w:szCs w:val="22"/>
                <w:lang w:val="en-US"/>
              </w:rPr>
              <w:lastRenderedPageBreak/>
              <w:t>montata pe pereti din zidarie de caramida sau b.c.a.</w:t>
            </w:r>
          </w:p>
          <w:p w14:paraId="3B82761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6F830B0"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4A70807E"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8FE3039" w14:textId="77777777" w:rsidR="007F141D" w:rsidRPr="005E2CA0" w:rsidRDefault="007F141D" w:rsidP="00925173">
            <w:pPr>
              <w:jc w:val="center"/>
              <w:rPr>
                <w:b/>
                <w:bCs/>
                <w:sz w:val="22"/>
                <w:szCs w:val="22"/>
                <w:lang w:val="en-US"/>
              </w:rPr>
            </w:pPr>
            <w:r w:rsidRPr="005E2CA0">
              <w:rPr>
                <w:b/>
                <w:bCs/>
                <w:sz w:val="22"/>
                <w:szCs w:val="22"/>
                <w:lang w:val="en-US"/>
              </w:rPr>
              <w:t>1,00</w:t>
            </w:r>
          </w:p>
          <w:p w14:paraId="2A8CDB5E" w14:textId="77777777" w:rsidR="007F141D" w:rsidRPr="009B70F2" w:rsidRDefault="007F141D" w:rsidP="00925173">
            <w:pPr>
              <w:jc w:val="center"/>
              <w:rPr>
                <w:sz w:val="2"/>
                <w:szCs w:val="2"/>
                <w:lang w:val="en-US"/>
              </w:rPr>
            </w:pPr>
          </w:p>
        </w:tc>
      </w:tr>
      <w:tr w:rsidR="007F141D" w:rsidRPr="00B40365" w14:paraId="05A4402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E6ED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7F44C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97EB792"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D55531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61D7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1,15</w:t>
            </w:r>
          </w:p>
        </w:tc>
        <w:tc>
          <w:tcPr>
            <w:tcW w:w="1559" w:type="dxa"/>
            <w:gridSpan w:val="2"/>
            <w:tcBorders>
              <w:top w:val="nil"/>
              <w:bottom w:val="single" w:sz="2" w:space="0" w:color="auto"/>
            </w:tcBorders>
            <w:vAlign w:val="center"/>
          </w:tcPr>
          <w:p w14:paraId="2DA748E5" w14:textId="77777777" w:rsidR="007F141D" w:rsidRPr="00C97908" w:rsidRDefault="007F141D" w:rsidP="00925173">
            <w:pPr>
              <w:jc w:val="center"/>
              <w:rPr>
                <w:sz w:val="16"/>
                <w:szCs w:val="16"/>
                <w:lang w:val="en-US"/>
              </w:rPr>
            </w:pPr>
            <w:r w:rsidRPr="00C97908">
              <w:rPr>
                <w:sz w:val="16"/>
                <w:szCs w:val="16"/>
                <w:lang w:val="en-US"/>
              </w:rPr>
              <w:t>1,15</w:t>
            </w:r>
          </w:p>
        </w:tc>
      </w:tr>
      <w:tr w:rsidR="007F141D" w:rsidRPr="00B40365" w14:paraId="6EA1FC4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DCC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2CE69B6" w14:textId="77777777" w:rsidR="007F141D" w:rsidRPr="00B40365" w:rsidRDefault="007F141D" w:rsidP="00925173">
            <w:pPr>
              <w:jc w:val="center"/>
              <w:rPr>
                <w:sz w:val="16"/>
                <w:szCs w:val="16"/>
                <w:lang w:val="en-US"/>
              </w:rPr>
            </w:pPr>
            <w:r w:rsidRPr="00B40365">
              <w:rPr>
                <w:sz w:val="16"/>
                <w:szCs w:val="16"/>
                <w:lang w:val="en-US"/>
              </w:rPr>
              <w:t>2913124201350</w:t>
            </w:r>
          </w:p>
        </w:tc>
        <w:tc>
          <w:tcPr>
            <w:tcW w:w="4366" w:type="dxa"/>
            <w:gridSpan w:val="4"/>
            <w:tcBorders>
              <w:top w:val="nil"/>
              <w:bottom w:val="single" w:sz="2" w:space="0" w:color="auto"/>
            </w:tcBorders>
            <w:vAlign w:val="center"/>
          </w:tcPr>
          <w:p w14:paraId="63BA27A8" w14:textId="77777777" w:rsidR="007F141D" w:rsidRPr="00C97908" w:rsidRDefault="007F141D" w:rsidP="00925173">
            <w:pPr>
              <w:rPr>
                <w:sz w:val="16"/>
                <w:szCs w:val="16"/>
                <w:lang w:val="en-US"/>
              </w:rPr>
            </w:pPr>
            <w:r w:rsidRPr="00C97908">
              <w:rPr>
                <w:sz w:val="16"/>
                <w:szCs w:val="16"/>
                <w:lang w:val="en-US"/>
              </w:rPr>
              <w:t>Baterie de perete pt. baie cu dus</w:t>
            </w:r>
          </w:p>
        </w:tc>
        <w:tc>
          <w:tcPr>
            <w:tcW w:w="1021" w:type="dxa"/>
            <w:gridSpan w:val="3"/>
            <w:tcBorders>
              <w:top w:val="nil"/>
              <w:bottom w:val="single" w:sz="2" w:space="0" w:color="auto"/>
            </w:tcBorders>
            <w:vAlign w:val="center"/>
          </w:tcPr>
          <w:p w14:paraId="77904F3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3CD6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7107D42"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51840C8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7573B0E" w14:textId="77777777" w:rsidR="007F141D" w:rsidRPr="005E2CA0" w:rsidRDefault="007F141D" w:rsidP="00925173">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48816239" w14:textId="77777777" w:rsidR="007F141D" w:rsidRPr="005E2CA0" w:rsidRDefault="007F141D" w:rsidP="00925173">
            <w:pPr>
              <w:jc w:val="center"/>
              <w:rPr>
                <w:b/>
                <w:bCs/>
                <w:sz w:val="22"/>
                <w:szCs w:val="22"/>
                <w:lang w:val="en-US"/>
              </w:rPr>
            </w:pPr>
            <w:r w:rsidRPr="005E2CA0">
              <w:rPr>
                <w:b/>
                <w:bCs/>
                <w:sz w:val="22"/>
                <w:szCs w:val="22"/>
                <w:lang w:val="en-US"/>
              </w:rPr>
              <w:t>SB24A</w:t>
            </w:r>
          </w:p>
        </w:tc>
        <w:tc>
          <w:tcPr>
            <w:tcW w:w="4366" w:type="dxa"/>
            <w:gridSpan w:val="5"/>
            <w:tcBorders>
              <w:top w:val="single" w:sz="4" w:space="0" w:color="auto"/>
              <w:bottom w:val="single" w:sz="4" w:space="0" w:color="auto"/>
            </w:tcBorders>
          </w:tcPr>
          <w:p w14:paraId="26A21241" w14:textId="77777777" w:rsidR="007F141D" w:rsidRPr="005E2CA0" w:rsidRDefault="007F141D" w:rsidP="00925173">
            <w:pPr>
              <w:rPr>
                <w:b/>
                <w:bCs/>
                <w:sz w:val="2"/>
                <w:szCs w:val="2"/>
                <w:lang w:val="en-US"/>
              </w:rPr>
            </w:pPr>
            <w:r w:rsidRPr="005E2CA0">
              <w:rPr>
                <w:b/>
                <w:bCs/>
                <w:sz w:val="22"/>
                <w:szCs w:val="22"/>
                <w:lang w:val="en-US"/>
              </w:rPr>
              <w:t>Sifon de pardoseala din fonta emailata, simplu , avind diametrul de 50 mm (Sifon de pardoseala din inox D50 pentru dus)</w:t>
            </w:r>
          </w:p>
          <w:p w14:paraId="32A3108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4BD8E0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6FEF9A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EBCB50A" w14:textId="77777777" w:rsidR="007F141D" w:rsidRPr="005E2CA0" w:rsidRDefault="007F141D" w:rsidP="00925173">
            <w:pPr>
              <w:jc w:val="center"/>
              <w:rPr>
                <w:b/>
                <w:bCs/>
                <w:sz w:val="22"/>
                <w:szCs w:val="22"/>
                <w:lang w:val="en-US"/>
              </w:rPr>
            </w:pPr>
            <w:r w:rsidRPr="005E2CA0">
              <w:rPr>
                <w:b/>
                <w:bCs/>
                <w:sz w:val="22"/>
                <w:szCs w:val="22"/>
                <w:lang w:val="en-US"/>
              </w:rPr>
              <w:t>1,00</w:t>
            </w:r>
          </w:p>
          <w:p w14:paraId="087A2903" w14:textId="77777777" w:rsidR="007F141D" w:rsidRPr="009B70F2" w:rsidRDefault="007F141D" w:rsidP="00925173">
            <w:pPr>
              <w:jc w:val="center"/>
              <w:rPr>
                <w:sz w:val="2"/>
                <w:szCs w:val="2"/>
                <w:lang w:val="en-US"/>
              </w:rPr>
            </w:pPr>
          </w:p>
        </w:tc>
      </w:tr>
      <w:tr w:rsidR="007F141D" w:rsidRPr="00B40365" w14:paraId="1AA587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1E9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2CE0F4C"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62DD012"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69406D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D88C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0,83</w:t>
            </w:r>
          </w:p>
        </w:tc>
        <w:tc>
          <w:tcPr>
            <w:tcW w:w="1559" w:type="dxa"/>
            <w:gridSpan w:val="2"/>
            <w:tcBorders>
              <w:top w:val="nil"/>
              <w:bottom w:val="single" w:sz="2" w:space="0" w:color="auto"/>
            </w:tcBorders>
            <w:vAlign w:val="center"/>
          </w:tcPr>
          <w:p w14:paraId="3980BB7D"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B40365" w14:paraId="6CB71EA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F77E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CE6C4DC" w14:textId="77777777" w:rsidR="007F141D" w:rsidRPr="00B40365" w:rsidRDefault="007F141D" w:rsidP="00925173">
            <w:pPr>
              <w:jc w:val="center"/>
              <w:rPr>
                <w:sz w:val="16"/>
                <w:szCs w:val="16"/>
                <w:lang w:val="en-US"/>
              </w:rPr>
            </w:pPr>
            <w:r w:rsidRPr="00B40365">
              <w:rPr>
                <w:sz w:val="16"/>
                <w:szCs w:val="16"/>
                <w:lang w:val="en-US"/>
              </w:rPr>
              <w:t>2875114202905-2</w:t>
            </w:r>
          </w:p>
        </w:tc>
        <w:tc>
          <w:tcPr>
            <w:tcW w:w="4366" w:type="dxa"/>
            <w:gridSpan w:val="4"/>
            <w:tcBorders>
              <w:top w:val="nil"/>
              <w:bottom w:val="single" w:sz="2" w:space="0" w:color="auto"/>
            </w:tcBorders>
            <w:vAlign w:val="center"/>
          </w:tcPr>
          <w:p w14:paraId="2C1B08C2" w14:textId="77777777" w:rsidR="007F141D" w:rsidRPr="00C97908" w:rsidRDefault="007F141D" w:rsidP="00925173">
            <w:pPr>
              <w:rPr>
                <w:sz w:val="16"/>
                <w:szCs w:val="16"/>
                <w:lang w:val="en-US"/>
              </w:rPr>
            </w:pPr>
            <w:r w:rsidRPr="00C97908">
              <w:rPr>
                <w:sz w:val="16"/>
                <w:szCs w:val="16"/>
                <w:lang w:val="en-US"/>
              </w:rPr>
              <w:t>Sifon de pardoseala din inox D50 pentru dus</w:t>
            </w:r>
          </w:p>
        </w:tc>
        <w:tc>
          <w:tcPr>
            <w:tcW w:w="1021" w:type="dxa"/>
            <w:gridSpan w:val="3"/>
            <w:tcBorders>
              <w:top w:val="nil"/>
              <w:bottom w:val="single" w:sz="2" w:space="0" w:color="auto"/>
            </w:tcBorders>
            <w:vAlign w:val="center"/>
          </w:tcPr>
          <w:p w14:paraId="242BD65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CA959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6DA3885"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77752C0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FF2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B20E9F"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25E79812"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40C1A7C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4D805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0,11</w:t>
            </w:r>
          </w:p>
        </w:tc>
        <w:tc>
          <w:tcPr>
            <w:tcW w:w="1559" w:type="dxa"/>
            <w:gridSpan w:val="2"/>
            <w:tcBorders>
              <w:top w:val="nil"/>
              <w:bottom w:val="single" w:sz="2" w:space="0" w:color="auto"/>
            </w:tcBorders>
            <w:vAlign w:val="center"/>
          </w:tcPr>
          <w:p w14:paraId="184057CE"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13E45C2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2749E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4C289F" w14:textId="77777777" w:rsidR="007F141D" w:rsidRPr="00B40365" w:rsidRDefault="007F141D" w:rsidP="00925173">
            <w:pPr>
              <w:jc w:val="center"/>
              <w:rPr>
                <w:sz w:val="16"/>
                <w:szCs w:val="16"/>
                <w:lang w:val="en-US"/>
              </w:rPr>
            </w:pPr>
            <w:r w:rsidRPr="00B40365">
              <w:rPr>
                <w:sz w:val="16"/>
                <w:szCs w:val="16"/>
                <w:lang w:val="en-US"/>
              </w:rPr>
              <w:t>1752117307067</w:t>
            </w:r>
          </w:p>
        </w:tc>
        <w:tc>
          <w:tcPr>
            <w:tcW w:w="4366" w:type="dxa"/>
            <w:gridSpan w:val="4"/>
            <w:tcBorders>
              <w:top w:val="nil"/>
              <w:bottom w:val="single" w:sz="2" w:space="0" w:color="auto"/>
            </w:tcBorders>
            <w:vAlign w:val="center"/>
          </w:tcPr>
          <w:p w14:paraId="17BF2A97" w14:textId="77777777" w:rsidR="007F141D" w:rsidRPr="00C97908" w:rsidRDefault="007F141D" w:rsidP="00925173">
            <w:pPr>
              <w:rPr>
                <w:sz w:val="16"/>
                <w:szCs w:val="16"/>
                <w:lang w:val="en-US"/>
              </w:rPr>
            </w:pPr>
            <w:r w:rsidRPr="00C97908">
              <w:rPr>
                <w:sz w:val="16"/>
                <w:szCs w:val="16"/>
                <w:lang w:val="en-US"/>
              </w:rPr>
              <w:t>Calafat gudronat</w:t>
            </w:r>
          </w:p>
        </w:tc>
        <w:tc>
          <w:tcPr>
            <w:tcW w:w="1021" w:type="dxa"/>
            <w:gridSpan w:val="3"/>
            <w:tcBorders>
              <w:top w:val="nil"/>
              <w:bottom w:val="single" w:sz="2" w:space="0" w:color="auto"/>
            </w:tcBorders>
            <w:vAlign w:val="center"/>
          </w:tcPr>
          <w:p w14:paraId="1BD199A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FF86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2FE589CD"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9B70F2" w14:paraId="2671F0B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B14154" w14:textId="77777777" w:rsidR="007F141D" w:rsidRPr="005E2CA0" w:rsidRDefault="007F141D" w:rsidP="00925173">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3D240D94" w14:textId="77777777" w:rsidR="007F141D" w:rsidRPr="005E2CA0" w:rsidRDefault="007F141D" w:rsidP="00925173">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14:paraId="2B29CD58" w14:textId="77777777" w:rsidR="007F141D" w:rsidRPr="005E2CA0" w:rsidRDefault="007F141D" w:rsidP="00925173">
            <w:pPr>
              <w:rPr>
                <w:b/>
                <w:bCs/>
                <w:sz w:val="2"/>
                <w:szCs w:val="2"/>
                <w:lang w:val="en-US"/>
              </w:rPr>
            </w:pPr>
            <w:r w:rsidRPr="005E2CA0">
              <w:rPr>
                <w:b/>
                <w:bCs/>
                <w:sz w:val="22"/>
                <w:szCs w:val="22"/>
                <w:lang w:val="en-US"/>
              </w:rPr>
              <w:t>Oglinda sanitara din semicristal cu marginile slefuite, avid dimensiunile de 400 x 500 x 600 mm, montata pe perete din zidarie de caramida sau b.c.a., modelul se va coordona cu beneficiarul</w:t>
            </w:r>
          </w:p>
          <w:p w14:paraId="7DB775FE"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23686F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0E5592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99ACED7" w14:textId="77777777" w:rsidR="007F141D" w:rsidRPr="005E2CA0" w:rsidRDefault="007F141D" w:rsidP="00925173">
            <w:pPr>
              <w:jc w:val="center"/>
              <w:rPr>
                <w:b/>
                <w:bCs/>
                <w:sz w:val="22"/>
                <w:szCs w:val="22"/>
                <w:lang w:val="en-US"/>
              </w:rPr>
            </w:pPr>
            <w:r w:rsidRPr="005E2CA0">
              <w:rPr>
                <w:b/>
                <w:bCs/>
                <w:sz w:val="22"/>
                <w:szCs w:val="22"/>
                <w:lang w:val="en-US"/>
              </w:rPr>
              <w:t>3,00</w:t>
            </w:r>
          </w:p>
          <w:p w14:paraId="42FE077C" w14:textId="77777777" w:rsidR="007F141D" w:rsidRPr="009B70F2" w:rsidRDefault="007F141D" w:rsidP="00925173">
            <w:pPr>
              <w:jc w:val="center"/>
              <w:rPr>
                <w:sz w:val="2"/>
                <w:szCs w:val="2"/>
                <w:lang w:val="en-US"/>
              </w:rPr>
            </w:pPr>
          </w:p>
        </w:tc>
      </w:tr>
      <w:tr w:rsidR="007F141D" w:rsidRPr="00B40365" w14:paraId="3E5B78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D9A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9CE071"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95B3C5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C27E2F4"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3A675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0,75</w:t>
            </w:r>
          </w:p>
        </w:tc>
        <w:tc>
          <w:tcPr>
            <w:tcW w:w="1559" w:type="dxa"/>
            <w:gridSpan w:val="2"/>
            <w:tcBorders>
              <w:top w:val="nil"/>
              <w:bottom w:val="single" w:sz="2" w:space="0" w:color="auto"/>
            </w:tcBorders>
            <w:vAlign w:val="center"/>
          </w:tcPr>
          <w:p w14:paraId="089B06AB" w14:textId="77777777" w:rsidR="007F141D" w:rsidRPr="00C97908" w:rsidRDefault="007F141D" w:rsidP="00925173">
            <w:pPr>
              <w:jc w:val="center"/>
              <w:rPr>
                <w:sz w:val="16"/>
                <w:szCs w:val="16"/>
                <w:lang w:val="en-US"/>
              </w:rPr>
            </w:pPr>
            <w:r w:rsidRPr="00C97908">
              <w:rPr>
                <w:sz w:val="16"/>
                <w:szCs w:val="16"/>
                <w:lang w:val="en-US"/>
              </w:rPr>
              <w:t>2,25</w:t>
            </w:r>
          </w:p>
        </w:tc>
      </w:tr>
      <w:tr w:rsidR="007F141D" w:rsidRPr="00B40365" w14:paraId="4D31A80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D0B2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E0B193" w14:textId="77777777" w:rsidR="007F141D" w:rsidRPr="00B40365" w:rsidRDefault="007F141D" w:rsidP="00925173">
            <w:pPr>
              <w:jc w:val="center"/>
              <w:rPr>
                <w:sz w:val="16"/>
                <w:szCs w:val="16"/>
                <w:lang w:val="en-US"/>
              </w:rPr>
            </w:pPr>
            <w:r w:rsidRPr="00B40365">
              <w:rPr>
                <w:sz w:val="16"/>
                <w:szCs w:val="16"/>
                <w:lang w:val="en-US"/>
              </w:rPr>
              <w:t>2612132506710</w:t>
            </w:r>
          </w:p>
        </w:tc>
        <w:tc>
          <w:tcPr>
            <w:tcW w:w="4366" w:type="dxa"/>
            <w:gridSpan w:val="4"/>
            <w:tcBorders>
              <w:top w:val="nil"/>
              <w:bottom w:val="single" w:sz="2" w:space="0" w:color="auto"/>
            </w:tcBorders>
            <w:vAlign w:val="center"/>
          </w:tcPr>
          <w:p w14:paraId="0D094446" w14:textId="77777777" w:rsidR="007F141D" w:rsidRPr="00C97908" w:rsidRDefault="007F141D" w:rsidP="00925173">
            <w:pPr>
              <w:rPr>
                <w:sz w:val="16"/>
                <w:szCs w:val="16"/>
                <w:lang w:val="en-US"/>
              </w:rPr>
            </w:pPr>
            <w:r w:rsidRPr="00C97908">
              <w:rPr>
                <w:sz w:val="16"/>
                <w:szCs w:val="16"/>
                <w:lang w:val="en-US"/>
              </w:rPr>
              <w:t>Oglinda din semicristal(geam tras, slefuit)</w:t>
            </w:r>
          </w:p>
        </w:tc>
        <w:tc>
          <w:tcPr>
            <w:tcW w:w="1021" w:type="dxa"/>
            <w:gridSpan w:val="3"/>
            <w:tcBorders>
              <w:top w:val="nil"/>
              <w:bottom w:val="single" w:sz="2" w:space="0" w:color="auto"/>
            </w:tcBorders>
            <w:vAlign w:val="center"/>
          </w:tcPr>
          <w:p w14:paraId="378CEC4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501D4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1,01</w:t>
            </w:r>
          </w:p>
        </w:tc>
        <w:tc>
          <w:tcPr>
            <w:tcW w:w="1559" w:type="dxa"/>
            <w:gridSpan w:val="2"/>
            <w:tcBorders>
              <w:top w:val="nil"/>
              <w:bottom w:val="single" w:sz="2" w:space="0" w:color="auto"/>
            </w:tcBorders>
            <w:vAlign w:val="center"/>
          </w:tcPr>
          <w:p w14:paraId="00801852" w14:textId="77777777" w:rsidR="007F141D" w:rsidRPr="00C97908" w:rsidRDefault="007F141D" w:rsidP="00925173">
            <w:pPr>
              <w:jc w:val="center"/>
              <w:rPr>
                <w:sz w:val="16"/>
                <w:szCs w:val="16"/>
                <w:lang w:val="en-US"/>
              </w:rPr>
            </w:pPr>
            <w:r w:rsidRPr="00C97908">
              <w:rPr>
                <w:sz w:val="16"/>
                <w:szCs w:val="16"/>
                <w:lang w:val="en-US"/>
              </w:rPr>
              <w:t>3,09</w:t>
            </w:r>
          </w:p>
        </w:tc>
      </w:tr>
      <w:tr w:rsidR="007F141D" w:rsidRPr="00B40365" w14:paraId="5981DF2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6FA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BBE814" w14:textId="77777777" w:rsidR="007F141D" w:rsidRPr="00B40365" w:rsidRDefault="007F141D" w:rsidP="00925173">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7EC33E40" w14:textId="77777777" w:rsidR="007F141D" w:rsidRPr="00C97908" w:rsidRDefault="007F141D" w:rsidP="00925173">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2338082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9E61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4,00</w:t>
            </w:r>
          </w:p>
        </w:tc>
        <w:tc>
          <w:tcPr>
            <w:tcW w:w="1559" w:type="dxa"/>
            <w:gridSpan w:val="2"/>
            <w:tcBorders>
              <w:top w:val="nil"/>
              <w:bottom w:val="single" w:sz="2" w:space="0" w:color="auto"/>
            </w:tcBorders>
            <w:vAlign w:val="center"/>
          </w:tcPr>
          <w:p w14:paraId="5213B7E0" w14:textId="77777777" w:rsidR="007F141D" w:rsidRPr="00C97908" w:rsidRDefault="007F141D" w:rsidP="00925173">
            <w:pPr>
              <w:jc w:val="center"/>
              <w:rPr>
                <w:sz w:val="16"/>
                <w:szCs w:val="16"/>
                <w:lang w:val="en-US"/>
              </w:rPr>
            </w:pPr>
            <w:r w:rsidRPr="00C97908">
              <w:rPr>
                <w:sz w:val="16"/>
                <w:szCs w:val="16"/>
                <w:lang w:val="en-US"/>
              </w:rPr>
              <w:t>12,24</w:t>
            </w:r>
          </w:p>
        </w:tc>
      </w:tr>
      <w:tr w:rsidR="007F141D" w:rsidRPr="009B70F2" w14:paraId="136ABAB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5B69CF" w14:textId="77777777" w:rsidR="007F141D" w:rsidRPr="005E2CA0" w:rsidRDefault="007F141D" w:rsidP="00925173">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5BF70755" w14:textId="77777777" w:rsidR="007F141D" w:rsidRPr="005E2CA0" w:rsidRDefault="007F141D" w:rsidP="00925173">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2EE13F9E" w14:textId="77777777" w:rsidR="007F141D" w:rsidRPr="005E2CA0" w:rsidRDefault="007F141D" w:rsidP="00925173">
            <w:pPr>
              <w:rPr>
                <w:b/>
                <w:bCs/>
                <w:sz w:val="2"/>
                <w:szCs w:val="2"/>
                <w:lang w:val="en-US"/>
              </w:rPr>
            </w:pPr>
            <w:r w:rsidRPr="005E2CA0">
              <w:rPr>
                <w:b/>
                <w:bCs/>
                <w:sz w:val="22"/>
                <w:szCs w:val="22"/>
                <w:lang w:val="en-US"/>
              </w:rPr>
              <w:t>Distribuitor automat de sapun lichid, montat pe perete din caramida sau b.c.a. (Dozator de sapun, modelul se va coordona cu beneficiarul)</w:t>
            </w:r>
          </w:p>
          <w:p w14:paraId="12524DE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A83E8B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83A51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2618A39" w14:textId="77777777" w:rsidR="007F141D" w:rsidRPr="005E2CA0" w:rsidRDefault="007F141D" w:rsidP="00925173">
            <w:pPr>
              <w:jc w:val="center"/>
              <w:rPr>
                <w:b/>
                <w:bCs/>
                <w:sz w:val="22"/>
                <w:szCs w:val="22"/>
                <w:lang w:val="en-US"/>
              </w:rPr>
            </w:pPr>
            <w:r w:rsidRPr="005E2CA0">
              <w:rPr>
                <w:b/>
                <w:bCs/>
                <w:sz w:val="22"/>
                <w:szCs w:val="22"/>
                <w:lang w:val="en-US"/>
              </w:rPr>
              <w:t>3,00</w:t>
            </w:r>
          </w:p>
          <w:p w14:paraId="130073E4" w14:textId="77777777" w:rsidR="007F141D" w:rsidRPr="009B70F2" w:rsidRDefault="007F141D" w:rsidP="00925173">
            <w:pPr>
              <w:jc w:val="center"/>
              <w:rPr>
                <w:sz w:val="2"/>
                <w:szCs w:val="2"/>
                <w:lang w:val="en-US"/>
              </w:rPr>
            </w:pPr>
          </w:p>
        </w:tc>
      </w:tr>
      <w:tr w:rsidR="007F141D" w:rsidRPr="00B40365" w14:paraId="53D4CDB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8A8E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7739D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EF3001E"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B584C5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76D1A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0,35</w:t>
            </w:r>
          </w:p>
        </w:tc>
        <w:tc>
          <w:tcPr>
            <w:tcW w:w="1559" w:type="dxa"/>
            <w:gridSpan w:val="2"/>
            <w:tcBorders>
              <w:top w:val="nil"/>
              <w:bottom w:val="single" w:sz="2" w:space="0" w:color="auto"/>
            </w:tcBorders>
            <w:vAlign w:val="center"/>
          </w:tcPr>
          <w:p w14:paraId="2A568263"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5F9A7F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E4660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2A189E" w14:textId="77777777" w:rsidR="007F141D" w:rsidRPr="00B40365" w:rsidRDefault="007F141D" w:rsidP="00925173">
            <w:pPr>
              <w:jc w:val="center"/>
              <w:rPr>
                <w:sz w:val="16"/>
                <w:szCs w:val="16"/>
                <w:lang w:val="en-US"/>
              </w:rPr>
            </w:pPr>
            <w:r w:rsidRPr="00B40365">
              <w:rPr>
                <w:sz w:val="16"/>
                <w:szCs w:val="16"/>
                <w:lang w:val="en-US"/>
              </w:rPr>
              <w:t>2924127356800-1</w:t>
            </w:r>
          </w:p>
        </w:tc>
        <w:tc>
          <w:tcPr>
            <w:tcW w:w="4366" w:type="dxa"/>
            <w:gridSpan w:val="4"/>
            <w:tcBorders>
              <w:top w:val="nil"/>
              <w:bottom w:val="single" w:sz="2" w:space="0" w:color="auto"/>
            </w:tcBorders>
            <w:vAlign w:val="center"/>
          </w:tcPr>
          <w:p w14:paraId="57FF4096" w14:textId="77777777" w:rsidR="007F141D" w:rsidRPr="00C97908" w:rsidRDefault="007F141D" w:rsidP="00925173">
            <w:pPr>
              <w:rPr>
                <w:sz w:val="16"/>
                <w:szCs w:val="16"/>
                <w:lang w:val="en-US"/>
              </w:rPr>
            </w:pPr>
            <w:r w:rsidRPr="00C97908">
              <w:rPr>
                <w:sz w:val="16"/>
                <w:szCs w:val="16"/>
                <w:lang w:val="en-US"/>
              </w:rPr>
              <w:t>Dozator de sapun</w:t>
            </w:r>
          </w:p>
        </w:tc>
        <w:tc>
          <w:tcPr>
            <w:tcW w:w="1021" w:type="dxa"/>
            <w:gridSpan w:val="3"/>
            <w:tcBorders>
              <w:top w:val="nil"/>
              <w:bottom w:val="single" w:sz="2" w:space="0" w:color="auto"/>
            </w:tcBorders>
            <w:vAlign w:val="center"/>
          </w:tcPr>
          <w:p w14:paraId="765D968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63AEC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E35C385" w14:textId="77777777" w:rsidR="007F141D" w:rsidRPr="00C97908" w:rsidRDefault="007F141D" w:rsidP="00925173">
            <w:pPr>
              <w:jc w:val="center"/>
              <w:rPr>
                <w:sz w:val="16"/>
                <w:szCs w:val="16"/>
                <w:lang w:val="en-US"/>
              </w:rPr>
            </w:pPr>
            <w:r w:rsidRPr="00C97908">
              <w:rPr>
                <w:sz w:val="16"/>
                <w:szCs w:val="16"/>
                <w:lang w:val="en-US"/>
              </w:rPr>
              <w:t>3,06</w:t>
            </w:r>
          </w:p>
        </w:tc>
      </w:tr>
      <w:tr w:rsidR="007F141D" w:rsidRPr="00B40365" w14:paraId="6687789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A4A8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DB0214"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0AEB809A"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07B1446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9AD1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C53D10B" w14:textId="77777777" w:rsidR="007F141D" w:rsidRPr="00C97908" w:rsidRDefault="007F141D" w:rsidP="00925173">
            <w:pPr>
              <w:jc w:val="center"/>
              <w:rPr>
                <w:sz w:val="16"/>
                <w:szCs w:val="16"/>
                <w:lang w:val="en-US"/>
              </w:rPr>
            </w:pPr>
            <w:r w:rsidRPr="00C97908">
              <w:rPr>
                <w:sz w:val="16"/>
                <w:szCs w:val="16"/>
                <w:lang w:val="en-US"/>
              </w:rPr>
              <w:t>6,12</w:t>
            </w:r>
          </w:p>
        </w:tc>
      </w:tr>
      <w:tr w:rsidR="007F141D" w:rsidRPr="009B70F2" w14:paraId="11D1C052"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2A6B1B" w14:textId="77777777" w:rsidR="007F141D" w:rsidRPr="005E2CA0" w:rsidRDefault="007F141D" w:rsidP="00925173">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545BEFBB" w14:textId="77777777" w:rsidR="007F141D" w:rsidRPr="005E2CA0" w:rsidRDefault="007F141D" w:rsidP="00925173">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6608BBC3" w14:textId="77777777" w:rsidR="007F141D" w:rsidRPr="005E2CA0" w:rsidRDefault="007F141D" w:rsidP="00925173">
            <w:pPr>
              <w:rPr>
                <w:b/>
                <w:bCs/>
                <w:sz w:val="2"/>
                <w:szCs w:val="2"/>
                <w:lang w:val="en-US"/>
              </w:rPr>
            </w:pPr>
            <w:r w:rsidRPr="005E2CA0">
              <w:rPr>
                <w:b/>
                <w:bCs/>
                <w:sz w:val="22"/>
                <w:szCs w:val="22"/>
                <w:lang w:val="en-US"/>
              </w:rPr>
              <w:t>Teava din material plastic imbinata prin sudura prin polifuziune, la constructii industriale, avind diametrul de 20 mm (Tevi din polipropilena PN20 pentru apa D 20)</w:t>
            </w:r>
          </w:p>
          <w:p w14:paraId="7818181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F60BB37"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FB01E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483C07F" w14:textId="77777777" w:rsidR="007F141D" w:rsidRPr="005E2CA0" w:rsidRDefault="007F141D" w:rsidP="00925173">
            <w:pPr>
              <w:jc w:val="center"/>
              <w:rPr>
                <w:b/>
                <w:bCs/>
                <w:sz w:val="22"/>
                <w:szCs w:val="22"/>
                <w:lang w:val="en-US"/>
              </w:rPr>
            </w:pPr>
            <w:r w:rsidRPr="005E2CA0">
              <w:rPr>
                <w:b/>
                <w:bCs/>
                <w:sz w:val="22"/>
                <w:szCs w:val="22"/>
                <w:lang w:val="en-US"/>
              </w:rPr>
              <w:t>14,00</w:t>
            </w:r>
          </w:p>
          <w:p w14:paraId="5D7CA4F9" w14:textId="77777777" w:rsidR="007F141D" w:rsidRPr="009B70F2" w:rsidRDefault="007F141D" w:rsidP="00925173">
            <w:pPr>
              <w:jc w:val="center"/>
              <w:rPr>
                <w:sz w:val="2"/>
                <w:szCs w:val="2"/>
                <w:lang w:val="en-US"/>
              </w:rPr>
            </w:pPr>
          </w:p>
        </w:tc>
      </w:tr>
      <w:tr w:rsidR="007F141D" w:rsidRPr="00B40365" w14:paraId="46857A9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CBD7C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223D9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DA1C88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297F5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AB9FFD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3C98A1D7" w14:textId="77777777" w:rsidR="007F141D" w:rsidRPr="00C97908" w:rsidRDefault="007F141D" w:rsidP="00925173">
            <w:pPr>
              <w:jc w:val="center"/>
              <w:rPr>
                <w:sz w:val="16"/>
                <w:szCs w:val="16"/>
                <w:lang w:val="en-US"/>
              </w:rPr>
            </w:pPr>
            <w:r w:rsidRPr="00C97908">
              <w:rPr>
                <w:sz w:val="16"/>
                <w:szCs w:val="16"/>
                <w:lang w:val="en-US"/>
              </w:rPr>
              <w:t>4,34</w:t>
            </w:r>
          </w:p>
        </w:tc>
      </w:tr>
      <w:tr w:rsidR="007F141D" w:rsidRPr="00B40365" w14:paraId="545F99E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BBCE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F7F0A0" w14:textId="77777777" w:rsidR="007F141D" w:rsidRPr="00B40365" w:rsidRDefault="007F141D" w:rsidP="00925173">
            <w:pPr>
              <w:jc w:val="center"/>
              <w:rPr>
                <w:sz w:val="16"/>
                <w:szCs w:val="16"/>
                <w:lang w:val="en-US"/>
              </w:rPr>
            </w:pPr>
            <w:r w:rsidRPr="00B40365">
              <w:rPr>
                <w:sz w:val="16"/>
                <w:szCs w:val="16"/>
                <w:lang w:val="en-US"/>
              </w:rPr>
              <w:t>2521216717050-3</w:t>
            </w:r>
          </w:p>
        </w:tc>
        <w:tc>
          <w:tcPr>
            <w:tcW w:w="4366" w:type="dxa"/>
            <w:gridSpan w:val="4"/>
            <w:tcBorders>
              <w:top w:val="nil"/>
              <w:bottom w:val="single" w:sz="2" w:space="0" w:color="auto"/>
            </w:tcBorders>
            <w:vAlign w:val="center"/>
          </w:tcPr>
          <w:p w14:paraId="36D6DF2D" w14:textId="77777777" w:rsidR="007F141D" w:rsidRPr="00C97908" w:rsidRDefault="007F141D" w:rsidP="00925173">
            <w:pPr>
              <w:rPr>
                <w:sz w:val="16"/>
                <w:szCs w:val="16"/>
                <w:lang w:val="en-US"/>
              </w:rPr>
            </w:pPr>
            <w:r w:rsidRPr="00C97908">
              <w:rPr>
                <w:sz w:val="16"/>
                <w:szCs w:val="16"/>
                <w:lang w:val="en-US"/>
              </w:rPr>
              <w:t>Teava PPR D20, PN20</w:t>
            </w:r>
          </w:p>
        </w:tc>
        <w:tc>
          <w:tcPr>
            <w:tcW w:w="1021" w:type="dxa"/>
            <w:gridSpan w:val="3"/>
            <w:tcBorders>
              <w:top w:val="nil"/>
              <w:bottom w:val="single" w:sz="2" w:space="0" w:color="auto"/>
            </w:tcBorders>
            <w:vAlign w:val="center"/>
          </w:tcPr>
          <w:p w14:paraId="6C3C8BE6"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9CFEC7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68B07404" w14:textId="77777777" w:rsidR="007F141D" w:rsidRPr="00C97908" w:rsidRDefault="007F141D" w:rsidP="00925173">
            <w:pPr>
              <w:jc w:val="center"/>
              <w:rPr>
                <w:sz w:val="16"/>
                <w:szCs w:val="16"/>
                <w:lang w:val="en-US"/>
              </w:rPr>
            </w:pPr>
            <w:r w:rsidRPr="00C97908">
              <w:rPr>
                <w:sz w:val="16"/>
                <w:szCs w:val="16"/>
                <w:lang w:val="en-US"/>
              </w:rPr>
              <w:t>14,28</w:t>
            </w:r>
          </w:p>
        </w:tc>
      </w:tr>
      <w:tr w:rsidR="007F141D" w:rsidRPr="00B40365" w14:paraId="311F3FD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A0856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2A2FF0" w14:textId="77777777" w:rsidR="007F141D" w:rsidRPr="00B40365" w:rsidRDefault="007F141D" w:rsidP="00925173">
            <w:pPr>
              <w:jc w:val="center"/>
              <w:rPr>
                <w:sz w:val="16"/>
                <w:szCs w:val="16"/>
                <w:lang w:val="en-US"/>
              </w:rPr>
            </w:pPr>
            <w:r w:rsidRPr="00B40365">
              <w:rPr>
                <w:sz w:val="16"/>
                <w:szCs w:val="16"/>
                <w:lang w:val="en-US"/>
              </w:rPr>
              <w:t>2523156719430-3</w:t>
            </w:r>
          </w:p>
        </w:tc>
        <w:tc>
          <w:tcPr>
            <w:tcW w:w="4366" w:type="dxa"/>
            <w:gridSpan w:val="4"/>
            <w:tcBorders>
              <w:top w:val="nil"/>
              <w:bottom w:val="single" w:sz="2" w:space="0" w:color="auto"/>
            </w:tcBorders>
            <w:vAlign w:val="center"/>
          </w:tcPr>
          <w:p w14:paraId="547DBF29" w14:textId="77777777" w:rsidR="007F141D" w:rsidRPr="00C97908" w:rsidRDefault="007F141D" w:rsidP="00925173">
            <w:pPr>
              <w:rPr>
                <w:sz w:val="16"/>
                <w:szCs w:val="16"/>
                <w:lang w:val="en-US"/>
              </w:rPr>
            </w:pPr>
            <w:r w:rsidRPr="00C97908">
              <w:rPr>
                <w:sz w:val="16"/>
                <w:szCs w:val="16"/>
                <w:lang w:val="en-US"/>
              </w:rPr>
              <w:t>Cot ppr d 20</w:t>
            </w:r>
          </w:p>
        </w:tc>
        <w:tc>
          <w:tcPr>
            <w:tcW w:w="1021" w:type="dxa"/>
            <w:gridSpan w:val="3"/>
            <w:tcBorders>
              <w:top w:val="nil"/>
              <w:bottom w:val="single" w:sz="2" w:space="0" w:color="auto"/>
            </w:tcBorders>
            <w:vAlign w:val="center"/>
          </w:tcPr>
          <w:p w14:paraId="771B71D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EB3F2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45E3040D" w14:textId="77777777" w:rsidR="007F141D" w:rsidRPr="00C97908" w:rsidRDefault="007F141D" w:rsidP="00925173">
            <w:pPr>
              <w:jc w:val="center"/>
              <w:rPr>
                <w:sz w:val="16"/>
                <w:szCs w:val="16"/>
                <w:lang w:val="en-US"/>
              </w:rPr>
            </w:pPr>
            <w:r w:rsidRPr="00C97908">
              <w:rPr>
                <w:sz w:val="16"/>
                <w:szCs w:val="16"/>
                <w:lang w:val="en-US"/>
              </w:rPr>
              <w:t>2,80</w:t>
            </w:r>
          </w:p>
        </w:tc>
      </w:tr>
      <w:tr w:rsidR="007F141D" w:rsidRPr="00B40365" w14:paraId="6FD027F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DFE74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6B86B08" w14:textId="77777777" w:rsidR="007F141D" w:rsidRPr="00B40365" w:rsidRDefault="007F141D" w:rsidP="00925173">
            <w:pPr>
              <w:jc w:val="center"/>
              <w:rPr>
                <w:sz w:val="16"/>
                <w:szCs w:val="16"/>
                <w:lang w:val="en-US"/>
              </w:rPr>
            </w:pPr>
            <w:r w:rsidRPr="00B40365">
              <w:rPr>
                <w:sz w:val="16"/>
                <w:szCs w:val="16"/>
                <w:lang w:val="en-US"/>
              </w:rPr>
              <w:t>2523156719450-3</w:t>
            </w:r>
          </w:p>
        </w:tc>
        <w:tc>
          <w:tcPr>
            <w:tcW w:w="4366" w:type="dxa"/>
            <w:gridSpan w:val="4"/>
            <w:tcBorders>
              <w:top w:val="nil"/>
              <w:bottom w:val="single" w:sz="2" w:space="0" w:color="auto"/>
            </w:tcBorders>
            <w:vAlign w:val="center"/>
          </w:tcPr>
          <w:p w14:paraId="0BEEDC63" w14:textId="77777777" w:rsidR="007F141D" w:rsidRPr="00C97908" w:rsidRDefault="007F141D" w:rsidP="00925173">
            <w:pPr>
              <w:rPr>
                <w:sz w:val="16"/>
                <w:szCs w:val="16"/>
                <w:lang w:val="en-US"/>
              </w:rPr>
            </w:pPr>
            <w:r w:rsidRPr="00C97908">
              <w:rPr>
                <w:sz w:val="16"/>
                <w:szCs w:val="16"/>
                <w:lang w:val="en-US"/>
              </w:rPr>
              <w:t>Teu ppr d 20</w:t>
            </w:r>
          </w:p>
        </w:tc>
        <w:tc>
          <w:tcPr>
            <w:tcW w:w="1021" w:type="dxa"/>
            <w:gridSpan w:val="3"/>
            <w:tcBorders>
              <w:top w:val="nil"/>
              <w:bottom w:val="single" w:sz="2" w:space="0" w:color="auto"/>
            </w:tcBorders>
            <w:vAlign w:val="center"/>
          </w:tcPr>
          <w:p w14:paraId="65898A9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95DD4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0,21</w:t>
            </w:r>
          </w:p>
        </w:tc>
        <w:tc>
          <w:tcPr>
            <w:tcW w:w="1559" w:type="dxa"/>
            <w:gridSpan w:val="2"/>
            <w:tcBorders>
              <w:top w:val="nil"/>
              <w:bottom w:val="single" w:sz="2" w:space="0" w:color="auto"/>
            </w:tcBorders>
            <w:vAlign w:val="center"/>
          </w:tcPr>
          <w:p w14:paraId="5855D4C3" w14:textId="77777777" w:rsidR="007F141D" w:rsidRPr="00C97908" w:rsidRDefault="007F141D" w:rsidP="00925173">
            <w:pPr>
              <w:jc w:val="center"/>
              <w:rPr>
                <w:sz w:val="16"/>
                <w:szCs w:val="16"/>
                <w:lang w:val="en-US"/>
              </w:rPr>
            </w:pPr>
            <w:r w:rsidRPr="00C97908">
              <w:rPr>
                <w:sz w:val="16"/>
                <w:szCs w:val="16"/>
                <w:lang w:val="en-US"/>
              </w:rPr>
              <w:t>2,94</w:t>
            </w:r>
          </w:p>
        </w:tc>
      </w:tr>
      <w:tr w:rsidR="007F141D" w:rsidRPr="00B40365" w14:paraId="758D07D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9AE5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505E50" w14:textId="77777777" w:rsidR="007F141D" w:rsidRPr="00B40365" w:rsidRDefault="007F141D" w:rsidP="00925173">
            <w:pPr>
              <w:jc w:val="center"/>
              <w:rPr>
                <w:sz w:val="16"/>
                <w:szCs w:val="16"/>
                <w:lang w:val="en-US"/>
              </w:rPr>
            </w:pPr>
            <w:r w:rsidRPr="00B40365">
              <w:rPr>
                <w:sz w:val="16"/>
                <w:szCs w:val="16"/>
                <w:lang w:val="en-US"/>
              </w:rPr>
              <w:t>2523156719460-3</w:t>
            </w:r>
          </w:p>
        </w:tc>
        <w:tc>
          <w:tcPr>
            <w:tcW w:w="4366" w:type="dxa"/>
            <w:gridSpan w:val="4"/>
            <w:tcBorders>
              <w:top w:val="nil"/>
              <w:bottom w:val="single" w:sz="2" w:space="0" w:color="auto"/>
            </w:tcBorders>
            <w:vAlign w:val="center"/>
          </w:tcPr>
          <w:p w14:paraId="6A3EDBB5" w14:textId="77777777" w:rsidR="007F141D" w:rsidRPr="00C97908" w:rsidRDefault="007F141D" w:rsidP="00925173">
            <w:pPr>
              <w:rPr>
                <w:sz w:val="16"/>
                <w:szCs w:val="16"/>
                <w:lang w:val="en-US"/>
              </w:rPr>
            </w:pPr>
            <w:r w:rsidRPr="00C97908">
              <w:rPr>
                <w:sz w:val="16"/>
                <w:szCs w:val="16"/>
                <w:lang w:val="en-US"/>
              </w:rPr>
              <w:t>Reductie PPR D 20</w:t>
            </w:r>
          </w:p>
        </w:tc>
        <w:tc>
          <w:tcPr>
            <w:tcW w:w="1021" w:type="dxa"/>
            <w:gridSpan w:val="3"/>
            <w:tcBorders>
              <w:top w:val="nil"/>
              <w:bottom w:val="single" w:sz="2" w:space="0" w:color="auto"/>
            </w:tcBorders>
            <w:vAlign w:val="center"/>
          </w:tcPr>
          <w:p w14:paraId="087F94E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7F6BA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3052DA4A" w14:textId="77777777" w:rsidR="007F141D" w:rsidRPr="00C97908" w:rsidRDefault="007F141D" w:rsidP="00925173">
            <w:pPr>
              <w:jc w:val="center"/>
              <w:rPr>
                <w:sz w:val="16"/>
                <w:szCs w:val="16"/>
                <w:lang w:val="en-US"/>
              </w:rPr>
            </w:pPr>
            <w:r w:rsidRPr="00C97908">
              <w:rPr>
                <w:sz w:val="16"/>
                <w:szCs w:val="16"/>
                <w:lang w:val="en-US"/>
              </w:rPr>
              <w:t>0,56</w:t>
            </w:r>
          </w:p>
        </w:tc>
      </w:tr>
      <w:tr w:rsidR="007F141D" w:rsidRPr="00B40365" w14:paraId="0F25E11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1F34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8FE675" w14:textId="77777777" w:rsidR="007F141D" w:rsidRPr="00B40365" w:rsidRDefault="007F141D" w:rsidP="00925173">
            <w:pPr>
              <w:jc w:val="center"/>
              <w:rPr>
                <w:sz w:val="16"/>
                <w:szCs w:val="16"/>
                <w:lang w:val="en-US"/>
              </w:rPr>
            </w:pPr>
            <w:r w:rsidRPr="00B40365">
              <w:rPr>
                <w:sz w:val="16"/>
                <w:szCs w:val="16"/>
                <w:lang w:val="en-US"/>
              </w:rPr>
              <w:t>2523156719400-3</w:t>
            </w:r>
          </w:p>
        </w:tc>
        <w:tc>
          <w:tcPr>
            <w:tcW w:w="4366" w:type="dxa"/>
            <w:gridSpan w:val="4"/>
            <w:tcBorders>
              <w:top w:val="nil"/>
              <w:bottom w:val="single" w:sz="2" w:space="0" w:color="auto"/>
            </w:tcBorders>
            <w:vAlign w:val="center"/>
          </w:tcPr>
          <w:p w14:paraId="0F88D84B" w14:textId="77777777" w:rsidR="007F141D" w:rsidRPr="00C97908" w:rsidRDefault="007F141D" w:rsidP="00925173">
            <w:pPr>
              <w:rPr>
                <w:sz w:val="16"/>
                <w:szCs w:val="16"/>
                <w:lang w:val="en-US"/>
              </w:rPr>
            </w:pPr>
            <w:r w:rsidRPr="00C97908">
              <w:rPr>
                <w:sz w:val="16"/>
                <w:szCs w:val="16"/>
                <w:lang w:val="en-US"/>
              </w:rPr>
              <w:t>Mufa PPR D 20</w:t>
            </w:r>
          </w:p>
        </w:tc>
        <w:tc>
          <w:tcPr>
            <w:tcW w:w="1021" w:type="dxa"/>
            <w:gridSpan w:val="3"/>
            <w:tcBorders>
              <w:top w:val="nil"/>
              <w:bottom w:val="single" w:sz="2" w:space="0" w:color="auto"/>
            </w:tcBorders>
            <w:vAlign w:val="center"/>
          </w:tcPr>
          <w:p w14:paraId="0FDE7B2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527731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35761C3B" w14:textId="77777777" w:rsidR="007F141D" w:rsidRPr="00C97908" w:rsidRDefault="007F141D" w:rsidP="00925173">
            <w:pPr>
              <w:jc w:val="center"/>
              <w:rPr>
                <w:sz w:val="16"/>
                <w:szCs w:val="16"/>
                <w:lang w:val="en-US"/>
              </w:rPr>
            </w:pPr>
            <w:r w:rsidRPr="00C97908">
              <w:rPr>
                <w:sz w:val="16"/>
                <w:szCs w:val="16"/>
                <w:lang w:val="en-US"/>
              </w:rPr>
              <w:t>0,56</w:t>
            </w:r>
          </w:p>
        </w:tc>
      </w:tr>
      <w:tr w:rsidR="007F141D" w:rsidRPr="00B40365" w14:paraId="1473613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9318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2D0F43" w14:textId="77777777" w:rsidR="007F141D" w:rsidRPr="00B40365" w:rsidRDefault="007F141D" w:rsidP="00925173">
            <w:pPr>
              <w:jc w:val="center"/>
              <w:rPr>
                <w:sz w:val="16"/>
                <w:szCs w:val="16"/>
                <w:lang w:val="en-US"/>
              </w:rPr>
            </w:pPr>
            <w:r w:rsidRPr="00B40365">
              <w:rPr>
                <w:sz w:val="16"/>
                <w:szCs w:val="16"/>
                <w:lang w:val="en-US"/>
              </w:rPr>
              <w:t>2523156719530</w:t>
            </w:r>
          </w:p>
        </w:tc>
        <w:tc>
          <w:tcPr>
            <w:tcW w:w="4366" w:type="dxa"/>
            <w:gridSpan w:val="4"/>
            <w:tcBorders>
              <w:top w:val="nil"/>
              <w:bottom w:val="single" w:sz="2" w:space="0" w:color="auto"/>
            </w:tcBorders>
            <w:vAlign w:val="center"/>
          </w:tcPr>
          <w:p w14:paraId="07AF3850" w14:textId="77777777" w:rsidR="007F141D" w:rsidRPr="00C97908" w:rsidRDefault="007F141D" w:rsidP="00925173">
            <w:pPr>
              <w:rPr>
                <w:sz w:val="16"/>
                <w:szCs w:val="16"/>
                <w:lang w:val="en-US"/>
              </w:rPr>
            </w:pPr>
            <w:r w:rsidRPr="00C97908">
              <w:rPr>
                <w:sz w:val="16"/>
                <w:szCs w:val="16"/>
                <w:lang w:val="en-US"/>
              </w:rPr>
              <w:t>Racord drept M x Fe</w:t>
            </w:r>
          </w:p>
        </w:tc>
        <w:tc>
          <w:tcPr>
            <w:tcW w:w="1021" w:type="dxa"/>
            <w:gridSpan w:val="3"/>
            <w:tcBorders>
              <w:top w:val="nil"/>
              <w:bottom w:val="single" w:sz="2" w:space="0" w:color="auto"/>
            </w:tcBorders>
            <w:vAlign w:val="center"/>
          </w:tcPr>
          <w:p w14:paraId="681006A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9DC8B0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CCECBF6" w14:textId="77777777" w:rsidR="007F141D" w:rsidRPr="00C97908" w:rsidRDefault="007F141D" w:rsidP="00925173">
            <w:pPr>
              <w:jc w:val="center"/>
              <w:rPr>
                <w:sz w:val="16"/>
                <w:szCs w:val="16"/>
                <w:lang w:val="en-US"/>
              </w:rPr>
            </w:pPr>
            <w:r w:rsidRPr="00C97908">
              <w:rPr>
                <w:sz w:val="16"/>
                <w:szCs w:val="16"/>
                <w:lang w:val="en-US"/>
              </w:rPr>
              <w:t>14,00</w:t>
            </w:r>
          </w:p>
        </w:tc>
      </w:tr>
      <w:tr w:rsidR="007F141D" w:rsidRPr="00B40365" w14:paraId="273E18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5C52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048AC1A"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EFF39DC"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05B93A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3C224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01FB782D"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5502B32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367C5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94DF672" w14:textId="77777777" w:rsidR="007F141D" w:rsidRPr="00B40365" w:rsidRDefault="007F141D" w:rsidP="00925173">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0EF43428" w14:textId="77777777" w:rsidR="007F141D" w:rsidRPr="00C97908" w:rsidRDefault="007F141D" w:rsidP="00925173">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981939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08A08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650391F1"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B40365" w14:paraId="203EE7A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9FA8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F10EFD9" w14:textId="77777777" w:rsidR="007F141D" w:rsidRPr="00B40365" w:rsidRDefault="007F141D" w:rsidP="00925173">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47CE4980" w14:textId="77777777" w:rsidR="007F141D" w:rsidRPr="00C97908" w:rsidRDefault="007F141D" w:rsidP="00925173">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4FE67C1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33F20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5BD89E54" w14:textId="77777777" w:rsidR="007F141D" w:rsidRPr="00C97908" w:rsidRDefault="007F141D" w:rsidP="00925173">
            <w:pPr>
              <w:jc w:val="center"/>
              <w:rPr>
                <w:sz w:val="16"/>
                <w:szCs w:val="16"/>
                <w:lang w:val="en-US"/>
              </w:rPr>
            </w:pPr>
            <w:r w:rsidRPr="00C97908">
              <w:rPr>
                <w:sz w:val="16"/>
                <w:szCs w:val="16"/>
                <w:lang w:val="en-US"/>
              </w:rPr>
              <w:t>0,03</w:t>
            </w:r>
          </w:p>
        </w:tc>
      </w:tr>
      <w:tr w:rsidR="007F141D" w:rsidRPr="00B40365" w14:paraId="3B6FB50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A34D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DA9611" w14:textId="77777777" w:rsidR="007F141D" w:rsidRPr="00B40365" w:rsidRDefault="007F141D" w:rsidP="00925173">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79BBE237" w14:textId="77777777" w:rsidR="007F141D" w:rsidRPr="00C97908" w:rsidRDefault="007F141D" w:rsidP="00925173">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37E2423B"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139A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51260A8D" w14:textId="77777777" w:rsidR="007F141D" w:rsidRPr="00C97908" w:rsidRDefault="007F141D" w:rsidP="00925173">
            <w:pPr>
              <w:jc w:val="center"/>
              <w:rPr>
                <w:sz w:val="16"/>
                <w:szCs w:val="16"/>
                <w:lang w:val="en-US"/>
              </w:rPr>
            </w:pPr>
            <w:r w:rsidRPr="00C97908">
              <w:rPr>
                <w:sz w:val="16"/>
                <w:szCs w:val="16"/>
                <w:lang w:val="en-US"/>
              </w:rPr>
              <w:t>0,29</w:t>
            </w:r>
          </w:p>
        </w:tc>
      </w:tr>
      <w:tr w:rsidR="007F141D" w:rsidRPr="009B70F2" w14:paraId="25C01A0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81171A" w14:textId="77777777" w:rsidR="007F141D" w:rsidRPr="005E2CA0" w:rsidRDefault="007F141D" w:rsidP="00925173">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3E600B73" w14:textId="77777777" w:rsidR="007F141D" w:rsidRPr="005E2CA0" w:rsidRDefault="007F141D" w:rsidP="00925173">
            <w:pPr>
              <w:jc w:val="center"/>
              <w:rPr>
                <w:b/>
                <w:bCs/>
                <w:sz w:val="22"/>
                <w:szCs w:val="22"/>
                <w:lang w:val="en-US"/>
              </w:rPr>
            </w:pPr>
            <w:r w:rsidRPr="005E2CA0">
              <w:rPr>
                <w:b/>
                <w:bCs/>
                <w:sz w:val="22"/>
                <w:szCs w:val="22"/>
                <w:lang w:val="en-US"/>
              </w:rPr>
              <w:t>SA37B</w:t>
            </w:r>
          </w:p>
        </w:tc>
        <w:tc>
          <w:tcPr>
            <w:tcW w:w="4366" w:type="dxa"/>
            <w:gridSpan w:val="5"/>
            <w:tcBorders>
              <w:top w:val="single" w:sz="4" w:space="0" w:color="auto"/>
              <w:bottom w:val="single" w:sz="4" w:space="0" w:color="auto"/>
            </w:tcBorders>
          </w:tcPr>
          <w:p w14:paraId="05A40DCD"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3/4" (Colier din otel zincat cu garnitura de cauciuc si diblu pentru fixarea tevilor pentru conducte D20)</w:t>
            </w:r>
          </w:p>
          <w:p w14:paraId="01B22ED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BBBBEE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C96903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7283E1E" w14:textId="77777777" w:rsidR="007F141D" w:rsidRPr="005E2CA0" w:rsidRDefault="007F141D" w:rsidP="00925173">
            <w:pPr>
              <w:jc w:val="center"/>
              <w:rPr>
                <w:b/>
                <w:bCs/>
                <w:sz w:val="22"/>
                <w:szCs w:val="22"/>
                <w:lang w:val="en-US"/>
              </w:rPr>
            </w:pPr>
            <w:r w:rsidRPr="005E2CA0">
              <w:rPr>
                <w:b/>
                <w:bCs/>
                <w:sz w:val="22"/>
                <w:szCs w:val="22"/>
                <w:lang w:val="en-US"/>
              </w:rPr>
              <w:t>12,00</w:t>
            </w:r>
          </w:p>
          <w:p w14:paraId="7DE3C316" w14:textId="77777777" w:rsidR="007F141D" w:rsidRPr="009B70F2" w:rsidRDefault="007F141D" w:rsidP="00925173">
            <w:pPr>
              <w:jc w:val="center"/>
              <w:rPr>
                <w:sz w:val="2"/>
                <w:szCs w:val="2"/>
                <w:lang w:val="en-US"/>
              </w:rPr>
            </w:pPr>
          </w:p>
        </w:tc>
      </w:tr>
      <w:tr w:rsidR="007F141D" w:rsidRPr="00B40365" w14:paraId="4C9CD27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B456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26E825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48B2CBA"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A3FD5B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F64E1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0,29</w:t>
            </w:r>
          </w:p>
        </w:tc>
        <w:tc>
          <w:tcPr>
            <w:tcW w:w="1559" w:type="dxa"/>
            <w:gridSpan w:val="2"/>
            <w:tcBorders>
              <w:top w:val="nil"/>
              <w:bottom w:val="single" w:sz="2" w:space="0" w:color="auto"/>
            </w:tcBorders>
            <w:vAlign w:val="center"/>
          </w:tcPr>
          <w:p w14:paraId="3D1E407D" w14:textId="77777777" w:rsidR="007F141D" w:rsidRPr="00C97908" w:rsidRDefault="007F141D" w:rsidP="00925173">
            <w:pPr>
              <w:jc w:val="center"/>
              <w:rPr>
                <w:sz w:val="16"/>
                <w:szCs w:val="16"/>
                <w:lang w:val="en-US"/>
              </w:rPr>
            </w:pPr>
            <w:r w:rsidRPr="00C97908">
              <w:rPr>
                <w:sz w:val="16"/>
                <w:szCs w:val="16"/>
                <w:lang w:val="en-US"/>
              </w:rPr>
              <w:t>3,48</w:t>
            </w:r>
          </w:p>
        </w:tc>
      </w:tr>
      <w:tr w:rsidR="007F141D" w:rsidRPr="00B40365" w14:paraId="0F586D8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36EB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FAEE2C" w14:textId="77777777" w:rsidR="007F141D" w:rsidRPr="00B40365" w:rsidRDefault="007F141D" w:rsidP="00925173">
            <w:pPr>
              <w:jc w:val="center"/>
              <w:rPr>
                <w:sz w:val="16"/>
                <w:szCs w:val="16"/>
                <w:lang w:val="en-US"/>
              </w:rPr>
            </w:pPr>
            <w:r w:rsidRPr="00B40365">
              <w:rPr>
                <w:sz w:val="16"/>
                <w:szCs w:val="16"/>
                <w:lang w:val="en-US"/>
              </w:rPr>
              <w:t>2875274204040-3</w:t>
            </w:r>
          </w:p>
        </w:tc>
        <w:tc>
          <w:tcPr>
            <w:tcW w:w="4366" w:type="dxa"/>
            <w:gridSpan w:val="4"/>
            <w:tcBorders>
              <w:top w:val="nil"/>
              <w:bottom w:val="single" w:sz="2" w:space="0" w:color="auto"/>
            </w:tcBorders>
            <w:vAlign w:val="center"/>
          </w:tcPr>
          <w:p w14:paraId="258FCE5A"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D20</w:t>
            </w:r>
          </w:p>
        </w:tc>
        <w:tc>
          <w:tcPr>
            <w:tcW w:w="1021" w:type="dxa"/>
            <w:gridSpan w:val="3"/>
            <w:tcBorders>
              <w:top w:val="nil"/>
              <w:bottom w:val="single" w:sz="2" w:space="0" w:color="auto"/>
            </w:tcBorders>
            <w:vAlign w:val="center"/>
          </w:tcPr>
          <w:p w14:paraId="18EC074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E0B5B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4A815C9"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B40365" w14:paraId="096FCD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6DAB2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4BE755"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5AF6A4DC"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431F64DD"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6D3D1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47CC734B"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2C7BF4E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DBF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E73BA7"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39E86670"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23AE985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16867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07323731" w14:textId="77777777" w:rsidR="007F141D" w:rsidRPr="00C97908" w:rsidRDefault="007F141D" w:rsidP="00925173">
            <w:pPr>
              <w:jc w:val="center"/>
              <w:rPr>
                <w:sz w:val="16"/>
                <w:szCs w:val="16"/>
                <w:lang w:val="en-US"/>
              </w:rPr>
            </w:pPr>
            <w:r w:rsidRPr="00C97908">
              <w:rPr>
                <w:sz w:val="16"/>
                <w:szCs w:val="16"/>
                <w:lang w:val="en-US"/>
              </w:rPr>
              <w:t>3,72</w:t>
            </w:r>
          </w:p>
        </w:tc>
      </w:tr>
      <w:tr w:rsidR="007F141D" w:rsidRPr="00B40365" w14:paraId="4257E41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EC17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00EEFC"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1CDD23F3"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AB8D20E"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F5F467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151E3159"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5AC53C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D55DF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833F0C"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4A169988"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600CDF01"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8D4191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2BD30DCD"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001D963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B966D2" w14:textId="77777777" w:rsidR="007F141D" w:rsidRPr="005E2CA0" w:rsidRDefault="007F141D" w:rsidP="00925173">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72AA7FE5" w14:textId="77777777" w:rsidR="007F141D" w:rsidRPr="005E2CA0" w:rsidRDefault="007F141D" w:rsidP="00925173">
            <w:pPr>
              <w:jc w:val="center"/>
              <w:rPr>
                <w:b/>
                <w:bCs/>
                <w:sz w:val="22"/>
                <w:szCs w:val="22"/>
                <w:lang w:val="en-US"/>
              </w:rPr>
            </w:pPr>
            <w:r w:rsidRPr="005E2CA0">
              <w:rPr>
                <w:b/>
                <w:bCs/>
                <w:sz w:val="22"/>
                <w:szCs w:val="22"/>
                <w:lang w:val="en-US"/>
              </w:rPr>
              <w:t>SF04A</w:t>
            </w:r>
          </w:p>
        </w:tc>
        <w:tc>
          <w:tcPr>
            <w:tcW w:w="4366" w:type="dxa"/>
            <w:gridSpan w:val="5"/>
            <w:tcBorders>
              <w:top w:val="single" w:sz="4" w:space="0" w:color="auto"/>
              <w:bottom w:val="single" w:sz="4" w:space="0" w:color="auto"/>
            </w:tcBorders>
          </w:tcPr>
          <w:p w14:paraId="11F96CD4" w14:textId="77777777" w:rsidR="007F141D" w:rsidRPr="005E2CA0" w:rsidRDefault="007F141D" w:rsidP="00925173">
            <w:pPr>
              <w:rPr>
                <w:b/>
                <w:bCs/>
                <w:sz w:val="2"/>
                <w:szCs w:val="2"/>
                <w:lang w:val="en-US"/>
              </w:rPr>
            </w:pPr>
            <w:r w:rsidRPr="005E2CA0">
              <w:rPr>
                <w:b/>
                <w:bCs/>
                <w:sz w:val="22"/>
                <w:szCs w:val="22"/>
                <w:lang w:val="en-US"/>
              </w:rPr>
              <w:t xml:space="preserve">Efectuarea probei de etanseitate si functionare a instalatiei de canalizare executata din tuburi de fonta, pentru scurgere, teava de policlorura de vinil, neplastifiata, tip usor sau din material </w:t>
            </w:r>
            <w:r w:rsidRPr="005E2CA0">
              <w:rPr>
                <w:b/>
                <w:bCs/>
                <w:sz w:val="22"/>
                <w:szCs w:val="22"/>
                <w:lang w:val="en-US"/>
              </w:rPr>
              <w:lastRenderedPageBreak/>
              <w:t>plastic, fonta ductila teava avind diametrul de pina la 100 mm inclusiv</w:t>
            </w:r>
          </w:p>
          <w:p w14:paraId="28D0C59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C3879F5" w14:textId="77777777" w:rsidR="007F141D" w:rsidRPr="005E2CA0" w:rsidRDefault="007F141D" w:rsidP="00925173">
            <w:pPr>
              <w:jc w:val="center"/>
              <w:rPr>
                <w:b/>
                <w:bCs/>
                <w:sz w:val="22"/>
                <w:szCs w:val="22"/>
                <w:lang w:val="en-US"/>
              </w:rPr>
            </w:pPr>
            <w:r w:rsidRPr="005E2CA0">
              <w:rPr>
                <w:b/>
                <w:bCs/>
                <w:sz w:val="22"/>
                <w:szCs w:val="22"/>
                <w:lang w:val="en-US"/>
              </w:rPr>
              <w:lastRenderedPageBreak/>
              <w:t>10 m</w:t>
            </w:r>
          </w:p>
        </w:tc>
        <w:tc>
          <w:tcPr>
            <w:tcW w:w="1134" w:type="dxa"/>
            <w:gridSpan w:val="3"/>
            <w:tcBorders>
              <w:top w:val="single" w:sz="4" w:space="0" w:color="auto"/>
              <w:bottom w:val="single" w:sz="4" w:space="0" w:color="auto"/>
            </w:tcBorders>
            <w:vAlign w:val="center"/>
          </w:tcPr>
          <w:p w14:paraId="4DAB98E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B14A05E" w14:textId="77777777" w:rsidR="007F141D" w:rsidRPr="005E2CA0" w:rsidRDefault="007F141D" w:rsidP="00925173">
            <w:pPr>
              <w:jc w:val="center"/>
              <w:rPr>
                <w:b/>
                <w:bCs/>
                <w:sz w:val="22"/>
                <w:szCs w:val="22"/>
                <w:lang w:val="en-US"/>
              </w:rPr>
            </w:pPr>
            <w:r w:rsidRPr="005E2CA0">
              <w:rPr>
                <w:b/>
                <w:bCs/>
                <w:sz w:val="22"/>
                <w:szCs w:val="22"/>
                <w:lang w:val="en-US"/>
              </w:rPr>
              <w:t>1,40</w:t>
            </w:r>
          </w:p>
          <w:p w14:paraId="71590B90" w14:textId="77777777" w:rsidR="007F141D" w:rsidRPr="009B70F2" w:rsidRDefault="007F141D" w:rsidP="00925173">
            <w:pPr>
              <w:jc w:val="center"/>
              <w:rPr>
                <w:sz w:val="2"/>
                <w:szCs w:val="2"/>
                <w:lang w:val="en-US"/>
              </w:rPr>
            </w:pPr>
          </w:p>
        </w:tc>
      </w:tr>
      <w:tr w:rsidR="007F141D" w:rsidRPr="00B40365" w14:paraId="12BCE27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187C0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85B9773"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CCDFCB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65FE1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D2400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20EF2DCD" w14:textId="77777777" w:rsidR="007F141D" w:rsidRPr="00C97908" w:rsidRDefault="007F141D" w:rsidP="00925173">
            <w:pPr>
              <w:jc w:val="center"/>
              <w:rPr>
                <w:sz w:val="16"/>
                <w:szCs w:val="16"/>
                <w:lang w:val="en-US"/>
              </w:rPr>
            </w:pPr>
            <w:r w:rsidRPr="00C97908">
              <w:rPr>
                <w:sz w:val="16"/>
                <w:szCs w:val="16"/>
                <w:lang w:val="en-US"/>
              </w:rPr>
              <w:t>0,11</w:t>
            </w:r>
          </w:p>
        </w:tc>
      </w:tr>
      <w:tr w:rsidR="007F141D" w:rsidRPr="009B70F2" w14:paraId="6CD739C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48FCFE" w14:textId="77777777" w:rsidR="007F141D" w:rsidRPr="005E2CA0" w:rsidRDefault="007F141D" w:rsidP="00925173">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521E8F96" w14:textId="77777777" w:rsidR="007F141D" w:rsidRPr="005E2CA0" w:rsidRDefault="007F141D" w:rsidP="00925173">
            <w:pPr>
              <w:jc w:val="center"/>
              <w:rPr>
                <w:b/>
                <w:bCs/>
                <w:sz w:val="22"/>
                <w:szCs w:val="22"/>
                <w:lang w:val="en-US"/>
              </w:rPr>
            </w:pPr>
            <w:r w:rsidRPr="005E2CA0">
              <w:rPr>
                <w:b/>
                <w:bCs/>
                <w:sz w:val="22"/>
                <w:szCs w:val="22"/>
                <w:lang w:val="en-US"/>
              </w:rPr>
              <w:t>SF01A</w:t>
            </w:r>
          </w:p>
        </w:tc>
        <w:tc>
          <w:tcPr>
            <w:tcW w:w="4366" w:type="dxa"/>
            <w:gridSpan w:val="5"/>
            <w:tcBorders>
              <w:top w:val="single" w:sz="4" w:space="0" w:color="auto"/>
              <w:bottom w:val="single" w:sz="4" w:space="0" w:color="auto"/>
            </w:tcBorders>
          </w:tcPr>
          <w:p w14:paraId="79775C4F" w14:textId="77777777" w:rsidR="007F141D" w:rsidRPr="005E2CA0" w:rsidRDefault="007F141D" w:rsidP="00925173">
            <w:pPr>
              <w:rPr>
                <w:b/>
                <w:bCs/>
                <w:sz w:val="2"/>
                <w:szCs w:val="2"/>
                <w:lang w:val="en-US"/>
              </w:rPr>
            </w:pPr>
            <w:r w:rsidRPr="005E2CA0">
              <w:rPr>
                <w:b/>
                <w:bCs/>
                <w:sz w:val="22"/>
                <w:szCs w:val="22"/>
                <w:lang w:val="en-US"/>
              </w:rPr>
              <w:t>Efectuarea probei de etansare la presiune a instalatiei de apa calda sau rece executata din conducte de otel, zincate, pentru instalatii, sudate longitudinal, avind diametrul de 3/8"-2"</w:t>
            </w:r>
          </w:p>
          <w:p w14:paraId="731D355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2942126"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7C880D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204010F" w14:textId="77777777" w:rsidR="007F141D" w:rsidRPr="005E2CA0" w:rsidRDefault="007F141D" w:rsidP="00925173">
            <w:pPr>
              <w:jc w:val="center"/>
              <w:rPr>
                <w:b/>
                <w:bCs/>
                <w:sz w:val="22"/>
                <w:szCs w:val="22"/>
                <w:lang w:val="en-US"/>
              </w:rPr>
            </w:pPr>
            <w:r w:rsidRPr="005E2CA0">
              <w:rPr>
                <w:b/>
                <w:bCs/>
                <w:sz w:val="22"/>
                <w:szCs w:val="22"/>
                <w:lang w:val="en-US"/>
              </w:rPr>
              <w:t>14,00</w:t>
            </w:r>
          </w:p>
          <w:p w14:paraId="1EA9A2CC" w14:textId="77777777" w:rsidR="007F141D" w:rsidRPr="009B70F2" w:rsidRDefault="007F141D" w:rsidP="00925173">
            <w:pPr>
              <w:jc w:val="center"/>
              <w:rPr>
                <w:sz w:val="2"/>
                <w:szCs w:val="2"/>
                <w:lang w:val="en-US"/>
              </w:rPr>
            </w:pPr>
          </w:p>
        </w:tc>
      </w:tr>
      <w:tr w:rsidR="007F141D" w:rsidRPr="00B40365" w14:paraId="1AC379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1A1E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03CDD61"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A05B080"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750E54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79D42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4DCBB3F4" w14:textId="77777777" w:rsidR="007F141D" w:rsidRPr="00C97908" w:rsidRDefault="007F141D" w:rsidP="00925173">
            <w:pPr>
              <w:jc w:val="center"/>
              <w:rPr>
                <w:sz w:val="16"/>
                <w:szCs w:val="16"/>
                <w:lang w:val="en-US"/>
              </w:rPr>
            </w:pPr>
            <w:r w:rsidRPr="00C97908">
              <w:rPr>
                <w:sz w:val="16"/>
                <w:szCs w:val="16"/>
                <w:lang w:val="en-US"/>
              </w:rPr>
              <w:t>2,10</w:t>
            </w:r>
          </w:p>
        </w:tc>
      </w:tr>
      <w:tr w:rsidR="007F141D" w:rsidRPr="009B70F2" w14:paraId="285A087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245F00" w14:textId="77777777" w:rsidR="007F141D" w:rsidRPr="005E2CA0" w:rsidRDefault="007F141D" w:rsidP="00925173">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065D5F51" w14:textId="77777777" w:rsidR="007F141D" w:rsidRPr="005E2CA0" w:rsidRDefault="007F141D" w:rsidP="00925173">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471E5182" w14:textId="77777777" w:rsidR="007F141D" w:rsidRPr="005E2CA0" w:rsidRDefault="007F141D" w:rsidP="00925173">
            <w:pPr>
              <w:rPr>
                <w:b/>
                <w:bCs/>
                <w:sz w:val="2"/>
                <w:szCs w:val="2"/>
                <w:lang w:val="en-US"/>
              </w:rPr>
            </w:pPr>
            <w:r w:rsidRPr="005E2CA0">
              <w:rPr>
                <w:b/>
                <w:bCs/>
                <w:sz w:val="22"/>
                <w:szCs w:val="22"/>
                <w:lang w:val="en-US"/>
              </w:rPr>
              <w:t>Racord olandez U2, negru, avind diametrul de 3/4" ...1" (Racord olandez PPR 20 x 1/2")</w:t>
            </w:r>
          </w:p>
          <w:p w14:paraId="7129D31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C935A7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C035E79"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84C4BE8" w14:textId="77777777" w:rsidR="007F141D" w:rsidRPr="005E2CA0" w:rsidRDefault="007F141D" w:rsidP="00925173">
            <w:pPr>
              <w:jc w:val="center"/>
              <w:rPr>
                <w:b/>
                <w:bCs/>
                <w:sz w:val="22"/>
                <w:szCs w:val="22"/>
                <w:lang w:val="en-US"/>
              </w:rPr>
            </w:pPr>
            <w:r w:rsidRPr="005E2CA0">
              <w:rPr>
                <w:b/>
                <w:bCs/>
                <w:sz w:val="22"/>
                <w:szCs w:val="22"/>
                <w:lang w:val="en-US"/>
              </w:rPr>
              <w:t>12,00</w:t>
            </w:r>
          </w:p>
          <w:p w14:paraId="0208D82E" w14:textId="77777777" w:rsidR="007F141D" w:rsidRPr="009B70F2" w:rsidRDefault="007F141D" w:rsidP="00925173">
            <w:pPr>
              <w:jc w:val="center"/>
              <w:rPr>
                <w:sz w:val="2"/>
                <w:szCs w:val="2"/>
                <w:lang w:val="en-US"/>
              </w:rPr>
            </w:pPr>
          </w:p>
        </w:tc>
      </w:tr>
      <w:tr w:rsidR="007F141D" w:rsidRPr="00B40365" w14:paraId="5BA6082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03C06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FA2ED4"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3E33FF3"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0192B5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9F745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603E934E" w14:textId="77777777" w:rsidR="007F141D" w:rsidRPr="00C97908" w:rsidRDefault="007F141D" w:rsidP="00925173">
            <w:pPr>
              <w:jc w:val="center"/>
              <w:rPr>
                <w:sz w:val="16"/>
                <w:szCs w:val="16"/>
                <w:lang w:val="en-US"/>
              </w:rPr>
            </w:pPr>
            <w:r w:rsidRPr="00C97908">
              <w:rPr>
                <w:sz w:val="16"/>
                <w:szCs w:val="16"/>
                <w:lang w:val="en-US"/>
              </w:rPr>
              <w:t>2,40</w:t>
            </w:r>
          </w:p>
        </w:tc>
      </w:tr>
      <w:tr w:rsidR="007F141D" w:rsidRPr="00B40365" w14:paraId="6346387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4955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E311EA3" w14:textId="77777777" w:rsidR="007F141D" w:rsidRPr="00B40365" w:rsidRDefault="007F141D" w:rsidP="00925173">
            <w:pPr>
              <w:jc w:val="center"/>
              <w:rPr>
                <w:sz w:val="16"/>
                <w:szCs w:val="16"/>
                <w:lang w:val="en-US"/>
              </w:rPr>
            </w:pPr>
            <w:r w:rsidRPr="00B40365">
              <w:rPr>
                <w:sz w:val="16"/>
                <w:szCs w:val="16"/>
                <w:lang w:val="en-US"/>
              </w:rPr>
              <w:t>2875274119000-5</w:t>
            </w:r>
          </w:p>
        </w:tc>
        <w:tc>
          <w:tcPr>
            <w:tcW w:w="4366" w:type="dxa"/>
            <w:gridSpan w:val="4"/>
            <w:tcBorders>
              <w:top w:val="nil"/>
              <w:bottom w:val="single" w:sz="2" w:space="0" w:color="auto"/>
            </w:tcBorders>
            <w:vAlign w:val="center"/>
          </w:tcPr>
          <w:p w14:paraId="1D7147BB" w14:textId="77777777" w:rsidR="007F141D" w:rsidRPr="00C97908" w:rsidRDefault="007F141D" w:rsidP="00925173">
            <w:pPr>
              <w:rPr>
                <w:sz w:val="16"/>
                <w:szCs w:val="16"/>
                <w:lang w:val="en-US"/>
              </w:rPr>
            </w:pPr>
            <w:r w:rsidRPr="00C97908">
              <w:rPr>
                <w:sz w:val="16"/>
                <w:szCs w:val="16"/>
                <w:lang w:val="en-US"/>
              </w:rPr>
              <w:t>Racord olandez PPR 20 x 1/2"</w:t>
            </w:r>
          </w:p>
        </w:tc>
        <w:tc>
          <w:tcPr>
            <w:tcW w:w="1021" w:type="dxa"/>
            <w:gridSpan w:val="3"/>
            <w:tcBorders>
              <w:top w:val="nil"/>
              <w:bottom w:val="single" w:sz="2" w:space="0" w:color="auto"/>
            </w:tcBorders>
            <w:vAlign w:val="center"/>
          </w:tcPr>
          <w:p w14:paraId="1DD995B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5183F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53F950F" w14:textId="77777777" w:rsidR="007F141D" w:rsidRPr="00C97908" w:rsidRDefault="007F141D" w:rsidP="00925173">
            <w:pPr>
              <w:jc w:val="center"/>
              <w:rPr>
                <w:sz w:val="16"/>
                <w:szCs w:val="16"/>
                <w:lang w:val="en-US"/>
              </w:rPr>
            </w:pPr>
            <w:r w:rsidRPr="00C97908">
              <w:rPr>
                <w:sz w:val="16"/>
                <w:szCs w:val="16"/>
                <w:lang w:val="en-US"/>
              </w:rPr>
              <w:t>12,00</w:t>
            </w:r>
          </w:p>
        </w:tc>
      </w:tr>
      <w:tr w:rsidR="007F141D" w:rsidRPr="00B40365" w14:paraId="2037956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F1FD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99D059A" w14:textId="77777777" w:rsidR="007F141D" w:rsidRPr="00B40365" w:rsidRDefault="007F141D" w:rsidP="00925173">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57ECAA2E" w14:textId="77777777" w:rsidR="007F141D" w:rsidRPr="00C97908" w:rsidRDefault="007F141D" w:rsidP="00925173">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2D497A4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E3FDC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238AD5C4" w14:textId="77777777" w:rsidR="007F141D" w:rsidRPr="00C97908" w:rsidRDefault="007F141D" w:rsidP="00925173">
            <w:pPr>
              <w:jc w:val="center"/>
              <w:rPr>
                <w:sz w:val="16"/>
                <w:szCs w:val="16"/>
                <w:lang w:val="en-US"/>
              </w:rPr>
            </w:pPr>
            <w:r w:rsidRPr="00C97908">
              <w:rPr>
                <w:sz w:val="16"/>
                <w:szCs w:val="16"/>
                <w:lang w:val="en-US"/>
              </w:rPr>
              <w:t>0,12</w:t>
            </w:r>
          </w:p>
        </w:tc>
      </w:tr>
      <w:tr w:rsidR="007F141D" w:rsidRPr="00B40365" w14:paraId="41BD5FB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B31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5DF94B"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631693F"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09F55CE"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AB70F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7B1A79BE" w14:textId="77777777" w:rsidR="007F141D" w:rsidRPr="00C97908" w:rsidRDefault="007F141D" w:rsidP="00925173">
            <w:pPr>
              <w:jc w:val="center"/>
              <w:rPr>
                <w:sz w:val="16"/>
                <w:szCs w:val="16"/>
                <w:lang w:val="en-US"/>
              </w:rPr>
            </w:pPr>
            <w:r w:rsidRPr="00C97908">
              <w:rPr>
                <w:sz w:val="16"/>
                <w:szCs w:val="16"/>
                <w:lang w:val="en-US"/>
              </w:rPr>
              <w:t>0,24</w:t>
            </w:r>
          </w:p>
        </w:tc>
      </w:tr>
      <w:tr w:rsidR="007F141D" w:rsidRPr="00B40365" w14:paraId="33B1D3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CD1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DD8B7F"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1D3D554A"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4FDBCA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3BBC3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7FB090D9" w14:textId="77777777" w:rsidR="007F141D" w:rsidRPr="00C97908" w:rsidRDefault="007F141D" w:rsidP="00925173">
            <w:pPr>
              <w:jc w:val="center"/>
              <w:rPr>
                <w:sz w:val="16"/>
                <w:szCs w:val="16"/>
                <w:lang w:val="en-US"/>
              </w:rPr>
            </w:pPr>
            <w:r w:rsidRPr="00C97908">
              <w:rPr>
                <w:sz w:val="16"/>
                <w:szCs w:val="16"/>
                <w:lang w:val="en-US"/>
              </w:rPr>
              <w:t>0,48</w:t>
            </w:r>
          </w:p>
        </w:tc>
      </w:tr>
      <w:tr w:rsidR="007F141D" w:rsidRPr="009B70F2" w14:paraId="75BBAF5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018F1F" w14:textId="77777777" w:rsidR="007F141D" w:rsidRPr="005E2CA0" w:rsidRDefault="007F141D" w:rsidP="00925173">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7EDC686E" w14:textId="77777777" w:rsidR="007F141D" w:rsidRPr="005E2CA0" w:rsidRDefault="007F141D" w:rsidP="00925173">
            <w:pPr>
              <w:jc w:val="center"/>
              <w:rPr>
                <w:b/>
                <w:bCs/>
                <w:sz w:val="22"/>
                <w:szCs w:val="22"/>
                <w:lang w:val="en-US"/>
              </w:rPr>
            </w:pPr>
            <w:r w:rsidRPr="005E2CA0">
              <w:rPr>
                <w:b/>
                <w:bCs/>
                <w:sz w:val="22"/>
                <w:szCs w:val="22"/>
                <w:lang w:val="en-US"/>
              </w:rPr>
              <w:t>IC53B</w:t>
            </w:r>
          </w:p>
        </w:tc>
        <w:tc>
          <w:tcPr>
            <w:tcW w:w="4366" w:type="dxa"/>
            <w:gridSpan w:val="5"/>
            <w:tcBorders>
              <w:top w:val="single" w:sz="4" w:space="0" w:color="auto"/>
              <w:bottom w:val="single" w:sz="4" w:space="0" w:color="auto"/>
            </w:tcBorders>
          </w:tcPr>
          <w:p w14:paraId="689F51CC" w14:textId="77777777" w:rsidR="007F141D" w:rsidRPr="005E2CA0" w:rsidRDefault="007F141D" w:rsidP="00925173">
            <w:pPr>
              <w:rPr>
                <w:b/>
                <w:bCs/>
                <w:sz w:val="2"/>
                <w:szCs w:val="2"/>
                <w:lang w:val="en-US"/>
              </w:rPr>
            </w:pPr>
            <w:r w:rsidRPr="005E2CA0">
              <w:rPr>
                <w:b/>
                <w:bCs/>
                <w:sz w:val="22"/>
                <w:szCs w:val="22"/>
                <w:lang w:val="en-US"/>
              </w:rPr>
              <w:t>Racord olandez U2, negru, avind diametrul de .1" (Racord Olandez PPR 20 x 1")</w:t>
            </w:r>
          </w:p>
          <w:p w14:paraId="4311F978"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39C3BD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BAFCF3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2AD4858" w14:textId="77777777" w:rsidR="007F141D" w:rsidRPr="005E2CA0" w:rsidRDefault="007F141D" w:rsidP="00925173">
            <w:pPr>
              <w:jc w:val="center"/>
              <w:rPr>
                <w:b/>
                <w:bCs/>
                <w:sz w:val="22"/>
                <w:szCs w:val="22"/>
                <w:lang w:val="en-US"/>
              </w:rPr>
            </w:pPr>
            <w:r w:rsidRPr="005E2CA0">
              <w:rPr>
                <w:b/>
                <w:bCs/>
                <w:sz w:val="22"/>
                <w:szCs w:val="22"/>
                <w:lang w:val="en-US"/>
              </w:rPr>
              <w:t>2,00</w:t>
            </w:r>
          </w:p>
          <w:p w14:paraId="2CBD503B" w14:textId="77777777" w:rsidR="007F141D" w:rsidRPr="009B70F2" w:rsidRDefault="007F141D" w:rsidP="00925173">
            <w:pPr>
              <w:jc w:val="center"/>
              <w:rPr>
                <w:sz w:val="2"/>
                <w:szCs w:val="2"/>
                <w:lang w:val="en-US"/>
              </w:rPr>
            </w:pPr>
          </w:p>
        </w:tc>
      </w:tr>
      <w:tr w:rsidR="007F141D" w:rsidRPr="00B40365" w14:paraId="68D4BDB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436B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16D1F0C" w14:textId="77777777" w:rsidR="007F141D" w:rsidRPr="00B40365" w:rsidRDefault="007F141D" w:rsidP="00925173">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24CB160" w14:textId="77777777" w:rsidR="007F141D" w:rsidRPr="00C97908" w:rsidRDefault="007F141D" w:rsidP="00925173">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33D9B8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852FD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098906C1"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5EA4B9D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E86F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0BC29D" w14:textId="77777777" w:rsidR="007F141D" w:rsidRPr="00B40365" w:rsidRDefault="007F141D" w:rsidP="00925173">
            <w:pPr>
              <w:jc w:val="center"/>
              <w:rPr>
                <w:sz w:val="16"/>
                <w:szCs w:val="16"/>
                <w:lang w:val="en-US"/>
              </w:rPr>
            </w:pPr>
            <w:r w:rsidRPr="00B40365">
              <w:rPr>
                <w:sz w:val="16"/>
                <w:szCs w:val="16"/>
                <w:lang w:val="en-US"/>
              </w:rPr>
              <w:t>2875274119000-6</w:t>
            </w:r>
          </w:p>
        </w:tc>
        <w:tc>
          <w:tcPr>
            <w:tcW w:w="4366" w:type="dxa"/>
            <w:gridSpan w:val="4"/>
            <w:tcBorders>
              <w:top w:val="nil"/>
              <w:bottom w:val="single" w:sz="2" w:space="0" w:color="auto"/>
            </w:tcBorders>
            <w:vAlign w:val="center"/>
          </w:tcPr>
          <w:p w14:paraId="6F35CC8F" w14:textId="77777777" w:rsidR="007F141D" w:rsidRPr="00C97908" w:rsidRDefault="007F141D" w:rsidP="00925173">
            <w:pPr>
              <w:rPr>
                <w:sz w:val="16"/>
                <w:szCs w:val="16"/>
                <w:lang w:val="en-US"/>
              </w:rPr>
            </w:pPr>
            <w:r w:rsidRPr="00C97908">
              <w:rPr>
                <w:sz w:val="16"/>
                <w:szCs w:val="16"/>
                <w:lang w:val="en-US"/>
              </w:rPr>
              <w:t>Racord Olandez PPR 20 x 1"</w:t>
            </w:r>
          </w:p>
        </w:tc>
        <w:tc>
          <w:tcPr>
            <w:tcW w:w="1021" w:type="dxa"/>
            <w:gridSpan w:val="3"/>
            <w:tcBorders>
              <w:top w:val="nil"/>
              <w:bottom w:val="single" w:sz="2" w:space="0" w:color="auto"/>
            </w:tcBorders>
            <w:vAlign w:val="center"/>
          </w:tcPr>
          <w:p w14:paraId="7DF58DB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4BC5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05EC8B32"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167D5C6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7AE55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BD3231" w14:textId="77777777" w:rsidR="007F141D" w:rsidRPr="00B40365" w:rsidRDefault="007F141D" w:rsidP="00925173">
            <w:pPr>
              <w:jc w:val="center"/>
              <w:rPr>
                <w:sz w:val="16"/>
                <w:szCs w:val="16"/>
                <w:lang w:val="en-US"/>
              </w:rPr>
            </w:pPr>
            <w:r w:rsidRPr="00B40365">
              <w:rPr>
                <w:sz w:val="16"/>
                <w:szCs w:val="16"/>
                <w:lang w:val="en-US"/>
              </w:rPr>
              <w:t>2513206621959</w:t>
            </w:r>
          </w:p>
        </w:tc>
        <w:tc>
          <w:tcPr>
            <w:tcW w:w="4366" w:type="dxa"/>
            <w:gridSpan w:val="4"/>
            <w:tcBorders>
              <w:top w:val="nil"/>
              <w:bottom w:val="single" w:sz="2" w:space="0" w:color="auto"/>
            </w:tcBorders>
            <w:vAlign w:val="center"/>
          </w:tcPr>
          <w:p w14:paraId="363B57BF" w14:textId="77777777" w:rsidR="007F141D" w:rsidRPr="00C97908" w:rsidRDefault="007F141D" w:rsidP="00925173">
            <w:pPr>
              <w:rPr>
                <w:sz w:val="16"/>
                <w:szCs w:val="16"/>
                <w:lang w:val="en-US"/>
              </w:rPr>
            </w:pPr>
            <w:r w:rsidRPr="00C97908">
              <w:rPr>
                <w:sz w:val="16"/>
                <w:szCs w:val="16"/>
                <w:lang w:val="en-US"/>
              </w:rPr>
              <w:t>Placi marsit Pn-10 at. de 2 mm</w:t>
            </w:r>
          </w:p>
        </w:tc>
        <w:tc>
          <w:tcPr>
            <w:tcW w:w="1021" w:type="dxa"/>
            <w:gridSpan w:val="3"/>
            <w:tcBorders>
              <w:top w:val="nil"/>
              <w:bottom w:val="single" w:sz="2" w:space="0" w:color="auto"/>
            </w:tcBorders>
            <w:vAlign w:val="center"/>
          </w:tcPr>
          <w:p w14:paraId="1DA1FAFA"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A26125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5199DB42"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B40365" w14:paraId="296EE37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4EA4B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E11333A"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4E72DDB"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63D7191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E9EB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0,02</w:t>
            </w:r>
          </w:p>
        </w:tc>
        <w:tc>
          <w:tcPr>
            <w:tcW w:w="1559" w:type="dxa"/>
            <w:gridSpan w:val="2"/>
            <w:tcBorders>
              <w:top w:val="nil"/>
              <w:bottom w:val="single" w:sz="2" w:space="0" w:color="auto"/>
            </w:tcBorders>
            <w:vAlign w:val="center"/>
          </w:tcPr>
          <w:p w14:paraId="21ED58A8"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56C8ACD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8720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DAE8FC" w14:textId="77777777" w:rsidR="007F141D" w:rsidRPr="00B40365" w:rsidRDefault="007F141D" w:rsidP="00925173">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2B28C3BF" w14:textId="77777777" w:rsidR="007F141D" w:rsidRPr="00C97908" w:rsidRDefault="007F141D" w:rsidP="00925173">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5EA32B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A805B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0,04</w:t>
            </w:r>
          </w:p>
        </w:tc>
        <w:tc>
          <w:tcPr>
            <w:tcW w:w="1559" w:type="dxa"/>
            <w:gridSpan w:val="2"/>
            <w:tcBorders>
              <w:top w:val="nil"/>
              <w:bottom w:val="single" w:sz="2" w:space="0" w:color="auto"/>
            </w:tcBorders>
            <w:vAlign w:val="center"/>
          </w:tcPr>
          <w:p w14:paraId="0CEF637F"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9B70F2" w14:paraId="068D42B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9BACAA" w14:textId="77777777" w:rsidR="007F141D" w:rsidRPr="005E2CA0" w:rsidRDefault="007F141D" w:rsidP="00925173">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4E3BD990" w14:textId="77777777" w:rsidR="007F141D" w:rsidRPr="005E2CA0" w:rsidRDefault="007F141D" w:rsidP="00925173">
            <w:pPr>
              <w:jc w:val="center"/>
              <w:rPr>
                <w:b/>
                <w:bCs/>
                <w:sz w:val="22"/>
                <w:szCs w:val="22"/>
                <w:lang w:val="en-US"/>
              </w:rPr>
            </w:pPr>
            <w:r w:rsidRPr="005E2CA0">
              <w:rPr>
                <w:b/>
                <w:bCs/>
                <w:sz w:val="22"/>
                <w:szCs w:val="22"/>
                <w:lang w:val="en-US"/>
              </w:rPr>
              <w:t>SD01B</w:t>
            </w:r>
          </w:p>
        </w:tc>
        <w:tc>
          <w:tcPr>
            <w:tcW w:w="4366" w:type="dxa"/>
            <w:gridSpan w:val="5"/>
            <w:tcBorders>
              <w:top w:val="single" w:sz="4" w:space="0" w:color="auto"/>
              <w:bottom w:val="single" w:sz="4" w:space="0" w:color="auto"/>
            </w:tcBorders>
          </w:tcPr>
          <w:p w14:paraId="6916410D" w14:textId="77777777" w:rsidR="007F141D" w:rsidRPr="005E2CA0" w:rsidRDefault="007F141D" w:rsidP="00925173">
            <w:pPr>
              <w:rPr>
                <w:b/>
                <w:bCs/>
                <w:sz w:val="2"/>
                <w:szCs w:val="2"/>
                <w:lang w:val="en-US"/>
              </w:rPr>
            </w:pPr>
            <w:r w:rsidRPr="005E2CA0">
              <w:rPr>
                <w:b/>
                <w:bCs/>
                <w:sz w:val="22"/>
                <w:szCs w:val="22"/>
                <w:lang w:val="en-US"/>
              </w:rPr>
              <w:t>Robinet de serviciu, simplu sau dublu cu racord, indiferent de modul de inchidere, avind diametrul de 3/4" - 1" (Robinet sub lavoar D 15)</w:t>
            </w:r>
          </w:p>
          <w:p w14:paraId="15CA847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5487C8F"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DF3DB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74E4435" w14:textId="77777777" w:rsidR="007F141D" w:rsidRPr="005E2CA0" w:rsidRDefault="007F141D" w:rsidP="00925173">
            <w:pPr>
              <w:jc w:val="center"/>
              <w:rPr>
                <w:b/>
                <w:bCs/>
                <w:sz w:val="22"/>
                <w:szCs w:val="22"/>
                <w:lang w:val="en-US"/>
              </w:rPr>
            </w:pPr>
            <w:r w:rsidRPr="005E2CA0">
              <w:rPr>
                <w:b/>
                <w:bCs/>
                <w:sz w:val="22"/>
                <w:szCs w:val="22"/>
                <w:lang w:val="en-US"/>
              </w:rPr>
              <w:t>13,00</w:t>
            </w:r>
          </w:p>
          <w:p w14:paraId="209B72BB" w14:textId="77777777" w:rsidR="007F141D" w:rsidRPr="009B70F2" w:rsidRDefault="007F141D" w:rsidP="00925173">
            <w:pPr>
              <w:jc w:val="center"/>
              <w:rPr>
                <w:sz w:val="2"/>
                <w:szCs w:val="2"/>
                <w:lang w:val="en-US"/>
              </w:rPr>
            </w:pPr>
          </w:p>
        </w:tc>
      </w:tr>
      <w:tr w:rsidR="007F141D" w:rsidRPr="00B40365" w14:paraId="0D2AAD4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5CEC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19C59D"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8BEE97C"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F0FFE8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A481F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0,18</w:t>
            </w:r>
          </w:p>
        </w:tc>
        <w:tc>
          <w:tcPr>
            <w:tcW w:w="1559" w:type="dxa"/>
            <w:gridSpan w:val="2"/>
            <w:tcBorders>
              <w:top w:val="nil"/>
              <w:bottom w:val="single" w:sz="2" w:space="0" w:color="auto"/>
            </w:tcBorders>
            <w:vAlign w:val="center"/>
          </w:tcPr>
          <w:p w14:paraId="091BDE45" w14:textId="77777777" w:rsidR="007F141D" w:rsidRPr="00C97908" w:rsidRDefault="007F141D" w:rsidP="00925173">
            <w:pPr>
              <w:jc w:val="center"/>
              <w:rPr>
                <w:sz w:val="16"/>
                <w:szCs w:val="16"/>
                <w:lang w:val="en-US"/>
              </w:rPr>
            </w:pPr>
            <w:r w:rsidRPr="00C97908">
              <w:rPr>
                <w:sz w:val="16"/>
                <w:szCs w:val="16"/>
                <w:lang w:val="en-US"/>
              </w:rPr>
              <w:t>2,34</w:t>
            </w:r>
          </w:p>
        </w:tc>
      </w:tr>
      <w:tr w:rsidR="007F141D" w:rsidRPr="00B40365" w14:paraId="3CB9D53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51BD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B4A95D3" w14:textId="77777777" w:rsidR="007F141D" w:rsidRPr="00B40365" w:rsidRDefault="007F141D" w:rsidP="00925173">
            <w:pPr>
              <w:jc w:val="center"/>
              <w:rPr>
                <w:sz w:val="16"/>
                <w:szCs w:val="16"/>
                <w:lang w:val="en-US"/>
              </w:rPr>
            </w:pPr>
            <w:r w:rsidRPr="00B40365">
              <w:rPr>
                <w:sz w:val="16"/>
                <w:szCs w:val="16"/>
                <w:lang w:val="en-US"/>
              </w:rPr>
              <w:t>2913124202100-12</w:t>
            </w:r>
          </w:p>
        </w:tc>
        <w:tc>
          <w:tcPr>
            <w:tcW w:w="4366" w:type="dxa"/>
            <w:gridSpan w:val="4"/>
            <w:tcBorders>
              <w:top w:val="nil"/>
              <w:bottom w:val="single" w:sz="2" w:space="0" w:color="auto"/>
            </w:tcBorders>
            <w:vAlign w:val="center"/>
          </w:tcPr>
          <w:p w14:paraId="67627D64" w14:textId="77777777" w:rsidR="007F141D" w:rsidRPr="00C97908" w:rsidRDefault="007F141D" w:rsidP="00925173">
            <w:pPr>
              <w:rPr>
                <w:sz w:val="16"/>
                <w:szCs w:val="16"/>
                <w:lang w:val="en-US"/>
              </w:rPr>
            </w:pPr>
            <w:r w:rsidRPr="00C97908">
              <w:rPr>
                <w:sz w:val="16"/>
                <w:szCs w:val="16"/>
                <w:lang w:val="en-US"/>
              </w:rPr>
              <w:t>Robinet sub lavoar D 15</w:t>
            </w:r>
          </w:p>
        </w:tc>
        <w:tc>
          <w:tcPr>
            <w:tcW w:w="1021" w:type="dxa"/>
            <w:gridSpan w:val="3"/>
            <w:tcBorders>
              <w:top w:val="nil"/>
              <w:bottom w:val="single" w:sz="2" w:space="0" w:color="auto"/>
            </w:tcBorders>
            <w:vAlign w:val="center"/>
          </w:tcPr>
          <w:p w14:paraId="487158F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6DF9C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9152F05" w14:textId="77777777" w:rsidR="007F141D" w:rsidRPr="00C97908" w:rsidRDefault="007F141D" w:rsidP="00925173">
            <w:pPr>
              <w:jc w:val="center"/>
              <w:rPr>
                <w:sz w:val="16"/>
                <w:szCs w:val="16"/>
                <w:lang w:val="en-US"/>
              </w:rPr>
            </w:pPr>
            <w:r w:rsidRPr="00C97908">
              <w:rPr>
                <w:sz w:val="16"/>
                <w:szCs w:val="16"/>
                <w:lang w:val="en-US"/>
              </w:rPr>
              <w:t>13,13</w:t>
            </w:r>
          </w:p>
        </w:tc>
      </w:tr>
      <w:tr w:rsidR="007F141D" w:rsidRPr="00B40365" w14:paraId="7D939EB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3494B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C3AEBA1" w14:textId="77777777" w:rsidR="007F141D" w:rsidRPr="00B40365" w:rsidRDefault="007F141D" w:rsidP="00925173">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3B6E5894" w14:textId="77777777" w:rsidR="007F141D" w:rsidRPr="00C97908" w:rsidRDefault="007F141D" w:rsidP="00925173">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1348FE7C"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5790E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245F7837" w14:textId="77777777" w:rsidR="007F141D" w:rsidRPr="00C97908" w:rsidRDefault="007F141D" w:rsidP="00925173">
            <w:pPr>
              <w:jc w:val="center"/>
              <w:rPr>
                <w:sz w:val="16"/>
                <w:szCs w:val="16"/>
                <w:lang w:val="en-US"/>
              </w:rPr>
            </w:pPr>
            <w:r w:rsidRPr="00C97908">
              <w:rPr>
                <w:sz w:val="16"/>
                <w:szCs w:val="16"/>
                <w:lang w:val="en-US"/>
              </w:rPr>
              <w:t>13,13</w:t>
            </w:r>
          </w:p>
        </w:tc>
      </w:tr>
      <w:tr w:rsidR="007F141D" w:rsidRPr="009B70F2" w14:paraId="0A23F30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3D7A73" w14:textId="77777777" w:rsidR="007F141D" w:rsidRPr="005E2CA0" w:rsidRDefault="007F141D" w:rsidP="00925173">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088F53D7" w14:textId="77777777" w:rsidR="007F141D" w:rsidRPr="005E2CA0" w:rsidRDefault="007F141D" w:rsidP="00925173">
            <w:pPr>
              <w:jc w:val="center"/>
              <w:rPr>
                <w:b/>
                <w:bCs/>
                <w:sz w:val="22"/>
                <w:szCs w:val="22"/>
                <w:lang w:val="en-US"/>
              </w:rPr>
            </w:pPr>
            <w:r w:rsidRPr="005E2CA0">
              <w:rPr>
                <w:b/>
                <w:bCs/>
                <w:sz w:val="22"/>
                <w:szCs w:val="22"/>
                <w:lang w:val="en-US"/>
              </w:rPr>
              <w:t>SD01A</w:t>
            </w:r>
          </w:p>
        </w:tc>
        <w:tc>
          <w:tcPr>
            <w:tcW w:w="4366" w:type="dxa"/>
            <w:gridSpan w:val="5"/>
            <w:tcBorders>
              <w:top w:val="single" w:sz="4" w:space="0" w:color="auto"/>
              <w:bottom w:val="single" w:sz="4" w:space="0" w:color="auto"/>
            </w:tcBorders>
          </w:tcPr>
          <w:p w14:paraId="7D900C35" w14:textId="77777777" w:rsidR="007F141D" w:rsidRPr="005E2CA0" w:rsidRDefault="007F141D" w:rsidP="00925173">
            <w:pPr>
              <w:rPr>
                <w:b/>
                <w:bCs/>
                <w:sz w:val="2"/>
                <w:szCs w:val="2"/>
                <w:lang w:val="en-US"/>
              </w:rPr>
            </w:pPr>
            <w:r w:rsidRPr="005E2CA0">
              <w:rPr>
                <w:b/>
                <w:bCs/>
                <w:sz w:val="22"/>
                <w:szCs w:val="22"/>
                <w:lang w:val="en-US"/>
              </w:rPr>
              <w:t>Robinet de serviciu, simplu sau dublu cu racord, indiferent de modul de inchidere, avind diametrul de 3/8" - 1/2" (Robinet bila de serviciu 1/2)</w:t>
            </w:r>
          </w:p>
          <w:p w14:paraId="1A315AC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274FC3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FD3F2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A6C54DE" w14:textId="77777777" w:rsidR="007F141D" w:rsidRPr="005E2CA0" w:rsidRDefault="007F141D" w:rsidP="00925173">
            <w:pPr>
              <w:jc w:val="center"/>
              <w:rPr>
                <w:b/>
                <w:bCs/>
                <w:sz w:val="22"/>
                <w:szCs w:val="22"/>
                <w:lang w:val="en-US"/>
              </w:rPr>
            </w:pPr>
            <w:r w:rsidRPr="005E2CA0">
              <w:rPr>
                <w:b/>
                <w:bCs/>
                <w:sz w:val="22"/>
                <w:szCs w:val="22"/>
                <w:lang w:val="en-US"/>
              </w:rPr>
              <w:t>1,00</w:t>
            </w:r>
          </w:p>
          <w:p w14:paraId="5900AE1A" w14:textId="77777777" w:rsidR="007F141D" w:rsidRPr="009B70F2" w:rsidRDefault="007F141D" w:rsidP="00925173">
            <w:pPr>
              <w:jc w:val="center"/>
              <w:rPr>
                <w:sz w:val="2"/>
                <w:szCs w:val="2"/>
                <w:lang w:val="en-US"/>
              </w:rPr>
            </w:pPr>
          </w:p>
        </w:tc>
      </w:tr>
      <w:tr w:rsidR="007F141D" w:rsidRPr="00B40365" w14:paraId="513E8FC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2F87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A5D9F78"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4BBA7F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E26B13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69CE6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0,13</w:t>
            </w:r>
          </w:p>
        </w:tc>
        <w:tc>
          <w:tcPr>
            <w:tcW w:w="1559" w:type="dxa"/>
            <w:gridSpan w:val="2"/>
            <w:tcBorders>
              <w:top w:val="nil"/>
              <w:bottom w:val="single" w:sz="2" w:space="0" w:color="auto"/>
            </w:tcBorders>
            <w:vAlign w:val="center"/>
          </w:tcPr>
          <w:p w14:paraId="0F1FC7BE" w14:textId="77777777" w:rsidR="007F141D" w:rsidRPr="00C97908" w:rsidRDefault="007F141D" w:rsidP="00925173">
            <w:pPr>
              <w:jc w:val="center"/>
              <w:rPr>
                <w:sz w:val="16"/>
                <w:szCs w:val="16"/>
                <w:lang w:val="en-US"/>
              </w:rPr>
            </w:pPr>
            <w:r w:rsidRPr="00C97908">
              <w:rPr>
                <w:sz w:val="16"/>
                <w:szCs w:val="16"/>
                <w:lang w:val="en-US"/>
              </w:rPr>
              <w:t>0,13</w:t>
            </w:r>
          </w:p>
        </w:tc>
      </w:tr>
      <w:tr w:rsidR="007F141D" w:rsidRPr="00B40365" w14:paraId="0AC755F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1E91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7B7E4F2" w14:textId="77777777" w:rsidR="007F141D" w:rsidRPr="00B40365" w:rsidRDefault="007F141D" w:rsidP="00925173">
            <w:pPr>
              <w:jc w:val="center"/>
              <w:rPr>
                <w:sz w:val="16"/>
                <w:szCs w:val="16"/>
                <w:lang w:val="en-US"/>
              </w:rPr>
            </w:pPr>
            <w:r w:rsidRPr="00B40365">
              <w:rPr>
                <w:sz w:val="16"/>
                <w:szCs w:val="16"/>
                <w:lang w:val="en-US"/>
              </w:rPr>
              <w:t>2913124202100-1</w:t>
            </w:r>
          </w:p>
        </w:tc>
        <w:tc>
          <w:tcPr>
            <w:tcW w:w="4366" w:type="dxa"/>
            <w:gridSpan w:val="4"/>
            <w:tcBorders>
              <w:top w:val="nil"/>
              <w:bottom w:val="single" w:sz="2" w:space="0" w:color="auto"/>
            </w:tcBorders>
            <w:vAlign w:val="center"/>
          </w:tcPr>
          <w:p w14:paraId="64D712CB" w14:textId="77777777" w:rsidR="007F141D" w:rsidRPr="00C97908" w:rsidRDefault="007F141D" w:rsidP="00925173">
            <w:pPr>
              <w:rPr>
                <w:sz w:val="16"/>
                <w:szCs w:val="16"/>
                <w:lang w:val="en-US"/>
              </w:rPr>
            </w:pPr>
            <w:r w:rsidRPr="00C97908">
              <w:rPr>
                <w:sz w:val="16"/>
                <w:szCs w:val="16"/>
                <w:lang w:val="en-US"/>
              </w:rPr>
              <w:t>Robinet bila de serviciu 1/2</w:t>
            </w:r>
          </w:p>
        </w:tc>
        <w:tc>
          <w:tcPr>
            <w:tcW w:w="1021" w:type="dxa"/>
            <w:gridSpan w:val="3"/>
            <w:tcBorders>
              <w:top w:val="nil"/>
              <w:bottom w:val="single" w:sz="2" w:space="0" w:color="auto"/>
            </w:tcBorders>
            <w:vAlign w:val="center"/>
          </w:tcPr>
          <w:p w14:paraId="29F8F1C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5F44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7C7E5CA"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F425C5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AC26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5417836" w14:textId="77777777" w:rsidR="007F141D" w:rsidRPr="00B40365" w:rsidRDefault="007F141D" w:rsidP="00925173">
            <w:pPr>
              <w:jc w:val="center"/>
              <w:rPr>
                <w:sz w:val="16"/>
                <w:szCs w:val="16"/>
                <w:lang w:val="en-US"/>
              </w:rPr>
            </w:pPr>
            <w:r w:rsidRPr="00B40365">
              <w:rPr>
                <w:sz w:val="16"/>
                <w:szCs w:val="16"/>
                <w:lang w:val="en-US"/>
              </w:rPr>
              <w:t>2913124204200</w:t>
            </w:r>
          </w:p>
        </w:tc>
        <w:tc>
          <w:tcPr>
            <w:tcW w:w="4366" w:type="dxa"/>
            <w:gridSpan w:val="4"/>
            <w:tcBorders>
              <w:top w:val="nil"/>
              <w:bottom w:val="single" w:sz="2" w:space="0" w:color="auto"/>
            </w:tcBorders>
            <w:vAlign w:val="center"/>
          </w:tcPr>
          <w:p w14:paraId="0BAD7454" w14:textId="77777777" w:rsidR="007F141D" w:rsidRPr="00C97908" w:rsidRDefault="007F141D" w:rsidP="00925173">
            <w:pPr>
              <w:rPr>
                <w:sz w:val="16"/>
                <w:szCs w:val="16"/>
                <w:lang w:val="en-US"/>
              </w:rPr>
            </w:pPr>
            <w:r w:rsidRPr="00C97908">
              <w:rPr>
                <w:sz w:val="16"/>
                <w:szCs w:val="16"/>
                <w:lang w:val="en-US"/>
              </w:rPr>
              <w:t>Rozeta din alama pt.mascarea robinetelor</w:t>
            </w:r>
          </w:p>
        </w:tc>
        <w:tc>
          <w:tcPr>
            <w:tcW w:w="1021" w:type="dxa"/>
            <w:gridSpan w:val="3"/>
            <w:tcBorders>
              <w:top w:val="nil"/>
              <w:bottom w:val="single" w:sz="2" w:space="0" w:color="auto"/>
            </w:tcBorders>
            <w:vAlign w:val="center"/>
          </w:tcPr>
          <w:p w14:paraId="185483A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4B359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952F9B4"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47E624B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DC2E71" w14:textId="77777777" w:rsidR="007F141D" w:rsidRPr="005E2CA0" w:rsidRDefault="007F141D" w:rsidP="00925173">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3CEEACE5" w14:textId="77777777" w:rsidR="007F141D" w:rsidRPr="005E2CA0" w:rsidRDefault="007F141D" w:rsidP="00925173">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2B6BB32C" w14:textId="77777777" w:rsidR="007F141D" w:rsidRPr="005E2CA0" w:rsidRDefault="007F141D" w:rsidP="00925173">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(Tuburi din polipropilena PP tripulsat fonoabsorbant pentru canalizare D110)</w:t>
            </w:r>
          </w:p>
          <w:p w14:paraId="5DC55AA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7329C71"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BA87F9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A342E28" w14:textId="77777777" w:rsidR="007F141D" w:rsidRPr="005E2CA0" w:rsidRDefault="007F141D" w:rsidP="00925173">
            <w:pPr>
              <w:jc w:val="center"/>
              <w:rPr>
                <w:b/>
                <w:bCs/>
                <w:sz w:val="22"/>
                <w:szCs w:val="22"/>
                <w:lang w:val="en-US"/>
              </w:rPr>
            </w:pPr>
            <w:r w:rsidRPr="005E2CA0">
              <w:rPr>
                <w:b/>
                <w:bCs/>
                <w:sz w:val="22"/>
                <w:szCs w:val="22"/>
                <w:lang w:val="en-US"/>
              </w:rPr>
              <w:t>10,00</w:t>
            </w:r>
          </w:p>
          <w:p w14:paraId="7EDB8E11" w14:textId="77777777" w:rsidR="007F141D" w:rsidRPr="009B70F2" w:rsidRDefault="007F141D" w:rsidP="00925173">
            <w:pPr>
              <w:jc w:val="center"/>
              <w:rPr>
                <w:sz w:val="2"/>
                <w:szCs w:val="2"/>
                <w:lang w:val="en-US"/>
              </w:rPr>
            </w:pPr>
          </w:p>
        </w:tc>
      </w:tr>
      <w:tr w:rsidR="007F141D" w:rsidRPr="00B40365" w14:paraId="0AFC5F4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1AD10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D2BA64"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D453990"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3BE1BB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3ACDA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0,32</w:t>
            </w:r>
          </w:p>
        </w:tc>
        <w:tc>
          <w:tcPr>
            <w:tcW w:w="1559" w:type="dxa"/>
            <w:gridSpan w:val="2"/>
            <w:tcBorders>
              <w:top w:val="nil"/>
              <w:bottom w:val="single" w:sz="2" w:space="0" w:color="auto"/>
            </w:tcBorders>
            <w:vAlign w:val="center"/>
          </w:tcPr>
          <w:p w14:paraId="4DEFFE52" w14:textId="77777777" w:rsidR="007F141D" w:rsidRPr="00C97908" w:rsidRDefault="007F141D" w:rsidP="00925173">
            <w:pPr>
              <w:jc w:val="center"/>
              <w:rPr>
                <w:sz w:val="16"/>
                <w:szCs w:val="16"/>
                <w:lang w:val="en-US"/>
              </w:rPr>
            </w:pPr>
            <w:r w:rsidRPr="00C97908">
              <w:rPr>
                <w:sz w:val="16"/>
                <w:szCs w:val="16"/>
                <w:lang w:val="en-US"/>
              </w:rPr>
              <w:t>3,20</w:t>
            </w:r>
          </w:p>
        </w:tc>
      </w:tr>
      <w:tr w:rsidR="007F141D" w:rsidRPr="00B40365" w14:paraId="484A4F3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0690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229445F" w14:textId="77777777" w:rsidR="007F141D" w:rsidRPr="00B40365" w:rsidRDefault="007F141D" w:rsidP="00925173">
            <w:pPr>
              <w:jc w:val="center"/>
              <w:rPr>
                <w:sz w:val="16"/>
                <w:szCs w:val="16"/>
                <w:lang w:val="en-US"/>
              </w:rPr>
            </w:pPr>
            <w:r w:rsidRPr="00B40365">
              <w:rPr>
                <w:sz w:val="16"/>
                <w:szCs w:val="16"/>
                <w:lang w:val="en-US"/>
              </w:rPr>
              <w:t>2521216720160-1</w:t>
            </w:r>
          </w:p>
        </w:tc>
        <w:tc>
          <w:tcPr>
            <w:tcW w:w="4366" w:type="dxa"/>
            <w:gridSpan w:val="4"/>
            <w:tcBorders>
              <w:top w:val="nil"/>
              <w:bottom w:val="single" w:sz="2" w:space="0" w:color="auto"/>
            </w:tcBorders>
            <w:vAlign w:val="center"/>
          </w:tcPr>
          <w:p w14:paraId="1430D7C4" w14:textId="77777777" w:rsidR="007F141D" w:rsidRPr="00C97908" w:rsidRDefault="007F141D" w:rsidP="00925173">
            <w:pPr>
              <w:rPr>
                <w:sz w:val="16"/>
                <w:szCs w:val="16"/>
                <w:lang w:val="en-US"/>
              </w:rPr>
            </w:pPr>
            <w:r w:rsidRPr="00C97908">
              <w:rPr>
                <w:sz w:val="16"/>
                <w:szCs w:val="16"/>
                <w:lang w:val="en-US"/>
              </w:rPr>
              <w:t>Tuburi din polipropilena PP tripulsat fonoabsorbant pentru canalizare D110</w:t>
            </w:r>
          </w:p>
        </w:tc>
        <w:tc>
          <w:tcPr>
            <w:tcW w:w="1021" w:type="dxa"/>
            <w:gridSpan w:val="3"/>
            <w:tcBorders>
              <w:top w:val="nil"/>
              <w:bottom w:val="single" w:sz="2" w:space="0" w:color="auto"/>
            </w:tcBorders>
            <w:vAlign w:val="center"/>
          </w:tcPr>
          <w:p w14:paraId="30D23938"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BE9E9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27C193A8" w14:textId="77777777" w:rsidR="007F141D" w:rsidRPr="00C97908" w:rsidRDefault="007F141D" w:rsidP="00925173">
            <w:pPr>
              <w:jc w:val="center"/>
              <w:rPr>
                <w:sz w:val="16"/>
                <w:szCs w:val="16"/>
                <w:lang w:val="en-US"/>
              </w:rPr>
            </w:pPr>
            <w:r w:rsidRPr="00C97908">
              <w:rPr>
                <w:sz w:val="16"/>
                <w:szCs w:val="16"/>
                <w:lang w:val="en-US"/>
              </w:rPr>
              <w:t>10,30</w:t>
            </w:r>
          </w:p>
        </w:tc>
      </w:tr>
      <w:tr w:rsidR="007F141D" w:rsidRPr="00B40365" w14:paraId="7A67BC2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CE2A9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14446AF"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3587607"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3B4A4D7"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248BB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5910F3D9"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B40365" w14:paraId="505CDAA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9E2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85DB445"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2DD9949B"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0F26DA7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098177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45C92352"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9B70F2" w14:paraId="3236172E"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3C242A" w14:textId="77777777" w:rsidR="007F141D" w:rsidRPr="005E2CA0" w:rsidRDefault="007F141D" w:rsidP="00925173">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3F441249" w14:textId="77777777" w:rsidR="007F141D" w:rsidRPr="005E2CA0" w:rsidRDefault="007F141D" w:rsidP="00925173">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317E48BF" w14:textId="77777777" w:rsidR="007F141D" w:rsidRPr="005E2CA0" w:rsidRDefault="007F141D" w:rsidP="00925173">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(Tuburi din polipropilena PP tripulsat fonoabsorbant pentru canalizare D50)</w:t>
            </w:r>
          </w:p>
          <w:p w14:paraId="54B9932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E4E980E"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82C31F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285CBB0" w14:textId="77777777" w:rsidR="007F141D" w:rsidRPr="005E2CA0" w:rsidRDefault="007F141D" w:rsidP="00925173">
            <w:pPr>
              <w:jc w:val="center"/>
              <w:rPr>
                <w:b/>
                <w:bCs/>
                <w:sz w:val="22"/>
                <w:szCs w:val="22"/>
                <w:lang w:val="en-US"/>
              </w:rPr>
            </w:pPr>
            <w:r w:rsidRPr="005E2CA0">
              <w:rPr>
                <w:b/>
                <w:bCs/>
                <w:sz w:val="22"/>
                <w:szCs w:val="22"/>
                <w:lang w:val="en-US"/>
              </w:rPr>
              <w:t>12,00</w:t>
            </w:r>
          </w:p>
          <w:p w14:paraId="51E3FB8C" w14:textId="77777777" w:rsidR="007F141D" w:rsidRPr="009B70F2" w:rsidRDefault="007F141D" w:rsidP="00925173">
            <w:pPr>
              <w:jc w:val="center"/>
              <w:rPr>
                <w:sz w:val="2"/>
                <w:szCs w:val="2"/>
                <w:lang w:val="en-US"/>
              </w:rPr>
            </w:pPr>
          </w:p>
        </w:tc>
      </w:tr>
      <w:tr w:rsidR="007F141D" w:rsidRPr="00B40365" w14:paraId="63EE581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241A1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40926FD"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E299AD1"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D2514C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9AC96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0,25</w:t>
            </w:r>
          </w:p>
        </w:tc>
        <w:tc>
          <w:tcPr>
            <w:tcW w:w="1559" w:type="dxa"/>
            <w:gridSpan w:val="2"/>
            <w:tcBorders>
              <w:top w:val="nil"/>
              <w:bottom w:val="single" w:sz="2" w:space="0" w:color="auto"/>
            </w:tcBorders>
            <w:vAlign w:val="center"/>
          </w:tcPr>
          <w:p w14:paraId="072CFCE3" w14:textId="77777777" w:rsidR="007F141D" w:rsidRPr="00C97908" w:rsidRDefault="007F141D" w:rsidP="00925173">
            <w:pPr>
              <w:jc w:val="center"/>
              <w:rPr>
                <w:sz w:val="16"/>
                <w:szCs w:val="16"/>
                <w:lang w:val="en-US"/>
              </w:rPr>
            </w:pPr>
            <w:r w:rsidRPr="00C97908">
              <w:rPr>
                <w:sz w:val="16"/>
                <w:szCs w:val="16"/>
                <w:lang w:val="en-US"/>
              </w:rPr>
              <w:t>3,00</w:t>
            </w:r>
          </w:p>
        </w:tc>
      </w:tr>
      <w:tr w:rsidR="007F141D" w:rsidRPr="00B40365" w14:paraId="53C551E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69A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4F32F7" w14:textId="77777777" w:rsidR="007F141D" w:rsidRPr="00B40365" w:rsidRDefault="007F141D" w:rsidP="00925173">
            <w:pPr>
              <w:jc w:val="center"/>
              <w:rPr>
                <w:sz w:val="16"/>
                <w:szCs w:val="16"/>
                <w:lang w:val="en-US"/>
              </w:rPr>
            </w:pPr>
            <w:r w:rsidRPr="00B40365">
              <w:rPr>
                <w:sz w:val="16"/>
                <w:szCs w:val="16"/>
                <w:lang w:val="en-US"/>
              </w:rPr>
              <w:t>2521216720160-2</w:t>
            </w:r>
          </w:p>
        </w:tc>
        <w:tc>
          <w:tcPr>
            <w:tcW w:w="4366" w:type="dxa"/>
            <w:gridSpan w:val="4"/>
            <w:tcBorders>
              <w:top w:val="nil"/>
              <w:bottom w:val="single" w:sz="2" w:space="0" w:color="auto"/>
            </w:tcBorders>
            <w:vAlign w:val="center"/>
          </w:tcPr>
          <w:p w14:paraId="62633918" w14:textId="77777777" w:rsidR="007F141D" w:rsidRPr="00C97908" w:rsidRDefault="007F141D" w:rsidP="00925173">
            <w:pPr>
              <w:rPr>
                <w:sz w:val="16"/>
                <w:szCs w:val="16"/>
                <w:lang w:val="en-US"/>
              </w:rPr>
            </w:pPr>
            <w:r w:rsidRPr="00C97908">
              <w:rPr>
                <w:sz w:val="16"/>
                <w:szCs w:val="16"/>
                <w:lang w:val="en-US"/>
              </w:rPr>
              <w:t>Tuburi din polipropilena PP tripulsat fonoabsorbant pentru canalizare D50</w:t>
            </w:r>
          </w:p>
        </w:tc>
        <w:tc>
          <w:tcPr>
            <w:tcW w:w="1021" w:type="dxa"/>
            <w:gridSpan w:val="3"/>
            <w:tcBorders>
              <w:top w:val="nil"/>
              <w:bottom w:val="single" w:sz="2" w:space="0" w:color="auto"/>
            </w:tcBorders>
            <w:vAlign w:val="center"/>
          </w:tcPr>
          <w:p w14:paraId="1392483B"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E9B23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3967877B" w14:textId="77777777" w:rsidR="007F141D" w:rsidRPr="00C97908" w:rsidRDefault="007F141D" w:rsidP="00925173">
            <w:pPr>
              <w:jc w:val="center"/>
              <w:rPr>
                <w:sz w:val="16"/>
                <w:szCs w:val="16"/>
                <w:lang w:val="en-US"/>
              </w:rPr>
            </w:pPr>
            <w:r w:rsidRPr="00C97908">
              <w:rPr>
                <w:sz w:val="16"/>
                <w:szCs w:val="16"/>
                <w:lang w:val="en-US"/>
              </w:rPr>
              <w:t>12,36</w:t>
            </w:r>
          </w:p>
        </w:tc>
      </w:tr>
      <w:tr w:rsidR="007F141D" w:rsidRPr="00B40365" w14:paraId="51D3EE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2D03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F59F57E"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792BA8C1"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AF5E6FB"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AAF03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46CD6CCE"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3BAD4C7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3EC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0EF204"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2675B91"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230BAE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7EA84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500A7167" w14:textId="77777777" w:rsidR="007F141D" w:rsidRPr="00C97908" w:rsidRDefault="007F141D" w:rsidP="00925173">
            <w:pPr>
              <w:jc w:val="center"/>
              <w:rPr>
                <w:sz w:val="16"/>
                <w:szCs w:val="16"/>
                <w:lang w:val="en-US"/>
              </w:rPr>
            </w:pPr>
            <w:r w:rsidRPr="00C97908">
              <w:rPr>
                <w:sz w:val="16"/>
                <w:szCs w:val="16"/>
                <w:lang w:val="en-US"/>
              </w:rPr>
              <w:t>0,14</w:t>
            </w:r>
          </w:p>
        </w:tc>
      </w:tr>
      <w:tr w:rsidR="007F141D" w:rsidRPr="009B70F2" w14:paraId="05DED0D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5A7B99" w14:textId="77777777" w:rsidR="007F141D" w:rsidRPr="005E2CA0" w:rsidRDefault="007F141D" w:rsidP="00925173">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64444950" w14:textId="77777777" w:rsidR="007F141D" w:rsidRPr="005E2CA0" w:rsidRDefault="007F141D" w:rsidP="00925173">
            <w:pPr>
              <w:jc w:val="center"/>
              <w:rPr>
                <w:b/>
                <w:bCs/>
                <w:sz w:val="22"/>
                <w:szCs w:val="22"/>
                <w:lang w:val="en-US"/>
              </w:rPr>
            </w:pPr>
            <w:r w:rsidRPr="005E2CA0">
              <w:rPr>
                <w:b/>
                <w:bCs/>
                <w:sz w:val="22"/>
                <w:szCs w:val="22"/>
                <w:lang w:val="en-US"/>
              </w:rPr>
              <w:t>SA40B</w:t>
            </w:r>
          </w:p>
        </w:tc>
        <w:tc>
          <w:tcPr>
            <w:tcW w:w="4366" w:type="dxa"/>
            <w:gridSpan w:val="5"/>
            <w:tcBorders>
              <w:top w:val="single" w:sz="4" w:space="0" w:color="auto"/>
              <w:bottom w:val="single" w:sz="4" w:space="0" w:color="auto"/>
            </w:tcBorders>
          </w:tcPr>
          <w:p w14:paraId="2ABD6CC4" w14:textId="77777777" w:rsidR="007F141D" w:rsidRPr="005E2CA0" w:rsidRDefault="007F141D" w:rsidP="00925173">
            <w:pPr>
              <w:rPr>
                <w:b/>
                <w:bCs/>
                <w:sz w:val="2"/>
                <w:szCs w:val="2"/>
                <w:lang w:val="en-US"/>
              </w:rPr>
            </w:pPr>
            <w:r w:rsidRPr="005E2CA0">
              <w:rPr>
                <w:b/>
                <w:bCs/>
                <w:sz w:val="22"/>
                <w:szCs w:val="22"/>
                <w:lang w:val="en-US"/>
              </w:rPr>
              <w:t xml:space="preserve">Instalarea mufelor antiincendiare cu umplere cu mortar in planseu ( Mufe </w:t>
            </w:r>
            <w:r w:rsidRPr="005E2CA0">
              <w:rPr>
                <w:b/>
                <w:bCs/>
                <w:sz w:val="22"/>
                <w:szCs w:val="22"/>
                <w:lang w:val="en-US"/>
              </w:rPr>
              <w:lastRenderedPageBreak/>
              <w:t>antiincendiare pentru coloanele de canalizare D110)</w:t>
            </w:r>
          </w:p>
          <w:p w14:paraId="4002587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509C9F1"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5394F92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527BF90" w14:textId="77777777" w:rsidR="007F141D" w:rsidRPr="005E2CA0" w:rsidRDefault="007F141D" w:rsidP="00925173">
            <w:pPr>
              <w:jc w:val="center"/>
              <w:rPr>
                <w:b/>
                <w:bCs/>
                <w:sz w:val="22"/>
                <w:szCs w:val="22"/>
                <w:lang w:val="en-US"/>
              </w:rPr>
            </w:pPr>
            <w:r w:rsidRPr="005E2CA0">
              <w:rPr>
                <w:b/>
                <w:bCs/>
                <w:sz w:val="22"/>
                <w:szCs w:val="22"/>
                <w:lang w:val="en-US"/>
              </w:rPr>
              <w:t>2,00</w:t>
            </w:r>
          </w:p>
          <w:p w14:paraId="30ECC218" w14:textId="77777777" w:rsidR="007F141D" w:rsidRPr="009B70F2" w:rsidRDefault="007F141D" w:rsidP="00925173">
            <w:pPr>
              <w:jc w:val="center"/>
              <w:rPr>
                <w:sz w:val="2"/>
                <w:szCs w:val="2"/>
                <w:lang w:val="en-US"/>
              </w:rPr>
            </w:pPr>
          </w:p>
        </w:tc>
      </w:tr>
      <w:tr w:rsidR="007F141D" w:rsidRPr="00B40365" w14:paraId="58AA691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FE6B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6DD09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5E8A760"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969B21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E105B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31A66CD8" w14:textId="77777777" w:rsidR="007F141D" w:rsidRPr="00C97908" w:rsidRDefault="007F141D" w:rsidP="00925173">
            <w:pPr>
              <w:jc w:val="center"/>
              <w:rPr>
                <w:sz w:val="16"/>
                <w:szCs w:val="16"/>
                <w:lang w:val="en-US"/>
              </w:rPr>
            </w:pPr>
            <w:r w:rsidRPr="00C97908">
              <w:rPr>
                <w:sz w:val="16"/>
                <w:szCs w:val="16"/>
                <w:lang w:val="en-US"/>
              </w:rPr>
              <w:t>1,20</w:t>
            </w:r>
          </w:p>
        </w:tc>
      </w:tr>
      <w:tr w:rsidR="007F141D" w:rsidRPr="00B40365" w14:paraId="41F031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8D9FC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037264E" w14:textId="77777777" w:rsidR="007F141D" w:rsidRPr="00B40365" w:rsidRDefault="007F141D" w:rsidP="00925173">
            <w:pPr>
              <w:jc w:val="center"/>
              <w:rPr>
                <w:sz w:val="16"/>
                <w:szCs w:val="16"/>
                <w:lang w:val="en-US"/>
              </w:rPr>
            </w:pPr>
            <w:r w:rsidRPr="00B40365">
              <w:rPr>
                <w:sz w:val="16"/>
                <w:szCs w:val="16"/>
                <w:lang w:val="en-US"/>
              </w:rPr>
              <w:t>2875277330522-1</w:t>
            </w:r>
          </w:p>
        </w:tc>
        <w:tc>
          <w:tcPr>
            <w:tcW w:w="4366" w:type="dxa"/>
            <w:gridSpan w:val="4"/>
            <w:tcBorders>
              <w:top w:val="nil"/>
              <w:bottom w:val="single" w:sz="2" w:space="0" w:color="auto"/>
            </w:tcBorders>
            <w:vAlign w:val="center"/>
          </w:tcPr>
          <w:p w14:paraId="5EC53ABA" w14:textId="77777777" w:rsidR="007F141D" w:rsidRPr="00C97908" w:rsidRDefault="007F141D" w:rsidP="00925173">
            <w:pPr>
              <w:rPr>
                <w:sz w:val="16"/>
                <w:szCs w:val="16"/>
                <w:lang w:val="en-US"/>
              </w:rPr>
            </w:pPr>
            <w:r w:rsidRPr="00C97908">
              <w:rPr>
                <w:sz w:val="16"/>
                <w:szCs w:val="16"/>
                <w:lang w:val="en-US"/>
              </w:rPr>
              <w:t xml:space="preserve"> Mufe antiincendiare pentru coloanele de canalizare D110</w:t>
            </w:r>
          </w:p>
        </w:tc>
        <w:tc>
          <w:tcPr>
            <w:tcW w:w="1021" w:type="dxa"/>
            <w:gridSpan w:val="3"/>
            <w:tcBorders>
              <w:top w:val="nil"/>
              <w:bottom w:val="single" w:sz="2" w:space="0" w:color="auto"/>
            </w:tcBorders>
            <w:vAlign w:val="center"/>
          </w:tcPr>
          <w:p w14:paraId="4F6ADAD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5A809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802E3F7"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1754AEA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5135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5E4BEC8" w14:textId="77777777" w:rsidR="007F141D" w:rsidRPr="00B40365" w:rsidRDefault="007F141D" w:rsidP="00925173">
            <w:pPr>
              <w:jc w:val="center"/>
              <w:rPr>
                <w:sz w:val="16"/>
                <w:szCs w:val="16"/>
                <w:lang w:val="en-US"/>
              </w:rPr>
            </w:pPr>
            <w:r w:rsidRPr="00B40365">
              <w:rPr>
                <w:sz w:val="16"/>
                <w:szCs w:val="16"/>
                <w:lang w:val="en-US"/>
              </w:rPr>
              <w:t>2664102102017</w:t>
            </w:r>
          </w:p>
        </w:tc>
        <w:tc>
          <w:tcPr>
            <w:tcW w:w="4366" w:type="dxa"/>
            <w:gridSpan w:val="4"/>
            <w:tcBorders>
              <w:top w:val="nil"/>
              <w:bottom w:val="single" w:sz="2" w:space="0" w:color="auto"/>
            </w:tcBorders>
            <w:vAlign w:val="center"/>
          </w:tcPr>
          <w:p w14:paraId="6378035A" w14:textId="77777777" w:rsidR="007F141D" w:rsidRPr="00C97908" w:rsidRDefault="007F141D" w:rsidP="00925173">
            <w:pPr>
              <w:rPr>
                <w:sz w:val="16"/>
                <w:szCs w:val="16"/>
                <w:lang w:val="en-US"/>
              </w:rPr>
            </w:pPr>
            <w:r w:rsidRPr="00C97908">
              <w:rPr>
                <w:sz w:val="16"/>
                <w:szCs w:val="16"/>
                <w:lang w:val="en-US"/>
              </w:rPr>
              <w:t>Mortar ciment M-200</w:t>
            </w:r>
          </w:p>
        </w:tc>
        <w:tc>
          <w:tcPr>
            <w:tcW w:w="1021" w:type="dxa"/>
            <w:gridSpan w:val="3"/>
            <w:tcBorders>
              <w:top w:val="nil"/>
              <w:bottom w:val="single" w:sz="2" w:space="0" w:color="auto"/>
            </w:tcBorders>
            <w:vAlign w:val="center"/>
          </w:tcPr>
          <w:p w14:paraId="0E2587E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DBC4E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1A1E4BF5"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4C2F4A7B"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BCFC6F" w14:textId="77777777" w:rsidR="007F141D" w:rsidRPr="005E2CA0" w:rsidRDefault="007F141D" w:rsidP="00925173">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3B2CF7E8" w14:textId="77777777" w:rsidR="007F141D" w:rsidRPr="005E2CA0" w:rsidRDefault="007F141D" w:rsidP="00925173">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472F40FE"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110 mm (Revizie din polipropilena PP D110)</w:t>
            </w:r>
          </w:p>
          <w:p w14:paraId="7ADD359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35D386C"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4A4FF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FEB8510" w14:textId="77777777" w:rsidR="007F141D" w:rsidRPr="005E2CA0" w:rsidRDefault="007F141D" w:rsidP="00925173">
            <w:pPr>
              <w:jc w:val="center"/>
              <w:rPr>
                <w:b/>
                <w:bCs/>
                <w:sz w:val="22"/>
                <w:szCs w:val="22"/>
                <w:lang w:val="en-US"/>
              </w:rPr>
            </w:pPr>
            <w:r w:rsidRPr="005E2CA0">
              <w:rPr>
                <w:b/>
                <w:bCs/>
                <w:sz w:val="22"/>
                <w:szCs w:val="22"/>
                <w:lang w:val="en-US"/>
              </w:rPr>
              <w:t>1,00</w:t>
            </w:r>
          </w:p>
          <w:p w14:paraId="595C7CDF" w14:textId="77777777" w:rsidR="007F141D" w:rsidRPr="009B70F2" w:rsidRDefault="007F141D" w:rsidP="00925173">
            <w:pPr>
              <w:jc w:val="center"/>
              <w:rPr>
                <w:sz w:val="2"/>
                <w:szCs w:val="2"/>
                <w:lang w:val="en-US"/>
              </w:rPr>
            </w:pPr>
          </w:p>
        </w:tc>
      </w:tr>
      <w:tr w:rsidR="007F141D" w:rsidRPr="00B40365" w14:paraId="1E90AAD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937D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F0D156"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D9B7EA0"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1558450"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C1AFC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69814067"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04956B6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640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81D5AB6" w14:textId="77777777" w:rsidR="007F141D" w:rsidRPr="00B40365" w:rsidRDefault="007F141D" w:rsidP="00925173">
            <w:pPr>
              <w:jc w:val="center"/>
              <w:rPr>
                <w:sz w:val="16"/>
                <w:szCs w:val="16"/>
                <w:lang w:val="en-US"/>
              </w:rPr>
            </w:pPr>
            <w:r w:rsidRPr="00B40365">
              <w:rPr>
                <w:sz w:val="16"/>
                <w:szCs w:val="16"/>
                <w:lang w:val="en-US"/>
              </w:rPr>
              <w:t>2523156721037-1</w:t>
            </w:r>
          </w:p>
        </w:tc>
        <w:tc>
          <w:tcPr>
            <w:tcW w:w="4366" w:type="dxa"/>
            <w:gridSpan w:val="4"/>
            <w:tcBorders>
              <w:top w:val="nil"/>
              <w:bottom w:val="single" w:sz="2" w:space="0" w:color="auto"/>
            </w:tcBorders>
            <w:vAlign w:val="center"/>
          </w:tcPr>
          <w:p w14:paraId="592DD4BA" w14:textId="77777777" w:rsidR="007F141D" w:rsidRPr="00C97908" w:rsidRDefault="007F141D" w:rsidP="00925173">
            <w:pPr>
              <w:rPr>
                <w:sz w:val="16"/>
                <w:szCs w:val="16"/>
                <w:lang w:val="en-US"/>
              </w:rPr>
            </w:pPr>
            <w:r w:rsidRPr="00C97908">
              <w:rPr>
                <w:sz w:val="16"/>
                <w:szCs w:val="16"/>
                <w:lang w:val="en-US"/>
              </w:rPr>
              <w:t>Revizie din polipropilena PP D110</w:t>
            </w:r>
          </w:p>
        </w:tc>
        <w:tc>
          <w:tcPr>
            <w:tcW w:w="1021" w:type="dxa"/>
            <w:gridSpan w:val="3"/>
            <w:tcBorders>
              <w:top w:val="nil"/>
              <w:bottom w:val="single" w:sz="2" w:space="0" w:color="auto"/>
            </w:tcBorders>
            <w:vAlign w:val="center"/>
          </w:tcPr>
          <w:p w14:paraId="4E46D0E4"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C8953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31054E3"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0031BA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4EC5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2C5EE3"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5F40FFCE"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BA27DC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BFB2A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6C3674F5" w14:textId="77777777" w:rsidR="007F141D" w:rsidRPr="00C97908" w:rsidRDefault="007F141D" w:rsidP="00925173">
            <w:pPr>
              <w:jc w:val="center"/>
              <w:rPr>
                <w:sz w:val="16"/>
                <w:szCs w:val="16"/>
                <w:lang w:val="en-US"/>
              </w:rPr>
            </w:pPr>
            <w:r w:rsidRPr="00C97908">
              <w:rPr>
                <w:sz w:val="16"/>
                <w:szCs w:val="16"/>
                <w:lang w:val="en-US"/>
              </w:rPr>
              <w:t>0,04</w:t>
            </w:r>
          </w:p>
        </w:tc>
      </w:tr>
      <w:tr w:rsidR="007F141D" w:rsidRPr="00B40365" w14:paraId="281C72C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C28AE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57AA77"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6338AAD"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25BED0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A1321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020C2CB9" w14:textId="77777777" w:rsidR="007F141D" w:rsidRPr="00C97908" w:rsidRDefault="007F141D" w:rsidP="00925173">
            <w:pPr>
              <w:jc w:val="center"/>
              <w:rPr>
                <w:sz w:val="16"/>
                <w:szCs w:val="16"/>
                <w:lang w:val="en-US"/>
              </w:rPr>
            </w:pPr>
            <w:r w:rsidRPr="00C97908">
              <w:rPr>
                <w:sz w:val="16"/>
                <w:szCs w:val="16"/>
                <w:lang w:val="en-US"/>
              </w:rPr>
              <w:t>0,02</w:t>
            </w:r>
          </w:p>
        </w:tc>
      </w:tr>
      <w:tr w:rsidR="007F141D" w:rsidRPr="009B70F2" w14:paraId="196C138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6CE1CA" w14:textId="77777777" w:rsidR="007F141D" w:rsidRPr="005E2CA0" w:rsidRDefault="007F141D" w:rsidP="00925173">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7A1EDF84" w14:textId="77777777" w:rsidR="007F141D" w:rsidRPr="005E2CA0" w:rsidRDefault="007F141D" w:rsidP="00925173">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14:paraId="0D71C2B1"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110 mm</w:t>
            </w:r>
          </w:p>
          <w:p w14:paraId="6046BDF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4F2996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9F2E04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591D210" w14:textId="77777777" w:rsidR="007F141D" w:rsidRPr="005E2CA0" w:rsidRDefault="007F141D" w:rsidP="00925173">
            <w:pPr>
              <w:jc w:val="center"/>
              <w:rPr>
                <w:b/>
                <w:bCs/>
                <w:sz w:val="22"/>
                <w:szCs w:val="22"/>
                <w:lang w:val="en-US"/>
              </w:rPr>
            </w:pPr>
            <w:r w:rsidRPr="005E2CA0">
              <w:rPr>
                <w:b/>
                <w:bCs/>
                <w:sz w:val="22"/>
                <w:szCs w:val="22"/>
                <w:lang w:val="en-US"/>
              </w:rPr>
              <w:t>6,00</w:t>
            </w:r>
          </w:p>
          <w:p w14:paraId="36348F59" w14:textId="77777777" w:rsidR="007F141D" w:rsidRPr="009B70F2" w:rsidRDefault="007F141D" w:rsidP="00925173">
            <w:pPr>
              <w:jc w:val="center"/>
              <w:rPr>
                <w:sz w:val="2"/>
                <w:szCs w:val="2"/>
                <w:lang w:val="en-US"/>
              </w:rPr>
            </w:pPr>
          </w:p>
        </w:tc>
      </w:tr>
      <w:tr w:rsidR="007F141D" w:rsidRPr="00B40365" w14:paraId="28DD771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55BA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40B3346"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CBAD11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5F3E58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B835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5DE15742" w14:textId="77777777" w:rsidR="007F141D" w:rsidRPr="00C97908" w:rsidRDefault="007F141D" w:rsidP="00925173">
            <w:pPr>
              <w:jc w:val="center"/>
              <w:rPr>
                <w:sz w:val="16"/>
                <w:szCs w:val="16"/>
                <w:lang w:val="en-US"/>
              </w:rPr>
            </w:pPr>
            <w:r w:rsidRPr="00C97908">
              <w:rPr>
                <w:sz w:val="16"/>
                <w:szCs w:val="16"/>
                <w:lang w:val="en-US"/>
              </w:rPr>
              <w:t>1,68</w:t>
            </w:r>
          </w:p>
        </w:tc>
      </w:tr>
      <w:tr w:rsidR="007F141D" w:rsidRPr="00B40365" w14:paraId="58BDDA8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2E67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63FB1CD" w14:textId="77777777" w:rsidR="007F141D" w:rsidRPr="00B40365" w:rsidRDefault="007F141D" w:rsidP="00925173">
            <w:pPr>
              <w:jc w:val="center"/>
              <w:rPr>
                <w:sz w:val="16"/>
                <w:szCs w:val="16"/>
                <w:lang w:val="en-US"/>
              </w:rPr>
            </w:pPr>
            <w:r w:rsidRPr="00B40365">
              <w:rPr>
                <w:sz w:val="16"/>
                <w:szCs w:val="16"/>
                <w:lang w:val="en-US"/>
              </w:rPr>
              <w:t>2523156721037-10</w:t>
            </w:r>
          </w:p>
        </w:tc>
        <w:tc>
          <w:tcPr>
            <w:tcW w:w="4366" w:type="dxa"/>
            <w:gridSpan w:val="4"/>
            <w:tcBorders>
              <w:top w:val="nil"/>
              <w:bottom w:val="single" w:sz="2" w:space="0" w:color="auto"/>
            </w:tcBorders>
            <w:vAlign w:val="center"/>
          </w:tcPr>
          <w:p w14:paraId="4494D19A" w14:textId="77777777" w:rsidR="007F141D" w:rsidRPr="00C97908" w:rsidRDefault="007F141D" w:rsidP="00925173">
            <w:pPr>
              <w:rPr>
                <w:sz w:val="16"/>
                <w:szCs w:val="16"/>
                <w:lang w:val="en-US"/>
              </w:rPr>
            </w:pPr>
            <w:r w:rsidRPr="00C97908">
              <w:rPr>
                <w:sz w:val="16"/>
                <w:szCs w:val="16"/>
                <w:lang w:val="en-US"/>
              </w:rPr>
              <w:t>Cot, mufa dubla, piesa de curatire, compensator de dilatatie si reductie din material plastic  pentru canalizare D110</w:t>
            </w:r>
          </w:p>
        </w:tc>
        <w:tc>
          <w:tcPr>
            <w:tcW w:w="1021" w:type="dxa"/>
            <w:gridSpan w:val="3"/>
            <w:tcBorders>
              <w:top w:val="nil"/>
              <w:bottom w:val="single" w:sz="2" w:space="0" w:color="auto"/>
            </w:tcBorders>
            <w:vAlign w:val="center"/>
          </w:tcPr>
          <w:p w14:paraId="1C39C967"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F040B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EEEC30E"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30FE95E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767E2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AD1C48F"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C6E4C23"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1E6B984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BECE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14:paraId="52F23596" w14:textId="77777777" w:rsidR="007F141D" w:rsidRPr="00C97908" w:rsidRDefault="007F141D" w:rsidP="00925173">
            <w:pPr>
              <w:jc w:val="center"/>
              <w:rPr>
                <w:sz w:val="16"/>
                <w:szCs w:val="16"/>
                <w:lang w:val="en-US"/>
              </w:rPr>
            </w:pPr>
            <w:r w:rsidRPr="00C97908">
              <w:rPr>
                <w:sz w:val="16"/>
                <w:szCs w:val="16"/>
                <w:lang w:val="en-US"/>
              </w:rPr>
              <w:t>0,21</w:t>
            </w:r>
          </w:p>
        </w:tc>
      </w:tr>
      <w:tr w:rsidR="007F141D" w:rsidRPr="00B40365" w14:paraId="0EE50FC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AAE8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95DCBD"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5B420FE2"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068270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AEB7F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14:paraId="77D3AEC7" w14:textId="77777777" w:rsidR="007F141D" w:rsidRPr="00C97908" w:rsidRDefault="007F141D" w:rsidP="00925173">
            <w:pPr>
              <w:jc w:val="center"/>
              <w:rPr>
                <w:sz w:val="16"/>
                <w:szCs w:val="16"/>
                <w:lang w:val="en-US"/>
              </w:rPr>
            </w:pPr>
            <w:r w:rsidRPr="00C97908">
              <w:rPr>
                <w:sz w:val="16"/>
                <w:szCs w:val="16"/>
                <w:lang w:val="en-US"/>
              </w:rPr>
              <w:t>0,09</w:t>
            </w:r>
          </w:p>
        </w:tc>
      </w:tr>
      <w:tr w:rsidR="007F141D" w:rsidRPr="009B70F2" w14:paraId="0AFF3CA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9A9545" w14:textId="77777777" w:rsidR="007F141D" w:rsidRPr="005E2CA0" w:rsidRDefault="007F141D" w:rsidP="00925173">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395D1AFC" w14:textId="77777777" w:rsidR="007F141D" w:rsidRPr="005E2CA0" w:rsidRDefault="007F141D" w:rsidP="00925173">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43E101C0"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50 mm Revizie din polipropilena PP D50</w:t>
            </w:r>
          </w:p>
          <w:p w14:paraId="2A0CF22D"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DB3708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EFDBA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7C9965D" w14:textId="77777777" w:rsidR="007F141D" w:rsidRPr="005E2CA0" w:rsidRDefault="007F141D" w:rsidP="00925173">
            <w:pPr>
              <w:jc w:val="center"/>
              <w:rPr>
                <w:b/>
                <w:bCs/>
                <w:sz w:val="22"/>
                <w:szCs w:val="22"/>
                <w:lang w:val="en-US"/>
              </w:rPr>
            </w:pPr>
            <w:r w:rsidRPr="005E2CA0">
              <w:rPr>
                <w:b/>
                <w:bCs/>
                <w:sz w:val="22"/>
                <w:szCs w:val="22"/>
                <w:lang w:val="en-US"/>
              </w:rPr>
              <w:t>1,00</w:t>
            </w:r>
          </w:p>
          <w:p w14:paraId="1B9A56C3" w14:textId="77777777" w:rsidR="007F141D" w:rsidRPr="009B70F2" w:rsidRDefault="007F141D" w:rsidP="00925173">
            <w:pPr>
              <w:jc w:val="center"/>
              <w:rPr>
                <w:sz w:val="2"/>
                <w:szCs w:val="2"/>
                <w:lang w:val="en-US"/>
              </w:rPr>
            </w:pPr>
          </w:p>
        </w:tc>
      </w:tr>
      <w:tr w:rsidR="007F141D" w:rsidRPr="00B40365" w14:paraId="03AFD1F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C7776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B3CEAB0"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B041903"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7404EF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2279D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6AA98067" w14:textId="77777777" w:rsidR="007F141D" w:rsidRPr="00C97908" w:rsidRDefault="007F141D" w:rsidP="00925173">
            <w:pPr>
              <w:jc w:val="center"/>
              <w:rPr>
                <w:sz w:val="16"/>
                <w:szCs w:val="16"/>
                <w:lang w:val="en-US"/>
              </w:rPr>
            </w:pPr>
            <w:r w:rsidRPr="00C97908">
              <w:rPr>
                <w:sz w:val="16"/>
                <w:szCs w:val="16"/>
                <w:lang w:val="en-US"/>
              </w:rPr>
              <w:t>0,22</w:t>
            </w:r>
          </w:p>
        </w:tc>
      </w:tr>
      <w:tr w:rsidR="007F141D" w:rsidRPr="00B40365" w14:paraId="1C9168E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162BA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954702" w14:textId="77777777" w:rsidR="007F141D" w:rsidRPr="00B40365" w:rsidRDefault="007F141D" w:rsidP="00925173">
            <w:pPr>
              <w:jc w:val="center"/>
              <w:rPr>
                <w:sz w:val="16"/>
                <w:szCs w:val="16"/>
                <w:lang w:val="en-US"/>
              </w:rPr>
            </w:pPr>
            <w:r w:rsidRPr="00B40365">
              <w:rPr>
                <w:sz w:val="16"/>
                <w:szCs w:val="16"/>
                <w:lang w:val="en-US"/>
              </w:rPr>
              <w:t>2523156721037-2</w:t>
            </w:r>
          </w:p>
        </w:tc>
        <w:tc>
          <w:tcPr>
            <w:tcW w:w="4366" w:type="dxa"/>
            <w:gridSpan w:val="4"/>
            <w:tcBorders>
              <w:top w:val="nil"/>
              <w:bottom w:val="single" w:sz="2" w:space="0" w:color="auto"/>
            </w:tcBorders>
            <w:vAlign w:val="center"/>
          </w:tcPr>
          <w:p w14:paraId="35D21169" w14:textId="77777777" w:rsidR="007F141D" w:rsidRPr="00C97908" w:rsidRDefault="007F141D" w:rsidP="00925173">
            <w:pPr>
              <w:rPr>
                <w:sz w:val="16"/>
                <w:szCs w:val="16"/>
                <w:lang w:val="en-US"/>
              </w:rPr>
            </w:pPr>
            <w:r w:rsidRPr="00C97908">
              <w:rPr>
                <w:sz w:val="16"/>
                <w:szCs w:val="16"/>
                <w:lang w:val="en-US"/>
              </w:rPr>
              <w:t>Revizie din polipropilena D50</w:t>
            </w:r>
          </w:p>
        </w:tc>
        <w:tc>
          <w:tcPr>
            <w:tcW w:w="1021" w:type="dxa"/>
            <w:gridSpan w:val="3"/>
            <w:tcBorders>
              <w:top w:val="nil"/>
              <w:bottom w:val="single" w:sz="2" w:space="0" w:color="auto"/>
            </w:tcBorders>
            <w:vAlign w:val="center"/>
          </w:tcPr>
          <w:p w14:paraId="56F2C26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18104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834619C"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254FB04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2277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61710C"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C3AD19F"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678888B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F0D68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162C5EB"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554094C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2B2AF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1C8AB7"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E027CD9"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707C801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4B353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27467699"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3905322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98CE9E" w14:textId="77777777" w:rsidR="007F141D" w:rsidRPr="005E2CA0" w:rsidRDefault="007F141D" w:rsidP="00925173">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663B56F1" w14:textId="77777777" w:rsidR="007F141D" w:rsidRPr="005E2CA0" w:rsidRDefault="007F141D" w:rsidP="00925173">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14:paraId="0D8349B3" w14:textId="77777777" w:rsidR="007F141D" w:rsidRPr="005E2CA0" w:rsidRDefault="007F141D" w:rsidP="00925173">
            <w:pPr>
              <w:rPr>
                <w:b/>
                <w:bCs/>
                <w:sz w:val="2"/>
                <w:szCs w:val="2"/>
                <w:lang w:val="en-US"/>
              </w:rPr>
            </w:pPr>
            <w:r w:rsidRPr="005E2CA0">
              <w:rPr>
                <w:b/>
                <w:bCs/>
                <w:sz w:val="22"/>
                <w:szCs w:val="22"/>
                <w:lang w:val="en-US"/>
              </w:rPr>
              <w:t>Piesa de legatura din material plastic pentru canalizare, imbinata cu garnitura de cauciuc, avind diametrul de 50 mm</w:t>
            </w:r>
          </w:p>
          <w:p w14:paraId="00AF0BF5"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66A64C2"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A84D8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5B229CD" w14:textId="77777777" w:rsidR="007F141D" w:rsidRPr="005E2CA0" w:rsidRDefault="007F141D" w:rsidP="00925173">
            <w:pPr>
              <w:jc w:val="center"/>
              <w:rPr>
                <w:b/>
                <w:bCs/>
                <w:sz w:val="22"/>
                <w:szCs w:val="22"/>
                <w:lang w:val="en-US"/>
              </w:rPr>
            </w:pPr>
            <w:r w:rsidRPr="005E2CA0">
              <w:rPr>
                <w:b/>
                <w:bCs/>
                <w:sz w:val="22"/>
                <w:szCs w:val="22"/>
                <w:lang w:val="en-US"/>
              </w:rPr>
              <w:t>6,00</w:t>
            </w:r>
          </w:p>
          <w:p w14:paraId="0EFA7272" w14:textId="77777777" w:rsidR="007F141D" w:rsidRPr="009B70F2" w:rsidRDefault="007F141D" w:rsidP="00925173">
            <w:pPr>
              <w:jc w:val="center"/>
              <w:rPr>
                <w:sz w:val="2"/>
                <w:szCs w:val="2"/>
                <w:lang w:val="en-US"/>
              </w:rPr>
            </w:pPr>
          </w:p>
        </w:tc>
      </w:tr>
      <w:tr w:rsidR="007F141D" w:rsidRPr="00B40365" w14:paraId="2974F4E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6167C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ED7B2FC"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3FA3808"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31442D26"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84E50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0,22</w:t>
            </w:r>
          </w:p>
        </w:tc>
        <w:tc>
          <w:tcPr>
            <w:tcW w:w="1559" w:type="dxa"/>
            <w:gridSpan w:val="2"/>
            <w:tcBorders>
              <w:top w:val="nil"/>
              <w:bottom w:val="single" w:sz="2" w:space="0" w:color="auto"/>
            </w:tcBorders>
            <w:vAlign w:val="center"/>
          </w:tcPr>
          <w:p w14:paraId="4852BEF7" w14:textId="77777777" w:rsidR="007F141D" w:rsidRPr="00C97908" w:rsidRDefault="007F141D" w:rsidP="00925173">
            <w:pPr>
              <w:jc w:val="center"/>
              <w:rPr>
                <w:sz w:val="16"/>
                <w:szCs w:val="16"/>
                <w:lang w:val="en-US"/>
              </w:rPr>
            </w:pPr>
            <w:r w:rsidRPr="00C97908">
              <w:rPr>
                <w:sz w:val="16"/>
                <w:szCs w:val="16"/>
                <w:lang w:val="en-US"/>
              </w:rPr>
              <w:t>1,32</w:t>
            </w:r>
          </w:p>
        </w:tc>
      </w:tr>
      <w:tr w:rsidR="007F141D" w:rsidRPr="00B40365" w14:paraId="38E5EF9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E32BD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4159140" w14:textId="77777777" w:rsidR="007F141D" w:rsidRPr="00B40365" w:rsidRDefault="007F141D" w:rsidP="00925173">
            <w:pPr>
              <w:jc w:val="center"/>
              <w:rPr>
                <w:sz w:val="16"/>
                <w:szCs w:val="16"/>
                <w:lang w:val="en-US"/>
              </w:rPr>
            </w:pPr>
            <w:r w:rsidRPr="00B40365">
              <w:rPr>
                <w:sz w:val="16"/>
                <w:szCs w:val="16"/>
                <w:lang w:val="en-US"/>
              </w:rPr>
              <w:t>2523156721037-11</w:t>
            </w:r>
          </w:p>
        </w:tc>
        <w:tc>
          <w:tcPr>
            <w:tcW w:w="4366" w:type="dxa"/>
            <w:gridSpan w:val="4"/>
            <w:tcBorders>
              <w:top w:val="nil"/>
              <w:bottom w:val="single" w:sz="2" w:space="0" w:color="auto"/>
            </w:tcBorders>
            <w:vAlign w:val="center"/>
          </w:tcPr>
          <w:p w14:paraId="5A721C4A" w14:textId="77777777" w:rsidR="007F141D" w:rsidRPr="00C97908" w:rsidRDefault="007F141D" w:rsidP="00925173">
            <w:pPr>
              <w:rPr>
                <w:sz w:val="16"/>
                <w:szCs w:val="16"/>
                <w:lang w:val="en-US"/>
              </w:rPr>
            </w:pPr>
            <w:r w:rsidRPr="00C97908">
              <w:rPr>
                <w:sz w:val="16"/>
                <w:szCs w:val="16"/>
                <w:lang w:val="en-US"/>
              </w:rPr>
              <w:t>Cot, mufa dubla, piesa de curatire, compensator de dilatatie si reductie din material plastic  pentru canalizare D50</w:t>
            </w:r>
          </w:p>
        </w:tc>
        <w:tc>
          <w:tcPr>
            <w:tcW w:w="1021" w:type="dxa"/>
            <w:gridSpan w:val="3"/>
            <w:tcBorders>
              <w:top w:val="nil"/>
              <w:bottom w:val="single" w:sz="2" w:space="0" w:color="auto"/>
            </w:tcBorders>
            <w:vAlign w:val="center"/>
          </w:tcPr>
          <w:p w14:paraId="66B42D2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9343A8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3B7452F" w14:textId="77777777" w:rsidR="007F141D" w:rsidRPr="00C97908" w:rsidRDefault="007F141D" w:rsidP="00925173">
            <w:pPr>
              <w:jc w:val="center"/>
              <w:rPr>
                <w:sz w:val="16"/>
                <w:szCs w:val="16"/>
                <w:lang w:val="en-US"/>
              </w:rPr>
            </w:pPr>
            <w:r w:rsidRPr="00C97908">
              <w:rPr>
                <w:sz w:val="16"/>
                <w:szCs w:val="16"/>
                <w:lang w:val="en-US"/>
              </w:rPr>
              <w:t>6,00</w:t>
            </w:r>
          </w:p>
        </w:tc>
      </w:tr>
      <w:tr w:rsidR="007F141D" w:rsidRPr="00B40365" w14:paraId="498BD20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266E8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56BA4C9" w14:textId="77777777" w:rsidR="007F141D" w:rsidRPr="00B40365" w:rsidRDefault="007F141D" w:rsidP="00925173">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2D9D8824" w14:textId="77777777" w:rsidR="007F141D" w:rsidRPr="00C97908" w:rsidRDefault="007F141D" w:rsidP="00925173">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F7C8DBF"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56827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w:t>
            </w:r>
          </w:p>
        </w:tc>
        <w:tc>
          <w:tcPr>
            <w:tcW w:w="1559" w:type="dxa"/>
            <w:gridSpan w:val="2"/>
            <w:tcBorders>
              <w:top w:val="nil"/>
              <w:bottom w:val="single" w:sz="2" w:space="0" w:color="auto"/>
            </w:tcBorders>
            <w:vAlign w:val="center"/>
          </w:tcPr>
          <w:p w14:paraId="69D91F1F"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2E58002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06759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D94000" w14:textId="77777777" w:rsidR="007F141D" w:rsidRPr="00B40365" w:rsidRDefault="007F141D" w:rsidP="00925173">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779114C" w14:textId="77777777" w:rsidR="007F141D" w:rsidRPr="00C97908" w:rsidRDefault="007F141D" w:rsidP="00925173">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A996D8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0B6A2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14:paraId="5FF3FDAF" w14:textId="77777777" w:rsidR="007F141D" w:rsidRPr="00C97908" w:rsidRDefault="007F141D" w:rsidP="00925173">
            <w:pPr>
              <w:jc w:val="center"/>
              <w:rPr>
                <w:sz w:val="16"/>
                <w:szCs w:val="16"/>
                <w:lang w:val="en-US"/>
              </w:rPr>
            </w:pPr>
            <w:r w:rsidRPr="00C97908">
              <w:rPr>
                <w:sz w:val="16"/>
                <w:szCs w:val="16"/>
                <w:lang w:val="en-US"/>
              </w:rPr>
              <w:t>0,07</w:t>
            </w:r>
          </w:p>
        </w:tc>
      </w:tr>
      <w:tr w:rsidR="007F141D" w:rsidRPr="009B70F2" w14:paraId="7B0CE28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0AF9B8" w14:textId="77777777" w:rsidR="007F141D" w:rsidRPr="005E2CA0" w:rsidRDefault="007F141D" w:rsidP="00925173">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1D1AACA3" w14:textId="77777777" w:rsidR="007F141D" w:rsidRPr="005E2CA0" w:rsidRDefault="007F141D" w:rsidP="00925173">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14:paraId="235DA3D0"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(Colier din otel zincat cu garnitura de cauciuc si diblu pentru fixarea tevilor pentru conducte D110)</w:t>
            </w:r>
          </w:p>
          <w:p w14:paraId="5A62233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1ECC89D"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D8D47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05D0572" w14:textId="77777777" w:rsidR="007F141D" w:rsidRPr="005E2CA0" w:rsidRDefault="007F141D" w:rsidP="00925173">
            <w:pPr>
              <w:jc w:val="center"/>
              <w:rPr>
                <w:b/>
                <w:bCs/>
                <w:sz w:val="22"/>
                <w:szCs w:val="22"/>
                <w:lang w:val="en-US"/>
              </w:rPr>
            </w:pPr>
            <w:r w:rsidRPr="005E2CA0">
              <w:rPr>
                <w:b/>
                <w:bCs/>
                <w:sz w:val="22"/>
                <w:szCs w:val="22"/>
                <w:lang w:val="en-US"/>
              </w:rPr>
              <w:t>8,00</w:t>
            </w:r>
          </w:p>
          <w:p w14:paraId="6BA6DA2D" w14:textId="77777777" w:rsidR="007F141D" w:rsidRPr="009B70F2" w:rsidRDefault="007F141D" w:rsidP="00925173">
            <w:pPr>
              <w:jc w:val="center"/>
              <w:rPr>
                <w:sz w:val="2"/>
                <w:szCs w:val="2"/>
                <w:lang w:val="en-US"/>
              </w:rPr>
            </w:pPr>
          </w:p>
        </w:tc>
      </w:tr>
      <w:tr w:rsidR="007F141D" w:rsidRPr="00B40365" w14:paraId="3FAE5E4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5B9B1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592B1A"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0D7604F"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19684B2"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6DA43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0,52</w:t>
            </w:r>
          </w:p>
        </w:tc>
        <w:tc>
          <w:tcPr>
            <w:tcW w:w="1559" w:type="dxa"/>
            <w:gridSpan w:val="2"/>
            <w:tcBorders>
              <w:top w:val="nil"/>
              <w:bottom w:val="single" w:sz="2" w:space="0" w:color="auto"/>
            </w:tcBorders>
            <w:vAlign w:val="center"/>
          </w:tcPr>
          <w:p w14:paraId="27429081" w14:textId="77777777" w:rsidR="007F141D" w:rsidRPr="00C97908" w:rsidRDefault="007F141D" w:rsidP="00925173">
            <w:pPr>
              <w:jc w:val="center"/>
              <w:rPr>
                <w:sz w:val="16"/>
                <w:szCs w:val="16"/>
                <w:lang w:val="en-US"/>
              </w:rPr>
            </w:pPr>
            <w:r w:rsidRPr="00C97908">
              <w:rPr>
                <w:sz w:val="16"/>
                <w:szCs w:val="16"/>
                <w:lang w:val="en-US"/>
              </w:rPr>
              <w:t>4,16</w:t>
            </w:r>
          </w:p>
        </w:tc>
      </w:tr>
      <w:tr w:rsidR="007F141D" w:rsidRPr="00B40365" w14:paraId="24D6A27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2E91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093D18C" w14:textId="77777777" w:rsidR="007F141D" w:rsidRPr="00B40365" w:rsidRDefault="007F141D" w:rsidP="00925173">
            <w:pPr>
              <w:jc w:val="center"/>
              <w:rPr>
                <w:sz w:val="16"/>
                <w:szCs w:val="16"/>
                <w:lang w:val="en-US"/>
              </w:rPr>
            </w:pPr>
            <w:r w:rsidRPr="00B40365">
              <w:rPr>
                <w:sz w:val="16"/>
                <w:szCs w:val="16"/>
                <w:lang w:val="en-US"/>
              </w:rPr>
              <w:t>2875274204040-4</w:t>
            </w:r>
          </w:p>
        </w:tc>
        <w:tc>
          <w:tcPr>
            <w:tcW w:w="4366" w:type="dxa"/>
            <w:gridSpan w:val="4"/>
            <w:tcBorders>
              <w:top w:val="nil"/>
              <w:bottom w:val="single" w:sz="2" w:space="0" w:color="auto"/>
            </w:tcBorders>
            <w:vAlign w:val="center"/>
          </w:tcPr>
          <w:p w14:paraId="31DAAD52"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D110</w:t>
            </w:r>
          </w:p>
        </w:tc>
        <w:tc>
          <w:tcPr>
            <w:tcW w:w="1021" w:type="dxa"/>
            <w:gridSpan w:val="3"/>
            <w:tcBorders>
              <w:top w:val="nil"/>
              <w:bottom w:val="single" w:sz="2" w:space="0" w:color="auto"/>
            </w:tcBorders>
            <w:vAlign w:val="center"/>
          </w:tcPr>
          <w:p w14:paraId="2D37E4E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54472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03AA4F2" w14:textId="77777777" w:rsidR="007F141D" w:rsidRPr="00C97908" w:rsidRDefault="007F141D" w:rsidP="00925173">
            <w:pPr>
              <w:jc w:val="center"/>
              <w:rPr>
                <w:sz w:val="16"/>
                <w:szCs w:val="16"/>
                <w:lang w:val="en-US"/>
              </w:rPr>
            </w:pPr>
            <w:r w:rsidRPr="00C97908">
              <w:rPr>
                <w:sz w:val="16"/>
                <w:szCs w:val="16"/>
                <w:lang w:val="en-US"/>
              </w:rPr>
              <w:t>8,00</w:t>
            </w:r>
          </w:p>
        </w:tc>
      </w:tr>
      <w:tr w:rsidR="007F141D" w:rsidRPr="00B40365" w14:paraId="196F44A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23A52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78438B7"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36809302"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7D9474F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358EF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45F314BC"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B40365" w14:paraId="0CF9BFE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A1BD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4FA6757"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155B277C"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6506805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76373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6331EA63" w14:textId="77777777" w:rsidR="007F141D" w:rsidRPr="00C97908" w:rsidRDefault="007F141D" w:rsidP="00925173">
            <w:pPr>
              <w:jc w:val="center"/>
              <w:rPr>
                <w:sz w:val="16"/>
                <w:szCs w:val="16"/>
                <w:lang w:val="en-US"/>
              </w:rPr>
            </w:pPr>
            <w:r w:rsidRPr="00C97908">
              <w:rPr>
                <w:sz w:val="16"/>
                <w:szCs w:val="16"/>
                <w:lang w:val="en-US"/>
              </w:rPr>
              <w:t>2,48</w:t>
            </w:r>
          </w:p>
        </w:tc>
      </w:tr>
      <w:tr w:rsidR="007F141D" w:rsidRPr="00B40365" w14:paraId="7CD3129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43653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8E0110"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ACB8ABE"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7D96833F"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235FB2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3BEFE28D"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6E21D03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7CFC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F9401E"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5E1DAE17"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33AC977A"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F3BE51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37D12915"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9B70F2" w14:paraId="2C4C3226"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3E8430" w14:textId="77777777" w:rsidR="007F141D" w:rsidRPr="005E2CA0" w:rsidRDefault="007F141D" w:rsidP="00925173">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5361D89D" w14:textId="77777777" w:rsidR="007F141D" w:rsidRPr="005E2CA0" w:rsidRDefault="007F141D" w:rsidP="00925173">
            <w:pPr>
              <w:jc w:val="center"/>
              <w:rPr>
                <w:b/>
                <w:bCs/>
                <w:sz w:val="22"/>
                <w:szCs w:val="22"/>
                <w:lang w:val="en-US"/>
              </w:rPr>
            </w:pPr>
            <w:r w:rsidRPr="005E2CA0">
              <w:rPr>
                <w:b/>
                <w:bCs/>
                <w:sz w:val="22"/>
                <w:szCs w:val="22"/>
                <w:lang w:val="en-US"/>
              </w:rPr>
              <w:t>SA37F</w:t>
            </w:r>
          </w:p>
        </w:tc>
        <w:tc>
          <w:tcPr>
            <w:tcW w:w="4366" w:type="dxa"/>
            <w:gridSpan w:val="5"/>
            <w:tcBorders>
              <w:top w:val="single" w:sz="4" w:space="0" w:color="auto"/>
              <w:bottom w:val="single" w:sz="4" w:space="0" w:color="auto"/>
            </w:tcBorders>
          </w:tcPr>
          <w:p w14:paraId="6BBFDB32" w14:textId="77777777" w:rsidR="007F141D" w:rsidRPr="005E2CA0" w:rsidRDefault="007F141D" w:rsidP="00925173">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2" (Colier din otel zincat cu garnitura de cauciuc si diblu pentru fixarea tevilor pentru conducte D50)</w:t>
            </w:r>
          </w:p>
          <w:p w14:paraId="3A48F70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C3A0770"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3C0E2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FF6FBE8" w14:textId="77777777" w:rsidR="007F141D" w:rsidRPr="005E2CA0" w:rsidRDefault="007F141D" w:rsidP="00925173">
            <w:pPr>
              <w:jc w:val="center"/>
              <w:rPr>
                <w:b/>
                <w:bCs/>
                <w:sz w:val="22"/>
                <w:szCs w:val="22"/>
                <w:lang w:val="en-US"/>
              </w:rPr>
            </w:pPr>
            <w:r w:rsidRPr="005E2CA0">
              <w:rPr>
                <w:b/>
                <w:bCs/>
                <w:sz w:val="22"/>
                <w:szCs w:val="22"/>
                <w:lang w:val="en-US"/>
              </w:rPr>
              <w:t>10,00</w:t>
            </w:r>
          </w:p>
          <w:p w14:paraId="112AA6C3" w14:textId="77777777" w:rsidR="007F141D" w:rsidRPr="009B70F2" w:rsidRDefault="007F141D" w:rsidP="00925173">
            <w:pPr>
              <w:jc w:val="center"/>
              <w:rPr>
                <w:sz w:val="2"/>
                <w:szCs w:val="2"/>
                <w:lang w:val="en-US"/>
              </w:rPr>
            </w:pPr>
          </w:p>
        </w:tc>
      </w:tr>
      <w:tr w:rsidR="007F141D" w:rsidRPr="00B40365" w14:paraId="28C390F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CB53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8300D65"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67E8115"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E2AE59A"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B70D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0,43</w:t>
            </w:r>
          </w:p>
        </w:tc>
        <w:tc>
          <w:tcPr>
            <w:tcW w:w="1559" w:type="dxa"/>
            <w:gridSpan w:val="2"/>
            <w:tcBorders>
              <w:top w:val="nil"/>
              <w:bottom w:val="single" w:sz="2" w:space="0" w:color="auto"/>
            </w:tcBorders>
            <w:vAlign w:val="center"/>
          </w:tcPr>
          <w:p w14:paraId="0F8CD492" w14:textId="77777777" w:rsidR="007F141D" w:rsidRPr="00C97908" w:rsidRDefault="007F141D" w:rsidP="00925173">
            <w:pPr>
              <w:jc w:val="center"/>
              <w:rPr>
                <w:sz w:val="16"/>
                <w:szCs w:val="16"/>
                <w:lang w:val="en-US"/>
              </w:rPr>
            </w:pPr>
            <w:r w:rsidRPr="00C97908">
              <w:rPr>
                <w:sz w:val="16"/>
                <w:szCs w:val="16"/>
                <w:lang w:val="en-US"/>
              </w:rPr>
              <w:t>4,30</w:t>
            </w:r>
          </w:p>
        </w:tc>
      </w:tr>
      <w:tr w:rsidR="007F141D" w:rsidRPr="00B40365" w14:paraId="56DD3300"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C7EA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BB4F98F" w14:textId="77777777" w:rsidR="007F141D" w:rsidRPr="00B40365" w:rsidRDefault="007F141D" w:rsidP="00925173">
            <w:pPr>
              <w:jc w:val="center"/>
              <w:rPr>
                <w:sz w:val="16"/>
                <w:szCs w:val="16"/>
                <w:lang w:val="en-US"/>
              </w:rPr>
            </w:pPr>
            <w:r w:rsidRPr="00B40365">
              <w:rPr>
                <w:sz w:val="16"/>
                <w:szCs w:val="16"/>
                <w:lang w:val="en-US"/>
              </w:rPr>
              <w:t>2875274204040-5</w:t>
            </w:r>
          </w:p>
        </w:tc>
        <w:tc>
          <w:tcPr>
            <w:tcW w:w="4366" w:type="dxa"/>
            <w:gridSpan w:val="4"/>
            <w:tcBorders>
              <w:top w:val="nil"/>
              <w:bottom w:val="single" w:sz="2" w:space="0" w:color="auto"/>
            </w:tcBorders>
            <w:vAlign w:val="center"/>
          </w:tcPr>
          <w:p w14:paraId="08D6B1B4" w14:textId="77777777" w:rsidR="007F141D" w:rsidRPr="00C97908" w:rsidRDefault="007F141D" w:rsidP="00925173">
            <w:pPr>
              <w:rPr>
                <w:sz w:val="16"/>
                <w:szCs w:val="16"/>
                <w:lang w:val="en-US"/>
              </w:rPr>
            </w:pPr>
            <w:r w:rsidRPr="00C97908">
              <w:rPr>
                <w:sz w:val="16"/>
                <w:szCs w:val="16"/>
                <w:lang w:val="en-US"/>
              </w:rPr>
              <w:t>Colier din otel zincat cu garnitura de cauciuc si diblu pentru fixarea tevilor pentru conducte D50</w:t>
            </w:r>
          </w:p>
        </w:tc>
        <w:tc>
          <w:tcPr>
            <w:tcW w:w="1021" w:type="dxa"/>
            <w:gridSpan w:val="3"/>
            <w:tcBorders>
              <w:top w:val="nil"/>
              <w:bottom w:val="single" w:sz="2" w:space="0" w:color="auto"/>
            </w:tcBorders>
            <w:vAlign w:val="center"/>
          </w:tcPr>
          <w:p w14:paraId="2F6BF63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D0B1A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03C5D89" w14:textId="77777777" w:rsidR="007F141D" w:rsidRPr="00C97908" w:rsidRDefault="007F141D" w:rsidP="00925173">
            <w:pPr>
              <w:jc w:val="center"/>
              <w:rPr>
                <w:sz w:val="16"/>
                <w:szCs w:val="16"/>
                <w:lang w:val="en-US"/>
              </w:rPr>
            </w:pPr>
            <w:r w:rsidRPr="00C97908">
              <w:rPr>
                <w:sz w:val="16"/>
                <w:szCs w:val="16"/>
                <w:lang w:val="en-US"/>
              </w:rPr>
              <w:t>10,00</w:t>
            </w:r>
          </w:p>
        </w:tc>
      </w:tr>
      <w:tr w:rsidR="007F141D" w:rsidRPr="00B40365" w14:paraId="636CE67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FA65E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2560FB" w14:textId="77777777" w:rsidR="007F141D" w:rsidRPr="00B40365" w:rsidRDefault="007F141D" w:rsidP="00925173">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14:paraId="20067166" w14:textId="77777777" w:rsidR="007F141D" w:rsidRPr="00C97908" w:rsidRDefault="007F141D" w:rsidP="00925173">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14:paraId="3239255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59E8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14:paraId="7529E617" w14:textId="77777777" w:rsidR="007F141D" w:rsidRPr="00C97908" w:rsidRDefault="007F141D" w:rsidP="00925173">
            <w:pPr>
              <w:jc w:val="center"/>
              <w:rPr>
                <w:sz w:val="16"/>
                <w:szCs w:val="16"/>
                <w:lang w:val="en-US"/>
              </w:rPr>
            </w:pPr>
            <w:r w:rsidRPr="00C97908">
              <w:rPr>
                <w:sz w:val="16"/>
                <w:szCs w:val="16"/>
                <w:lang w:val="en-US"/>
              </w:rPr>
              <w:t>0,06</w:t>
            </w:r>
          </w:p>
        </w:tc>
      </w:tr>
      <w:tr w:rsidR="007F141D" w:rsidRPr="00B40365" w14:paraId="455309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D2ECB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CF7E13"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0C2459B9"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6992D83C"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17E615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2868535E" w14:textId="77777777" w:rsidR="007F141D" w:rsidRPr="00C97908" w:rsidRDefault="007F141D" w:rsidP="00925173">
            <w:pPr>
              <w:jc w:val="center"/>
              <w:rPr>
                <w:sz w:val="16"/>
                <w:szCs w:val="16"/>
                <w:lang w:val="en-US"/>
              </w:rPr>
            </w:pPr>
            <w:r w:rsidRPr="00C97908">
              <w:rPr>
                <w:sz w:val="16"/>
                <w:szCs w:val="16"/>
                <w:lang w:val="en-US"/>
              </w:rPr>
              <w:t>3,10</w:t>
            </w:r>
          </w:p>
        </w:tc>
      </w:tr>
      <w:tr w:rsidR="007F141D" w:rsidRPr="00B40365" w14:paraId="27F57F7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F11A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A472DC"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03D710D5"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6CAD639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D36CA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14:paraId="13FB3A3A"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B40365" w14:paraId="76F17CB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27BB2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F4335C8"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30733477"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4EB087E8"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5A9E7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607EAE4C" w14:textId="77777777" w:rsidR="007F141D" w:rsidRPr="00C97908" w:rsidRDefault="007F141D" w:rsidP="00925173">
            <w:pPr>
              <w:jc w:val="center"/>
              <w:rPr>
                <w:sz w:val="16"/>
                <w:szCs w:val="16"/>
                <w:lang w:val="en-US"/>
              </w:rPr>
            </w:pPr>
            <w:r w:rsidRPr="00C97908">
              <w:rPr>
                <w:sz w:val="16"/>
                <w:szCs w:val="16"/>
                <w:lang w:val="en-US"/>
              </w:rPr>
              <w:t>0,01</w:t>
            </w:r>
          </w:p>
        </w:tc>
      </w:tr>
      <w:tr w:rsidR="007F141D" w:rsidRPr="003E2692" w14:paraId="1D89D503"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94B446A"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478C63C2"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FDBEDBA"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633BFA1F"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EF7535A"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4145603D" w14:textId="77777777" w:rsidR="007F141D" w:rsidRPr="003E2692" w:rsidRDefault="007F141D" w:rsidP="00925173">
            <w:pPr>
              <w:rPr>
                <w:sz w:val="2"/>
                <w:szCs w:val="2"/>
                <w:lang w:val="en-US"/>
              </w:rPr>
            </w:pPr>
          </w:p>
        </w:tc>
      </w:tr>
      <w:tr w:rsidR="007F141D" w:rsidRPr="00B449C4" w14:paraId="226854A3"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BD8731"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0F837FF"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D88F946"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ACF986B"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9171E3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6EFA3B6" w14:textId="77777777" w:rsidR="007F141D" w:rsidRPr="00B449C4" w:rsidRDefault="007F141D" w:rsidP="00925173">
            <w:pPr>
              <w:rPr>
                <w:sz w:val="22"/>
                <w:szCs w:val="22"/>
                <w:lang w:val="en-US"/>
              </w:rPr>
            </w:pPr>
          </w:p>
        </w:tc>
      </w:tr>
      <w:tr w:rsidR="007F141D" w:rsidRPr="00B40365" w14:paraId="62F447B8"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783AAB0"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3137E1A1"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47D7A019"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3625CB48" w14:textId="77777777" w:rsidR="007F141D" w:rsidRPr="00B40365" w:rsidRDefault="007F141D" w:rsidP="00925173">
            <w:pPr>
              <w:rPr>
                <w:sz w:val="22"/>
                <w:szCs w:val="22"/>
                <w:lang w:val="en-US"/>
              </w:rPr>
            </w:pPr>
          </w:p>
        </w:tc>
      </w:tr>
      <w:tr w:rsidR="007F141D" w:rsidRPr="003E2692" w14:paraId="7EBF1D50"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0705162"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FEEF9E2"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DF558C7"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185B7F92"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939BD23"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0719AAEE" w14:textId="77777777" w:rsidR="007F141D" w:rsidRPr="003E2692" w:rsidRDefault="007F141D" w:rsidP="00925173">
            <w:pPr>
              <w:rPr>
                <w:sz w:val="2"/>
                <w:szCs w:val="2"/>
                <w:lang w:val="en-US"/>
              </w:rPr>
            </w:pPr>
          </w:p>
        </w:tc>
      </w:tr>
      <w:tr w:rsidR="007F141D" w:rsidRPr="00B449C4" w14:paraId="27BA7AB1"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D4706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4E8563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40404410"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C7FE99C"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231F0A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0EAB8A5" w14:textId="77777777" w:rsidR="007F141D" w:rsidRPr="00B449C4" w:rsidRDefault="007F141D" w:rsidP="00925173">
            <w:pPr>
              <w:rPr>
                <w:sz w:val="22"/>
                <w:szCs w:val="22"/>
                <w:lang w:val="en-US"/>
              </w:rPr>
            </w:pPr>
          </w:p>
        </w:tc>
      </w:tr>
      <w:tr w:rsidR="007F141D" w:rsidRPr="00B449C4" w14:paraId="68AD2882"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01AF98"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3BA252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72FEEDC" w14:textId="77777777" w:rsidR="007F141D" w:rsidRPr="000E0709" w:rsidRDefault="007F141D" w:rsidP="00925173">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54EB2F69"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D869F8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0A36D84" w14:textId="77777777" w:rsidR="007F141D" w:rsidRPr="00B449C4" w:rsidRDefault="007F141D" w:rsidP="00925173">
            <w:pPr>
              <w:rPr>
                <w:sz w:val="22"/>
                <w:szCs w:val="22"/>
                <w:lang w:val="en-US"/>
              </w:rPr>
            </w:pPr>
          </w:p>
        </w:tc>
      </w:tr>
      <w:tr w:rsidR="007F141D" w:rsidRPr="00B449C4" w14:paraId="42D9D3E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5F7EEF9"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2397A7F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0C128818" w14:textId="77777777" w:rsidR="007F141D" w:rsidRPr="000E0709" w:rsidRDefault="007F141D" w:rsidP="00925173">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3DFBB565"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C6AB1C3"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24329062" w14:textId="77777777" w:rsidR="007F141D" w:rsidRPr="00B449C4" w:rsidRDefault="007F141D" w:rsidP="00925173">
            <w:pPr>
              <w:rPr>
                <w:sz w:val="22"/>
                <w:szCs w:val="22"/>
                <w:lang w:val="en-US"/>
              </w:rPr>
            </w:pPr>
          </w:p>
        </w:tc>
      </w:tr>
      <w:tr w:rsidR="007F141D" w:rsidRPr="00B449C4" w14:paraId="2EE0E65E"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A2DF4B"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85D17B0"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66293CD"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CD09A5"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AF7E78A"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237A88DA" w14:textId="77777777" w:rsidR="007F141D" w:rsidRPr="00B449C4" w:rsidRDefault="007F141D" w:rsidP="00925173">
            <w:pPr>
              <w:rPr>
                <w:sz w:val="22"/>
                <w:szCs w:val="22"/>
                <w:lang w:val="en-US"/>
              </w:rPr>
            </w:pPr>
          </w:p>
        </w:tc>
      </w:tr>
      <w:tr w:rsidR="007F141D" w:rsidRPr="00B449C4" w14:paraId="789647FC"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4F26F7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3AA7DAB"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EA402BB" w14:textId="77777777" w:rsidR="007F141D" w:rsidRPr="000E0709" w:rsidRDefault="007F141D" w:rsidP="00925173">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5099235"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B3ABFAA"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07D7B062" w14:textId="77777777" w:rsidR="007F141D" w:rsidRPr="00B449C4" w:rsidRDefault="007F141D" w:rsidP="00925173">
            <w:pPr>
              <w:rPr>
                <w:sz w:val="22"/>
                <w:szCs w:val="22"/>
                <w:lang w:val="en-US"/>
              </w:rPr>
            </w:pPr>
          </w:p>
        </w:tc>
      </w:tr>
      <w:tr w:rsidR="007F141D" w:rsidRPr="00B449C4" w14:paraId="0BA4B73E"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548B1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1E6853E9"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2367DCBA"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28B7F32"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1C9B80C6"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4A7FD14" w14:textId="77777777" w:rsidR="007F141D" w:rsidRPr="00B449C4" w:rsidRDefault="007F141D" w:rsidP="00925173">
            <w:pPr>
              <w:rPr>
                <w:sz w:val="22"/>
                <w:szCs w:val="22"/>
                <w:lang w:val="en-US"/>
              </w:rPr>
            </w:pPr>
          </w:p>
        </w:tc>
      </w:tr>
      <w:tr w:rsidR="007F141D" w:rsidRPr="00B449C4" w14:paraId="2231FB07"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9168A3C"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0C1E8EE"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2A11B0BA" w14:textId="77777777" w:rsidR="007F141D" w:rsidRPr="000E0709" w:rsidRDefault="007F141D" w:rsidP="00925173">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03B5A73E"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6ADDA211"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39F52A2" w14:textId="77777777" w:rsidR="007F141D" w:rsidRPr="00B449C4" w:rsidRDefault="007F141D" w:rsidP="00925173">
            <w:pPr>
              <w:rPr>
                <w:sz w:val="22"/>
                <w:szCs w:val="22"/>
                <w:lang w:val="en-US"/>
              </w:rPr>
            </w:pPr>
          </w:p>
        </w:tc>
      </w:tr>
      <w:tr w:rsidR="007F141D" w:rsidRPr="00B40365" w14:paraId="3895A8BE"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277FDC7"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004FAB0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0B606557"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0C1C6685" w14:textId="77777777" w:rsidR="007F141D" w:rsidRPr="00B40365" w:rsidRDefault="007F141D" w:rsidP="00925173">
            <w:pPr>
              <w:rPr>
                <w:sz w:val="22"/>
                <w:szCs w:val="22"/>
                <w:lang w:val="en-US"/>
              </w:rPr>
            </w:pPr>
          </w:p>
        </w:tc>
      </w:tr>
      <w:tr w:rsidR="007F141D" w:rsidRPr="009B70F2" w14:paraId="4452A177" w14:textId="77777777" w:rsidTr="00925173">
        <w:tblPrEx>
          <w:tblCellMar>
            <w:left w:w="107" w:type="dxa"/>
            <w:right w:w="107" w:type="dxa"/>
          </w:tblCellMar>
        </w:tblPrEx>
        <w:tc>
          <w:tcPr>
            <w:tcW w:w="10495" w:type="dxa"/>
            <w:gridSpan w:val="19"/>
          </w:tcPr>
          <w:p w14:paraId="60774097" w14:textId="77777777" w:rsidR="007F141D" w:rsidRPr="009B70F2" w:rsidRDefault="007F141D" w:rsidP="00925173">
            <w:pPr>
              <w:rPr>
                <w:b/>
                <w:bCs/>
                <w:sz w:val="22"/>
                <w:szCs w:val="22"/>
                <w:lang w:val="en-US"/>
              </w:rPr>
            </w:pPr>
            <w:r w:rsidRPr="009B70F2">
              <w:rPr>
                <w:b/>
                <w:bCs/>
                <w:sz w:val="22"/>
                <w:szCs w:val="22"/>
                <w:lang w:val="en-US"/>
              </w:rPr>
              <w:t>2. Montare utilaj</w:t>
            </w:r>
          </w:p>
          <w:p w14:paraId="59F5C34F" w14:textId="77777777" w:rsidR="007F141D" w:rsidRPr="00B12F65" w:rsidRDefault="007F141D" w:rsidP="00925173">
            <w:pPr>
              <w:rPr>
                <w:sz w:val="2"/>
                <w:szCs w:val="2"/>
                <w:lang w:val="en-US"/>
              </w:rPr>
            </w:pPr>
          </w:p>
        </w:tc>
      </w:tr>
      <w:tr w:rsidR="007F141D" w:rsidRPr="009B70F2" w14:paraId="49901774" w14:textId="77777777" w:rsidTr="00925173">
        <w:tblPrEx>
          <w:tblCellMar>
            <w:left w:w="107" w:type="dxa"/>
            <w:right w:w="107" w:type="dxa"/>
          </w:tblCellMar>
        </w:tblPrEx>
        <w:tc>
          <w:tcPr>
            <w:tcW w:w="10495" w:type="dxa"/>
            <w:gridSpan w:val="19"/>
          </w:tcPr>
          <w:p w14:paraId="31091E0F" w14:textId="77777777" w:rsidR="007F141D" w:rsidRPr="009B70F2" w:rsidRDefault="007F141D" w:rsidP="00925173">
            <w:pPr>
              <w:rPr>
                <w:b/>
                <w:bCs/>
                <w:sz w:val="22"/>
                <w:szCs w:val="22"/>
                <w:lang w:val="en-US"/>
              </w:rPr>
            </w:pPr>
            <w:r w:rsidRPr="009B70F2">
              <w:rPr>
                <w:b/>
                <w:bCs/>
                <w:sz w:val="22"/>
                <w:szCs w:val="22"/>
                <w:lang w:val="en-US"/>
              </w:rPr>
              <w:t>2.1. Retele de apa si canalizare</w:t>
            </w:r>
          </w:p>
          <w:p w14:paraId="45D2F865" w14:textId="77777777" w:rsidR="007F141D" w:rsidRPr="00B12F65" w:rsidRDefault="007F141D" w:rsidP="00925173">
            <w:pPr>
              <w:rPr>
                <w:sz w:val="2"/>
                <w:szCs w:val="2"/>
                <w:lang w:val="en-US"/>
              </w:rPr>
            </w:pPr>
          </w:p>
        </w:tc>
      </w:tr>
      <w:tr w:rsidR="007F141D" w:rsidRPr="009B70F2" w14:paraId="2BFD41A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E09209" w14:textId="77777777" w:rsidR="007F141D" w:rsidRPr="005E2CA0" w:rsidRDefault="007F141D" w:rsidP="00925173">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3D4F3564" w14:textId="77777777" w:rsidR="007F141D" w:rsidRPr="005E2CA0" w:rsidRDefault="007F141D" w:rsidP="00925173">
            <w:pPr>
              <w:jc w:val="center"/>
              <w:rPr>
                <w:b/>
                <w:bCs/>
                <w:sz w:val="22"/>
                <w:szCs w:val="22"/>
                <w:lang w:val="en-US"/>
              </w:rPr>
            </w:pPr>
            <w:r w:rsidRPr="005E2CA0">
              <w:rPr>
                <w:b/>
                <w:bCs/>
                <w:sz w:val="22"/>
                <w:szCs w:val="22"/>
                <w:lang w:val="en-US"/>
              </w:rPr>
              <w:t>SE44A</w:t>
            </w:r>
          </w:p>
        </w:tc>
        <w:tc>
          <w:tcPr>
            <w:tcW w:w="4366" w:type="dxa"/>
            <w:gridSpan w:val="5"/>
            <w:tcBorders>
              <w:top w:val="single" w:sz="4" w:space="0" w:color="auto"/>
              <w:bottom w:val="single" w:sz="4" w:space="0" w:color="auto"/>
            </w:tcBorders>
          </w:tcPr>
          <w:p w14:paraId="22C01A2B" w14:textId="77777777" w:rsidR="007F141D" w:rsidRPr="005E2CA0" w:rsidRDefault="007F141D" w:rsidP="00925173">
            <w:pPr>
              <w:rPr>
                <w:b/>
                <w:bCs/>
                <w:sz w:val="2"/>
                <w:szCs w:val="2"/>
                <w:lang w:val="en-US"/>
              </w:rPr>
            </w:pPr>
            <w:r w:rsidRPr="005E2CA0">
              <w:rPr>
                <w:b/>
                <w:bCs/>
                <w:sz w:val="22"/>
                <w:szCs w:val="22"/>
                <w:lang w:val="en-US"/>
              </w:rPr>
              <w:t>Incalzitor de apa electric, avind  capacitatea de 100 l si greutatea de 44 kg,, montata pe console fixate in perete</w:t>
            </w:r>
          </w:p>
          <w:p w14:paraId="3EB8991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AD7084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664CF8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47B2C90" w14:textId="77777777" w:rsidR="007F141D" w:rsidRPr="005E2CA0" w:rsidRDefault="007F141D" w:rsidP="00925173">
            <w:pPr>
              <w:jc w:val="center"/>
              <w:rPr>
                <w:b/>
                <w:bCs/>
                <w:sz w:val="22"/>
                <w:szCs w:val="22"/>
                <w:lang w:val="en-US"/>
              </w:rPr>
            </w:pPr>
            <w:r w:rsidRPr="005E2CA0">
              <w:rPr>
                <w:b/>
                <w:bCs/>
                <w:sz w:val="22"/>
                <w:szCs w:val="22"/>
                <w:lang w:val="en-US"/>
              </w:rPr>
              <w:t>1,00</w:t>
            </w:r>
          </w:p>
          <w:p w14:paraId="14697013" w14:textId="77777777" w:rsidR="007F141D" w:rsidRPr="009B70F2" w:rsidRDefault="007F141D" w:rsidP="00925173">
            <w:pPr>
              <w:jc w:val="center"/>
              <w:rPr>
                <w:sz w:val="2"/>
                <w:szCs w:val="2"/>
                <w:lang w:val="en-US"/>
              </w:rPr>
            </w:pPr>
          </w:p>
        </w:tc>
      </w:tr>
      <w:tr w:rsidR="007F141D" w:rsidRPr="00B40365" w14:paraId="61B9F96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B5DD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DDC8661"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01C1FB0"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1F884D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0E2200"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1,46</w:t>
            </w:r>
          </w:p>
        </w:tc>
        <w:tc>
          <w:tcPr>
            <w:tcW w:w="1559" w:type="dxa"/>
            <w:gridSpan w:val="2"/>
            <w:tcBorders>
              <w:top w:val="nil"/>
              <w:bottom w:val="single" w:sz="2" w:space="0" w:color="auto"/>
            </w:tcBorders>
            <w:vAlign w:val="center"/>
          </w:tcPr>
          <w:p w14:paraId="673B1C4F" w14:textId="77777777" w:rsidR="007F141D" w:rsidRPr="00C97908" w:rsidRDefault="007F141D" w:rsidP="00925173">
            <w:pPr>
              <w:jc w:val="center"/>
              <w:rPr>
                <w:sz w:val="16"/>
                <w:szCs w:val="16"/>
                <w:lang w:val="en-US"/>
              </w:rPr>
            </w:pPr>
            <w:r w:rsidRPr="00C97908">
              <w:rPr>
                <w:sz w:val="16"/>
                <w:szCs w:val="16"/>
                <w:lang w:val="en-US"/>
              </w:rPr>
              <w:t>1,46</w:t>
            </w:r>
          </w:p>
        </w:tc>
      </w:tr>
      <w:tr w:rsidR="007F141D" w:rsidRPr="00B40365" w14:paraId="7AD3C9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A11A0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D6FD721"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69CF85D"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EF0C66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F917B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0,40</w:t>
            </w:r>
          </w:p>
        </w:tc>
        <w:tc>
          <w:tcPr>
            <w:tcW w:w="1559" w:type="dxa"/>
            <w:gridSpan w:val="2"/>
            <w:tcBorders>
              <w:top w:val="nil"/>
              <w:bottom w:val="single" w:sz="2" w:space="0" w:color="auto"/>
            </w:tcBorders>
            <w:vAlign w:val="center"/>
          </w:tcPr>
          <w:p w14:paraId="6010AD43" w14:textId="77777777" w:rsidR="007F141D" w:rsidRPr="00C97908" w:rsidRDefault="007F141D" w:rsidP="00925173">
            <w:pPr>
              <w:jc w:val="center"/>
              <w:rPr>
                <w:sz w:val="16"/>
                <w:szCs w:val="16"/>
                <w:lang w:val="en-US"/>
              </w:rPr>
            </w:pPr>
            <w:r w:rsidRPr="00C97908">
              <w:rPr>
                <w:sz w:val="16"/>
                <w:szCs w:val="16"/>
                <w:lang w:val="en-US"/>
              </w:rPr>
              <w:t>0,40</w:t>
            </w:r>
          </w:p>
        </w:tc>
      </w:tr>
      <w:tr w:rsidR="007F141D" w:rsidRPr="00B40365" w14:paraId="13D51E5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F8E94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D19C75E" w14:textId="77777777" w:rsidR="007F141D" w:rsidRPr="00B40365" w:rsidRDefault="007F141D" w:rsidP="00925173">
            <w:pPr>
              <w:jc w:val="center"/>
              <w:rPr>
                <w:sz w:val="16"/>
                <w:szCs w:val="16"/>
                <w:lang w:val="en-US"/>
              </w:rPr>
            </w:pPr>
            <w:r w:rsidRPr="00B40365">
              <w:rPr>
                <w:sz w:val="16"/>
                <w:szCs w:val="16"/>
                <w:lang w:val="en-US"/>
              </w:rPr>
              <w:t>7214070021500</w:t>
            </w:r>
          </w:p>
        </w:tc>
        <w:tc>
          <w:tcPr>
            <w:tcW w:w="4366" w:type="dxa"/>
            <w:gridSpan w:val="4"/>
            <w:tcBorders>
              <w:top w:val="nil"/>
              <w:bottom w:val="single" w:sz="2" w:space="0" w:color="auto"/>
            </w:tcBorders>
            <w:vAlign w:val="center"/>
          </w:tcPr>
          <w:p w14:paraId="7102500A" w14:textId="77777777" w:rsidR="007F141D" w:rsidRPr="00C97908" w:rsidRDefault="007F141D" w:rsidP="00925173">
            <w:pPr>
              <w:rPr>
                <w:sz w:val="16"/>
                <w:szCs w:val="16"/>
                <w:lang w:val="en-US"/>
              </w:rPr>
            </w:pPr>
            <w:r w:rsidRPr="00C97908">
              <w:rPr>
                <w:sz w:val="16"/>
                <w:szCs w:val="16"/>
                <w:lang w:val="en-US"/>
              </w:rPr>
              <w:t xml:space="preserve">Lacatus intertinere si reparatii </w:t>
            </w:r>
          </w:p>
        </w:tc>
        <w:tc>
          <w:tcPr>
            <w:tcW w:w="1021" w:type="dxa"/>
            <w:gridSpan w:val="3"/>
            <w:tcBorders>
              <w:top w:val="nil"/>
              <w:bottom w:val="single" w:sz="2" w:space="0" w:color="auto"/>
            </w:tcBorders>
            <w:vAlign w:val="center"/>
          </w:tcPr>
          <w:p w14:paraId="00C5893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2EE1D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0,93</w:t>
            </w:r>
          </w:p>
        </w:tc>
        <w:tc>
          <w:tcPr>
            <w:tcW w:w="1559" w:type="dxa"/>
            <w:gridSpan w:val="2"/>
            <w:tcBorders>
              <w:top w:val="nil"/>
              <w:bottom w:val="single" w:sz="2" w:space="0" w:color="auto"/>
            </w:tcBorders>
            <w:vAlign w:val="center"/>
          </w:tcPr>
          <w:p w14:paraId="629BF364" w14:textId="77777777" w:rsidR="007F141D" w:rsidRPr="00C97908" w:rsidRDefault="007F141D" w:rsidP="00925173">
            <w:pPr>
              <w:jc w:val="center"/>
              <w:rPr>
                <w:sz w:val="16"/>
                <w:szCs w:val="16"/>
                <w:lang w:val="en-US"/>
              </w:rPr>
            </w:pPr>
            <w:r w:rsidRPr="00C97908">
              <w:rPr>
                <w:sz w:val="16"/>
                <w:szCs w:val="16"/>
                <w:lang w:val="en-US"/>
              </w:rPr>
              <w:t>0,93</w:t>
            </w:r>
          </w:p>
        </w:tc>
      </w:tr>
      <w:tr w:rsidR="007F141D" w:rsidRPr="00B40365" w14:paraId="2319BA5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F95A5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60B0BE1" w14:textId="77777777" w:rsidR="007F141D" w:rsidRPr="00B40365" w:rsidRDefault="007F141D" w:rsidP="00925173">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0D3759A" w14:textId="77777777" w:rsidR="007F141D" w:rsidRPr="00C97908" w:rsidRDefault="007F141D" w:rsidP="00925173">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B537DF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156C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0,08</w:t>
            </w:r>
          </w:p>
        </w:tc>
        <w:tc>
          <w:tcPr>
            <w:tcW w:w="1559" w:type="dxa"/>
            <w:gridSpan w:val="2"/>
            <w:tcBorders>
              <w:top w:val="nil"/>
              <w:bottom w:val="single" w:sz="2" w:space="0" w:color="auto"/>
            </w:tcBorders>
            <w:vAlign w:val="center"/>
          </w:tcPr>
          <w:p w14:paraId="49F3A550" w14:textId="77777777" w:rsidR="007F141D" w:rsidRPr="00C97908" w:rsidRDefault="007F141D" w:rsidP="00925173">
            <w:pPr>
              <w:jc w:val="center"/>
              <w:rPr>
                <w:sz w:val="16"/>
                <w:szCs w:val="16"/>
                <w:lang w:val="en-US"/>
              </w:rPr>
            </w:pPr>
            <w:r w:rsidRPr="00C97908">
              <w:rPr>
                <w:sz w:val="16"/>
                <w:szCs w:val="16"/>
                <w:lang w:val="en-US"/>
              </w:rPr>
              <w:t>0,08</w:t>
            </w:r>
          </w:p>
        </w:tc>
      </w:tr>
      <w:tr w:rsidR="007F141D" w:rsidRPr="00B40365" w14:paraId="6CB56D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E72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382E0A" w14:textId="77777777" w:rsidR="007F141D" w:rsidRPr="00B40365" w:rsidRDefault="007F141D" w:rsidP="00925173">
            <w:pPr>
              <w:jc w:val="center"/>
              <w:rPr>
                <w:sz w:val="16"/>
                <w:szCs w:val="16"/>
                <w:lang w:val="en-US"/>
              </w:rPr>
            </w:pPr>
            <w:r w:rsidRPr="00B40365">
              <w:rPr>
                <w:sz w:val="16"/>
                <w:szCs w:val="16"/>
                <w:lang w:val="en-US"/>
              </w:rPr>
              <w:t>2875274122143</w:t>
            </w:r>
          </w:p>
        </w:tc>
        <w:tc>
          <w:tcPr>
            <w:tcW w:w="4366" w:type="dxa"/>
            <w:gridSpan w:val="4"/>
            <w:tcBorders>
              <w:top w:val="nil"/>
              <w:bottom w:val="single" w:sz="2" w:space="0" w:color="auto"/>
            </w:tcBorders>
            <w:vAlign w:val="center"/>
          </w:tcPr>
          <w:p w14:paraId="6C4AE669" w14:textId="77777777" w:rsidR="007F141D" w:rsidRPr="00C97908" w:rsidRDefault="007F141D" w:rsidP="00925173">
            <w:pPr>
              <w:rPr>
                <w:sz w:val="16"/>
                <w:szCs w:val="16"/>
                <w:lang w:val="en-US"/>
              </w:rPr>
            </w:pPr>
            <w:r w:rsidRPr="00C97908">
              <w:rPr>
                <w:sz w:val="16"/>
                <w:szCs w:val="16"/>
                <w:lang w:val="en-US"/>
              </w:rPr>
              <w:t>Racord olan. et. pla fil int ext U2 D=15 1/2</w:t>
            </w:r>
          </w:p>
        </w:tc>
        <w:tc>
          <w:tcPr>
            <w:tcW w:w="1021" w:type="dxa"/>
            <w:gridSpan w:val="3"/>
            <w:tcBorders>
              <w:top w:val="nil"/>
              <w:bottom w:val="single" w:sz="2" w:space="0" w:color="auto"/>
            </w:tcBorders>
            <w:vAlign w:val="center"/>
          </w:tcPr>
          <w:p w14:paraId="10762D8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BC5BF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75202196"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08C04F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258BC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70151A" w14:textId="77777777" w:rsidR="007F141D" w:rsidRPr="00B40365" w:rsidRDefault="007F141D" w:rsidP="00925173">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4E66F0B" w14:textId="77777777" w:rsidR="007F141D" w:rsidRPr="00C97908" w:rsidRDefault="007F141D" w:rsidP="00925173">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273EE8B7" w14:textId="77777777" w:rsidR="007F141D" w:rsidRPr="00C97908" w:rsidRDefault="007F141D" w:rsidP="00925173">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337287A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5,70</w:t>
            </w:r>
          </w:p>
        </w:tc>
        <w:tc>
          <w:tcPr>
            <w:tcW w:w="1559" w:type="dxa"/>
            <w:gridSpan w:val="2"/>
            <w:tcBorders>
              <w:top w:val="nil"/>
              <w:bottom w:val="single" w:sz="2" w:space="0" w:color="auto"/>
            </w:tcBorders>
            <w:vAlign w:val="center"/>
          </w:tcPr>
          <w:p w14:paraId="4BCADCF8" w14:textId="77777777" w:rsidR="007F141D" w:rsidRPr="00C97908" w:rsidRDefault="007F141D" w:rsidP="00925173">
            <w:pPr>
              <w:jc w:val="center"/>
              <w:rPr>
                <w:sz w:val="16"/>
                <w:szCs w:val="16"/>
                <w:lang w:val="en-US"/>
              </w:rPr>
            </w:pPr>
            <w:r w:rsidRPr="00C97908">
              <w:rPr>
                <w:sz w:val="16"/>
                <w:szCs w:val="16"/>
                <w:lang w:val="en-US"/>
              </w:rPr>
              <w:t>5,70</w:t>
            </w:r>
          </w:p>
        </w:tc>
      </w:tr>
      <w:tr w:rsidR="007F141D" w:rsidRPr="00B40365" w14:paraId="78E2389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8312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D729DCE" w14:textId="77777777" w:rsidR="007F141D" w:rsidRPr="00B40365" w:rsidRDefault="007F141D" w:rsidP="00925173">
            <w:pPr>
              <w:jc w:val="center"/>
              <w:rPr>
                <w:sz w:val="16"/>
                <w:szCs w:val="16"/>
                <w:lang w:val="en-US"/>
              </w:rPr>
            </w:pPr>
            <w:r w:rsidRPr="00B40365">
              <w:rPr>
                <w:sz w:val="16"/>
                <w:szCs w:val="16"/>
                <w:lang w:val="en-US"/>
              </w:rPr>
              <w:t>2710603400029</w:t>
            </w:r>
          </w:p>
        </w:tc>
        <w:tc>
          <w:tcPr>
            <w:tcW w:w="4366" w:type="dxa"/>
            <w:gridSpan w:val="4"/>
            <w:tcBorders>
              <w:top w:val="nil"/>
              <w:bottom w:val="single" w:sz="2" w:space="0" w:color="auto"/>
            </w:tcBorders>
            <w:vAlign w:val="center"/>
          </w:tcPr>
          <w:p w14:paraId="011CAC40" w14:textId="77777777" w:rsidR="007F141D" w:rsidRPr="00C97908" w:rsidRDefault="007F141D" w:rsidP="00925173">
            <w:pPr>
              <w:rPr>
                <w:sz w:val="16"/>
                <w:szCs w:val="16"/>
                <w:lang w:val="en-US"/>
              </w:rPr>
            </w:pPr>
            <w:r w:rsidRPr="00C97908">
              <w:rPr>
                <w:sz w:val="16"/>
                <w:szCs w:val="16"/>
                <w:lang w:val="en-US"/>
              </w:rPr>
              <w:t>Otel rotund  D = 10 mm</w:t>
            </w:r>
          </w:p>
        </w:tc>
        <w:tc>
          <w:tcPr>
            <w:tcW w:w="1021" w:type="dxa"/>
            <w:gridSpan w:val="3"/>
            <w:tcBorders>
              <w:top w:val="nil"/>
              <w:bottom w:val="single" w:sz="2" w:space="0" w:color="auto"/>
            </w:tcBorders>
            <w:vAlign w:val="center"/>
          </w:tcPr>
          <w:p w14:paraId="4408C08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CE09F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61619D73"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1DDB83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2D83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4CC511" w14:textId="77777777" w:rsidR="007F141D" w:rsidRPr="00B40365" w:rsidRDefault="007F141D" w:rsidP="00925173">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14:paraId="7730DAEA" w14:textId="77777777" w:rsidR="007F141D" w:rsidRPr="00C97908" w:rsidRDefault="007F141D" w:rsidP="00925173">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14:paraId="284B36A0"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87B561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0,60</w:t>
            </w:r>
          </w:p>
        </w:tc>
        <w:tc>
          <w:tcPr>
            <w:tcW w:w="1559" w:type="dxa"/>
            <w:gridSpan w:val="2"/>
            <w:tcBorders>
              <w:top w:val="nil"/>
              <w:bottom w:val="single" w:sz="2" w:space="0" w:color="auto"/>
            </w:tcBorders>
            <w:vAlign w:val="center"/>
          </w:tcPr>
          <w:p w14:paraId="5EA29283" w14:textId="77777777" w:rsidR="007F141D" w:rsidRPr="00C97908" w:rsidRDefault="007F141D" w:rsidP="00925173">
            <w:pPr>
              <w:jc w:val="center"/>
              <w:rPr>
                <w:sz w:val="16"/>
                <w:szCs w:val="16"/>
                <w:lang w:val="en-US"/>
              </w:rPr>
            </w:pPr>
            <w:r w:rsidRPr="00C97908">
              <w:rPr>
                <w:sz w:val="16"/>
                <w:szCs w:val="16"/>
                <w:lang w:val="en-US"/>
              </w:rPr>
              <w:t>0,60</w:t>
            </w:r>
          </w:p>
        </w:tc>
      </w:tr>
      <w:tr w:rsidR="007F141D" w:rsidRPr="00B40365" w14:paraId="4087818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4FE20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9DC515" w14:textId="77777777" w:rsidR="007F141D" w:rsidRPr="00B40365" w:rsidRDefault="007F141D" w:rsidP="00925173">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14:paraId="379EA17A" w14:textId="77777777" w:rsidR="007F141D" w:rsidRPr="00C97908" w:rsidRDefault="007F141D" w:rsidP="00925173">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14:paraId="5BA59FE8"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F4784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CB6EBF8"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72364C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8007C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FB850CA" w14:textId="77777777" w:rsidR="007F141D" w:rsidRPr="00B40365" w:rsidRDefault="007F141D" w:rsidP="00925173">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D001EE3" w14:textId="77777777" w:rsidR="007F141D" w:rsidRPr="00C97908" w:rsidRDefault="007F141D" w:rsidP="00925173">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18ADCB93"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6789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14:paraId="45116383"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1E9C32E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E8F2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C275323" w14:textId="77777777" w:rsidR="007F141D" w:rsidRPr="00B40365" w:rsidRDefault="007F141D" w:rsidP="00925173">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0BAD62D9" w14:textId="77777777" w:rsidR="007F141D" w:rsidRPr="00C97908" w:rsidRDefault="007F141D" w:rsidP="00925173">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5B5DF8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4BDB9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14:paraId="6234CCA8"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711C683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9BB0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2681591" w14:textId="77777777" w:rsidR="007F141D" w:rsidRPr="00B40365" w:rsidRDefault="007F141D" w:rsidP="00925173">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14:paraId="5E102D59" w14:textId="77777777" w:rsidR="007F141D" w:rsidRPr="00C97908" w:rsidRDefault="007F141D" w:rsidP="00925173">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14:paraId="2DA888B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91EF6F"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A9B4114"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57BCF70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D7F36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A1B161" w14:textId="77777777" w:rsidR="007F141D" w:rsidRPr="00B40365" w:rsidRDefault="007F141D" w:rsidP="00925173">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14:paraId="021E8C7E" w14:textId="77777777" w:rsidR="007F141D" w:rsidRPr="00C97908" w:rsidRDefault="007F141D" w:rsidP="00925173">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14:paraId="69005E5D" w14:textId="77777777" w:rsidR="007F141D" w:rsidRPr="00C97908" w:rsidRDefault="007F141D" w:rsidP="00925173">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E31168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14:paraId="4C3992AE"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9B70F2" w14:paraId="0461AE1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5E7F66" w14:textId="77777777" w:rsidR="007F141D" w:rsidRPr="005E2CA0" w:rsidRDefault="007F141D" w:rsidP="00925173">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4F4A1F15" w14:textId="77777777" w:rsidR="007F141D" w:rsidRPr="005E2CA0" w:rsidRDefault="007F141D" w:rsidP="00925173">
            <w:pPr>
              <w:jc w:val="center"/>
              <w:rPr>
                <w:b/>
                <w:bCs/>
                <w:sz w:val="22"/>
                <w:szCs w:val="22"/>
                <w:lang w:val="en-US"/>
              </w:rPr>
            </w:pPr>
            <w:r w:rsidRPr="005E2CA0">
              <w:rPr>
                <w:b/>
                <w:bCs/>
                <w:sz w:val="22"/>
                <w:szCs w:val="22"/>
                <w:lang w:val="en-US"/>
              </w:rPr>
              <w:t>SC02A</w:t>
            </w:r>
          </w:p>
        </w:tc>
        <w:tc>
          <w:tcPr>
            <w:tcW w:w="4366" w:type="dxa"/>
            <w:gridSpan w:val="5"/>
            <w:tcBorders>
              <w:top w:val="single" w:sz="4" w:space="0" w:color="auto"/>
              <w:bottom w:val="single" w:sz="4" w:space="0" w:color="auto"/>
            </w:tcBorders>
          </w:tcPr>
          <w:p w14:paraId="699736DA" w14:textId="77777777" w:rsidR="007F141D" w:rsidRPr="005E2CA0" w:rsidRDefault="007F141D" w:rsidP="00925173">
            <w:pPr>
              <w:rPr>
                <w:b/>
                <w:bCs/>
                <w:sz w:val="2"/>
                <w:szCs w:val="2"/>
                <w:lang w:val="en-US"/>
              </w:rPr>
            </w:pPr>
            <w:r w:rsidRPr="005E2CA0">
              <w:rPr>
                <w:b/>
                <w:bCs/>
                <w:sz w:val="22"/>
                <w:szCs w:val="22"/>
                <w:lang w:val="en-US"/>
              </w:rPr>
              <w:t>Cabina pentru dus din fonta emailata, tabla emailata, polimetacril etc.</w:t>
            </w:r>
          </w:p>
          <w:p w14:paraId="69203B4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1490380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BC2B883"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82D7478" w14:textId="77777777" w:rsidR="007F141D" w:rsidRPr="005E2CA0" w:rsidRDefault="007F141D" w:rsidP="00925173">
            <w:pPr>
              <w:jc w:val="center"/>
              <w:rPr>
                <w:b/>
                <w:bCs/>
                <w:sz w:val="22"/>
                <w:szCs w:val="22"/>
                <w:lang w:val="en-US"/>
              </w:rPr>
            </w:pPr>
            <w:r w:rsidRPr="005E2CA0">
              <w:rPr>
                <w:b/>
                <w:bCs/>
                <w:sz w:val="22"/>
                <w:szCs w:val="22"/>
                <w:lang w:val="en-US"/>
              </w:rPr>
              <w:t>1,00</w:t>
            </w:r>
          </w:p>
          <w:p w14:paraId="02DA1B9B" w14:textId="77777777" w:rsidR="007F141D" w:rsidRPr="009B70F2" w:rsidRDefault="007F141D" w:rsidP="00925173">
            <w:pPr>
              <w:jc w:val="center"/>
              <w:rPr>
                <w:sz w:val="2"/>
                <w:szCs w:val="2"/>
                <w:lang w:val="en-US"/>
              </w:rPr>
            </w:pPr>
          </w:p>
        </w:tc>
      </w:tr>
      <w:tr w:rsidR="007F141D" w:rsidRPr="00B40365" w14:paraId="457C929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0D60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800301D" w14:textId="77777777" w:rsidR="007F141D" w:rsidRPr="00B40365" w:rsidRDefault="007F141D" w:rsidP="00925173">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A42A81B" w14:textId="77777777" w:rsidR="007F141D" w:rsidRPr="00C97908" w:rsidRDefault="007F141D" w:rsidP="00925173">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A37F49D"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B01EF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1,85</w:t>
            </w:r>
          </w:p>
        </w:tc>
        <w:tc>
          <w:tcPr>
            <w:tcW w:w="1559" w:type="dxa"/>
            <w:gridSpan w:val="2"/>
            <w:tcBorders>
              <w:top w:val="nil"/>
              <w:bottom w:val="single" w:sz="2" w:space="0" w:color="auto"/>
            </w:tcBorders>
            <w:vAlign w:val="center"/>
          </w:tcPr>
          <w:p w14:paraId="32A02A1E" w14:textId="77777777" w:rsidR="007F141D" w:rsidRPr="00C97908" w:rsidRDefault="007F141D" w:rsidP="00925173">
            <w:pPr>
              <w:jc w:val="center"/>
              <w:rPr>
                <w:sz w:val="16"/>
                <w:szCs w:val="16"/>
                <w:lang w:val="en-US"/>
              </w:rPr>
            </w:pPr>
            <w:r w:rsidRPr="00C97908">
              <w:rPr>
                <w:sz w:val="16"/>
                <w:szCs w:val="16"/>
                <w:lang w:val="en-US"/>
              </w:rPr>
              <w:t>1,85</w:t>
            </w:r>
          </w:p>
        </w:tc>
      </w:tr>
      <w:tr w:rsidR="007F141D" w:rsidRPr="00B40365" w14:paraId="2EBC914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FC46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2EF7E30" w14:textId="77777777" w:rsidR="007F141D" w:rsidRPr="00B40365" w:rsidRDefault="007F141D" w:rsidP="00925173">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08C8C332" w14:textId="77777777" w:rsidR="007F141D" w:rsidRPr="00C97908" w:rsidRDefault="007F141D" w:rsidP="00925173">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18F4FAC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45852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B12E3DE" w14:textId="77777777" w:rsidR="007F141D" w:rsidRPr="00C97908" w:rsidRDefault="007F141D" w:rsidP="00925173">
            <w:pPr>
              <w:jc w:val="center"/>
              <w:rPr>
                <w:sz w:val="16"/>
                <w:szCs w:val="16"/>
                <w:lang w:val="en-US"/>
              </w:rPr>
            </w:pPr>
            <w:r w:rsidRPr="00C97908">
              <w:rPr>
                <w:sz w:val="16"/>
                <w:szCs w:val="16"/>
                <w:lang w:val="en-US"/>
              </w:rPr>
              <w:t>1,03</w:t>
            </w:r>
          </w:p>
        </w:tc>
      </w:tr>
      <w:tr w:rsidR="007F141D" w:rsidRPr="003E2692" w14:paraId="27E299DC"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1EB554"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1C1F0B25"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6DFB43AF"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5B608815"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151830B"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4F1D08AC" w14:textId="77777777" w:rsidR="007F141D" w:rsidRPr="003E2692" w:rsidRDefault="007F141D" w:rsidP="00925173">
            <w:pPr>
              <w:rPr>
                <w:sz w:val="2"/>
                <w:szCs w:val="2"/>
                <w:lang w:val="en-US"/>
              </w:rPr>
            </w:pPr>
          </w:p>
        </w:tc>
      </w:tr>
      <w:tr w:rsidR="007F141D" w:rsidRPr="00B449C4" w14:paraId="186B093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B354B90"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6A0A776"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5C450CA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003DBCE"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F1445F4"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7CC6C7F" w14:textId="77777777" w:rsidR="007F141D" w:rsidRPr="00B449C4" w:rsidRDefault="007F141D" w:rsidP="00925173">
            <w:pPr>
              <w:rPr>
                <w:sz w:val="22"/>
                <w:szCs w:val="22"/>
                <w:lang w:val="en-US"/>
              </w:rPr>
            </w:pPr>
          </w:p>
        </w:tc>
      </w:tr>
      <w:tr w:rsidR="007F141D" w:rsidRPr="00B40365" w14:paraId="25CFE85E"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D4D9550"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0466147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5B2B5951"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290E5497" w14:textId="77777777" w:rsidR="007F141D" w:rsidRPr="00B40365" w:rsidRDefault="007F141D" w:rsidP="00925173">
            <w:pPr>
              <w:rPr>
                <w:sz w:val="22"/>
                <w:szCs w:val="22"/>
                <w:lang w:val="en-US"/>
              </w:rPr>
            </w:pPr>
          </w:p>
        </w:tc>
      </w:tr>
      <w:tr w:rsidR="007F141D" w:rsidRPr="009B70F2" w14:paraId="0018E8A8" w14:textId="77777777" w:rsidTr="00925173">
        <w:tblPrEx>
          <w:tblCellMar>
            <w:left w:w="107" w:type="dxa"/>
            <w:right w:w="107" w:type="dxa"/>
          </w:tblCellMar>
        </w:tblPrEx>
        <w:tc>
          <w:tcPr>
            <w:tcW w:w="10495" w:type="dxa"/>
            <w:gridSpan w:val="19"/>
          </w:tcPr>
          <w:p w14:paraId="34122AE0" w14:textId="77777777" w:rsidR="007F141D" w:rsidRPr="009B70F2" w:rsidRDefault="007F141D" w:rsidP="00925173">
            <w:pPr>
              <w:rPr>
                <w:b/>
                <w:bCs/>
                <w:sz w:val="22"/>
                <w:szCs w:val="22"/>
                <w:lang w:val="en-US"/>
              </w:rPr>
            </w:pPr>
            <w:r w:rsidRPr="009B70F2">
              <w:rPr>
                <w:b/>
                <w:bCs/>
                <w:sz w:val="22"/>
                <w:szCs w:val="22"/>
                <w:lang w:val="en-US"/>
              </w:rPr>
              <w:t>2.2. Retele electrice interne</w:t>
            </w:r>
          </w:p>
          <w:p w14:paraId="3803AD37" w14:textId="77777777" w:rsidR="007F141D" w:rsidRPr="00B12F65" w:rsidRDefault="007F141D" w:rsidP="00925173">
            <w:pPr>
              <w:rPr>
                <w:sz w:val="2"/>
                <w:szCs w:val="2"/>
                <w:lang w:val="en-US"/>
              </w:rPr>
            </w:pPr>
          </w:p>
        </w:tc>
      </w:tr>
      <w:tr w:rsidR="007F141D" w:rsidRPr="009B70F2" w14:paraId="7DF92781"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A2280E" w14:textId="77777777" w:rsidR="007F141D" w:rsidRPr="005E2CA0" w:rsidRDefault="007F141D" w:rsidP="00925173">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25E795AD"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065E73D"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C10)</w:t>
            </w:r>
          </w:p>
          <w:p w14:paraId="2064DD63"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88DEAB7"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7260D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9F9392C" w14:textId="77777777" w:rsidR="007F141D" w:rsidRPr="005E2CA0" w:rsidRDefault="007F141D" w:rsidP="00925173">
            <w:pPr>
              <w:jc w:val="center"/>
              <w:rPr>
                <w:b/>
                <w:bCs/>
                <w:sz w:val="22"/>
                <w:szCs w:val="22"/>
                <w:lang w:val="en-US"/>
              </w:rPr>
            </w:pPr>
            <w:r w:rsidRPr="005E2CA0">
              <w:rPr>
                <w:b/>
                <w:bCs/>
                <w:sz w:val="22"/>
                <w:szCs w:val="22"/>
                <w:lang w:val="en-US"/>
              </w:rPr>
              <w:t>1,00</w:t>
            </w:r>
          </w:p>
          <w:p w14:paraId="49132181" w14:textId="77777777" w:rsidR="007F141D" w:rsidRPr="009B70F2" w:rsidRDefault="007F141D" w:rsidP="00925173">
            <w:pPr>
              <w:jc w:val="center"/>
              <w:rPr>
                <w:sz w:val="2"/>
                <w:szCs w:val="2"/>
                <w:lang w:val="en-US"/>
              </w:rPr>
            </w:pPr>
          </w:p>
        </w:tc>
      </w:tr>
      <w:tr w:rsidR="007F141D" w:rsidRPr="00B40365" w14:paraId="673C01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D714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3A0977A"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2DFEA81"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3341FC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B398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1E632EA"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02D18D4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A5C4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C822ACB"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48B066EB"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32690F8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86675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636791F"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6667F5F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5AFA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CD0E28E"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4902B3E"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9D7B23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DC561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9DEE0EF"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7DDD14A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4912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0504486"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261C8F5"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C6737A6"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CE8A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04990839"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6ADCA689"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6E0903" w14:textId="77777777" w:rsidR="007F141D" w:rsidRPr="005E2CA0" w:rsidRDefault="007F141D" w:rsidP="00925173">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095C705D"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3A4F6312" w14:textId="77777777" w:rsidR="007F141D" w:rsidRPr="005E2CA0" w:rsidRDefault="007F141D" w:rsidP="00925173">
            <w:pPr>
              <w:rPr>
                <w:b/>
                <w:bCs/>
                <w:sz w:val="2"/>
                <w:szCs w:val="2"/>
                <w:lang w:val="en-US"/>
              </w:rPr>
            </w:pPr>
            <w:r w:rsidRPr="005E2CA0">
              <w:rPr>
                <w:b/>
                <w:bCs/>
                <w:sz w:val="22"/>
                <w:szCs w:val="22"/>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(Intrerupator automat 1P C16)</w:t>
            </w:r>
          </w:p>
          <w:p w14:paraId="129887B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09BAA6A"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E54EB1"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E08C041" w14:textId="77777777" w:rsidR="007F141D" w:rsidRPr="005E2CA0" w:rsidRDefault="007F141D" w:rsidP="00925173">
            <w:pPr>
              <w:jc w:val="center"/>
              <w:rPr>
                <w:b/>
                <w:bCs/>
                <w:sz w:val="22"/>
                <w:szCs w:val="22"/>
                <w:lang w:val="en-US"/>
              </w:rPr>
            </w:pPr>
            <w:r w:rsidRPr="005E2CA0">
              <w:rPr>
                <w:b/>
                <w:bCs/>
                <w:sz w:val="22"/>
                <w:szCs w:val="22"/>
                <w:lang w:val="en-US"/>
              </w:rPr>
              <w:t>1,00</w:t>
            </w:r>
          </w:p>
          <w:p w14:paraId="60C46ED4" w14:textId="77777777" w:rsidR="007F141D" w:rsidRPr="009B70F2" w:rsidRDefault="007F141D" w:rsidP="00925173">
            <w:pPr>
              <w:jc w:val="center"/>
              <w:rPr>
                <w:sz w:val="2"/>
                <w:szCs w:val="2"/>
                <w:lang w:val="en-US"/>
              </w:rPr>
            </w:pPr>
          </w:p>
        </w:tc>
      </w:tr>
      <w:tr w:rsidR="007F141D" w:rsidRPr="00B40365" w14:paraId="73B7E8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DC8B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639BA2C"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FA7EB79"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801515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9AE61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327954D3"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4F42782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4D82C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59DE5BA"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5582F2A7"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1BA3C19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469E4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4334DF4"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347BBA4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0893A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815A146"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10D8BCF8"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5D634F5"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BA84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3F68D9E3"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3E1CC6A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5DCF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B1B62F3"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4AFCEFC"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7A450B3"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B88A8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53A6B93A"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39380463"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FDD3AD" w14:textId="77777777" w:rsidR="007F141D" w:rsidRPr="005E2CA0" w:rsidRDefault="007F141D" w:rsidP="00925173">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54AE79F9" w14:textId="77777777" w:rsidR="007F141D" w:rsidRPr="005E2CA0" w:rsidRDefault="007F141D" w:rsidP="00925173">
            <w:pPr>
              <w:jc w:val="center"/>
              <w:rPr>
                <w:b/>
                <w:bCs/>
                <w:sz w:val="22"/>
                <w:szCs w:val="22"/>
                <w:lang w:val="en-US"/>
              </w:rPr>
            </w:pPr>
            <w:r w:rsidRPr="005E2CA0">
              <w:rPr>
                <w:b/>
                <w:bCs/>
                <w:sz w:val="22"/>
                <w:szCs w:val="22"/>
                <w:lang w:val="en-US"/>
              </w:rPr>
              <w:t>RpEE01A</w:t>
            </w:r>
          </w:p>
        </w:tc>
        <w:tc>
          <w:tcPr>
            <w:tcW w:w="4366" w:type="dxa"/>
            <w:gridSpan w:val="5"/>
            <w:tcBorders>
              <w:top w:val="single" w:sz="4" w:space="0" w:color="auto"/>
              <w:bottom w:val="single" w:sz="4" w:space="0" w:color="auto"/>
            </w:tcBorders>
          </w:tcPr>
          <w:p w14:paraId="448A357A" w14:textId="77777777" w:rsidR="007F141D" w:rsidRPr="005E2CA0" w:rsidRDefault="007F141D" w:rsidP="00925173">
            <w:pPr>
              <w:rPr>
                <w:b/>
                <w:bCs/>
                <w:sz w:val="2"/>
                <w:szCs w:val="2"/>
                <w:lang w:val="en-US"/>
              </w:rPr>
            </w:pPr>
            <w:r w:rsidRPr="005E2CA0">
              <w:rPr>
                <w:b/>
                <w:bCs/>
                <w:sz w:val="22"/>
                <w:szCs w:val="22"/>
                <w:lang w:val="en-US"/>
              </w:rPr>
              <w:t xml:space="preserve">Montarea interupatoarelor unipolare sau bipolare de 10-25 A, de constructie normala, impermeabile sau etanse in carcasa de aminoplast, bachelita, metalica sau portelan, montate ingropat sau </w:t>
            </w:r>
            <w:r w:rsidRPr="005E2CA0">
              <w:rPr>
                <w:b/>
                <w:bCs/>
                <w:sz w:val="22"/>
                <w:szCs w:val="22"/>
                <w:lang w:val="en-US"/>
              </w:rPr>
              <w:lastRenderedPageBreak/>
              <w:t>aparent pe dibluri din lemn sau plastic, racordate la conductori de cupru sau aluminiu  (Automat diferential cu caracteristica "AC", bipolar, In=20A)</w:t>
            </w:r>
          </w:p>
          <w:p w14:paraId="0532520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680AB2E"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4133F41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12874F9" w14:textId="77777777" w:rsidR="007F141D" w:rsidRPr="005E2CA0" w:rsidRDefault="007F141D" w:rsidP="00925173">
            <w:pPr>
              <w:jc w:val="center"/>
              <w:rPr>
                <w:b/>
                <w:bCs/>
                <w:sz w:val="22"/>
                <w:szCs w:val="22"/>
                <w:lang w:val="en-US"/>
              </w:rPr>
            </w:pPr>
            <w:r w:rsidRPr="005E2CA0">
              <w:rPr>
                <w:b/>
                <w:bCs/>
                <w:sz w:val="22"/>
                <w:szCs w:val="22"/>
                <w:lang w:val="en-US"/>
              </w:rPr>
              <w:t>1,00</w:t>
            </w:r>
          </w:p>
          <w:p w14:paraId="081C1AAD" w14:textId="77777777" w:rsidR="007F141D" w:rsidRPr="009B70F2" w:rsidRDefault="007F141D" w:rsidP="00925173">
            <w:pPr>
              <w:jc w:val="center"/>
              <w:rPr>
                <w:sz w:val="2"/>
                <w:szCs w:val="2"/>
                <w:lang w:val="en-US"/>
              </w:rPr>
            </w:pPr>
          </w:p>
        </w:tc>
      </w:tr>
      <w:tr w:rsidR="007F141D" w:rsidRPr="00B40365" w14:paraId="6D0BBDC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D2F62"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5DF837D"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AC437C9"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49D110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A23E4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0,27</w:t>
            </w:r>
          </w:p>
        </w:tc>
        <w:tc>
          <w:tcPr>
            <w:tcW w:w="1559" w:type="dxa"/>
            <w:gridSpan w:val="2"/>
            <w:tcBorders>
              <w:top w:val="nil"/>
              <w:bottom w:val="single" w:sz="2" w:space="0" w:color="auto"/>
            </w:tcBorders>
            <w:vAlign w:val="center"/>
          </w:tcPr>
          <w:p w14:paraId="733C5813" w14:textId="77777777" w:rsidR="007F141D" w:rsidRPr="00C97908" w:rsidRDefault="007F141D" w:rsidP="00925173">
            <w:pPr>
              <w:jc w:val="center"/>
              <w:rPr>
                <w:sz w:val="16"/>
                <w:szCs w:val="16"/>
                <w:lang w:val="en-US"/>
              </w:rPr>
            </w:pPr>
            <w:r w:rsidRPr="00C97908">
              <w:rPr>
                <w:sz w:val="16"/>
                <w:szCs w:val="16"/>
                <w:lang w:val="en-US"/>
              </w:rPr>
              <w:t>0,27</w:t>
            </w:r>
          </w:p>
        </w:tc>
      </w:tr>
      <w:tr w:rsidR="007F141D" w:rsidRPr="00B40365" w14:paraId="763F3E0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C2BE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4ADD23B"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B66DEA6"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64786F8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5A829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A512682"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6FE8D64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BE64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FE8B02"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F27BBBE"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425A5711"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CB085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E0C7B73"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763C1DC2"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7214A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D8E1111"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E31BC4D"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6511AB04"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DA988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6A19AE2F" w14:textId="77777777" w:rsidR="007F141D" w:rsidRPr="00C97908" w:rsidRDefault="007F141D" w:rsidP="00925173">
            <w:pPr>
              <w:jc w:val="center"/>
              <w:rPr>
                <w:sz w:val="16"/>
                <w:szCs w:val="16"/>
                <w:lang w:val="en-US"/>
              </w:rPr>
            </w:pPr>
            <w:r w:rsidRPr="00C97908">
              <w:rPr>
                <w:sz w:val="16"/>
                <w:szCs w:val="16"/>
                <w:lang w:val="en-US"/>
              </w:rPr>
              <w:t>0,05</w:t>
            </w:r>
          </w:p>
        </w:tc>
      </w:tr>
      <w:tr w:rsidR="007F141D" w:rsidRPr="009B70F2" w14:paraId="58B5832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4E8FC3" w14:textId="77777777" w:rsidR="007F141D" w:rsidRPr="005E2CA0" w:rsidRDefault="007F141D" w:rsidP="00925173">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0FEE2873" w14:textId="77777777" w:rsidR="007F141D" w:rsidRPr="005E2CA0" w:rsidRDefault="007F141D" w:rsidP="00925173">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3E9279F3" w14:textId="77777777" w:rsidR="007F141D" w:rsidRPr="005E2CA0" w:rsidRDefault="007F141D" w:rsidP="00925173">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3*1.5mm)</w:t>
            </w:r>
          </w:p>
          <w:p w14:paraId="145D45A2"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59450FF9"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9829F2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3211B0D" w14:textId="77777777" w:rsidR="007F141D" w:rsidRPr="005E2CA0" w:rsidRDefault="007F141D" w:rsidP="00925173">
            <w:pPr>
              <w:jc w:val="center"/>
              <w:rPr>
                <w:b/>
                <w:bCs/>
                <w:sz w:val="22"/>
                <w:szCs w:val="22"/>
                <w:lang w:val="en-US"/>
              </w:rPr>
            </w:pPr>
            <w:r w:rsidRPr="005E2CA0">
              <w:rPr>
                <w:b/>
                <w:bCs/>
                <w:sz w:val="22"/>
                <w:szCs w:val="22"/>
                <w:lang w:val="en-US"/>
              </w:rPr>
              <w:t>10,00</w:t>
            </w:r>
          </w:p>
          <w:p w14:paraId="181780D1" w14:textId="77777777" w:rsidR="007F141D" w:rsidRPr="009B70F2" w:rsidRDefault="007F141D" w:rsidP="00925173">
            <w:pPr>
              <w:jc w:val="center"/>
              <w:rPr>
                <w:sz w:val="2"/>
                <w:szCs w:val="2"/>
                <w:lang w:val="en-US"/>
              </w:rPr>
            </w:pPr>
          </w:p>
        </w:tc>
      </w:tr>
      <w:tr w:rsidR="007F141D" w:rsidRPr="00B40365" w14:paraId="0BA8A42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7555F8"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E6FED07"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6E4E887"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6B96BB7"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66422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48053AAC" w14:textId="77777777" w:rsidR="007F141D" w:rsidRPr="00C97908" w:rsidRDefault="007F141D" w:rsidP="00925173">
            <w:pPr>
              <w:jc w:val="center"/>
              <w:rPr>
                <w:sz w:val="16"/>
                <w:szCs w:val="16"/>
                <w:lang w:val="en-US"/>
              </w:rPr>
            </w:pPr>
            <w:r w:rsidRPr="00C97908">
              <w:rPr>
                <w:sz w:val="16"/>
                <w:szCs w:val="16"/>
                <w:lang w:val="en-US"/>
              </w:rPr>
              <w:t>0,70</w:t>
            </w:r>
          </w:p>
        </w:tc>
      </w:tr>
      <w:tr w:rsidR="007F141D" w:rsidRPr="00B40365" w14:paraId="67BBC0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AEA44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9E0A9B5" w14:textId="77777777" w:rsidR="007F141D" w:rsidRPr="00B40365" w:rsidRDefault="007F141D" w:rsidP="00925173">
            <w:pPr>
              <w:jc w:val="center"/>
              <w:rPr>
                <w:sz w:val="16"/>
                <w:szCs w:val="16"/>
                <w:lang w:val="en-US"/>
              </w:rPr>
            </w:pPr>
            <w:r w:rsidRPr="00B40365">
              <w:rPr>
                <w:sz w:val="16"/>
                <w:szCs w:val="16"/>
                <w:lang w:val="en-US"/>
              </w:rPr>
              <w:t>2722103107001-3</w:t>
            </w:r>
          </w:p>
        </w:tc>
        <w:tc>
          <w:tcPr>
            <w:tcW w:w="4366" w:type="dxa"/>
            <w:gridSpan w:val="4"/>
            <w:tcBorders>
              <w:top w:val="nil"/>
              <w:bottom w:val="single" w:sz="2" w:space="0" w:color="auto"/>
            </w:tcBorders>
            <w:vAlign w:val="center"/>
          </w:tcPr>
          <w:p w14:paraId="4ADB58E6" w14:textId="77777777" w:rsidR="007F141D" w:rsidRPr="00C97908" w:rsidRDefault="007F141D" w:rsidP="00925173">
            <w:pPr>
              <w:rPr>
                <w:sz w:val="16"/>
                <w:szCs w:val="16"/>
                <w:lang w:val="en-US"/>
              </w:rPr>
            </w:pPr>
            <w:r w:rsidRPr="00C97908">
              <w:rPr>
                <w:sz w:val="16"/>
                <w:szCs w:val="16"/>
                <w:lang w:val="en-US"/>
              </w:rPr>
              <w:t>Cablu din cupru VVGng LS-0.66 3*1.5mm</w:t>
            </w:r>
          </w:p>
        </w:tc>
        <w:tc>
          <w:tcPr>
            <w:tcW w:w="1021" w:type="dxa"/>
            <w:gridSpan w:val="3"/>
            <w:tcBorders>
              <w:top w:val="nil"/>
              <w:bottom w:val="single" w:sz="2" w:space="0" w:color="auto"/>
            </w:tcBorders>
            <w:vAlign w:val="center"/>
          </w:tcPr>
          <w:p w14:paraId="5BEE48B8"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689A8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AFD0529" w14:textId="77777777" w:rsidR="007F141D" w:rsidRPr="00C97908" w:rsidRDefault="007F141D" w:rsidP="00925173">
            <w:pPr>
              <w:jc w:val="center"/>
              <w:rPr>
                <w:sz w:val="16"/>
                <w:szCs w:val="16"/>
                <w:lang w:val="en-US"/>
              </w:rPr>
            </w:pPr>
            <w:r w:rsidRPr="00C97908">
              <w:rPr>
                <w:sz w:val="16"/>
                <w:szCs w:val="16"/>
                <w:lang w:val="en-US"/>
              </w:rPr>
              <w:t>11,33</w:t>
            </w:r>
          </w:p>
        </w:tc>
      </w:tr>
      <w:tr w:rsidR="007F141D" w:rsidRPr="00B40365" w14:paraId="2734233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E4AD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E9B959" w14:textId="77777777" w:rsidR="007F141D" w:rsidRPr="00B40365" w:rsidRDefault="007F141D" w:rsidP="00925173">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0B7881B9" w14:textId="77777777" w:rsidR="007F141D" w:rsidRPr="00C97908" w:rsidRDefault="007F141D" w:rsidP="00925173">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2915496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AD10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7A68F2B6" w14:textId="77777777" w:rsidR="007F141D" w:rsidRPr="00C97908" w:rsidRDefault="007F141D" w:rsidP="00925173">
            <w:pPr>
              <w:jc w:val="center"/>
              <w:rPr>
                <w:sz w:val="16"/>
                <w:szCs w:val="16"/>
                <w:lang w:val="en-US"/>
              </w:rPr>
            </w:pPr>
            <w:r w:rsidRPr="00C97908">
              <w:rPr>
                <w:sz w:val="16"/>
                <w:szCs w:val="16"/>
                <w:lang w:val="en-US"/>
              </w:rPr>
              <w:t>0,55</w:t>
            </w:r>
          </w:p>
        </w:tc>
      </w:tr>
      <w:tr w:rsidR="007F141D" w:rsidRPr="009B70F2" w14:paraId="625C25B8"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378219" w14:textId="77777777" w:rsidR="007F141D" w:rsidRPr="005E2CA0" w:rsidRDefault="007F141D" w:rsidP="00925173">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6A86A463" w14:textId="77777777" w:rsidR="007F141D" w:rsidRPr="005E2CA0" w:rsidRDefault="007F141D" w:rsidP="00925173">
            <w:pPr>
              <w:jc w:val="center"/>
              <w:rPr>
                <w:b/>
                <w:bCs/>
                <w:sz w:val="22"/>
                <w:szCs w:val="22"/>
                <w:lang w:val="en-US"/>
              </w:rPr>
            </w:pPr>
            <w:r w:rsidRPr="005E2CA0">
              <w:rPr>
                <w:b/>
                <w:bCs/>
                <w:sz w:val="22"/>
                <w:szCs w:val="22"/>
                <w:lang w:val="en-US"/>
              </w:rPr>
              <w:t>RpEB01A</w:t>
            </w:r>
          </w:p>
        </w:tc>
        <w:tc>
          <w:tcPr>
            <w:tcW w:w="4366" w:type="dxa"/>
            <w:gridSpan w:val="5"/>
            <w:tcBorders>
              <w:top w:val="single" w:sz="4" w:space="0" w:color="auto"/>
              <w:bottom w:val="single" w:sz="4" w:space="0" w:color="auto"/>
            </w:tcBorders>
          </w:tcPr>
          <w:p w14:paraId="4A5D69B8" w14:textId="77777777" w:rsidR="007F141D" w:rsidRPr="005E2CA0" w:rsidRDefault="007F141D" w:rsidP="00925173">
            <w:pPr>
              <w:rPr>
                <w:b/>
                <w:bCs/>
                <w:sz w:val="2"/>
                <w:szCs w:val="2"/>
                <w:lang w:val="en-US"/>
              </w:rPr>
            </w:pPr>
            <w:r w:rsidRPr="005E2CA0">
              <w:rPr>
                <w:b/>
                <w:bCs/>
                <w:sz w:val="22"/>
                <w:szCs w:val="22"/>
                <w:lang w:val="en-US"/>
              </w:rPr>
              <w:t>Montarea conductorilor mascati, din aluminiu sau cupru, in tuburi, elemente de protectie, montati ingropat, avind sectiunea pina la 16 mmp (Cablu din cupru VVGng LS-0.66 3*2.5mm)</w:t>
            </w:r>
          </w:p>
          <w:p w14:paraId="7CAD861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7FD2C4B"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699054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76D1C76" w14:textId="77777777" w:rsidR="007F141D" w:rsidRPr="005E2CA0" w:rsidRDefault="007F141D" w:rsidP="00925173">
            <w:pPr>
              <w:jc w:val="center"/>
              <w:rPr>
                <w:b/>
                <w:bCs/>
                <w:sz w:val="22"/>
                <w:szCs w:val="22"/>
                <w:lang w:val="en-US"/>
              </w:rPr>
            </w:pPr>
            <w:r w:rsidRPr="005E2CA0">
              <w:rPr>
                <w:b/>
                <w:bCs/>
                <w:sz w:val="22"/>
                <w:szCs w:val="22"/>
                <w:lang w:val="en-US"/>
              </w:rPr>
              <w:t>15,00</w:t>
            </w:r>
          </w:p>
          <w:p w14:paraId="1FE9AB44" w14:textId="77777777" w:rsidR="007F141D" w:rsidRPr="009B70F2" w:rsidRDefault="007F141D" w:rsidP="00925173">
            <w:pPr>
              <w:jc w:val="center"/>
              <w:rPr>
                <w:sz w:val="2"/>
                <w:szCs w:val="2"/>
                <w:lang w:val="en-US"/>
              </w:rPr>
            </w:pPr>
          </w:p>
        </w:tc>
      </w:tr>
      <w:tr w:rsidR="007F141D" w:rsidRPr="00B40365" w14:paraId="70B207B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1FF1C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88AB196"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BCBA8F9"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F1E3E5C"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4B2A7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0,07</w:t>
            </w:r>
          </w:p>
        </w:tc>
        <w:tc>
          <w:tcPr>
            <w:tcW w:w="1559" w:type="dxa"/>
            <w:gridSpan w:val="2"/>
            <w:tcBorders>
              <w:top w:val="nil"/>
              <w:bottom w:val="single" w:sz="2" w:space="0" w:color="auto"/>
            </w:tcBorders>
            <w:vAlign w:val="center"/>
          </w:tcPr>
          <w:p w14:paraId="7CA8BEF0" w14:textId="77777777" w:rsidR="007F141D" w:rsidRPr="00C97908" w:rsidRDefault="007F141D" w:rsidP="00925173">
            <w:pPr>
              <w:jc w:val="center"/>
              <w:rPr>
                <w:sz w:val="16"/>
                <w:szCs w:val="16"/>
                <w:lang w:val="en-US"/>
              </w:rPr>
            </w:pPr>
            <w:r w:rsidRPr="00C97908">
              <w:rPr>
                <w:sz w:val="16"/>
                <w:szCs w:val="16"/>
                <w:lang w:val="en-US"/>
              </w:rPr>
              <w:t>1,05</w:t>
            </w:r>
          </w:p>
        </w:tc>
      </w:tr>
      <w:tr w:rsidR="007F141D" w:rsidRPr="00B40365" w14:paraId="7C4AEFE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DF65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D3B4940" w14:textId="77777777" w:rsidR="007F141D" w:rsidRPr="00B40365" w:rsidRDefault="007F141D" w:rsidP="00925173">
            <w:pPr>
              <w:jc w:val="center"/>
              <w:rPr>
                <w:sz w:val="16"/>
                <w:szCs w:val="16"/>
                <w:lang w:val="en-US"/>
              </w:rPr>
            </w:pPr>
            <w:r w:rsidRPr="00B40365">
              <w:rPr>
                <w:sz w:val="16"/>
                <w:szCs w:val="16"/>
                <w:lang w:val="en-US"/>
              </w:rPr>
              <w:t>2722103107001-2</w:t>
            </w:r>
          </w:p>
        </w:tc>
        <w:tc>
          <w:tcPr>
            <w:tcW w:w="4366" w:type="dxa"/>
            <w:gridSpan w:val="4"/>
            <w:tcBorders>
              <w:top w:val="nil"/>
              <w:bottom w:val="single" w:sz="2" w:space="0" w:color="auto"/>
            </w:tcBorders>
            <w:vAlign w:val="center"/>
          </w:tcPr>
          <w:p w14:paraId="5675D45F" w14:textId="77777777" w:rsidR="007F141D" w:rsidRPr="00C97908" w:rsidRDefault="007F141D" w:rsidP="00925173">
            <w:pPr>
              <w:rPr>
                <w:sz w:val="16"/>
                <w:szCs w:val="16"/>
                <w:lang w:val="en-US"/>
              </w:rPr>
            </w:pPr>
            <w:r w:rsidRPr="00C97908">
              <w:rPr>
                <w:sz w:val="16"/>
                <w:szCs w:val="16"/>
                <w:lang w:val="en-US"/>
              </w:rPr>
              <w:t>Cablu din cupru VVGng LS-0.66 3*2.5mm</w:t>
            </w:r>
          </w:p>
        </w:tc>
        <w:tc>
          <w:tcPr>
            <w:tcW w:w="1021" w:type="dxa"/>
            <w:gridSpan w:val="3"/>
            <w:tcBorders>
              <w:top w:val="nil"/>
              <w:bottom w:val="single" w:sz="2" w:space="0" w:color="auto"/>
            </w:tcBorders>
            <w:vAlign w:val="center"/>
          </w:tcPr>
          <w:p w14:paraId="01611C3A"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5849D2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1,03</w:t>
            </w:r>
          </w:p>
        </w:tc>
        <w:tc>
          <w:tcPr>
            <w:tcW w:w="1559" w:type="dxa"/>
            <w:gridSpan w:val="2"/>
            <w:tcBorders>
              <w:top w:val="nil"/>
              <w:bottom w:val="single" w:sz="2" w:space="0" w:color="auto"/>
            </w:tcBorders>
            <w:vAlign w:val="center"/>
          </w:tcPr>
          <w:p w14:paraId="4B8D06CE" w14:textId="77777777" w:rsidR="007F141D" w:rsidRPr="00C97908" w:rsidRDefault="007F141D" w:rsidP="00925173">
            <w:pPr>
              <w:jc w:val="center"/>
              <w:rPr>
                <w:sz w:val="16"/>
                <w:szCs w:val="16"/>
                <w:lang w:val="en-US"/>
              </w:rPr>
            </w:pPr>
            <w:r w:rsidRPr="00C97908">
              <w:rPr>
                <w:sz w:val="16"/>
                <w:szCs w:val="16"/>
                <w:lang w:val="en-US"/>
              </w:rPr>
              <w:t>16,99</w:t>
            </w:r>
          </w:p>
        </w:tc>
      </w:tr>
      <w:tr w:rsidR="007F141D" w:rsidRPr="00B40365" w14:paraId="45666FA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E31E9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118F8B1" w14:textId="77777777" w:rsidR="007F141D" w:rsidRPr="00B40365" w:rsidRDefault="007F141D" w:rsidP="00925173">
            <w:pPr>
              <w:jc w:val="center"/>
              <w:rPr>
                <w:sz w:val="16"/>
                <w:szCs w:val="16"/>
                <w:lang w:val="en-US"/>
              </w:rPr>
            </w:pPr>
            <w:r w:rsidRPr="00B40365">
              <w:rPr>
                <w:sz w:val="16"/>
                <w:szCs w:val="16"/>
                <w:lang w:val="en-US"/>
              </w:rPr>
              <w:t>2413217300101</w:t>
            </w:r>
          </w:p>
        </w:tc>
        <w:tc>
          <w:tcPr>
            <w:tcW w:w="4366" w:type="dxa"/>
            <w:gridSpan w:val="4"/>
            <w:tcBorders>
              <w:top w:val="nil"/>
              <w:bottom w:val="single" w:sz="2" w:space="0" w:color="auto"/>
            </w:tcBorders>
            <w:vAlign w:val="center"/>
          </w:tcPr>
          <w:p w14:paraId="160991D8" w14:textId="77777777" w:rsidR="007F141D" w:rsidRPr="00C97908" w:rsidRDefault="007F141D" w:rsidP="00925173">
            <w:pPr>
              <w:rPr>
                <w:sz w:val="16"/>
                <w:szCs w:val="16"/>
                <w:lang w:val="en-US"/>
              </w:rPr>
            </w:pPr>
            <w:r w:rsidRPr="00C97908">
              <w:rPr>
                <w:sz w:val="16"/>
                <w:szCs w:val="16"/>
                <w:lang w:val="en-US"/>
              </w:rPr>
              <w:t xml:space="preserve">Clema de legatura  </w:t>
            </w:r>
          </w:p>
        </w:tc>
        <w:tc>
          <w:tcPr>
            <w:tcW w:w="1021" w:type="dxa"/>
            <w:gridSpan w:val="3"/>
            <w:tcBorders>
              <w:top w:val="nil"/>
              <w:bottom w:val="single" w:sz="2" w:space="0" w:color="auto"/>
            </w:tcBorders>
            <w:vAlign w:val="center"/>
          </w:tcPr>
          <w:p w14:paraId="082CC26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82A55A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0,05</w:t>
            </w:r>
          </w:p>
        </w:tc>
        <w:tc>
          <w:tcPr>
            <w:tcW w:w="1559" w:type="dxa"/>
            <w:gridSpan w:val="2"/>
            <w:tcBorders>
              <w:top w:val="nil"/>
              <w:bottom w:val="single" w:sz="2" w:space="0" w:color="auto"/>
            </w:tcBorders>
            <w:vAlign w:val="center"/>
          </w:tcPr>
          <w:p w14:paraId="4B2429DA" w14:textId="77777777" w:rsidR="007F141D" w:rsidRPr="00C97908" w:rsidRDefault="007F141D" w:rsidP="00925173">
            <w:pPr>
              <w:jc w:val="center"/>
              <w:rPr>
                <w:sz w:val="16"/>
                <w:szCs w:val="16"/>
                <w:lang w:val="en-US"/>
              </w:rPr>
            </w:pPr>
            <w:r w:rsidRPr="00C97908">
              <w:rPr>
                <w:sz w:val="16"/>
                <w:szCs w:val="16"/>
                <w:lang w:val="en-US"/>
              </w:rPr>
              <w:t>0,83</w:t>
            </w:r>
          </w:p>
        </w:tc>
      </w:tr>
      <w:tr w:rsidR="007F141D" w:rsidRPr="009B70F2" w14:paraId="04E1E96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D6433F" w14:textId="77777777" w:rsidR="007F141D" w:rsidRPr="005E2CA0" w:rsidRDefault="007F141D" w:rsidP="00925173">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07DE78BE" w14:textId="77777777" w:rsidR="007F141D" w:rsidRPr="005E2CA0" w:rsidRDefault="007F141D" w:rsidP="00925173">
            <w:pPr>
              <w:jc w:val="center"/>
              <w:rPr>
                <w:b/>
                <w:bCs/>
                <w:sz w:val="22"/>
                <w:szCs w:val="22"/>
                <w:lang w:val="en-US"/>
              </w:rPr>
            </w:pPr>
            <w:r w:rsidRPr="005E2CA0">
              <w:rPr>
                <w:b/>
                <w:bCs/>
                <w:sz w:val="22"/>
                <w:szCs w:val="22"/>
                <w:lang w:val="en-US"/>
              </w:rPr>
              <w:t>RpEA02B</w:t>
            </w:r>
          </w:p>
        </w:tc>
        <w:tc>
          <w:tcPr>
            <w:tcW w:w="4366" w:type="dxa"/>
            <w:gridSpan w:val="5"/>
            <w:tcBorders>
              <w:top w:val="single" w:sz="4" w:space="0" w:color="auto"/>
              <w:bottom w:val="single" w:sz="4" w:space="0" w:color="auto"/>
            </w:tcBorders>
          </w:tcPr>
          <w:p w14:paraId="7CCAD4FB" w14:textId="77777777" w:rsidR="007F141D" w:rsidRPr="005E2CA0" w:rsidRDefault="007F141D" w:rsidP="00925173">
            <w:pPr>
              <w:rPr>
                <w:b/>
                <w:bCs/>
                <w:sz w:val="2"/>
                <w:szCs w:val="2"/>
                <w:lang w:val="en-US"/>
              </w:rPr>
            </w:pPr>
            <w:r w:rsidRPr="005E2CA0">
              <w:rPr>
                <w:b/>
                <w:bCs/>
                <w:sz w:val="22"/>
                <w:szCs w:val="22"/>
                <w:lang w:val="en-US"/>
              </w:rPr>
              <w:t>Montarea tubului izolant din policlorura de vinil neplastifiata de protectie etans tip IPE-PVC sau PEL lacuit, avind diametrul de 18-25 mm, montat aparent pe dibluri sau console fixate direct in ziduri.  (Teava gofrata diametrul 25mm, fixate pe scoabe) K=0,5 pentru manopera</w:t>
            </w:r>
          </w:p>
          <w:p w14:paraId="0C5997B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41E5578" w14:textId="77777777" w:rsidR="007F141D" w:rsidRPr="005E2CA0" w:rsidRDefault="007F141D" w:rsidP="00925173">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C1BE7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5B42428" w14:textId="77777777" w:rsidR="007F141D" w:rsidRPr="005E2CA0" w:rsidRDefault="007F141D" w:rsidP="00925173">
            <w:pPr>
              <w:jc w:val="center"/>
              <w:rPr>
                <w:b/>
                <w:bCs/>
                <w:sz w:val="22"/>
                <w:szCs w:val="22"/>
                <w:lang w:val="en-US"/>
              </w:rPr>
            </w:pPr>
            <w:r w:rsidRPr="005E2CA0">
              <w:rPr>
                <w:b/>
                <w:bCs/>
                <w:sz w:val="22"/>
                <w:szCs w:val="22"/>
                <w:lang w:val="en-US"/>
              </w:rPr>
              <w:t>25,00</w:t>
            </w:r>
          </w:p>
          <w:p w14:paraId="1ADBFF68" w14:textId="77777777" w:rsidR="007F141D" w:rsidRPr="009B70F2" w:rsidRDefault="007F141D" w:rsidP="00925173">
            <w:pPr>
              <w:jc w:val="center"/>
              <w:rPr>
                <w:sz w:val="2"/>
                <w:szCs w:val="2"/>
                <w:lang w:val="en-US"/>
              </w:rPr>
            </w:pPr>
          </w:p>
        </w:tc>
      </w:tr>
      <w:tr w:rsidR="007F141D" w:rsidRPr="00B40365" w14:paraId="070D41B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C4369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76E0EDA"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43C812F"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034C68F"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B237A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0,50</w:t>
            </w:r>
          </w:p>
        </w:tc>
        <w:tc>
          <w:tcPr>
            <w:tcW w:w="1559" w:type="dxa"/>
            <w:gridSpan w:val="2"/>
            <w:tcBorders>
              <w:top w:val="nil"/>
              <w:bottom w:val="single" w:sz="2" w:space="0" w:color="auto"/>
            </w:tcBorders>
            <w:vAlign w:val="center"/>
          </w:tcPr>
          <w:p w14:paraId="470E34D2" w14:textId="77777777" w:rsidR="007F141D" w:rsidRPr="00C97908" w:rsidRDefault="007F141D" w:rsidP="00925173">
            <w:pPr>
              <w:jc w:val="center"/>
              <w:rPr>
                <w:sz w:val="16"/>
                <w:szCs w:val="16"/>
                <w:lang w:val="en-US"/>
              </w:rPr>
            </w:pPr>
            <w:r w:rsidRPr="00C97908">
              <w:rPr>
                <w:sz w:val="16"/>
                <w:szCs w:val="16"/>
                <w:lang w:val="en-US"/>
              </w:rPr>
              <w:t>6,25</w:t>
            </w:r>
          </w:p>
        </w:tc>
      </w:tr>
      <w:tr w:rsidR="007F141D" w:rsidRPr="00B40365" w14:paraId="3F4A3A4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9FED9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C6B86D6" w14:textId="77777777" w:rsidR="007F141D" w:rsidRPr="00B40365" w:rsidRDefault="007F141D" w:rsidP="00925173">
            <w:pPr>
              <w:jc w:val="center"/>
              <w:rPr>
                <w:sz w:val="16"/>
                <w:szCs w:val="16"/>
                <w:lang w:val="en-US"/>
              </w:rPr>
            </w:pPr>
            <w:r w:rsidRPr="00B40365">
              <w:rPr>
                <w:sz w:val="16"/>
                <w:szCs w:val="16"/>
                <w:lang w:val="en-US"/>
              </w:rPr>
              <w:t>25212167042335544</w:t>
            </w:r>
          </w:p>
        </w:tc>
        <w:tc>
          <w:tcPr>
            <w:tcW w:w="4366" w:type="dxa"/>
            <w:gridSpan w:val="4"/>
            <w:tcBorders>
              <w:top w:val="nil"/>
              <w:bottom w:val="single" w:sz="2" w:space="0" w:color="auto"/>
            </w:tcBorders>
            <w:vAlign w:val="center"/>
          </w:tcPr>
          <w:p w14:paraId="7420A1AC" w14:textId="77777777" w:rsidR="007F141D" w:rsidRPr="00C97908" w:rsidRDefault="007F141D" w:rsidP="00925173">
            <w:pPr>
              <w:rPr>
                <w:sz w:val="16"/>
                <w:szCs w:val="16"/>
                <w:lang w:val="en-US"/>
              </w:rPr>
            </w:pPr>
            <w:r w:rsidRPr="00C97908">
              <w:rPr>
                <w:sz w:val="16"/>
                <w:szCs w:val="16"/>
                <w:lang w:val="en-US"/>
              </w:rPr>
              <w:t>Tub gofrat PVC d25</w:t>
            </w:r>
          </w:p>
        </w:tc>
        <w:tc>
          <w:tcPr>
            <w:tcW w:w="1021" w:type="dxa"/>
            <w:gridSpan w:val="3"/>
            <w:tcBorders>
              <w:top w:val="nil"/>
              <w:bottom w:val="single" w:sz="2" w:space="0" w:color="auto"/>
            </w:tcBorders>
            <w:vAlign w:val="center"/>
          </w:tcPr>
          <w:p w14:paraId="22E72CE9"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9B2B00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14:paraId="7716C32B" w14:textId="77777777" w:rsidR="007F141D" w:rsidRPr="00C97908" w:rsidRDefault="007F141D" w:rsidP="00925173">
            <w:pPr>
              <w:jc w:val="center"/>
              <w:rPr>
                <w:sz w:val="16"/>
                <w:szCs w:val="16"/>
                <w:lang w:val="en-US"/>
              </w:rPr>
            </w:pPr>
            <w:r w:rsidRPr="00C97908">
              <w:rPr>
                <w:sz w:val="16"/>
                <w:szCs w:val="16"/>
                <w:lang w:val="en-US"/>
              </w:rPr>
              <w:t>26,91</w:t>
            </w:r>
          </w:p>
        </w:tc>
      </w:tr>
      <w:tr w:rsidR="007F141D" w:rsidRPr="00B40365" w14:paraId="21C4AC7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AAF17E"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1FF22A0" w14:textId="77777777" w:rsidR="007F141D" w:rsidRPr="00B40365" w:rsidRDefault="007F141D" w:rsidP="00925173">
            <w:pPr>
              <w:jc w:val="center"/>
              <w:rPr>
                <w:sz w:val="16"/>
                <w:szCs w:val="16"/>
                <w:lang w:val="en-US"/>
              </w:rPr>
            </w:pPr>
            <w:r w:rsidRPr="00B40365">
              <w:rPr>
                <w:sz w:val="16"/>
                <w:szCs w:val="16"/>
                <w:lang w:val="en-US"/>
              </w:rPr>
              <w:t>2875274117001</w:t>
            </w:r>
          </w:p>
        </w:tc>
        <w:tc>
          <w:tcPr>
            <w:tcW w:w="4366" w:type="dxa"/>
            <w:gridSpan w:val="4"/>
            <w:tcBorders>
              <w:top w:val="nil"/>
              <w:bottom w:val="single" w:sz="2" w:space="0" w:color="auto"/>
            </w:tcBorders>
            <w:vAlign w:val="center"/>
          </w:tcPr>
          <w:p w14:paraId="73E02246" w14:textId="77777777" w:rsidR="007F141D" w:rsidRPr="00C97908" w:rsidRDefault="007F141D" w:rsidP="00925173">
            <w:pPr>
              <w:rPr>
                <w:sz w:val="16"/>
                <w:szCs w:val="16"/>
                <w:lang w:val="en-US"/>
              </w:rPr>
            </w:pPr>
            <w:r w:rsidRPr="00C97908">
              <w:rPr>
                <w:sz w:val="16"/>
                <w:szCs w:val="16"/>
                <w:lang w:val="en-US"/>
              </w:rPr>
              <w:t xml:space="preserve">Cot fonta cu filet pt. tub IPE </w:t>
            </w:r>
          </w:p>
        </w:tc>
        <w:tc>
          <w:tcPr>
            <w:tcW w:w="1021" w:type="dxa"/>
            <w:gridSpan w:val="3"/>
            <w:tcBorders>
              <w:top w:val="nil"/>
              <w:bottom w:val="single" w:sz="2" w:space="0" w:color="auto"/>
            </w:tcBorders>
            <w:vAlign w:val="center"/>
          </w:tcPr>
          <w:p w14:paraId="788FC29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28780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3190F99C" w14:textId="77777777" w:rsidR="007F141D" w:rsidRPr="00C97908" w:rsidRDefault="007F141D" w:rsidP="00925173">
            <w:pPr>
              <w:jc w:val="center"/>
              <w:rPr>
                <w:sz w:val="16"/>
                <w:szCs w:val="16"/>
                <w:lang w:val="en-US"/>
              </w:rPr>
            </w:pPr>
            <w:r w:rsidRPr="00C97908">
              <w:rPr>
                <w:sz w:val="16"/>
                <w:szCs w:val="16"/>
                <w:lang w:val="en-US"/>
              </w:rPr>
              <w:t>3,94</w:t>
            </w:r>
          </w:p>
        </w:tc>
      </w:tr>
      <w:tr w:rsidR="007F141D" w:rsidRPr="00B40365" w14:paraId="64C6221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82B91"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4C1C36" w14:textId="77777777" w:rsidR="007F141D" w:rsidRPr="00B40365" w:rsidRDefault="007F141D" w:rsidP="00925173">
            <w:pPr>
              <w:jc w:val="center"/>
              <w:rPr>
                <w:sz w:val="16"/>
                <w:szCs w:val="16"/>
                <w:lang w:val="en-US"/>
              </w:rPr>
            </w:pPr>
            <w:r w:rsidRPr="00B40365">
              <w:rPr>
                <w:sz w:val="16"/>
                <w:szCs w:val="16"/>
                <w:lang w:val="en-US"/>
              </w:rPr>
              <w:t>2811236311007</w:t>
            </w:r>
          </w:p>
        </w:tc>
        <w:tc>
          <w:tcPr>
            <w:tcW w:w="4366" w:type="dxa"/>
            <w:gridSpan w:val="4"/>
            <w:tcBorders>
              <w:top w:val="nil"/>
              <w:bottom w:val="single" w:sz="2" w:space="0" w:color="auto"/>
            </w:tcBorders>
            <w:vAlign w:val="center"/>
          </w:tcPr>
          <w:p w14:paraId="6DE328D8" w14:textId="77777777" w:rsidR="007F141D" w:rsidRPr="00C97908" w:rsidRDefault="007F141D" w:rsidP="00925173">
            <w:pPr>
              <w:rPr>
                <w:sz w:val="16"/>
                <w:szCs w:val="16"/>
                <w:lang w:val="en-US"/>
              </w:rPr>
            </w:pPr>
            <w:r w:rsidRPr="00C97908">
              <w:rPr>
                <w:sz w:val="16"/>
                <w:szCs w:val="16"/>
                <w:lang w:val="en-US"/>
              </w:rPr>
              <w:t>Doza fonta cu filet special tub IPE</w:t>
            </w:r>
          </w:p>
        </w:tc>
        <w:tc>
          <w:tcPr>
            <w:tcW w:w="1021" w:type="dxa"/>
            <w:gridSpan w:val="3"/>
            <w:tcBorders>
              <w:top w:val="nil"/>
              <w:bottom w:val="single" w:sz="2" w:space="0" w:color="auto"/>
            </w:tcBorders>
            <w:vAlign w:val="center"/>
          </w:tcPr>
          <w:p w14:paraId="3EA2CF85"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6FFEE4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tcBorders>
            <w:vAlign w:val="center"/>
          </w:tcPr>
          <w:p w14:paraId="23649573" w14:textId="77777777" w:rsidR="007F141D" w:rsidRPr="00C97908" w:rsidRDefault="007F141D" w:rsidP="00925173">
            <w:pPr>
              <w:jc w:val="center"/>
              <w:rPr>
                <w:sz w:val="16"/>
                <w:szCs w:val="16"/>
                <w:lang w:val="en-US"/>
              </w:rPr>
            </w:pPr>
            <w:r w:rsidRPr="00C97908">
              <w:rPr>
                <w:sz w:val="16"/>
                <w:szCs w:val="16"/>
                <w:lang w:val="en-US"/>
              </w:rPr>
              <w:t>3,94</w:t>
            </w:r>
          </w:p>
        </w:tc>
      </w:tr>
      <w:tr w:rsidR="007F141D" w:rsidRPr="009B70F2" w14:paraId="7400129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168082" w14:textId="77777777" w:rsidR="007F141D" w:rsidRPr="005E2CA0" w:rsidRDefault="007F141D" w:rsidP="00925173">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1A4CBEE4" w14:textId="77777777" w:rsidR="007F141D" w:rsidRPr="005E2CA0" w:rsidRDefault="007F141D" w:rsidP="00925173">
            <w:pPr>
              <w:jc w:val="center"/>
              <w:rPr>
                <w:b/>
                <w:bCs/>
                <w:sz w:val="22"/>
                <w:szCs w:val="22"/>
                <w:lang w:val="en-US"/>
              </w:rPr>
            </w:pPr>
            <w:r w:rsidRPr="005E2CA0">
              <w:rPr>
                <w:b/>
                <w:bCs/>
                <w:sz w:val="22"/>
                <w:szCs w:val="22"/>
                <w:lang w:val="en-US"/>
              </w:rPr>
              <w:t>RpEE14A</w:t>
            </w:r>
          </w:p>
        </w:tc>
        <w:tc>
          <w:tcPr>
            <w:tcW w:w="4366" w:type="dxa"/>
            <w:gridSpan w:val="5"/>
            <w:tcBorders>
              <w:top w:val="single" w:sz="4" w:space="0" w:color="auto"/>
              <w:bottom w:val="single" w:sz="4" w:space="0" w:color="auto"/>
            </w:tcBorders>
          </w:tcPr>
          <w:p w14:paraId="0D43E522" w14:textId="77777777" w:rsidR="007F141D" w:rsidRPr="005E2CA0" w:rsidRDefault="007F141D" w:rsidP="00925173">
            <w:pPr>
              <w:rPr>
                <w:b/>
                <w:bCs/>
                <w:sz w:val="2"/>
                <w:szCs w:val="2"/>
                <w:lang w:val="en-US"/>
              </w:rPr>
            </w:pPr>
            <w:r w:rsidRPr="005E2CA0">
              <w:rPr>
                <w:b/>
                <w:bCs/>
                <w:sz w:val="22"/>
                <w:szCs w:val="22"/>
                <w:lang w:val="en-US"/>
              </w:rPr>
              <w:t>Montarea intrerupatoarelor unipolare - intrerupator simplu tip 1- simbol 0158 (Intrerupator cu 2 clape, tip ingropat)</w:t>
            </w:r>
          </w:p>
          <w:p w14:paraId="00B9F497"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8E8F0E9"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6F135C"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F46610E" w14:textId="77777777" w:rsidR="007F141D" w:rsidRPr="005E2CA0" w:rsidRDefault="007F141D" w:rsidP="00925173">
            <w:pPr>
              <w:jc w:val="center"/>
              <w:rPr>
                <w:b/>
                <w:bCs/>
                <w:sz w:val="22"/>
                <w:szCs w:val="22"/>
                <w:lang w:val="en-US"/>
              </w:rPr>
            </w:pPr>
            <w:r w:rsidRPr="005E2CA0">
              <w:rPr>
                <w:b/>
                <w:bCs/>
                <w:sz w:val="22"/>
                <w:szCs w:val="22"/>
                <w:lang w:val="en-US"/>
              </w:rPr>
              <w:t>1,00</w:t>
            </w:r>
          </w:p>
          <w:p w14:paraId="1A060525" w14:textId="77777777" w:rsidR="007F141D" w:rsidRPr="009B70F2" w:rsidRDefault="007F141D" w:rsidP="00925173">
            <w:pPr>
              <w:jc w:val="center"/>
              <w:rPr>
                <w:sz w:val="2"/>
                <w:szCs w:val="2"/>
                <w:lang w:val="en-US"/>
              </w:rPr>
            </w:pPr>
          </w:p>
        </w:tc>
      </w:tr>
      <w:tr w:rsidR="007F141D" w:rsidRPr="00B40365" w14:paraId="20F4783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D6F76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DD6F99"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00F2A3B"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0D3F7C5"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D50E5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0,30</w:t>
            </w:r>
          </w:p>
        </w:tc>
        <w:tc>
          <w:tcPr>
            <w:tcW w:w="1559" w:type="dxa"/>
            <w:gridSpan w:val="2"/>
            <w:tcBorders>
              <w:top w:val="nil"/>
              <w:bottom w:val="single" w:sz="2" w:space="0" w:color="auto"/>
            </w:tcBorders>
            <w:vAlign w:val="center"/>
          </w:tcPr>
          <w:p w14:paraId="4E940E46" w14:textId="77777777" w:rsidR="007F141D" w:rsidRPr="00C97908" w:rsidRDefault="007F141D" w:rsidP="00925173">
            <w:pPr>
              <w:jc w:val="center"/>
              <w:rPr>
                <w:sz w:val="16"/>
                <w:szCs w:val="16"/>
                <w:lang w:val="en-US"/>
              </w:rPr>
            </w:pPr>
            <w:r w:rsidRPr="00C97908">
              <w:rPr>
                <w:sz w:val="16"/>
                <w:szCs w:val="16"/>
                <w:lang w:val="en-US"/>
              </w:rPr>
              <w:t>0,30</w:t>
            </w:r>
          </w:p>
        </w:tc>
      </w:tr>
      <w:tr w:rsidR="007F141D" w:rsidRPr="00B40365" w14:paraId="00BEAE5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B46E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0DAD15" w14:textId="77777777" w:rsidR="007F141D" w:rsidRPr="00B40365" w:rsidRDefault="007F141D" w:rsidP="00925173">
            <w:pPr>
              <w:jc w:val="center"/>
              <w:rPr>
                <w:sz w:val="16"/>
                <w:szCs w:val="16"/>
                <w:lang w:val="en-US"/>
              </w:rPr>
            </w:pPr>
            <w:r w:rsidRPr="00B40365">
              <w:rPr>
                <w:sz w:val="16"/>
                <w:szCs w:val="16"/>
                <w:lang w:val="en-US"/>
              </w:rPr>
              <w:t>1111000100020-3</w:t>
            </w:r>
          </w:p>
        </w:tc>
        <w:tc>
          <w:tcPr>
            <w:tcW w:w="4366" w:type="dxa"/>
            <w:gridSpan w:val="4"/>
            <w:tcBorders>
              <w:top w:val="nil"/>
              <w:bottom w:val="single" w:sz="2" w:space="0" w:color="auto"/>
            </w:tcBorders>
            <w:vAlign w:val="center"/>
          </w:tcPr>
          <w:p w14:paraId="1DB6038E" w14:textId="77777777" w:rsidR="007F141D" w:rsidRPr="00C97908" w:rsidRDefault="007F141D" w:rsidP="00925173">
            <w:pPr>
              <w:rPr>
                <w:sz w:val="16"/>
                <w:szCs w:val="16"/>
                <w:lang w:val="en-US"/>
              </w:rPr>
            </w:pPr>
            <w:r w:rsidRPr="00C97908">
              <w:rPr>
                <w:sz w:val="16"/>
                <w:szCs w:val="16"/>
                <w:lang w:val="en-US"/>
              </w:rPr>
              <w:t>Intrerupator cu 2 clape tip ingropat</w:t>
            </w:r>
          </w:p>
        </w:tc>
        <w:tc>
          <w:tcPr>
            <w:tcW w:w="1021" w:type="dxa"/>
            <w:gridSpan w:val="3"/>
            <w:tcBorders>
              <w:top w:val="nil"/>
              <w:bottom w:val="single" w:sz="2" w:space="0" w:color="auto"/>
            </w:tcBorders>
            <w:vAlign w:val="center"/>
          </w:tcPr>
          <w:p w14:paraId="6AB31B0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421B1F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BB52E51"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26A7441A"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3251E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B7D347B"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6D533A0B"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2CE6BAF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A9FA96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A3321DF"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FBE458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C55F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AB9BC1"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4833B05"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97BE4B0"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0124C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23ECD544"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7957C5F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7F323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7B721A2" w14:textId="77777777" w:rsidR="007F141D" w:rsidRPr="00B40365" w:rsidRDefault="007F141D" w:rsidP="00925173">
            <w:pPr>
              <w:jc w:val="center"/>
              <w:rPr>
                <w:sz w:val="16"/>
                <w:szCs w:val="16"/>
                <w:lang w:val="en-US"/>
              </w:rPr>
            </w:pPr>
            <w:r w:rsidRPr="00B40365">
              <w:rPr>
                <w:sz w:val="16"/>
                <w:szCs w:val="16"/>
                <w:lang w:val="en-US"/>
              </w:rPr>
              <w:t>2513206621522</w:t>
            </w:r>
          </w:p>
        </w:tc>
        <w:tc>
          <w:tcPr>
            <w:tcW w:w="4366" w:type="dxa"/>
            <w:gridSpan w:val="4"/>
            <w:tcBorders>
              <w:top w:val="nil"/>
              <w:bottom w:val="single" w:sz="2" w:space="0" w:color="auto"/>
            </w:tcBorders>
            <w:vAlign w:val="center"/>
          </w:tcPr>
          <w:p w14:paraId="679204AA" w14:textId="77777777" w:rsidR="007F141D" w:rsidRPr="00C97908" w:rsidRDefault="007F141D" w:rsidP="00925173">
            <w:pPr>
              <w:rPr>
                <w:sz w:val="16"/>
                <w:szCs w:val="16"/>
                <w:lang w:val="en-US"/>
              </w:rPr>
            </w:pPr>
            <w:r w:rsidRPr="00C97908">
              <w:rPr>
                <w:sz w:val="16"/>
                <w:szCs w:val="16"/>
                <w:lang w:val="en-US"/>
              </w:rPr>
              <w:t>Banda izolatoare din pinza cauciucata tip PC-role 10m x 15mm</w:t>
            </w:r>
          </w:p>
        </w:tc>
        <w:tc>
          <w:tcPr>
            <w:tcW w:w="1021" w:type="dxa"/>
            <w:gridSpan w:val="3"/>
            <w:tcBorders>
              <w:top w:val="nil"/>
              <w:bottom w:val="single" w:sz="2" w:space="0" w:color="auto"/>
            </w:tcBorders>
            <w:vAlign w:val="center"/>
          </w:tcPr>
          <w:p w14:paraId="67C9CC2A" w14:textId="77777777" w:rsidR="007F141D" w:rsidRPr="00C97908" w:rsidRDefault="007F141D" w:rsidP="00925173">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AA625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0,20</w:t>
            </w:r>
          </w:p>
        </w:tc>
        <w:tc>
          <w:tcPr>
            <w:tcW w:w="1559" w:type="dxa"/>
            <w:gridSpan w:val="2"/>
            <w:tcBorders>
              <w:top w:val="nil"/>
              <w:bottom w:val="single" w:sz="2" w:space="0" w:color="auto"/>
            </w:tcBorders>
            <w:vAlign w:val="center"/>
          </w:tcPr>
          <w:p w14:paraId="7A8C7454" w14:textId="77777777" w:rsidR="007F141D" w:rsidRPr="00C97908" w:rsidRDefault="007F141D" w:rsidP="00925173">
            <w:pPr>
              <w:jc w:val="center"/>
              <w:rPr>
                <w:sz w:val="16"/>
                <w:szCs w:val="16"/>
                <w:lang w:val="en-US"/>
              </w:rPr>
            </w:pPr>
            <w:r w:rsidRPr="00C97908">
              <w:rPr>
                <w:sz w:val="16"/>
                <w:szCs w:val="16"/>
                <w:lang w:val="en-US"/>
              </w:rPr>
              <w:t>0,20</w:t>
            </w:r>
          </w:p>
        </w:tc>
      </w:tr>
      <w:tr w:rsidR="007F141D" w:rsidRPr="009B70F2" w14:paraId="72F022A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522331" w14:textId="77777777" w:rsidR="007F141D" w:rsidRPr="005E2CA0" w:rsidRDefault="007F141D" w:rsidP="00925173">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651CEAE3" w14:textId="77777777" w:rsidR="007F141D" w:rsidRPr="005E2CA0" w:rsidRDefault="007F141D" w:rsidP="00925173">
            <w:pPr>
              <w:jc w:val="center"/>
              <w:rPr>
                <w:b/>
                <w:bCs/>
                <w:sz w:val="22"/>
                <w:szCs w:val="22"/>
                <w:lang w:val="en-US"/>
              </w:rPr>
            </w:pPr>
            <w:r w:rsidRPr="005E2CA0">
              <w:rPr>
                <w:b/>
                <w:bCs/>
                <w:sz w:val="22"/>
                <w:szCs w:val="22"/>
                <w:lang w:val="en-US"/>
              </w:rPr>
              <w:t>RpEE03A</w:t>
            </w:r>
          </w:p>
        </w:tc>
        <w:tc>
          <w:tcPr>
            <w:tcW w:w="4366" w:type="dxa"/>
            <w:gridSpan w:val="5"/>
            <w:tcBorders>
              <w:top w:val="single" w:sz="4" w:space="0" w:color="auto"/>
              <w:bottom w:val="single" w:sz="4" w:space="0" w:color="auto"/>
            </w:tcBorders>
          </w:tcPr>
          <w:p w14:paraId="216BE95F" w14:textId="77777777" w:rsidR="007F141D" w:rsidRPr="005E2CA0" w:rsidRDefault="007F141D" w:rsidP="00925173">
            <w:pPr>
              <w:rPr>
                <w:b/>
                <w:bCs/>
                <w:sz w:val="2"/>
                <w:szCs w:val="2"/>
                <w:lang w:val="en-US"/>
              </w:rPr>
            </w:pPr>
            <w:r w:rsidRPr="005E2CA0">
              <w:rPr>
                <w:b/>
                <w:bCs/>
                <w:sz w:val="22"/>
                <w:szCs w:val="22"/>
                <w:lang w:val="en-US"/>
              </w:rPr>
              <w:t>Montarea prizelor bipolare constructie normala din bachelita sau aminoplast, simpla, dubla, constructie impermeabila, etanse, etanse metalica sau similare, montate ingropat sub tencuiala sau aparent pe dibluri din lemn sau plastic (Priza cu contact de protectie, montare оncorporata, IP65 Inom 16A, Unom 250V cu capac pentru blocuri sanitare)</w:t>
            </w:r>
          </w:p>
          <w:p w14:paraId="43E4B25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79B4CE3"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E175A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36B9C06" w14:textId="77777777" w:rsidR="007F141D" w:rsidRPr="005E2CA0" w:rsidRDefault="007F141D" w:rsidP="00925173">
            <w:pPr>
              <w:jc w:val="center"/>
              <w:rPr>
                <w:b/>
                <w:bCs/>
                <w:sz w:val="22"/>
                <w:szCs w:val="22"/>
                <w:lang w:val="en-US"/>
              </w:rPr>
            </w:pPr>
            <w:r w:rsidRPr="005E2CA0">
              <w:rPr>
                <w:b/>
                <w:bCs/>
                <w:sz w:val="22"/>
                <w:szCs w:val="22"/>
                <w:lang w:val="en-US"/>
              </w:rPr>
              <w:t>1,00</w:t>
            </w:r>
          </w:p>
          <w:p w14:paraId="024D84E6" w14:textId="77777777" w:rsidR="007F141D" w:rsidRPr="009B70F2" w:rsidRDefault="007F141D" w:rsidP="00925173">
            <w:pPr>
              <w:jc w:val="center"/>
              <w:rPr>
                <w:sz w:val="2"/>
                <w:szCs w:val="2"/>
                <w:lang w:val="en-US"/>
              </w:rPr>
            </w:pPr>
          </w:p>
        </w:tc>
      </w:tr>
      <w:tr w:rsidR="007F141D" w:rsidRPr="00B40365" w14:paraId="53CB0B9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6D416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771C3FC"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27878A8"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2B9AFBB"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976596"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0,31</w:t>
            </w:r>
          </w:p>
        </w:tc>
        <w:tc>
          <w:tcPr>
            <w:tcW w:w="1559" w:type="dxa"/>
            <w:gridSpan w:val="2"/>
            <w:tcBorders>
              <w:top w:val="nil"/>
              <w:bottom w:val="single" w:sz="2" w:space="0" w:color="auto"/>
            </w:tcBorders>
            <w:vAlign w:val="center"/>
          </w:tcPr>
          <w:p w14:paraId="7320FE5C" w14:textId="77777777" w:rsidR="007F141D" w:rsidRPr="00C97908" w:rsidRDefault="007F141D" w:rsidP="00925173">
            <w:pPr>
              <w:jc w:val="center"/>
              <w:rPr>
                <w:sz w:val="16"/>
                <w:szCs w:val="16"/>
                <w:lang w:val="en-US"/>
              </w:rPr>
            </w:pPr>
            <w:r w:rsidRPr="00C97908">
              <w:rPr>
                <w:sz w:val="16"/>
                <w:szCs w:val="16"/>
                <w:lang w:val="en-US"/>
              </w:rPr>
              <w:t>0,31</w:t>
            </w:r>
          </w:p>
        </w:tc>
      </w:tr>
      <w:tr w:rsidR="007F141D" w:rsidRPr="00B40365" w14:paraId="79311BD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805D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0557B47" w14:textId="77777777" w:rsidR="007F141D" w:rsidRPr="00B40365" w:rsidRDefault="007F141D" w:rsidP="00925173">
            <w:pPr>
              <w:jc w:val="center"/>
              <w:rPr>
                <w:sz w:val="16"/>
                <w:szCs w:val="16"/>
                <w:lang w:val="en-US"/>
              </w:rPr>
            </w:pPr>
            <w:r w:rsidRPr="00B40365">
              <w:rPr>
                <w:sz w:val="16"/>
                <w:szCs w:val="16"/>
                <w:lang w:val="en-US"/>
              </w:rPr>
              <w:t>2746167335100-15</w:t>
            </w:r>
          </w:p>
        </w:tc>
        <w:tc>
          <w:tcPr>
            <w:tcW w:w="4366" w:type="dxa"/>
            <w:gridSpan w:val="4"/>
            <w:tcBorders>
              <w:top w:val="nil"/>
              <w:bottom w:val="single" w:sz="2" w:space="0" w:color="auto"/>
            </w:tcBorders>
            <w:vAlign w:val="center"/>
          </w:tcPr>
          <w:p w14:paraId="3A6708AB" w14:textId="77777777" w:rsidR="007F141D" w:rsidRPr="00C97908" w:rsidRDefault="007F141D" w:rsidP="00925173">
            <w:pPr>
              <w:rPr>
                <w:sz w:val="16"/>
                <w:szCs w:val="16"/>
                <w:lang w:val="en-US"/>
              </w:rPr>
            </w:pPr>
            <w:r w:rsidRPr="00C97908">
              <w:rPr>
                <w:sz w:val="16"/>
                <w:szCs w:val="16"/>
                <w:lang w:val="en-US"/>
              </w:rPr>
              <w:t>Priza cu contact de protectie, montare оncorporata, IP65 Inom 16A, Unom 250V cu capac pentru blocuri sanitare</w:t>
            </w:r>
          </w:p>
        </w:tc>
        <w:tc>
          <w:tcPr>
            <w:tcW w:w="1021" w:type="dxa"/>
            <w:gridSpan w:val="3"/>
            <w:tcBorders>
              <w:top w:val="nil"/>
              <w:bottom w:val="single" w:sz="2" w:space="0" w:color="auto"/>
            </w:tcBorders>
            <w:vAlign w:val="center"/>
          </w:tcPr>
          <w:p w14:paraId="1DC4529A"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A1A68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1,02</w:t>
            </w:r>
          </w:p>
        </w:tc>
        <w:tc>
          <w:tcPr>
            <w:tcW w:w="1559" w:type="dxa"/>
            <w:gridSpan w:val="2"/>
            <w:tcBorders>
              <w:top w:val="nil"/>
              <w:bottom w:val="single" w:sz="2" w:space="0" w:color="auto"/>
            </w:tcBorders>
            <w:vAlign w:val="center"/>
          </w:tcPr>
          <w:p w14:paraId="477F4970" w14:textId="77777777" w:rsidR="007F141D" w:rsidRPr="00C97908" w:rsidRDefault="007F141D" w:rsidP="00925173">
            <w:pPr>
              <w:jc w:val="center"/>
              <w:rPr>
                <w:sz w:val="16"/>
                <w:szCs w:val="16"/>
                <w:lang w:val="en-US"/>
              </w:rPr>
            </w:pPr>
            <w:r w:rsidRPr="00C97908">
              <w:rPr>
                <w:sz w:val="16"/>
                <w:szCs w:val="16"/>
                <w:lang w:val="en-US"/>
              </w:rPr>
              <w:t>1,02</w:t>
            </w:r>
          </w:p>
        </w:tc>
      </w:tr>
      <w:tr w:rsidR="007F141D" w:rsidRPr="00B40365" w14:paraId="34444DCF"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05CBE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6BBA14" w14:textId="77777777" w:rsidR="007F141D" w:rsidRPr="00B40365" w:rsidRDefault="007F141D" w:rsidP="00925173">
            <w:pPr>
              <w:jc w:val="center"/>
              <w:rPr>
                <w:sz w:val="16"/>
                <w:szCs w:val="16"/>
                <w:lang w:val="en-US"/>
              </w:rPr>
            </w:pPr>
            <w:r w:rsidRPr="00B40365">
              <w:rPr>
                <w:sz w:val="16"/>
                <w:szCs w:val="16"/>
                <w:lang w:val="en-US"/>
              </w:rPr>
              <w:t>2811236311002</w:t>
            </w:r>
          </w:p>
        </w:tc>
        <w:tc>
          <w:tcPr>
            <w:tcW w:w="4366" w:type="dxa"/>
            <w:gridSpan w:val="4"/>
            <w:tcBorders>
              <w:top w:val="nil"/>
              <w:bottom w:val="single" w:sz="2" w:space="0" w:color="auto"/>
            </w:tcBorders>
            <w:vAlign w:val="center"/>
          </w:tcPr>
          <w:p w14:paraId="00CE596D" w14:textId="77777777" w:rsidR="007F141D" w:rsidRPr="00C97908" w:rsidRDefault="007F141D" w:rsidP="00925173">
            <w:pPr>
              <w:rPr>
                <w:sz w:val="16"/>
                <w:szCs w:val="16"/>
                <w:lang w:val="en-US"/>
              </w:rPr>
            </w:pPr>
            <w:r w:rsidRPr="00C97908">
              <w:rPr>
                <w:sz w:val="16"/>
                <w:szCs w:val="16"/>
                <w:lang w:val="en-US"/>
              </w:rPr>
              <w:t>Doze pentru aparate</w:t>
            </w:r>
          </w:p>
        </w:tc>
        <w:tc>
          <w:tcPr>
            <w:tcW w:w="1021" w:type="dxa"/>
            <w:gridSpan w:val="3"/>
            <w:tcBorders>
              <w:top w:val="nil"/>
              <w:bottom w:val="single" w:sz="2" w:space="0" w:color="auto"/>
            </w:tcBorders>
            <w:vAlign w:val="center"/>
          </w:tcPr>
          <w:p w14:paraId="07495B01"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34F5E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EC986C7"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B40365" w14:paraId="4619DE07"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9C14C"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329608E" w14:textId="77777777" w:rsidR="007F141D" w:rsidRPr="00B40365" w:rsidRDefault="007F141D" w:rsidP="00925173">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56A04F2" w14:textId="77777777" w:rsidR="007F141D" w:rsidRPr="00C97908" w:rsidRDefault="007F141D" w:rsidP="00925173">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F4C9E32"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5D9552"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6362442"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3E48FD04"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679B8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6C60326" w14:textId="77777777" w:rsidR="007F141D" w:rsidRPr="00B40365" w:rsidRDefault="007F141D" w:rsidP="00925173">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573ADBC" w14:textId="77777777" w:rsidR="007F141D" w:rsidRPr="00C97908" w:rsidRDefault="007F141D" w:rsidP="00925173">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1DCD279" w14:textId="77777777" w:rsidR="007F141D" w:rsidRPr="00C97908" w:rsidRDefault="007F141D" w:rsidP="00925173">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83493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14:paraId="6A9DAED4" w14:textId="77777777" w:rsidR="007F141D" w:rsidRPr="00C97908" w:rsidRDefault="007F141D" w:rsidP="00925173">
            <w:pPr>
              <w:jc w:val="center"/>
              <w:rPr>
                <w:sz w:val="16"/>
                <w:szCs w:val="16"/>
                <w:lang w:val="en-US"/>
              </w:rPr>
            </w:pPr>
            <w:r w:rsidRPr="00C97908">
              <w:rPr>
                <w:sz w:val="16"/>
                <w:szCs w:val="16"/>
                <w:lang w:val="en-US"/>
              </w:rPr>
              <w:t>0,00</w:t>
            </w:r>
          </w:p>
        </w:tc>
      </w:tr>
      <w:tr w:rsidR="007F141D" w:rsidRPr="00B40365" w14:paraId="18EB472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F61E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BFC1137" w14:textId="77777777" w:rsidR="007F141D" w:rsidRPr="00B40365" w:rsidRDefault="007F141D" w:rsidP="00925173">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102D6890" w14:textId="77777777" w:rsidR="007F141D" w:rsidRPr="00C97908" w:rsidRDefault="007F141D" w:rsidP="00925173">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39112046"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0FED9A"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3B1B146C"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B40365" w14:paraId="6FFC503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58DCB"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6ED6A6D" w14:textId="77777777" w:rsidR="007F141D" w:rsidRPr="00B40365" w:rsidRDefault="007F141D" w:rsidP="00925173">
            <w:pPr>
              <w:jc w:val="center"/>
              <w:rPr>
                <w:sz w:val="16"/>
                <w:szCs w:val="16"/>
                <w:lang w:val="en-US"/>
              </w:rPr>
            </w:pPr>
            <w:r w:rsidRPr="00B40365">
              <w:rPr>
                <w:sz w:val="16"/>
                <w:szCs w:val="16"/>
                <w:lang w:val="en-US"/>
              </w:rPr>
              <w:t>2874115836777</w:t>
            </w:r>
          </w:p>
        </w:tc>
        <w:tc>
          <w:tcPr>
            <w:tcW w:w="4366" w:type="dxa"/>
            <w:gridSpan w:val="4"/>
            <w:tcBorders>
              <w:top w:val="nil"/>
              <w:bottom w:val="single" w:sz="2" w:space="0" w:color="auto"/>
            </w:tcBorders>
            <w:vAlign w:val="center"/>
          </w:tcPr>
          <w:p w14:paraId="0D18D4F5" w14:textId="77777777" w:rsidR="007F141D" w:rsidRPr="00C97908" w:rsidRDefault="007F141D" w:rsidP="00925173">
            <w:pPr>
              <w:rPr>
                <w:sz w:val="16"/>
                <w:szCs w:val="16"/>
                <w:lang w:val="en-US"/>
              </w:rPr>
            </w:pPr>
            <w:r w:rsidRPr="00C97908">
              <w:rPr>
                <w:sz w:val="16"/>
                <w:szCs w:val="16"/>
                <w:lang w:val="en-US"/>
              </w:rPr>
              <w:t xml:space="preserve">Surub cap inecat crestat   L 3 x 40 </w:t>
            </w:r>
          </w:p>
        </w:tc>
        <w:tc>
          <w:tcPr>
            <w:tcW w:w="1021" w:type="dxa"/>
            <w:gridSpan w:val="3"/>
            <w:tcBorders>
              <w:top w:val="nil"/>
              <w:bottom w:val="single" w:sz="2" w:space="0" w:color="auto"/>
            </w:tcBorders>
            <w:vAlign w:val="center"/>
          </w:tcPr>
          <w:p w14:paraId="0CAE6A23"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2A7DD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2,00</w:t>
            </w:r>
          </w:p>
        </w:tc>
        <w:tc>
          <w:tcPr>
            <w:tcW w:w="1559" w:type="dxa"/>
            <w:gridSpan w:val="2"/>
            <w:tcBorders>
              <w:top w:val="nil"/>
              <w:bottom w:val="single" w:sz="2" w:space="0" w:color="auto"/>
            </w:tcBorders>
            <w:vAlign w:val="center"/>
          </w:tcPr>
          <w:p w14:paraId="6B2B1CCA" w14:textId="77777777" w:rsidR="007F141D" w:rsidRPr="00C97908" w:rsidRDefault="007F141D" w:rsidP="00925173">
            <w:pPr>
              <w:jc w:val="center"/>
              <w:rPr>
                <w:sz w:val="16"/>
                <w:szCs w:val="16"/>
                <w:lang w:val="en-US"/>
              </w:rPr>
            </w:pPr>
            <w:r w:rsidRPr="00C97908">
              <w:rPr>
                <w:sz w:val="16"/>
                <w:szCs w:val="16"/>
                <w:lang w:val="en-US"/>
              </w:rPr>
              <w:t>2,00</w:t>
            </w:r>
          </w:p>
        </w:tc>
      </w:tr>
      <w:tr w:rsidR="007F141D" w:rsidRPr="009B70F2" w14:paraId="4CC24DC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9F32DD" w14:textId="77777777" w:rsidR="007F141D" w:rsidRPr="005E2CA0" w:rsidRDefault="007F141D" w:rsidP="00925173">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1F6F281F" w14:textId="77777777" w:rsidR="007F141D" w:rsidRPr="005E2CA0" w:rsidRDefault="007F141D" w:rsidP="00925173">
            <w:pPr>
              <w:jc w:val="center"/>
              <w:rPr>
                <w:b/>
                <w:bCs/>
                <w:sz w:val="22"/>
                <w:szCs w:val="22"/>
                <w:lang w:val="en-US"/>
              </w:rPr>
            </w:pPr>
            <w:r w:rsidRPr="005E2CA0">
              <w:rPr>
                <w:b/>
                <w:bCs/>
                <w:sz w:val="22"/>
                <w:szCs w:val="22"/>
                <w:lang w:val="en-US"/>
              </w:rPr>
              <w:t>RpEF01B</w:t>
            </w:r>
          </w:p>
        </w:tc>
        <w:tc>
          <w:tcPr>
            <w:tcW w:w="4366" w:type="dxa"/>
            <w:gridSpan w:val="5"/>
            <w:tcBorders>
              <w:top w:val="single" w:sz="4" w:space="0" w:color="auto"/>
              <w:bottom w:val="single" w:sz="4" w:space="0" w:color="auto"/>
            </w:tcBorders>
          </w:tcPr>
          <w:p w14:paraId="0662ECF4" w14:textId="77777777" w:rsidR="007F141D" w:rsidRPr="005E2CA0" w:rsidRDefault="007F141D" w:rsidP="00925173">
            <w:pPr>
              <w:rPr>
                <w:b/>
                <w:bCs/>
                <w:sz w:val="2"/>
                <w:szCs w:val="2"/>
                <w:lang w:val="en-US"/>
              </w:rPr>
            </w:pPr>
            <w:r w:rsidRPr="005E2CA0">
              <w:rPr>
                <w:b/>
                <w:bCs/>
                <w:sz w:val="22"/>
                <w:szCs w:val="22"/>
                <w:lang w:val="en-US"/>
              </w:rPr>
              <w:t xml:space="preserve">Montarea corpurilor de iluminat,  de plafon sau de perete, complet echipate </w:t>
            </w:r>
            <w:r w:rsidRPr="005E2CA0">
              <w:rPr>
                <w:b/>
                <w:bCs/>
                <w:sz w:val="22"/>
                <w:szCs w:val="22"/>
                <w:lang w:val="en-US"/>
              </w:rPr>
              <w:lastRenderedPageBreak/>
              <w:t>(Corp de iluminat LED 600x600 cu montare aparenta 40W)</w:t>
            </w:r>
          </w:p>
          <w:p w14:paraId="1C290F41"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6E3AF672" w14:textId="77777777" w:rsidR="007F141D" w:rsidRPr="005E2CA0" w:rsidRDefault="007F141D" w:rsidP="00925173">
            <w:pPr>
              <w:jc w:val="center"/>
              <w:rPr>
                <w:b/>
                <w:bCs/>
                <w:sz w:val="22"/>
                <w:szCs w:val="22"/>
                <w:lang w:val="en-US"/>
              </w:rPr>
            </w:pPr>
            <w:r w:rsidRPr="005E2CA0">
              <w:rPr>
                <w:b/>
                <w:bCs/>
                <w:sz w:val="22"/>
                <w:szCs w:val="22"/>
                <w:lang w:val="en-US"/>
              </w:rPr>
              <w:lastRenderedPageBreak/>
              <w:t>buc</w:t>
            </w:r>
          </w:p>
        </w:tc>
        <w:tc>
          <w:tcPr>
            <w:tcW w:w="1134" w:type="dxa"/>
            <w:gridSpan w:val="3"/>
            <w:tcBorders>
              <w:top w:val="single" w:sz="4" w:space="0" w:color="auto"/>
              <w:bottom w:val="single" w:sz="4" w:space="0" w:color="auto"/>
            </w:tcBorders>
            <w:vAlign w:val="center"/>
          </w:tcPr>
          <w:p w14:paraId="670D5857"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0602F539" w14:textId="77777777" w:rsidR="007F141D" w:rsidRPr="005E2CA0" w:rsidRDefault="007F141D" w:rsidP="00925173">
            <w:pPr>
              <w:jc w:val="center"/>
              <w:rPr>
                <w:b/>
                <w:bCs/>
                <w:sz w:val="22"/>
                <w:szCs w:val="22"/>
                <w:lang w:val="en-US"/>
              </w:rPr>
            </w:pPr>
            <w:r w:rsidRPr="005E2CA0">
              <w:rPr>
                <w:b/>
                <w:bCs/>
                <w:sz w:val="22"/>
                <w:szCs w:val="22"/>
                <w:lang w:val="en-US"/>
              </w:rPr>
              <w:t>1,00</w:t>
            </w:r>
          </w:p>
          <w:p w14:paraId="3A864999" w14:textId="77777777" w:rsidR="007F141D" w:rsidRPr="009B70F2" w:rsidRDefault="007F141D" w:rsidP="00925173">
            <w:pPr>
              <w:jc w:val="center"/>
              <w:rPr>
                <w:sz w:val="2"/>
                <w:szCs w:val="2"/>
                <w:lang w:val="en-US"/>
              </w:rPr>
            </w:pPr>
          </w:p>
        </w:tc>
      </w:tr>
      <w:tr w:rsidR="007F141D" w:rsidRPr="00B40365" w14:paraId="6B288F4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2E5A9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E55BBB3" w14:textId="77777777" w:rsidR="007F141D" w:rsidRPr="00B40365" w:rsidRDefault="007F141D" w:rsidP="00925173">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A0EBD5B" w14:textId="77777777" w:rsidR="007F141D" w:rsidRPr="00C97908" w:rsidRDefault="007F141D" w:rsidP="00925173">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2834BA9"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FA790D"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0,28</w:t>
            </w:r>
          </w:p>
        </w:tc>
        <w:tc>
          <w:tcPr>
            <w:tcW w:w="1559" w:type="dxa"/>
            <w:gridSpan w:val="2"/>
            <w:tcBorders>
              <w:top w:val="nil"/>
              <w:bottom w:val="single" w:sz="2" w:space="0" w:color="auto"/>
            </w:tcBorders>
            <w:vAlign w:val="center"/>
          </w:tcPr>
          <w:p w14:paraId="5102955A" w14:textId="77777777" w:rsidR="007F141D" w:rsidRPr="00C97908" w:rsidRDefault="007F141D" w:rsidP="00925173">
            <w:pPr>
              <w:jc w:val="center"/>
              <w:rPr>
                <w:sz w:val="16"/>
                <w:szCs w:val="16"/>
                <w:lang w:val="en-US"/>
              </w:rPr>
            </w:pPr>
            <w:r w:rsidRPr="00C97908">
              <w:rPr>
                <w:sz w:val="16"/>
                <w:szCs w:val="16"/>
                <w:lang w:val="en-US"/>
              </w:rPr>
              <w:t>0,28</w:t>
            </w:r>
          </w:p>
        </w:tc>
      </w:tr>
      <w:tr w:rsidR="007F141D" w:rsidRPr="00B40365" w14:paraId="1174A641"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0DCB73"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242ABDB" w14:textId="77777777" w:rsidR="007F141D" w:rsidRPr="00B40365" w:rsidRDefault="007F141D" w:rsidP="00925173">
            <w:pPr>
              <w:jc w:val="center"/>
              <w:rPr>
                <w:sz w:val="16"/>
                <w:szCs w:val="16"/>
                <w:lang w:val="en-US"/>
              </w:rPr>
            </w:pPr>
            <w:r w:rsidRPr="00B40365">
              <w:rPr>
                <w:sz w:val="16"/>
                <w:szCs w:val="16"/>
                <w:lang w:val="en-US"/>
              </w:rPr>
              <w:t>2875274400501-10</w:t>
            </w:r>
          </w:p>
        </w:tc>
        <w:tc>
          <w:tcPr>
            <w:tcW w:w="4366" w:type="dxa"/>
            <w:gridSpan w:val="4"/>
            <w:tcBorders>
              <w:top w:val="nil"/>
              <w:bottom w:val="single" w:sz="2" w:space="0" w:color="auto"/>
            </w:tcBorders>
            <w:vAlign w:val="center"/>
          </w:tcPr>
          <w:p w14:paraId="12C7C96D" w14:textId="77777777" w:rsidR="007F141D" w:rsidRPr="00C97908" w:rsidRDefault="007F141D" w:rsidP="00925173">
            <w:pPr>
              <w:rPr>
                <w:sz w:val="16"/>
                <w:szCs w:val="16"/>
                <w:lang w:val="en-US"/>
              </w:rPr>
            </w:pPr>
            <w:r w:rsidRPr="00C97908">
              <w:rPr>
                <w:sz w:val="16"/>
                <w:szCs w:val="16"/>
                <w:lang w:val="en-US"/>
              </w:rPr>
              <w:t>Corp de iluminat LED 600x600 cu montare aparenta 40W</w:t>
            </w:r>
          </w:p>
        </w:tc>
        <w:tc>
          <w:tcPr>
            <w:tcW w:w="1021" w:type="dxa"/>
            <w:gridSpan w:val="3"/>
            <w:tcBorders>
              <w:top w:val="nil"/>
              <w:bottom w:val="single" w:sz="2" w:space="0" w:color="auto"/>
            </w:tcBorders>
            <w:vAlign w:val="center"/>
          </w:tcPr>
          <w:p w14:paraId="15871E6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A66461"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965CCF5" w14:textId="77777777" w:rsidR="007F141D" w:rsidRPr="00C97908" w:rsidRDefault="007F141D" w:rsidP="00925173">
            <w:pPr>
              <w:jc w:val="center"/>
              <w:rPr>
                <w:sz w:val="16"/>
                <w:szCs w:val="16"/>
                <w:lang w:val="en-US"/>
              </w:rPr>
            </w:pPr>
            <w:r w:rsidRPr="00C97908">
              <w:rPr>
                <w:sz w:val="16"/>
                <w:szCs w:val="16"/>
                <w:lang w:val="en-US"/>
              </w:rPr>
              <w:t>1,04</w:t>
            </w:r>
          </w:p>
        </w:tc>
      </w:tr>
      <w:tr w:rsidR="007F141D" w:rsidRPr="00B40365" w14:paraId="007591E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AB785"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2FF5416" w14:textId="77777777" w:rsidR="007F141D" w:rsidRPr="00B40365" w:rsidRDefault="007F141D" w:rsidP="00925173">
            <w:pPr>
              <w:jc w:val="center"/>
              <w:rPr>
                <w:sz w:val="16"/>
                <w:szCs w:val="16"/>
                <w:lang w:val="en-US"/>
              </w:rPr>
            </w:pPr>
            <w:r w:rsidRPr="00B40365">
              <w:rPr>
                <w:sz w:val="16"/>
                <w:szCs w:val="16"/>
                <w:lang w:val="en-US"/>
              </w:rPr>
              <w:t>3162165107229</w:t>
            </w:r>
          </w:p>
        </w:tc>
        <w:tc>
          <w:tcPr>
            <w:tcW w:w="4366" w:type="dxa"/>
            <w:gridSpan w:val="4"/>
            <w:tcBorders>
              <w:top w:val="nil"/>
              <w:bottom w:val="single" w:sz="2" w:space="0" w:color="auto"/>
            </w:tcBorders>
            <w:vAlign w:val="center"/>
          </w:tcPr>
          <w:p w14:paraId="4849C9FA" w14:textId="77777777" w:rsidR="007F141D" w:rsidRPr="00C97908" w:rsidRDefault="007F141D" w:rsidP="00925173">
            <w:pPr>
              <w:rPr>
                <w:sz w:val="16"/>
                <w:szCs w:val="16"/>
                <w:lang w:val="en-US"/>
              </w:rPr>
            </w:pPr>
            <w:r w:rsidRPr="00C97908">
              <w:rPr>
                <w:sz w:val="16"/>
                <w:szCs w:val="16"/>
                <w:lang w:val="en-US"/>
              </w:rPr>
              <w:t>Baldachin metalic de mascare legatura</w:t>
            </w:r>
          </w:p>
        </w:tc>
        <w:tc>
          <w:tcPr>
            <w:tcW w:w="1021" w:type="dxa"/>
            <w:gridSpan w:val="3"/>
            <w:tcBorders>
              <w:top w:val="nil"/>
              <w:bottom w:val="single" w:sz="2" w:space="0" w:color="auto"/>
            </w:tcBorders>
            <w:vAlign w:val="center"/>
          </w:tcPr>
          <w:p w14:paraId="51D64A9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F7993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9BD5BBF" w14:textId="77777777" w:rsidR="007F141D" w:rsidRPr="00C97908" w:rsidRDefault="007F141D" w:rsidP="00925173">
            <w:pPr>
              <w:jc w:val="center"/>
              <w:rPr>
                <w:sz w:val="16"/>
                <w:szCs w:val="16"/>
                <w:lang w:val="en-US"/>
              </w:rPr>
            </w:pPr>
            <w:r w:rsidRPr="00C97908">
              <w:rPr>
                <w:sz w:val="16"/>
                <w:szCs w:val="16"/>
                <w:lang w:val="en-US"/>
              </w:rPr>
              <w:t>1,04</w:t>
            </w:r>
          </w:p>
        </w:tc>
      </w:tr>
      <w:tr w:rsidR="007F141D" w:rsidRPr="00B40365" w14:paraId="58A51A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ABA0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70B04F" w14:textId="77777777" w:rsidR="007F141D" w:rsidRPr="00B40365" w:rsidRDefault="007F141D" w:rsidP="00925173">
            <w:pPr>
              <w:jc w:val="center"/>
              <w:rPr>
                <w:sz w:val="16"/>
                <w:szCs w:val="16"/>
                <w:lang w:val="en-US"/>
              </w:rPr>
            </w:pPr>
            <w:r w:rsidRPr="00B40365">
              <w:rPr>
                <w:sz w:val="16"/>
                <w:szCs w:val="16"/>
                <w:lang w:val="en-US"/>
              </w:rPr>
              <w:t>2875272700047</w:t>
            </w:r>
          </w:p>
        </w:tc>
        <w:tc>
          <w:tcPr>
            <w:tcW w:w="4366" w:type="dxa"/>
            <w:gridSpan w:val="4"/>
            <w:tcBorders>
              <w:top w:val="nil"/>
              <w:bottom w:val="single" w:sz="2" w:space="0" w:color="auto"/>
            </w:tcBorders>
            <w:vAlign w:val="center"/>
          </w:tcPr>
          <w:p w14:paraId="5428AA5A" w14:textId="77777777" w:rsidR="007F141D" w:rsidRPr="00C97908" w:rsidRDefault="007F141D" w:rsidP="00925173">
            <w:pPr>
              <w:rPr>
                <w:sz w:val="16"/>
                <w:szCs w:val="16"/>
                <w:lang w:val="en-US"/>
              </w:rPr>
            </w:pPr>
            <w:r w:rsidRPr="00C97908">
              <w:rPr>
                <w:sz w:val="16"/>
                <w:szCs w:val="16"/>
                <w:lang w:val="en-US"/>
              </w:rPr>
              <w:t>Cirlig de plafon pentru corp iluminat</w:t>
            </w:r>
          </w:p>
        </w:tc>
        <w:tc>
          <w:tcPr>
            <w:tcW w:w="1021" w:type="dxa"/>
            <w:gridSpan w:val="3"/>
            <w:tcBorders>
              <w:top w:val="nil"/>
              <w:bottom w:val="single" w:sz="2" w:space="0" w:color="auto"/>
            </w:tcBorders>
            <w:vAlign w:val="center"/>
          </w:tcPr>
          <w:p w14:paraId="371C2EDD"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3EAAE7"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322F38DC" w14:textId="77777777" w:rsidR="007F141D" w:rsidRPr="00C97908" w:rsidRDefault="007F141D" w:rsidP="00925173">
            <w:pPr>
              <w:jc w:val="center"/>
              <w:rPr>
                <w:sz w:val="16"/>
                <w:szCs w:val="16"/>
                <w:lang w:val="en-US"/>
              </w:rPr>
            </w:pPr>
            <w:r w:rsidRPr="00C97908">
              <w:rPr>
                <w:sz w:val="16"/>
                <w:szCs w:val="16"/>
                <w:lang w:val="en-US"/>
              </w:rPr>
              <w:t>1,04</w:t>
            </w:r>
          </w:p>
        </w:tc>
      </w:tr>
      <w:tr w:rsidR="007F141D" w:rsidRPr="009B70F2" w14:paraId="689FD534"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FE2981" w14:textId="77777777" w:rsidR="007F141D" w:rsidRPr="005E2CA0" w:rsidRDefault="007F141D" w:rsidP="00925173">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418B29F5" w14:textId="77777777" w:rsidR="007F141D" w:rsidRPr="005E2CA0" w:rsidRDefault="007F141D" w:rsidP="00925173">
            <w:pPr>
              <w:jc w:val="center"/>
              <w:rPr>
                <w:b/>
                <w:bCs/>
                <w:sz w:val="22"/>
                <w:szCs w:val="22"/>
                <w:lang w:val="en-US"/>
              </w:rPr>
            </w:pPr>
            <w:r w:rsidRPr="005E2CA0">
              <w:rPr>
                <w:b/>
                <w:bCs/>
                <w:sz w:val="22"/>
                <w:szCs w:val="22"/>
                <w:lang w:val="en-US"/>
              </w:rPr>
              <w:t>RpEQ04A</w:t>
            </w:r>
          </w:p>
        </w:tc>
        <w:tc>
          <w:tcPr>
            <w:tcW w:w="4366" w:type="dxa"/>
            <w:gridSpan w:val="5"/>
            <w:tcBorders>
              <w:top w:val="single" w:sz="4" w:space="0" w:color="auto"/>
              <w:bottom w:val="single" w:sz="4" w:space="0" w:color="auto"/>
            </w:tcBorders>
          </w:tcPr>
          <w:p w14:paraId="12D56BA8" w14:textId="77777777" w:rsidR="007F141D" w:rsidRPr="005E2CA0" w:rsidRDefault="007F141D" w:rsidP="00925173">
            <w:pPr>
              <w:rPr>
                <w:b/>
                <w:bCs/>
                <w:sz w:val="2"/>
                <w:szCs w:val="2"/>
                <w:lang w:val="en-US"/>
              </w:rPr>
            </w:pPr>
            <w:r w:rsidRPr="005E2CA0">
              <w:rPr>
                <w:b/>
                <w:bCs/>
                <w:sz w:val="22"/>
                <w:szCs w:val="22"/>
                <w:lang w:val="en-US"/>
              </w:rPr>
              <w:t>Montarea cutiei cu cleme</w:t>
            </w:r>
          </w:p>
          <w:p w14:paraId="208FC2BB"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62E4A5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8E6AD3D"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449101DC" w14:textId="77777777" w:rsidR="007F141D" w:rsidRPr="005E2CA0" w:rsidRDefault="007F141D" w:rsidP="00925173">
            <w:pPr>
              <w:jc w:val="center"/>
              <w:rPr>
                <w:b/>
                <w:bCs/>
                <w:sz w:val="22"/>
                <w:szCs w:val="22"/>
                <w:lang w:val="en-US"/>
              </w:rPr>
            </w:pPr>
            <w:r w:rsidRPr="005E2CA0">
              <w:rPr>
                <w:b/>
                <w:bCs/>
                <w:sz w:val="22"/>
                <w:szCs w:val="22"/>
                <w:lang w:val="en-US"/>
              </w:rPr>
              <w:t>1,00</w:t>
            </w:r>
          </w:p>
          <w:p w14:paraId="0A0122C7" w14:textId="77777777" w:rsidR="007F141D" w:rsidRPr="009B70F2" w:rsidRDefault="007F141D" w:rsidP="00925173">
            <w:pPr>
              <w:jc w:val="center"/>
              <w:rPr>
                <w:sz w:val="2"/>
                <w:szCs w:val="2"/>
                <w:lang w:val="en-US"/>
              </w:rPr>
            </w:pPr>
          </w:p>
        </w:tc>
      </w:tr>
      <w:tr w:rsidR="007F141D" w:rsidRPr="00B40365" w14:paraId="5CF9156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C30C7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3C25CF8" w14:textId="77777777" w:rsidR="007F141D" w:rsidRPr="00B40365" w:rsidRDefault="007F141D" w:rsidP="00925173">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227555DC" w14:textId="77777777" w:rsidR="007F141D" w:rsidRPr="00C97908" w:rsidRDefault="007F141D" w:rsidP="00925173">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0A6BA281"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45F093"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1,60</w:t>
            </w:r>
          </w:p>
        </w:tc>
        <w:tc>
          <w:tcPr>
            <w:tcW w:w="1559" w:type="dxa"/>
            <w:gridSpan w:val="2"/>
            <w:tcBorders>
              <w:top w:val="nil"/>
              <w:bottom w:val="single" w:sz="2" w:space="0" w:color="auto"/>
            </w:tcBorders>
            <w:vAlign w:val="center"/>
          </w:tcPr>
          <w:p w14:paraId="3C2B1CB5" w14:textId="77777777" w:rsidR="007F141D" w:rsidRPr="00C97908" w:rsidRDefault="007F141D" w:rsidP="00925173">
            <w:pPr>
              <w:jc w:val="center"/>
              <w:rPr>
                <w:sz w:val="16"/>
                <w:szCs w:val="16"/>
                <w:lang w:val="en-US"/>
              </w:rPr>
            </w:pPr>
            <w:r w:rsidRPr="00C97908">
              <w:rPr>
                <w:sz w:val="16"/>
                <w:szCs w:val="16"/>
                <w:lang w:val="en-US"/>
              </w:rPr>
              <w:t>1,60</w:t>
            </w:r>
          </w:p>
        </w:tc>
      </w:tr>
      <w:tr w:rsidR="007F141D" w:rsidRPr="009B70F2" w14:paraId="5D0D535F"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725D3" w14:textId="77777777" w:rsidR="007F141D" w:rsidRPr="005E2CA0" w:rsidRDefault="007F141D" w:rsidP="00925173">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3F32F0D6"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204E0BC6" w14:textId="77777777" w:rsidR="007F141D" w:rsidRPr="005E2CA0" w:rsidRDefault="007F141D" w:rsidP="00925173">
            <w:pPr>
              <w:rPr>
                <w:b/>
                <w:bCs/>
                <w:sz w:val="2"/>
                <w:szCs w:val="2"/>
                <w:lang w:val="en-US"/>
              </w:rPr>
            </w:pPr>
            <w:r w:rsidRPr="005E2CA0">
              <w:rPr>
                <w:b/>
                <w:bCs/>
                <w:sz w:val="22"/>
                <w:szCs w:val="22"/>
                <w:lang w:val="en-US"/>
              </w:rPr>
              <w:t>Cutii de distributie (doze) (80x80x40mm)</w:t>
            </w:r>
          </w:p>
          <w:p w14:paraId="6D26701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6A6EEE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2912DF"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BC6034D" w14:textId="77777777" w:rsidR="007F141D" w:rsidRPr="005E2CA0" w:rsidRDefault="007F141D" w:rsidP="00925173">
            <w:pPr>
              <w:jc w:val="center"/>
              <w:rPr>
                <w:b/>
                <w:bCs/>
                <w:sz w:val="22"/>
                <w:szCs w:val="22"/>
                <w:lang w:val="en-US"/>
              </w:rPr>
            </w:pPr>
            <w:r w:rsidRPr="005E2CA0">
              <w:rPr>
                <w:b/>
                <w:bCs/>
                <w:sz w:val="22"/>
                <w:szCs w:val="22"/>
                <w:lang w:val="en-US"/>
              </w:rPr>
              <w:t>1,00</w:t>
            </w:r>
          </w:p>
          <w:p w14:paraId="66797869" w14:textId="77777777" w:rsidR="007F141D" w:rsidRPr="009B70F2" w:rsidRDefault="007F141D" w:rsidP="00925173">
            <w:pPr>
              <w:jc w:val="center"/>
              <w:rPr>
                <w:sz w:val="2"/>
                <w:szCs w:val="2"/>
                <w:lang w:val="en-US"/>
              </w:rPr>
            </w:pPr>
          </w:p>
        </w:tc>
      </w:tr>
      <w:tr w:rsidR="007F141D" w:rsidRPr="00B40365" w14:paraId="36C3C7B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44DAF"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4E651B2C" w14:textId="77777777" w:rsidR="007F141D" w:rsidRPr="00B40365" w:rsidRDefault="007F141D" w:rsidP="00925173">
            <w:pPr>
              <w:jc w:val="center"/>
              <w:rPr>
                <w:sz w:val="16"/>
                <w:szCs w:val="16"/>
                <w:lang w:val="en-US"/>
              </w:rPr>
            </w:pPr>
            <w:r w:rsidRPr="00B40365">
              <w:rPr>
                <w:sz w:val="16"/>
                <w:szCs w:val="16"/>
                <w:lang w:val="en-US"/>
              </w:rPr>
              <w:t>4332565</w:t>
            </w:r>
          </w:p>
        </w:tc>
        <w:tc>
          <w:tcPr>
            <w:tcW w:w="4366" w:type="dxa"/>
            <w:gridSpan w:val="4"/>
            <w:tcBorders>
              <w:top w:val="nil"/>
              <w:bottom w:val="single" w:sz="2" w:space="0" w:color="auto"/>
            </w:tcBorders>
            <w:vAlign w:val="center"/>
          </w:tcPr>
          <w:p w14:paraId="17D056B5" w14:textId="77777777" w:rsidR="007F141D" w:rsidRPr="00C97908" w:rsidRDefault="007F141D" w:rsidP="00925173">
            <w:pPr>
              <w:rPr>
                <w:sz w:val="16"/>
                <w:szCs w:val="16"/>
                <w:lang w:val="en-US"/>
              </w:rPr>
            </w:pPr>
            <w:r w:rsidRPr="00C97908">
              <w:rPr>
                <w:sz w:val="16"/>
                <w:szCs w:val="16"/>
                <w:lang w:val="en-US"/>
              </w:rPr>
              <w:t>Cutii de distributie (doze) (80x80x40mm)</w:t>
            </w:r>
          </w:p>
        </w:tc>
        <w:tc>
          <w:tcPr>
            <w:tcW w:w="1021" w:type="dxa"/>
            <w:gridSpan w:val="3"/>
            <w:tcBorders>
              <w:top w:val="nil"/>
              <w:bottom w:val="single" w:sz="2" w:space="0" w:color="auto"/>
            </w:tcBorders>
            <w:vAlign w:val="center"/>
          </w:tcPr>
          <w:p w14:paraId="2E9B0A90"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F1019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4D7D2EF"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1D511EEC"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D13D07" w14:textId="77777777" w:rsidR="007F141D" w:rsidRPr="005E2CA0" w:rsidRDefault="007F141D" w:rsidP="00925173">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691EF9F3" w14:textId="77777777" w:rsidR="007F141D" w:rsidRPr="005E2CA0" w:rsidRDefault="007F141D" w:rsidP="00925173">
            <w:pPr>
              <w:jc w:val="center"/>
              <w:rPr>
                <w:b/>
                <w:bCs/>
                <w:sz w:val="22"/>
                <w:szCs w:val="22"/>
                <w:lang w:val="en-US"/>
              </w:rPr>
            </w:pPr>
            <w:r w:rsidRPr="005E2CA0">
              <w:rPr>
                <w:b/>
                <w:bCs/>
                <w:sz w:val="22"/>
                <w:szCs w:val="22"/>
                <w:lang w:val="en-US"/>
              </w:rPr>
              <w:t>VC07A</w:t>
            </w:r>
          </w:p>
        </w:tc>
        <w:tc>
          <w:tcPr>
            <w:tcW w:w="4366" w:type="dxa"/>
            <w:gridSpan w:val="5"/>
            <w:tcBorders>
              <w:top w:val="single" w:sz="4" w:space="0" w:color="auto"/>
              <w:bottom w:val="single" w:sz="4" w:space="0" w:color="auto"/>
            </w:tcBorders>
          </w:tcPr>
          <w:p w14:paraId="6467D942" w14:textId="77777777" w:rsidR="007F141D" w:rsidRPr="005E2CA0" w:rsidRDefault="007F141D" w:rsidP="00925173">
            <w:pPr>
              <w:rPr>
                <w:b/>
                <w:bCs/>
                <w:sz w:val="2"/>
                <w:szCs w:val="2"/>
                <w:lang w:val="en-US"/>
              </w:rPr>
            </w:pPr>
            <w:r w:rsidRPr="005E2CA0">
              <w:rPr>
                <w:b/>
                <w:bCs/>
                <w:sz w:val="22"/>
                <w:szCs w:val="22"/>
                <w:lang w:val="en-US"/>
              </w:rPr>
              <w:t>Montarea ventilatoarelor axiale, de fereastra, tip VF 315 - VF 900, avind greutatea de 3,6 - 8,2 kg cu motor de 0,25 - 0,55 kw</w:t>
            </w:r>
          </w:p>
          <w:p w14:paraId="7F06AE16"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3E517E86"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6FB052"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72CC2B3A" w14:textId="77777777" w:rsidR="007F141D" w:rsidRPr="005E2CA0" w:rsidRDefault="007F141D" w:rsidP="00925173">
            <w:pPr>
              <w:jc w:val="center"/>
              <w:rPr>
                <w:b/>
                <w:bCs/>
                <w:sz w:val="22"/>
                <w:szCs w:val="22"/>
                <w:lang w:val="en-US"/>
              </w:rPr>
            </w:pPr>
            <w:r w:rsidRPr="005E2CA0">
              <w:rPr>
                <w:b/>
                <w:bCs/>
                <w:sz w:val="22"/>
                <w:szCs w:val="22"/>
                <w:lang w:val="en-US"/>
              </w:rPr>
              <w:t>1,00</w:t>
            </w:r>
          </w:p>
          <w:p w14:paraId="1DA3506D" w14:textId="77777777" w:rsidR="007F141D" w:rsidRPr="009B70F2" w:rsidRDefault="007F141D" w:rsidP="00925173">
            <w:pPr>
              <w:jc w:val="center"/>
              <w:rPr>
                <w:sz w:val="2"/>
                <w:szCs w:val="2"/>
                <w:lang w:val="en-US"/>
              </w:rPr>
            </w:pPr>
          </w:p>
        </w:tc>
      </w:tr>
      <w:tr w:rsidR="007F141D" w:rsidRPr="00B40365" w14:paraId="3B9AC90B"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BF57D"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A58743" w14:textId="77777777" w:rsidR="007F141D" w:rsidRPr="00B40365" w:rsidRDefault="007F141D" w:rsidP="00925173">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544300C9" w14:textId="77777777" w:rsidR="007F141D" w:rsidRPr="00C97908" w:rsidRDefault="007F141D" w:rsidP="00925173">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29820AFE" w14:textId="77777777" w:rsidR="007F141D" w:rsidRPr="00C97908" w:rsidRDefault="007F141D" w:rsidP="00925173">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CEC824B"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11,55</w:t>
            </w:r>
          </w:p>
        </w:tc>
        <w:tc>
          <w:tcPr>
            <w:tcW w:w="1559" w:type="dxa"/>
            <w:gridSpan w:val="2"/>
            <w:tcBorders>
              <w:top w:val="nil"/>
              <w:bottom w:val="single" w:sz="2" w:space="0" w:color="auto"/>
            </w:tcBorders>
            <w:vAlign w:val="center"/>
          </w:tcPr>
          <w:p w14:paraId="184F7727" w14:textId="77777777" w:rsidR="007F141D" w:rsidRPr="00C97908" w:rsidRDefault="007F141D" w:rsidP="00925173">
            <w:pPr>
              <w:jc w:val="center"/>
              <w:rPr>
                <w:sz w:val="16"/>
                <w:szCs w:val="16"/>
                <w:lang w:val="en-US"/>
              </w:rPr>
            </w:pPr>
            <w:r w:rsidRPr="00C97908">
              <w:rPr>
                <w:sz w:val="16"/>
                <w:szCs w:val="16"/>
                <w:lang w:val="en-US"/>
              </w:rPr>
              <w:t>11,55</w:t>
            </w:r>
          </w:p>
        </w:tc>
      </w:tr>
      <w:tr w:rsidR="007F141D" w:rsidRPr="00B40365" w14:paraId="2265187C"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F757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1DEA91EE" w14:textId="77777777" w:rsidR="007F141D" w:rsidRPr="00B40365" w:rsidRDefault="007F141D" w:rsidP="00925173">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4AED0B50" w14:textId="77777777" w:rsidR="007F141D" w:rsidRPr="00C97908" w:rsidRDefault="007F141D" w:rsidP="00925173">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02D7CA37"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7564C4"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0,10</w:t>
            </w:r>
          </w:p>
        </w:tc>
        <w:tc>
          <w:tcPr>
            <w:tcW w:w="1559" w:type="dxa"/>
            <w:gridSpan w:val="2"/>
            <w:tcBorders>
              <w:top w:val="nil"/>
              <w:bottom w:val="single" w:sz="2" w:space="0" w:color="auto"/>
              <w:right w:val="single" w:sz="4" w:space="0" w:color="auto"/>
            </w:tcBorders>
            <w:vAlign w:val="center"/>
          </w:tcPr>
          <w:p w14:paraId="51A7834E" w14:textId="77777777" w:rsidR="007F141D" w:rsidRPr="00C97908" w:rsidRDefault="007F141D" w:rsidP="00925173">
            <w:pPr>
              <w:jc w:val="center"/>
              <w:rPr>
                <w:sz w:val="16"/>
                <w:szCs w:val="16"/>
                <w:lang w:val="en-US"/>
              </w:rPr>
            </w:pPr>
            <w:r w:rsidRPr="00C97908">
              <w:rPr>
                <w:sz w:val="16"/>
                <w:szCs w:val="16"/>
                <w:lang w:val="en-US"/>
              </w:rPr>
              <w:t>0,10</w:t>
            </w:r>
          </w:p>
        </w:tc>
      </w:tr>
      <w:tr w:rsidR="007F141D" w:rsidRPr="00B40365" w14:paraId="1824D7E9"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691C06"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2A64D6E4" w14:textId="77777777" w:rsidR="007F141D" w:rsidRPr="00B40365" w:rsidRDefault="007F141D" w:rsidP="00925173">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994B1F4" w14:textId="77777777" w:rsidR="007F141D" w:rsidRPr="00C97908" w:rsidRDefault="007F141D" w:rsidP="00925173">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87BE8A2" w14:textId="77777777" w:rsidR="007F141D" w:rsidRPr="00C97908" w:rsidRDefault="007F141D" w:rsidP="00925173">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98669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0,15</w:t>
            </w:r>
          </w:p>
        </w:tc>
        <w:tc>
          <w:tcPr>
            <w:tcW w:w="1559" w:type="dxa"/>
            <w:gridSpan w:val="2"/>
            <w:tcBorders>
              <w:top w:val="nil"/>
              <w:bottom w:val="single" w:sz="2" w:space="0" w:color="auto"/>
              <w:right w:val="single" w:sz="4" w:space="0" w:color="auto"/>
            </w:tcBorders>
            <w:vAlign w:val="center"/>
          </w:tcPr>
          <w:p w14:paraId="05A4A399" w14:textId="77777777" w:rsidR="007F141D" w:rsidRPr="00C97908" w:rsidRDefault="007F141D" w:rsidP="00925173">
            <w:pPr>
              <w:jc w:val="center"/>
              <w:rPr>
                <w:sz w:val="16"/>
                <w:szCs w:val="16"/>
                <w:lang w:val="en-US"/>
              </w:rPr>
            </w:pPr>
            <w:r w:rsidRPr="00C97908">
              <w:rPr>
                <w:sz w:val="16"/>
                <w:szCs w:val="16"/>
                <w:lang w:val="en-US"/>
              </w:rPr>
              <w:t>0,15</w:t>
            </w:r>
          </w:p>
        </w:tc>
      </w:tr>
      <w:tr w:rsidR="007F141D" w:rsidRPr="003E2692" w14:paraId="0C032DCB"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87BC961"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1FE96FDF"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59758B7D"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0D750D36"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5E887914"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499D167" w14:textId="77777777" w:rsidR="007F141D" w:rsidRPr="003E2692" w:rsidRDefault="007F141D" w:rsidP="00925173">
            <w:pPr>
              <w:rPr>
                <w:sz w:val="2"/>
                <w:szCs w:val="2"/>
                <w:lang w:val="en-US"/>
              </w:rPr>
            </w:pPr>
          </w:p>
        </w:tc>
      </w:tr>
      <w:tr w:rsidR="007F141D" w:rsidRPr="00B449C4" w14:paraId="41937E4A"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100824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3B92230D"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05773F9"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60917E2"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5E61FD5"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85FE2FA" w14:textId="77777777" w:rsidR="007F141D" w:rsidRPr="00B449C4" w:rsidRDefault="007F141D" w:rsidP="00925173">
            <w:pPr>
              <w:rPr>
                <w:sz w:val="22"/>
                <w:szCs w:val="22"/>
                <w:lang w:val="en-US"/>
              </w:rPr>
            </w:pPr>
          </w:p>
        </w:tc>
      </w:tr>
      <w:tr w:rsidR="007F141D" w:rsidRPr="00B40365" w14:paraId="55B04906"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260C52F"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65796FEB"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EC76E06"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43D4CC59" w14:textId="77777777" w:rsidR="007F141D" w:rsidRPr="00B40365" w:rsidRDefault="007F141D" w:rsidP="00925173">
            <w:pPr>
              <w:rPr>
                <w:sz w:val="22"/>
                <w:szCs w:val="22"/>
                <w:lang w:val="en-US"/>
              </w:rPr>
            </w:pPr>
          </w:p>
        </w:tc>
      </w:tr>
      <w:tr w:rsidR="007F141D" w:rsidRPr="003E2692" w14:paraId="1A55A23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6EE4B16"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EC37803"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0BDFEFF2"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2904DD20"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3AA3CFAB"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962B20E" w14:textId="77777777" w:rsidR="007F141D" w:rsidRPr="003E2692" w:rsidRDefault="007F141D" w:rsidP="00925173">
            <w:pPr>
              <w:rPr>
                <w:sz w:val="2"/>
                <w:szCs w:val="2"/>
                <w:lang w:val="en-US"/>
              </w:rPr>
            </w:pPr>
          </w:p>
        </w:tc>
      </w:tr>
      <w:tr w:rsidR="007F141D" w:rsidRPr="00B449C4" w14:paraId="69AD21D2"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3E189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3421A32"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9F3B2A1"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188263"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084EEDC7"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704AEA7" w14:textId="77777777" w:rsidR="007F141D" w:rsidRPr="00B449C4" w:rsidRDefault="007F141D" w:rsidP="00925173">
            <w:pPr>
              <w:rPr>
                <w:sz w:val="22"/>
                <w:szCs w:val="22"/>
                <w:lang w:val="en-US"/>
              </w:rPr>
            </w:pPr>
          </w:p>
        </w:tc>
      </w:tr>
      <w:tr w:rsidR="007F141D" w:rsidRPr="00B449C4" w14:paraId="4BA073A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1F7575F"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8DFA86E"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74D8AC2" w14:textId="77777777" w:rsidR="007F141D" w:rsidRPr="000E0709" w:rsidRDefault="007F141D" w:rsidP="00925173">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34D105A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1D19A19"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1119C27" w14:textId="77777777" w:rsidR="007F141D" w:rsidRPr="00B449C4" w:rsidRDefault="007F141D" w:rsidP="00925173">
            <w:pPr>
              <w:rPr>
                <w:sz w:val="22"/>
                <w:szCs w:val="22"/>
                <w:lang w:val="en-US"/>
              </w:rPr>
            </w:pPr>
          </w:p>
        </w:tc>
      </w:tr>
      <w:tr w:rsidR="007F141D" w:rsidRPr="00B449C4" w14:paraId="1ACCB85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81FF05"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72160D8"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68D2C3D" w14:textId="77777777" w:rsidR="007F141D" w:rsidRPr="000E0709" w:rsidRDefault="007F141D" w:rsidP="00925173">
            <w:pPr>
              <w:rPr>
                <w:i/>
                <w:iCs/>
                <w:sz w:val="22"/>
                <w:szCs w:val="22"/>
                <w:lang w:val="en-US"/>
              </w:rPr>
            </w:pPr>
            <w:r w:rsidRPr="000E0709">
              <w:rPr>
                <w:i/>
                <w:iCs/>
                <w:sz w:val="22"/>
                <w:szCs w:val="22"/>
                <w:lang w:val="en-US"/>
              </w:rPr>
              <w:t>Transport</w:t>
            </w:r>
          </w:p>
        </w:tc>
        <w:tc>
          <w:tcPr>
            <w:tcW w:w="1021" w:type="dxa"/>
            <w:gridSpan w:val="3"/>
            <w:tcBorders>
              <w:top w:val="nil"/>
              <w:bottom w:val="single" w:sz="4" w:space="0" w:color="auto"/>
              <w:right w:val="nil"/>
            </w:tcBorders>
          </w:tcPr>
          <w:p w14:paraId="50E6FDF8"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8A9FCD1"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C54C314" w14:textId="77777777" w:rsidR="007F141D" w:rsidRPr="00B449C4" w:rsidRDefault="007F141D" w:rsidP="00925173">
            <w:pPr>
              <w:rPr>
                <w:sz w:val="22"/>
                <w:szCs w:val="22"/>
                <w:lang w:val="en-US"/>
              </w:rPr>
            </w:pPr>
          </w:p>
        </w:tc>
      </w:tr>
      <w:tr w:rsidR="007F141D" w:rsidRPr="00B449C4" w14:paraId="584F4229"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AC8FF41"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BF5410C"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ACD3A6F"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477C54"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277991B6"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DD7BBDE" w14:textId="77777777" w:rsidR="007F141D" w:rsidRPr="00B449C4" w:rsidRDefault="007F141D" w:rsidP="00925173">
            <w:pPr>
              <w:rPr>
                <w:sz w:val="22"/>
                <w:szCs w:val="22"/>
                <w:lang w:val="en-US"/>
              </w:rPr>
            </w:pPr>
          </w:p>
        </w:tc>
      </w:tr>
      <w:tr w:rsidR="007F141D" w:rsidRPr="00B449C4" w14:paraId="648CE7A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3AA0B50"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5D80F5E5"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37663985" w14:textId="77777777" w:rsidR="007F141D" w:rsidRPr="000E0709" w:rsidRDefault="007F141D" w:rsidP="00925173">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67B9694C"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F097B79"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9D2BC41" w14:textId="77777777" w:rsidR="007F141D" w:rsidRPr="00B449C4" w:rsidRDefault="007F141D" w:rsidP="00925173">
            <w:pPr>
              <w:rPr>
                <w:sz w:val="22"/>
                <w:szCs w:val="22"/>
                <w:lang w:val="en-US"/>
              </w:rPr>
            </w:pPr>
          </w:p>
        </w:tc>
      </w:tr>
      <w:tr w:rsidR="007F141D" w:rsidRPr="00B449C4" w14:paraId="3B63DF82"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9FA393"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6352F0D4"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7FEDD838"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28CC910"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E0A5A3B"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E346717" w14:textId="77777777" w:rsidR="007F141D" w:rsidRPr="00B449C4" w:rsidRDefault="007F141D" w:rsidP="00925173">
            <w:pPr>
              <w:rPr>
                <w:sz w:val="22"/>
                <w:szCs w:val="22"/>
                <w:lang w:val="en-US"/>
              </w:rPr>
            </w:pPr>
          </w:p>
        </w:tc>
      </w:tr>
      <w:tr w:rsidR="007F141D" w:rsidRPr="00B449C4" w14:paraId="52E15AC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1824556"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DAAB62D"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91BD68F" w14:textId="77777777" w:rsidR="007F141D" w:rsidRPr="000E0709" w:rsidRDefault="007F141D" w:rsidP="00925173">
            <w:pPr>
              <w:rPr>
                <w:i/>
                <w:iCs/>
                <w:sz w:val="22"/>
                <w:szCs w:val="22"/>
                <w:lang w:val="en-US"/>
              </w:rPr>
            </w:pPr>
            <w:r w:rsidRPr="000E0709">
              <w:rPr>
                <w:i/>
                <w:iCs/>
                <w:sz w:val="22"/>
                <w:szCs w:val="22"/>
                <w:lang w:val="en-US"/>
              </w:rPr>
              <w:t>Beneficiul</w:t>
            </w:r>
          </w:p>
        </w:tc>
        <w:tc>
          <w:tcPr>
            <w:tcW w:w="1021" w:type="dxa"/>
            <w:gridSpan w:val="3"/>
            <w:tcBorders>
              <w:top w:val="nil"/>
              <w:bottom w:val="single" w:sz="4" w:space="0" w:color="auto"/>
              <w:right w:val="nil"/>
            </w:tcBorders>
          </w:tcPr>
          <w:p w14:paraId="5C02F4DA"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78784547"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3906BF30" w14:textId="77777777" w:rsidR="007F141D" w:rsidRPr="00B449C4" w:rsidRDefault="007F141D" w:rsidP="00925173">
            <w:pPr>
              <w:rPr>
                <w:sz w:val="22"/>
                <w:szCs w:val="22"/>
                <w:lang w:val="en-US"/>
              </w:rPr>
            </w:pPr>
          </w:p>
        </w:tc>
      </w:tr>
      <w:tr w:rsidR="007F141D" w:rsidRPr="00B40365" w14:paraId="18715411"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A650D17"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01B4020D"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1BF6644"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Montare utilaj</w:t>
            </w:r>
          </w:p>
        </w:tc>
        <w:tc>
          <w:tcPr>
            <w:tcW w:w="3621" w:type="dxa"/>
            <w:gridSpan w:val="8"/>
            <w:tcBorders>
              <w:bottom w:val="single" w:sz="4" w:space="0" w:color="auto"/>
              <w:right w:val="single" w:sz="4" w:space="0" w:color="auto"/>
            </w:tcBorders>
          </w:tcPr>
          <w:p w14:paraId="56C32BBA" w14:textId="77777777" w:rsidR="007F141D" w:rsidRPr="00B40365" w:rsidRDefault="007F141D" w:rsidP="00925173">
            <w:pPr>
              <w:rPr>
                <w:sz w:val="22"/>
                <w:szCs w:val="22"/>
                <w:lang w:val="en-US"/>
              </w:rPr>
            </w:pPr>
          </w:p>
        </w:tc>
      </w:tr>
      <w:tr w:rsidR="007F141D" w:rsidRPr="009B70F2" w14:paraId="68B6D1E3" w14:textId="77777777" w:rsidTr="00925173">
        <w:tblPrEx>
          <w:tblCellMar>
            <w:left w:w="107" w:type="dxa"/>
            <w:right w:w="107" w:type="dxa"/>
          </w:tblCellMar>
        </w:tblPrEx>
        <w:tc>
          <w:tcPr>
            <w:tcW w:w="10495" w:type="dxa"/>
            <w:gridSpan w:val="19"/>
          </w:tcPr>
          <w:p w14:paraId="4EB2CD51" w14:textId="77777777" w:rsidR="007F141D" w:rsidRPr="009B70F2" w:rsidRDefault="007F141D" w:rsidP="00925173">
            <w:pPr>
              <w:rPr>
                <w:b/>
                <w:bCs/>
                <w:sz w:val="22"/>
                <w:szCs w:val="22"/>
                <w:lang w:val="en-US"/>
              </w:rPr>
            </w:pPr>
            <w:r w:rsidRPr="009B70F2">
              <w:rPr>
                <w:b/>
                <w:bCs/>
                <w:sz w:val="22"/>
                <w:szCs w:val="22"/>
                <w:lang w:val="en-US"/>
              </w:rPr>
              <w:t>3. Utilaj</w:t>
            </w:r>
          </w:p>
          <w:p w14:paraId="3C7B7EA8" w14:textId="77777777" w:rsidR="007F141D" w:rsidRPr="00B12F65" w:rsidRDefault="007F141D" w:rsidP="00925173">
            <w:pPr>
              <w:rPr>
                <w:sz w:val="2"/>
                <w:szCs w:val="2"/>
                <w:lang w:val="en-US"/>
              </w:rPr>
            </w:pPr>
          </w:p>
        </w:tc>
      </w:tr>
      <w:tr w:rsidR="007F141D" w:rsidRPr="009B70F2" w14:paraId="5E93718A" w14:textId="77777777" w:rsidTr="00925173">
        <w:tblPrEx>
          <w:tblCellMar>
            <w:left w:w="107" w:type="dxa"/>
            <w:right w:w="107" w:type="dxa"/>
          </w:tblCellMar>
        </w:tblPrEx>
        <w:tc>
          <w:tcPr>
            <w:tcW w:w="10495" w:type="dxa"/>
            <w:gridSpan w:val="19"/>
          </w:tcPr>
          <w:p w14:paraId="489EF005" w14:textId="77777777" w:rsidR="007F141D" w:rsidRPr="009B70F2" w:rsidRDefault="007F141D" w:rsidP="00925173">
            <w:pPr>
              <w:rPr>
                <w:b/>
                <w:bCs/>
                <w:sz w:val="22"/>
                <w:szCs w:val="22"/>
                <w:lang w:val="en-US"/>
              </w:rPr>
            </w:pPr>
            <w:r w:rsidRPr="009B70F2">
              <w:rPr>
                <w:b/>
                <w:bCs/>
                <w:sz w:val="22"/>
                <w:szCs w:val="22"/>
                <w:lang w:val="en-US"/>
              </w:rPr>
              <w:t>3.1. Retele de apa si canalizare</w:t>
            </w:r>
          </w:p>
          <w:p w14:paraId="146AC1A4" w14:textId="77777777" w:rsidR="007F141D" w:rsidRPr="00B12F65" w:rsidRDefault="007F141D" w:rsidP="00925173">
            <w:pPr>
              <w:rPr>
                <w:sz w:val="2"/>
                <w:szCs w:val="2"/>
                <w:lang w:val="en-US"/>
              </w:rPr>
            </w:pPr>
          </w:p>
        </w:tc>
      </w:tr>
      <w:tr w:rsidR="007F141D" w:rsidRPr="009B70F2" w14:paraId="0B244517"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77A77A" w14:textId="77777777" w:rsidR="007F141D" w:rsidRPr="005E2CA0" w:rsidRDefault="007F141D" w:rsidP="00925173">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5E60E62F"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466B845F" w14:textId="77777777" w:rsidR="007F141D" w:rsidRPr="005E2CA0" w:rsidRDefault="007F141D" w:rsidP="00925173">
            <w:pPr>
              <w:rPr>
                <w:b/>
                <w:bCs/>
                <w:sz w:val="2"/>
                <w:szCs w:val="2"/>
                <w:lang w:val="en-US"/>
              </w:rPr>
            </w:pPr>
            <w:r w:rsidRPr="005E2CA0">
              <w:rPr>
                <w:b/>
                <w:bCs/>
                <w:sz w:val="22"/>
                <w:szCs w:val="22"/>
                <w:lang w:val="en-US"/>
              </w:rPr>
              <w:t>Boiler electric 100l. 220V</w:t>
            </w:r>
          </w:p>
          <w:p w14:paraId="25C20E8C"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20B4E921"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60496A"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23ED4AB7" w14:textId="77777777" w:rsidR="007F141D" w:rsidRPr="005E2CA0" w:rsidRDefault="007F141D" w:rsidP="00925173">
            <w:pPr>
              <w:jc w:val="center"/>
              <w:rPr>
                <w:b/>
                <w:bCs/>
                <w:sz w:val="22"/>
                <w:szCs w:val="22"/>
                <w:lang w:val="en-US"/>
              </w:rPr>
            </w:pPr>
            <w:r w:rsidRPr="005E2CA0">
              <w:rPr>
                <w:b/>
                <w:bCs/>
                <w:sz w:val="22"/>
                <w:szCs w:val="22"/>
                <w:lang w:val="en-US"/>
              </w:rPr>
              <w:t>1,00</w:t>
            </w:r>
          </w:p>
          <w:p w14:paraId="615814D6" w14:textId="77777777" w:rsidR="007F141D" w:rsidRPr="009B70F2" w:rsidRDefault="007F141D" w:rsidP="00925173">
            <w:pPr>
              <w:jc w:val="center"/>
              <w:rPr>
                <w:sz w:val="2"/>
                <w:szCs w:val="2"/>
                <w:lang w:val="en-US"/>
              </w:rPr>
            </w:pPr>
          </w:p>
        </w:tc>
      </w:tr>
      <w:tr w:rsidR="007F141D" w:rsidRPr="00B40365" w14:paraId="3CACCC6E"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B33B0"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567AA07B" w14:textId="77777777" w:rsidR="007F141D" w:rsidRPr="00B40365" w:rsidRDefault="007F141D" w:rsidP="00925173">
            <w:pPr>
              <w:jc w:val="center"/>
              <w:rPr>
                <w:sz w:val="16"/>
                <w:szCs w:val="16"/>
                <w:lang w:val="en-US"/>
              </w:rPr>
            </w:pPr>
            <w:r w:rsidRPr="00B40365">
              <w:rPr>
                <w:sz w:val="16"/>
                <w:szCs w:val="16"/>
                <w:lang w:val="en-US"/>
              </w:rPr>
              <w:t>5165151</w:t>
            </w:r>
          </w:p>
        </w:tc>
        <w:tc>
          <w:tcPr>
            <w:tcW w:w="4366" w:type="dxa"/>
            <w:gridSpan w:val="4"/>
            <w:tcBorders>
              <w:top w:val="nil"/>
              <w:bottom w:val="single" w:sz="2" w:space="0" w:color="auto"/>
            </w:tcBorders>
            <w:vAlign w:val="center"/>
          </w:tcPr>
          <w:p w14:paraId="396B7BB4" w14:textId="77777777" w:rsidR="007F141D" w:rsidRPr="00C97908" w:rsidRDefault="007F141D" w:rsidP="00925173">
            <w:pPr>
              <w:rPr>
                <w:sz w:val="16"/>
                <w:szCs w:val="16"/>
                <w:lang w:val="en-US"/>
              </w:rPr>
            </w:pPr>
            <w:r w:rsidRPr="00C97908">
              <w:rPr>
                <w:sz w:val="16"/>
                <w:szCs w:val="16"/>
                <w:lang w:val="en-US"/>
              </w:rPr>
              <w:t>Boiler electric 100l. 220V</w:t>
            </w:r>
          </w:p>
        </w:tc>
        <w:tc>
          <w:tcPr>
            <w:tcW w:w="1021" w:type="dxa"/>
            <w:gridSpan w:val="3"/>
            <w:tcBorders>
              <w:top w:val="nil"/>
              <w:bottom w:val="single" w:sz="2" w:space="0" w:color="auto"/>
            </w:tcBorders>
            <w:vAlign w:val="center"/>
          </w:tcPr>
          <w:p w14:paraId="6B758D3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B8701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19B12A34"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6675AB1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2B7300" w14:textId="77777777" w:rsidR="007F141D" w:rsidRPr="005E2CA0" w:rsidRDefault="007F141D" w:rsidP="00925173">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39E79513"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044EDE16" w14:textId="77777777" w:rsidR="007F141D" w:rsidRPr="005E2CA0" w:rsidRDefault="007F141D" w:rsidP="00925173">
            <w:pPr>
              <w:rPr>
                <w:b/>
                <w:bCs/>
                <w:sz w:val="2"/>
                <w:szCs w:val="2"/>
                <w:lang w:val="en-US"/>
              </w:rPr>
            </w:pPr>
            <w:r w:rsidRPr="005E2CA0">
              <w:rPr>
                <w:b/>
                <w:bCs/>
                <w:sz w:val="22"/>
                <w:szCs w:val="22"/>
                <w:lang w:val="en-US"/>
              </w:rPr>
              <w:t>Cabina de dus 90x90cm, modelul se va coordona cu beneficiarul</w:t>
            </w:r>
          </w:p>
          <w:p w14:paraId="60AA9FD9"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CC327F8"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E10A4B"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554B7BD" w14:textId="77777777" w:rsidR="007F141D" w:rsidRPr="005E2CA0" w:rsidRDefault="007F141D" w:rsidP="00925173">
            <w:pPr>
              <w:jc w:val="center"/>
              <w:rPr>
                <w:b/>
                <w:bCs/>
                <w:sz w:val="22"/>
                <w:szCs w:val="22"/>
                <w:lang w:val="en-US"/>
              </w:rPr>
            </w:pPr>
            <w:r w:rsidRPr="005E2CA0">
              <w:rPr>
                <w:b/>
                <w:bCs/>
                <w:sz w:val="22"/>
                <w:szCs w:val="22"/>
                <w:lang w:val="en-US"/>
              </w:rPr>
              <w:t>1,00</w:t>
            </w:r>
          </w:p>
          <w:p w14:paraId="6E1994FD" w14:textId="77777777" w:rsidR="007F141D" w:rsidRPr="009B70F2" w:rsidRDefault="007F141D" w:rsidP="00925173">
            <w:pPr>
              <w:jc w:val="center"/>
              <w:rPr>
                <w:sz w:val="2"/>
                <w:szCs w:val="2"/>
                <w:lang w:val="en-US"/>
              </w:rPr>
            </w:pPr>
          </w:p>
        </w:tc>
      </w:tr>
      <w:tr w:rsidR="007F141D" w:rsidRPr="00B40365" w14:paraId="06742405"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26574"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676AFEE3" w14:textId="77777777" w:rsidR="007F141D" w:rsidRPr="00B40365" w:rsidRDefault="007F141D" w:rsidP="00925173">
            <w:pPr>
              <w:jc w:val="center"/>
              <w:rPr>
                <w:sz w:val="16"/>
                <w:szCs w:val="16"/>
                <w:lang w:val="en-US"/>
              </w:rPr>
            </w:pPr>
            <w:r w:rsidRPr="00B40365">
              <w:rPr>
                <w:sz w:val="16"/>
                <w:szCs w:val="16"/>
                <w:lang w:val="en-US"/>
              </w:rPr>
              <w:t>425165151</w:t>
            </w:r>
          </w:p>
        </w:tc>
        <w:tc>
          <w:tcPr>
            <w:tcW w:w="4366" w:type="dxa"/>
            <w:gridSpan w:val="4"/>
            <w:tcBorders>
              <w:top w:val="nil"/>
              <w:bottom w:val="single" w:sz="2" w:space="0" w:color="auto"/>
            </w:tcBorders>
            <w:vAlign w:val="center"/>
          </w:tcPr>
          <w:p w14:paraId="0EC12BF3" w14:textId="77777777" w:rsidR="007F141D" w:rsidRPr="00C97908" w:rsidRDefault="007F141D" w:rsidP="00925173">
            <w:pPr>
              <w:rPr>
                <w:sz w:val="16"/>
                <w:szCs w:val="16"/>
                <w:lang w:val="en-US"/>
              </w:rPr>
            </w:pPr>
            <w:r w:rsidRPr="00C97908">
              <w:rPr>
                <w:sz w:val="16"/>
                <w:szCs w:val="16"/>
                <w:lang w:val="en-US"/>
              </w:rPr>
              <w:t>Cabina de dus 90x90cm, modelul se va coordona cu beneficiarul</w:t>
            </w:r>
          </w:p>
        </w:tc>
        <w:tc>
          <w:tcPr>
            <w:tcW w:w="1021" w:type="dxa"/>
            <w:gridSpan w:val="3"/>
            <w:tcBorders>
              <w:top w:val="nil"/>
              <w:bottom w:val="single" w:sz="2" w:space="0" w:color="auto"/>
            </w:tcBorders>
            <w:vAlign w:val="center"/>
          </w:tcPr>
          <w:p w14:paraId="23BFC8D2"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87D4F8"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6901D5CE"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3E2692" w14:paraId="3755E2FD"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09681AC"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18F9839F"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373B1FF6"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7245F8DB"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0168D742"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2E16AF75" w14:textId="77777777" w:rsidR="007F141D" w:rsidRPr="003E2692" w:rsidRDefault="007F141D" w:rsidP="00925173">
            <w:pPr>
              <w:rPr>
                <w:sz w:val="2"/>
                <w:szCs w:val="2"/>
                <w:lang w:val="en-US"/>
              </w:rPr>
            </w:pPr>
          </w:p>
        </w:tc>
      </w:tr>
      <w:tr w:rsidR="007F141D" w:rsidRPr="00B449C4" w14:paraId="4D23A0D4"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F1CDD3"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7B720BF0"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140F2C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3AF3249"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328DA82"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11538BB7" w14:textId="77777777" w:rsidR="007F141D" w:rsidRPr="00B449C4" w:rsidRDefault="007F141D" w:rsidP="00925173">
            <w:pPr>
              <w:rPr>
                <w:sz w:val="22"/>
                <w:szCs w:val="22"/>
                <w:lang w:val="en-US"/>
              </w:rPr>
            </w:pPr>
          </w:p>
        </w:tc>
      </w:tr>
      <w:tr w:rsidR="007F141D" w:rsidRPr="00B40365" w14:paraId="1E21666A"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ADDCB71"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59D29381"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7E71939A"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de apa si canalizare</w:t>
            </w:r>
          </w:p>
        </w:tc>
        <w:tc>
          <w:tcPr>
            <w:tcW w:w="3621" w:type="dxa"/>
            <w:gridSpan w:val="8"/>
            <w:tcBorders>
              <w:bottom w:val="single" w:sz="4" w:space="0" w:color="auto"/>
              <w:right w:val="single" w:sz="4" w:space="0" w:color="auto"/>
            </w:tcBorders>
          </w:tcPr>
          <w:p w14:paraId="66386FAE" w14:textId="77777777" w:rsidR="007F141D" w:rsidRPr="00B40365" w:rsidRDefault="007F141D" w:rsidP="00925173">
            <w:pPr>
              <w:rPr>
                <w:sz w:val="22"/>
                <w:szCs w:val="22"/>
                <w:lang w:val="en-US"/>
              </w:rPr>
            </w:pPr>
          </w:p>
        </w:tc>
      </w:tr>
      <w:tr w:rsidR="007F141D" w:rsidRPr="009B70F2" w14:paraId="66350BAC" w14:textId="77777777" w:rsidTr="00925173">
        <w:tblPrEx>
          <w:tblCellMar>
            <w:left w:w="107" w:type="dxa"/>
            <w:right w:w="107" w:type="dxa"/>
          </w:tblCellMar>
        </w:tblPrEx>
        <w:tc>
          <w:tcPr>
            <w:tcW w:w="10495" w:type="dxa"/>
            <w:gridSpan w:val="19"/>
          </w:tcPr>
          <w:p w14:paraId="0262C22F" w14:textId="77777777" w:rsidR="007F141D" w:rsidRPr="009B70F2" w:rsidRDefault="007F141D" w:rsidP="00925173">
            <w:pPr>
              <w:rPr>
                <w:b/>
                <w:bCs/>
                <w:sz w:val="22"/>
                <w:szCs w:val="22"/>
                <w:lang w:val="en-US"/>
              </w:rPr>
            </w:pPr>
            <w:r w:rsidRPr="009B70F2">
              <w:rPr>
                <w:b/>
                <w:bCs/>
                <w:sz w:val="22"/>
                <w:szCs w:val="22"/>
                <w:lang w:val="en-US"/>
              </w:rPr>
              <w:t>3.2. Retele electrice interne</w:t>
            </w:r>
          </w:p>
          <w:p w14:paraId="21C0381A" w14:textId="77777777" w:rsidR="007F141D" w:rsidRPr="00B12F65" w:rsidRDefault="007F141D" w:rsidP="00925173">
            <w:pPr>
              <w:rPr>
                <w:sz w:val="2"/>
                <w:szCs w:val="2"/>
                <w:lang w:val="en-US"/>
              </w:rPr>
            </w:pPr>
          </w:p>
        </w:tc>
      </w:tr>
      <w:tr w:rsidR="007F141D" w:rsidRPr="009B70F2" w14:paraId="435A3B7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0DA83E" w14:textId="77777777" w:rsidR="007F141D" w:rsidRPr="005E2CA0" w:rsidRDefault="007F141D" w:rsidP="00925173">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52FC156F"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2BCF2508" w14:textId="77777777" w:rsidR="007F141D" w:rsidRPr="005E2CA0" w:rsidRDefault="007F141D" w:rsidP="00925173">
            <w:pPr>
              <w:rPr>
                <w:b/>
                <w:bCs/>
                <w:sz w:val="2"/>
                <w:szCs w:val="2"/>
                <w:lang w:val="en-US"/>
              </w:rPr>
            </w:pPr>
            <w:r w:rsidRPr="005E2CA0">
              <w:rPr>
                <w:b/>
                <w:bCs/>
                <w:sz w:val="22"/>
                <w:szCs w:val="22"/>
                <w:lang w:val="en-US"/>
              </w:rPr>
              <w:t>Intrerupator automat, modular, 1-polar, caracteristica "C", In=10A, Un=230V  ВА47-29/1Р/C10A</w:t>
            </w:r>
          </w:p>
          <w:p w14:paraId="44CC785A"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7331E35E"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EC82B6"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1B5F59CF" w14:textId="77777777" w:rsidR="007F141D" w:rsidRPr="005E2CA0" w:rsidRDefault="007F141D" w:rsidP="00925173">
            <w:pPr>
              <w:jc w:val="center"/>
              <w:rPr>
                <w:b/>
                <w:bCs/>
                <w:sz w:val="22"/>
                <w:szCs w:val="22"/>
                <w:lang w:val="en-US"/>
              </w:rPr>
            </w:pPr>
            <w:r w:rsidRPr="005E2CA0">
              <w:rPr>
                <w:b/>
                <w:bCs/>
                <w:sz w:val="22"/>
                <w:szCs w:val="22"/>
                <w:lang w:val="en-US"/>
              </w:rPr>
              <w:t>1,00</w:t>
            </w:r>
          </w:p>
          <w:p w14:paraId="34051DEF" w14:textId="77777777" w:rsidR="007F141D" w:rsidRPr="009B70F2" w:rsidRDefault="007F141D" w:rsidP="00925173">
            <w:pPr>
              <w:jc w:val="center"/>
              <w:rPr>
                <w:sz w:val="2"/>
                <w:szCs w:val="2"/>
                <w:lang w:val="en-US"/>
              </w:rPr>
            </w:pPr>
          </w:p>
        </w:tc>
      </w:tr>
      <w:tr w:rsidR="007F141D" w:rsidRPr="00B40365" w14:paraId="4D9347ED"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7C4F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7A3CA3FA" w14:textId="77777777" w:rsidR="007F141D" w:rsidRPr="00B40365" w:rsidRDefault="007F141D" w:rsidP="00925173">
            <w:pPr>
              <w:jc w:val="center"/>
              <w:rPr>
                <w:sz w:val="16"/>
                <w:szCs w:val="16"/>
                <w:lang w:val="en-US"/>
              </w:rPr>
            </w:pPr>
            <w:r w:rsidRPr="00B40365">
              <w:rPr>
                <w:sz w:val="16"/>
                <w:szCs w:val="16"/>
                <w:lang w:val="en-US"/>
              </w:rPr>
              <w:t>465652223</w:t>
            </w:r>
          </w:p>
        </w:tc>
        <w:tc>
          <w:tcPr>
            <w:tcW w:w="4366" w:type="dxa"/>
            <w:gridSpan w:val="4"/>
            <w:tcBorders>
              <w:top w:val="nil"/>
              <w:bottom w:val="single" w:sz="2" w:space="0" w:color="auto"/>
            </w:tcBorders>
            <w:vAlign w:val="center"/>
          </w:tcPr>
          <w:p w14:paraId="036BA316" w14:textId="77777777" w:rsidR="007F141D" w:rsidRPr="00C97908" w:rsidRDefault="007F141D" w:rsidP="00925173">
            <w:pPr>
              <w:rPr>
                <w:sz w:val="16"/>
                <w:szCs w:val="16"/>
                <w:lang w:val="en-US"/>
              </w:rPr>
            </w:pPr>
            <w:r w:rsidRPr="00C97908">
              <w:rPr>
                <w:sz w:val="16"/>
                <w:szCs w:val="16"/>
                <w:lang w:val="en-US"/>
              </w:rPr>
              <w:t xml:space="preserve">Intrerupator automat, modular, 1-polar, caracteristica "C", In=10A, Un=230V  ВА47-29/1Р/C10A </w:t>
            </w:r>
          </w:p>
        </w:tc>
        <w:tc>
          <w:tcPr>
            <w:tcW w:w="1021" w:type="dxa"/>
            <w:gridSpan w:val="3"/>
            <w:tcBorders>
              <w:top w:val="nil"/>
              <w:bottom w:val="single" w:sz="2" w:space="0" w:color="auto"/>
            </w:tcBorders>
            <w:vAlign w:val="center"/>
          </w:tcPr>
          <w:p w14:paraId="535C40CF"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2F196C"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AEEFE01"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7BD0BD2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3B2797" w14:textId="77777777" w:rsidR="007F141D" w:rsidRPr="005E2CA0" w:rsidRDefault="007F141D" w:rsidP="00925173">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466A9330"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019D6F49" w14:textId="77777777" w:rsidR="007F141D" w:rsidRPr="005E2CA0" w:rsidRDefault="007F141D" w:rsidP="00925173">
            <w:pPr>
              <w:rPr>
                <w:b/>
                <w:bCs/>
                <w:sz w:val="2"/>
                <w:szCs w:val="2"/>
                <w:lang w:val="en-US"/>
              </w:rPr>
            </w:pPr>
            <w:r w:rsidRPr="005E2CA0">
              <w:rPr>
                <w:b/>
                <w:bCs/>
                <w:sz w:val="22"/>
                <w:szCs w:val="22"/>
                <w:lang w:val="en-US"/>
              </w:rPr>
              <w:t>Intrerupator automat, modular, 1-polar, caracteristica "C", In=16A, Un=230V  ВА47-29/1Р/C16A</w:t>
            </w:r>
          </w:p>
          <w:p w14:paraId="0FC2E4A4"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2CA25FF"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207260"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57D0C103" w14:textId="77777777" w:rsidR="007F141D" w:rsidRPr="005E2CA0" w:rsidRDefault="007F141D" w:rsidP="00925173">
            <w:pPr>
              <w:jc w:val="center"/>
              <w:rPr>
                <w:b/>
                <w:bCs/>
                <w:sz w:val="22"/>
                <w:szCs w:val="22"/>
                <w:lang w:val="en-US"/>
              </w:rPr>
            </w:pPr>
            <w:r w:rsidRPr="005E2CA0">
              <w:rPr>
                <w:b/>
                <w:bCs/>
                <w:sz w:val="22"/>
                <w:szCs w:val="22"/>
                <w:lang w:val="en-US"/>
              </w:rPr>
              <w:t>1,00</w:t>
            </w:r>
          </w:p>
          <w:p w14:paraId="7E897EC1" w14:textId="77777777" w:rsidR="007F141D" w:rsidRPr="009B70F2" w:rsidRDefault="007F141D" w:rsidP="00925173">
            <w:pPr>
              <w:jc w:val="center"/>
              <w:rPr>
                <w:sz w:val="2"/>
                <w:szCs w:val="2"/>
                <w:lang w:val="en-US"/>
              </w:rPr>
            </w:pPr>
          </w:p>
        </w:tc>
      </w:tr>
      <w:tr w:rsidR="007F141D" w:rsidRPr="00B40365" w14:paraId="45236BB3"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66C59"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5A755B2" w14:textId="77777777" w:rsidR="007F141D" w:rsidRPr="00B40365" w:rsidRDefault="007F141D" w:rsidP="00925173">
            <w:pPr>
              <w:jc w:val="center"/>
              <w:rPr>
                <w:sz w:val="16"/>
                <w:szCs w:val="16"/>
                <w:lang w:val="en-US"/>
              </w:rPr>
            </w:pPr>
            <w:r w:rsidRPr="00B40365">
              <w:rPr>
                <w:sz w:val="16"/>
                <w:szCs w:val="16"/>
                <w:lang w:val="en-US"/>
              </w:rPr>
              <w:t>46565522223</w:t>
            </w:r>
          </w:p>
        </w:tc>
        <w:tc>
          <w:tcPr>
            <w:tcW w:w="4366" w:type="dxa"/>
            <w:gridSpan w:val="4"/>
            <w:tcBorders>
              <w:top w:val="nil"/>
              <w:bottom w:val="single" w:sz="2" w:space="0" w:color="auto"/>
            </w:tcBorders>
            <w:vAlign w:val="center"/>
          </w:tcPr>
          <w:p w14:paraId="6F8F4C74" w14:textId="77777777" w:rsidR="007F141D" w:rsidRPr="00C97908" w:rsidRDefault="007F141D" w:rsidP="00925173">
            <w:pPr>
              <w:rPr>
                <w:sz w:val="16"/>
                <w:szCs w:val="16"/>
                <w:lang w:val="en-US"/>
              </w:rPr>
            </w:pPr>
            <w:r w:rsidRPr="00C97908">
              <w:rPr>
                <w:sz w:val="16"/>
                <w:szCs w:val="16"/>
                <w:lang w:val="en-US"/>
              </w:rPr>
              <w:t xml:space="preserve">Intrerupator automat, modular, 1-polar, caracteristica "C", In=16A, Un=230V  ВА47-29/1Р/C16A </w:t>
            </w:r>
          </w:p>
        </w:tc>
        <w:tc>
          <w:tcPr>
            <w:tcW w:w="1021" w:type="dxa"/>
            <w:gridSpan w:val="3"/>
            <w:tcBorders>
              <w:top w:val="nil"/>
              <w:bottom w:val="single" w:sz="2" w:space="0" w:color="auto"/>
            </w:tcBorders>
            <w:vAlign w:val="center"/>
          </w:tcPr>
          <w:p w14:paraId="6774E038"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9CABBB5"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18FCFCB"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6862A44D"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E77A68" w14:textId="77777777" w:rsidR="007F141D" w:rsidRPr="005E2CA0" w:rsidRDefault="007F141D" w:rsidP="00925173">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1D4FD375"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1A6FE3BB" w14:textId="77777777" w:rsidR="007F141D" w:rsidRPr="005E2CA0" w:rsidRDefault="007F141D" w:rsidP="00925173">
            <w:pPr>
              <w:rPr>
                <w:b/>
                <w:bCs/>
                <w:sz w:val="2"/>
                <w:szCs w:val="2"/>
                <w:lang w:val="en-US"/>
              </w:rPr>
            </w:pPr>
            <w:r w:rsidRPr="005E2CA0">
              <w:rPr>
                <w:b/>
                <w:bCs/>
                <w:sz w:val="22"/>
                <w:szCs w:val="22"/>
                <w:lang w:val="en-US"/>
              </w:rPr>
              <w:t>Automat diferential cu caracteristica "AC", bipolar, In=20A, Idn=30mA, U=230V АВДТ С20А, 30мА</w:t>
            </w:r>
          </w:p>
          <w:p w14:paraId="51804790"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414635DB"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D8CE488"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6128044E" w14:textId="77777777" w:rsidR="007F141D" w:rsidRPr="005E2CA0" w:rsidRDefault="007F141D" w:rsidP="00925173">
            <w:pPr>
              <w:jc w:val="center"/>
              <w:rPr>
                <w:b/>
                <w:bCs/>
                <w:sz w:val="22"/>
                <w:szCs w:val="22"/>
                <w:lang w:val="en-US"/>
              </w:rPr>
            </w:pPr>
            <w:r w:rsidRPr="005E2CA0">
              <w:rPr>
                <w:b/>
                <w:bCs/>
                <w:sz w:val="22"/>
                <w:szCs w:val="22"/>
                <w:lang w:val="en-US"/>
              </w:rPr>
              <w:t>1,00</w:t>
            </w:r>
          </w:p>
          <w:p w14:paraId="573A0870" w14:textId="77777777" w:rsidR="007F141D" w:rsidRPr="009B70F2" w:rsidRDefault="007F141D" w:rsidP="00925173">
            <w:pPr>
              <w:jc w:val="center"/>
              <w:rPr>
                <w:sz w:val="2"/>
                <w:szCs w:val="2"/>
                <w:lang w:val="en-US"/>
              </w:rPr>
            </w:pPr>
          </w:p>
        </w:tc>
      </w:tr>
      <w:tr w:rsidR="007F141D" w:rsidRPr="00B40365" w14:paraId="12559108"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46023A"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37D04642" w14:textId="77777777" w:rsidR="007F141D" w:rsidRPr="00B40365" w:rsidRDefault="007F141D" w:rsidP="00925173">
            <w:pPr>
              <w:jc w:val="center"/>
              <w:rPr>
                <w:sz w:val="16"/>
                <w:szCs w:val="16"/>
                <w:lang w:val="en-US"/>
              </w:rPr>
            </w:pPr>
            <w:r w:rsidRPr="00B40365">
              <w:rPr>
                <w:sz w:val="16"/>
                <w:szCs w:val="16"/>
                <w:lang w:val="en-US"/>
              </w:rPr>
              <w:t>8546511655445</w:t>
            </w:r>
          </w:p>
        </w:tc>
        <w:tc>
          <w:tcPr>
            <w:tcW w:w="4366" w:type="dxa"/>
            <w:gridSpan w:val="4"/>
            <w:tcBorders>
              <w:top w:val="nil"/>
              <w:bottom w:val="single" w:sz="2" w:space="0" w:color="auto"/>
            </w:tcBorders>
            <w:vAlign w:val="center"/>
          </w:tcPr>
          <w:p w14:paraId="4C242DFD" w14:textId="77777777" w:rsidR="007F141D" w:rsidRPr="00C97908" w:rsidRDefault="007F141D" w:rsidP="00925173">
            <w:pPr>
              <w:rPr>
                <w:sz w:val="16"/>
                <w:szCs w:val="16"/>
                <w:lang w:val="en-US"/>
              </w:rPr>
            </w:pPr>
            <w:r w:rsidRPr="00C97908">
              <w:rPr>
                <w:sz w:val="16"/>
                <w:szCs w:val="16"/>
                <w:lang w:val="en-US"/>
              </w:rPr>
              <w:t xml:space="preserve">Automat diferential cu caracteristica "AC", bipolar, In=20A, Idn=30mA, U=230V АВДТ С20А, 30мА </w:t>
            </w:r>
          </w:p>
        </w:tc>
        <w:tc>
          <w:tcPr>
            <w:tcW w:w="1021" w:type="dxa"/>
            <w:gridSpan w:val="3"/>
            <w:tcBorders>
              <w:top w:val="nil"/>
              <w:bottom w:val="single" w:sz="2" w:space="0" w:color="auto"/>
            </w:tcBorders>
            <w:vAlign w:val="center"/>
          </w:tcPr>
          <w:p w14:paraId="23051ED9"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7D3FCE"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5E057490"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9B70F2" w14:paraId="60E35EE5"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A995C7" w14:textId="77777777" w:rsidR="007F141D" w:rsidRPr="005E2CA0" w:rsidRDefault="007F141D" w:rsidP="00925173">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3FE3E423" w14:textId="77777777" w:rsidR="007F141D" w:rsidRPr="005E2CA0" w:rsidRDefault="007F141D" w:rsidP="00925173">
            <w:pPr>
              <w:jc w:val="center"/>
              <w:rPr>
                <w:b/>
                <w:bCs/>
                <w:sz w:val="22"/>
                <w:szCs w:val="22"/>
                <w:lang w:val="en-US"/>
              </w:rPr>
            </w:pPr>
          </w:p>
        </w:tc>
        <w:tc>
          <w:tcPr>
            <w:tcW w:w="4366" w:type="dxa"/>
            <w:gridSpan w:val="5"/>
            <w:tcBorders>
              <w:top w:val="single" w:sz="4" w:space="0" w:color="auto"/>
              <w:bottom w:val="single" w:sz="4" w:space="0" w:color="auto"/>
            </w:tcBorders>
          </w:tcPr>
          <w:p w14:paraId="24B3DB79" w14:textId="77777777" w:rsidR="007F141D" w:rsidRPr="005E2CA0" w:rsidRDefault="007F141D" w:rsidP="00925173">
            <w:pPr>
              <w:rPr>
                <w:b/>
                <w:bCs/>
                <w:sz w:val="2"/>
                <w:szCs w:val="2"/>
                <w:lang w:val="en-US"/>
              </w:rPr>
            </w:pPr>
            <w:r w:rsidRPr="005E2CA0">
              <w:rPr>
                <w:b/>
                <w:bCs/>
                <w:sz w:val="22"/>
                <w:szCs w:val="22"/>
                <w:lang w:val="en-US"/>
              </w:rPr>
              <w:t>Ventilator perete d 125 180 m3/h</w:t>
            </w:r>
          </w:p>
          <w:p w14:paraId="22F772BF" w14:textId="77777777" w:rsidR="007F141D" w:rsidRPr="009B70F2" w:rsidRDefault="007F141D" w:rsidP="00925173">
            <w:pPr>
              <w:rPr>
                <w:sz w:val="2"/>
                <w:szCs w:val="2"/>
                <w:lang w:val="en-US"/>
              </w:rPr>
            </w:pPr>
          </w:p>
        </w:tc>
        <w:tc>
          <w:tcPr>
            <w:tcW w:w="1011" w:type="dxa"/>
            <w:gridSpan w:val="3"/>
            <w:tcBorders>
              <w:top w:val="single" w:sz="4" w:space="0" w:color="auto"/>
              <w:bottom w:val="single" w:sz="4" w:space="0" w:color="auto"/>
            </w:tcBorders>
            <w:vAlign w:val="center"/>
          </w:tcPr>
          <w:p w14:paraId="09F9CF4C" w14:textId="77777777" w:rsidR="007F141D" w:rsidRPr="005E2CA0" w:rsidRDefault="007F141D" w:rsidP="00925173">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F925C24" w14:textId="77777777" w:rsidR="007F141D" w:rsidRPr="009B70F2" w:rsidRDefault="007F141D" w:rsidP="00925173">
            <w:pPr>
              <w:jc w:val="center"/>
              <w:rPr>
                <w:sz w:val="22"/>
                <w:szCs w:val="22"/>
                <w:lang w:val="en-US"/>
              </w:rPr>
            </w:pPr>
          </w:p>
        </w:tc>
        <w:tc>
          <w:tcPr>
            <w:tcW w:w="1542" w:type="dxa"/>
            <w:gridSpan w:val="2"/>
            <w:tcBorders>
              <w:top w:val="single" w:sz="4" w:space="0" w:color="auto"/>
              <w:bottom w:val="single" w:sz="4" w:space="0" w:color="auto"/>
            </w:tcBorders>
            <w:vAlign w:val="center"/>
          </w:tcPr>
          <w:p w14:paraId="3CE5C07F" w14:textId="77777777" w:rsidR="007F141D" w:rsidRPr="005E2CA0" w:rsidRDefault="007F141D" w:rsidP="00925173">
            <w:pPr>
              <w:jc w:val="center"/>
              <w:rPr>
                <w:b/>
                <w:bCs/>
                <w:sz w:val="22"/>
                <w:szCs w:val="22"/>
                <w:lang w:val="en-US"/>
              </w:rPr>
            </w:pPr>
            <w:r w:rsidRPr="005E2CA0">
              <w:rPr>
                <w:b/>
                <w:bCs/>
                <w:sz w:val="22"/>
                <w:szCs w:val="22"/>
                <w:lang w:val="en-US"/>
              </w:rPr>
              <w:t>1,00</w:t>
            </w:r>
          </w:p>
          <w:p w14:paraId="5516A5CC" w14:textId="77777777" w:rsidR="007F141D" w:rsidRPr="009B70F2" w:rsidRDefault="007F141D" w:rsidP="00925173">
            <w:pPr>
              <w:jc w:val="center"/>
              <w:rPr>
                <w:sz w:val="2"/>
                <w:szCs w:val="2"/>
                <w:lang w:val="en-US"/>
              </w:rPr>
            </w:pPr>
          </w:p>
        </w:tc>
      </w:tr>
      <w:tr w:rsidR="007F141D" w:rsidRPr="00B40365" w14:paraId="7A5D5A56" w14:textId="77777777" w:rsidTr="0092517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C6497" w14:textId="77777777" w:rsidR="007F141D" w:rsidRPr="00C97908" w:rsidRDefault="007F141D" w:rsidP="00925173">
            <w:pPr>
              <w:jc w:val="center"/>
              <w:rPr>
                <w:sz w:val="16"/>
                <w:szCs w:val="16"/>
                <w:lang w:val="en-US"/>
              </w:rPr>
            </w:pPr>
          </w:p>
        </w:tc>
        <w:tc>
          <w:tcPr>
            <w:tcW w:w="1418" w:type="dxa"/>
            <w:gridSpan w:val="4"/>
            <w:tcBorders>
              <w:top w:val="nil"/>
              <w:bottom w:val="single" w:sz="2" w:space="0" w:color="auto"/>
            </w:tcBorders>
            <w:vAlign w:val="center"/>
          </w:tcPr>
          <w:p w14:paraId="0F6BAFD4" w14:textId="77777777" w:rsidR="007F141D" w:rsidRPr="00B40365" w:rsidRDefault="007F141D" w:rsidP="00925173">
            <w:pPr>
              <w:jc w:val="center"/>
              <w:rPr>
                <w:sz w:val="16"/>
                <w:szCs w:val="16"/>
                <w:lang w:val="en-US"/>
              </w:rPr>
            </w:pPr>
            <w:r w:rsidRPr="00B40365">
              <w:rPr>
                <w:sz w:val="16"/>
                <w:szCs w:val="16"/>
                <w:lang w:val="en-US"/>
              </w:rPr>
              <w:t>351315</w:t>
            </w:r>
          </w:p>
        </w:tc>
        <w:tc>
          <w:tcPr>
            <w:tcW w:w="4366" w:type="dxa"/>
            <w:gridSpan w:val="4"/>
            <w:tcBorders>
              <w:top w:val="nil"/>
              <w:bottom w:val="single" w:sz="2" w:space="0" w:color="auto"/>
            </w:tcBorders>
            <w:vAlign w:val="center"/>
          </w:tcPr>
          <w:p w14:paraId="3145099F" w14:textId="77777777" w:rsidR="007F141D" w:rsidRPr="00C97908" w:rsidRDefault="007F141D" w:rsidP="00925173">
            <w:pPr>
              <w:rPr>
                <w:sz w:val="16"/>
                <w:szCs w:val="16"/>
                <w:lang w:val="en-US"/>
              </w:rPr>
            </w:pPr>
            <w:r w:rsidRPr="00C97908">
              <w:rPr>
                <w:sz w:val="16"/>
                <w:szCs w:val="16"/>
                <w:lang w:val="en-US"/>
              </w:rPr>
              <w:t>Ventilator perete d 125 180 m3/h</w:t>
            </w:r>
          </w:p>
        </w:tc>
        <w:tc>
          <w:tcPr>
            <w:tcW w:w="1021" w:type="dxa"/>
            <w:gridSpan w:val="3"/>
            <w:tcBorders>
              <w:top w:val="nil"/>
              <w:bottom w:val="single" w:sz="2" w:space="0" w:color="auto"/>
            </w:tcBorders>
            <w:vAlign w:val="center"/>
          </w:tcPr>
          <w:p w14:paraId="408ED5AE" w14:textId="77777777" w:rsidR="007F141D" w:rsidRPr="00C97908" w:rsidRDefault="007F141D" w:rsidP="00925173">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A84189" w14:textId="77777777" w:rsidR="007F141D" w:rsidRPr="00C97908" w:rsidRDefault="007F141D" w:rsidP="00925173">
            <w:pPr>
              <w:jc w:val="center"/>
              <w:rPr>
                <w:sz w:val="16"/>
                <w:szCs w:val="16"/>
                <w:lang w:val="en-US"/>
              </w:rPr>
            </w:pPr>
            <w:r w:rsidRPr="00C97908">
              <w:rPr>
                <w:rFonts w:ascii="Times New Roman CYR" w:hAnsi="Times New Roman CYR" w:cs="Times New Roman CYR"/>
                <w:sz w:val="16"/>
                <w:szCs w:val="16"/>
                <w:lang w:val="en-US"/>
              </w:rPr>
              <w:t>1,00</w:t>
            </w:r>
          </w:p>
        </w:tc>
        <w:tc>
          <w:tcPr>
            <w:tcW w:w="1559" w:type="dxa"/>
            <w:gridSpan w:val="2"/>
            <w:tcBorders>
              <w:top w:val="nil"/>
              <w:bottom w:val="single" w:sz="2" w:space="0" w:color="auto"/>
            </w:tcBorders>
            <w:vAlign w:val="center"/>
          </w:tcPr>
          <w:p w14:paraId="4BE70FFE" w14:textId="77777777" w:rsidR="007F141D" w:rsidRPr="00C97908" w:rsidRDefault="007F141D" w:rsidP="00925173">
            <w:pPr>
              <w:jc w:val="center"/>
              <w:rPr>
                <w:sz w:val="16"/>
                <w:szCs w:val="16"/>
                <w:lang w:val="en-US"/>
              </w:rPr>
            </w:pPr>
            <w:r w:rsidRPr="00C97908">
              <w:rPr>
                <w:sz w:val="16"/>
                <w:szCs w:val="16"/>
                <w:lang w:val="en-US"/>
              </w:rPr>
              <w:t>1,00</w:t>
            </w:r>
          </w:p>
        </w:tc>
      </w:tr>
      <w:tr w:rsidR="007F141D" w:rsidRPr="003E2692" w14:paraId="55FCC847"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A5F97FD"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7056C3C3"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4BA0FD89"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7A2B479C"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69671984"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334AC1E2" w14:textId="77777777" w:rsidR="007F141D" w:rsidRPr="003E2692" w:rsidRDefault="007F141D" w:rsidP="00925173">
            <w:pPr>
              <w:rPr>
                <w:sz w:val="2"/>
                <w:szCs w:val="2"/>
                <w:lang w:val="en-US"/>
              </w:rPr>
            </w:pPr>
          </w:p>
        </w:tc>
      </w:tr>
      <w:tr w:rsidR="007F141D" w:rsidRPr="00B449C4" w14:paraId="718ADC2B"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D9C2914"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4AE0C393"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2BBBBA0B"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BDCF117"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4619E8EE"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6B09C9AD" w14:textId="77777777" w:rsidR="007F141D" w:rsidRPr="00B449C4" w:rsidRDefault="007F141D" w:rsidP="00925173">
            <w:pPr>
              <w:rPr>
                <w:sz w:val="22"/>
                <w:szCs w:val="22"/>
                <w:lang w:val="en-US"/>
              </w:rPr>
            </w:pPr>
          </w:p>
        </w:tc>
      </w:tr>
      <w:tr w:rsidR="007F141D" w:rsidRPr="00B40365" w14:paraId="3A24D7D2"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2D543B"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210549F4"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2F2EC7B" w14:textId="77777777" w:rsidR="007F141D" w:rsidRPr="00B40365" w:rsidRDefault="007F141D" w:rsidP="00925173">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 interne</w:t>
            </w:r>
          </w:p>
        </w:tc>
        <w:tc>
          <w:tcPr>
            <w:tcW w:w="3621" w:type="dxa"/>
            <w:gridSpan w:val="8"/>
            <w:tcBorders>
              <w:bottom w:val="single" w:sz="4" w:space="0" w:color="auto"/>
              <w:right w:val="single" w:sz="4" w:space="0" w:color="auto"/>
            </w:tcBorders>
          </w:tcPr>
          <w:p w14:paraId="1C671888" w14:textId="77777777" w:rsidR="007F141D" w:rsidRPr="00B40365" w:rsidRDefault="007F141D" w:rsidP="00925173">
            <w:pPr>
              <w:rPr>
                <w:sz w:val="22"/>
                <w:szCs w:val="22"/>
                <w:lang w:val="en-US"/>
              </w:rPr>
            </w:pPr>
          </w:p>
        </w:tc>
      </w:tr>
      <w:tr w:rsidR="007F141D" w:rsidRPr="003E2692" w14:paraId="6C1F58B7"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27878E5" w14:textId="77777777" w:rsidR="007F141D" w:rsidRPr="003E2692" w:rsidRDefault="007F141D" w:rsidP="00925173">
            <w:pPr>
              <w:rPr>
                <w:sz w:val="2"/>
                <w:szCs w:val="2"/>
                <w:lang w:val="en-US"/>
              </w:rPr>
            </w:pPr>
          </w:p>
        </w:tc>
        <w:tc>
          <w:tcPr>
            <w:tcW w:w="1418" w:type="dxa"/>
            <w:gridSpan w:val="3"/>
            <w:tcBorders>
              <w:top w:val="single" w:sz="6" w:space="0" w:color="auto"/>
              <w:bottom w:val="nil"/>
            </w:tcBorders>
            <w:vAlign w:val="center"/>
          </w:tcPr>
          <w:p w14:paraId="52C2A85B" w14:textId="77777777" w:rsidR="007F141D" w:rsidRPr="003E2692" w:rsidRDefault="007F141D" w:rsidP="00925173">
            <w:pPr>
              <w:rPr>
                <w:sz w:val="2"/>
                <w:szCs w:val="2"/>
                <w:lang w:val="en-US"/>
              </w:rPr>
            </w:pPr>
          </w:p>
        </w:tc>
        <w:tc>
          <w:tcPr>
            <w:tcW w:w="4204" w:type="dxa"/>
            <w:gridSpan w:val="5"/>
            <w:tcBorders>
              <w:top w:val="single" w:sz="6" w:space="0" w:color="auto"/>
              <w:bottom w:val="nil"/>
            </w:tcBorders>
          </w:tcPr>
          <w:p w14:paraId="10C1899F" w14:textId="77777777" w:rsidR="007F141D" w:rsidRPr="003E2692" w:rsidRDefault="007F141D" w:rsidP="00925173">
            <w:pPr>
              <w:rPr>
                <w:sz w:val="2"/>
                <w:szCs w:val="2"/>
                <w:lang w:val="en-US"/>
              </w:rPr>
            </w:pPr>
          </w:p>
        </w:tc>
        <w:tc>
          <w:tcPr>
            <w:tcW w:w="992" w:type="dxa"/>
            <w:gridSpan w:val="3"/>
            <w:tcBorders>
              <w:top w:val="single" w:sz="6" w:space="0" w:color="auto"/>
              <w:bottom w:val="nil"/>
              <w:right w:val="nil"/>
            </w:tcBorders>
          </w:tcPr>
          <w:p w14:paraId="6BC95514" w14:textId="77777777" w:rsidR="007F141D" w:rsidRPr="003E2692" w:rsidRDefault="007F141D" w:rsidP="00925173">
            <w:pPr>
              <w:rPr>
                <w:sz w:val="2"/>
                <w:szCs w:val="2"/>
                <w:lang w:val="en-US"/>
              </w:rPr>
            </w:pPr>
          </w:p>
        </w:tc>
        <w:tc>
          <w:tcPr>
            <w:tcW w:w="1276" w:type="dxa"/>
            <w:gridSpan w:val="3"/>
            <w:tcBorders>
              <w:top w:val="single" w:sz="6" w:space="0" w:color="auto"/>
              <w:left w:val="nil"/>
              <w:bottom w:val="nil"/>
              <w:right w:val="nil"/>
            </w:tcBorders>
          </w:tcPr>
          <w:p w14:paraId="25D1C293" w14:textId="77777777" w:rsidR="007F141D" w:rsidRPr="003E2692" w:rsidRDefault="007F141D" w:rsidP="00925173">
            <w:pPr>
              <w:rPr>
                <w:sz w:val="2"/>
                <w:szCs w:val="2"/>
                <w:lang w:val="en-US"/>
              </w:rPr>
            </w:pPr>
          </w:p>
        </w:tc>
        <w:tc>
          <w:tcPr>
            <w:tcW w:w="1559" w:type="dxa"/>
            <w:gridSpan w:val="3"/>
            <w:tcBorders>
              <w:top w:val="single" w:sz="6" w:space="0" w:color="auto"/>
              <w:left w:val="nil"/>
              <w:bottom w:val="nil"/>
              <w:right w:val="nil"/>
            </w:tcBorders>
          </w:tcPr>
          <w:p w14:paraId="7B2240DD" w14:textId="77777777" w:rsidR="007F141D" w:rsidRPr="003E2692" w:rsidRDefault="007F141D" w:rsidP="00925173">
            <w:pPr>
              <w:rPr>
                <w:sz w:val="2"/>
                <w:szCs w:val="2"/>
                <w:lang w:val="en-US"/>
              </w:rPr>
            </w:pPr>
          </w:p>
        </w:tc>
      </w:tr>
      <w:tr w:rsidR="007F141D" w:rsidRPr="00B449C4" w14:paraId="550440CC"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9B5D3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2852EC41"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103E5015" w14:textId="77777777" w:rsidR="007F141D" w:rsidRPr="000E0709" w:rsidRDefault="007F141D" w:rsidP="00925173">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9300A2"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3F8C19DF"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7CC963BD" w14:textId="77777777" w:rsidR="007F141D" w:rsidRPr="00B449C4" w:rsidRDefault="007F141D" w:rsidP="00925173">
            <w:pPr>
              <w:rPr>
                <w:sz w:val="22"/>
                <w:szCs w:val="22"/>
                <w:lang w:val="en-US"/>
              </w:rPr>
            </w:pPr>
          </w:p>
        </w:tc>
      </w:tr>
      <w:tr w:rsidR="007F141D" w:rsidRPr="00B449C4" w14:paraId="75563425" w14:textId="77777777" w:rsidTr="00925173">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F36A4C2" w14:textId="77777777" w:rsidR="007F141D" w:rsidRPr="00B40365" w:rsidRDefault="007F141D" w:rsidP="00925173">
            <w:pPr>
              <w:rPr>
                <w:sz w:val="22"/>
                <w:szCs w:val="22"/>
                <w:lang w:val="en-US"/>
              </w:rPr>
            </w:pPr>
          </w:p>
        </w:tc>
        <w:tc>
          <w:tcPr>
            <w:tcW w:w="1418" w:type="dxa"/>
            <w:gridSpan w:val="4"/>
            <w:tcBorders>
              <w:top w:val="nil"/>
              <w:bottom w:val="single" w:sz="4" w:space="0" w:color="auto"/>
            </w:tcBorders>
            <w:vAlign w:val="center"/>
          </w:tcPr>
          <w:p w14:paraId="0E5B675E" w14:textId="77777777" w:rsidR="007F141D" w:rsidRPr="00B40365" w:rsidRDefault="007F141D" w:rsidP="00925173">
            <w:pPr>
              <w:rPr>
                <w:sz w:val="22"/>
                <w:szCs w:val="22"/>
                <w:lang w:val="en-US"/>
              </w:rPr>
            </w:pPr>
          </w:p>
        </w:tc>
        <w:tc>
          <w:tcPr>
            <w:tcW w:w="4366" w:type="dxa"/>
            <w:gridSpan w:val="4"/>
            <w:tcBorders>
              <w:top w:val="nil"/>
              <w:bottom w:val="single" w:sz="4" w:space="0" w:color="auto"/>
            </w:tcBorders>
          </w:tcPr>
          <w:p w14:paraId="63994029" w14:textId="77777777" w:rsidR="007F141D" w:rsidRPr="000E0709" w:rsidRDefault="007F141D" w:rsidP="00925173">
            <w:pPr>
              <w:rPr>
                <w:i/>
                <w:iCs/>
                <w:sz w:val="22"/>
                <w:szCs w:val="22"/>
                <w:lang w:val="en-US"/>
              </w:rPr>
            </w:pPr>
            <w:r w:rsidRPr="000E0709">
              <w:rPr>
                <w:i/>
                <w:iCs/>
                <w:sz w:val="22"/>
                <w:szCs w:val="22"/>
                <w:lang w:val="en-US"/>
              </w:rPr>
              <w:t>Depozitare utilaj</w:t>
            </w:r>
          </w:p>
        </w:tc>
        <w:tc>
          <w:tcPr>
            <w:tcW w:w="1021" w:type="dxa"/>
            <w:gridSpan w:val="3"/>
            <w:tcBorders>
              <w:top w:val="nil"/>
              <w:bottom w:val="single" w:sz="4" w:space="0" w:color="auto"/>
              <w:right w:val="nil"/>
            </w:tcBorders>
          </w:tcPr>
          <w:p w14:paraId="093F5BE2" w14:textId="77777777" w:rsidR="007F141D" w:rsidRPr="00B449C4" w:rsidRDefault="007F141D" w:rsidP="00925173">
            <w:pPr>
              <w:rPr>
                <w:sz w:val="22"/>
                <w:szCs w:val="22"/>
                <w:lang w:val="en-US"/>
              </w:rPr>
            </w:pPr>
          </w:p>
        </w:tc>
        <w:tc>
          <w:tcPr>
            <w:tcW w:w="1134" w:type="dxa"/>
            <w:gridSpan w:val="3"/>
            <w:tcBorders>
              <w:top w:val="nil"/>
              <w:left w:val="nil"/>
              <w:bottom w:val="single" w:sz="4" w:space="0" w:color="auto"/>
              <w:right w:val="nil"/>
            </w:tcBorders>
          </w:tcPr>
          <w:p w14:paraId="5EB4B1A9" w14:textId="77777777" w:rsidR="007F141D" w:rsidRPr="00B449C4" w:rsidRDefault="007F141D" w:rsidP="00925173">
            <w:pPr>
              <w:rPr>
                <w:sz w:val="22"/>
                <w:szCs w:val="22"/>
                <w:lang w:val="en-US"/>
              </w:rPr>
            </w:pPr>
          </w:p>
        </w:tc>
        <w:tc>
          <w:tcPr>
            <w:tcW w:w="1559" w:type="dxa"/>
            <w:gridSpan w:val="2"/>
            <w:tcBorders>
              <w:top w:val="nil"/>
              <w:left w:val="nil"/>
              <w:bottom w:val="single" w:sz="4" w:space="0" w:color="auto"/>
            </w:tcBorders>
          </w:tcPr>
          <w:p w14:paraId="551081F3" w14:textId="77777777" w:rsidR="007F141D" w:rsidRPr="00B449C4" w:rsidRDefault="007F141D" w:rsidP="00925173">
            <w:pPr>
              <w:rPr>
                <w:sz w:val="22"/>
                <w:szCs w:val="22"/>
                <w:lang w:val="en-US"/>
              </w:rPr>
            </w:pPr>
          </w:p>
        </w:tc>
      </w:tr>
      <w:tr w:rsidR="007F141D" w:rsidRPr="00B40365" w14:paraId="34450804" w14:textId="77777777" w:rsidTr="0092517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1B6CBA" w14:textId="77777777" w:rsidR="007F141D" w:rsidRPr="00B40365" w:rsidRDefault="007F141D" w:rsidP="00925173">
            <w:pPr>
              <w:rPr>
                <w:sz w:val="22"/>
                <w:szCs w:val="22"/>
                <w:lang w:val="en-US"/>
              </w:rPr>
            </w:pPr>
          </w:p>
        </w:tc>
        <w:tc>
          <w:tcPr>
            <w:tcW w:w="1381" w:type="dxa"/>
            <w:gridSpan w:val="4"/>
            <w:tcBorders>
              <w:bottom w:val="single" w:sz="4" w:space="0" w:color="auto"/>
            </w:tcBorders>
            <w:vAlign w:val="center"/>
          </w:tcPr>
          <w:p w14:paraId="4226C3A8" w14:textId="77777777" w:rsidR="007F141D" w:rsidRPr="00B40365" w:rsidRDefault="007F141D" w:rsidP="00925173">
            <w:pPr>
              <w:rPr>
                <w:sz w:val="22"/>
                <w:szCs w:val="22"/>
                <w:lang w:val="en-US"/>
              </w:rPr>
            </w:pPr>
          </w:p>
        </w:tc>
        <w:tc>
          <w:tcPr>
            <w:tcW w:w="4238" w:type="dxa"/>
            <w:gridSpan w:val="4"/>
            <w:tcBorders>
              <w:bottom w:val="single" w:sz="4" w:space="0" w:color="auto"/>
            </w:tcBorders>
          </w:tcPr>
          <w:p w14:paraId="642CE4B0" w14:textId="77777777" w:rsidR="007F141D" w:rsidRPr="00B40365" w:rsidRDefault="007F141D" w:rsidP="00925173">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294E19EB" w14:textId="77777777" w:rsidR="007F141D" w:rsidRPr="00B40365" w:rsidRDefault="007F141D" w:rsidP="00925173">
            <w:pPr>
              <w:rPr>
                <w:sz w:val="22"/>
                <w:szCs w:val="22"/>
                <w:lang w:val="en-US"/>
              </w:rPr>
            </w:pPr>
          </w:p>
        </w:tc>
      </w:tr>
      <w:tr w:rsidR="007F141D" w:rsidRPr="00B40365" w14:paraId="16032547"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57514B68" w14:textId="77777777" w:rsidR="007F141D" w:rsidRPr="00B40365" w:rsidRDefault="007F141D" w:rsidP="00925173">
            <w:pPr>
              <w:rPr>
                <w:sz w:val="22"/>
                <w:szCs w:val="22"/>
                <w:lang w:val="en-US"/>
              </w:rPr>
            </w:pPr>
          </w:p>
        </w:tc>
        <w:tc>
          <w:tcPr>
            <w:tcW w:w="1417" w:type="dxa"/>
            <w:gridSpan w:val="4"/>
            <w:tcBorders>
              <w:top w:val="single" w:sz="6" w:space="0" w:color="auto"/>
              <w:bottom w:val="single" w:sz="12" w:space="0" w:color="auto"/>
            </w:tcBorders>
          </w:tcPr>
          <w:p w14:paraId="64C6B955" w14:textId="77777777" w:rsidR="007F141D" w:rsidRPr="00B40365" w:rsidRDefault="007F141D" w:rsidP="00925173">
            <w:pPr>
              <w:rPr>
                <w:sz w:val="22"/>
                <w:szCs w:val="22"/>
                <w:lang w:val="en-US"/>
              </w:rPr>
            </w:pPr>
          </w:p>
        </w:tc>
        <w:tc>
          <w:tcPr>
            <w:tcW w:w="4111" w:type="dxa"/>
            <w:gridSpan w:val="4"/>
            <w:tcBorders>
              <w:top w:val="single" w:sz="6" w:space="0" w:color="auto"/>
              <w:bottom w:val="single" w:sz="12" w:space="0" w:color="auto"/>
            </w:tcBorders>
          </w:tcPr>
          <w:p w14:paraId="36C0E8F1" w14:textId="77777777" w:rsidR="007F141D" w:rsidRPr="00B40365" w:rsidRDefault="007F141D" w:rsidP="00925173">
            <w:pPr>
              <w:rPr>
                <w:b/>
                <w:bCs/>
                <w:sz w:val="22"/>
                <w:szCs w:val="22"/>
                <w:lang w:val="en-US"/>
              </w:rPr>
            </w:pPr>
          </w:p>
        </w:tc>
        <w:tc>
          <w:tcPr>
            <w:tcW w:w="992" w:type="dxa"/>
            <w:gridSpan w:val="3"/>
            <w:tcBorders>
              <w:top w:val="single" w:sz="6" w:space="0" w:color="auto"/>
              <w:bottom w:val="single" w:sz="12" w:space="0" w:color="auto"/>
            </w:tcBorders>
          </w:tcPr>
          <w:p w14:paraId="21B53115" w14:textId="77777777" w:rsidR="007F141D" w:rsidRPr="00B40365" w:rsidRDefault="007F141D" w:rsidP="00925173">
            <w:pPr>
              <w:rPr>
                <w:sz w:val="22"/>
                <w:szCs w:val="22"/>
                <w:lang w:val="en-US"/>
              </w:rPr>
            </w:pPr>
          </w:p>
        </w:tc>
        <w:tc>
          <w:tcPr>
            <w:tcW w:w="2835" w:type="dxa"/>
            <w:gridSpan w:val="7"/>
            <w:tcBorders>
              <w:top w:val="single" w:sz="6" w:space="0" w:color="auto"/>
              <w:bottom w:val="single" w:sz="12" w:space="0" w:color="auto"/>
            </w:tcBorders>
          </w:tcPr>
          <w:p w14:paraId="3F28A9B4" w14:textId="77777777" w:rsidR="007F141D" w:rsidRPr="00B40365" w:rsidRDefault="007F141D" w:rsidP="00925173">
            <w:pPr>
              <w:rPr>
                <w:sz w:val="22"/>
                <w:szCs w:val="22"/>
                <w:lang w:val="en-US"/>
              </w:rPr>
            </w:pPr>
          </w:p>
        </w:tc>
      </w:tr>
      <w:tr w:rsidR="007F141D" w:rsidRPr="003E2692" w14:paraId="06F88EEF" w14:textId="77777777" w:rsidTr="0092517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1B9C1D4" w14:textId="77777777" w:rsidR="007F141D" w:rsidRPr="003E2692" w:rsidRDefault="007F141D" w:rsidP="00925173">
            <w:pPr>
              <w:rPr>
                <w:sz w:val="2"/>
                <w:szCs w:val="2"/>
                <w:lang w:val="en-US"/>
              </w:rPr>
            </w:pPr>
          </w:p>
        </w:tc>
        <w:tc>
          <w:tcPr>
            <w:tcW w:w="1417" w:type="dxa"/>
            <w:gridSpan w:val="4"/>
            <w:tcBorders>
              <w:top w:val="single" w:sz="12" w:space="0" w:color="auto"/>
              <w:left w:val="nil"/>
              <w:bottom w:val="nil"/>
              <w:right w:val="nil"/>
            </w:tcBorders>
          </w:tcPr>
          <w:p w14:paraId="1E4D9BDD" w14:textId="77777777" w:rsidR="007F141D" w:rsidRPr="003E2692" w:rsidRDefault="007F141D" w:rsidP="00925173">
            <w:pPr>
              <w:rPr>
                <w:sz w:val="2"/>
                <w:szCs w:val="2"/>
                <w:lang w:val="en-US"/>
              </w:rPr>
            </w:pPr>
          </w:p>
        </w:tc>
        <w:tc>
          <w:tcPr>
            <w:tcW w:w="4111" w:type="dxa"/>
            <w:gridSpan w:val="4"/>
            <w:tcBorders>
              <w:top w:val="single" w:sz="12" w:space="0" w:color="auto"/>
              <w:left w:val="nil"/>
              <w:bottom w:val="nil"/>
              <w:right w:val="nil"/>
            </w:tcBorders>
          </w:tcPr>
          <w:p w14:paraId="22612974" w14:textId="77777777" w:rsidR="007F141D" w:rsidRPr="003E2692" w:rsidRDefault="007F141D" w:rsidP="00925173">
            <w:pPr>
              <w:rPr>
                <w:sz w:val="2"/>
                <w:szCs w:val="2"/>
                <w:lang w:val="en-US"/>
              </w:rPr>
            </w:pPr>
          </w:p>
        </w:tc>
        <w:tc>
          <w:tcPr>
            <w:tcW w:w="992" w:type="dxa"/>
            <w:gridSpan w:val="3"/>
            <w:tcBorders>
              <w:top w:val="single" w:sz="12" w:space="0" w:color="auto"/>
              <w:left w:val="nil"/>
              <w:bottom w:val="nil"/>
              <w:right w:val="nil"/>
            </w:tcBorders>
          </w:tcPr>
          <w:p w14:paraId="04801B84" w14:textId="77777777" w:rsidR="007F141D" w:rsidRPr="003E2692" w:rsidRDefault="007F141D" w:rsidP="00925173">
            <w:pPr>
              <w:rPr>
                <w:sz w:val="2"/>
                <w:szCs w:val="2"/>
                <w:lang w:val="en-US"/>
              </w:rPr>
            </w:pPr>
          </w:p>
        </w:tc>
        <w:tc>
          <w:tcPr>
            <w:tcW w:w="2835" w:type="dxa"/>
            <w:gridSpan w:val="7"/>
            <w:tcBorders>
              <w:top w:val="single" w:sz="12" w:space="0" w:color="auto"/>
              <w:left w:val="nil"/>
              <w:bottom w:val="nil"/>
              <w:right w:val="single" w:sz="4" w:space="0" w:color="auto"/>
            </w:tcBorders>
          </w:tcPr>
          <w:p w14:paraId="41AC384C" w14:textId="77777777" w:rsidR="007F141D" w:rsidRPr="003E2692" w:rsidRDefault="007F141D" w:rsidP="00925173">
            <w:pPr>
              <w:rPr>
                <w:sz w:val="2"/>
                <w:szCs w:val="2"/>
                <w:lang w:val="en-US"/>
              </w:rPr>
            </w:pPr>
          </w:p>
        </w:tc>
      </w:tr>
      <w:tr w:rsidR="007F141D" w:rsidRPr="002D6B2B" w14:paraId="4838C30A"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89019B4" w14:textId="77777777" w:rsidR="007F141D" w:rsidRPr="00B40365" w:rsidRDefault="007F141D" w:rsidP="00925173">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B36CEAF" w14:textId="77777777" w:rsidR="007F141D" w:rsidRPr="00B40365" w:rsidRDefault="007F141D" w:rsidP="00925173">
            <w:pPr>
              <w:rPr>
                <w:sz w:val="22"/>
                <w:szCs w:val="22"/>
                <w:lang w:val="en-US"/>
              </w:rPr>
            </w:pPr>
          </w:p>
        </w:tc>
        <w:tc>
          <w:tcPr>
            <w:tcW w:w="4332" w:type="dxa"/>
            <w:gridSpan w:val="3"/>
            <w:tcBorders>
              <w:top w:val="single" w:sz="4" w:space="0" w:color="auto"/>
              <w:bottom w:val="single" w:sz="4" w:space="0" w:color="auto"/>
            </w:tcBorders>
            <w:vAlign w:val="center"/>
          </w:tcPr>
          <w:p w14:paraId="20A3BD35" w14:textId="77777777" w:rsidR="007F141D" w:rsidRPr="000E0709" w:rsidRDefault="007F141D" w:rsidP="00925173">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449E657B" w14:textId="77777777" w:rsidR="007F141D" w:rsidRPr="002D6B2B" w:rsidRDefault="007F141D" w:rsidP="00925173">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BA8079D" w14:textId="77777777" w:rsidR="007F141D" w:rsidRPr="002D6B2B" w:rsidRDefault="007F141D" w:rsidP="00925173">
            <w:pPr>
              <w:rPr>
                <w:sz w:val="22"/>
                <w:szCs w:val="22"/>
                <w:lang w:val="en-US"/>
              </w:rPr>
            </w:pPr>
          </w:p>
        </w:tc>
      </w:tr>
      <w:tr w:rsidR="007F141D" w:rsidRPr="002D6B2B" w14:paraId="7D3AFCF0" w14:textId="77777777" w:rsidTr="0092517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49F2888" w14:textId="77777777" w:rsidR="007F141D" w:rsidRPr="00B40365" w:rsidRDefault="007F141D" w:rsidP="00925173">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8E2B157" w14:textId="77777777" w:rsidR="007F141D" w:rsidRPr="00B40365" w:rsidRDefault="007F141D" w:rsidP="00925173">
            <w:pPr>
              <w:rPr>
                <w:sz w:val="22"/>
                <w:szCs w:val="22"/>
                <w:lang w:val="en-US"/>
              </w:rPr>
            </w:pPr>
          </w:p>
        </w:tc>
        <w:tc>
          <w:tcPr>
            <w:tcW w:w="4332" w:type="dxa"/>
            <w:gridSpan w:val="3"/>
            <w:tcBorders>
              <w:top w:val="single" w:sz="4" w:space="0" w:color="auto"/>
              <w:bottom w:val="single" w:sz="4" w:space="0" w:color="auto"/>
            </w:tcBorders>
            <w:vAlign w:val="center"/>
          </w:tcPr>
          <w:p w14:paraId="1BBA1878" w14:textId="77777777" w:rsidR="007F141D" w:rsidRPr="000E0709" w:rsidRDefault="007F141D" w:rsidP="00925173">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4D498078" w14:textId="77777777" w:rsidR="007F141D" w:rsidRPr="002D6B2B" w:rsidRDefault="007F141D" w:rsidP="00925173">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7D2635F" w14:textId="77777777" w:rsidR="007F141D" w:rsidRPr="002D6B2B" w:rsidRDefault="007F141D" w:rsidP="00925173">
            <w:pPr>
              <w:rPr>
                <w:sz w:val="22"/>
                <w:szCs w:val="22"/>
                <w:lang w:val="en-US"/>
              </w:rPr>
            </w:pPr>
          </w:p>
        </w:tc>
      </w:tr>
      <w:tr w:rsidR="007F141D" w:rsidRPr="00B40365" w14:paraId="4512EB94" w14:textId="77777777" w:rsidTr="00925173">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B0683B0" w14:textId="77777777" w:rsidR="007F141D" w:rsidRPr="00B40365" w:rsidRDefault="007F141D" w:rsidP="00925173">
            <w:pPr>
              <w:jc w:val="center"/>
              <w:rPr>
                <w:sz w:val="22"/>
                <w:szCs w:val="22"/>
                <w:lang w:val="en-US"/>
              </w:rPr>
            </w:pPr>
          </w:p>
        </w:tc>
        <w:tc>
          <w:tcPr>
            <w:tcW w:w="1418" w:type="dxa"/>
            <w:gridSpan w:val="4"/>
            <w:tcBorders>
              <w:top w:val="nil"/>
              <w:bottom w:val="single" w:sz="6" w:space="0" w:color="auto"/>
            </w:tcBorders>
            <w:vAlign w:val="center"/>
          </w:tcPr>
          <w:p w14:paraId="23F6E48F" w14:textId="77777777" w:rsidR="007F141D" w:rsidRPr="00B40365" w:rsidRDefault="007F141D" w:rsidP="00925173">
            <w:pPr>
              <w:jc w:val="center"/>
              <w:rPr>
                <w:sz w:val="22"/>
                <w:szCs w:val="22"/>
                <w:lang w:val="en-US"/>
              </w:rPr>
            </w:pPr>
          </w:p>
        </w:tc>
        <w:tc>
          <w:tcPr>
            <w:tcW w:w="4253" w:type="dxa"/>
            <w:gridSpan w:val="4"/>
            <w:tcBorders>
              <w:top w:val="nil"/>
              <w:bottom w:val="single" w:sz="6" w:space="0" w:color="auto"/>
              <w:right w:val="nil"/>
            </w:tcBorders>
            <w:vAlign w:val="center"/>
          </w:tcPr>
          <w:p w14:paraId="51AB11D2" w14:textId="77777777" w:rsidR="007F141D" w:rsidRPr="00585DBD" w:rsidRDefault="007F141D" w:rsidP="00925173">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2AD79742" w14:textId="77777777" w:rsidR="007F141D" w:rsidRPr="00B40365" w:rsidRDefault="007F141D" w:rsidP="00925173">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2BD27D05" w14:textId="77777777" w:rsidR="007F141D" w:rsidRPr="00B40365" w:rsidRDefault="007F141D" w:rsidP="00925173">
            <w:pPr>
              <w:jc w:val="center"/>
              <w:rPr>
                <w:sz w:val="22"/>
                <w:szCs w:val="22"/>
                <w:lang w:val="en-US"/>
              </w:rPr>
            </w:pPr>
          </w:p>
        </w:tc>
      </w:tr>
    </w:tbl>
    <w:p w14:paraId="01E4608A" w14:textId="77777777" w:rsidR="007F141D" w:rsidRPr="00B40365" w:rsidRDefault="007F141D" w:rsidP="007F141D">
      <w:pPr>
        <w:rPr>
          <w:sz w:val="22"/>
          <w:szCs w:val="22"/>
          <w:lang w:val="en-US"/>
        </w:rPr>
      </w:pPr>
    </w:p>
    <w:p w14:paraId="31584475" w14:textId="77777777" w:rsidR="007F141D" w:rsidRPr="00B40365" w:rsidRDefault="007F141D" w:rsidP="007F141D">
      <w:pPr>
        <w:rPr>
          <w:sz w:val="22"/>
          <w:szCs w:val="22"/>
          <w:lang w:val="en-US"/>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f"/>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f"/>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f"/>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f"/>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f"/>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f"/>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f"/>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Listparagraf"/>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NormalWeb"/>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Listparagraf"/>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Listparagraf"/>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Listparagraf"/>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Listparagraf"/>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C7F70" w14:textId="77777777" w:rsidR="00C74BFB" w:rsidRDefault="00C74BFB" w:rsidP="00A20ACF">
      <w:r>
        <w:separator/>
      </w:r>
    </w:p>
  </w:endnote>
  <w:endnote w:type="continuationSeparator" w:id="0">
    <w:p w14:paraId="0C91F2AB" w14:textId="77777777" w:rsidR="00C74BFB" w:rsidRDefault="00C74BF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2OcuAe"/>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00"/>
    <w:family w:val="roman"/>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8B45B" w14:textId="77777777" w:rsidR="00A86272" w:rsidRDefault="00A8627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FC753" w14:textId="77777777" w:rsidR="00C74BFB" w:rsidRDefault="00C74BFB" w:rsidP="00A20ACF">
      <w:r>
        <w:separator/>
      </w:r>
    </w:p>
  </w:footnote>
  <w:footnote w:type="continuationSeparator" w:id="0">
    <w:p w14:paraId="48D587D4" w14:textId="77777777" w:rsidR="00C74BFB" w:rsidRDefault="00C74BF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3CA530A"/>
    <w:multiLevelType w:val="multilevel"/>
    <w:tmpl w:val="DC38F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426F0D"/>
    <w:multiLevelType w:val="multilevel"/>
    <w:tmpl w:val="197E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A424211"/>
    <w:multiLevelType w:val="hybridMultilevel"/>
    <w:tmpl w:val="783AD614"/>
    <w:lvl w:ilvl="0" w:tplc="7092E99C">
      <w:numFmt w:val="bullet"/>
      <w:lvlText w:val="-"/>
      <w:lvlJc w:val="left"/>
      <w:pPr>
        <w:ind w:left="420" w:hanging="200"/>
      </w:pPr>
      <w:rPr>
        <w:rFonts w:ascii="Times New Roman" w:eastAsia="Times New Roman" w:hAnsi="Times New Roman" w:cs="Times New Roman" w:hint="default"/>
        <w:i/>
        <w:iCs/>
        <w:color w:val="0070C0"/>
        <w:w w:val="100"/>
        <w:sz w:val="22"/>
        <w:szCs w:val="22"/>
        <w:lang w:val="ro-RO" w:eastAsia="en-US" w:bidi="ar-SA"/>
      </w:rPr>
    </w:lvl>
    <w:lvl w:ilvl="1" w:tplc="C4D6FD58">
      <w:numFmt w:val="bullet"/>
      <w:lvlText w:val="•"/>
      <w:lvlJc w:val="left"/>
      <w:pPr>
        <w:ind w:left="830" w:hanging="200"/>
      </w:pPr>
      <w:rPr>
        <w:rFonts w:hint="default"/>
        <w:lang w:val="ro-RO" w:eastAsia="en-US" w:bidi="ar-SA"/>
      </w:rPr>
    </w:lvl>
    <w:lvl w:ilvl="2" w:tplc="D276A68C">
      <w:numFmt w:val="bullet"/>
      <w:lvlText w:val="•"/>
      <w:lvlJc w:val="left"/>
      <w:pPr>
        <w:ind w:left="1241" w:hanging="200"/>
      </w:pPr>
      <w:rPr>
        <w:rFonts w:hint="default"/>
        <w:lang w:val="ro-RO" w:eastAsia="en-US" w:bidi="ar-SA"/>
      </w:rPr>
    </w:lvl>
    <w:lvl w:ilvl="3" w:tplc="B9326D18">
      <w:numFmt w:val="bullet"/>
      <w:lvlText w:val="•"/>
      <w:lvlJc w:val="left"/>
      <w:pPr>
        <w:ind w:left="1651" w:hanging="200"/>
      </w:pPr>
      <w:rPr>
        <w:rFonts w:hint="default"/>
        <w:lang w:val="ro-RO" w:eastAsia="en-US" w:bidi="ar-SA"/>
      </w:rPr>
    </w:lvl>
    <w:lvl w:ilvl="4" w:tplc="C41E4FEA">
      <w:numFmt w:val="bullet"/>
      <w:lvlText w:val="•"/>
      <w:lvlJc w:val="left"/>
      <w:pPr>
        <w:ind w:left="2062" w:hanging="200"/>
      </w:pPr>
      <w:rPr>
        <w:rFonts w:hint="default"/>
        <w:lang w:val="ro-RO" w:eastAsia="en-US" w:bidi="ar-SA"/>
      </w:rPr>
    </w:lvl>
    <w:lvl w:ilvl="5" w:tplc="5B14890A">
      <w:numFmt w:val="bullet"/>
      <w:lvlText w:val="•"/>
      <w:lvlJc w:val="left"/>
      <w:pPr>
        <w:ind w:left="2472" w:hanging="200"/>
      </w:pPr>
      <w:rPr>
        <w:rFonts w:hint="default"/>
        <w:lang w:val="ro-RO" w:eastAsia="en-US" w:bidi="ar-SA"/>
      </w:rPr>
    </w:lvl>
    <w:lvl w:ilvl="6" w:tplc="ABC4EEAE">
      <w:numFmt w:val="bullet"/>
      <w:lvlText w:val="•"/>
      <w:lvlJc w:val="left"/>
      <w:pPr>
        <w:ind w:left="2883" w:hanging="200"/>
      </w:pPr>
      <w:rPr>
        <w:rFonts w:hint="default"/>
        <w:lang w:val="ro-RO" w:eastAsia="en-US" w:bidi="ar-SA"/>
      </w:rPr>
    </w:lvl>
    <w:lvl w:ilvl="7" w:tplc="25323360">
      <w:numFmt w:val="bullet"/>
      <w:lvlText w:val="•"/>
      <w:lvlJc w:val="left"/>
      <w:pPr>
        <w:ind w:left="3293" w:hanging="200"/>
      </w:pPr>
      <w:rPr>
        <w:rFonts w:hint="default"/>
        <w:lang w:val="ro-RO" w:eastAsia="en-US" w:bidi="ar-SA"/>
      </w:rPr>
    </w:lvl>
    <w:lvl w:ilvl="8" w:tplc="56E896B6">
      <w:numFmt w:val="bullet"/>
      <w:lvlText w:val="•"/>
      <w:lvlJc w:val="left"/>
      <w:pPr>
        <w:ind w:left="3704" w:hanging="200"/>
      </w:pPr>
      <w:rPr>
        <w:rFonts w:hint="default"/>
        <w:lang w:val="ro-RO" w:eastAsia="en-US" w:bidi="ar-SA"/>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3FAD2250"/>
    <w:multiLevelType w:val="hybridMultilevel"/>
    <w:tmpl w:val="F9E43832"/>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4"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8364082">
    <w:abstractNumId w:val="39"/>
  </w:num>
  <w:num w:numId="2" w16cid:durableId="433598186">
    <w:abstractNumId w:val="47"/>
  </w:num>
  <w:num w:numId="3" w16cid:durableId="1896425532">
    <w:abstractNumId w:val="36"/>
  </w:num>
  <w:num w:numId="4" w16cid:durableId="1772629892">
    <w:abstractNumId w:val="35"/>
  </w:num>
  <w:num w:numId="5" w16cid:durableId="174154445">
    <w:abstractNumId w:val="16"/>
  </w:num>
  <w:num w:numId="6" w16cid:durableId="1857963451">
    <w:abstractNumId w:val="19"/>
  </w:num>
  <w:num w:numId="7" w16cid:durableId="822892356">
    <w:abstractNumId w:val="17"/>
  </w:num>
  <w:num w:numId="8" w16cid:durableId="1725904804">
    <w:abstractNumId w:val="9"/>
  </w:num>
  <w:num w:numId="9" w16cid:durableId="1908951037">
    <w:abstractNumId w:val="34"/>
  </w:num>
  <w:num w:numId="10" w16cid:durableId="2048286476">
    <w:abstractNumId w:val="13"/>
  </w:num>
  <w:num w:numId="11" w16cid:durableId="1070811647">
    <w:abstractNumId w:val="24"/>
  </w:num>
  <w:num w:numId="12" w16cid:durableId="979848363">
    <w:abstractNumId w:val="25"/>
  </w:num>
  <w:num w:numId="13" w16cid:durableId="1665628349">
    <w:abstractNumId w:val="42"/>
  </w:num>
  <w:num w:numId="14" w16cid:durableId="1202740261">
    <w:abstractNumId w:val="32"/>
  </w:num>
  <w:num w:numId="15" w16cid:durableId="1173297078">
    <w:abstractNumId w:val="8"/>
  </w:num>
  <w:num w:numId="16" w16cid:durableId="521476087">
    <w:abstractNumId w:val="26"/>
  </w:num>
  <w:num w:numId="17" w16cid:durableId="15815077">
    <w:abstractNumId w:val="27"/>
  </w:num>
  <w:num w:numId="18" w16cid:durableId="276642820">
    <w:abstractNumId w:val="40"/>
  </w:num>
  <w:num w:numId="19" w16cid:durableId="756026634">
    <w:abstractNumId w:val="11"/>
  </w:num>
  <w:num w:numId="20" w16cid:durableId="1522890067">
    <w:abstractNumId w:val="44"/>
  </w:num>
  <w:num w:numId="21" w16cid:durableId="922224649">
    <w:abstractNumId w:val="38"/>
  </w:num>
  <w:num w:numId="22" w16cid:durableId="355236331">
    <w:abstractNumId w:val="12"/>
  </w:num>
  <w:num w:numId="23" w16cid:durableId="1249072272">
    <w:abstractNumId w:val="37"/>
  </w:num>
  <w:num w:numId="24" w16cid:durableId="471680256">
    <w:abstractNumId w:val="20"/>
  </w:num>
  <w:num w:numId="25" w16cid:durableId="1665010549">
    <w:abstractNumId w:val="30"/>
  </w:num>
  <w:num w:numId="26" w16cid:durableId="337931533">
    <w:abstractNumId w:val="23"/>
  </w:num>
  <w:num w:numId="27" w16cid:durableId="1637487923">
    <w:abstractNumId w:val="43"/>
  </w:num>
  <w:num w:numId="28" w16cid:durableId="590042939">
    <w:abstractNumId w:val="14"/>
  </w:num>
  <w:num w:numId="29" w16cid:durableId="1776753057">
    <w:abstractNumId w:val="10"/>
  </w:num>
  <w:num w:numId="30" w16cid:durableId="844592354">
    <w:abstractNumId w:val="22"/>
  </w:num>
  <w:num w:numId="31" w16cid:durableId="285551319">
    <w:abstractNumId w:val="7"/>
  </w:num>
  <w:num w:numId="32" w16cid:durableId="527136851">
    <w:abstractNumId w:val="5"/>
  </w:num>
  <w:num w:numId="33" w16cid:durableId="446124723">
    <w:abstractNumId w:val="3"/>
  </w:num>
  <w:num w:numId="34" w16cid:durableId="1049458523">
    <w:abstractNumId w:val="0"/>
  </w:num>
  <w:num w:numId="35" w16cid:durableId="1668365989">
    <w:abstractNumId w:val="2"/>
  </w:num>
  <w:num w:numId="36" w16cid:durableId="1528135466">
    <w:abstractNumId w:val="4"/>
  </w:num>
  <w:num w:numId="37" w16cid:durableId="963465056">
    <w:abstractNumId w:val="1"/>
  </w:num>
  <w:num w:numId="38" w16cid:durableId="2102482438">
    <w:abstractNumId w:val="31"/>
  </w:num>
  <w:num w:numId="39" w16cid:durableId="125516608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98563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049682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632991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3175585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45807502">
    <w:abstractNumId w:val="47"/>
  </w:num>
  <w:num w:numId="45" w16cid:durableId="524171299">
    <w:abstractNumId w:val="41"/>
  </w:num>
  <w:num w:numId="46" w16cid:durableId="1115322953">
    <w:abstractNumId w:val="6"/>
  </w:num>
  <w:num w:numId="47" w16cid:durableId="1493721782">
    <w:abstractNumId w:val="46"/>
  </w:num>
  <w:num w:numId="48" w16cid:durableId="1917545107">
    <w:abstractNumId w:val="29"/>
  </w:num>
  <w:num w:numId="49" w16cid:durableId="509411607">
    <w:abstractNumId w:val="18"/>
  </w:num>
  <w:num w:numId="50" w16cid:durableId="2110466374">
    <w:abstractNumId w:val="45"/>
  </w:num>
  <w:num w:numId="51" w16cid:durableId="1026566085">
    <w:abstractNumId w:val="28"/>
  </w:num>
  <w:num w:numId="52" w16cid:durableId="182673328">
    <w:abstractNumId w:val="33"/>
  </w:num>
  <w:num w:numId="53" w16cid:durableId="1440219499">
    <w:abstractNumId w:val="21"/>
  </w:num>
  <w:num w:numId="54" w16cid:durableId="1538086124">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0878"/>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7C3"/>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3070"/>
    <w:rsid w:val="001732D8"/>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73F"/>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5E2D"/>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385"/>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139"/>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0863"/>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E29"/>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B0A"/>
    <w:rsid w:val="007E146B"/>
    <w:rsid w:val="007E1C9E"/>
    <w:rsid w:val="007E20A2"/>
    <w:rsid w:val="007E229F"/>
    <w:rsid w:val="007E3AC8"/>
    <w:rsid w:val="007E3D0D"/>
    <w:rsid w:val="007E45A2"/>
    <w:rsid w:val="007E463D"/>
    <w:rsid w:val="007E533B"/>
    <w:rsid w:val="007E6990"/>
    <w:rsid w:val="007E709D"/>
    <w:rsid w:val="007E79C1"/>
    <w:rsid w:val="007F137E"/>
    <w:rsid w:val="007F141D"/>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3C6"/>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5B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6272"/>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3ECF"/>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650"/>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C7D8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BFB"/>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5B6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614B"/>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0CD"/>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6367"/>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517"/>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6">
    <w:name w:val="heading 6"/>
    <w:basedOn w:val="Normal"/>
    <w:next w:val="Normal"/>
    <w:link w:val="Titlu6Caracter"/>
    <w:uiPriority w:val="9"/>
    <w:semiHidden/>
    <w:unhideWhenUsed/>
    <w:qFormat/>
    <w:rsid w:val="008263C6"/>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8263C6"/>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99"/>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8627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6272"/>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862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6272"/>
    <w:pPr>
      <w:widowControl w:val="0"/>
      <w:autoSpaceDE w:val="0"/>
      <w:autoSpaceDN w:val="0"/>
    </w:pPr>
    <w:rPr>
      <w:noProof w:val="0"/>
      <w:sz w:val="22"/>
      <w:szCs w:val="22"/>
    </w:rPr>
  </w:style>
  <w:style w:type="paragraph" w:styleId="Titlu">
    <w:name w:val="Title"/>
    <w:basedOn w:val="Normal"/>
    <w:next w:val="Corptext"/>
    <w:link w:val="TitluCaracter"/>
    <w:uiPriority w:val="99"/>
    <w:qFormat/>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TitluCaracter">
    <w:name w:val="Titlu Caracter"/>
    <w:basedOn w:val="Fontdeparagrafimplicit"/>
    <w:link w:val="Titlu"/>
    <w:uiPriority w:val="99"/>
    <w:rsid w:val="00D05B64"/>
    <w:rPr>
      <w:rFonts w:ascii="Arial" w:eastAsiaTheme="minorEastAsia" w:hAnsi="Arial" w:cs="Tahoma"/>
      <w:sz w:val="28"/>
      <w:szCs w:val="28"/>
      <w:lang w:val="ru-RU"/>
    </w:rPr>
  </w:style>
  <w:style w:type="character" w:customStyle="1" w:styleId="CorptextCaracter1">
    <w:name w:val="Corp text Caracter1"/>
    <w:basedOn w:val="Fontdeparagrafimplicit"/>
    <w:uiPriority w:val="99"/>
    <w:semiHidden/>
    <w:rsid w:val="00D05B64"/>
    <w:rPr>
      <w:rFonts w:ascii="Times New Roman" w:hAnsi="Times New Roman"/>
      <w:sz w:val="20"/>
      <w:szCs w:val="20"/>
      <w:lang w:val="ru-RU"/>
    </w:rPr>
  </w:style>
  <w:style w:type="paragraph" w:styleId="List">
    <w:name w:val="List"/>
    <w:basedOn w:val="Corptext"/>
    <w:uiPriority w:val="99"/>
    <w:rsid w:val="00D05B64"/>
    <w:pPr>
      <w:widowControl w:val="0"/>
      <w:autoSpaceDE w:val="0"/>
      <w:autoSpaceDN w:val="0"/>
      <w:adjustRightInd w:val="0"/>
      <w:spacing w:after="120"/>
    </w:pPr>
    <w:rPr>
      <w:rFonts w:ascii="Arial" w:eastAsiaTheme="minorEastAsia" w:hAnsi="Arial" w:cs="Tahoma"/>
      <w:sz w:val="20"/>
      <w:lang w:val="x-none"/>
    </w:rPr>
  </w:style>
  <w:style w:type="paragraph" w:customStyle="1" w:styleId="Index">
    <w:name w:val="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Normal"/>
    <w:next w:val="Corptext"/>
    <w:uiPriority w:val="99"/>
    <w:rsid w:val="00D05B64"/>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Normal"/>
    <w:uiPriority w:val="99"/>
    <w:rsid w:val="00D05B64"/>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Normal"/>
    <w:uiPriority w:val="99"/>
    <w:rsid w:val="00D05B64"/>
    <w:pPr>
      <w:widowControl w:val="0"/>
      <w:autoSpaceDE w:val="0"/>
      <w:autoSpaceDN w:val="0"/>
      <w:adjustRightInd w:val="0"/>
    </w:pPr>
    <w:rPr>
      <w:rFonts w:ascii="Arial" w:eastAsiaTheme="minorEastAsia" w:hAnsi="Arial" w:cs="Tahoma"/>
      <w:noProof w:val="0"/>
      <w:sz w:val="20"/>
      <w:szCs w:val="20"/>
      <w:lang w:val="ru-RU"/>
    </w:rPr>
  </w:style>
  <w:style w:type="paragraph" w:customStyle="1" w:styleId="a0">
    <w:name w:val="Îáûчнûй"/>
    <w:uiPriority w:val="99"/>
    <w:rsid w:val="00D05B64"/>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05B64"/>
    <w:pPr>
      <w:jc w:val="center"/>
    </w:pPr>
    <w:rPr>
      <w:b/>
      <w:bCs/>
    </w:rPr>
  </w:style>
  <w:style w:type="paragraph" w:customStyle="1" w:styleId="WW-TableContents">
    <w:name w:val="WW-Table Contents"/>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05B64"/>
    <w:pPr>
      <w:jc w:val="center"/>
    </w:pPr>
    <w:rPr>
      <w:b/>
      <w:bCs/>
    </w:rPr>
  </w:style>
  <w:style w:type="paragraph" w:customStyle="1" w:styleId="WW-TableContents1">
    <w:name w:val="WW-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05B64"/>
    <w:pPr>
      <w:jc w:val="center"/>
    </w:pPr>
    <w:rPr>
      <w:b/>
      <w:bCs/>
    </w:rPr>
  </w:style>
  <w:style w:type="paragraph" w:customStyle="1" w:styleId="WW-TableContents12">
    <w:name w:val="WW-Table Contents12"/>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05B64"/>
    <w:pPr>
      <w:jc w:val="center"/>
    </w:pPr>
    <w:rPr>
      <w:b/>
      <w:bCs/>
    </w:rPr>
  </w:style>
  <w:style w:type="paragraph" w:customStyle="1" w:styleId="WW-TableContents123">
    <w:name w:val="WW-Table Contents123"/>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05B64"/>
    <w:pPr>
      <w:jc w:val="center"/>
    </w:pPr>
    <w:rPr>
      <w:b/>
      <w:bCs/>
    </w:rPr>
  </w:style>
  <w:style w:type="paragraph" w:customStyle="1" w:styleId="WW-TableContents1234">
    <w:name w:val="WW-Table Contents1234"/>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05B64"/>
    <w:pPr>
      <w:jc w:val="center"/>
    </w:pPr>
    <w:rPr>
      <w:b/>
      <w:bCs/>
    </w:rPr>
  </w:style>
  <w:style w:type="paragraph" w:customStyle="1" w:styleId="TableContents1">
    <w:name w:val="Table Contents1"/>
    <w:basedOn w:val="Normal"/>
    <w:uiPriority w:val="99"/>
    <w:rsid w:val="00D05B64"/>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05B64"/>
    <w:pPr>
      <w:jc w:val="center"/>
    </w:pPr>
    <w:rPr>
      <w:b/>
      <w:bCs/>
    </w:rPr>
  </w:style>
  <w:style w:type="character" w:customStyle="1" w:styleId="a1">
    <w:name w:val="Îñновной øðèфò"/>
    <w:uiPriority w:val="99"/>
    <w:rsid w:val="00D05B64"/>
    <w:rPr>
      <w:rFonts w:eastAsia="Times New Roman"/>
      <w:lang w:val="en-US" w:eastAsia="en-US"/>
    </w:rPr>
  </w:style>
  <w:style w:type="character" w:customStyle="1" w:styleId="Titlu6Caracter">
    <w:name w:val="Titlu 6 Caracter"/>
    <w:basedOn w:val="Fontdeparagrafimplicit"/>
    <w:link w:val="Titlu6"/>
    <w:uiPriority w:val="9"/>
    <w:semiHidden/>
    <w:rsid w:val="008263C6"/>
    <w:rPr>
      <w:rFonts w:ascii="Times New Roman" w:eastAsiaTheme="majorEastAsia" w:hAnsi="Times New Roman" w:cstheme="majorBidi"/>
      <w:i/>
      <w:iCs/>
      <w:noProof/>
      <w:color w:val="595959" w:themeColor="text1" w:themeTint="A6"/>
      <w:sz w:val="24"/>
      <w:szCs w:val="24"/>
      <w:lang w:val="ro-RO"/>
    </w:rPr>
  </w:style>
  <w:style w:type="character" w:customStyle="1" w:styleId="Titlu7Caracter">
    <w:name w:val="Titlu 7 Caracter"/>
    <w:basedOn w:val="Fontdeparagrafimplicit"/>
    <w:link w:val="Titlu7"/>
    <w:uiPriority w:val="9"/>
    <w:semiHidden/>
    <w:rsid w:val="008263C6"/>
    <w:rPr>
      <w:rFonts w:ascii="Times New Roman" w:eastAsiaTheme="majorEastAsia" w:hAnsi="Times New Roman" w:cstheme="majorBidi"/>
      <w:noProof/>
      <w:color w:val="595959" w:themeColor="text1" w:themeTint="A6"/>
      <w:sz w:val="24"/>
      <w:szCs w:val="24"/>
      <w:lang w:val="ro-RO"/>
    </w:rPr>
  </w:style>
  <w:style w:type="paragraph" w:styleId="Citat">
    <w:name w:val="Quote"/>
    <w:basedOn w:val="Normal"/>
    <w:next w:val="Normal"/>
    <w:link w:val="CitatCaracter"/>
    <w:uiPriority w:val="29"/>
    <w:qFormat/>
    <w:rsid w:val="008263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263C6"/>
    <w:rPr>
      <w:rFonts w:ascii="Times New Roman" w:eastAsia="Times New Roman" w:hAnsi="Times New Roman" w:cs="Times New Roman"/>
      <w:i/>
      <w:iCs/>
      <w:noProof/>
      <w:color w:val="404040" w:themeColor="text1" w:themeTint="BF"/>
      <w:sz w:val="24"/>
      <w:szCs w:val="24"/>
      <w:lang w:val="ro-RO"/>
    </w:rPr>
  </w:style>
  <w:style w:type="character" w:styleId="Accentuareintens">
    <w:name w:val="Intense Emphasis"/>
    <w:basedOn w:val="Fontdeparagrafimplicit"/>
    <w:uiPriority w:val="21"/>
    <w:qFormat/>
    <w:rsid w:val="008263C6"/>
    <w:rPr>
      <w:i/>
      <w:iCs/>
      <w:color w:val="2E74B5" w:themeColor="accent1" w:themeShade="BF"/>
    </w:rPr>
  </w:style>
  <w:style w:type="paragraph" w:styleId="Citatintens">
    <w:name w:val="Intense Quote"/>
    <w:basedOn w:val="Normal"/>
    <w:next w:val="Normal"/>
    <w:link w:val="CitatintensCaracter"/>
    <w:uiPriority w:val="30"/>
    <w:qFormat/>
    <w:rsid w:val="008263C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8263C6"/>
    <w:rPr>
      <w:rFonts w:ascii="Times New Roman" w:eastAsia="Times New Roman" w:hAnsi="Times New Roman" w:cs="Times New Roman"/>
      <w:i/>
      <w:iCs/>
      <w:noProof/>
      <w:color w:val="2E74B5" w:themeColor="accent1" w:themeShade="BF"/>
      <w:sz w:val="24"/>
      <w:szCs w:val="24"/>
      <w:lang w:val="ro-RO"/>
    </w:rPr>
  </w:style>
  <w:style w:type="character" w:styleId="Referireintens">
    <w:name w:val="Intense Reference"/>
    <w:basedOn w:val="Fontdeparagrafimplicit"/>
    <w:uiPriority w:val="32"/>
    <w:qFormat/>
    <w:rsid w:val="008263C6"/>
    <w:rPr>
      <w:b/>
      <w:bCs/>
      <w:smallCaps/>
      <w:color w:val="2E74B5" w:themeColor="accent1" w:themeShade="BF"/>
      <w:spacing w:val="5"/>
    </w:rPr>
  </w:style>
  <w:style w:type="character" w:customStyle="1" w:styleId="a2">
    <w:name w:val="Основной шрифт"/>
    <w:uiPriority w:val="99"/>
    <w:rsid w:val="001117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88</Pages>
  <Words>39929</Words>
  <Characters>227599</Characters>
  <Application>Microsoft Office Word</Application>
  <DocSecurity>0</DocSecurity>
  <Lines>1896</Lines>
  <Paragraphs>533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2021-06-01T11:52:00Z</cp:lastPrinted>
  <dcterms:created xsi:type="dcterms:W3CDTF">2025-12-10T09:31:00Z</dcterms:created>
  <dcterms:modified xsi:type="dcterms:W3CDTF">2026-07-16T13:24:00Z</dcterms:modified>
</cp:coreProperties>
</file>