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7D2990">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79964"/>
      <w:bookmarkStart w:id="5" w:name="_Toc392180135"/>
      <w:bookmarkEnd w:id="0"/>
      <w:bookmarkEnd w:id="1"/>
      <w:bookmarkEnd w:id="2"/>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79965"/>
      <w:bookmarkStart w:id="7" w:name="_Toc392180136"/>
      <w:bookmarkStart w:id="8"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80139"/>
      <w:bookmarkStart w:id="16" w:name="_Toc392179968"/>
      <w:bookmarkStart w:id="17" w:name="_Toc449539029"/>
      <w:bookmarkEnd w:id="12"/>
      <w:bookmarkEnd w:id="13"/>
      <w:bookmarkEnd w:id="14"/>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449539030"/>
      <w:bookmarkStart w:id="19" w:name="_Toc392180140"/>
      <w:bookmarkStart w:id="20" w:name="_Toc392179969"/>
      <w:bookmarkEnd w:id="15"/>
      <w:bookmarkEnd w:id="16"/>
      <w:bookmarkEnd w:id="17"/>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7A4C74" w:rsidRDefault="007A4C74"/>
    <w:bookmarkEnd w:id="25"/>
    <w:bookmarkEnd w:id="26"/>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7" w:name="_Toc449630844"/>
      <w:bookmarkStart w:id="28" w:name="_Toc449692045"/>
      <w:bookmarkStart w:id="29" w:name="_Toc449633089"/>
      <w:bookmarkStart w:id="30" w:name="_Toc449632597"/>
      <w:bookmarkStart w:id="31" w:name="_Toc392222624"/>
      <w:bookmarkStart w:id="32" w:name="_Toc392254909"/>
      <w:bookmarkStart w:id="33" w:name="_Toc392255170"/>
      <w:bookmarkStart w:id="34" w:name="_Toc392199060"/>
      <w:bookmarkStart w:id="35"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6" w:name="_Toc449630846"/>
      <w:bookmarkStart w:id="37" w:name="_Toc449692047"/>
      <w:bookmarkStart w:id="38" w:name="_Toc449632599"/>
      <w:bookmarkStart w:id="39" w:name="_Toc449633091"/>
      <w:bookmarkEnd w:id="27"/>
      <w:bookmarkEnd w:id="28"/>
      <w:bookmarkEnd w:id="29"/>
      <w:bookmarkEnd w:id="30"/>
      <w:r>
        <w:t>1) Propunerea tehnică;</w:t>
      </w:r>
      <w:bookmarkEnd w:id="36"/>
      <w:bookmarkEnd w:id="37"/>
      <w:bookmarkEnd w:id="38"/>
      <w:bookmarkEnd w:id="39"/>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0" w:name="_Toc449539050"/>
      <w:bookmarkStart w:id="41" w:name="_Toc392180160"/>
    </w:p>
    <w:bookmarkEnd w:id="40"/>
    <w:bookmarkEnd w:id="41"/>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5" w:name="_Hlk71621175"/>
      <w:r>
        <w:rPr>
          <w:b/>
          <w:lang w:eastAsia="ru-RU"/>
        </w:rPr>
        <w:t>Ofertele se prezintă în valuta________________</w:t>
      </w:r>
      <w:bookmarkEnd w:id="45"/>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6"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7" w:name="_Toc449692096"/>
      <w:bookmarkEnd w:id="46"/>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7"/>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8"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8"/>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49"/>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0"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0"/>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1"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1"/>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2" w:name="_Toc449633156"/>
      <w:bookmarkStart w:id="53" w:name="_Toc449632664"/>
      <w:bookmarkStart w:id="54" w:name="_Toc449692111"/>
      <w:r>
        <w:rPr>
          <w:rFonts w:eastAsia="PMingLiU"/>
          <w:b/>
          <w:bCs/>
          <w:iCs/>
          <w:lang w:eastAsia="zh-CN"/>
        </w:rPr>
        <w:t>DECLARAŢIE</w:t>
      </w:r>
      <w:bookmarkEnd w:id="52"/>
      <w:bookmarkEnd w:id="53"/>
      <w:bookmarkEnd w:id="54"/>
    </w:p>
    <w:p w:rsidR="007A4C74" w:rsidRDefault="000B2B93">
      <w:pPr>
        <w:tabs>
          <w:tab w:val="left" w:pos="720"/>
        </w:tabs>
        <w:jc w:val="center"/>
        <w:outlineLvl w:val="1"/>
        <w:rPr>
          <w:rFonts w:eastAsia="PMingLiU"/>
          <w:b/>
          <w:lang w:eastAsia="zh-CN"/>
        </w:rPr>
      </w:pPr>
      <w:bookmarkStart w:id="55" w:name="_Toc449692112"/>
      <w:bookmarkStart w:id="56" w:name="_Toc449632665"/>
      <w:bookmarkStart w:id="57"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8"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8"/>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59"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0"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0"/>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D19" w:rsidRDefault="006E3D19" w:rsidP="007A4C74">
      <w:r>
        <w:separator/>
      </w:r>
    </w:p>
  </w:endnote>
  <w:endnote w:type="continuationSeparator" w:id="0">
    <w:p w:rsidR="006E3D19" w:rsidRDefault="006E3D19"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7D2990">
        <w:pPr>
          <w:pStyle w:val="af8"/>
          <w:jc w:val="right"/>
        </w:pPr>
        <w:r>
          <w:fldChar w:fldCharType="begin"/>
        </w:r>
        <w:r w:rsidR="000B2B93">
          <w:instrText xml:space="preserve"> PAGE   \* MERGEFORMAT </w:instrText>
        </w:r>
        <w:r>
          <w:fldChar w:fldCharType="separate"/>
        </w:r>
        <w:r w:rsidR="00442524">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D19" w:rsidRDefault="006E3D19" w:rsidP="007A4C74">
      <w:r>
        <w:separator/>
      </w:r>
    </w:p>
  </w:footnote>
  <w:footnote w:type="continuationSeparator" w:id="0">
    <w:p w:rsidR="006E3D19" w:rsidRDefault="006E3D19"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99C"/>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124E"/>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524"/>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D19"/>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B07"/>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299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70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B83"/>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43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5E4"/>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4F4C"/>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5FE7"/>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9833C-F249-4167-BA71-35526BA20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69</Pages>
  <Words>24615</Words>
  <Characters>140307</Characters>
  <Application>Microsoft Office Word</Application>
  <DocSecurity>0</DocSecurity>
  <Lines>1169</Lines>
  <Paragraphs>329</Paragraphs>
  <ScaleCrop>false</ScaleCrop>
  <Company>Hewlett-Packard Company</Company>
  <LinksUpToDate>false</LinksUpToDate>
  <CharactersWithSpaces>164593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2026-08-12T12:57:00Z</dcterms:created>
  <dcterms:modified xsi:type="dcterms:W3CDTF">2026-08-12T12:57:00Z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