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A97C"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7EDBD6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668823EF" w14:textId="77777777" w:rsidR="003961E7" w:rsidRPr="0095362A" w:rsidRDefault="003961E7" w:rsidP="003961E7">
      <w:pPr>
        <w:tabs>
          <w:tab w:val="left" w:pos="5103"/>
          <w:tab w:val="left" w:pos="10348"/>
        </w:tabs>
        <w:jc w:val="right"/>
        <w:rPr>
          <w:noProof w:val="0"/>
          <w:lang w:eastAsia="ru-RU"/>
        </w:rPr>
      </w:pPr>
      <w:r w:rsidRPr="00FF430B">
        <w:rPr>
          <w:noProof w:val="0"/>
          <w:lang w:eastAsia="ru-RU"/>
        </w:rPr>
        <w:t xml:space="preserve">                    </w:t>
      </w:r>
      <w:r w:rsidR="0095362A">
        <w:rPr>
          <w:noProof w:val="0"/>
          <w:lang w:eastAsia="ru-RU"/>
        </w:rPr>
        <w:t xml:space="preserve">                           nr. </w:t>
      </w:r>
      <w:r w:rsidR="008B1646" w:rsidRPr="0095362A">
        <w:rPr>
          <w:noProof w:val="0"/>
          <w:lang w:eastAsia="ru-RU"/>
        </w:rPr>
        <w:t>69</w:t>
      </w:r>
      <w:r w:rsidRPr="0095362A">
        <w:rPr>
          <w:noProof w:val="0"/>
          <w:lang w:eastAsia="ru-RU"/>
        </w:rPr>
        <w:t xml:space="preserve"> din </w:t>
      </w:r>
      <w:r w:rsidR="0095362A">
        <w:rPr>
          <w:noProof w:val="0"/>
          <w:lang w:eastAsia="ru-RU"/>
        </w:rPr>
        <w:t>0</w:t>
      </w:r>
      <w:r w:rsidR="008B1646" w:rsidRPr="0095362A">
        <w:rPr>
          <w:noProof w:val="0"/>
          <w:lang w:eastAsia="ru-RU"/>
        </w:rPr>
        <w:t>7.05.</w:t>
      </w:r>
      <w:r w:rsidRPr="0095362A">
        <w:rPr>
          <w:noProof w:val="0"/>
          <w:lang w:eastAsia="ru-RU"/>
        </w:rPr>
        <w:t>202</w:t>
      </w:r>
      <w:r w:rsidR="00AD32DD" w:rsidRPr="0095362A">
        <w:rPr>
          <w:noProof w:val="0"/>
          <w:lang w:eastAsia="ru-RU"/>
        </w:rPr>
        <w:t>1</w:t>
      </w:r>
    </w:p>
    <w:p w14:paraId="0FD769E9" w14:textId="77777777" w:rsidR="008F1D40" w:rsidRPr="00FF430B" w:rsidRDefault="008F1D40" w:rsidP="003961E7">
      <w:pPr>
        <w:tabs>
          <w:tab w:val="left" w:pos="5103"/>
          <w:tab w:val="left" w:pos="10348"/>
        </w:tabs>
        <w:jc w:val="right"/>
        <w:rPr>
          <w:noProof w:val="0"/>
          <w:lang w:eastAsia="ru-RU"/>
        </w:rPr>
      </w:pPr>
    </w:p>
    <w:p w14:paraId="5B223D52" w14:textId="77777777" w:rsidR="00DA6115" w:rsidRPr="00FF430B" w:rsidRDefault="00DA6115" w:rsidP="003961E7">
      <w:pPr>
        <w:tabs>
          <w:tab w:val="left" w:pos="5103"/>
          <w:tab w:val="left" w:pos="10348"/>
        </w:tabs>
        <w:jc w:val="center"/>
        <w:rPr>
          <w:b/>
          <w:noProof w:val="0"/>
          <w:lang w:eastAsia="ru-RU"/>
        </w:rPr>
      </w:pPr>
    </w:p>
    <w:p w14:paraId="4B976A39"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AD2FB1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F7242D6" w14:textId="77777777" w:rsidR="00A20ACF" w:rsidRPr="00FF430B" w:rsidRDefault="00A20ACF" w:rsidP="00196AB4"/>
    <w:p w14:paraId="6D7AF3E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0EB5E1A" w14:textId="77777777" w:rsidR="007D2250" w:rsidRPr="007D2250" w:rsidRDefault="007D2250" w:rsidP="007D2250"/>
    <w:p w14:paraId="0085D10F"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8B1D61C" w14:textId="77777777" w:rsidR="007D2250" w:rsidRPr="00A14C96" w:rsidRDefault="007D2250" w:rsidP="007D2250"/>
    <w:p w14:paraId="496FC9B6" w14:textId="7777777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09A32C7"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9AF4C8" w14:textId="77777777"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1AD5321" w14:textId="77777777"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015AF4D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19701D3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D1CE45F"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58721AB7"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2C77CD00" w14:textId="77777777" w:rsidR="00922F8A" w:rsidRPr="00FF430B" w:rsidRDefault="0072565E" w:rsidP="00D8130E">
      <w:pPr>
        <w:pStyle w:val="Listparagraf"/>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0B004FC5"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600F915"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E605D2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21E2F97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1B89F31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63FD2E3"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98A08E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F84A032"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E0277EE"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0FBFB02B" w14:textId="77777777"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7D618C5"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7B810B6A"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209FD726"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2F0D872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35078FEE"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E297B58"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186DCFAA"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47C4676D"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4C0A30D"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7D3C1D7C"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644103E"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7C2FC71A"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4FF63392"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33253D15"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36A52EB0" w14:textId="77777777"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9FCEA87" w14:textId="77777777" w:rsidR="00D8130E" w:rsidRPr="00FF430B" w:rsidRDefault="00D8130E" w:rsidP="00D8130E">
      <w:pPr>
        <w:pStyle w:val="Listparagraf"/>
        <w:numPr>
          <w:ilvl w:val="0"/>
          <w:numId w:val="0"/>
        </w:numPr>
        <w:ind w:left="360"/>
      </w:pPr>
    </w:p>
    <w:p w14:paraId="76BE400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BAAC6C5" w14:textId="77777777" w:rsidR="00D8130E" w:rsidRPr="00FF430B" w:rsidRDefault="00D8130E" w:rsidP="00D8130E">
      <w:pPr>
        <w:pStyle w:val="Listparagraf"/>
        <w:numPr>
          <w:ilvl w:val="0"/>
          <w:numId w:val="0"/>
        </w:numPr>
        <w:ind w:left="357"/>
      </w:pPr>
    </w:p>
    <w:p w14:paraId="6198745E"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30B51D48"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2F31128C" w14:textId="77777777" w:rsidR="00352B05" w:rsidRPr="00FF430B" w:rsidRDefault="00135D28"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08A151F7" w14:textId="77777777"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2FD220B0" w14:textId="77777777"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2B3CBD01" w14:textId="77777777"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542BAAA0"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A3D9F1B"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190DA6A1"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BBE1D78"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077D5A2A"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EF8C15D"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lastRenderedPageBreak/>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81F1142"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AE5F036"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23D1C4A"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1D73001A"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FD7A848"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6F5FACE4"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478A5C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37BD1ED"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203151C2"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F1A3F18"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4BE"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6EE59B36" w14:textId="77777777" w:rsidR="00B51DAA" w:rsidRPr="00FF430B" w:rsidRDefault="00B51DAA" w:rsidP="00B51DAA"/>
    <w:p w14:paraId="79805DAD"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C96A7D0"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4AB0BB0A"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79045EB9"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37B2D538"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2AAA27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lastRenderedPageBreak/>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47281A0E"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87C6EF7"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8B9D872"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5CB1314E"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4BD576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ECECAA2" w14:textId="77777777" w:rsidR="004C23A8" w:rsidRPr="00FF430B" w:rsidRDefault="004C23A8" w:rsidP="00A54239">
      <w:pPr>
        <w:spacing w:after="120"/>
        <w:ind w:left="142"/>
      </w:pPr>
      <w:r w:rsidRPr="00FF430B">
        <w:t>2) capacitatea de exercitare a activității profesionale;</w:t>
      </w:r>
    </w:p>
    <w:p w14:paraId="1E4075E1"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9F70817"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4FE1B8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23737E6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20C45C1B"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80E3DDE"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568411E"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4B970313"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7B5DCE4F"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8C0A7CE"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lastRenderedPageBreak/>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1F27475"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7D6A988C"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D6B305C"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42B4338"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ABE7051"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6E7BD60"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1358DF93"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5385B9C2"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4C341986"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05C3FF8D"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B2F7DD8"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7FB951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09939A7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7E991AC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52A5E8F6"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41E7121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58ADC556"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1D784AF0"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ADF92BC"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E0CFCF4"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351017F"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45B32B58"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0592B061"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78531CF"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BD4B15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9A4E420"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35D0610A"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16278611"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54EEDF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00B70D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11F4179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C3898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245E28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E0FA83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9B5EE2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37EFFC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A2831F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310B58F"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0311DB9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5F22AD0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055296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E22644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6DEE6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6C5FD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35274F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D5D9BAA"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B29BF99"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5BA8075A"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82EFF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E0A02D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11BD0D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326AC2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DA83AC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59E3B00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EE41868"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F88F72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247E041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1706C75"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0FD868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91E50C4" w14:textId="77777777" w:rsidR="00621CDF" w:rsidRPr="00FF430B" w:rsidRDefault="00377CE0" w:rsidP="003C2C26">
      <w:pPr>
        <w:tabs>
          <w:tab w:val="left" w:pos="-284"/>
          <w:tab w:val="left" w:pos="426"/>
          <w:tab w:val="left" w:pos="604"/>
        </w:tabs>
        <w:spacing w:after="120"/>
        <w:ind w:left="-284" w:firstLine="284"/>
        <w:jc w:val="both"/>
      </w:pPr>
      <w:r w:rsidRPr="00FF430B">
        <w:tab/>
      </w:r>
    </w:p>
    <w:p w14:paraId="5B0D4EBC"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89272D7" w14:textId="77777777" w:rsidR="000E4D7D" w:rsidRPr="00FF430B" w:rsidRDefault="000E4D7D" w:rsidP="000E4D7D"/>
    <w:bookmarkEnd w:id="25"/>
    <w:bookmarkEnd w:id="26"/>
    <w:p w14:paraId="154C7534"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139103A" w14:textId="77777777" w:rsidR="006957AA" w:rsidRPr="00FF430B" w:rsidRDefault="006957AA" w:rsidP="009F1E2C">
      <w:pPr>
        <w:tabs>
          <w:tab w:val="left" w:pos="-284"/>
        </w:tabs>
        <w:ind w:left="-284" w:firstLine="284"/>
      </w:pPr>
    </w:p>
    <w:p w14:paraId="75304DB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922851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1C58263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CBEA634" w14:textId="77777777" w:rsidR="00A61C31" w:rsidRPr="00FF430B" w:rsidRDefault="00A61C31" w:rsidP="00A54239">
      <w:pPr>
        <w:tabs>
          <w:tab w:val="left" w:pos="0"/>
          <w:tab w:val="left" w:pos="426"/>
          <w:tab w:val="left" w:pos="960"/>
        </w:tabs>
        <w:spacing w:after="120"/>
      </w:pPr>
      <w:r w:rsidRPr="00FF430B">
        <w:t>2) Propunerea financiară;</w:t>
      </w:r>
    </w:p>
    <w:p w14:paraId="38FB08C2"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18BDBA9"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3D76AC6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CC196C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9C15D0D"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A1BADFE"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2EE9CE6"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706032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3CB43368"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824EBD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B78160E"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78F30274"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1DB22796"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6A55A5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2086B171"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A51F19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64AF5C17"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66CDDCF"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A8FBB3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70F2A5D" w14:textId="77777777" w:rsidR="000E4D7D" w:rsidRPr="00FF430B" w:rsidRDefault="000E4D7D" w:rsidP="009F1E2C">
      <w:pPr>
        <w:tabs>
          <w:tab w:val="left" w:pos="-284"/>
        </w:tabs>
        <w:ind w:left="-284" w:firstLine="284"/>
        <w:jc w:val="center"/>
        <w:rPr>
          <w:b/>
          <w:sz w:val="26"/>
          <w:szCs w:val="26"/>
        </w:rPr>
      </w:pPr>
    </w:p>
    <w:p w14:paraId="1BD920E8"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3D02624" w14:textId="77777777" w:rsidR="0097083F" w:rsidRPr="00FF430B" w:rsidRDefault="0097083F" w:rsidP="009F1E2C">
      <w:pPr>
        <w:tabs>
          <w:tab w:val="left" w:pos="-284"/>
        </w:tabs>
        <w:ind w:left="-284" w:firstLine="284"/>
        <w:jc w:val="center"/>
        <w:rPr>
          <w:b/>
        </w:rPr>
      </w:pPr>
    </w:p>
    <w:p w14:paraId="13542652"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E4ED95B"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51F52910"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45351CB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219B3A0D"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5B0EC695"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60E5355E"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43D3EEC"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4CA3D387"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3F6BC2F" w14:textId="77777777" w:rsidR="001034CC" w:rsidRPr="00FF430B" w:rsidRDefault="001034CC" w:rsidP="009F1E2C">
      <w:pPr>
        <w:tabs>
          <w:tab w:val="left" w:pos="-284"/>
          <w:tab w:val="left" w:pos="960"/>
        </w:tabs>
        <w:ind w:left="-284" w:firstLine="284"/>
        <w:jc w:val="both"/>
      </w:pPr>
    </w:p>
    <w:p w14:paraId="2BFB92E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D3EB7E6"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1A21DD8E"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203D52C0"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B9C5222"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707E00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342977BB"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5E313F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63815B5E"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49B1C4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7D98EF03"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6F1645D7"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4823DC5"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5388815C"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D79B9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8798CD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3A1BB292"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39E6EEB"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00120C1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F664BE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279F72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C0BFA7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3294C33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0128F05"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3056B7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1F873F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386C73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495713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424CB22"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029198C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69E60A2"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24EE00F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9A8EE7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40D0E4B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8E2C44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E91A1EE" w14:textId="77777777" w:rsidR="004A4CB4" w:rsidRPr="00FF430B" w:rsidRDefault="004A4CB4" w:rsidP="009F1E2C">
      <w:pPr>
        <w:tabs>
          <w:tab w:val="left" w:pos="-284"/>
          <w:tab w:val="left" w:pos="462"/>
          <w:tab w:val="left" w:pos="1134"/>
        </w:tabs>
        <w:spacing w:after="120"/>
        <w:ind w:left="-284" w:firstLine="284"/>
        <w:jc w:val="both"/>
      </w:pPr>
    </w:p>
    <w:p w14:paraId="53FDE6C6"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E8B266D" w14:textId="77777777" w:rsidR="000E4D7D" w:rsidRPr="00FF430B" w:rsidRDefault="000E4D7D" w:rsidP="009F1E2C">
      <w:pPr>
        <w:tabs>
          <w:tab w:val="left" w:pos="-284"/>
        </w:tabs>
        <w:ind w:left="-284" w:firstLine="284"/>
        <w:jc w:val="center"/>
        <w:rPr>
          <w:rFonts w:eastAsiaTheme="majorEastAsia"/>
          <w:b/>
          <w:bCs/>
          <w:sz w:val="26"/>
          <w:szCs w:val="26"/>
        </w:rPr>
      </w:pPr>
    </w:p>
    <w:p w14:paraId="4B4DFE09"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0A178254" w14:textId="77777777" w:rsidR="009A6869" w:rsidRPr="00FF430B" w:rsidRDefault="009A6869" w:rsidP="009F1E2C">
      <w:pPr>
        <w:tabs>
          <w:tab w:val="left" w:pos="-284"/>
        </w:tabs>
        <w:ind w:left="-284" w:firstLine="284"/>
        <w:jc w:val="center"/>
      </w:pPr>
    </w:p>
    <w:p w14:paraId="42EF88F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A65306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16FF021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FFED05"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34A94B"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074F58DF" w14:textId="77777777" w:rsidR="00B00190" w:rsidRPr="00A32836" w:rsidRDefault="000E4D7D" w:rsidP="009F1E2C">
      <w:pPr>
        <w:pStyle w:val="NormalWeb"/>
        <w:shd w:val="clear" w:color="auto" w:fill="FFFFFF"/>
        <w:tabs>
          <w:tab w:val="left" w:pos="-284"/>
        </w:tabs>
        <w:ind w:left="-284" w:firstLine="284"/>
        <w:rPr>
          <w:color w:val="000000" w:themeColor="text1"/>
          <w:lang w:val="en-US" w:eastAsia="it-IT"/>
        </w:rPr>
      </w:pPr>
      <w:r w:rsidRPr="00A32836">
        <w:rPr>
          <w:b/>
          <w:color w:val="000000" w:themeColor="text1"/>
          <w:lang w:val="en-US"/>
        </w:rPr>
        <w:t>9</w:t>
      </w:r>
      <w:r w:rsidR="0024699C" w:rsidRPr="00A32836">
        <w:rPr>
          <w:b/>
          <w:color w:val="000000" w:themeColor="text1"/>
          <w:lang w:val="en-US"/>
        </w:rPr>
        <w:t>8</w:t>
      </w:r>
      <w:r w:rsidR="00B00190" w:rsidRPr="00A32836">
        <w:rPr>
          <w:b/>
          <w:color w:val="000000" w:themeColor="text1"/>
          <w:lang w:val="en-US"/>
        </w:rPr>
        <w:t xml:space="preserve">. </w:t>
      </w:r>
      <w:r w:rsidR="009C11B3" w:rsidRPr="00A32836">
        <w:rPr>
          <w:b/>
          <w:color w:val="000000" w:themeColor="text1"/>
          <w:lang w:val="en-US"/>
        </w:rPr>
        <w:t xml:space="preserve"> </w:t>
      </w:r>
      <w:proofErr w:type="spellStart"/>
      <w:r w:rsidR="00B00190" w:rsidRPr="00A32836">
        <w:rPr>
          <w:color w:val="000000" w:themeColor="text1"/>
          <w:lang w:val="en-US" w:eastAsia="it-IT"/>
        </w:rPr>
        <w:t>Garanția</w:t>
      </w:r>
      <w:proofErr w:type="spellEnd"/>
      <w:r w:rsidR="00B00190" w:rsidRPr="00A32836">
        <w:rPr>
          <w:color w:val="000000" w:themeColor="text1"/>
          <w:lang w:val="en-US" w:eastAsia="it-IT"/>
        </w:rPr>
        <w:t xml:space="preserve"> de </w:t>
      </w:r>
      <w:proofErr w:type="spellStart"/>
      <w:r w:rsidR="00B00190" w:rsidRPr="00A32836">
        <w:rPr>
          <w:color w:val="000000" w:themeColor="text1"/>
          <w:lang w:val="en-US" w:eastAsia="it-IT"/>
        </w:rPr>
        <w:t>bună</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execuție</w:t>
      </w:r>
      <w:proofErr w:type="spellEnd"/>
      <w:r w:rsidR="00B00190" w:rsidRPr="00A32836">
        <w:rPr>
          <w:color w:val="000000" w:themeColor="text1"/>
          <w:lang w:val="en-US" w:eastAsia="it-IT"/>
        </w:rPr>
        <w:t xml:space="preserve"> a </w:t>
      </w:r>
      <w:proofErr w:type="spellStart"/>
      <w:r w:rsidR="00B00190" w:rsidRPr="00A32836">
        <w:rPr>
          <w:color w:val="000000" w:themeColor="text1"/>
          <w:lang w:val="en-US" w:eastAsia="it-IT"/>
        </w:rPr>
        <w:t>contractului</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dacă</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părțile</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agreează</w:t>
      </w:r>
      <w:proofErr w:type="spellEnd"/>
      <w:r w:rsidR="00B00190" w:rsidRPr="00A32836">
        <w:rPr>
          <w:color w:val="000000" w:themeColor="text1"/>
          <w:lang w:val="en-US" w:eastAsia="it-IT"/>
        </w:rPr>
        <w:t xml:space="preserve">, se </w:t>
      </w:r>
      <w:proofErr w:type="spellStart"/>
      <w:r w:rsidR="00B00190" w:rsidRPr="00A32836">
        <w:rPr>
          <w:color w:val="000000" w:themeColor="text1"/>
          <w:lang w:val="en-US" w:eastAsia="it-IT"/>
        </w:rPr>
        <w:t>constituie</w:t>
      </w:r>
      <w:proofErr w:type="spellEnd"/>
      <w:r w:rsidR="00B00190" w:rsidRPr="00A32836">
        <w:rPr>
          <w:color w:val="000000" w:themeColor="text1"/>
          <w:lang w:val="en-US" w:eastAsia="it-IT"/>
        </w:rPr>
        <w:t xml:space="preserve"> din:</w:t>
      </w:r>
    </w:p>
    <w:p w14:paraId="0A112673"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EFCCF8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53B298BB"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059A0F3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2472759"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EBD3DCC"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CF8AB5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AD2905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AF8EC24"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A880F4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00BFB7F2"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600708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69E95B3B"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5DE596"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600BFEB" w14:textId="751FC526" w:rsidR="000E4D7D" w:rsidRPr="00FF430B" w:rsidRDefault="00BA7FF4" w:rsidP="00B071BD">
      <w:pPr>
        <w:tabs>
          <w:tab w:val="left" w:pos="284"/>
          <w:tab w:val="left" w:pos="426"/>
          <w:tab w:val="decimal" w:pos="8364"/>
        </w:tabs>
        <w:spacing w:after="120" w:line="276" w:lineRule="auto"/>
        <w:ind w:left="-284" w:right="-142" w:firstLine="284"/>
        <w:jc w:val="both"/>
        <w:rPr>
          <w:rFonts w:ascii="Calibri" w:eastAsia="Calibri" w:hAnsi="Calibri"/>
          <w:noProof w:val="0"/>
          <w:sz w:val="22"/>
          <w:szCs w:val="22"/>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5CF855F" w14:textId="77777777" w:rsidR="000E4D7D" w:rsidRPr="00FF430B" w:rsidRDefault="000E4D7D" w:rsidP="00615E49">
      <w:pPr>
        <w:spacing w:after="160" w:line="276" w:lineRule="auto"/>
        <w:rPr>
          <w:rFonts w:ascii="Calibri" w:eastAsia="Calibri" w:hAnsi="Calibri"/>
          <w:noProof w:val="0"/>
          <w:sz w:val="22"/>
          <w:szCs w:val="22"/>
        </w:rPr>
      </w:pPr>
    </w:p>
    <w:p w14:paraId="5A516ADC" w14:textId="77777777"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14:paraId="007D50B1"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28D56D0" w14:textId="77777777" w:rsidR="00BA7FF4" w:rsidRPr="00FF430B" w:rsidRDefault="00BA7FF4" w:rsidP="00BA7FF4">
      <w:pPr>
        <w:jc w:val="right"/>
        <w:rPr>
          <w:noProof w:val="0"/>
        </w:rPr>
      </w:pPr>
      <w:r w:rsidRPr="00FF430B">
        <w:rPr>
          <w:noProof w:val="0"/>
        </w:rPr>
        <w:t>din “____” ________ 20___</w:t>
      </w:r>
    </w:p>
    <w:p w14:paraId="63485276" w14:textId="77777777" w:rsidR="00101CBC" w:rsidRPr="00FF430B" w:rsidRDefault="00101CBC">
      <w:pPr>
        <w:pStyle w:val="Style3"/>
        <w:tabs>
          <w:tab w:val="left" w:pos="567"/>
        </w:tabs>
        <w:spacing w:before="0" w:beforeAutospacing="0" w:after="0"/>
        <w:ind w:left="0" w:firstLine="0"/>
        <w:rPr>
          <w:rFonts w:eastAsia="PMingLiU"/>
          <w:lang w:eastAsia="zh-CN"/>
        </w:rPr>
      </w:pPr>
    </w:p>
    <w:p w14:paraId="6890698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72E73FC" w14:textId="77777777" w:rsidR="00F5261B" w:rsidRPr="00FF430B" w:rsidRDefault="00F5261B" w:rsidP="00F5261B">
      <w:pPr>
        <w:pStyle w:val="Corptext"/>
        <w:tabs>
          <w:tab w:val="left" w:pos="567"/>
        </w:tabs>
        <w:rPr>
          <w:rFonts w:asciiTheme="majorHAnsi" w:hAnsiTheme="majorHAnsi" w:cstheme="majorHAnsi"/>
          <w:b/>
          <w:szCs w:val="24"/>
        </w:rPr>
      </w:pPr>
      <w:bookmarkStart w:id="46" w:name="_Toc449692096"/>
      <w:bookmarkEnd w:id="45"/>
    </w:p>
    <w:p w14:paraId="1C2446A4"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6B6CEFB"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1E2F3F03"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1591290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7CE01B07"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C79D6CD"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93248AC" w14:textId="77777777" w:rsidR="00E706C1" w:rsidRPr="00FF430B" w:rsidRDefault="00E706C1" w:rsidP="00F5261B">
      <w:pPr>
        <w:pStyle w:val="Corptext"/>
        <w:tabs>
          <w:tab w:val="left" w:pos="567"/>
        </w:tabs>
        <w:spacing w:line="360" w:lineRule="auto"/>
        <w:rPr>
          <w:rFonts w:ascii="Times New Roman" w:hAnsi="Times New Roman"/>
          <w:szCs w:val="24"/>
        </w:rPr>
      </w:pPr>
    </w:p>
    <w:p w14:paraId="091AABEE"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427AD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6F587C"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EA24060"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8C669D" w14:textId="77777777" w:rsidR="00227348" w:rsidRPr="00FF430B" w:rsidRDefault="00227348" w:rsidP="00950D18">
      <w:pPr>
        <w:pStyle w:val="Corptext"/>
        <w:tabs>
          <w:tab w:val="left" w:pos="567"/>
        </w:tabs>
        <w:spacing w:line="360" w:lineRule="auto"/>
        <w:rPr>
          <w:rFonts w:ascii="Times New Roman" w:hAnsi="Times New Roman"/>
          <w:szCs w:val="24"/>
        </w:rPr>
      </w:pPr>
    </w:p>
    <w:p w14:paraId="0249504F" w14:textId="77777777" w:rsidR="0033109C" w:rsidRPr="00FF430B" w:rsidRDefault="0033109C" w:rsidP="00950D18">
      <w:pPr>
        <w:pStyle w:val="Corptext"/>
        <w:tabs>
          <w:tab w:val="left" w:pos="567"/>
        </w:tabs>
        <w:spacing w:line="360" w:lineRule="auto"/>
        <w:rPr>
          <w:rFonts w:ascii="Times New Roman" w:hAnsi="Times New Roman"/>
          <w:szCs w:val="24"/>
        </w:rPr>
      </w:pPr>
    </w:p>
    <w:p w14:paraId="519A8DD0" w14:textId="77777777" w:rsidR="00B65C93" w:rsidRPr="00FF430B" w:rsidRDefault="00B65C93" w:rsidP="00950D18">
      <w:pPr>
        <w:pStyle w:val="Corptext"/>
        <w:tabs>
          <w:tab w:val="left" w:pos="567"/>
        </w:tabs>
        <w:spacing w:line="360" w:lineRule="auto"/>
        <w:rPr>
          <w:rFonts w:ascii="Times New Roman" w:hAnsi="Times New Roman"/>
          <w:szCs w:val="24"/>
        </w:rPr>
      </w:pPr>
    </w:p>
    <w:p w14:paraId="313F42DC" w14:textId="77777777" w:rsidR="00B65C93" w:rsidRPr="00FF430B" w:rsidRDefault="00B65C93" w:rsidP="00950D18">
      <w:pPr>
        <w:pStyle w:val="Corptext"/>
        <w:tabs>
          <w:tab w:val="left" w:pos="567"/>
        </w:tabs>
        <w:spacing w:line="360" w:lineRule="auto"/>
        <w:rPr>
          <w:rFonts w:ascii="Times New Roman" w:hAnsi="Times New Roman"/>
          <w:szCs w:val="24"/>
        </w:rPr>
      </w:pPr>
    </w:p>
    <w:p w14:paraId="62F4B86D" w14:textId="77777777" w:rsidR="00B65C93" w:rsidRPr="00FF430B" w:rsidRDefault="00B65C93" w:rsidP="00950D18">
      <w:pPr>
        <w:pStyle w:val="Corptext"/>
        <w:tabs>
          <w:tab w:val="left" w:pos="567"/>
        </w:tabs>
        <w:spacing w:line="360" w:lineRule="auto"/>
        <w:rPr>
          <w:rFonts w:ascii="Times New Roman" w:hAnsi="Times New Roman"/>
          <w:szCs w:val="24"/>
        </w:rPr>
      </w:pPr>
    </w:p>
    <w:p w14:paraId="61542AE0" w14:textId="77777777" w:rsidR="00B65C93" w:rsidRPr="00FF430B" w:rsidRDefault="00B65C93" w:rsidP="00950D18">
      <w:pPr>
        <w:pStyle w:val="Corptext"/>
        <w:tabs>
          <w:tab w:val="left" w:pos="567"/>
        </w:tabs>
        <w:spacing w:line="360" w:lineRule="auto"/>
        <w:rPr>
          <w:rFonts w:ascii="Times New Roman" w:hAnsi="Times New Roman"/>
          <w:szCs w:val="24"/>
        </w:rPr>
      </w:pPr>
    </w:p>
    <w:p w14:paraId="74FDC82F" w14:textId="77777777" w:rsidR="00B65C93" w:rsidRPr="00FF430B" w:rsidRDefault="00B65C93" w:rsidP="00950D18">
      <w:pPr>
        <w:pStyle w:val="Corptext"/>
        <w:tabs>
          <w:tab w:val="left" w:pos="567"/>
        </w:tabs>
        <w:spacing w:line="360" w:lineRule="auto"/>
        <w:rPr>
          <w:rFonts w:ascii="Times New Roman" w:hAnsi="Times New Roman"/>
          <w:szCs w:val="24"/>
        </w:rPr>
      </w:pPr>
    </w:p>
    <w:p w14:paraId="46F5BA18" w14:textId="77777777" w:rsidR="00B65C93" w:rsidRPr="00FF430B" w:rsidRDefault="00B65C93" w:rsidP="00950D18">
      <w:pPr>
        <w:pStyle w:val="Corptext"/>
        <w:tabs>
          <w:tab w:val="left" w:pos="567"/>
        </w:tabs>
        <w:spacing w:line="360" w:lineRule="auto"/>
        <w:rPr>
          <w:rFonts w:ascii="Times New Roman" w:hAnsi="Times New Roman"/>
          <w:szCs w:val="24"/>
        </w:rPr>
      </w:pPr>
    </w:p>
    <w:p w14:paraId="5BF110D8" w14:textId="77777777" w:rsidR="00B65C93" w:rsidRPr="00FF430B" w:rsidRDefault="00B65C93" w:rsidP="00950D18">
      <w:pPr>
        <w:pStyle w:val="Corptext"/>
        <w:tabs>
          <w:tab w:val="left" w:pos="567"/>
        </w:tabs>
        <w:spacing w:line="360" w:lineRule="auto"/>
        <w:rPr>
          <w:rFonts w:ascii="Times New Roman" w:hAnsi="Times New Roman"/>
          <w:szCs w:val="24"/>
        </w:rPr>
      </w:pPr>
    </w:p>
    <w:p w14:paraId="4A201E69" w14:textId="77777777" w:rsidR="00B65C93" w:rsidRPr="00FF430B" w:rsidRDefault="00B65C93" w:rsidP="00950D18">
      <w:pPr>
        <w:pStyle w:val="Corptext"/>
        <w:tabs>
          <w:tab w:val="left" w:pos="567"/>
        </w:tabs>
        <w:spacing w:line="360" w:lineRule="auto"/>
        <w:rPr>
          <w:rFonts w:ascii="Times New Roman" w:hAnsi="Times New Roman"/>
          <w:szCs w:val="24"/>
        </w:rPr>
      </w:pPr>
    </w:p>
    <w:p w14:paraId="4D3B8A38" w14:textId="77777777" w:rsidR="00B65C93" w:rsidRPr="00FF430B" w:rsidRDefault="00B65C93" w:rsidP="00950D18">
      <w:pPr>
        <w:pStyle w:val="Corptext"/>
        <w:tabs>
          <w:tab w:val="left" w:pos="567"/>
        </w:tabs>
        <w:spacing w:line="360" w:lineRule="auto"/>
        <w:rPr>
          <w:rFonts w:ascii="Times New Roman" w:hAnsi="Times New Roman"/>
          <w:szCs w:val="24"/>
        </w:rPr>
      </w:pPr>
    </w:p>
    <w:p w14:paraId="00326BA7" w14:textId="77777777" w:rsidR="00B65C93" w:rsidRPr="00FF430B" w:rsidRDefault="00B65C93" w:rsidP="00950D18">
      <w:pPr>
        <w:pStyle w:val="Corptext"/>
        <w:tabs>
          <w:tab w:val="left" w:pos="567"/>
        </w:tabs>
        <w:spacing w:line="360" w:lineRule="auto"/>
        <w:rPr>
          <w:rFonts w:ascii="Times New Roman" w:hAnsi="Times New Roman"/>
          <w:szCs w:val="24"/>
        </w:rPr>
      </w:pPr>
    </w:p>
    <w:p w14:paraId="295888F6" w14:textId="77777777" w:rsidR="00B65C93" w:rsidRPr="00FF430B" w:rsidRDefault="00B65C93" w:rsidP="00950D18">
      <w:pPr>
        <w:pStyle w:val="Corptext"/>
        <w:tabs>
          <w:tab w:val="left" w:pos="567"/>
        </w:tabs>
        <w:spacing w:line="360" w:lineRule="auto"/>
        <w:rPr>
          <w:rFonts w:ascii="Times New Roman" w:hAnsi="Times New Roman"/>
          <w:szCs w:val="24"/>
        </w:rPr>
      </w:pPr>
    </w:p>
    <w:p w14:paraId="448B0E0D" w14:textId="77777777" w:rsidR="00B65C93" w:rsidRPr="00FF430B" w:rsidRDefault="00B65C93" w:rsidP="00950D18">
      <w:pPr>
        <w:pStyle w:val="Corptext"/>
        <w:tabs>
          <w:tab w:val="left" w:pos="567"/>
        </w:tabs>
        <w:spacing w:line="360" w:lineRule="auto"/>
        <w:rPr>
          <w:rFonts w:ascii="Times New Roman" w:hAnsi="Times New Roman"/>
          <w:szCs w:val="24"/>
        </w:rPr>
      </w:pPr>
    </w:p>
    <w:p w14:paraId="25A6D1EE" w14:textId="68062FCE" w:rsidR="00B65C93" w:rsidRDefault="00B65C93" w:rsidP="00950D18">
      <w:pPr>
        <w:pStyle w:val="Corptext"/>
        <w:tabs>
          <w:tab w:val="left" w:pos="567"/>
        </w:tabs>
        <w:spacing w:line="360" w:lineRule="auto"/>
        <w:rPr>
          <w:rFonts w:ascii="Times New Roman" w:hAnsi="Times New Roman"/>
          <w:szCs w:val="24"/>
        </w:rPr>
      </w:pPr>
    </w:p>
    <w:p w14:paraId="5064DF9B" w14:textId="77777777" w:rsidR="003D6CA8" w:rsidRPr="00FF430B" w:rsidRDefault="003D6CA8" w:rsidP="00950D18">
      <w:pPr>
        <w:pStyle w:val="Corptext"/>
        <w:tabs>
          <w:tab w:val="left" w:pos="567"/>
        </w:tabs>
        <w:spacing w:line="360" w:lineRule="auto"/>
        <w:rPr>
          <w:rFonts w:ascii="Times New Roman" w:hAnsi="Times New Roman"/>
          <w:szCs w:val="24"/>
        </w:rPr>
      </w:pPr>
    </w:p>
    <w:p w14:paraId="0BD05CB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5380EC35"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3F29B67" w14:textId="77777777" w:rsidR="00BA7FF4" w:rsidRPr="00FF430B" w:rsidRDefault="00BA7FF4" w:rsidP="00BA7FF4">
      <w:pPr>
        <w:jc w:val="right"/>
        <w:rPr>
          <w:noProof w:val="0"/>
        </w:rPr>
      </w:pPr>
      <w:r w:rsidRPr="00FF430B">
        <w:rPr>
          <w:noProof w:val="0"/>
        </w:rPr>
        <w:t>din “____” ________ 20___</w:t>
      </w:r>
    </w:p>
    <w:p w14:paraId="5D407258" w14:textId="77777777" w:rsidR="00B65C93" w:rsidRPr="00FF430B" w:rsidRDefault="00B65C93" w:rsidP="00950D18">
      <w:pPr>
        <w:pStyle w:val="Corptext"/>
        <w:tabs>
          <w:tab w:val="left" w:pos="567"/>
        </w:tabs>
        <w:spacing w:line="360" w:lineRule="auto"/>
        <w:rPr>
          <w:rFonts w:ascii="Times New Roman" w:hAnsi="Times New Roman"/>
          <w:szCs w:val="24"/>
        </w:rPr>
      </w:pPr>
    </w:p>
    <w:p w14:paraId="0C6F6F17" w14:textId="77777777" w:rsidR="00BE49DD" w:rsidRPr="00FF430B" w:rsidRDefault="00BE49DD" w:rsidP="00950D18">
      <w:pPr>
        <w:pStyle w:val="Corptext"/>
        <w:tabs>
          <w:tab w:val="left" w:pos="567"/>
        </w:tabs>
        <w:spacing w:line="360" w:lineRule="auto"/>
        <w:rPr>
          <w:rFonts w:ascii="Times New Roman" w:hAnsi="Times New Roman"/>
          <w:szCs w:val="24"/>
        </w:rPr>
      </w:pPr>
    </w:p>
    <w:p w14:paraId="2A058605"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30F33E4A"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EA979DE" w14:textId="77777777" w:rsidR="00BB1EC7" w:rsidRPr="00FF430B" w:rsidRDefault="00BB1EC7" w:rsidP="00950D18">
      <w:pPr>
        <w:pStyle w:val="Corptext"/>
        <w:tabs>
          <w:tab w:val="left" w:pos="567"/>
        </w:tabs>
        <w:spacing w:line="360" w:lineRule="auto"/>
        <w:rPr>
          <w:rFonts w:ascii="Times New Roman" w:hAnsi="Times New Roman"/>
          <w:szCs w:val="24"/>
        </w:rPr>
      </w:pPr>
    </w:p>
    <w:p w14:paraId="46B52372"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2E1DB88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53D3DBB"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976003B"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EF3B459" w14:textId="77777777" w:rsidR="00BB1EC7" w:rsidRPr="00FF430B" w:rsidRDefault="00BB1EC7" w:rsidP="00950D18">
      <w:pPr>
        <w:pStyle w:val="Corptext"/>
        <w:tabs>
          <w:tab w:val="left" w:pos="567"/>
        </w:tabs>
        <w:spacing w:line="360" w:lineRule="auto"/>
        <w:rPr>
          <w:rFonts w:ascii="Times New Roman" w:hAnsi="Times New Roman"/>
          <w:szCs w:val="24"/>
        </w:rPr>
      </w:pPr>
    </w:p>
    <w:p w14:paraId="065A76C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578C60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F593A48" w14:textId="77777777" w:rsidR="00BB1EC7" w:rsidRPr="00FF430B" w:rsidRDefault="00BB1EC7" w:rsidP="00950D18">
      <w:pPr>
        <w:pStyle w:val="Corptext"/>
        <w:tabs>
          <w:tab w:val="left" w:pos="567"/>
        </w:tabs>
        <w:spacing w:line="360" w:lineRule="auto"/>
        <w:rPr>
          <w:rFonts w:ascii="Times New Roman" w:hAnsi="Times New Roman"/>
          <w:szCs w:val="24"/>
        </w:rPr>
      </w:pPr>
    </w:p>
    <w:p w14:paraId="5D1DB0F9" w14:textId="77777777" w:rsidR="00BB1EC7" w:rsidRPr="00FF430B" w:rsidRDefault="00BB1EC7" w:rsidP="00950D18">
      <w:pPr>
        <w:pStyle w:val="Corptext"/>
        <w:tabs>
          <w:tab w:val="left" w:pos="567"/>
        </w:tabs>
        <w:spacing w:line="360" w:lineRule="auto"/>
        <w:rPr>
          <w:rFonts w:ascii="Times New Roman" w:hAnsi="Times New Roman"/>
          <w:szCs w:val="24"/>
        </w:rPr>
      </w:pPr>
    </w:p>
    <w:p w14:paraId="571B31F9" w14:textId="77777777" w:rsidR="00BB1EC7" w:rsidRPr="00FF430B" w:rsidRDefault="00BB1EC7" w:rsidP="00950D18">
      <w:pPr>
        <w:pStyle w:val="Corptext"/>
        <w:tabs>
          <w:tab w:val="left" w:pos="567"/>
        </w:tabs>
        <w:spacing w:line="360" w:lineRule="auto"/>
        <w:rPr>
          <w:rFonts w:ascii="Times New Roman" w:hAnsi="Times New Roman"/>
          <w:szCs w:val="24"/>
        </w:rPr>
      </w:pPr>
    </w:p>
    <w:p w14:paraId="4958FE6A" w14:textId="77777777" w:rsidR="00BB1EC7" w:rsidRPr="00FF430B" w:rsidRDefault="00BB1EC7" w:rsidP="00950D18">
      <w:pPr>
        <w:pStyle w:val="Corptext"/>
        <w:tabs>
          <w:tab w:val="left" w:pos="567"/>
        </w:tabs>
        <w:spacing w:line="360" w:lineRule="auto"/>
        <w:rPr>
          <w:rFonts w:ascii="Times New Roman" w:hAnsi="Times New Roman"/>
          <w:szCs w:val="24"/>
        </w:rPr>
      </w:pPr>
    </w:p>
    <w:p w14:paraId="762503FE" w14:textId="77777777" w:rsidR="00BE49DD" w:rsidRPr="00FF430B" w:rsidRDefault="00BE49DD" w:rsidP="00950D18">
      <w:pPr>
        <w:pStyle w:val="Corptext"/>
        <w:tabs>
          <w:tab w:val="left" w:pos="567"/>
        </w:tabs>
        <w:spacing w:line="360" w:lineRule="auto"/>
        <w:rPr>
          <w:rFonts w:ascii="Times New Roman" w:hAnsi="Times New Roman"/>
          <w:szCs w:val="24"/>
        </w:rPr>
      </w:pPr>
    </w:p>
    <w:p w14:paraId="05171F2A" w14:textId="77777777" w:rsidR="00BE49DD" w:rsidRPr="00FF430B" w:rsidRDefault="00BE49DD" w:rsidP="00950D18">
      <w:pPr>
        <w:pStyle w:val="Corptext"/>
        <w:tabs>
          <w:tab w:val="left" w:pos="567"/>
        </w:tabs>
        <w:spacing w:line="360" w:lineRule="auto"/>
        <w:rPr>
          <w:rFonts w:ascii="Times New Roman" w:hAnsi="Times New Roman"/>
          <w:szCs w:val="24"/>
        </w:rPr>
      </w:pPr>
    </w:p>
    <w:p w14:paraId="63133358"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2A5B3C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EF8A7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5A03D6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F60F634" w14:textId="77777777" w:rsidR="00BE49DD" w:rsidRPr="00FF430B" w:rsidRDefault="00BE49DD" w:rsidP="00950D18">
      <w:pPr>
        <w:pStyle w:val="Corptext"/>
        <w:tabs>
          <w:tab w:val="left" w:pos="567"/>
        </w:tabs>
        <w:spacing w:line="360" w:lineRule="auto"/>
        <w:rPr>
          <w:rFonts w:ascii="Times New Roman" w:hAnsi="Times New Roman"/>
          <w:szCs w:val="24"/>
        </w:rPr>
      </w:pPr>
    </w:p>
    <w:p w14:paraId="45D21BE8" w14:textId="77777777" w:rsidR="00BE49DD" w:rsidRPr="00FF430B" w:rsidRDefault="00BE49DD" w:rsidP="00950D18">
      <w:pPr>
        <w:pStyle w:val="Corptext"/>
        <w:tabs>
          <w:tab w:val="left" w:pos="567"/>
        </w:tabs>
        <w:spacing w:line="360" w:lineRule="auto"/>
        <w:rPr>
          <w:rFonts w:ascii="Times New Roman" w:hAnsi="Times New Roman"/>
          <w:szCs w:val="24"/>
        </w:rPr>
      </w:pPr>
    </w:p>
    <w:p w14:paraId="2885663B" w14:textId="77777777" w:rsidR="00BE49DD" w:rsidRPr="00FF430B" w:rsidRDefault="00BE49DD" w:rsidP="00950D18">
      <w:pPr>
        <w:pStyle w:val="Corptext"/>
        <w:tabs>
          <w:tab w:val="left" w:pos="567"/>
        </w:tabs>
        <w:spacing w:line="360" w:lineRule="auto"/>
        <w:rPr>
          <w:rFonts w:ascii="Times New Roman" w:hAnsi="Times New Roman"/>
          <w:szCs w:val="24"/>
        </w:rPr>
      </w:pPr>
    </w:p>
    <w:p w14:paraId="20AF9BD5" w14:textId="77777777" w:rsidR="00BE49DD" w:rsidRPr="00FF430B" w:rsidRDefault="00BE49DD" w:rsidP="00950D18">
      <w:pPr>
        <w:pStyle w:val="Corptext"/>
        <w:tabs>
          <w:tab w:val="left" w:pos="567"/>
        </w:tabs>
        <w:spacing w:line="360" w:lineRule="auto"/>
        <w:rPr>
          <w:rFonts w:ascii="Times New Roman" w:hAnsi="Times New Roman"/>
          <w:szCs w:val="24"/>
        </w:rPr>
      </w:pPr>
    </w:p>
    <w:p w14:paraId="0BFA0F47" w14:textId="77777777" w:rsidR="00BE49DD" w:rsidRPr="00FF430B" w:rsidRDefault="00BE49DD" w:rsidP="00950D18">
      <w:pPr>
        <w:pStyle w:val="Corptext"/>
        <w:tabs>
          <w:tab w:val="left" w:pos="567"/>
        </w:tabs>
        <w:spacing w:line="360" w:lineRule="auto"/>
        <w:rPr>
          <w:rFonts w:ascii="Times New Roman" w:hAnsi="Times New Roman"/>
          <w:szCs w:val="24"/>
        </w:rPr>
      </w:pPr>
    </w:p>
    <w:p w14:paraId="1328C28E" w14:textId="77777777" w:rsidR="00BE49DD" w:rsidRPr="00FF430B" w:rsidRDefault="00BE49DD" w:rsidP="00950D18">
      <w:pPr>
        <w:pStyle w:val="Corptext"/>
        <w:tabs>
          <w:tab w:val="left" w:pos="567"/>
        </w:tabs>
        <w:spacing w:line="360" w:lineRule="auto"/>
        <w:rPr>
          <w:rFonts w:ascii="Times New Roman" w:hAnsi="Times New Roman"/>
          <w:szCs w:val="24"/>
        </w:rPr>
      </w:pPr>
    </w:p>
    <w:p w14:paraId="1DBC7810" w14:textId="77777777" w:rsidR="00BE49DD" w:rsidRPr="00FF430B" w:rsidRDefault="00BE49DD" w:rsidP="00950D18">
      <w:pPr>
        <w:pStyle w:val="Corptext"/>
        <w:tabs>
          <w:tab w:val="left" w:pos="567"/>
        </w:tabs>
        <w:spacing w:line="360" w:lineRule="auto"/>
        <w:rPr>
          <w:rFonts w:ascii="Times New Roman" w:hAnsi="Times New Roman"/>
          <w:szCs w:val="24"/>
        </w:rPr>
      </w:pPr>
    </w:p>
    <w:p w14:paraId="6256B34F" w14:textId="77777777" w:rsidR="00BE49DD" w:rsidRPr="00FF430B" w:rsidRDefault="00BE49DD" w:rsidP="00950D18">
      <w:pPr>
        <w:pStyle w:val="Corptext"/>
        <w:tabs>
          <w:tab w:val="left" w:pos="567"/>
        </w:tabs>
        <w:spacing w:line="360" w:lineRule="auto"/>
        <w:rPr>
          <w:rFonts w:ascii="Times New Roman" w:hAnsi="Times New Roman"/>
          <w:szCs w:val="24"/>
        </w:rPr>
      </w:pPr>
    </w:p>
    <w:p w14:paraId="3329D210" w14:textId="77777777" w:rsidR="00BE49DD" w:rsidRPr="00FF430B" w:rsidRDefault="00BE49DD" w:rsidP="00950D18">
      <w:pPr>
        <w:pStyle w:val="Corptext"/>
        <w:tabs>
          <w:tab w:val="left" w:pos="567"/>
        </w:tabs>
        <w:spacing w:line="360" w:lineRule="auto"/>
        <w:rPr>
          <w:rFonts w:ascii="Times New Roman" w:hAnsi="Times New Roman"/>
          <w:szCs w:val="24"/>
        </w:rPr>
      </w:pPr>
    </w:p>
    <w:p w14:paraId="666C8D05" w14:textId="48E31B1E" w:rsidR="00BE49DD" w:rsidRDefault="00BE49DD" w:rsidP="00950D18">
      <w:pPr>
        <w:pStyle w:val="Corptext"/>
        <w:tabs>
          <w:tab w:val="left" w:pos="567"/>
        </w:tabs>
        <w:spacing w:line="360" w:lineRule="auto"/>
        <w:rPr>
          <w:rFonts w:ascii="Times New Roman" w:hAnsi="Times New Roman"/>
          <w:szCs w:val="24"/>
        </w:rPr>
      </w:pPr>
    </w:p>
    <w:p w14:paraId="4B94379F" w14:textId="77777777" w:rsidR="003D6CA8" w:rsidRPr="00FF430B" w:rsidRDefault="003D6CA8" w:rsidP="00950D18">
      <w:pPr>
        <w:pStyle w:val="Corptext"/>
        <w:tabs>
          <w:tab w:val="left" w:pos="567"/>
        </w:tabs>
        <w:spacing w:line="360" w:lineRule="auto"/>
        <w:rPr>
          <w:rFonts w:ascii="Times New Roman" w:hAnsi="Times New Roman"/>
          <w:szCs w:val="24"/>
        </w:rPr>
      </w:pPr>
    </w:p>
    <w:p w14:paraId="6D6AF785"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3BA6891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EE57D22" w14:textId="77777777" w:rsidR="00BE49DD" w:rsidRPr="00FF430B" w:rsidRDefault="00BE49DD" w:rsidP="00BE49DD">
      <w:pPr>
        <w:jc w:val="right"/>
        <w:rPr>
          <w:noProof w:val="0"/>
        </w:rPr>
      </w:pPr>
      <w:r w:rsidRPr="00FF430B">
        <w:rPr>
          <w:noProof w:val="0"/>
        </w:rPr>
        <w:t>din “____” ________ 20___</w:t>
      </w:r>
    </w:p>
    <w:p w14:paraId="44FE7C62"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71F69F54" w14:textId="77777777" w:rsidR="00AA1372" w:rsidRPr="00FF430B" w:rsidRDefault="00AA1372" w:rsidP="00950D18">
      <w:pPr>
        <w:pStyle w:val="Corptext"/>
        <w:tabs>
          <w:tab w:val="left" w:pos="567"/>
        </w:tabs>
        <w:rPr>
          <w:rFonts w:ascii="Times New Roman" w:hAnsi="Times New Roman"/>
          <w:b/>
          <w:szCs w:val="24"/>
        </w:rPr>
      </w:pPr>
    </w:p>
    <w:p w14:paraId="1D4B50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D61E9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04089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26E0A798" w14:textId="77777777" w:rsidR="00AA1372" w:rsidRPr="00FF430B" w:rsidRDefault="00AA1372" w:rsidP="00950D18">
      <w:pPr>
        <w:pStyle w:val="Corptext"/>
        <w:tabs>
          <w:tab w:val="left" w:pos="567"/>
        </w:tabs>
        <w:rPr>
          <w:rFonts w:ascii="Times New Roman" w:hAnsi="Times New Roman"/>
          <w:b/>
          <w:szCs w:val="24"/>
        </w:rPr>
      </w:pPr>
    </w:p>
    <w:p w14:paraId="138A2A6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68A073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8429EBE" w14:textId="77777777" w:rsidR="00AA1372" w:rsidRPr="00FF430B" w:rsidRDefault="00AA1372" w:rsidP="00950D18">
      <w:pPr>
        <w:pStyle w:val="Corptext"/>
        <w:tabs>
          <w:tab w:val="left" w:pos="567"/>
        </w:tabs>
        <w:rPr>
          <w:rFonts w:ascii="Times New Roman" w:hAnsi="Times New Roman"/>
          <w:szCs w:val="24"/>
        </w:rPr>
      </w:pPr>
    </w:p>
    <w:p w14:paraId="5ED0C4D9" w14:textId="77777777" w:rsidR="00AA1372" w:rsidRPr="00FF430B" w:rsidRDefault="00AA1372" w:rsidP="00950D18">
      <w:pPr>
        <w:pStyle w:val="Corptext"/>
        <w:tabs>
          <w:tab w:val="left" w:pos="567"/>
        </w:tabs>
        <w:rPr>
          <w:rFonts w:ascii="Times New Roman" w:hAnsi="Times New Roman"/>
          <w:szCs w:val="24"/>
        </w:rPr>
      </w:pPr>
    </w:p>
    <w:p w14:paraId="0A1CB34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A1609E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A86A05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9C2C1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F7936A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831BE8B"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7679E4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D30FEE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BB1068C"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154D5BE"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E98AC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5216A405"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99F277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9B8C26F"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00818DB"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1AE5F34"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98718F7"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ED5BC14"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689D513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642624E"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BC23FA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161194B6"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3B82BAE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148C68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FF5BD26" w14:textId="77777777" w:rsidR="00AA1372" w:rsidRPr="00FF430B" w:rsidRDefault="00AA1372" w:rsidP="00950D18">
      <w:pPr>
        <w:pStyle w:val="Corptext"/>
        <w:tabs>
          <w:tab w:val="left" w:pos="567"/>
        </w:tabs>
        <w:ind w:hanging="502"/>
        <w:rPr>
          <w:rFonts w:ascii="Times New Roman" w:hAnsi="Times New Roman"/>
          <w:szCs w:val="24"/>
        </w:rPr>
      </w:pPr>
    </w:p>
    <w:p w14:paraId="11666846"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0BAF6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3F8FB21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06B00688"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29F751A5" w14:textId="77777777" w:rsidR="00950D18" w:rsidRPr="00FF430B" w:rsidRDefault="00950D18" w:rsidP="00196AB4">
      <w:pPr>
        <w:spacing w:after="200" w:line="276" w:lineRule="auto"/>
        <w:jc w:val="center"/>
        <w:rPr>
          <w:lang w:eastAsia="zh-CN"/>
        </w:rPr>
      </w:pPr>
      <w:bookmarkStart w:id="47" w:name="_Toc449692097"/>
    </w:p>
    <w:p w14:paraId="1003F04D" w14:textId="77777777" w:rsidR="008726D2" w:rsidRPr="00FF430B" w:rsidRDefault="008726D2" w:rsidP="00196AB4">
      <w:pPr>
        <w:spacing w:after="200" w:line="276" w:lineRule="auto"/>
        <w:jc w:val="center"/>
        <w:rPr>
          <w:lang w:eastAsia="zh-CN"/>
        </w:rPr>
      </w:pPr>
    </w:p>
    <w:p w14:paraId="022666C9" w14:textId="77777777" w:rsidR="002927B7" w:rsidRPr="00FF430B" w:rsidRDefault="002927B7" w:rsidP="00196AB4">
      <w:pPr>
        <w:spacing w:after="200" w:line="276" w:lineRule="auto"/>
        <w:jc w:val="center"/>
        <w:rPr>
          <w:lang w:eastAsia="zh-CN"/>
        </w:rPr>
      </w:pPr>
    </w:p>
    <w:p w14:paraId="1641D1F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762092E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AB06BCD" w14:textId="77777777" w:rsidR="00BA7FF4" w:rsidRPr="00FF430B" w:rsidRDefault="00BA7FF4" w:rsidP="00BA7FF4">
      <w:pPr>
        <w:jc w:val="right"/>
        <w:rPr>
          <w:noProof w:val="0"/>
        </w:rPr>
      </w:pPr>
      <w:r w:rsidRPr="00FF430B">
        <w:rPr>
          <w:noProof w:val="0"/>
        </w:rPr>
        <w:t>din “____” ________ 20___</w:t>
      </w:r>
    </w:p>
    <w:p w14:paraId="3D248731" w14:textId="77777777" w:rsidR="00B65C93" w:rsidRPr="00FF430B" w:rsidRDefault="00B65C93" w:rsidP="00196AB4">
      <w:pPr>
        <w:spacing w:after="200" w:line="276" w:lineRule="auto"/>
        <w:jc w:val="center"/>
        <w:rPr>
          <w:lang w:eastAsia="zh-CN"/>
        </w:rPr>
      </w:pPr>
    </w:p>
    <w:p w14:paraId="3D6335F9" w14:textId="77777777" w:rsidR="00950D18" w:rsidRPr="00FF430B" w:rsidRDefault="00950D18" w:rsidP="00950D18">
      <w:pPr>
        <w:rPr>
          <w:lang w:eastAsia="zh-CN"/>
        </w:rPr>
      </w:pPr>
    </w:p>
    <w:bookmarkEnd w:id="47"/>
    <w:p w14:paraId="221A5CC3" w14:textId="77777777" w:rsidR="008B330F" w:rsidRPr="00FF430B" w:rsidRDefault="008B330F" w:rsidP="00950D18">
      <w:pPr>
        <w:jc w:val="center"/>
        <w:rPr>
          <w:b/>
        </w:rPr>
      </w:pPr>
    </w:p>
    <w:p w14:paraId="68656D5E"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621A8C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453ECC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42AE4629"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44D84CA" w14:textId="77777777" w:rsidTr="00233538">
        <w:trPr>
          <w:cantSplit/>
          <w:trHeight w:val="300"/>
        </w:trPr>
        <w:tc>
          <w:tcPr>
            <w:tcW w:w="709" w:type="dxa"/>
            <w:vMerge w:val="restart"/>
          </w:tcPr>
          <w:p w14:paraId="32C66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57A4B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D56638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6363A7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96CF2F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3B0E4F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0D03FD" w14:textId="77777777" w:rsidTr="00233538">
        <w:trPr>
          <w:cantSplit/>
          <w:trHeight w:val="240"/>
        </w:trPr>
        <w:tc>
          <w:tcPr>
            <w:tcW w:w="709" w:type="dxa"/>
            <w:vMerge/>
          </w:tcPr>
          <w:p w14:paraId="5CEC3324"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C72CC5C"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0B16CEE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51EC237A" w14:textId="77777777" w:rsidTr="00233538">
        <w:trPr>
          <w:cantSplit/>
          <w:trHeight w:val="120"/>
        </w:trPr>
        <w:tc>
          <w:tcPr>
            <w:tcW w:w="709" w:type="dxa"/>
            <w:vMerge/>
          </w:tcPr>
          <w:p w14:paraId="5F5EA2A0"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4C91CA49"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100A3D8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3E6D9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32061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C1FB7F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7E1F120"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25CA4AD" w14:textId="77777777" w:rsidTr="00233538">
        <w:trPr>
          <w:cantSplit/>
          <w:trHeight w:val="180"/>
        </w:trPr>
        <w:tc>
          <w:tcPr>
            <w:tcW w:w="709" w:type="dxa"/>
          </w:tcPr>
          <w:p w14:paraId="6B19EAC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C504D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FAD8773"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F3200E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C5A35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BCDD72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2C4C8EB"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188B173" w14:textId="77777777" w:rsidTr="00233538">
        <w:trPr>
          <w:cantSplit/>
          <w:trHeight w:val="1372"/>
        </w:trPr>
        <w:tc>
          <w:tcPr>
            <w:tcW w:w="709" w:type="dxa"/>
          </w:tcPr>
          <w:p w14:paraId="672681B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B4B803B" w14:textId="77777777" w:rsidR="00AA1372" w:rsidRPr="00FF430B" w:rsidRDefault="00AA1372" w:rsidP="00950D18">
            <w:pPr>
              <w:pStyle w:val="Corptext"/>
              <w:tabs>
                <w:tab w:val="left" w:pos="567"/>
              </w:tabs>
              <w:rPr>
                <w:rFonts w:ascii="Times New Roman" w:hAnsi="Times New Roman"/>
                <w:szCs w:val="24"/>
              </w:rPr>
            </w:pPr>
          </w:p>
          <w:p w14:paraId="2A833219" w14:textId="77777777" w:rsidR="00AA1372" w:rsidRPr="00FF430B" w:rsidRDefault="00AA1372" w:rsidP="00950D18">
            <w:pPr>
              <w:pStyle w:val="Corptext"/>
              <w:tabs>
                <w:tab w:val="left" w:pos="567"/>
              </w:tabs>
              <w:rPr>
                <w:rFonts w:ascii="Times New Roman" w:hAnsi="Times New Roman"/>
                <w:szCs w:val="24"/>
              </w:rPr>
            </w:pPr>
          </w:p>
          <w:p w14:paraId="0625BAAF" w14:textId="77777777" w:rsidR="00AA1372" w:rsidRPr="00FF430B" w:rsidRDefault="00AA1372" w:rsidP="00950D18">
            <w:pPr>
              <w:pStyle w:val="Corptext"/>
              <w:tabs>
                <w:tab w:val="left" w:pos="567"/>
              </w:tabs>
              <w:rPr>
                <w:rFonts w:ascii="Times New Roman" w:hAnsi="Times New Roman"/>
                <w:szCs w:val="24"/>
              </w:rPr>
            </w:pPr>
          </w:p>
          <w:p w14:paraId="707777A1"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235543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EBF3F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0FBBA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43463A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E09094"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A176878"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F0F69E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D5DD5F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3E6874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DDF7B4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91599D1" w14:textId="77777777" w:rsidTr="00233538">
        <w:trPr>
          <w:cantSplit/>
          <w:trHeight w:val="1412"/>
        </w:trPr>
        <w:tc>
          <w:tcPr>
            <w:tcW w:w="709" w:type="dxa"/>
          </w:tcPr>
          <w:p w14:paraId="540C692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7B2A2DD1" w14:textId="77777777" w:rsidR="00AA1372" w:rsidRPr="00FF430B" w:rsidRDefault="00AA1372" w:rsidP="00950D18">
            <w:pPr>
              <w:pStyle w:val="Corptext"/>
              <w:tabs>
                <w:tab w:val="left" w:pos="567"/>
              </w:tabs>
              <w:rPr>
                <w:rFonts w:ascii="Times New Roman" w:hAnsi="Times New Roman"/>
                <w:szCs w:val="24"/>
              </w:rPr>
            </w:pPr>
          </w:p>
          <w:p w14:paraId="1C2C9D6B" w14:textId="77777777" w:rsidR="00AA1372" w:rsidRPr="00FF430B" w:rsidRDefault="00AA1372" w:rsidP="00950D18">
            <w:pPr>
              <w:pStyle w:val="Corptext"/>
              <w:tabs>
                <w:tab w:val="left" w:pos="567"/>
              </w:tabs>
              <w:rPr>
                <w:rFonts w:ascii="Times New Roman" w:hAnsi="Times New Roman"/>
                <w:szCs w:val="24"/>
              </w:rPr>
            </w:pPr>
          </w:p>
          <w:p w14:paraId="769FDA53" w14:textId="77777777" w:rsidR="00AA1372" w:rsidRPr="00FF430B" w:rsidRDefault="00AA1372" w:rsidP="00950D18">
            <w:pPr>
              <w:pStyle w:val="Corptext"/>
              <w:tabs>
                <w:tab w:val="left" w:pos="567"/>
              </w:tabs>
              <w:rPr>
                <w:rFonts w:ascii="Times New Roman" w:hAnsi="Times New Roman"/>
                <w:szCs w:val="24"/>
              </w:rPr>
            </w:pPr>
          </w:p>
          <w:p w14:paraId="6D8794CA"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56406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695216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D467E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4693C7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42C8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04545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E25140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F7D484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449951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5E90FF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6B9047" w14:textId="77777777" w:rsidTr="00233538">
        <w:trPr>
          <w:cantSplit/>
          <w:trHeight w:val="1593"/>
        </w:trPr>
        <w:tc>
          <w:tcPr>
            <w:tcW w:w="709" w:type="dxa"/>
          </w:tcPr>
          <w:p w14:paraId="4CBAD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37E8BE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6D79FC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91958C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C70A3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428506"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AF604BA"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B2053B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237C4E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088D742"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CB6F1EB" w14:textId="77777777" w:rsidR="00AA1372" w:rsidRPr="00FF430B" w:rsidRDefault="00AA1372" w:rsidP="00950D18">
            <w:pPr>
              <w:pStyle w:val="Corptext"/>
              <w:tabs>
                <w:tab w:val="left" w:pos="567"/>
              </w:tabs>
              <w:rPr>
                <w:rFonts w:ascii="Times New Roman" w:hAnsi="Times New Roman"/>
                <w:szCs w:val="24"/>
              </w:rPr>
            </w:pPr>
          </w:p>
        </w:tc>
      </w:tr>
    </w:tbl>
    <w:p w14:paraId="168AA759" w14:textId="77777777" w:rsidR="00AA1372" w:rsidRPr="00FF430B" w:rsidRDefault="00AA1372" w:rsidP="00950D18">
      <w:pPr>
        <w:jc w:val="both"/>
      </w:pPr>
    </w:p>
    <w:p w14:paraId="6042B39C" w14:textId="77777777" w:rsidR="00E706C1" w:rsidRPr="00FF430B" w:rsidRDefault="00E706C1" w:rsidP="00950D18">
      <w:pPr>
        <w:jc w:val="both"/>
      </w:pPr>
    </w:p>
    <w:p w14:paraId="79F1487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874F44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9CB86A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FAA0F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FE2954" w14:textId="77777777" w:rsidR="00F43D02" w:rsidRPr="00FF430B" w:rsidRDefault="00F43D02" w:rsidP="00F43D02">
      <w:pPr>
        <w:jc w:val="both"/>
        <w:rPr>
          <w:rFonts w:eastAsia="PMingLiU"/>
          <w:lang w:eastAsia="zh-CN"/>
        </w:rPr>
      </w:pPr>
    </w:p>
    <w:p w14:paraId="5D84502F" w14:textId="77777777" w:rsidR="00B65C93" w:rsidRPr="00FF430B" w:rsidRDefault="00B65C93" w:rsidP="00F43D02">
      <w:pPr>
        <w:jc w:val="both"/>
        <w:rPr>
          <w:rFonts w:eastAsia="PMingLiU"/>
          <w:lang w:eastAsia="zh-CN"/>
        </w:rPr>
      </w:pPr>
    </w:p>
    <w:p w14:paraId="3804FEA8" w14:textId="77777777" w:rsidR="00B65C93" w:rsidRPr="00FF430B" w:rsidRDefault="00B65C93" w:rsidP="00F43D02">
      <w:pPr>
        <w:jc w:val="both"/>
        <w:rPr>
          <w:rFonts w:eastAsia="PMingLiU"/>
          <w:lang w:eastAsia="zh-CN"/>
        </w:rPr>
      </w:pPr>
    </w:p>
    <w:p w14:paraId="32AA35DE" w14:textId="77777777" w:rsidR="00B65C93" w:rsidRPr="00FF430B" w:rsidRDefault="00B65C93" w:rsidP="00F43D02">
      <w:pPr>
        <w:jc w:val="both"/>
        <w:rPr>
          <w:rFonts w:eastAsia="PMingLiU"/>
          <w:lang w:eastAsia="zh-CN"/>
        </w:rPr>
      </w:pPr>
    </w:p>
    <w:p w14:paraId="46E16063" w14:textId="77777777" w:rsidR="00B65C93" w:rsidRPr="00FF430B" w:rsidRDefault="00B65C93" w:rsidP="00F43D02">
      <w:pPr>
        <w:jc w:val="both"/>
        <w:rPr>
          <w:rFonts w:eastAsia="PMingLiU"/>
          <w:lang w:eastAsia="zh-CN"/>
        </w:rPr>
      </w:pPr>
    </w:p>
    <w:p w14:paraId="4F3B8E88" w14:textId="77777777" w:rsidR="00B65C93" w:rsidRPr="00FF430B" w:rsidRDefault="00B65C93" w:rsidP="00F43D02">
      <w:pPr>
        <w:jc w:val="both"/>
        <w:rPr>
          <w:rFonts w:eastAsia="PMingLiU"/>
          <w:lang w:eastAsia="zh-CN"/>
        </w:rPr>
      </w:pPr>
    </w:p>
    <w:p w14:paraId="3AD7C5B5" w14:textId="77777777" w:rsidR="00B65C93" w:rsidRPr="00FF430B" w:rsidRDefault="00B65C93" w:rsidP="00F43D02">
      <w:pPr>
        <w:jc w:val="both"/>
        <w:rPr>
          <w:rFonts w:eastAsia="PMingLiU"/>
          <w:lang w:eastAsia="zh-CN"/>
        </w:rPr>
      </w:pPr>
    </w:p>
    <w:p w14:paraId="02C8837B" w14:textId="77777777" w:rsidR="00B65C93" w:rsidRPr="00FF430B" w:rsidRDefault="00B65C93" w:rsidP="00F43D02">
      <w:pPr>
        <w:jc w:val="both"/>
        <w:rPr>
          <w:rFonts w:eastAsia="PMingLiU"/>
          <w:lang w:eastAsia="zh-CN"/>
        </w:rPr>
      </w:pPr>
    </w:p>
    <w:p w14:paraId="6168A72D" w14:textId="77777777" w:rsidR="00B65C93" w:rsidRPr="00FF430B" w:rsidRDefault="00B65C93" w:rsidP="00F43D02">
      <w:pPr>
        <w:jc w:val="both"/>
        <w:rPr>
          <w:rFonts w:eastAsia="PMingLiU"/>
          <w:lang w:eastAsia="zh-CN"/>
        </w:rPr>
      </w:pPr>
    </w:p>
    <w:p w14:paraId="06E24A9C" w14:textId="77777777" w:rsidR="00B65C93" w:rsidRPr="00FF430B" w:rsidRDefault="00B65C93" w:rsidP="00F43D02">
      <w:pPr>
        <w:jc w:val="both"/>
        <w:rPr>
          <w:rFonts w:eastAsia="PMingLiU"/>
          <w:lang w:eastAsia="zh-CN"/>
        </w:rPr>
      </w:pPr>
    </w:p>
    <w:p w14:paraId="3255044F" w14:textId="77777777" w:rsidR="00B65C93" w:rsidRPr="00FF430B" w:rsidRDefault="00B65C93" w:rsidP="00F43D02">
      <w:pPr>
        <w:jc w:val="both"/>
        <w:rPr>
          <w:rFonts w:eastAsia="PMingLiU"/>
          <w:lang w:eastAsia="zh-CN"/>
        </w:rPr>
      </w:pPr>
    </w:p>
    <w:p w14:paraId="0293290A" w14:textId="77777777" w:rsidR="00B65C93" w:rsidRPr="00FF430B" w:rsidRDefault="00B65C93" w:rsidP="00F43D02">
      <w:pPr>
        <w:jc w:val="both"/>
        <w:rPr>
          <w:rFonts w:eastAsia="PMingLiU"/>
          <w:lang w:eastAsia="zh-CN"/>
        </w:rPr>
      </w:pPr>
    </w:p>
    <w:p w14:paraId="629A0C0B" w14:textId="77777777" w:rsidR="00B65C93" w:rsidRPr="00FF430B" w:rsidRDefault="00B65C93" w:rsidP="00F43D02">
      <w:pPr>
        <w:jc w:val="both"/>
        <w:rPr>
          <w:rFonts w:eastAsia="PMingLiU"/>
          <w:lang w:eastAsia="zh-CN"/>
        </w:rPr>
      </w:pPr>
    </w:p>
    <w:p w14:paraId="4ACCF0AB" w14:textId="77777777" w:rsidR="00B65C93" w:rsidRPr="00FF430B" w:rsidRDefault="00B65C93" w:rsidP="00F43D02">
      <w:pPr>
        <w:jc w:val="both"/>
        <w:rPr>
          <w:rFonts w:eastAsia="PMingLiU"/>
          <w:lang w:eastAsia="zh-CN"/>
        </w:rPr>
      </w:pPr>
    </w:p>
    <w:p w14:paraId="3339A577" w14:textId="77777777" w:rsidR="00B65C93" w:rsidRPr="00FF430B" w:rsidRDefault="00B65C93" w:rsidP="00F43D02">
      <w:pPr>
        <w:jc w:val="both"/>
        <w:rPr>
          <w:rFonts w:eastAsia="PMingLiU"/>
          <w:lang w:eastAsia="zh-CN"/>
        </w:rPr>
      </w:pPr>
    </w:p>
    <w:p w14:paraId="458D9BCC" w14:textId="77777777" w:rsidR="00B65C93" w:rsidRPr="00FF430B" w:rsidRDefault="00B65C93" w:rsidP="00F43D02">
      <w:pPr>
        <w:jc w:val="both"/>
        <w:rPr>
          <w:rFonts w:eastAsia="PMingLiU"/>
          <w:lang w:eastAsia="zh-CN"/>
        </w:rPr>
      </w:pPr>
    </w:p>
    <w:p w14:paraId="649ECB95" w14:textId="77777777" w:rsidR="00B65C93" w:rsidRPr="00FF430B" w:rsidRDefault="00B65C93" w:rsidP="00F43D02">
      <w:pPr>
        <w:jc w:val="both"/>
        <w:rPr>
          <w:rFonts w:eastAsia="PMingLiU"/>
          <w:lang w:eastAsia="zh-CN"/>
        </w:rPr>
      </w:pPr>
    </w:p>
    <w:p w14:paraId="3AF4F13D" w14:textId="77777777" w:rsidR="00B65C93" w:rsidRPr="00FF430B" w:rsidRDefault="00B65C93" w:rsidP="00F43D02">
      <w:pPr>
        <w:jc w:val="both"/>
        <w:rPr>
          <w:rFonts w:eastAsia="PMingLiU"/>
          <w:lang w:eastAsia="zh-CN"/>
        </w:rPr>
      </w:pPr>
    </w:p>
    <w:p w14:paraId="61D79064" w14:textId="77777777" w:rsidR="00B65C93" w:rsidRPr="00FF430B" w:rsidRDefault="00B65C93" w:rsidP="00F43D02">
      <w:pPr>
        <w:jc w:val="both"/>
        <w:rPr>
          <w:rFonts w:eastAsia="PMingLiU"/>
          <w:lang w:eastAsia="zh-CN"/>
        </w:rPr>
      </w:pPr>
    </w:p>
    <w:p w14:paraId="25CB475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027D780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2718134" w14:textId="77777777" w:rsidR="00BA7FF4" w:rsidRPr="00FF430B" w:rsidRDefault="00BA7FF4" w:rsidP="00BA7FF4">
      <w:pPr>
        <w:jc w:val="right"/>
        <w:rPr>
          <w:noProof w:val="0"/>
        </w:rPr>
      </w:pPr>
      <w:r w:rsidRPr="00FF430B">
        <w:rPr>
          <w:noProof w:val="0"/>
        </w:rPr>
        <w:t>din “____” ________ 20___</w:t>
      </w:r>
    </w:p>
    <w:bookmarkEnd w:id="48"/>
    <w:p w14:paraId="77765C44" w14:textId="77777777" w:rsidR="002242A0" w:rsidRPr="00FF430B" w:rsidRDefault="002242A0" w:rsidP="00773FE9">
      <w:pPr>
        <w:rPr>
          <w:rFonts w:eastAsia="PMingLiU"/>
          <w:b/>
          <w:lang w:eastAsia="zh-CN"/>
        </w:rPr>
      </w:pPr>
    </w:p>
    <w:p w14:paraId="12BE8C4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3181EBD"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F60132D" w14:textId="77777777" w:rsidR="00FB2FFC" w:rsidRPr="00FF430B" w:rsidRDefault="00FB2FFC">
      <w:pPr>
        <w:pStyle w:val="Corptext"/>
        <w:tabs>
          <w:tab w:val="left" w:pos="567"/>
        </w:tabs>
        <w:jc w:val="center"/>
        <w:rPr>
          <w:rFonts w:ascii="Times New Roman" w:hAnsi="Times New Roman"/>
          <w:b/>
          <w:szCs w:val="24"/>
        </w:rPr>
      </w:pPr>
    </w:p>
    <w:p w14:paraId="63CC690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33E54C6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EB069E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0DC7B85"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57B6FA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77982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614463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2D67B1B"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93D8D75"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9688264"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95F1BB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0B6BF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DD8B0CB"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D0363A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613692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1B66C9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E6FB74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ED67535"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645B535C"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E99D9D9"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F47231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371ADBB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C6CB11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0D2612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71E5C592" w14:textId="77777777" w:rsidR="0019071C" w:rsidRPr="00FF430B" w:rsidRDefault="0019071C" w:rsidP="00773FE9">
      <w:pPr>
        <w:rPr>
          <w:rFonts w:eastAsia="MS Mincho"/>
          <w:lang w:eastAsia="zh-CN"/>
        </w:rPr>
      </w:pPr>
    </w:p>
    <w:p w14:paraId="16D958E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B34F1F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934166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E4B6C2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E817ACC"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850C166" w14:textId="77777777" w:rsidR="009A7C84" w:rsidRPr="00FF430B" w:rsidRDefault="009A7C84" w:rsidP="009A7C84">
      <w:pPr>
        <w:spacing w:after="200" w:line="276" w:lineRule="auto"/>
        <w:rPr>
          <w:rFonts w:eastAsia="PMingLiU"/>
          <w:lang w:eastAsia="zh-CN"/>
        </w:rPr>
      </w:pPr>
      <w:bookmarkStart w:id="49" w:name="_Toc449692109"/>
    </w:p>
    <w:p w14:paraId="1D181F01" w14:textId="77777777" w:rsidR="002D6E71" w:rsidRPr="00FF430B" w:rsidRDefault="002D6E71" w:rsidP="009A7C84">
      <w:pPr>
        <w:jc w:val="center"/>
        <w:rPr>
          <w:rFonts w:eastAsia="PMingLiU"/>
          <w:b/>
          <w:lang w:eastAsia="zh-CN"/>
        </w:rPr>
      </w:pPr>
    </w:p>
    <w:p w14:paraId="416A1EA3" w14:textId="77777777" w:rsidR="002D6E71" w:rsidRPr="00FF430B" w:rsidRDefault="002D6E71" w:rsidP="009A7C84">
      <w:pPr>
        <w:jc w:val="center"/>
        <w:rPr>
          <w:rFonts w:eastAsia="PMingLiU"/>
          <w:b/>
          <w:lang w:eastAsia="zh-CN"/>
        </w:rPr>
      </w:pPr>
    </w:p>
    <w:p w14:paraId="1F2632AD" w14:textId="77777777" w:rsidR="002D6E71" w:rsidRPr="00FF430B" w:rsidRDefault="002D6E71" w:rsidP="009A7C84">
      <w:pPr>
        <w:jc w:val="center"/>
        <w:rPr>
          <w:rFonts w:eastAsia="PMingLiU"/>
          <w:b/>
          <w:lang w:eastAsia="zh-CN"/>
        </w:rPr>
      </w:pPr>
    </w:p>
    <w:p w14:paraId="1772DA10" w14:textId="77777777" w:rsidR="002D6E71" w:rsidRPr="00FF430B" w:rsidRDefault="002D6E71" w:rsidP="009A7C84">
      <w:pPr>
        <w:jc w:val="center"/>
        <w:rPr>
          <w:rFonts w:eastAsia="PMingLiU"/>
          <w:b/>
          <w:lang w:eastAsia="zh-CN"/>
        </w:rPr>
      </w:pPr>
    </w:p>
    <w:p w14:paraId="2C2448AB" w14:textId="77777777" w:rsidR="002D6E71" w:rsidRPr="00FF430B" w:rsidRDefault="002D6E71" w:rsidP="009A7C84">
      <w:pPr>
        <w:jc w:val="center"/>
        <w:rPr>
          <w:rFonts w:eastAsia="PMingLiU"/>
          <w:b/>
          <w:lang w:eastAsia="zh-CN"/>
        </w:rPr>
      </w:pPr>
    </w:p>
    <w:p w14:paraId="07048C16" w14:textId="77777777" w:rsidR="002D6E71" w:rsidRPr="00FF430B" w:rsidRDefault="002D6E71" w:rsidP="009A7C84">
      <w:pPr>
        <w:jc w:val="center"/>
        <w:rPr>
          <w:rFonts w:eastAsia="PMingLiU"/>
          <w:b/>
          <w:lang w:eastAsia="zh-CN"/>
        </w:rPr>
      </w:pPr>
    </w:p>
    <w:p w14:paraId="547ED1CD" w14:textId="77777777" w:rsidR="00EF4276" w:rsidRPr="00FF430B" w:rsidRDefault="00EF4276" w:rsidP="009A7C84">
      <w:pPr>
        <w:jc w:val="center"/>
        <w:rPr>
          <w:rFonts w:eastAsia="PMingLiU"/>
          <w:b/>
          <w:lang w:eastAsia="zh-CN"/>
        </w:rPr>
      </w:pPr>
    </w:p>
    <w:p w14:paraId="20438CF3" w14:textId="77777777" w:rsidR="00EF4276" w:rsidRPr="00FF430B" w:rsidRDefault="00EF4276" w:rsidP="009A7C84">
      <w:pPr>
        <w:jc w:val="center"/>
        <w:rPr>
          <w:rFonts w:eastAsia="PMingLiU"/>
          <w:b/>
          <w:lang w:eastAsia="zh-CN"/>
        </w:rPr>
      </w:pPr>
    </w:p>
    <w:p w14:paraId="5A831A32" w14:textId="77777777" w:rsidR="0019071C" w:rsidRPr="00FF430B" w:rsidRDefault="0019071C" w:rsidP="009A7C84">
      <w:pPr>
        <w:jc w:val="center"/>
        <w:rPr>
          <w:rFonts w:eastAsia="PMingLiU"/>
          <w:b/>
          <w:lang w:eastAsia="zh-CN"/>
        </w:rPr>
      </w:pPr>
    </w:p>
    <w:p w14:paraId="7290DAC9" w14:textId="77777777" w:rsidR="0019071C" w:rsidRPr="00FF430B" w:rsidRDefault="0019071C" w:rsidP="009A7C84">
      <w:pPr>
        <w:jc w:val="center"/>
        <w:rPr>
          <w:rFonts w:eastAsia="PMingLiU"/>
          <w:b/>
          <w:lang w:eastAsia="zh-CN"/>
        </w:rPr>
      </w:pPr>
    </w:p>
    <w:p w14:paraId="3A263D11" w14:textId="77777777" w:rsidR="002D6E71" w:rsidRPr="00FF430B" w:rsidRDefault="002D6E71" w:rsidP="009A7C84">
      <w:pPr>
        <w:jc w:val="center"/>
        <w:rPr>
          <w:rFonts w:eastAsia="PMingLiU"/>
          <w:b/>
          <w:lang w:eastAsia="zh-CN"/>
        </w:rPr>
      </w:pPr>
    </w:p>
    <w:p w14:paraId="68018C51" w14:textId="1026B3EB" w:rsidR="002D6E71" w:rsidRDefault="002D6E71" w:rsidP="009A7C84">
      <w:pPr>
        <w:jc w:val="center"/>
        <w:rPr>
          <w:rFonts w:eastAsia="PMingLiU"/>
          <w:b/>
          <w:lang w:eastAsia="zh-CN"/>
        </w:rPr>
      </w:pPr>
    </w:p>
    <w:p w14:paraId="37D0FA17" w14:textId="77777777" w:rsidR="003D6CA8" w:rsidRPr="00FF430B" w:rsidRDefault="003D6CA8" w:rsidP="009A7C84">
      <w:pPr>
        <w:jc w:val="center"/>
        <w:rPr>
          <w:rFonts w:eastAsia="PMingLiU"/>
          <w:b/>
          <w:lang w:eastAsia="zh-CN"/>
        </w:rPr>
      </w:pPr>
    </w:p>
    <w:p w14:paraId="1E70E2C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6BB8E6F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F80DF61" w14:textId="77777777" w:rsidR="00BA7FF4" w:rsidRPr="00FF430B" w:rsidRDefault="00BA7FF4" w:rsidP="00BA7FF4">
      <w:pPr>
        <w:jc w:val="right"/>
        <w:rPr>
          <w:noProof w:val="0"/>
        </w:rPr>
      </w:pPr>
      <w:r w:rsidRPr="00FF430B">
        <w:rPr>
          <w:noProof w:val="0"/>
        </w:rPr>
        <w:t>din “____” ________ 20___</w:t>
      </w:r>
    </w:p>
    <w:p w14:paraId="7E0663AD" w14:textId="77777777" w:rsidR="002D6E71" w:rsidRPr="00FF430B" w:rsidRDefault="002D6E71" w:rsidP="009A7C84">
      <w:pPr>
        <w:jc w:val="center"/>
        <w:rPr>
          <w:rFonts w:eastAsia="PMingLiU"/>
          <w:b/>
          <w:lang w:eastAsia="zh-CN"/>
        </w:rPr>
      </w:pPr>
    </w:p>
    <w:p w14:paraId="562AE313" w14:textId="77777777" w:rsidR="002D6E71" w:rsidRPr="00FF430B" w:rsidRDefault="002D6E71" w:rsidP="009A7C84">
      <w:pPr>
        <w:jc w:val="center"/>
        <w:rPr>
          <w:rFonts w:eastAsia="PMingLiU"/>
          <w:b/>
          <w:lang w:eastAsia="zh-CN"/>
        </w:rPr>
      </w:pPr>
    </w:p>
    <w:bookmarkEnd w:id="49"/>
    <w:p w14:paraId="46563A3A" w14:textId="77777777" w:rsidR="00B14173" w:rsidRPr="00FF430B" w:rsidRDefault="00B14173" w:rsidP="009A7C84">
      <w:pPr>
        <w:jc w:val="center"/>
        <w:rPr>
          <w:b/>
        </w:rPr>
      </w:pPr>
    </w:p>
    <w:p w14:paraId="7504933E"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B919900"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BA768FF"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5D4A5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73C9DD" w14:textId="77777777" w:rsidR="00AA1372" w:rsidRPr="00FF430B" w:rsidRDefault="00A227F2" w:rsidP="00196AB4">
            <w:pPr>
              <w:jc w:val="center"/>
              <w:rPr>
                <w:b/>
                <w:bCs/>
              </w:rPr>
            </w:pPr>
            <w:r w:rsidRPr="00FF430B">
              <w:rPr>
                <w:b/>
                <w:bCs/>
              </w:rPr>
              <w:t>Nr</w:t>
            </w:r>
          </w:p>
          <w:p w14:paraId="05140B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CFEEDFB"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AFCAE72"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ABD136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29EDF1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3E057E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09A2D9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7745C6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9EEFA73"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00AD6D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E0870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A9666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CB04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6F860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75F63E" w14:textId="77777777" w:rsidR="00AA1372" w:rsidRPr="00FF430B" w:rsidRDefault="00A227F2" w:rsidP="00196AB4">
            <w:pPr>
              <w:jc w:val="center"/>
            </w:pPr>
            <w:r w:rsidRPr="00FF430B">
              <w:t> </w:t>
            </w:r>
          </w:p>
        </w:tc>
      </w:tr>
      <w:tr w:rsidR="00AA1372" w:rsidRPr="00EC30C2" w14:paraId="1DEBBF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608B40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6EEF69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77B3D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33BDC0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75FCD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B70E8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5879854" w14:textId="77777777" w:rsidR="00AA1372" w:rsidRPr="00FF430B" w:rsidRDefault="00A227F2" w:rsidP="00196AB4">
            <w:pPr>
              <w:jc w:val="center"/>
            </w:pPr>
            <w:r w:rsidRPr="00FF430B">
              <w:t> </w:t>
            </w:r>
          </w:p>
        </w:tc>
      </w:tr>
      <w:tr w:rsidR="00AA1372" w:rsidRPr="00EC30C2" w14:paraId="46ECFCF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810556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5A9AA1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8EEDB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E57FE0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0B982B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D7E85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0FA21BB" w14:textId="77777777" w:rsidR="00AA1372" w:rsidRPr="00FF430B" w:rsidRDefault="00A227F2" w:rsidP="00196AB4">
            <w:pPr>
              <w:jc w:val="center"/>
            </w:pPr>
            <w:r w:rsidRPr="00FF430B">
              <w:t> </w:t>
            </w:r>
          </w:p>
        </w:tc>
      </w:tr>
    </w:tbl>
    <w:p w14:paraId="0CB27212" w14:textId="77777777" w:rsidR="00AB1EC3" w:rsidRPr="00FF430B" w:rsidRDefault="00AB1EC3" w:rsidP="009A7C84">
      <w:pPr>
        <w:jc w:val="both"/>
      </w:pPr>
    </w:p>
    <w:p w14:paraId="34CECF31"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CEF5C8B" w14:textId="77777777" w:rsidR="00AB1EC3" w:rsidRPr="00FF430B" w:rsidRDefault="00AB1EC3" w:rsidP="00196AB4">
      <w:pPr>
        <w:jc w:val="both"/>
        <w:rPr>
          <w:rFonts w:eastAsia="PMingLiU"/>
          <w:lang w:eastAsia="zh-CN"/>
        </w:rPr>
      </w:pPr>
    </w:p>
    <w:p w14:paraId="05BE4739"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FBEF99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C7A3CA6"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8756CA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BD6B715" w14:textId="77777777" w:rsidR="00284ED0" w:rsidRPr="00FF430B" w:rsidRDefault="00284ED0" w:rsidP="00284ED0">
      <w:pPr>
        <w:spacing w:after="200" w:line="276" w:lineRule="auto"/>
        <w:rPr>
          <w:rFonts w:eastAsia="PMingLiU"/>
          <w:lang w:eastAsia="zh-CN"/>
        </w:rPr>
      </w:pPr>
      <w:bookmarkStart w:id="50" w:name="_Toc449692110"/>
    </w:p>
    <w:p w14:paraId="573A8E19" w14:textId="77777777" w:rsidR="002D6E71" w:rsidRPr="00FF430B" w:rsidRDefault="002D6E71" w:rsidP="00284ED0">
      <w:pPr>
        <w:spacing w:line="276" w:lineRule="auto"/>
        <w:jc w:val="center"/>
        <w:rPr>
          <w:rFonts w:eastAsia="PMingLiU"/>
          <w:b/>
          <w:lang w:eastAsia="zh-CN"/>
        </w:rPr>
      </w:pPr>
    </w:p>
    <w:p w14:paraId="7C6A3D61" w14:textId="77777777" w:rsidR="002D6E71" w:rsidRPr="00FF430B" w:rsidRDefault="002D6E71" w:rsidP="00284ED0">
      <w:pPr>
        <w:spacing w:line="276" w:lineRule="auto"/>
        <w:jc w:val="center"/>
        <w:rPr>
          <w:rFonts w:eastAsia="PMingLiU"/>
          <w:b/>
          <w:lang w:eastAsia="zh-CN"/>
        </w:rPr>
      </w:pPr>
    </w:p>
    <w:p w14:paraId="12C1AC73" w14:textId="77777777" w:rsidR="002D6E71" w:rsidRPr="00FF430B" w:rsidRDefault="002D6E71" w:rsidP="00284ED0">
      <w:pPr>
        <w:spacing w:line="276" w:lineRule="auto"/>
        <w:jc w:val="center"/>
        <w:rPr>
          <w:rFonts w:eastAsia="PMingLiU"/>
          <w:b/>
          <w:lang w:eastAsia="zh-CN"/>
        </w:rPr>
      </w:pPr>
    </w:p>
    <w:p w14:paraId="2B017525" w14:textId="77777777" w:rsidR="002D6E71" w:rsidRPr="00FF430B" w:rsidRDefault="002D6E71" w:rsidP="00284ED0">
      <w:pPr>
        <w:spacing w:line="276" w:lineRule="auto"/>
        <w:jc w:val="center"/>
        <w:rPr>
          <w:rFonts w:eastAsia="PMingLiU"/>
          <w:b/>
          <w:lang w:eastAsia="zh-CN"/>
        </w:rPr>
      </w:pPr>
    </w:p>
    <w:p w14:paraId="71F7DD36" w14:textId="77777777" w:rsidR="002D6E71" w:rsidRPr="00FF430B" w:rsidRDefault="002D6E71" w:rsidP="00284ED0">
      <w:pPr>
        <w:spacing w:line="276" w:lineRule="auto"/>
        <w:jc w:val="center"/>
        <w:rPr>
          <w:rFonts w:eastAsia="PMingLiU"/>
          <w:b/>
          <w:lang w:eastAsia="zh-CN"/>
        </w:rPr>
      </w:pPr>
    </w:p>
    <w:p w14:paraId="4CEE597A" w14:textId="77777777" w:rsidR="002D6E71" w:rsidRPr="00FF430B" w:rsidRDefault="002D6E71" w:rsidP="00284ED0">
      <w:pPr>
        <w:spacing w:line="276" w:lineRule="auto"/>
        <w:jc w:val="center"/>
        <w:rPr>
          <w:rFonts w:eastAsia="PMingLiU"/>
          <w:b/>
          <w:lang w:eastAsia="zh-CN"/>
        </w:rPr>
      </w:pPr>
    </w:p>
    <w:p w14:paraId="6EEB76B5" w14:textId="77777777" w:rsidR="002D6E71" w:rsidRPr="00FF430B" w:rsidRDefault="002D6E71" w:rsidP="00284ED0">
      <w:pPr>
        <w:spacing w:line="276" w:lineRule="auto"/>
        <w:jc w:val="center"/>
        <w:rPr>
          <w:rFonts w:eastAsia="PMingLiU"/>
          <w:b/>
          <w:lang w:eastAsia="zh-CN"/>
        </w:rPr>
      </w:pPr>
    </w:p>
    <w:p w14:paraId="5A35F257" w14:textId="77777777" w:rsidR="002D6E71" w:rsidRPr="00FF430B" w:rsidRDefault="002D6E71" w:rsidP="00284ED0">
      <w:pPr>
        <w:spacing w:line="276" w:lineRule="auto"/>
        <w:jc w:val="center"/>
        <w:rPr>
          <w:rFonts w:eastAsia="PMingLiU"/>
          <w:b/>
          <w:lang w:eastAsia="zh-CN"/>
        </w:rPr>
      </w:pPr>
    </w:p>
    <w:p w14:paraId="629EE5B8" w14:textId="77777777" w:rsidR="002D6E71" w:rsidRPr="00FF430B" w:rsidRDefault="002D6E71" w:rsidP="00284ED0">
      <w:pPr>
        <w:spacing w:line="276" w:lineRule="auto"/>
        <w:jc w:val="center"/>
        <w:rPr>
          <w:rFonts w:eastAsia="PMingLiU"/>
          <w:b/>
          <w:lang w:eastAsia="zh-CN"/>
        </w:rPr>
      </w:pPr>
    </w:p>
    <w:p w14:paraId="04DFB630" w14:textId="77777777" w:rsidR="002D6E71" w:rsidRPr="00FF430B" w:rsidRDefault="002D6E71" w:rsidP="00284ED0">
      <w:pPr>
        <w:spacing w:line="276" w:lineRule="auto"/>
        <w:jc w:val="center"/>
        <w:rPr>
          <w:rFonts w:eastAsia="PMingLiU"/>
          <w:b/>
          <w:lang w:eastAsia="zh-CN"/>
        </w:rPr>
      </w:pPr>
    </w:p>
    <w:p w14:paraId="155D09F6" w14:textId="77777777" w:rsidR="002D6E71" w:rsidRPr="00FF430B" w:rsidRDefault="002D6E71" w:rsidP="00284ED0">
      <w:pPr>
        <w:spacing w:line="276" w:lineRule="auto"/>
        <w:jc w:val="center"/>
        <w:rPr>
          <w:rFonts w:eastAsia="PMingLiU"/>
          <w:b/>
          <w:lang w:eastAsia="zh-CN"/>
        </w:rPr>
      </w:pPr>
    </w:p>
    <w:p w14:paraId="2D53D086" w14:textId="77777777" w:rsidR="002D6E71" w:rsidRPr="00FF430B" w:rsidRDefault="002D6E71" w:rsidP="00284ED0">
      <w:pPr>
        <w:spacing w:line="276" w:lineRule="auto"/>
        <w:jc w:val="center"/>
        <w:rPr>
          <w:rFonts w:eastAsia="PMingLiU"/>
          <w:b/>
          <w:lang w:eastAsia="zh-CN"/>
        </w:rPr>
      </w:pPr>
    </w:p>
    <w:p w14:paraId="03737A54" w14:textId="77777777" w:rsidR="002D6E71" w:rsidRPr="00FF430B" w:rsidRDefault="002D6E71" w:rsidP="00284ED0">
      <w:pPr>
        <w:spacing w:line="276" w:lineRule="auto"/>
        <w:jc w:val="center"/>
        <w:rPr>
          <w:rFonts w:eastAsia="PMingLiU"/>
          <w:b/>
          <w:lang w:eastAsia="zh-CN"/>
        </w:rPr>
      </w:pPr>
    </w:p>
    <w:p w14:paraId="00288D3C" w14:textId="77777777" w:rsidR="002D6E71" w:rsidRPr="00FF430B" w:rsidRDefault="002D6E71" w:rsidP="00284ED0">
      <w:pPr>
        <w:spacing w:line="276" w:lineRule="auto"/>
        <w:jc w:val="center"/>
        <w:rPr>
          <w:rFonts w:eastAsia="PMingLiU"/>
          <w:b/>
          <w:lang w:eastAsia="zh-CN"/>
        </w:rPr>
      </w:pPr>
    </w:p>
    <w:p w14:paraId="2EBEEA6D" w14:textId="77777777" w:rsidR="002D6E71" w:rsidRPr="00FF430B" w:rsidRDefault="002D6E71" w:rsidP="00284ED0">
      <w:pPr>
        <w:spacing w:line="276" w:lineRule="auto"/>
        <w:jc w:val="center"/>
        <w:rPr>
          <w:rFonts w:eastAsia="PMingLiU"/>
          <w:b/>
          <w:lang w:eastAsia="zh-CN"/>
        </w:rPr>
      </w:pPr>
    </w:p>
    <w:p w14:paraId="6D3410D8" w14:textId="77777777" w:rsidR="002D6E71" w:rsidRPr="00FF430B" w:rsidRDefault="002D6E71" w:rsidP="00284ED0">
      <w:pPr>
        <w:spacing w:line="276" w:lineRule="auto"/>
        <w:jc w:val="center"/>
        <w:rPr>
          <w:rFonts w:eastAsia="PMingLiU"/>
          <w:b/>
          <w:lang w:eastAsia="zh-CN"/>
        </w:rPr>
      </w:pPr>
    </w:p>
    <w:p w14:paraId="01770E02" w14:textId="77777777" w:rsidR="002D6E71" w:rsidRPr="00FF430B" w:rsidRDefault="002D6E71" w:rsidP="00284ED0">
      <w:pPr>
        <w:spacing w:line="276" w:lineRule="auto"/>
        <w:jc w:val="center"/>
        <w:rPr>
          <w:rFonts w:eastAsia="PMingLiU"/>
          <w:b/>
          <w:lang w:eastAsia="zh-CN"/>
        </w:rPr>
      </w:pPr>
    </w:p>
    <w:p w14:paraId="4F61069E" w14:textId="77777777" w:rsidR="002D6E71" w:rsidRPr="00FF430B" w:rsidRDefault="002D6E71" w:rsidP="00284ED0">
      <w:pPr>
        <w:spacing w:line="276" w:lineRule="auto"/>
        <w:jc w:val="center"/>
        <w:rPr>
          <w:rFonts w:eastAsia="PMingLiU"/>
          <w:b/>
          <w:lang w:eastAsia="zh-CN"/>
        </w:rPr>
      </w:pPr>
    </w:p>
    <w:p w14:paraId="5847B576" w14:textId="77777777" w:rsidR="002D6E71" w:rsidRPr="00FF430B" w:rsidRDefault="002D6E71" w:rsidP="00284ED0">
      <w:pPr>
        <w:spacing w:line="276" w:lineRule="auto"/>
        <w:jc w:val="center"/>
        <w:rPr>
          <w:rFonts w:eastAsia="PMingLiU"/>
          <w:b/>
          <w:lang w:eastAsia="zh-CN"/>
        </w:rPr>
      </w:pPr>
    </w:p>
    <w:p w14:paraId="520961E8" w14:textId="77777777" w:rsidR="002D6E71" w:rsidRPr="00FF430B" w:rsidRDefault="002D6E71" w:rsidP="00284ED0">
      <w:pPr>
        <w:spacing w:line="276" w:lineRule="auto"/>
        <w:jc w:val="center"/>
        <w:rPr>
          <w:rFonts w:eastAsia="PMingLiU"/>
          <w:b/>
          <w:lang w:eastAsia="zh-CN"/>
        </w:rPr>
      </w:pPr>
    </w:p>
    <w:p w14:paraId="4CFDECA7" w14:textId="77777777" w:rsidR="002D6E71" w:rsidRPr="00FF430B" w:rsidRDefault="002D6E71" w:rsidP="00284ED0">
      <w:pPr>
        <w:spacing w:line="276" w:lineRule="auto"/>
        <w:jc w:val="center"/>
        <w:rPr>
          <w:rFonts w:eastAsia="PMingLiU"/>
          <w:b/>
          <w:lang w:eastAsia="zh-CN"/>
        </w:rPr>
      </w:pPr>
    </w:p>
    <w:p w14:paraId="446CA7AC" w14:textId="77777777" w:rsidR="002D6E71" w:rsidRPr="00FF430B" w:rsidRDefault="002D6E71" w:rsidP="00284ED0">
      <w:pPr>
        <w:spacing w:line="276" w:lineRule="auto"/>
        <w:jc w:val="center"/>
        <w:rPr>
          <w:rFonts w:eastAsia="PMingLiU"/>
          <w:b/>
          <w:lang w:eastAsia="zh-CN"/>
        </w:rPr>
      </w:pPr>
    </w:p>
    <w:p w14:paraId="176945A2" w14:textId="67171547" w:rsidR="002D6E71" w:rsidRDefault="002D6E71" w:rsidP="00284ED0">
      <w:pPr>
        <w:spacing w:line="276" w:lineRule="auto"/>
        <w:jc w:val="center"/>
        <w:rPr>
          <w:rFonts w:eastAsia="PMingLiU"/>
          <w:b/>
          <w:lang w:eastAsia="zh-CN"/>
        </w:rPr>
      </w:pPr>
    </w:p>
    <w:p w14:paraId="7B982539" w14:textId="77777777" w:rsidR="003D6CA8" w:rsidRPr="00FF430B" w:rsidRDefault="003D6CA8" w:rsidP="00284ED0">
      <w:pPr>
        <w:spacing w:line="276" w:lineRule="auto"/>
        <w:jc w:val="center"/>
        <w:rPr>
          <w:rFonts w:eastAsia="PMingLiU"/>
          <w:b/>
          <w:lang w:eastAsia="zh-CN"/>
        </w:rPr>
      </w:pPr>
    </w:p>
    <w:p w14:paraId="3CA10AA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0922885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CD5BCD0" w14:textId="77777777" w:rsidR="00BA7FF4" w:rsidRPr="00FF430B" w:rsidRDefault="00BA7FF4" w:rsidP="00BA7FF4">
      <w:pPr>
        <w:jc w:val="right"/>
        <w:rPr>
          <w:noProof w:val="0"/>
        </w:rPr>
      </w:pPr>
      <w:r w:rsidRPr="00FF430B">
        <w:rPr>
          <w:noProof w:val="0"/>
        </w:rPr>
        <w:t>din “____” ________ 20___</w:t>
      </w:r>
    </w:p>
    <w:p w14:paraId="7EB9426A" w14:textId="77777777" w:rsidR="002D6E71" w:rsidRPr="00FF430B" w:rsidRDefault="002D6E71" w:rsidP="00284ED0">
      <w:pPr>
        <w:spacing w:line="276" w:lineRule="auto"/>
        <w:jc w:val="center"/>
        <w:rPr>
          <w:rFonts w:eastAsia="PMingLiU"/>
          <w:b/>
          <w:lang w:eastAsia="zh-CN"/>
        </w:rPr>
      </w:pPr>
    </w:p>
    <w:p w14:paraId="2435C7F5" w14:textId="77777777" w:rsidR="002D6E71" w:rsidRPr="00FF430B" w:rsidRDefault="002D6E71" w:rsidP="00284ED0">
      <w:pPr>
        <w:spacing w:line="276" w:lineRule="auto"/>
        <w:jc w:val="center"/>
        <w:rPr>
          <w:rFonts w:eastAsia="PMingLiU"/>
          <w:b/>
          <w:lang w:eastAsia="zh-CN"/>
        </w:rPr>
      </w:pPr>
    </w:p>
    <w:bookmarkEnd w:id="50"/>
    <w:p w14:paraId="3E44C7C3" w14:textId="77777777" w:rsidR="00B14173" w:rsidRPr="00FF430B" w:rsidRDefault="00B14173" w:rsidP="00284ED0">
      <w:pPr>
        <w:spacing w:line="276" w:lineRule="auto"/>
        <w:jc w:val="center"/>
        <w:rPr>
          <w:rFonts w:eastAsia="PMingLiU"/>
          <w:b/>
          <w:noProof w:val="0"/>
          <w:lang w:eastAsia="zh-CN"/>
        </w:rPr>
      </w:pPr>
    </w:p>
    <w:p w14:paraId="6FB061C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5CA4C6C5"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86A508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862A10B" w14:textId="77777777" w:rsidTr="00233538">
        <w:trPr>
          <w:trHeight w:val="700"/>
        </w:trPr>
        <w:tc>
          <w:tcPr>
            <w:tcW w:w="720" w:type="dxa"/>
          </w:tcPr>
          <w:p w14:paraId="61A11B05" w14:textId="77777777" w:rsidR="00AA1372" w:rsidRPr="00FF430B" w:rsidRDefault="00AA1372" w:rsidP="008A6911">
            <w:pPr>
              <w:tabs>
                <w:tab w:val="left" w:pos="567"/>
                <w:tab w:val="left" w:pos="1134"/>
              </w:tabs>
              <w:ind w:left="360"/>
              <w:jc w:val="both"/>
              <w:outlineLvl w:val="0"/>
              <w:rPr>
                <w:b/>
              </w:rPr>
            </w:pPr>
          </w:p>
          <w:p w14:paraId="7C967AEF" w14:textId="77777777" w:rsidR="00AA1372" w:rsidRPr="00FF430B" w:rsidRDefault="00A227F2" w:rsidP="00196AB4">
            <w:pPr>
              <w:tabs>
                <w:tab w:val="left" w:pos="567"/>
              </w:tabs>
              <w:jc w:val="both"/>
              <w:rPr>
                <w:b/>
              </w:rPr>
            </w:pPr>
            <w:r w:rsidRPr="00FF430B">
              <w:rPr>
                <w:b/>
              </w:rPr>
              <w:t>Nr.</w:t>
            </w:r>
          </w:p>
          <w:p w14:paraId="33F72726" w14:textId="77777777" w:rsidR="00AA1372" w:rsidRPr="00FF430B" w:rsidRDefault="00A227F2" w:rsidP="00196AB4">
            <w:pPr>
              <w:tabs>
                <w:tab w:val="left" w:pos="567"/>
              </w:tabs>
              <w:jc w:val="both"/>
              <w:rPr>
                <w:b/>
              </w:rPr>
            </w:pPr>
            <w:r w:rsidRPr="00FF430B">
              <w:rPr>
                <w:b/>
              </w:rPr>
              <w:t>d/o</w:t>
            </w:r>
          </w:p>
        </w:tc>
        <w:tc>
          <w:tcPr>
            <w:tcW w:w="4680" w:type="dxa"/>
            <w:vAlign w:val="center"/>
          </w:tcPr>
          <w:p w14:paraId="2BA5AE4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1AB81A" w14:textId="77777777" w:rsidR="00AA1372" w:rsidRPr="00FF430B" w:rsidRDefault="00AA1372" w:rsidP="008A6911">
            <w:pPr>
              <w:tabs>
                <w:tab w:val="left" w:pos="567"/>
                <w:tab w:val="left" w:pos="1134"/>
              </w:tabs>
              <w:ind w:left="360"/>
              <w:jc w:val="center"/>
              <w:outlineLvl w:val="0"/>
              <w:rPr>
                <w:b/>
              </w:rPr>
            </w:pPr>
          </w:p>
          <w:p w14:paraId="321571AC" w14:textId="77777777" w:rsidR="00AA1372" w:rsidRPr="00FF430B" w:rsidRDefault="00A227F2" w:rsidP="00196AB4">
            <w:pPr>
              <w:tabs>
                <w:tab w:val="left" w:pos="567"/>
              </w:tabs>
              <w:jc w:val="center"/>
              <w:rPr>
                <w:b/>
              </w:rPr>
            </w:pPr>
            <w:r w:rsidRPr="00FF430B">
              <w:rPr>
                <w:b/>
              </w:rPr>
              <w:t>Unitatea de măsură</w:t>
            </w:r>
          </w:p>
          <w:p w14:paraId="7BB69E1C"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7DC9514" w14:textId="77777777" w:rsidR="00AA1372" w:rsidRPr="00FF430B" w:rsidRDefault="00AA1372" w:rsidP="008A6911">
            <w:pPr>
              <w:tabs>
                <w:tab w:val="left" w:pos="567"/>
                <w:tab w:val="left" w:pos="1134"/>
              </w:tabs>
              <w:ind w:left="360"/>
              <w:jc w:val="center"/>
              <w:outlineLvl w:val="0"/>
              <w:rPr>
                <w:b/>
              </w:rPr>
            </w:pPr>
          </w:p>
          <w:p w14:paraId="544FF25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A0FBCEF" w14:textId="77777777" w:rsidR="00AA1372" w:rsidRPr="00FF430B" w:rsidRDefault="00AA1372" w:rsidP="008A6911">
            <w:pPr>
              <w:tabs>
                <w:tab w:val="left" w:pos="567"/>
                <w:tab w:val="left" w:pos="1134"/>
              </w:tabs>
              <w:ind w:left="360"/>
              <w:jc w:val="center"/>
              <w:outlineLvl w:val="0"/>
              <w:rPr>
                <w:b/>
              </w:rPr>
            </w:pPr>
          </w:p>
          <w:p w14:paraId="68CFD67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AC96A6B" w14:textId="77777777" w:rsidTr="00233538">
        <w:trPr>
          <w:trHeight w:val="240"/>
        </w:trPr>
        <w:tc>
          <w:tcPr>
            <w:tcW w:w="720" w:type="dxa"/>
          </w:tcPr>
          <w:p w14:paraId="4AC8DD5D" w14:textId="77777777" w:rsidR="00AA1372" w:rsidRPr="00FF430B" w:rsidRDefault="00D7570D" w:rsidP="00196AB4">
            <w:pPr>
              <w:tabs>
                <w:tab w:val="left" w:pos="567"/>
              </w:tabs>
              <w:jc w:val="both"/>
              <w:rPr>
                <w:b/>
              </w:rPr>
            </w:pPr>
            <w:r w:rsidRPr="00FF430B">
              <w:rPr>
                <w:b/>
              </w:rPr>
              <w:t>0</w:t>
            </w:r>
          </w:p>
        </w:tc>
        <w:tc>
          <w:tcPr>
            <w:tcW w:w="4680" w:type="dxa"/>
          </w:tcPr>
          <w:p w14:paraId="16E125BC" w14:textId="77777777" w:rsidR="00AA1372" w:rsidRPr="00FF430B" w:rsidRDefault="00D7570D" w:rsidP="00196AB4">
            <w:pPr>
              <w:tabs>
                <w:tab w:val="left" w:pos="567"/>
              </w:tabs>
              <w:jc w:val="both"/>
              <w:rPr>
                <w:b/>
              </w:rPr>
            </w:pPr>
            <w:r w:rsidRPr="00FF430B">
              <w:rPr>
                <w:b/>
              </w:rPr>
              <w:t xml:space="preserve">                             1</w:t>
            </w:r>
          </w:p>
        </w:tc>
        <w:tc>
          <w:tcPr>
            <w:tcW w:w="1260" w:type="dxa"/>
          </w:tcPr>
          <w:p w14:paraId="567154D1" w14:textId="77777777" w:rsidR="00AA1372" w:rsidRPr="00FF430B" w:rsidRDefault="0003591A" w:rsidP="00196AB4">
            <w:pPr>
              <w:tabs>
                <w:tab w:val="left" w:pos="567"/>
              </w:tabs>
              <w:jc w:val="both"/>
              <w:rPr>
                <w:b/>
              </w:rPr>
            </w:pPr>
            <w:r w:rsidRPr="00FF430B">
              <w:rPr>
                <w:b/>
              </w:rPr>
              <w:t>2</w:t>
            </w:r>
          </w:p>
        </w:tc>
        <w:tc>
          <w:tcPr>
            <w:tcW w:w="1289" w:type="dxa"/>
          </w:tcPr>
          <w:p w14:paraId="54CFC69E" w14:textId="77777777" w:rsidR="00AA1372" w:rsidRPr="00FF430B" w:rsidRDefault="0003591A" w:rsidP="00196AB4">
            <w:pPr>
              <w:tabs>
                <w:tab w:val="left" w:pos="567"/>
              </w:tabs>
              <w:jc w:val="both"/>
              <w:rPr>
                <w:b/>
              </w:rPr>
            </w:pPr>
            <w:r w:rsidRPr="00FF430B">
              <w:rPr>
                <w:b/>
              </w:rPr>
              <w:t>3</w:t>
            </w:r>
          </w:p>
        </w:tc>
        <w:tc>
          <w:tcPr>
            <w:tcW w:w="1544" w:type="dxa"/>
          </w:tcPr>
          <w:p w14:paraId="42037C6E" w14:textId="77777777" w:rsidR="00AA1372" w:rsidRPr="00FF430B" w:rsidRDefault="0003591A" w:rsidP="00196AB4">
            <w:pPr>
              <w:tabs>
                <w:tab w:val="left" w:pos="567"/>
              </w:tabs>
              <w:jc w:val="both"/>
              <w:rPr>
                <w:b/>
              </w:rPr>
            </w:pPr>
            <w:r w:rsidRPr="00FF430B">
              <w:rPr>
                <w:b/>
              </w:rPr>
              <w:t>4</w:t>
            </w:r>
          </w:p>
        </w:tc>
      </w:tr>
      <w:tr w:rsidR="00AA1372" w:rsidRPr="00EC30C2" w14:paraId="5EC77707" w14:textId="77777777" w:rsidTr="00233538">
        <w:trPr>
          <w:trHeight w:val="240"/>
        </w:trPr>
        <w:tc>
          <w:tcPr>
            <w:tcW w:w="720" w:type="dxa"/>
          </w:tcPr>
          <w:p w14:paraId="3C045846" w14:textId="77777777" w:rsidR="00AA1372" w:rsidRPr="00FF430B" w:rsidRDefault="0003591A" w:rsidP="00196AB4">
            <w:pPr>
              <w:tabs>
                <w:tab w:val="left" w:pos="567"/>
              </w:tabs>
              <w:jc w:val="both"/>
            </w:pPr>
            <w:r w:rsidRPr="00FF430B">
              <w:t>1.</w:t>
            </w:r>
          </w:p>
        </w:tc>
        <w:tc>
          <w:tcPr>
            <w:tcW w:w="4680" w:type="dxa"/>
          </w:tcPr>
          <w:p w14:paraId="0DBB4143" w14:textId="77777777" w:rsidR="00AA1372" w:rsidRPr="00FF430B" w:rsidRDefault="00AA1372" w:rsidP="00196AB4">
            <w:pPr>
              <w:keepNext/>
              <w:keepLines/>
              <w:tabs>
                <w:tab w:val="left" w:pos="567"/>
              </w:tabs>
              <w:spacing w:before="200"/>
              <w:jc w:val="both"/>
              <w:outlineLvl w:val="2"/>
            </w:pPr>
          </w:p>
        </w:tc>
        <w:tc>
          <w:tcPr>
            <w:tcW w:w="1260" w:type="dxa"/>
          </w:tcPr>
          <w:p w14:paraId="63C353EC" w14:textId="77777777" w:rsidR="00AA1372" w:rsidRPr="00FF430B" w:rsidRDefault="00AA1372" w:rsidP="00196AB4">
            <w:pPr>
              <w:keepNext/>
              <w:keepLines/>
              <w:tabs>
                <w:tab w:val="left" w:pos="567"/>
              </w:tabs>
              <w:spacing w:before="200"/>
              <w:jc w:val="both"/>
              <w:outlineLvl w:val="2"/>
            </w:pPr>
          </w:p>
        </w:tc>
        <w:tc>
          <w:tcPr>
            <w:tcW w:w="1289" w:type="dxa"/>
          </w:tcPr>
          <w:p w14:paraId="5777617F" w14:textId="77777777" w:rsidR="00AA1372" w:rsidRPr="00FF430B" w:rsidRDefault="00AA1372" w:rsidP="00196AB4">
            <w:pPr>
              <w:keepNext/>
              <w:keepLines/>
              <w:tabs>
                <w:tab w:val="left" w:pos="567"/>
              </w:tabs>
              <w:spacing w:before="200"/>
              <w:jc w:val="both"/>
              <w:outlineLvl w:val="2"/>
            </w:pPr>
          </w:p>
        </w:tc>
        <w:tc>
          <w:tcPr>
            <w:tcW w:w="1544" w:type="dxa"/>
          </w:tcPr>
          <w:p w14:paraId="19E41A08" w14:textId="77777777" w:rsidR="00AA1372" w:rsidRPr="00FF430B" w:rsidRDefault="00AA1372" w:rsidP="00196AB4">
            <w:pPr>
              <w:keepNext/>
              <w:keepLines/>
              <w:tabs>
                <w:tab w:val="left" w:pos="567"/>
              </w:tabs>
              <w:spacing w:before="200"/>
              <w:jc w:val="both"/>
              <w:outlineLvl w:val="2"/>
            </w:pPr>
          </w:p>
        </w:tc>
      </w:tr>
      <w:tr w:rsidR="00AA1372" w:rsidRPr="00EC30C2" w14:paraId="7A71B2E0" w14:textId="77777777" w:rsidTr="00233538">
        <w:trPr>
          <w:trHeight w:val="240"/>
        </w:trPr>
        <w:tc>
          <w:tcPr>
            <w:tcW w:w="720" w:type="dxa"/>
          </w:tcPr>
          <w:p w14:paraId="252E2462" w14:textId="77777777" w:rsidR="00AA1372" w:rsidRPr="00FF430B" w:rsidRDefault="0003591A" w:rsidP="00196AB4">
            <w:pPr>
              <w:tabs>
                <w:tab w:val="left" w:pos="567"/>
              </w:tabs>
              <w:jc w:val="both"/>
            </w:pPr>
            <w:r w:rsidRPr="00FF430B">
              <w:t>2.</w:t>
            </w:r>
          </w:p>
        </w:tc>
        <w:tc>
          <w:tcPr>
            <w:tcW w:w="4680" w:type="dxa"/>
          </w:tcPr>
          <w:p w14:paraId="76367919" w14:textId="77777777" w:rsidR="00AA1372" w:rsidRPr="00FF430B" w:rsidRDefault="00AA1372" w:rsidP="00196AB4">
            <w:pPr>
              <w:keepNext/>
              <w:keepLines/>
              <w:tabs>
                <w:tab w:val="left" w:pos="567"/>
              </w:tabs>
              <w:spacing w:before="200"/>
              <w:jc w:val="both"/>
              <w:outlineLvl w:val="2"/>
            </w:pPr>
          </w:p>
        </w:tc>
        <w:tc>
          <w:tcPr>
            <w:tcW w:w="1260" w:type="dxa"/>
          </w:tcPr>
          <w:p w14:paraId="22D0A873" w14:textId="77777777" w:rsidR="00AA1372" w:rsidRPr="00FF430B" w:rsidRDefault="00AA1372" w:rsidP="00196AB4">
            <w:pPr>
              <w:keepNext/>
              <w:keepLines/>
              <w:tabs>
                <w:tab w:val="left" w:pos="567"/>
              </w:tabs>
              <w:spacing w:before="200"/>
              <w:jc w:val="both"/>
              <w:outlineLvl w:val="2"/>
            </w:pPr>
          </w:p>
        </w:tc>
        <w:tc>
          <w:tcPr>
            <w:tcW w:w="1289" w:type="dxa"/>
          </w:tcPr>
          <w:p w14:paraId="39DAFAB3" w14:textId="77777777" w:rsidR="00AA1372" w:rsidRPr="00FF430B" w:rsidRDefault="00AA1372" w:rsidP="00196AB4">
            <w:pPr>
              <w:keepNext/>
              <w:keepLines/>
              <w:tabs>
                <w:tab w:val="left" w:pos="567"/>
              </w:tabs>
              <w:spacing w:before="200"/>
              <w:jc w:val="both"/>
              <w:outlineLvl w:val="2"/>
            </w:pPr>
          </w:p>
        </w:tc>
        <w:tc>
          <w:tcPr>
            <w:tcW w:w="1544" w:type="dxa"/>
          </w:tcPr>
          <w:p w14:paraId="20D08457" w14:textId="77777777" w:rsidR="00AA1372" w:rsidRPr="00FF430B" w:rsidRDefault="00AA1372" w:rsidP="00196AB4">
            <w:pPr>
              <w:keepNext/>
              <w:keepLines/>
              <w:tabs>
                <w:tab w:val="left" w:pos="567"/>
              </w:tabs>
              <w:spacing w:before="200"/>
              <w:jc w:val="both"/>
              <w:outlineLvl w:val="2"/>
            </w:pPr>
          </w:p>
        </w:tc>
      </w:tr>
      <w:tr w:rsidR="00AA1372" w:rsidRPr="00EC30C2" w14:paraId="57376605" w14:textId="77777777" w:rsidTr="00233538">
        <w:trPr>
          <w:trHeight w:val="240"/>
        </w:trPr>
        <w:tc>
          <w:tcPr>
            <w:tcW w:w="720" w:type="dxa"/>
          </w:tcPr>
          <w:p w14:paraId="76E84132" w14:textId="77777777" w:rsidR="00AA1372" w:rsidRPr="00FF430B" w:rsidRDefault="0003591A" w:rsidP="00196AB4">
            <w:pPr>
              <w:tabs>
                <w:tab w:val="left" w:pos="567"/>
              </w:tabs>
              <w:jc w:val="both"/>
            </w:pPr>
            <w:r w:rsidRPr="00FF430B">
              <w:t>3.</w:t>
            </w:r>
          </w:p>
        </w:tc>
        <w:tc>
          <w:tcPr>
            <w:tcW w:w="4680" w:type="dxa"/>
          </w:tcPr>
          <w:p w14:paraId="471A04E3" w14:textId="77777777" w:rsidR="00AA1372" w:rsidRPr="00FF430B" w:rsidRDefault="00AA1372" w:rsidP="00196AB4">
            <w:pPr>
              <w:keepNext/>
              <w:keepLines/>
              <w:tabs>
                <w:tab w:val="left" w:pos="567"/>
              </w:tabs>
              <w:spacing w:before="200"/>
              <w:jc w:val="both"/>
              <w:outlineLvl w:val="2"/>
            </w:pPr>
          </w:p>
        </w:tc>
        <w:tc>
          <w:tcPr>
            <w:tcW w:w="1260" w:type="dxa"/>
          </w:tcPr>
          <w:p w14:paraId="4C3A5DB1" w14:textId="77777777" w:rsidR="00AA1372" w:rsidRPr="00FF430B" w:rsidRDefault="00AA1372" w:rsidP="00196AB4">
            <w:pPr>
              <w:keepNext/>
              <w:keepLines/>
              <w:tabs>
                <w:tab w:val="left" w:pos="567"/>
              </w:tabs>
              <w:spacing w:before="200"/>
              <w:jc w:val="both"/>
              <w:outlineLvl w:val="2"/>
            </w:pPr>
          </w:p>
        </w:tc>
        <w:tc>
          <w:tcPr>
            <w:tcW w:w="1289" w:type="dxa"/>
          </w:tcPr>
          <w:p w14:paraId="76293859" w14:textId="77777777" w:rsidR="00AA1372" w:rsidRPr="00FF430B" w:rsidRDefault="00AA1372" w:rsidP="00196AB4">
            <w:pPr>
              <w:keepNext/>
              <w:keepLines/>
              <w:tabs>
                <w:tab w:val="left" w:pos="567"/>
              </w:tabs>
              <w:spacing w:before="200"/>
              <w:jc w:val="both"/>
              <w:outlineLvl w:val="2"/>
            </w:pPr>
          </w:p>
        </w:tc>
        <w:tc>
          <w:tcPr>
            <w:tcW w:w="1544" w:type="dxa"/>
          </w:tcPr>
          <w:p w14:paraId="2663A180" w14:textId="77777777" w:rsidR="00AA1372" w:rsidRPr="00FF430B" w:rsidRDefault="00AA1372" w:rsidP="00196AB4">
            <w:pPr>
              <w:keepNext/>
              <w:keepLines/>
              <w:tabs>
                <w:tab w:val="left" w:pos="567"/>
              </w:tabs>
              <w:spacing w:before="200"/>
              <w:jc w:val="both"/>
              <w:outlineLvl w:val="2"/>
            </w:pPr>
          </w:p>
        </w:tc>
      </w:tr>
      <w:tr w:rsidR="00AA1372" w:rsidRPr="00EC30C2" w14:paraId="1B9E7A82" w14:textId="77777777" w:rsidTr="00233538">
        <w:trPr>
          <w:trHeight w:val="240"/>
        </w:trPr>
        <w:tc>
          <w:tcPr>
            <w:tcW w:w="720" w:type="dxa"/>
          </w:tcPr>
          <w:p w14:paraId="0351A257" w14:textId="77777777" w:rsidR="00AA1372" w:rsidRPr="00FF430B" w:rsidRDefault="0003591A" w:rsidP="00196AB4">
            <w:pPr>
              <w:tabs>
                <w:tab w:val="left" w:pos="567"/>
              </w:tabs>
              <w:jc w:val="both"/>
            </w:pPr>
            <w:r w:rsidRPr="00FF430B">
              <w:t>.</w:t>
            </w:r>
          </w:p>
        </w:tc>
        <w:tc>
          <w:tcPr>
            <w:tcW w:w="4680" w:type="dxa"/>
          </w:tcPr>
          <w:p w14:paraId="6DCD92E2" w14:textId="77777777" w:rsidR="00AA1372" w:rsidRPr="00FF430B" w:rsidRDefault="00AA1372" w:rsidP="00196AB4">
            <w:pPr>
              <w:keepNext/>
              <w:keepLines/>
              <w:tabs>
                <w:tab w:val="left" w:pos="567"/>
              </w:tabs>
              <w:spacing w:before="200"/>
              <w:jc w:val="both"/>
              <w:outlineLvl w:val="2"/>
            </w:pPr>
          </w:p>
        </w:tc>
        <w:tc>
          <w:tcPr>
            <w:tcW w:w="1260" w:type="dxa"/>
          </w:tcPr>
          <w:p w14:paraId="0288D98D" w14:textId="77777777" w:rsidR="00AA1372" w:rsidRPr="00FF430B" w:rsidRDefault="00AA1372" w:rsidP="00196AB4">
            <w:pPr>
              <w:keepNext/>
              <w:keepLines/>
              <w:tabs>
                <w:tab w:val="left" w:pos="567"/>
              </w:tabs>
              <w:spacing w:before="200"/>
              <w:jc w:val="both"/>
              <w:outlineLvl w:val="2"/>
            </w:pPr>
          </w:p>
        </w:tc>
        <w:tc>
          <w:tcPr>
            <w:tcW w:w="1289" w:type="dxa"/>
          </w:tcPr>
          <w:p w14:paraId="570E9A90" w14:textId="77777777" w:rsidR="00AA1372" w:rsidRPr="00FF430B" w:rsidRDefault="00AA1372" w:rsidP="00196AB4">
            <w:pPr>
              <w:keepNext/>
              <w:keepLines/>
              <w:tabs>
                <w:tab w:val="left" w:pos="567"/>
              </w:tabs>
              <w:spacing w:before="200"/>
              <w:jc w:val="both"/>
              <w:outlineLvl w:val="2"/>
            </w:pPr>
          </w:p>
        </w:tc>
        <w:tc>
          <w:tcPr>
            <w:tcW w:w="1544" w:type="dxa"/>
          </w:tcPr>
          <w:p w14:paraId="664C63D3" w14:textId="77777777" w:rsidR="00AA1372" w:rsidRPr="00FF430B" w:rsidRDefault="00AA1372" w:rsidP="00196AB4">
            <w:pPr>
              <w:keepNext/>
              <w:keepLines/>
              <w:tabs>
                <w:tab w:val="left" w:pos="567"/>
              </w:tabs>
              <w:spacing w:before="200"/>
              <w:jc w:val="both"/>
              <w:outlineLvl w:val="2"/>
            </w:pPr>
          </w:p>
        </w:tc>
      </w:tr>
      <w:tr w:rsidR="00AA1372" w:rsidRPr="00EC30C2" w14:paraId="08890C26" w14:textId="77777777" w:rsidTr="00233538">
        <w:trPr>
          <w:trHeight w:val="240"/>
        </w:trPr>
        <w:tc>
          <w:tcPr>
            <w:tcW w:w="720" w:type="dxa"/>
          </w:tcPr>
          <w:p w14:paraId="29CE9370" w14:textId="77777777" w:rsidR="00AA1372" w:rsidRPr="00FF430B" w:rsidRDefault="00AA1372" w:rsidP="00196AB4">
            <w:pPr>
              <w:keepNext/>
              <w:keepLines/>
              <w:tabs>
                <w:tab w:val="left" w:pos="567"/>
              </w:tabs>
              <w:spacing w:before="200"/>
              <w:jc w:val="both"/>
              <w:outlineLvl w:val="2"/>
            </w:pPr>
          </w:p>
        </w:tc>
        <w:tc>
          <w:tcPr>
            <w:tcW w:w="4680" w:type="dxa"/>
          </w:tcPr>
          <w:p w14:paraId="74FAEABA" w14:textId="77777777" w:rsidR="00AA1372" w:rsidRPr="00FF430B" w:rsidRDefault="00AA1372" w:rsidP="00196AB4">
            <w:pPr>
              <w:keepNext/>
              <w:keepLines/>
              <w:tabs>
                <w:tab w:val="left" w:pos="567"/>
              </w:tabs>
              <w:spacing w:before="200"/>
              <w:jc w:val="both"/>
              <w:outlineLvl w:val="2"/>
            </w:pPr>
          </w:p>
        </w:tc>
        <w:tc>
          <w:tcPr>
            <w:tcW w:w="1260" w:type="dxa"/>
          </w:tcPr>
          <w:p w14:paraId="590BE6DE" w14:textId="77777777" w:rsidR="00AA1372" w:rsidRPr="00FF430B" w:rsidRDefault="00AA1372" w:rsidP="00196AB4">
            <w:pPr>
              <w:keepNext/>
              <w:keepLines/>
              <w:tabs>
                <w:tab w:val="left" w:pos="567"/>
              </w:tabs>
              <w:spacing w:before="200"/>
              <w:jc w:val="both"/>
              <w:outlineLvl w:val="2"/>
            </w:pPr>
          </w:p>
        </w:tc>
        <w:tc>
          <w:tcPr>
            <w:tcW w:w="1289" w:type="dxa"/>
          </w:tcPr>
          <w:p w14:paraId="38A4B1E2" w14:textId="77777777" w:rsidR="00AA1372" w:rsidRPr="00FF430B" w:rsidRDefault="00AA1372" w:rsidP="00196AB4">
            <w:pPr>
              <w:keepNext/>
              <w:keepLines/>
              <w:tabs>
                <w:tab w:val="left" w:pos="567"/>
              </w:tabs>
              <w:spacing w:before="200"/>
              <w:jc w:val="both"/>
              <w:outlineLvl w:val="2"/>
            </w:pPr>
          </w:p>
        </w:tc>
        <w:tc>
          <w:tcPr>
            <w:tcW w:w="1544" w:type="dxa"/>
          </w:tcPr>
          <w:p w14:paraId="2148FFC6" w14:textId="77777777" w:rsidR="00AA1372" w:rsidRPr="00FF430B" w:rsidRDefault="00AA1372" w:rsidP="00196AB4">
            <w:pPr>
              <w:keepNext/>
              <w:keepLines/>
              <w:tabs>
                <w:tab w:val="left" w:pos="567"/>
              </w:tabs>
              <w:spacing w:before="200"/>
              <w:jc w:val="both"/>
              <w:outlineLvl w:val="2"/>
            </w:pPr>
          </w:p>
        </w:tc>
      </w:tr>
      <w:tr w:rsidR="00AA1372" w:rsidRPr="00EC30C2" w14:paraId="73BA587A" w14:textId="77777777" w:rsidTr="00233538">
        <w:trPr>
          <w:trHeight w:val="240"/>
        </w:trPr>
        <w:tc>
          <w:tcPr>
            <w:tcW w:w="720" w:type="dxa"/>
          </w:tcPr>
          <w:p w14:paraId="0CA3D0A5" w14:textId="77777777" w:rsidR="00AA1372" w:rsidRPr="00FF430B" w:rsidRDefault="0003591A" w:rsidP="00196AB4">
            <w:pPr>
              <w:tabs>
                <w:tab w:val="left" w:pos="567"/>
              </w:tabs>
              <w:jc w:val="both"/>
            </w:pPr>
            <w:r w:rsidRPr="00FF430B">
              <w:t>n</w:t>
            </w:r>
          </w:p>
        </w:tc>
        <w:tc>
          <w:tcPr>
            <w:tcW w:w="4680" w:type="dxa"/>
          </w:tcPr>
          <w:p w14:paraId="0387FE52" w14:textId="77777777" w:rsidR="00AA1372" w:rsidRPr="00FF430B" w:rsidRDefault="00AA1372" w:rsidP="00196AB4">
            <w:pPr>
              <w:keepNext/>
              <w:keepLines/>
              <w:tabs>
                <w:tab w:val="left" w:pos="567"/>
              </w:tabs>
              <w:spacing w:before="200"/>
              <w:jc w:val="both"/>
              <w:outlineLvl w:val="2"/>
            </w:pPr>
          </w:p>
        </w:tc>
        <w:tc>
          <w:tcPr>
            <w:tcW w:w="1260" w:type="dxa"/>
          </w:tcPr>
          <w:p w14:paraId="133441FE" w14:textId="77777777" w:rsidR="00AA1372" w:rsidRPr="00FF430B" w:rsidRDefault="00AA1372" w:rsidP="00196AB4">
            <w:pPr>
              <w:keepNext/>
              <w:keepLines/>
              <w:tabs>
                <w:tab w:val="left" w:pos="567"/>
              </w:tabs>
              <w:spacing w:before="200"/>
              <w:jc w:val="both"/>
              <w:outlineLvl w:val="2"/>
            </w:pPr>
          </w:p>
        </w:tc>
        <w:tc>
          <w:tcPr>
            <w:tcW w:w="1289" w:type="dxa"/>
          </w:tcPr>
          <w:p w14:paraId="56D47B93" w14:textId="77777777" w:rsidR="00AA1372" w:rsidRPr="00FF430B" w:rsidRDefault="00AA1372" w:rsidP="00196AB4">
            <w:pPr>
              <w:keepNext/>
              <w:keepLines/>
              <w:tabs>
                <w:tab w:val="left" w:pos="567"/>
              </w:tabs>
              <w:spacing w:before="200"/>
              <w:jc w:val="both"/>
              <w:outlineLvl w:val="2"/>
            </w:pPr>
          </w:p>
        </w:tc>
        <w:tc>
          <w:tcPr>
            <w:tcW w:w="1544" w:type="dxa"/>
          </w:tcPr>
          <w:p w14:paraId="30958920" w14:textId="77777777" w:rsidR="00AA1372" w:rsidRPr="00FF430B" w:rsidRDefault="00AA1372" w:rsidP="00196AB4">
            <w:pPr>
              <w:keepNext/>
              <w:keepLines/>
              <w:tabs>
                <w:tab w:val="left" w:pos="567"/>
              </w:tabs>
              <w:spacing w:before="200"/>
              <w:jc w:val="both"/>
              <w:outlineLvl w:val="2"/>
            </w:pPr>
          </w:p>
        </w:tc>
      </w:tr>
    </w:tbl>
    <w:p w14:paraId="4EE147F1" w14:textId="77777777" w:rsidR="008A6911" w:rsidRPr="00FF430B" w:rsidRDefault="008A6911" w:rsidP="00196AB4">
      <w:pPr>
        <w:jc w:val="both"/>
        <w:rPr>
          <w:rFonts w:eastAsia="PMingLiU"/>
          <w:lang w:eastAsia="zh-CN"/>
        </w:rPr>
      </w:pPr>
    </w:p>
    <w:p w14:paraId="3391B9B3" w14:textId="77777777" w:rsidR="0019071C" w:rsidRPr="00FF430B" w:rsidRDefault="0019071C" w:rsidP="00196AB4">
      <w:pPr>
        <w:jc w:val="both"/>
        <w:rPr>
          <w:rFonts w:eastAsia="PMingLiU"/>
          <w:lang w:eastAsia="zh-CN"/>
        </w:rPr>
      </w:pPr>
    </w:p>
    <w:p w14:paraId="788DD70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47E061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1BBD01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2B877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9F95432" w14:textId="77777777" w:rsidR="00B322B4" w:rsidRPr="00FF430B" w:rsidRDefault="00B322B4" w:rsidP="00B322B4">
      <w:pPr>
        <w:spacing w:after="200" w:line="276" w:lineRule="auto"/>
        <w:jc w:val="center"/>
        <w:rPr>
          <w:rFonts w:eastAsia="PMingLiU"/>
          <w:lang w:eastAsia="zh-CN"/>
        </w:rPr>
      </w:pPr>
      <w:bookmarkStart w:id="57" w:name="_Toc449692113"/>
    </w:p>
    <w:p w14:paraId="7D1FEC2F" w14:textId="77777777" w:rsidR="002D6E71" w:rsidRPr="00FF430B" w:rsidRDefault="002D6E71" w:rsidP="00B322B4">
      <w:pPr>
        <w:spacing w:line="276" w:lineRule="auto"/>
        <w:jc w:val="center"/>
        <w:rPr>
          <w:rFonts w:eastAsia="PMingLiU"/>
          <w:b/>
          <w:lang w:eastAsia="zh-CN"/>
        </w:rPr>
      </w:pPr>
    </w:p>
    <w:p w14:paraId="4CB4C81A" w14:textId="77777777" w:rsidR="002D6E71" w:rsidRPr="00FF430B" w:rsidRDefault="002D6E71" w:rsidP="00B322B4">
      <w:pPr>
        <w:spacing w:line="276" w:lineRule="auto"/>
        <w:jc w:val="center"/>
        <w:rPr>
          <w:rFonts w:eastAsia="PMingLiU"/>
          <w:b/>
          <w:lang w:eastAsia="zh-CN"/>
        </w:rPr>
      </w:pPr>
    </w:p>
    <w:p w14:paraId="4E6D5F31" w14:textId="77777777" w:rsidR="002D6E71" w:rsidRPr="00FF430B" w:rsidRDefault="002D6E71" w:rsidP="00B322B4">
      <w:pPr>
        <w:spacing w:line="276" w:lineRule="auto"/>
        <w:jc w:val="center"/>
        <w:rPr>
          <w:rFonts w:eastAsia="PMingLiU"/>
          <w:b/>
          <w:lang w:eastAsia="zh-CN"/>
        </w:rPr>
      </w:pPr>
    </w:p>
    <w:p w14:paraId="54E9BB28" w14:textId="77777777" w:rsidR="002D6E71" w:rsidRPr="00FF430B" w:rsidRDefault="002D6E71" w:rsidP="00B322B4">
      <w:pPr>
        <w:spacing w:line="276" w:lineRule="auto"/>
        <w:jc w:val="center"/>
        <w:rPr>
          <w:rFonts w:eastAsia="PMingLiU"/>
          <w:b/>
          <w:lang w:eastAsia="zh-CN"/>
        </w:rPr>
      </w:pPr>
    </w:p>
    <w:p w14:paraId="25BDDE00" w14:textId="77777777" w:rsidR="002D6E71" w:rsidRPr="00FF430B" w:rsidRDefault="002D6E71" w:rsidP="00B322B4">
      <w:pPr>
        <w:spacing w:line="276" w:lineRule="auto"/>
        <w:jc w:val="center"/>
        <w:rPr>
          <w:rFonts w:eastAsia="PMingLiU"/>
          <w:b/>
          <w:lang w:eastAsia="zh-CN"/>
        </w:rPr>
      </w:pPr>
    </w:p>
    <w:p w14:paraId="7FFA7220" w14:textId="77777777" w:rsidR="002D6E71" w:rsidRPr="00FF430B" w:rsidRDefault="002D6E71" w:rsidP="00B322B4">
      <w:pPr>
        <w:spacing w:line="276" w:lineRule="auto"/>
        <w:jc w:val="center"/>
        <w:rPr>
          <w:rFonts w:eastAsia="PMingLiU"/>
          <w:b/>
          <w:lang w:eastAsia="zh-CN"/>
        </w:rPr>
      </w:pPr>
    </w:p>
    <w:p w14:paraId="45F92472" w14:textId="77777777" w:rsidR="002D6E71" w:rsidRPr="00FF430B" w:rsidRDefault="002D6E71" w:rsidP="00B322B4">
      <w:pPr>
        <w:spacing w:line="276" w:lineRule="auto"/>
        <w:jc w:val="center"/>
        <w:rPr>
          <w:rFonts w:eastAsia="PMingLiU"/>
          <w:b/>
          <w:lang w:eastAsia="zh-CN"/>
        </w:rPr>
      </w:pPr>
    </w:p>
    <w:p w14:paraId="01F7F5C5" w14:textId="77777777" w:rsidR="002D6E71" w:rsidRPr="00FF430B" w:rsidRDefault="002D6E71" w:rsidP="00B322B4">
      <w:pPr>
        <w:spacing w:line="276" w:lineRule="auto"/>
        <w:jc w:val="center"/>
        <w:rPr>
          <w:rFonts w:eastAsia="PMingLiU"/>
          <w:b/>
          <w:lang w:eastAsia="zh-CN"/>
        </w:rPr>
      </w:pPr>
    </w:p>
    <w:p w14:paraId="209C3D91" w14:textId="77777777" w:rsidR="002D6E71" w:rsidRPr="00FF430B" w:rsidRDefault="002D6E71" w:rsidP="00B322B4">
      <w:pPr>
        <w:spacing w:line="276" w:lineRule="auto"/>
        <w:jc w:val="center"/>
        <w:rPr>
          <w:rFonts w:eastAsia="PMingLiU"/>
          <w:b/>
          <w:lang w:eastAsia="zh-CN"/>
        </w:rPr>
      </w:pPr>
    </w:p>
    <w:p w14:paraId="24F2A398" w14:textId="77777777" w:rsidR="002D6E71" w:rsidRPr="00FF430B" w:rsidRDefault="002D6E71" w:rsidP="00B322B4">
      <w:pPr>
        <w:spacing w:line="276" w:lineRule="auto"/>
        <w:jc w:val="center"/>
        <w:rPr>
          <w:rFonts w:eastAsia="PMingLiU"/>
          <w:b/>
          <w:lang w:eastAsia="zh-CN"/>
        </w:rPr>
      </w:pPr>
    </w:p>
    <w:p w14:paraId="0B7AC661" w14:textId="77777777" w:rsidR="002D6E71" w:rsidRPr="00FF430B" w:rsidRDefault="002D6E71" w:rsidP="00B322B4">
      <w:pPr>
        <w:spacing w:line="276" w:lineRule="auto"/>
        <w:jc w:val="center"/>
        <w:rPr>
          <w:rFonts w:eastAsia="PMingLiU"/>
          <w:b/>
          <w:lang w:eastAsia="zh-CN"/>
        </w:rPr>
      </w:pPr>
    </w:p>
    <w:p w14:paraId="001927A5" w14:textId="77777777" w:rsidR="002D6E71" w:rsidRPr="00FF430B" w:rsidRDefault="002D6E71" w:rsidP="00B322B4">
      <w:pPr>
        <w:spacing w:line="276" w:lineRule="auto"/>
        <w:jc w:val="center"/>
        <w:rPr>
          <w:rFonts w:eastAsia="PMingLiU"/>
          <w:b/>
          <w:lang w:eastAsia="zh-CN"/>
        </w:rPr>
      </w:pPr>
    </w:p>
    <w:p w14:paraId="6012A574" w14:textId="77777777" w:rsidR="002D6E71" w:rsidRPr="00FF430B" w:rsidRDefault="002D6E71" w:rsidP="00B322B4">
      <w:pPr>
        <w:spacing w:line="276" w:lineRule="auto"/>
        <w:jc w:val="center"/>
        <w:rPr>
          <w:rFonts w:eastAsia="PMingLiU"/>
          <w:b/>
          <w:lang w:eastAsia="zh-CN"/>
        </w:rPr>
      </w:pPr>
    </w:p>
    <w:p w14:paraId="46623C0B" w14:textId="77777777" w:rsidR="002D6E71" w:rsidRPr="00FF430B" w:rsidRDefault="002D6E71" w:rsidP="00B322B4">
      <w:pPr>
        <w:spacing w:line="276" w:lineRule="auto"/>
        <w:jc w:val="center"/>
        <w:rPr>
          <w:rFonts w:eastAsia="PMingLiU"/>
          <w:b/>
          <w:lang w:eastAsia="zh-CN"/>
        </w:rPr>
      </w:pPr>
    </w:p>
    <w:p w14:paraId="41A63E80" w14:textId="16D8F325" w:rsidR="000E4D7D" w:rsidRDefault="000E4D7D" w:rsidP="00B322B4">
      <w:pPr>
        <w:spacing w:line="276" w:lineRule="auto"/>
        <w:jc w:val="center"/>
        <w:rPr>
          <w:rFonts w:eastAsia="PMingLiU"/>
          <w:b/>
          <w:lang w:eastAsia="zh-CN"/>
        </w:rPr>
      </w:pPr>
    </w:p>
    <w:p w14:paraId="1BF49A9A" w14:textId="77777777" w:rsidR="003D6CA8" w:rsidRPr="00FF430B" w:rsidRDefault="003D6CA8" w:rsidP="00B322B4">
      <w:pPr>
        <w:spacing w:line="276" w:lineRule="auto"/>
        <w:jc w:val="center"/>
        <w:rPr>
          <w:rFonts w:eastAsia="PMingLiU"/>
          <w:b/>
          <w:lang w:eastAsia="zh-CN"/>
        </w:rPr>
      </w:pPr>
    </w:p>
    <w:p w14:paraId="21B87970" w14:textId="77777777" w:rsidR="000E4D7D" w:rsidRPr="00FF430B" w:rsidRDefault="000E4D7D" w:rsidP="00B322B4">
      <w:pPr>
        <w:spacing w:line="276" w:lineRule="auto"/>
        <w:jc w:val="center"/>
        <w:rPr>
          <w:rFonts w:eastAsia="PMingLiU"/>
          <w:b/>
          <w:lang w:eastAsia="zh-CN"/>
        </w:rPr>
      </w:pPr>
    </w:p>
    <w:p w14:paraId="3D17755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47FE22B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B8592B9" w14:textId="77777777" w:rsidR="00BA7FF4" w:rsidRPr="00FF430B" w:rsidRDefault="00BA7FF4" w:rsidP="00BA7FF4">
      <w:pPr>
        <w:jc w:val="right"/>
        <w:rPr>
          <w:noProof w:val="0"/>
        </w:rPr>
      </w:pPr>
      <w:r w:rsidRPr="00FF430B">
        <w:rPr>
          <w:noProof w:val="0"/>
        </w:rPr>
        <w:t>din “____” ________ 20___</w:t>
      </w:r>
    </w:p>
    <w:p w14:paraId="4E5ACCC6" w14:textId="77777777" w:rsidR="002D6E71" w:rsidRPr="00FF430B" w:rsidRDefault="002D6E71" w:rsidP="00B322B4">
      <w:pPr>
        <w:spacing w:line="276" w:lineRule="auto"/>
        <w:jc w:val="center"/>
        <w:rPr>
          <w:rFonts w:eastAsia="PMingLiU"/>
          <w:b/>
          <w:lang w:eastAsia="zh-CN"/>
        </w:rPr>
      </w:pPr>
    </w:p>
    <w:p w14:paraId="0C6EB4A7" w14:textId="77777777" w:rsidR="002D6E71" w:rsidRPr="00FF430B" w:rsidRDefault="002D6E71" w:rsidP="00B322B4">
      <w:pPr>
        <w:spacing w:line="276" w:lineRule="auto"/>
        <w:jc w:val="center"/>
        <w:rPr>
          <w:rFonts w:eastAsia="PMingLiU"/>
          <w:b/>
          <w:lang w:eastAsia="zh-CN"/>
        </w:rPr>
      </w:pPr>
    </w:p>
    <w:bookmarkEnd w:id="57"/>
    <w:p w14:paraId="0E1533A7" w14:textId="77777777" w:rsidR="00316C81" w:rsidRPr="00FF430B" w:rsidRDefault="00316C81" w:rsidP="00B322B4">
      <w:pPr>
        <w:spacing w:line="276" w:lineRule="auto"/>
        <w:jc w:val="center"/>
        <w:rPr>
          <w:rFonts w:eastAsia="PMingLiU"/>
          <w:b/>
          <w:noProof w:val="0"/>
          <w:lang w:eastAsia="zh-CN"/>
        </w:rPr>
      </w:pPr>
    </w:p>
    <w:p w14:paraId="5E6B3DFF"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3363F8B"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330A48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31264548" w14:textId="77777777" w:rsidTr="00233538">
        <w:trPr>
          <w:cantSplit/>
          <w:trHeight w:val="1942"/>
        </w:trPr>
        <w:tc>
          <w:tcPr>
            <w:tcW w:w="273" w:type="pct"/>
            <w:vAlign w:val="center"/>
          </w:tcPr>
          <w:p w14:paraId="5C2440CE" w14:textId="77777777" w:rsidR="00AA1372" w:rsidRPr="00FF430B" w:rsidRDefault="00AA1372" w:rsidP="00196AB4">
            <w:pPr>
              <w:tabs>
                <w:tab w:val="left" w:pos="567"/>
              </w:tabs>
              <w:jc w:val="center"/>
              <w:rPr>
                <w:b/>
                <w:bCs/>
              </w:rPr>
            </w:pPr>
          </w:p>
          <w:p w14:paraId="75D70B67" w14:textId="77777777" w:rsidR="00AA1372" w:rsidRPr="00FF430B" w:rsidRDefault="0003591A" w:rsidP="00196AB4">
            <w:pPr>
              <w:tabs>
                <w:tab w:val="left" w:pos="567"/>
              </w:tabs>
              <w:jc w:val="center"/>
              <w:rPr>
                <w:b/>
                <w:bCs/>
              </w:rPr>
            </w:pPr>
            <w:r w:rsidRPr="00FF430B">
              <w:rPr>
                <w:b/>
                <w:bCs/>
              </w:rPr>
              <w:t>Nr.</w:t>
            </w:r>
          </w:p>
          <w:p w14:paraId="55DD7630"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2C0BEE60" w14:textId="77777777" w:rsidR="00AA1372" w:rsidRPr="00FF430B" w:rsidRDefault="00AA1372" w:rsidP="008A6911">
            <w:pPr>
              <w:tabs>
                <w:tab w:val="left" w:pos="567"/>
                <w:tab w:val="left" w:pos="1134"/>
              </w:tabs>
              <w:ind w:left="360"/>
              <w:jc w:val="center"/>
              <w:outlineLvl w:val="0"/>
              <w:rPr>
                <w:b/>
                <w:bCs/>
              </w:rPr>
            </w:pPr>
          </w:p>
          <w:p w14:paraId="60C491A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15412F" w14:textId="77777777" w:rsidR="00AA1372" w:rsidRPr="00FF430B" w:rsidRDefault="00AA1372" w:rsidP="008A6911">
            <w:pPr>
              <w:tabs>
                <w:tab w:val="left" w:pos="567"/>
                <w:tab w:val="left" w:pos="1134"/>
              </w:tabs>
              <w:ind w:left="360"/>
              <w:jc w:val="center"/>
              <w:outlineLvl w:val="0"/>
              <w:rPr>
                <w:b/>
                <w:bCs/>
              </w:rPr>
            </w:pPr>
          </w:p>
          <w:p w14:paraId="7A728FC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80287C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341ED57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DEF6A8E" w14:textId="77777777" w:rsidR="00AA1372" w:rsidRPr="00FF430B" w:rsidRDefault="0003591A" w:rsidP="00196AB4">
            <w:pPr>
              <w:tabs>
                <w:tab w:val="left" w:pos="567"/>
              </w:tabs>
              <w:jc w:val="center"/>
              <w:rPr>
                <w:b/>
                <w:bCs/>
              </w:rPr>
            </w:pPr>
            <w:r w:rsidRPr="00FF430B">
              <w:rPr>
                <w:b/>
                <w:bCs/>
              </w:rPr>
              <w:t>Numărul certificatului de atestare</w:t>
            </w:r>
          </w:p>
          <w:p w14:paraId="04D791E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D04BC88" w14:textId="77777777" w:rsidR="00AA1372" w:rsidRPr="00FF430B" w:rsidRDefault="00AA1372" w:rsidP="008A6911">
            <w:pPr>
              <w:tabs>
                <w:tab w:val="left" w:pos="567"/>
                <w:tab w:val="left" w:pos="1134"/>
              </w:tabs>
              <w:ind w:left="360"/>
              <w:jc w:val="center"/>
              <w:outlineLvl w:val="0"/>
              <w:rPr>
                <w:b/>
                <w:bCs/>
              </w:rPr>
            </w:pPr>
          </w:p>
          <w:p w14:paraId="19C18C0B" w14:textId="77777777" w:rsidR="00AA1372" w:rsidRPr="00FF430B" w:rsidRDefault="00AA1372" w:rsidP="008A6911">
            <w:pPr>
              <w:tabs>
                <w:tab w:val="left" w:pos="567"/>
                <w:tab w:val="left" w:pos="1134"/>
              </w:tabs>
              <w:ind w:left="360"/>
              <w:jc w:val="center"/>
              <w:outlineLvl w:val="0"/>
              <w:rPr>
                <w:b/>
                <w:bCs/>
              </w:rPr>
            </w:pPr>
          </w:p>
        </w:tc>
      </w:tr>
      <w:tr w:rsidR="00AA1372" w:rsidRPr="00EC30C2" w14:paraId="27FE6E1C" w14:textId="77777777" w:rsidTr="00233538">
        <w:trPr>
          <w:cantSplit/>
          <w:trHeight w:val="320"/>
        </w:trPr>
        <w:tc>
          <w:tcPr>
            <w:tcW w:w="273" w:type="pct"/>
          </w:tcPr>
          <w:p w14:paraId="243CB958" w14:textId="77777777" w:rsidR="00AA1372" w:rsidRPr="00FF430B" w:rsidRDefault="00AA1372" w:rsidP="008A6911">
            <w:pPr>
              <w:tabs>
                <w:tab w:val="left" w:pos="567"/>
                <w:tab w:val="left" w:pos="1134"/>
              </w:tabs>
              <w:ind w:left="360"/>
              <w:jc w:val="both"/>
              <w:outlineLvl w:val="0"/>
              <w:rPr>
                <w:b/>
                <w:bCs/>
              </w:rPr>
            </w:pPr>
          </w:p>
        </w:tc>
        <w:tc>
          <w:tcPr>
            <w:tcW w:w="727" w:type="pct"/>
          </w:tcPr>
          <w:p w14:paraId="489F24CF" w14:textId="77777777" w:rsidR="00AA1372" w:rsidRPr="00FF430B" w:rsidRDefault="0003591A" w:rsidP="00196AB4">
            <w:pPr>
              <w:tabs>
                <w:tab w:val="left" w:pos="567"/>
              </w:tabs>
              <w:jc w:val="both"/>
              <w:rPr>
                <w:b/>
                <w:bCs/>
              </w:rPr>
            </w:pPr>
            <w:r w:rsidRPr="00FF430B">
              <w:rPr>
                <w:b/>
                <w:bCs/>
              </w:rPr>
              <w:t>1</w:t>
            </w:r>
          </w:p>
        </w:tc>
        <w:tc>
          <w:tcPr>
            <w:tcW w:w="1000" w:type="pct"/>
          </w:tcPr>
          <w:p w14:paraId="1C53E9C0" w14:textId="77777777" w:rsidR="00AA1372" w:rsidRPr="00FF430B" w:rsidRDefault="0003591A" w:rsidP="00196AB4">
            <w:pPr>
              <w:tabs>
                <w:tab w:val="left" w:pos="567"/>
              </w:tabs>
              <w:jc w:val="both"/>
              <w:rPr>
                <w:b/>
                <w:bCs/>
              </w:rPr>
            </w:pPr>
            <w:r w:rsidRPr="00FF430B">
              <w:rPr>
                <w:b/>
                <w:bCs/>
              </w:rPr>
              <w:t>2</w:t>
            </w:r>
          </w:p>
        </w:tc>
        <w:tc>
          <w:tcPr>
            <w:tcW w:w="1036" w:type="pct"/>
          </w:tcPr>
          <w:p w14:paraId="5A3B2857" w14:textId="77777777" w:rsidR="00AA1372" w:rsidRPr="00FF430B" w:rsidRDefault="0003591A" w:rsidP="00196AB4">
            <w:pPr>
              <w:tabs>
                <w:tab w:val="left" w:pos="567"/>
              </w:tabs>
              <w:jc w:val="both"/>
              <w:rPr>
                <w:b/>
                <w:bCs/>
              </w:rPr>
            </w:pPr>
            <w:r w:rsidRPr="00FF430B">
              <w:rPr>
                <w:b/>
                <w:bCs/>
              </w:rPr>
              <w:t>3</w:t>
            </w:r>
          </w:p>
        </w:tc>
        <w:tc>
          <w:tcPr>
            <w:tcW w:w="1056" w:type="pct"/>
          </w:tcPr>
          <w:p w14:paraId="2A877749" w14:textId="77777777" w:rsidR="00AA1372" w:rsidRPr="00FF430B" w:rsidRDefault="0003591A" w:rsidP="00196AB4">
            <w:pPr>
              <w:tabs>
                <w:tab w:val="left" w:pos="567"/>
              </w:tabs>
              <w:jc w:val="both"/>
              <w:rPr>
                <w:b/>
                <w:bCs/>
              </w:rPr>
            </w:pPr>
            <w:r w:rsidRPr="00FF430B">
              <w:rPr>
                <w:b/>
                <w:bCs/>
              </w:rPr>
              <w:t>4</w:t>
            </w:r>
          </w:p>
        </w:tc>
        <w:tc>
          <w:tcPr>
            <w:tcW w:w="908" w:type="pct"/>
          </w:tcPr>
          <w:p w14:paraId="29F7F1A7" w14:textId="77777777" w:rsidR="00AA1372" w:rsidRPr="00FF430B" w:rsidRDefault="008A6911" w:rsidP="008A6911">
            <w:pPr>
              <w:tabs>
                <w:tab w:val="left" w:pos="567"/>
              </w:tabs>
              <w:jc w:val="both"/>
              <w:rPr>
                <w:b/>
                <w:bCs/>
              </w:rPr>
            </w:pPr>
            <w:r w:rsidRPr="00FF430B">
              <w:rPr>
                <w:b/>
                <w:bCs/>
              </w:rPr>
              <w:t>5</w:t>
            </w:r>
          </w:p>
        </w:tc>
      </w:tr>
      <w:tr w:rsidR="00AA1372" w:rsidRPr="00EC30C2" w14:paraId="111D6E46" w14:textId="77777777" w:rsidTr="00233538">
        <w:trPr>
          <w:cantSplit/>
          <w:trHeight w:val="140"/>
        </w:trPr>
        <w:tc>
          <w:tcPr>
            <w:tcW w:w="273" w:type="pct"/>
          </w:tcPr>
          <w:p w14:paraId="66D2E4DD" w14:textId="77777777" w:rsidR="00AA1372" w:rsidRPr="00FF430B" w:rsidRDefault="00AA1372" w:rsidP="00196AB4">
            <w:pPr>
              <w:keepNext/>
              <w:keepLines/>
              <w:tabs>
                <w:tab w:val="left" w:pos="567"/>
              </w:tabs>
              <w:spacing w:before="200"/>
              <w:jc w:val="both"/>
              <w:outlineLvl w:val="2"/>
              <w:rPr>
                <w:bCs/>
              </w:rPr>
            </w:pPr>
          </w:p>
        </w:tc>
        <w:tc>
          <w:tcPr>
            <w:tcW w:w="727" w:type="pct"/>
          </w:tcPr>
          <w:p w14:paraId="43A2D112"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3B70C3" w14:textId="77777777" w:rsidR="00AA1372" w:rsidRPr="00FF430B" w:rsidRDefault="00AA1372" w:rsidP="00196AB4">
            <w:pPr>
              <w:keepNext/>
              <w:keepLines/>
              <w:tabs>
                <w:tab w:val="left" w:pos="567"/>
              </w:tabs>
              <w:spacing w:before="200"/>
              <w:jc w:val="both"/>
              <w:outlineLvl w:val="2"/>
              <w:rPr>
                <w:bCs/>
              </w:rPr>
            </w:pPr>
          </w:p>
        </w:tc>
        <w:tc>
          <w:tcPr>
            <w:tcW w:w="1036" w:type="pct"/>
          </w:tcPr>
          <w:p w14:paraId="7B61BEC7" w14:textId="77777777" w:rsidR="00AA1372" w:rsidRPr="00FF430B" w:rsidRDefault="00AA1372" w:rsidP="00196AB4">
            <w:pPr>
              <w:keepNext/>
              <w:keepLines/>
              <w:tabs>
                <w:tab w:val="left" w:pos="567"/>
              </w:tabs>
              <w:spacing w:before="200"/>
              <w:jc w:val="both"/>
              <w:outlineLvl w:val="2"/>
              <w:rPr>
                <w:bCs/>
              </w:rPr>
            </w:pPr>
          </w:p>
        </w:tc>
        <w:tc>
          <w:tcPr>
            <w:tcW w:w="1056" w:type="pct"/>
          </w:tcPr>
          <w:p w14:paraId="6FE0E59B" w14:textId="77777777" w:rsidR="00AA1372" w:rsidRPr="00FF430B" w:rsidRDefault="00AA1372" w:rsidP="00196AB4">
            <w:pPr>
              <w:keepNext/>
              <w:keepLines/>
              <w:tabs>
                <w:tab w:val="left" w:pos="567"/>
              </w:tabs>
              <w:spacing w:before="200"/>
              <w:jc w:val="both"/>
              <w:outlineLvl w:val="2"/>
              <w:rPr>
                <w:bCs/>
              </w:rPr>
            </w:pPr>
          </w:p>
        </w:tc>
        <w:tc>
          <w:tcPr>
            <w:tcW w:w="908" w:type="pct"/>
          </w:tcPr>
          <w:p w14:paraId="21D55B54" w14:textId="77777777" w:rsidR="00AA1372" w:rsidRPr="00FF430B" w:rsidRDefault="00AA1372" w:rsidP="00196AB4">
            <w:pPr>
              <w:keepNext/>
              <w:keepLines/>
              <w:tabs>
                <w:tab w:val="left" w:pos="567"/>
              </w:tabs>
              <w:spacing w:before="200"/>
              <w:jc w:val="both"/>
              <w:outlineLvl w:val="2"/>
              <w:rPr>
                <w:bCs/>
              </w:rPr>
            </w:pPr>
          </w:p>
        </w:tc>
      </w:tr>
      <w:tr w:rsidR="009451E2" w:rsidRPr="00EC30C2" w14:paraId="45A52AB3" w14:textId="77777777" w:rsidTr="00233538">
        <w:trPr>
          <w:cantSplit/>
          <w:trHeight w:val="140"/>
        </w:trPr>
        <w:tc>
          <w:tcPr>
            <w:tcW w:w="273" w:type="pct"/>
          </w:tcPr>
          <w:p w14:paraId="311C3538" w14:textId="77777777" w:rsidR="009451E2" w:rsidRPr="00FF430B" w:rsidRDefault="009451E2" w:rsidP="00196AB4">
            <w:pPr>
              <w:keepNext/>
              <w:keepLines/>
              <w:tabs>
                <w:tab w:val="left" w:pos="567"/>
              </w:tabs>
              <w:spacing w:before="200"/>
              <w:jc w:val="both"/>
              <w:outlineLvl w:val="2"/>
              <w:rPr>
                <w:bCs/>
              </w:rPr>
            </w:pPr>
          </w:p>
        </w:tc>
        <w:tc>
          <w:tcPr>
            <w:tcW w:w="727" w:type="pct"/>
          </w:tcPr>
          <w:p w14:paraId="22326B41"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03496227" w14:textId="77777777" w:rsidR="009451E2" w:rsidRPr="00FF430B" w:rsidRDefault="009451E2" w:rsidP="00196AB4">
            <w:pPr>
              <w:keepNext/>
              <w:keepLines/>
              <w:tabs>
                <w:tab w:val="left" w:pos="567"/>
              </w:tabs>
              <w:spacing w:before="200"/>
              <w:jc w:val="both"/>
              <w:outlineLvl w:val="2"/>
              <w:rPr>
                <w:bCs/>
              </w:rPr>
            </w:pPr>
          </w:p>
        </w:tc>
        <w:tc>
          <w:tcPr>
            <w:tcW w:w="1036" w:type="pct"/>
          </w:tcPr>
          <w:p w14:paraId="314714DC" w14:textId="77777777" w:rsidR="009451E2" w:rsidRPr="00FF430B" w:rsidRDefault="009451E2" w:rsidP="00196AB4">
            <w:pPr>
              <w:keepNext/>
              <w:keepLines/>
              <w:tabs>
                <w:tab w:val="left" w:pos="567"/>
              </w:tabs>
              <w:spacing w:before="200"/>
              <w:jc w:val="both"/>
              <w:outlineLvl w:val="2"/>
              <w:rPr>
                <w:bCs/>
              </w:rPr>
            </w:pPr>
          </w:p>
        </w:tc>
        <w:tc>
          <w:tcPr>
            <w:tcW w:w="1056" w:type="pct"/>
          </w:tcPr>
          <w:p w14:paraId="0EF81997" w14:textId="77777777" w:rsidR="009451E2" w:rsidRPr="00FF430B" w:rsidRDefault="009451E2" w:rsidP="00196AB4">
            <w:pPr>
              <w:keepNext/>
              <w:keepLines/>
              <w:tabs>
                <w:tab w:val="left" w:pos="567"/>
              </w:tabs>
              <w:spacing w:before="200"/>
              <w:jc w:val="both"/>
              <w:outlineLvl w:val="2"/>
              <w:rPr>
                <w:bCs/>
              </w:rPr>
            </w:pPr>
          </w:p>
        </w:tc>
        <w:tc>
          <w:tcPr>
            <w:tcW w:w="908" w:type="pct"/>
          </w:tcPr>
          <w:p w14:paraId="5EFA5BEB" w14:textId="77777777" w:rsidR="009451E2" w:rsidRPr="00FF430B" w:rsidRDefault="009451E2" w:rsidP="00196AB4">
            <w:pPr>
              <w:keepNext/>
              <w:keepLines/>
              <w:tabs>
                <w:tab w:val="left" w:pos="567"/>
              </w:tabs>
              <w:spacing w:before="200"/>
              <w:jc w:val="both"/>
              <w:outlineLvl w:val="2"/>
              <w:rPr>
                <w:bCs/>
              </w:rPr>
            </w:pPr>
          </w:p>
        </w:tc>
      </w:tr>
      <w:tr w:rsidR="009451E2" w:rsidRPr="00EC30C2" w14:paraId="599FE470" w14:textId="77777777" w:rsidTr="00233538">
        <w:trPr>
          <w:cantSplit/>
          <w:trHeight w:val="140"/>
        </w:trPr>
        <w:tc>
          <w:tcPr>
            <w:tcW w:w="273" w:type="pct"/>
          </w:tcPr>
          <w:p w14:paraId="6C63F72E" w14:textId="77777777" w:rsidR="009451E2" w:rsidRPr="00FF430B" w:rsidRDefault="009451E2" w:rsidP="00196AB4">
            <w:pPr>
              <w:keepNext/>
              <w:keepLines/>
              <w:tabs>
                <w:tab w:val="left" w:pos="567"/>
              </w:tabs>
              <w:spacing w:before="200"/>
              <w:jc w:val="both"/>
              <w:outlineLvl w:val="2"/>
              <w:rPr>
                <w:bCs/>
              </w:rPr>
            </w:pPr>
          </w:p>
        </w:tc>
        <w:tc>
          <w:tcPr>
            <w:tcW w:w="727" w:type="pct"/>
          </w:tcPr>
          <w:p w14:paraId="520E9DF7"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5CEE91F" w14:textId="77777777" w:rsidR="009451E2" w:rsidRPr="00FF430B" w:rsidRDefault="009451E2" w:rsidP="00196AB4">
            <w:pPr>
              <w:keepNext/>
              <w:keepLines/>
              <w:tabs>
                <w:tab w:val="left" w:pos="567"/>
              </w:tabs>
              <w:spacing w:before="200"/>
              <w:jc w:val="both"/>
              <w:outlineLvl w:val="2"/>
              <w:rPr>
                <w:bCs/>
              </w:rPr>
            </w:pPr>
          </w:p>
        </w:tc>
        <w:tc>
          <w:tcPr>
            <w:tcW w:w="1036" w:type="pct"/>
          </w:tcPr>
          <w:p w14:paraId="3DD1FC50" w14:textId="77777777" w:rsidR="009451E2" w:rsidRPr="00FF430B" w:rsidRDefault="009451E2" w:rsidP="00196AB4">
            <w:pPr>
              <w:keepNext/>
              <w:keepLines/>
              <w:tabs>
                <w:tab w:val="left" w:pos="567"/>
              </w:tabs>
              <w:spacing w:before="200"/>
              <w:jc w:val="both"/>
              <w:outlineLvl w:val="2"/>
              <w:rPr>
                <w:bCs/>
              </w:rPr>
            </w:pPr>
          </w:p>
        </w:tc>
        <w:tc>
          <w:tcPr>
            <w:tcW w:w="1056" w:type="pct"/>
          </w:tcPr>
          <w:p w14:paraId="3BC96FCA" w14:textId="77777777" w:rsidR="009451E2" w:rsidRPr="00FF430B" w:rsidRDefault="009451E2" w:rsidP="00196AB4">
            <w:pPr>
              <w:keepNext/>
              <w:keepLines/>
              <w:tabs>
                <w:tab w:val="left" w:pos="567"/>
              </w:tabs>
              <w:spacing w:before="200"/>
              <w:jc w:val="both"/>
              <w:outlineLvl w:val="2"/>
              <w:rPr>
                <w:bCs/>
              </w:rPr>
            </w:pPr>
          </w:p>
        </w:tc>
        <w:tc>
          <w:tcPr>
            <w:tcW w:w="908" w:type="pct"/>
          </w:tcPr>
          <w:p w14:paraId="39D27359" w14:textId="77777777" w:rsidR="009451E2" w:rsidRPr="00FF430B" w:rsidRDefault="009451E2" w:rsidP="00196AB4">
            <w:pPr>
              <w:keepNext/>
              <w:keepLines/>
              <w:tabs>
                <w:tab w:val="left" w:pos="567"/>
              </w:tabs>
              <w:spacing w:before="200"/>
              <w:jc w:val="both"/>
              <w:outlineLvl w:val="2"/>
              <w:rPr>
                <w:bCs/>
              </w:rPr>
            </w:pPr>
          </w:p>
        </w:tc>
      </w:tr>
      <w:tr w:rsidR="00AA1372" w:rsidRPr="00EC30C2" w14:paraId="6607293D" w14:textId="77777777" w:rsidTr="00233538">
        <w:trPr>
          <w:cantSplit/>
          <w:trHeight w:val="140"/>
        </w:trPr>
        <w:tc>
          <w:tcPr>
            <w:tcW w:w="273" w:type="pct"/>
          </w:tcPr>
          <w:p w14:paraId="660B84FC" w14:textId="77777777" w:rsidR="00AA1372" w:rsidRPr="00FF430B" w:rsidRDefault="00AA1372" w:rsidP="00196AB4">
            <w:pPr>
              <w:keepNext/>
              <w:keepLines/>
              <w:tabs>
                <w:tab w:val="left" w:pos="567"/>
              </w:tabs>
              <w:spacing w:before="200"/>
              <w:jc w:val="both"/>
              <w:outlineLvl w:val="2"/>
              <w:rPr>
                <w:bCs/>
              </w:rPr>
            </w:pPr>
          </w:p>
        </w:tc>
        <w:tc>
          <w:tcPr>
            <w:tcW w:w="727" w:type="pct"/>
          </w:tcPr>
          <w:p w14:paraId="62F9B1C1" w14:textId="77777777" w:rsidR="00AA1372" w:rsidRPr="00FF430B" w:rsidRDefault="0003591A" w:rsidP="00196AB4">
            <w:pPr>
              <w:tabs>
                <w:tab w:val="left" w:pos="567"/>
              </w:tabs>
              <w:jc w:val="both"/>
              <w:rPr>
                <w:bCs/>
              </w:rPr>
            </w:pPr>
            <w:r w:rsidRPr="00FF430B">
              <w:rPr>
                <w:bCs/>
              </w:rPr>
              <w:t>Maiştri</w:t>
            </w:r>
          </w:p>
        </w:tc>
        <w:tc>
          <w:tcPr>
            <w:tcW w:w="1000" w:type="pct"/>
          </w:tcPr>
          <w:p w14:paraId="20251CC5" w14:textId="77777777" w:rsidR="00AA1372" w:rsidRPr="00FF430B" w:rsidRDefault="00AA1372" w:rsidP="00196AB4">
            <w:pPr>
              <w:keepNext/>
              <w:keepLines/>
              <w:tabs>
                <w:tab w:val="left" w:pos="567"/>
              </w:tabs>
              <w:spacing w:before="200"/>
              <w:jc w:val="both"/>
              <w:outlineLvl w:val="2"/>
              <w:rPr>
                <w:bCs/>
              </w:rPr>
            </w:pPr>
          </w:p>
        </w:tc>
        <w:tc>
          <w:tcPr>
            <w:tcW w:w="1036" w:type="pct"/>
          </w:tcPr>
          <w:p w14:paraId="4ACD7B5F" w14:textId="77777777" w:rsidR="00AA1372" w:rsidRPr="00FF430B" w:rsidRDefault="00AA1372" w:rsidP="00196AB4">
            <w:pPr>
              <w:keepNext/>
              <w:keepLines/>
              <w:tabs>
                <w:tab w:val="left" w:pos="567"/>
              </w:tabs>
              <w:spacing w:before="200"/>
              <w:jc w:val="both"/>
              <w:outlineLvl w:val="2"/>
              <w:rPr>
                <w:bCs/>
              </w:rPr>
            </w:pPr>
          </w:p>
        </w:tc>
        <w:tc>
          <w:tcPr>
            <w:tcW w:w="1056" w:type="pct"/>
          </w:tcPr>
          <w:p w14:paraId="4802C221" w14:textId="77777777" w:rsidR="00AA1372" w:rsidRPr="00FF430B" w:rsidRDefault="00AA1372" w:rsidP="00196AB4">
            <w:pPr>
              <w:keepNext/>
              <w:keepLines/>
              <w:tabs>
                <w:tab w:val="left" w:pos="567"/>
              </w:tabs>
              <w:spacing w:before="200"/>
              <w:jc w:val="both"/>
              <w:outlineLvl w:val="2"/>
              <w:rPr>
                <w:bCs/>
              </w:rPr>
            </w:pPr>
          </w:p>
        </w:tc>
        <w:tc>
          <w:tcPr>
            <w:tcW w:w="908" w:type="pct"/>
          </w:tcPr>
          <w:p w14:paraId="2CDE44EE" w14:textId="77777777" w:rsidR="00AA1372" w:rsidRPr="00FF430B" w:rsidRDefault="00AA1372" w:rsidP="00196AB4">
            <w:pPr>
              <w:keepNext/>
              <w:keepLines/>
              <w:tabs>
                <w:tab w:val="left" w:pos="567"/>
              </w:tabs>
              <w:spacing w:before="200"/>
              <w:jc w:val="both"/>
              <w:outlineLvl w:val="2"/>
              <w:rPr>
                <w:bCs/>
              </w:rPr>
            </w:pPr>
          </w:p>
        </w:tc>
      </w:tr>
      <w:tr w:rsidR="00AA1372" w:rsidRPr="00EC30C2" w14:paraId="2FBAE106" w14:textId="77777777" w:rsidTr="00233538">
        <w:trPr>
          <w:cantSplit/>
          <w:trHeight w:val="1270"/>
        </w:trPr>
        <w:tc>
          <w:tcPr>
            <w:tcW w:w="273" w:type="pct"/>
          </w:tcPr>
          <w:p w14:paraId="3BC5EDA4" w14:textId="77777777" w:rsidR="00AA1372" w:rsidRPr="00FF430B" w:rsidRDefault="00AA1372" w:rsidP="00196AB4">
            <w:pPr>
              <w:keepNext/>
              <w:keepLines/>
              <w:tabs>
                <w:tab w:val="left" w:pos="567"/>
              </w:tabs>
              <w:spacing w:before="200"/>
              <w:jc w:val="both"/>
              <w:outlineLvl w:val="2"/>
              <w:rPr>
                <w:bCs/>
              </w:rPr>
            </w:pPr>
          </w:p>
        </w:tc>
        <w:tc>
          <w:tcPr>
            <w:tcW w:w="727" w:type="pct"/>
          </w:tcPr>
          <w:p w14:paraId="333A764F" w14:textId="77777777" w:rsidR="00AA1372" w:rsidRPr="00FF430B" w:rsidRDefault="0003591A" w:rsidP="00196AB4">
            <w:pPr>
              <w:tabs>
                <w:tab w:val="left" w:pos="567"/>
              </w:tabs>
              <w:jc w:val="both"/>
              <w:rPr>
                <w:bCs/>
              </w:rPr>
            </w:pPr>
            <w:r w:rsidRPr="00FF430B">
              <w:rPr>
                <w:bCs/>
              </w:rPr>
              <w:t>Specialişti</w:t>
            </w:r>
          </w:p>
          <w:p w14:paraId="64D98459" w14:textId="77777777" w:rsidR="00AA1372" w:rsidRPr="00FF430B" w:rsidRDefault="0003591A" w:rsidP="00196AB4">
            <w:pPr>
              <w:tabs>
                <w:tab w:val="left" w:pos="567"/>
              </w:tabs>
              <w:jc w:val="both"/>
              <w:rPr>
                <w:bCs/>
              </w:rPr>
            </w:pPr>
            <w:r w:rsidRPr="00FF430B">
              <w:rPr>
                <w:bCs/>
              </w:rPr>
              <w:t>……………</w:t>
            </w:r>
          </w:p>
          <w:p w14:paraId="07B72766" w14:textId="77777777" w:rsidR="00AA1372" w:rsidRPr="00FF430B" w:rsidRDefault="0003591A" w:rsidP="00196AB4">
            <w:pPr>
              <w:tabs>
                <w:tab w:val="left" w:pos="567"/>
              </w:tabs>
              <w:jc w:val="both"/>
              <w:rPr>
                <w:bCs/>
              </w:rPr>
            </w:pPr>
            <w:r w:rsidRPr="00FF430B">
              <w:rPr>
                <w:bCs/>
              </w:rPr>
              <w:t>……………</w:t>
            </w:r>
          </w:p>
          <w:p w14:paraId="186F1819" w14:textId="77777777" w:rsidR="00AA1372" w:rsidRPr="00FF430B" w:rsidRDefault="0003591A" w:rsidP="00196AB4">
            <w:pPr>
              <w:tabs>
                <w:tab w:val="left" w:pos="567"/>
              </w:tabs>
              <w:jc w:val="both"/>
              <w:rPr>
                <w:bCs/>
              </w:rPr>
            </w:pPr>
            <w:r w:rsidRPr="00FF430B">
              <w:rPr>
                <w:bCs/>
              </w:rPr>
              <w:t>…………….</w:t>
            </w:r>
          </w:p>
        </w:tc>
        <w:tc>
          <w:tcPr>
            <w:tcW w:w="1000" w:type="pct"/>
          </w:tcPr>
          <w:p w14:paraId="78FC38B7" w14:textId="77777777" w:rsidR="00AA1372" w:rsidRPr="00FF430B" w:rsidRDefault="00AA1372" w:rsidP="00196AB4">
            <w:pPr>
              <w:keepNext/>
              <w:keepLines/>
              <w:tabs>
                <w:tab w:val="left" w:pos="567"/>
              </w:tabs>
              <w:spacing w:before="200"/>
              <w:jc w:val="both"/>
              <w:outlineLvl w:val="2"/>
              <w:rPr>
                <w:bCs/>
              </w:rPr>
            </w:pPr>
          </w:p>
        </w:tc>
        <w:tc>
          <w:tcPr>
            <w:tcW w:w="1036" w:type="pct"/>
          </w:tcPr>
          <w:p w14:paraId="7F18C92D" w14:textId="77777777" w:rsidR="00AA1372" w:rsidRPr="00FF430B" w:rsidRDefault="00AA1372" w:rsidP="00196AB4">
            <w:pPr>
              <w:keepNext/>
              <w:keepLines/>
              <w:tabs>
                <w:tab w:val="left" w:pos="567"/>
              </w:tabs>
              <w:spacing w:before="200"/>
              <w:jc w:val="both"/>
              <w:outlineLvl w:val="2"/>
              <w:rPr>
                <w:bCs/>
              </w:rPr>
            </w:pPr>
          </w:p>
        </w:tc>
        <w:tc>
          <w:tcPr>
            <w:tcW w:w="1056" w:type="pct"/>
          </w:tcPr>
          <w:p w14:paraId="74EAB78F" w14:textId="77777777" w:rsidR="00AA1372" w:rsidRPr="00FF430B" w:rsidRDefault="00AA1372" w:rsidP="00196AB4">
            <w:pPr>
              <w:keepNext/>
              <w:keepLines/>
              <w:tabs>
                <w:tab w:val="left" w:pos="567"/>
              </w:tabs>
              <w:spacing w:before="200"/>
              <w:jc w:val="both"/>
              <w:outlineLvl w:val="2"/>
              <w:rPr>
                <w:bCs/>
              </w:rPr>
            </w:pPr>
          </w:p>
        </w:tc>
        <w:tc>
          <w:tcPr>
            <w:tcW w:w="908" w:type="pct"/>
          </w:tcPr>
          <w:p w14:paraId="6B90DEA9" w14:textId="77777777" w:rsidR="00AA1372" w:rsidRPr="00FF430B" w:rsidRDefault="00AA1372" w:rsidP="00196AB4">
            <w:pPr>
              <w:keepNext/>
              <w:keepLines/>
              <w:tabs>
                <w:tab w:val="left" w:pos="567"/>
              </w:tabs>
              <w:spacing w:before="200"/>
              <w:jc w:val="both"/>
              <w:outlineLvl w:val="2"/>
              <w:rPr>
                <w:bCs/>
              </w:rPr>
            </w:pPr>
          </w:p>
        </w:tc>
      </w:tr>
    </w:tbl>
    <w:p w14:paraId="2F575EC0" w14:textId="77777777" w:rsidR="008A6911" w:rsidRPr="00FF430B" w:rsidRDefault="008A6911" w:rsidP="00196AB4">
      <w:pPr>
        <w:jc w:val="both"/>
        <w:rPr>
          <w:rFonts w:eastAsia="PMingLiU"/>
          <w:lang w:eastAsia="zh-CN"/>
        </w:rPr>
      </w:pPr>
    </w:p>
    <w:p w14:paraId="45DAAEB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16E4AF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3F02C8"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1F5A81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E2EC86E" w14:textId="77777777" w:rsidR="004F77F1" w:rsidRPr="00FF430B" w:rsidRDefault="004F77F1" w:rsidP="004F77F1">
      <w:pPr>
        <w:spacing w:after="200" w:line="276" w:lineRule="auto"/>
        <w:rPr>
          <w:rFonts w:eastAsia="PMingLiU"/>
          <w:lang w:eastAsia="zh-CN"/>
        </w:rPr>
      </w:pPr>
      <w:bookmarkStart w:id="58" w:name="_Toc449692114"/>
    </w:p>
    <w:p w14:paraId="13CC0F56" w14:textId="77777777" w:rsidR="002D6E71" w:rsidRPr="00FF430B" w:rsidRDefault="002D6E71" w:rsidP="004F77F1">
      <w:pPr>
        <w:spacing w:line="276" w:lineRule="auto"/>
        <w:jc w:val="center"/>
        <w:rPr>
          <w:rFonts w:eastAsia="PMingLiU"/>
          <w:b/>
          <w:lang w:eastAsia="zh-CN"/>
        </w:rPr>
      </w:pPr>
    </w:p>
    <w:p w14:paraId="167514F6" w14:textId="77777777" w:rsidR="002D6E71" w:rsidRPr="00FF430B" w:rsidRDefault="002D6E71" w:rsidP="004F77F1">
      <w:pPr>
        <w:spacing w:line="276" w:lineRule="auto"/>
        <w:jc w:val="center"/>
        <w:rPr>
          <w:rFonts w:eastAsia="PMingLiU"/>
          <w:b/>
          <w:lang w:eastAsia="zh-CN"/>
        </w:rPr>
      </w:pPr>
    </w:p>
    <w:p w14:paraId="24B1D61E" w14:textId="77777777" w:rsidR="002D6E71" w:rsidRPr="00FF430B" w:rsidRDefault="002D6E71" w:rsidP="004F77F1">
      <w:pPr>
        <w:spacing w:line="276" w:lineRule="auto"/>
        <w:jc w:val="center"/>
        <w:rPr>
          <w:rFonts w:eastAsia="PMingLiU"/>
          <w:b/>
          <w:lang w:eastAsia="zh-CN"/>
        </w:rPr>
      </w:pPr>
    </w:p>
    <w:p w14:paraId="557011F1" w14:textId="77777777" w:rsidR="002D6E71" w:rsidRPr="00FF430B" w:rsidRDefault="002D6E71" w:rsidP="004F77F1">
      <w:pPr>
        <w:spacing w:line="276" w:lineRule="auto"/>
        <w:jc w:val="center"/>
        <w:rPr>
          <w:rFonts w:eastAsia="PMingLiU"/>
          <w:b/>
          <w:lang w:eastAsia="zh-CN"/>
        </w:rPr>
      </w:pPr>
    </w:p>
    <w:p w14:paraId="476D2A9C" w14:textId="77777777" w:rsidR="002D6E71" w:rsidRPr="00FF430B" w:rsidRDefault="002D6E71" w:rsidP="004F77F1">
      <w:pPr>
        <w:spacing w:line="276" w:lineRule="auto"/>
        <w:jc w:val="center"/>
        <w:rPr>
          <w:rFonts w:eastAsia="PMingLiU"/>
          <w:b/>
          <w:lang w:eastAsia="zh-CN"/>
        </w:rPr>
      </w:pPr>
    </w:p>
    <w:p w14:paraId="42087744" w14:textId="77777777" w:rsidR="002D6E71" w:rsidRPr="00FF430B" w:rsidRDefault="002D6E71" w:rsidP="004F77F1">
      <w:pPr>
        <w:spacing w:line="276" w:lineRule="auto"/>
        <w:jc w:val="center"/>
        <w:rPr>
          <w:rFonts w:eastAsia="PMingLiU"/>
          <w:b/>
          <w:lang w:eastAsia="zh-CN"/>
        </w:rPr>
      </w:pPr>
    </w:p>
    <w:p w14:paraId="59D44850" w14:textId="77777777" w:rsidR="002D6E71" w:rsidRPr="00FF430B" w:rsidRDefault="002D6E71" w:rsidP="004F77F1">
      <w:pPr>
        <w:spacing w:line="276" w:lineRule="auto"/>
        <w:jc w:val="center"/>
        <w:rPr>
          <w:rFonts w:eastAsia="PMingLiU"/>
          <w:b/>
          <w:lang w:eastAsia="zh-CN"/>
        </w:rPr>
      </w:pPr>
    </w:p>
    <w:p w14:paraId="3FE71262" w14:textId="77777777" w:rsidR="002D6E71" w:rsidRPr="00FF430B" w:rsidRDefault="002D6E71" w:rsidP="004F77F1">
      <w:pPr>
        <w:spacing w:line="276" w:lineRule="auto"/>
        <w:jc w:val="center"/>
        <w:rPr>
          <w:rFonts w:eastAsia="PMingLiU"/>
          <w:b/>
          <w:lang w:eastAsia="zh-CN"/>
        </w:rPr>
      </w:pPr>
    </w:p>
    <w:p w14:paraId="1EB913F8" w14:textId="77777777" w:rsidR="002D6E71" w:rsidRPr="00FF430B" w:rsidRDefault="002D6E71" w:rsidP="004F77F1">
      <w:pPr>
        <w:spacing w:line="276" w:lineRule="auto"/>
        <w:jc w:val="center"/>
        <w:rPr>
          <w:rFonts w:eastAsia="PMingLiU"/>
          <w:b/>
          <w:lang w:eastAsia="zh-CN"/>
        </w:rPr>
      </w:pPr>
    </w:p>
    <w:p w14:paraId="3D3FC6D1" w14:textId="77777777" w:rsidR="002D6E71" w:rsidRPr="00FF430B" w:rsidRDefault="002D6E71" w:rsidP="004F77F1">
      <w:pPr>
        <w:spacing w:line="276" w:lineRule="auto"/>
        <w:jc w:val="center"/>
        <w:rPr>
          <w:rFonts w:eastAsia="PMingLiU"/>
          <w:b/>
          <w:lang w:eastAsia="zh-CN"/>
        </w:rPr>
      </w:pPr>
    </w:p>
    <w:p w14:paraId="52BB22D5" w14:textId="77777777" w:rsidR="002D6E71" w:rsidRPr="00FF430B" w:rsidRDefault="002D6E71" w:rsidP="004F77F1">
      <w:pPr>
        <w:spacing w:line="276" w:lineRule="auto"/>
        <w:jc w:val="center"/>
        <w:rPr>
          <w:rFonts w:eastAsia="PMingLiU"/>
          <w:b/>
          <w:lang w:eastAsia="zh-CN"/>
        </w:rPr>
      </w:pPr>
    </w:p>
    <w:p w14:paraId="70341639" w14:textId="77777777" w:rsidR="000E4D7D" w:rsidRPr="00FF430B" w:rsidRDefault="000E4D7D" w:rsidP="004F77F1">
      <w:pPr>
        <w:spacing w:line="276" w:lineRule="auto"/>
        <w:jc w:val="center"/>
        <w:rPr>
          <w:rFonts w:eastAsia="PMingLiU"/>
          <w:b/>
          <w:lang w:eastAsia="zh-CN"/>
        </w:rPr>
      </w:pPr>
    </w:p>
    <w:p w14:paraId="1945888A" w14:textId="77777777" w:rsidR="000E4D7D" w:rsidRPr="00FF430B" w:rsidRDefault="000E4D7D" w:rsidP="004F77F1">
      <w:pPr>
        <w:spacing w:line="276" w:lineRule="auto"/>
        <w:jc w:val="center"/>
        <w:rPr>
          <w:rFonts w:eastAsia="PMingLiU"/>
          <w:b/>
          <w:lang w:eastAsia="zh-CN"/>
        </w:rPr>
      </w:pPr>
    </w:p>
    <w:p w14:paraId="1B93C51E" w14:textId="77777777" w:rsidR="000E4D7D" w:rsidRPr="00FF430B" w:rsidRDefault="000E4D7D" w:rsidP="004F77F1">
      <w:pPr>
        <w:spacing w:line="276" w:lineRule="auto"/>
        <w:jc w:val="center"/>
        <w:rPr>
          <w:rFonts w:eastAsia="PMingLiU"/>
          <w:b/>
          <w:lang w:eastAsia="zh-CN"/>
        </w:rPr>
      </w:pPr>
    </w:p>
    <w:p w14:paraId="0EFDBF1B" w14:textId="77777777" w:rsidR="000E4D7D" w:rsidRPr="00FF430B" w:rsidRDefault="000E4D7D" w:rsidP="004F77F1">
      <w:pPr>
        <w:spacing w:line="276" w:lineRule="auto"/>
        <w:jc w:val="center"/>
        <w:rPr>
          <w:rFonts w:eastAsia="PMingLiU"/>
          <w:b/>
          <w:lang w:eastAsia="zh-CN"/>
        </w:rPr>
      </w:pPr>
    </w:p>
    <w:p w14:paraId="379932EB" w14:textId="77777777" w:rsidR="000E4D7D" w:rsidRPr="00FF430B" w:rsidRDefault="000E4D7D" w:rsidP="004F77F1">
      <w:pPr>
        <w:spacing w:line="276" w:lineRule="auto"/>
        <w:jc w:val="center"/>
        <w:rPr>
          <w:rFonts w:eastAsia="PMingLiU"/>
          <w:b/>
          <w:lang w:eastAsia="zh-CN"/>
        </w:rPr>
      </w:pPr>
    </w:p>
    <w:p w14:paraId="0B433F7C" w14:textId="77777777" w:rsidR="00211C74" w:rsidRPr="00FF430B" w:rsidRDefault="00211C74" w:rsidP="00BA7FF4">
      <w:pPr>
        <w:jc w:val="right"/>
        <w:rPr>
          <w:noProof w:val="0"/>
        </w:rPr>
      </w:pPr>
    </w:p>
    <w:p w14:paraId="2DE730E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194C7C0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63F6F37" w14:textId="77777777" w:rsidR="00BA7FF4" w:rsidRPr="00FF430B" w:rsidRDefault="00BA7FF4" w:rsidP="00BA7FF4">
      <w:pPr>
        <w:jc w:val="right"/>
        <w:rPr>
          <w:noProof w:val="0"/>
        </w:rPr>
      </w:pPr>
      <w:r w:rsidRPr="00FF430B">
        <w:rPr>
          <w:noProof w:val="0"/>
        </w:rPr>
        <w:t>din “____” ________ 20___</w:t>
      </w:r>
    </w:p>
    <w:p w14:paraId="6A9A53D0" w14:textId="77777777" w:rsidR="002D6E71" w:rsidRPr="00FF430B" w:rsidRDefault="002D6E71" w:rsidP="004F77F1">
      <w:pPr>
        <w:spacing w:line="276" w:lineRule="auto"/>
        <w:jc w:val="center"/>
        <w:rPr>
          <w:rFonts w:eastAsia="PMingLiU"/>
          <w:b/>
          <w:lang w:eastAsia="zh-CN"/>
        </w:rPr>
      </w:pPr>
    </w:p>
    <w:p w14:paraId="3D8E53AA" w14:textId="77777777" w:rsidR="002D6E71" w:rsidRPr="00FF430B" w:rsidRDefault="002D6E71" w:rsidP="004F77F1">
      <w:pPr>
        <w:spacing w:line="276" w:lineRule="auto"/>
        <w:jc w:val="center"/>
        <w:rPr>
          <w:rFonts w:eastAsia="PMingLiU"/>
          <w:b/>
          <w:lang w:eastAsia="zh-CN"/>
        </w:rPr>
      </w:pPr>
    </w:p>
    <w:p w14:paraId="182C7953" w14:textId="77777777" w:rsidR="002D6E71" w:rsidRPr="00FF430B" w:rsidRDefault="002D6E71" w:rsidP="004F77F1">
      <w:pPr>
        <w:spacing w:line="276" w:lineRule="auto"/>
        <w:jc w:val="center"/>
        <w:rPr>
          <w:rFonts w:eastAsia="PMingLiU"/>
          <w:b/>
          <w:lang w:eastAsia="zh-CN"/>
        </w:rPr>
      </w:pPr>
    </w:p>
    <w:bookmarkEnd w:id="58"/>
    <w:p w14:paraId="7D373373" w14:textId="77777777" w:rsidR="00316C81" w:rsidRPr="00FF430B" w:rsidRDefault="00316C81" w:rsidP="004F77F1">
      <w:pPr>
        <w:spacing w:line="276" w:lineRule="auto"/>
        <w:jc w:val="center"/>
        <w:rPr>
          <w:rFonts w:eastAsia="PMingLiU"/>
          <w:b/>
          <w:noProof w:val="0"/>
          <w:lang w:eastAsia="zh-CN"/>
        </w:rPr>
      </w:pPr>
    </w:p>
    <w:p w14:paraId="49BDBBDC"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EDCD525"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8E9A75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6C55F3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D03B013" w14:textId="77777777" w:rsidTr="00233538">
        <w:trPr>
          <w:cantSplit/>
          <w:trHeight w:val="920"/>
        </w:trPr>
        <w:tc>
          <w:tcPr>
            <w:tcW w:w="0" w:type="auto"/>
            <w:vAlign w:val="center"/>
          </w:tcPr>
          <w:p w14:paraId="1CE38E9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0E0F743" w14:textId="77777777" w:rsidR="00AA1372" w:rsidRPr="00FF430B" w:rsidRDefault="0003591A" w:rsidP="00196AB4">
            <w:pPr>
              <w:jc w:val="center"/>
              <w:rPr>
                <w:b/>
              </w:rPr>
            </w:pPr>
            <w:r w:rsidRPr="00FF430B">
              <w:rPr>
                <w:b/>
              </w:rPr>
              <w:t>Numele şi adresa subantreprenorilor</w:t>
            </w:r>
          </w:p>
        </w:tc>
        <w:tc>
          <w:tcPr>
            <w:tcW w:w="1984" w:type="dxa"/>
            <w:vAlign w:val="center"/>
          </w:tcPr>
          <w:p w14:paraId="317AB41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B5B754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EAFE57D"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18736C8" w14:textId="77777777" w:rsidTr="00233538">
        <w:trPr>
          <w:trHeight w:val="175"/>
        </w:trPr>
        <w:tc>
          <w:tcPr>
            <w:tcW w:w="0" w:type="auto"/>
          </w:tcPr>
          <w:p w14:paraId="61867D33" w14:textId="77777777" w:rsidR="00AA1372" w:rsidRPr="00FF430B" w:rsidRDefault="0003591A" w:rsidP="00196AB4">
            <w:pPr>
              <w:tabs>
                <w:tab w:val="left" w:pos="567"/>
              </w:tabs>
              <w:jc w:val="both"/>
            </w:pPr>
            <w:r w:rsidRPr="00FF430B">
              <w:t>1.</w:t>
            </w:r>
          </w:p>
        </w:tc>
        <w:tc>
          <w:tcPr>
            <w:tcW w:w="3126" w:type="dxa"/>
          </w:tcPr>
          <w:p w14:paraId="7F7E057C" w14:textId="77777777" w:rsidR="00AA1372" w:rsidRPr="00FF430B" w:rsidRDefault="00AA1372" w:rsidP="00196AB4">
            <w:pPr>
              <w:keepNext/>
              <w:keepLines/>
              <w:tabs>
                <w:tab w:val="left" w:pos="567"/>
              </w:tabs>
              <w:spacing w:before="200"/>
              <w:jc w:val="both"/>
              <w:outlineLvl w:val="2"/>
            </w:pPr>
          </w:p>
        </w:tc>
        <w:tc>
          <w:tcPr>
            <w:tcW w:w="1984" w:type="dxa"/>
          </w:tcPr>
          <w:p w14:paraId="20A55ED5" w14:textId="77777777" w:rsidR="00AA1372" w:rsidRPr="00FF430B" w:rsidRDefault="00AA1372" w:rsidP="00196AB4">
            <w:pPr>
              <w:keepNext/>
              <w:keepLines/>
              <w:tabs>
                <w:tab w:val="left" w:pos="567"/>
              </w:tabs>
              <w:spacing w:before="200"/>
              <w:jc w:val="both"/>
              <w:outlineLvl w:val="2"/>
            </w:pPr>
          </w:p>
        </w:tc>
        <w:tc>
          <w:tcPr>
            <w:tcW w:w="1443" w:type="dxa"/>
          </w:tcPr>
          <w:p w14:paraId="0333E3BB" w14:textId="77777777" w:rsidR="00AA1372" w:rsidRPr="00FF430B" w:rsidRDefault="00AA1372" w:rsidP="00196AB4">
            <w:pPr>
              <w:keepNext/>
              <w:keepLines/>
              <w:tabs>
                <w:tab w:val="left" w:pos="567"/>
              </w:tabs>
              <w:spacing w:before="200"/>
              <w:jc w:val="both"/>
              <w:outlineLvl w:val="2"/>
            </w:pPr>
          </w:p>
        </w:tc>
        <w:tc>
          <w:tcPr>
            <w:tcW w:w="0" w:type="auto"/>
          </w:tcPr>
          <w:p w14:paraId="78B421F2" w14:textId="77777777" w:rsidR="00AA1372" w:rsidRPr="00FF430B" w:rsidRDefault="00AA1372" w:rsidP="00196AB4">
            <w:pPr>
              <w:keepNext/>
              <w:keepLines/>
              <w:tabs>
                <w:tab w:val="left" w:pos="567"/>
              </w:tabs>
              <w:spacing w:before="200"/>
              <w:jc w:val="both"/>
              <w:outlineLvl w:val="2"/>
            </w:pPr>
          </w:p>
        </w:tc>
      </w:tr>
      <w:tr w:rsidR="00AA1372" w:rsidRPr="00EC30C2" w14:paraId="1CF96B24" w14:textId="77777777" w:rsidTr="00233538">
        <w:trPr>
          <w:trHeight w:val="337"/>
        </w:trPr>
        <w:tc>
          <w:tcPr>
            <w:tcW w:w="0" w:type="auto"/>
          </w:tcPr>
          <w:p w14:paraId="2B4D566C" w14:textId="77777777" w:rsidR="00AA1372" w:rsidRPr="00FF430B" w:rsidRDefault="0003591A" w:rsidP="00196AB4">
            <w:pPr>
              <w:tabs>
                <w:tab w:val="left" w:pos="567"/>
              </w:tabs>
              <w:jc w:val="both"/>
            </w:pPr>
            <w:r w:rsidRPr="00FF430B">
              <w:t>2.</w:t>
            </w:r>
          </w:p>
        </w:tc>
        <w:tc>
          <w:tcPr>
            <w:tcW w:w="3126" w:type="dxa"/>
          </w:tcPr>
          <w:p w14:paraId="50F936D0" w14:textId="77777777" w:rsidR="00AA1372" w:rsidRPr="00FF430B" w:rsidRDefault="00AA1372" w:rsidP="00196AB4">
            <w:pPr>
              <w:keepNext/>
              <w:keepLines/>
              <w:tabs>
                <w:tab w:val="left" w:pos="567"/>
              </w:tabs>
              <w:spacing w:before="200"/>
              <w:jc w:val="both"/>
              <w:outlineLvl w:val="2"/>
            </w:pPr>
          </w:p>
        </w:tc>
        <w:tc>
          <w:tcPr>
            <w:tcW w:w="1984" w:type="dxa"/>
          </w:tcPr>
          <w:p w14:paraId="03B8B1A4" w14:textId="77777777" w:rsidR="00AA1372" w:rsidRPr="00FF430B" w:rsidRDefault="00AA1372" w:rsidP="00196AB4">
            <w:pPr>
              <w:keepNext/>
              <w:keepLines/>
              <w:tabs>
                <w:tab w:val="left" w:pos="567"/>
              </w:tabs>
              <w:spacing w:before="200"/>
              <w:jc w:val="both"/>
              <w:outlineLvl w:val="2"/>
            </w:pPr>
          </w:p>
        </w:tc>
        <w:tc>
          <w:tcPr>
            <w:tcW w:w="1443" w:type="dxa"/>
          </w:tcPr>
          <w:p w14:paraId="5F839F84" w14:textId="77777777" w:rsidR="00AA1372" w:rsidRPr="00FF430B" w:rsidRDefault="00AA1372" w:rsidP="00196AB4">
            <w:pPr>
              <w:keepNext/>
              <w:keepLines/>
              <w:tabs>
                <w:tab w:val="left" w:pos="567"/>
              </w:tabs>
              <w:spacing w:before="200"/>
              <w:jc w:val="both"/>
              <w:outlineLvl w:val="2"/>
            </w:pPr>
          </w:p>
        </w:tc>
        <w:tc>
          <w:tcPr>
            <w:tcW w:w="0" w:type="auto"/>
          </w:tcPr>
          <w:p w14:paraId="578B7AF8" w14:textId="77777777" w:rsidR="00AA1372" w:rsidRPr="00FF430B" w:rsidRDefault="00AA1372" w:rsidP="00196AB4">
            <w:pPr>
              <w:keepNext/>
              <w:keepLines/>
              <w:tabs>
                <w:tab w:val="left" w:pos="567"/>
              </w:tabs>
              <w:spacing w:before="200"/>
              <w:jc w:val="both"/>
              <w:outlineLvl w:val="2"/>
            </w:pPr>
          </w:p>
        </w:tc>
      </w:tr>
      <w:tr w:rsidR="00AA1372" w:rsidRPr="00EC30C2" w14:paraId="3F1A084C" w14:textId="77777777" w:rsidTr="00233538">
        <w:trPr>
          <w:trHeight w:val="181"/>
        </w:trPr>
        <w:tc>
          <w:tcPr>
            <w:tcW w:w="0" w:type="auto"/>
          </w:tcPr>
          <w:p w14:paraId="278FFEE6" w14:textId="77777777" w:rsidR="00AA1372" w:rsidRPr="00FF430B" w:rsidRDefault="0003591A" w:rsidP="00196AB4">
            <w:pPr>
              <w:tabs>
                <w:tab w:val="left" w:pos="567"/>
              </w:tabs>
              <w:jc w:val="both"/>
            </w:pPr>
            <w:r w:rsidRPr="00FF430B">
              <w:t>3.</w:t>
            </w:r>
          </w:p>
        </w:tc>
        <w:tc>
          <w:tcPr>
            <w:tcW w:w="3126" w:type="dxa"/>
          </w:tcPr>
          <w:p w14:paraId="5A328795" w14:textId="77777777" w:rsidR="00AA1372" w:rsidRPr="00FF430B" w:rsidRDefault="00AA1372" w:rsidP="00196AB4">
            <w:pPr>
              <w:keepNext/>
              <w:keepLines/>
              <w:tabs>
                <w:tab w:val="left" w:pos="567"/>
              </w:tabs>
              <w:spacing w:before="200"/>
              <w:jc w:val="both"/>
              <w:outlineLvl w:val="2"/>
            </w:pPr>
          </w:p>
        </w:tc>
        <w:tc>
          <w:tcPr>
            <w:tcW w:w="1984" w:type="dxa"/>
          </w:tcPr>
          <w:p w14:paraId="5F884AA6" w14:textId="77777777" w:rsidR="00AA1372" w:rsidRPr="00FF430B" w:rsidRDefault="00AA1372" w:rsidP="00196AB4">
            <w:pPr>
              <w:keepNext/>
              <w:keepLines/>
              <w:tabs>
                <w:tab w:val="left" w:pos="567"/>
              </w:tabs>
              <w:spacing w:before="200"/>
              <w:jc w:val="both"/>
              <w:outlineLvl w:val="2"/>
            </w:pPr>
          </w:p>
        </w:tc>
        <w:tc>
          <w:tcPr>
            <w:tcW w:w="1443" w:type="dxa"/>
          </w:tcPr>
          <w:p w14:paraId="0AA4B540" w14:textId="77777777" w:rsidR="00AA1372" w:rsidRPr="00FF430B" w:rsidRDefault="00AA1372" w:rsidP="00196AB4">
            <w:pPr>
              <w:keepNext/>
              <w:keepLines/>
              <w:tabs>
                <w:tab w:val="left" w:pos="567"/>
              </w:tabs>
              <w:spacing w:before="200"/>
              <w:jc w:val="both"/>
              <w:outlineLvl w:val="2"/>
            </w:pPr>
          </w:p>
        </w:tc>
        <w:tc>
          <w:tcPr>
            <w:tcW w:w="0" w:type="auto"/>
          </w:tcPr>
          <w:p w14:paraId="6BC9FDC9" w14:textId="77777777" w:rsidR="00AA1372" w:rsidRPr="00FF430B" w:rsidRDefault="00AA1372" w:rsidP="00196AB4">
            <w:pPr>
              <w:keepNext/>
              <w:keepLines/>
              <w:tabs>
                <w:tab w:val="left" w:pos="567"/>
              </w:tabs>
              <w:spacing w:before="200"/>
              <w:jc w:val="both"/>
              <w:outlineLvl w:val="2"/>
            </w:pPr>
          </w:p>
        </w:tc>
      </w:tr>
      <w:tr w:rsidR="00AA1372" w:rsidRPr="00EC30C2" w14:paraId="28BDE5F8" w14:textId="77777777" w:rsidTr="00233538">
        <w:trPr>
          <w:trHeight w:val="181"/>
        </w:trPr>
        <w:tc>
          <w:tcPr>
            <w:tcW w:w="0" w:type="auto"/>
          </w:tcPr>
          <w:p w14:paraId="64BD243F" w14:textId="77777777" w:rsidR="00AA1372" w:rsidRPr="00FF430B" w:rsidRDefault="0003591A" w:rsidP="00196AB4">
            <w:pPr>
              <w:tabs>
                <w:tab w:val="left" w:pos="567"/>
              </w:tabs>
              <w:jc w:val="both"/>
            </w:pPr>
            <w:r w:rsidRPr="00FF430B">
              <w:t>4.</w:t>
            </w:r>
          </w:p>
        </w:tc>
        <w:tc>
          <w:tcPr>
            <w:tcW w:w="3126" w:type="dxa"/>
          </w:tcPr>
          <w:p w14:paraId="47248085" w14:textId="77777777" w:rsidR="00AA1372" w:rsidRPr="00FF430B" w:rsidRDefault="00AA1372" w:rsidP="00196AB4">
            <w:pPr>
              <w:keepNext/>
              <w:keepLines/>
              <w:tabs>
                <w:tab w:val="left" w:pos="567"/>
              </w:tabs>
              <w:spacing w:before="200"/>
              <w:jc w:val="both"/>
              <w:outlineLvl w:val="2"/>
            </w:pPr>
          </w:p>
        </w:tc>
        <w:tc>
          <w:tcPr>
            <w:tcW w:w="1984" w:type="dxa"/>
          </w:tcPr>
          <w:p w14:paraId="5E633CEA" w14:textId="77777777" w:rsidR="00AA1372" w:rsidRPr="00FF430B" w:rsidRDefault="00AA1372" w:rsidP="00196AB4">
            <w:pPr>
              <w:keepNext/>
              <w:keepLines/>
              <w:tabs>
                <w:tab w:val="left" w:pos="567"/>
              </w:tabs>
              <w:spacing w:before="200"/>
              <w:jc w:val="both"/>
              <w:outlineLvl w:val="2"/>
            </w:pPr>
          </w:p>
        </w:tc>
        <w:tc>
          <w:tcPr>
            <w:tcW w:w="1443" w:type="dxa"/>
          </w:tcPr>
          <w:p w14:paraId="2024CB9B" w14:textId="77777777" w:rsidR="00AA1372" w:rsidRPr="00FF430B" w:rsidRDefault="00AA1372" w:rsidP="00196AB4">
            <w:pPr>
              <w:keepNext/>
              <w:keepLines/>
              <w:tabs>
                <w:tab w:val="left" w:pos="567"/>
              </w:tabs>
              <w:spacing w:before="200"/>
              <w:jc w:val="both"/>
              <w:outlineLvl w:val="2"/>
            </w:pPr>
          </w:p>
        </w:tc>
        <w:tc>
          <w:tcPr>
            <w:tcW w:w="0" w:type="auto"/>
          </w:tcPr>
          <w:p w14:paraId="3EA3B0AE" w14:textId="77777777" w:rsidR="00AA1372" w:rsidRPr="00FF430B" w:rsidRDefault="00AA1372" w:rsidP="00196AB4">
            <w:pPr>
              <w:keepNext/>
              <w:keepLines/>
              <w:tabs>
                <w:tab w:val="left" w:pos="567"/>
              </w:tabs>
              <w:spacing w:before="200"/>
              <w:jc w:val="both"/>
              <w:outlineLvl w:val="2"/>
            </w:pPr>
          </w:p>
        </w:tc>
      </w:tr>
      <w:tr w:rsidR="00AA1372" w:rsidRPr="00EC30C2" w14:paraId="42A4EAC9" w14:textId="77777777" w:rsidTr="00233538">
        <w:trPr>
          <w:trHeight w:val="181"/>
        </w:trPr>
        <w:tc>
          <w:tcPr>
            <w:tcW w:w="0" w:type="auto"/>
          </w:tcPr>
          <w:p w14:paraId="182C1E02" w14:textId="77777777" w:rsidR="00AA1372" w:rsidRPr="00FF430B" w:rsidRDefault="00AA1372" w:rsidP="00196AB4">
            <w:pPr>
              <w:keepNext/>
              <w:keepLines/>
              <w:tabs>
                <w:tab w:val="left" w:pos="567"/>
              </w:tabs>
              <w:spacing w:before="200"/>
              <w:jc w:val="both"/>
              <w:outlineLvl w:val="2"/>
            </w:pPr>
          </w:p>
        </w:tc>
        <w:tc>
          <w:tcPr>
            <w:tcW w:w="3126" w:type="dxa"/>
          </w:tcPr>
          <w:p w14:paraId="6F87EE11" w14:textId="77777777" w:rsidR="00AA1372" w:rsidRPr="00FF430B" w:rsidRDefault="00AA1372" w:rsidP="00196AB4">
            <w:pPr>
              <w:keepNext/>
              <w:keepLines/>
              <w:tabs>
                <w:tab w:val="left" w:pos="567"/>
              </w:tabs>
              <w:spacing w:before="200"/>
              <w:jc w:val="both"/>
              <w:outlineLvl w:val="2"/>
            </w:pPr>
          </w:p>
        </w:tc>
        <w:tc>
          <w:tcPr>
            <w:tcW w:w="1984" w:type="dxa"/>
          </w:tcPr>
          <w:p w14:paraId="4CC4FCFC" w14:textId="77777777" w:rsidR="00AA1372" w:rsidRPr="00FF430B" w:rsidRDefault="00AA1372" w:rsidP="00196AB4">
            <w:pPr>
              <w:keepNext/>
              <w:keepLines/>
              <w:tabs>
                <w:tab w:val="left" w:pos="567"/>
              </w:tabs>
              <w:spacing w:before="200"/>
              <w:jc w:val="both"/>
              <w:outlineLvl w:val="2"/>
            </w:pPr>
          </w:p>
        </w:tc>
        <w:tc>
          <w:tcPr>
            <w:tcW w:w="1443" w:type="dxa"/>
          </w:tcPr>
          <w:p w14:paraId="3C2A1E4C" w14:textId="77777777" w:rsidR="00AA1372" w:rsidRPr="00FF430B" w:rsidRDefault="00AA1372" w:rsidP="00196AB4">
            <w:pPr>
              <w:keepNext/>
              <w:keepLines/>
              <w:tabs>
                <w:tab w:val="left" w:pos="567"/>
              </w:tabs>
              <w:spacing w:before="200"/>
              <w:jc w:val="both"/>
              <w:outlineLvl w:val="2"/>
            </w:pPr>
          </w:p>
        </w:tc>
        <w:tc>
          <w:tcPr>
            <w:tcW w:w="0" w:type="auto"/>
          </w:tcPr>
          <w:p w14:paraId="36D91FC7" w14:textId="77777777" w:rsidR="00AA1372" w:rsidRPr="00FF430B" w:rsidRDefault="00AA1372" w:rsidP="00196AB4">
            <w:pPr>
              <w:keepNext/>
              <w:keepLines/>
              <w:tabs>
                <w:tab w:val="left" w:pos="567"/>
              </w:tabs>
              <w:spacing w:before="200"/>
              <w:jc w:val="both"/>
              <w:outlineLvl w:val="2"/>
            </w:pPr>
          </w:p>
        </w:tc>
      </w:tr>
    </w:tbl>
    <w:p w14:paraId="4BD00486" w14:textId="77777777" w:rsidR="00B27D8B" w:rsidRPr="00FF430B" w:rsidRDefault="00B27D8B" w:rsidP="00196AB4">
      <w:pPr>
        <w:jc w:val="both"/>
        <w:rPr>
          <w:rFonts w:eastAsia="PMingLiU"/>
          <w:lang w:eastAsia="zh-CN"/>
        </w:rPr>
      </w:pPr>
    </w:p>
    <w:p w14:paraId="064A6AE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FF44B8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A016C0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9B26F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233597B" w14:textId="77777777" w:rsidR="00AA1372" w:rsidRPr="00FF430B" w:rsidRDefault="00AA1372" w:rsidP="00196AB4">
      <w:pPr>
        <w:rPr>
          <w:rFonts w:eastAsia="PMingLiU"/>
          <w:lang w:eastAsia="zh-CN"/>
        </w:rPr>
      </w:pPr>
    </w:p>
    <w:p w14:paraId="26FC858C" w14:textId="77777777" w:rsidR="00316C81" w:rsidRPr="00FF430B" w:rsidRDefault="00316C81" w:rsidP="00316C81">
      <w:pPr>
        <w:spacing w:after="200" w:line="276" w:lineRule="auto"/>
        <w:jc w:val="center"/>
        <w:rPr>
          <w:rFonts w:eastAsia="PMingLiU"/>
          <w:lang w:eastAsia="zh-CN"/>
        </w:rPr>
      </w:pPr>
      <w:bookmarkStart w:id="59" w:name="_Toc449692115"/>
    </w:p>
    <w:p w14:paraId="409C18BC" w14:textId="77777777" w:rsidR="002D6E71" w:rsidRPr="00FF430B" w:rsidRDefault="002D6E71" w:rsidP="00316C81">
      <w:pPr>
        <w:spacing w:after="200" w:line="276" w:lineRule="auto"/>
        <w:jc w:val="center"/>
        <w:rPr>
          <w:rFonts w:eastAsia="PMingLiU"/>
          <w:b/>
          <w:lang w:eastAsia="zh-CN"/>
        </w:rPr>
      </w:pPr>
    </w:p>
    <w:p w14:paraId="3F6DCC13" w14:textId="77777777" w:rsidR="002D6E71" w:rsidRPr="00FF430B" w:rsidRDefault="002D6E71" w:rsidP="00316C81">
      <w:pPr>
        <w:spacing w:after="200" w:line="276" w:lineRule="auto"/>
        <w:jc w:val="center"/>
        <w:rPr>
          <w:rFonts w:eastAsia="PMingLiU"/>
          <w:b/>
          <w:lang w:eastAsia="zh-CN"/>
        </w:rPr>
      </w:pPr>
    </w:p>
    <w:p w14:paraId="723ABE54" w14:textId="77777777" w:rsidR="002D6E71" w:rsidRPr="00FF430B" w:rsidRDefault="002D6E71" w:rsidP="00316C81">
      <w:pPr>
        <w:spacing w:after="200" w:line="276" w:lineRule="auto"/>
        <w:jc w:val="center"/>
        <w:rPr>
          <w:rFonts w:eastAsia="PMingLiU"/>
          <w:b/>
          <w:lang w:eastAsia="zh-CN"/>
        </w:rPr>
      </w:pPr>
    </w:p>
    <w:p w14:paraId="52A49D04" w14:textId="77777777" w:rsidR="002D6E71" w:rsidRPr="00FF430B" w:rsidRDefault="002D6E71" w:rsidP="00316C81">
      <w:pPr>
        <w:spacing w:after="200" w:line="276" w:lineRule="auto"/>
        <w:jc w:val="center"/>
        <w:rPr>
          <w:rFonts w:eastAsia="PMingLiU"/>
          <w:b/>
          <w:lang w:eastAsia="zh-CN"/>
        </w:rPr>
      </w:pPr>
    </w:p>
    <w:p w14:paraId="10289014" w14:textId="77777777" w:rsidR="002D6E71" w:rsidRPr="00FF430B" w:rsidRDefault="002D6E71" w:rsidP="00316C81">
      <w:pPr>
        <w:spacing w:after="200" w:line="276" w:lineRule="auto"/>
        <w:jc w:val="center"/>
        <w:rPr>
          <w:rFonts w:eastAsia="PMingLiU"/>
          <w:b/>
          <w:lang w:eastAsia="zh-CN"/>
        </w:rPr>
      </w:pPr>
    </w:p>
    <w:p w14:paraId="7F2BF8C6" w14:textId="77777777" w:rsidR="002D6E71" w:rsidRPr="00FF430B" w:rsidRDefault="002D6E71" w:rsidP="00316C81">
      <w:pPr>
        <w:spacing w:after="200" w:line="276" w:lineRule="auto"/>
        <w:jc w:val="center"/>
        <w:rPr>
          <w:rFonts w:eastAsia="PMingLiU"/>
          <w:b/>
          <w:lang w:eastAsia="zh-CN"/>
        </w:rPr>
      </w:pPr>
    </w:p>
    <w:p w14:paraId="54F3B5E5" w14:textId="77777777" w:rsidR="002D6E71" w:rsidRPr="00FF430B" w:rsidRDefault="002D6E71" w:rsidP="00316C81">
      <w:pPr>
        <w:spacing w:after="200" w:line="276" w:lineRule="auto"/>
        <w:jc w:val="center"/>
        <w:rPr>
          <w:rFonts w:eastAsia="PMingLiU"/>
          <w:b/>
          <w:lang w:eastAsia="zh-CN"/>
        </w:rPr>
      </w:pPr>
    </w:p>
    <w:p w14:paraId="2495F6AC" w14:textId="77777777" w:rsidR="002D6E71" w:rsidRPr="00FF430B" w:rsidRDefault="002D6E71" w:rsidP="00316C81">
      <w:pPr>
        <w:spacing w:after="200" w:line="276" w:lineRule="auto"/>
        <w:jc w:val="center"/>
        <w:rPr>
          <w:rFonts w:eastAsia="PMingLiU"/>
          <w:b/>
          <w:lang w:eastAsia="zh-CN"/>
        </w:rPr>
      </w:pPr>
    </w:p>
    <w:p w14:paraId="2824EE37" w14:textId="77777777" w:rsidR="002D6E71" w:rsidRPr="00FF430B" w:rsidRDefault="002D6E71" w:rsidP="00316C81">
      <w:pPr>
        <w:spacing w:after="200" w:line="276" w:lineRule="auto"/>
        <w:jc w:val="center"/>
        <w:rPr>
          <w:rFonts w:eastAsia="PMingLiU"/>
          <w:b/>
          <w:lang w:eastAsia="zh-CN"/>
        </w:rPr>
      </w:pPr>
    </w:p>
    <w:p w14:paraId="2BD383A1" w14:textId="77777777" w:rsidR="000E4D7D" w:rsidRPr="00FF430B" w:rsidRDefault="000E4D7D" w:rsidP="00316C81">
      <w:pPr>
        <w:spacing w:after="200" w:line="276" w:lineRule="auto"/>
        <w:jc w:val="center"/>
        <w:rPr>
          <w:rFonts w:eastAsia="PMingLiU"/>
          <w:b/>
          <w:lang w:eastAsia="zh-CN"/>
        </w:rPr>
      </w:pPr>
    </w:p>
    <w:p w14:paraId="6C6D948C" w14:textId="77777777" w:rsidR="000E4D7D" w:rsidRPr="00FF430B" w:rsidRDefault="000E4D7D" w:rsidP="00316C81">
      <w:pPr>
        <w:spacing w:after="200" w:line="276" w:lineRule="auto"/>
        <w:jc w:val="center"/>
        <w:rPr>
          <w:rFonts w:eastAsia="PMingLiU"/>
          <w:b/>
          <w:lang w:eastAsia="zh-CN"/>
        </w:rPr>
      </w:pPr>
    </w:p>
    <w:p w14:paraId="42E8AFA0" w14:textId="77777777" w:rsidR="000E4D7D" w:rsidRPr="00FF430B" w:rsidRDefault="000E4D7D" w:rsidP="00316C81">
      <w:pPr>
        <w:spacing w:after="200" w:line="276" w:lineRule="auto"/>
        <w:jc w:val="center"/>
        <w:rPr>
          <w:rFonts w:eastAsia="PMingLiU"/>
          <w:b/>
          <w:lang w:eastAsia="zh-CN"/>
        </w:rPr>
      </w:pPr>
    </w:p>
    <w:p w14:paraId="73A67533" w14:textId="77777777" w:rsidR="002D6E71" w:rsidRPr="00FF430B" w:rsidRDefault="002D6E71" w:rsidP="00316C81">
      <w:pPr>
        <w:spacing w:after="200" w:line="276" w:lineRule="auto"/>
        <w:jc w:val="center"/>
        <w:rPr>
          <w:rFonts w:eastAsia="PMingLiU"/>
          <w:b/>
          <w:lang w:eastAsia="zh-CN"/>
        </w:rPr>
      </w:pPr>
    </w:p>
    <w:p w14:paraId="53EB0AD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7B0B570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D16BCF2" w14:textId="77777777" w:rsidR="00BA7FF4" w:rsidRPr="00FF430B" w:rsidRDefault="00BA7FF4" w:rsidP="00BA7FF4">
      <w:pPr>
        <w:jc w:val="right"/>
        <w:rPr>
          <w:noProof w:val="0"/>
        </w:rPr>
      </w:pPr>
      <w:r w:rsidRPr="00FF430B">
        <w:rPr>
          <w:noProof w:val="0"/>
        </w:rPr>
        <w:t>din “____” ________ 20___</w:t>
      </w:r>
    </w:p>
    <w:p w14:paraId="6C5B979B" w14:textId="77777777" w:rsidR="002D6E71" w:rsidRPr="00FF430B" w:rsidRDefault="002D6E71" w:rsidP="00316C81">
      <w:pPr>
        <w:spacing w:after="200" w:line="276" w:lineRule="auto"/>
        <w:jc w:val="center"/>
        <w:rPr>
          <w:rFonts w:eastAsia="PMingLiU"/>
          <w:b/>
          <w:lang w:eastAsia="zh-CN"/>
        </w:rPr>
      </w:pPr>
    </w:p>
    <w:p w14:paraId="10D413B7" w14:textId="77777777" w:rsidR="002D6E71" w:rsidRPr="00FF430B" w:rsidRDefault="002D6E71" w:rsidP="00316C81">
      <w:pPr>
        <w:spacing w:after="200" w:line="276" w:lineRule="auto"/>
        <w:jc w:val="center"/>
        <w:rPr>
          <w:rFonts w:eastAsia="PMingLiU"/>
          <w:b/>
          <w:lang w:eastAsia="zh-CN"/>
        </w:rPr>
      </w:pPr>
    </w:p>
    <w:bookmarkEnd w:id="59"/>
    <w:p w14:paraId="33051771"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5611A3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937E42F" w14:textId="77777777" w:rsidR="00AA1372" w:rsidRPr="00FF430B" w:rsidRDefault="0003591A" w:rsidP="008C0290">
      <w:pPr>
        <w:tabs>
          <w:tab w:val="left" w:pos="567"/>
        </w:tabs>
        <w:jc w:val="both"/>
      </w:pPr>
      <w:r w:rsidRPr="00FF430B">
        <w:t>____________________________________________________________________________</w:t>
      </w:r>
    </w:p>
    <w:p w14:paraId="5039B2FE" w14:textId="77777777" w:rsidR="00AA1372" w:rsidRPr="00FF430B" w:rsidRDefault="0003591A" w:rsidP="008C0290">
      <w:pPr>
        <w:tabs>
          <w:tab w:val="left" w:pos="567"/>
        </w:tabs>
        <w:jc w:val="center"/>
        <w:rPr>
          <w:b/>
        </w:rPr>
      </w:pPr>
      <w:r w:rsidRPr="00FF430B">
        <w:rPr>
          <w:b/>
        </w:rPr>
        <w:t>(denumirea)</w:t>
      </w:r>
    </w:p>
    <w:p w14:paraId="5094A4E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186D13C"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C15E827"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F77F5A9"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81837E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42554C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73281E2"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7AD6CEE"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338B849" w14:textId="77777777" w:rsidR="00AA1372" w:rsidRPr="00FF430B" w:rsidRDefault="00A227F2" w:rsidP="008C0290">
      <w:pPr>
        <w:tabs>
          <w:tab w:val="left" w:pos="567"/>
        </w:tabs>
        <w:jc w:val="both"/>
      </w:pPr>
      <w:r w:rsidRPr="00FF430B">
        <w:rPr>
          <w:b/>
        </w:rPr>
        <w:t>3. Informaţii privind modul de asociere:</w:t>
      </w:r>
    </w:p>
    <w:p w14:paraId="0202897D"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36612008" w14:textId="77777777" w:rsidR="00AA1372" w:rsidRPr="00FF430B" w:rsidRDefault="00A227F2" w:rsidP="008C0290">
      <w:pPr>
        <w:tabs>
          <w:tab w:val="left" w:pos="567"/>
        </w:tabs>
        <w:jc w:val="both"/>
      </w:pPr>
      <w:r w:rsidRPr="00FF430B">
        <w:t>b) Locul şi data înregistrării asociaţiei______________________________________________</w:t>
      </w:r>
    </w:p>
    <w:p w14:paraId="47169F69"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49EE5B15" w14:textId="77777777" w:rsidR="00AA1372" w:rsidRPr="00FF430B" w:rsidRDefault="00A227F2" w:rsidP="008C0290">
      <w:pPr>
        <w:tabs>
          <w:tab w:val="left" w:pos="567"/>
        </w:tabs>
        <w:jc w:val="both"/>
      </w:pPr>
      <w:r w:rsidRPr="00FF430B">
        <w:t>_____________________________________________________________________________</w:t>
      </w:r>
    </w:p>
    <w:p w14:paraId="5829099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9620BAC"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01669E34" w14:textId="77777777" w:rsidR="00355106" w:rsidRPr="00FF430B" w:rsidRDefault="00A227F2" w:rsidP="008C0290">
      <w:pPr>
        <w:tabs>
          <w:tab w:val="left" w:pos="567"/>
        </w:tabs>
        <w:jc w:val="both"/>
      </w:pPr>
      <w:r w:rsidRPr="00FF430B">
        <w:t>_____________________________________________________________________________</w:t>
      </w:r>
    </w:p>
    <w:p w14:paraId="58CFE6C3" w14:textId="77777777" w:rsidR="00355106" w:rsidRPr="00FF430B" w:rsidRDefault="00A227F2" w:rsidP="008C0290">
      <w:pPr>
        <w:tabs>
          <w:tab w:val="left" w:pos="567"/>
        </w:tabs>
        <w:jc w:val="both"/>
      </w:pPr>
      <w:r w:rsidRPr="00FF430B">
        <w:t>f) Condiţii de administrare a asociaţiei______________________________________________</w:t>
      </w:r>
    </w:p>
    <w:p w14:paraId="3AD4B7AF"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D9788A6"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961F424"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DDFC686" w14:textId="77777777" w:rsidR="00AA1372" w:rsidRPr="00FF430B" w:rsidRDefault="00A227F2" w:rsidP="008C0290">
      <w:pPr>
        <w:tabs>
          <w:tab w:val="left" w:pos="567"/>
        </w:tabs>
        <w:jc w:val="both"/>
      </w:pPr>
      <w:r w:rsidRPr="00FF430B">
        <w:t>j) Alte cauze__________________________________________________________________</w:t>
      </w:r>
    </w:p>
    <w:p w14:paraId="5CCFB40E" w14:textId="77777777" w:rsidR="008C0290" w:rsidRPr="00FF430B" w:rsidRDefault="008C0290" w:rsidP="008C0290">
      <w:pPr>
        <w:jc w:val="both"/>
        <w:rPr>
          <w:rFonts w:eastAsia="PMingLiU"/>
          <w:lang w:eastAsia="zh-CN"/>
        </w:rPr>
      </w:pPr>
    </w:p>
    <w:p w14:paraId="273B71D3" w14:textId="77777777" w:rsidR="00B27D8B" w:rsidRPr="00FF430B" w:rsidRDefault="00B27D8B" w:rsidP="008C0290">
      <w:pPr>
        <w:jc w:val="both"/>
        <w:rPr>
          <w:rFonts w:eastAsia="PMingLiU"/>
          <w:lang w:eastAsia="zh-CN"/>
        </w:rPr>
      </w:pPr>
    </w:p>
    <w:p w14:paraId="2E8A85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2A44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79A8F0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F6DA6A7"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9F4DD5"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6798CD7" w14:textId="77777777" w:rsidR="00AA1372" w:rsidRPr="00FF430B" w:rsidRDefault="00AA1372" w:rsidP="008C0290">
      <w:pPr>
        <w:jc w:val="both"/>
        <w:rPr>
          <w:rFonts w:eastAsia="PMingLiU"/>
          <w:lang w:eastAsia="zh-CN"/>
        </w:rPr>
      </w:pPr>
    </w:p>
    <w:p w14:paraId="101CF13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15FA8E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DDF3D1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836BA40"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693F380" w14:textId="77777777" w:rsidR="00A1178E" w:rsidRPr="00FF430B" w:rsidRDefault="00A1178E" w:rsidP="00A1178E">
      <w:pPr>
        <w:tabs>
          <w:tab w:val="left" w:pos="567"/>
        </w:tabs>
        <w:jc w:val="both"/>
        <w:rPr>
          <w:rFonts w:eastAsia="PMingLiU"/>
          <w:lang w:eastAsia="zh-CN"/>
        </w:rPr>
      </w:pPr>
    </w:p>
    <w:p w14:paraId="24F175EE" w14:textId="77777777" w:rsidR="0036022B" w:rsidRPr="00FF430B" w:rsidRDefault="0036022B" w:rsidP="00A1178E">
      <w:pPr>
        <w:tabs>
          <w:tab w:val="left" w:pos="567"/>
        </w:tabs>
        <w:jc w:val="center"/>
        <w:rPr>
          <w:b/>
          <w:color w:val="000000"/>
          <w:w w:val="90"/>
          <w:sz w:val="28"/>
          <w:szCs w:val="28"/>
        </w:rPr>
      </w:pPr>
    </w:p>
    <w:p w14:paraId="5E45EBD3" w14:textId="77777777" w:rsidR="002D6E71" w:rsidRPr="00FF430B" w:rsidRDefault="002D6E71" w:rsidP="00A1178E">
      <w:pPr>
        <w:tabs>
          <w:tab w:val="left" w:pos="567"/>
        </w:tabs>
        <w:jc w:val="center"/>
        <w:rPr>
          <w:b/>
          <w:color w:val="000000"/>
          <w:w w:val="90"/>
        </w:rPr>
      </w:pPr>
    </w:p>
    <w:p w14:paraId="3B74D89E" w14:textId="77777777" w:rsidR="00B27D8B" w:rsidRPr="00FF430B" w:rsidRDefault="00B27D8B" w:rsidP="00A1178E">
      <w:pPr>
        <w:tabs>
          <w:tab w:val="left" w:pos="567"/>
        </w:tabs>
        <w:jc w:val="center"/>
        <w:rPr>
          <w:b/>
          <w:color w:val="000000"/>
          <w:w w:val="90"/>
        </w:rPr>
      </w:pPr>
    </w:p>
    <w:p w14:paraId="0CA6EC82" w14:textId="77777777" w:rsidR="00B27D8B" w:rsidRDefault="00B27D8B" w:rsidP="00A1178E">
      <w:pPr>
        <w:tabs>
          <w:tab w:val="left" w:pos="567"/>
        </w:tabs>
        <w:jc w:val="center"/>
        <w:rPr>
          <w:b/>
          <w:color w:val="000000"/>
          <w:w w:val="90"/>
        </w:rPr>
      </w:pPr>
    </w:p>
    <w:p w14:paraId="7ACBF929" w14:textId="77777777" w:rsidR="00FF430B" w:rsidRDefault="00FF430B" w:rsidP="00A1178E">
      <w:pPr>
        <w:tabs>
          <w:tab w:val="left" w:pos="567"/>
        </w:tabs>
        <w:jc w:val="center"/>
        <w:rPr>
          <w:b/>
          <w:color w:val="000000"/>
          <w:w w:val="90"/>
        </w:rPr>
      </w:pPr>
    </w:p>
    <w:p w14:paraId="7E229419" w14:textId="77777777" w:rsidR="00FF430B" w:rsidRPr="00FF430B" w:rsidRDefault="00FF430B" w:rsidP="00A1178E">
      <w:pPr>
        <w:tabs>
          <w:tab w:val="left" w:pos="567"/>
        </w:tabs>
        <w:jc w:val="center"/>
        <w:rPr>
          <w:b/>
          <w:color w:val="000000"/>
          <w:w w:val="90"/>
        </w:rPr>
      </w:pPr>
    </w:p>
    <w:p w14:paraId="0F988D2E"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6A6CC83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A48FFA0" w14:textId="77777777" w:rsidR="00BA7FF4" w:rsidRPr="00FF430B" w:rsidRDefault="00A13EAE" w:rsidP="00BA7FF4">
      <w:pPr>
        <w:jc w:val="right"/>
        <w:rPr>
          <w:noProof w:val="0"/>
        </w:rPr>
      </w:pPr>
      <w:r w:rsidRPr="00FF430B">
        <w:rPr>
          <w:noProof w:val="0"/>
        </w:rPr>
        <w:t>din “____” ________ 20___</w:t>
      </w:r>
    </w:p>
    <w:p w14:paraId="0D8398AF" w14:textId="77777777" w:rsidR="00B27D8B" w:rsidRPr="00FF430B" w:rsidRDefault="00B27D8B" w:rsidP="00A1178E">
      <w:pPr>
        <w:tabs>
          <w:tab w:val="left" w:pos="567"/>
        </w:tabs>
        <w:jc w:val="center"/>
        <w:rPr>
          <w:b/>
          <w:color w:val="000000"/>
          <w:w w:val="90"/>
        </w:rPr>
      </w:pPr>
    </w:p>
    <w:p w14:paraId="0C853936" w14:textId="77777777" w:rsidR="00B27D8B" w:rsidRPr="00FF430B" w:rsidRDefault="00B27D8B" w:rsidP="00A1178E">
      <w:pPr>
        <w:tabs>
          <w:tab w:val="left" w:pos="567"/>
        </w:tabs>
        <w:jc w:val="center"/>
        <w:rPr>
          <w:b/>
          <w:color w:val="000000"/>
          <w:w w:val="90"/>
        </w:rPr>
      </w:pPr>
    </w:p>
    <w:p w14:paraId="6DF0729A" w14:textId="77777777" w:rsidR="00653E70" w:rsidRPr="00FF430B" w:rsidRDefault="00653E70" w:rsidP="00B27D8B">
      <w:pPr>
        <w:tabs>
          <w:tab w:val="left" w:pos="567"/>
        </w:tabs>
        <w:jc w:val="center"/>
        <w:rPr>
          <w:b/>
          <w:color w:val="000000"/>
          <w:w w:val="90"/>
        </w:rPr>
      </w:pPr>
    </w:p>
    <w:p w14:paraId="3C6981AB" w14:textId="77777777" w:rsidR="00653E70" w:rsidRPr="00FF430B" w:rsidRDefault="00A13EAE" w:rsidP="00B27D8B">
      <w:pPr>
        <w:pStyle w:val="Titlu1"/>
        <w:numPr>
          <w:ilvl w:val="0"/>
          <w:numId w:val="0"/>
        </w:numPr>
        <w:ind w:left="720"/>
      </w:pPr>
      <w:r w:rsidRPr="00FF430B">
        <w:t>ANGAJAMENT TERŢ SUSŢINĂTOR FINANCIAR</w:t>
      </w:r>
    </w:p>
    <w:p w14:paraId="36A0638D" w14:textId="77777777" w:rsidR="002D6E71" w:rsidRPr="00FF430B" w:rsidRDefault="002D6E71" w:rsidP="00B27D8B">
      <w:pPr>
        <w:tabs>
          <w:tab w:val="left" w:pos="567"/>
        </w:tabs>
        <w:jc w:val="center"/>
        <w:rPr>
          <w:b/>
          <w:color w:val="000000"/>
          <w:w w:val="90"/>
        </w:rPr>
      </w:pPr>
    </w:p>
    <w:p w14:paraId="4217D750" w14:textId="77777777" w:rsidR="00AC7DAC" w:rsidRPr="00FF430B" w:rsidRDefault="00AC7DAC" w:rsidP="00AC7DAC">
      <w:pPr>
        <w:shd w:val="clear" w:color="auto" w:fill="FFFFFF"/>
        <w:jc w:val="both"/>
        <w:rPr>
          <w:b/>
          <w:spacing w:val="-2"/>
        </w:rPr>
      </w:pPr>
      <w:r w:rsidRPr="00FF430B">
        <w:rPr>
          <w:b/>
          <w:spacing w:val="-2"/>
        </w:rPr>
        <w:t>Terţ susţinător financiar</w:t>
      </w:r>
    </w:p>
    <w:p w14:paraId="27ABEFA8" w14:textId="77777777" w:rsidR="00AC7DAC" w:rsidRPr="00FF430B" w:rsidRDefault="00AC7DAC" w:rsidP="00AC7DAC">
      <w:pPr>
        <w:shd w:val="clear" w:color="auto" w:fill="FFFFFF"/>
        <w:jc w:val="both"/>
      </w:pPr>
      <w:r w:rsidRPr="00FF430B">
        <w:rPr>
          <w:b/>
          <w:spacing w:val="-2"/>
        </w:rPr>
        <w:t>..........................</w:t>
      </w:r>
      <w:r w:rsidRPr="00FF430B">
        <w:t xml:space="preserve">(denumirea)  </w:t>
      </w:r>
    </w:p>
    <w:p w14:paraId="0A15C079" w14:textId="77777777" w:rsidR="00AC7DAC" w:rsidRPr="00FF430B" w:rsidRDefault="00AC7DAC" w:rsidP="00AC7DAC">
      <w:pPr>
        <w:shd w:val="clear" w:color="auto" w:fill="FFFFFF"/>
        <w:jc w:val="center"/>
        <w:rPr>
          <w:b/>
        </w:rPr>
      </w:pPr>
      <w:r w:rsidRPr="00FF430B">
        <w:rPr>
          <w:b/>
        </w:rPr>
        <w:t>ANGAJAMENT</w:t>
      </w:r>
    </w:p>
    <w:p w14:paraId="7F859D8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3F90707"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38F805E"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733C7468"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714AA6F3"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7F3AB24"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39F96F73"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13573C8"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6AA793C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39DDF8A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39864E7"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5863A3AB" w14:textId="77777777" w:rsidR="00AC7DAC" w:rsidRPr="00FF430B" w:rsidRDefault="00AC7DAC" w:rsidP="00AC7DAC">
      <w:pPr>
        <w:shd w:val="clear" w:color="auto" w:fill="FFFFFF"/>
        <w:jc w:val="both"/>
        <w:rPr>
          <w:spacing w:val="-1"/>
        </w:rPr>
      </w:pPr>
    </w:p>
    <w:p w14:paraId="018AC858" w14:textId="77777777" w:rsidR="00B27D8B" w:rsidRPr="00FF430B" w:rsidRDefault="00B27D8B" w:rsidP="00AC7DAC">
      <w:pPr>
        <w:shd w:val="clear" w:color="auto" w:fill="FFFFFF"/>
        <w:jc w:val="both"/>
        <w:rPr>
          <w:spacing w:val="-1"/>
        </w:rPr>
      </w:pPr>
    </w:p>
    <w:p w14:paraId="443476B0" w14:textId="77777777" w:rsidR="00B27D8B" w:rsidRPr="00FF430B" w:rsidRDefault="00B27D8B" w:rsidP="00AC7DAC">
      <w:pPr>
        <w:shd w:val="clear" w:color="auto" w:fill="FFFFFF"/>
        <w:jc w:val="both"/>
        <w:rPr>
          <w:spacing w:val="-1"/>
        </w:rPr>
      </w:pPr>
    </w:p>
    <w:p w14:paraId="2BBA29E9" w14:textId="77777777" w:rsidR="00AC7DAC" w:rsidRPr="00FF430B" w:rsidRDefault="00AC7DAC" w:rsidP="00AC7DAC">
      <w:pPr>
        <w:shd w:val="clear" w:color="auto" w:fill="FFFFFF"/>
        <w:jc w:val="both"/>
        <w:rPr>
          <w:spacing w:val="-1"/>
        </w:rPr>
      </w:pPr>
    </w:p>
    <w:p w14:paraId="1FE6AB22" w14:textId="77777777" w:rsidR="00AC7DAC" w:rsidRPr="00FF430B" w:rsidRDefault="00AC7DAC" w:rsidP="00AC7DAC">
      <w:pPr>
        <w:shd w:val="clear" w:color="auto" w:fill="FFFFFF"/>
        <w:jc w:val="both"/>
        <w:rPr>
          <w:spacing w:val="-1"/>
        </w:rPr>
      </w:pPr>
    </w:p>
    <w:p w14:paraId="6F4008DF"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06A144D5" w14:textId="77777777" w:rsidR="00AC7DAC" w:rsidRPr="00FF430B" w:rsidRDefault="00AC7DAC" w:rsidP="00AC7DAC">
      <w:pPr>
        <w:ind w:left="5040" w:firstLine="720"/>
        <w:jc w:val="both"/>
        <w:rPr>
          <w:rStyle w:val="tax1"/>
          <w:rFonts w:eastAsiaTheme="majorEastAsia"/>
          <w:sz w:val="22"/>
          <w:szCs w:val="22"/>
        </w:rPr>
      </w:pPr>
    </w:p>
    <w:p w14:paraId="73DA4F8E" w14:textId="15A6994C" w:rsidR="0019071C" w:rsidRDefault="0019071C" w:rsidP="00BA7FF4">
      <w:pPr>
        <w:jc w:val="right"/>
        <w:rPr>
          <w:noProof w:val="0"/>
        </w:rPr>
      </w:pPr>
    </w:p>
    <w:p w14:paraId="3353BEF8" w14:textId="77777777" w:rsidR="00C179F8" w:rsidRPr="00FF430B" w:rsidRDefault="00C179F8" w:rsidP="00BA7FF4">
      <w:pPr>
        <w:jc w:val="right"/>
        <w:rPr>
          <w:noProof w:val="0"/>
        </w:rPr>
      </w:pPr>
    </w:p>
    <w:p w14:paraId="192AF2EC" w14:textId="77777777" w:rsidR="0019071C" w:rsidRPr="00FF430B" w:rsidRDefault="0019071C" w:rsidP="00BA7FF4">
      <w:pPr>
        <w:jc w:val="right"/>
        <w:rPr>
          <w:noProof w:val="0"/>
        </w:rPr>
      </w:pPr>
    </w:p>
    <w:p w14:paraId="1FB616C9"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2794E8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6AFE00A" w14:textId="77777777" w:rsidR="00BA7FF4" w:rsidRPr="00FF430B" w:rsidRDefault="00BA7FF4" w:rsidP="00BA7FF4">
      <w:pPr>
        <w:jc w:val="right"/>
        <w:rPr>
          <w:noProof w:val="0"/>
        </w:rPr>
      </w:pPr>
      <w:r w:rsidRPr="00FF430B">
        <w:rPr>
          <w:noProof w:val="0"/>
        </w:rPr>
        <w:t>din “____” ________ 20___</w:t>
      </w:r>
    </w:p>
    <w:p w14:paraId="74329E45" w14:textId="77777777" w:rsidR="00B27D8B" w:rsidRPr="00FF430B" w:rsidRDefault="00B27D8B" w:rsidP="000D4488">
      <w:pPr>
        <w:tabs>
          <w:tab w:val="left" w:pos="567"/>
        </w:tabs>
        <w:jc w:val="center"/>
        <w:rPr>
          <w:b/>
          <w:color w:val="000000"/>
          <w:w w:val="90"/>
        </w:rPr>
      </w:pPr>
    </w:p>
    <w:p w14:paraId="54EEB793" w14:textId="77777777" w:rsidR="00653E70" w:rsidRPr="00FF430B" w:rsidRDefault="00653E70" w:rsidP="00653E70">
      <w:pPr>
        <w:pStyle w:val="Titlu1"/>
        <w:numPr>
          <w:ilvl w:val="0"/>
          <w:numId w:val="0"/>
        </w:numPr>
        <w:ind w:left="720"/>
        <w:rPr>
          <w:sz w:val="22"/>
          <w:szCs w:val="22"/>
        </w:rPr>
      </w:pPr>
    </w:p>
    <w:p w14:paraId="65055BA4"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1999893C" w14:textId="77777777" w:rsidR="00AC7DAC" w:rsidRPr="00FF430B" w:rsidRDefault="00AC7DAC" w:rsidP="00AC7DAC">
      <w:pPr>
        <w:ind w:left="5040" w:firstLine="720"/>
        <w:jc w:val="both"/>
        <w:rPr>
          <w:rStyle w:val="tax1"/>
          <w:rFonts w:eastAsiaTheme="majorEastAsia"/>
          <w:sz w:val="24"/>
          <w:szCs w:val="24"/>
        </w:rPr>
      </w:pPr>
    </w:p>
    <w:p w14:paraId="3232706E" w14:textId="77777777" w:rsidR="006A6FDA" w:rsidRPr="00FF430B" w:rsidRDefault="006A6FDA" w:rsidP="00AC7DAC">
      <w:pPr>
        <w:ind w:left="5040" w:firstLine="720"/>
        <w:jc w:val="both"/>
        <w:rPr>
          <w:rStyle w:val="tax1"/>
          <w:rFonts w:eastAsiaTheme="majorEastAsia"/>
          <w:sz w:val="24"/>
          <w:szCs w:val="24"/>
        </w:rPr>
      </w:pPr>
    </w:p>
    <w:p w14:paraId="540FF730" w14:textId="77777777" w:rsidR="006A6FDA" w:rsidRPr="00FF430B" w:rsidRDefault="006A6FDA" w:rsidP="006A6FDA">
      <w:pPr>
        <w:pStyle w:val="DefaultText"/>
        <w:rPr>
          <w:noProof w:val="0"/>
          <w:szCs w:val="24"/>
        </w:rPr>
      </w:pPr>
    </w:p>
    <w:p w14:paraId="038AD45E" w14:textId="77777777" w:rsidR="006A6FDA" w:rsidRPr="00FF430B" w:rsidRDefault="006A6FDA" w:rsidP="006A6FDA">
      <w:pPr>
        <w:shd w:val="clear" w:color="auto" w:fill="FFFFFF"/>
        <w:rPr>
          <w:b/>
        </w:rPr>
      </w:pPr>
      <w:r w:rsidRPr="00FF430B">
        <w:rPr>
          <w:b/>
          <w:spacing w:val="-2"/>
        </w:rPr>
        <w:t>..........................</w:t>
      </w:r>
    </w:p>
    <w:p w14:paraId="0001CB28" w14:textId="77777777" w:rsidR="006A6FDA" w:rsidRPr="00FF430B" w:rsidRDefault="006A6FDA" w:rsidP="006A6FDA">
      <w:pPr>
        <w:shd w:val="clear" w:color="auto" w:fill="FFFFFF"/>
      </w:pPr>
      <w:r w:rsidRPr="00FF430B">
        <w:t>(denumirea)</w:t>
      </w:r>
    </w:p>
    <w:p w14:paraId="5FDB6910" w14:textId="77777777" w:rsidR="006A6FDA" w:rsidRPr="00FF430B" w:rsidRDefault="006A6FDA" w:rsidP="006A6FDA">
      <w:pPr>
        <w:shd w:val="clear" w:color="auto" w:fill="FFFFFF"/>
        <w:jc w:val="center"/>
        <w:rPr>
          <w:b/>
        </w:rPr>
      </w:pPr>
      <w:r w:rsidRPr="00FF430B">
        <w:rPr>
          <w:b/>
        </w:rPr>
        <w:t>ANGAJAMENT</w:t>
      </w:r>
    </w:p>
    <w:p w14:paraId="7F5A791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4CE4F6E5" w14:textId="77777777" w:rsidR="006A6FDA" w:rsidRPr="00FF430B" w:rsidRDefault="006A6FDA" w:rsidP="006A6FDA">
      <w:pPr>
        <w:shd w:val="clear" w:color="auto" w:fill="FFFFFF"/>
        <w:jc w:val="center"/>
        <w:rPr>
          <w:b/>
        </w:rPr>
      </w:pPr>
      <w:r w:rsidRPr="00FF430B">
        <w:rPr>
          <w:b/>
        </w:rPr>
        <w:t>a ofertantului/candidatului</w:t>
      </w:r>
    </w:p>
    <w:p w14:paraId="06E09339" w14:textId="77777777" w:rsidR="00FB2FFC" w:rsidRPr="00FF430B" w:rsidRDefault="00FB2FFC" w:rsidP="006A6FDA">
      <w:pPr>
        <w:shd w:val="clear" w:color="auto" w:fill="FFFFFF"/>
        <w:jc w:val="center"/>
      </w:pPr>
    </w:p>
    <w:p w14:paraId="707CB7F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7BAB4D48"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75C0C46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F3BB05B"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FE98686"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2CDA9913"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592F31F0"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29B9B55"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6A2C8DF"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E00E74F" w14:textId="77777777" w:rsidR="006A6FDA" w:rsidRPr="00FF430B" w:rsidRDefault="006A6FDA" w:rsidP="006A6FDA">
      <w:pPr>
        <w:shd w:val="clear" w:color="auto" w:fill="FFFFFF"/>
        <w:rPr>
          <w:spacing w:val="-1"/>
        </w:rPr>
      </w:pPr>
    </w:p>
    <w:p w14:paraId="13B69971" w14:textId="77777777" w:rsidR="006A6FDA" w:rsidRPr="00FF430B" w:rsidRDefault="006A6FDA" w:rsidP="006A6FDA">
      <w:pPr>
        <w:shd w:val="clear" w:color="auto" w:fill="FFFFFF"/>
        <w:rPr>
          <w:spacing w:val="-1"/>
        </w:rPr>
      </w:pPr>
    </w:p>
    <w:p w14:paraId="5F29526D"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F4BF94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0A74F9F" w14:textId="77777777" w:rsidR="006A6FDA" w:rsidRPr="00FF430B" w:rsidRDefault="006A6FDA" w:rsidP="009E719D">
      <w:pPr>
        <w:shd w:val="clear" w:color="auto" w:fill="FFFFFF"/>
        <w:jc w:val="right"/>
        <w:rPr>
          <w:i/>
          <w:spacing w:val="-1"/>
        </w:rPr>
      </w:pPr>
      <w:r w:rsidRPr="00FF430B">
        <w:rPr>
          <w:i/>
          <w:spacing w:val="-1"/>
        </w:rPr>
        <w:t>(semnătură autorizată)</w:t>
      </w:r>
    </w:p>
    <w:p w14:paraId="1DA64208" w14:textId="77777777" w:rsidR="00F85D58" w:rsidRPr="00FF430B" w:rsidRDefault="00F85D58" w:rsidP="00A1178E">
      <w:pPr>
        <w:tabs>
          <w:tab w:val="left" w:pos="567"/>
        </w:tabs>
        <w:jc w:val="center"/>
        <w:rPr>
          <w:b/>
          <w:color w:val="000000"/>
          <w:w w:val="90"/>
        </w:rPr>
      </w:pPr>
    </w:p>
    <w:p w14:paraId="0E3FFA6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4775546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B339BE0" w14:textId="77777777" w:rsidR="00BA7FF4" w:rsidRPr="00FF430B" w:rsidRDefault="00BA7FF4" w:rsidP="00BA7FF4">
      <w:pPr>
        <w:jc w:val="right"/>
        <w:rPr>
          <w:noProof w:val="0"/>
        </w:rPr>
      </w:pPr>
      <w:r w:rsidRPr="00FF430B">
        <w:rPr>
          <w:noProof w:val="0"/>
        </w:rPr>
        <w:t>din “____” ________ 20___</w:t>
      </w:r>
    </w:p>
    <w:p w14:paraId="05EFE3E1" w14:textId="77777777" w:rsidR="00B27D8B" w:rsidRPr="00FF430B" w:rsidRDefault="00B27D8B" w:rsidP="000D4488">
      <w:pPr>
        <w:tabs>
          <w:tab w:val="left" w:pos="567"/>
        </w:tabs>
        <w:jc w:val="center"/>
        <w:rPr>
          <w:b/>
          <w:color w:val="000000"/>
          <w:w w:val="90"/>
        </w:rPr>
      </w:pPr>
    </w:p>
    <w:p w14:paraId="5F05D9D2" w14:textId="77777777" w:rsidR="00B27D8B" w:rsidRPr="00FF430B" w:rsidRDefault="00B27D8B" w:rsidP="000D4488">
      <w:pPr>
        <w:tabs>
          <w:tab w:val="left" w:pos="567"/>
        </w:tabs>
        <w:jc w:val="center"/>
        <w:rPr>
          <w:b/>
          <w:color w:val="000000"/>
          <w:w w:val="90"/>
        </w:rPr>
      </w:pPr>
    </w:p>
    <w:p w14:paraId="7E823822"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64B0714D" w14:textId="77777777" w:rsidR="005C6BF4" w:rsidRPr="00FF430B" w:rsidRDefault="005C6BF4" w:rsidP="005C6BF4">
      <w:pPr>
        <w:shd w:val="clear" w:color="auto" w:fill="FFFFFF"/>
        <w:spacing w:after="200"/>
        <w:rPr>
          <w:rFonts w:eastAsia="Calibri"/>
          <w:b/>
          <w:i/>
        </w:rPr>
      </w:pPr>
    </w:p>
    <w:p w14:paraId="5FF7880A"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62AC525" w14:textId="77777777" w:rsidR="005C6BF4" w:rsidRPr="00FF430B" w:rsidRDefault="005C6BF4" w:rsidP="005C6BF4">
      <w:pPr>
        <w:shd w:val="clear" w:color="auto" w:fill="FFFFFF"/>
        <w:rPr>
          <w:rFonts w:eastAsia="Calibri"/>
          <w:b/>
        </w:rPr>
      </w:pPr>
      <w:r w:rsidRPr="00FF430B">
        <w:rPr>
          <w:rFonts w:eastAsia="Calibri"/>
          <w:b/>
          <w:spacing w:val="-2"/>
        </w:rPr>
        <w:t>..........................</w:t>
      </w:r>
    </w:p>
    <w:p w14:paraId="21D9EA4B" w14:textId="77777777" w:rsidR="005C6BF4" w:rsidRPr="00FF430B" w:rsidRDefault="005C6BF4" w:rsidP="005C6BF4">
      <w:pPr>
        <w:shd w:val="clear" w:color="auto" w:fill="FFFFFF"/>
        <w:rPr>
          <w:rFonts w:eastAsia="Calibri"/>
        </w:rPr>
      </w:pPr>
      <w:r w:rsidRPr="00FF430B">
        <w:rPr>
          <w:rFonts w:eastAsia="Calibri"/>
        </w:rPr>
        <w:t>(denumirea)</w:t>
      </w:r>
    </w:p>
    <w:p w14:paraId="3FFE0E85" w14:textId="77777777" w:rsidR="005C6BF4" w:rsidRPr="00FF430B" w:rsidRDefault="005C6BF4" w:rsidP="005C6BF4">
      <w:pPr>
        <w:shd w:val="clear" w:color="auto" w:fill="FFFFFF"/>
        <w:rPr>
          <w:rFonts w:eastAsia="Calibri"/>
        </w:rPr>
      </w:pPr>
    </w:p>
    <w:p w14:paraId="107FE4E7" w14:textId="77777777" w:rsidR="005C6BF4" w:rsidRPr="00FF430B" w:rsidRDefault="005C6BF4" w:rsidP="005C6BF4">
      <w:pPr>
        <w:spacing w:after="200"/>
        <w:jc w:val="center"/>
        <w:rPr>
          <w:rFonts w:eastAsia="Calibri"/>
          <w:b/>
        </w:rPr>
      </w:pPr>
      <w:r w:rsidRPr="00FF430B">
        <w:rPr>
          <w:rFonts w:eastAsia="Calibri"/>
          <w:b/>
        </w:rPr>
        <w:t>Declaraţie</w:t>
      </w:r>
    </w:p>
    <w:p w14:paraId="157D2A91"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D6BC7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320804A2" w14:textId="77777777" w:rsidR="005C6BF4" w:rsidRPr="00FF430B" w:rsidRDefault="005C6BF4" w:rsidP="005C6BF4">
      <w:pPr>
        <w:shd w:val="clear" w:color="auto" w:fill="FFFFFF"/>
        <w:spacing w:after="200"/>
        <w:rPr>
          <w:rFonts w:eastAsia="Calibri"/>
        </w:rPr>
      </w:pPr>
    </w:p>
    <w:p w14:paraId="78A67CB6"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260B455C"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6315D6C" w14:textId="77777777" w:rsidTr="008A2F19">
        <w:tc>
          <w:tcPr>
            <w:tcW w:w="609" w:type="dxa"/>
            <w:shd w:val="clear" w:color="auto" w:fill="auto"/>
          </w:tcPr>
          <w:p w14:paraId="19709BF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101CE9EB"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404687E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CD8973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4C2DDAD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0E227C5" w14:textId="77777777" w:rsidTr="008A2F19">
        <w:tc>
          <w:tcPr>
            <w:tcW w:w="609" w:type="dxa"/>
            <w:shd w:val="clear" w:color="auto" w:fill="auto"/>
          </w:tcPr>
          <w:p w14:paraId="7ED9C09D" w14:textId="77777777" w:rsidR="005C6BF4" w:rsidRPr="00FF430B" w:rsidRDefault="005C6BF4" w:rsidP="008A2F19">
            <w:pPr>
              <w:jc w:val="center"/>
              <w:rPr>
                <w:rFonts w:eastAsia="Calibri"/>
                <w:lang w:eastAsia="ro-RO"/>
              </w:rPr>
            </w:pPr>
          </w:p>
        </w:tc>
        <w:tc>
          <w:tcPr>
            <w:tcW w:w="3477" w:type="dxa"/>
            <w:shd w:val="clear" w:color="auto" w:fill="auto"/>
          </w:tcPr>
          <w:p w14:paraId="02BF32B6" w14:textId="77777777" w:rsidR="005C6BF4" w:rsidRPr="00FF430B" w:rsidRDefault="005C6BF4" w:rsidP="008A2F19">
            <w:pPr>
              <w:jc w:val="center"/>
              <w:rPr>
                <w:rFonts w:eastAsia="Calibri"/>
                <w:lang w:eastAsia="ro-RO"/>
              </w:rPr>
            </w:pPr>
          </w:p>
        </w:tc>
        <w:tc>
          <w:tcPr>
            <w:tcW w:w="1293" w:type="dxa"/>
            <w:shd w:val="clear" w:color="auto" w:fill="auto"/>
          </w:tcPr>
          <w:p w14:paraId="7C092457" w14:textId="77777777" w:rsidR="005C6BF4" w:rsidRPr="00FF430B" w:rsidRDefault="005C6BF4" w:rsidP="008A2F19">
            <w:pPr>
              <w:jc w:val="center"/>
              <w:rPr>
                <w:rFonts w:eastAsia="Calibri"/>
                <w:lang w:eastAsia="ro-RO"/>
              </w:rPr>
            </w:pPr>
          </w:p>
        </w:tc>
        <w:tc>
          <w:tcPr>
            <w:tcW w:w="1608" w:type="dxa"/>
            <w:shd w:val="clear" w:color="auto" w:fill="auto"/>
          </w:tcPr>
          <w:p w14:paraId="05C40E9B"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D70F134"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5CDFA814" w14:textId="77777777" w:rsidTr="008A2F19">
        <w:tc>
          <w:tcPr>
            <w:tcW w:w="609" w:type="dxa"/>
            <w:shd w:val="clear" w:color="auto" w:fill="auto"/>
          </w:tcPr>
          <w:p w14:paraId="7F1C55CD" w14:textId="77777777" w:rsidR="005C6BF4" w:rsidRPr="00FF430B" w:rsidRDefault="005C6BF4" w:rsidP="008A2F19">
            <w:pPr>
              <w:jc w:val="center"/>
              <w:rPr>
                <w:rFonts w:eastAsia="Calibri"/>
                <w:lang w:eastAsia="ro-RO"/>
              </w:rPr>
            </w:pPr>
          </w:p>
        </w:tc>
        <w:tc>
          <w:tcPr>
            <w:tcW w:w="3477" w:type="dxa"/>
            <w:shd w:val="clear" w:color="auto" w:fill="auto"/>
          </w:tcPr>
          <w:p w14:paraId="7D14A43D" w14:textId="77777777" w:rsidR="005C6BF4" w:rsidRPr="00FF430B" w:rsidRDefault="005C6BF4" w:rsidP="008A2F19">
            <w:pPr>
              <w:jc w:val="center"/>
              <w:rPr>
                <w:rFonts w:eastAsia="Calibri"/>
                <w:lang w:eastAsia="ro-RO"/>
              </w:rPr>
            </w:pPr>
          </w:p>
        </w:tc>
        <w:tc>
          <w:tcPr>
            <w:tcW w:w="1293" w:type="dxa"/>
            <w:shd w:val="clear" w:color="auto" w:fill="auto"/>
          </w:tcPr>
          <w:p w14:paraId="1BEDACD3" w14:textId="77777777" w:rsidR="005C6BF4" w:rsidRPr="00FF430B" w:rsidRDefault="005C6BF4" w:rsidP="008A2F19">
            <w:pPr>
              <w:jc w:val="center"/>
              <w:rPr>
                <w:rFonts w:eastAsia="Calibri"/>
                <w:lang w:eastAsia="ro-RO"/>
              </w:rPr>
            </w:pPr>
          </w:p>
        </w:tc>
        <w:tc>
          <w:tcPr>
            <w:tcW w:w="1608" w:type="dxa"/>
            <w:shd w:val="clear" w:color="auto" w:fill="auto"/>
          </w:tcPr>
          <w:p w14:paraId="080BED74" w14:textId="77777777" w:rsidR="005C6BF4" w:rsidRPr="00FF430B" w:rsidRDefault="005C6BF4" w:rsidP="008A2F19">
            <w:pPr>
              <w:jc w:val="center"/>
              <w:rPr>
                <w:rFonts w:eastAsia="Calibri"/>
                <w:lang w:eastAsia="ro-RO"/>
              </w:rPr>
            </w:pPr>
          </w:p>
        </w:tc>
        <w:tc>
          <w:tcPr>
            <w:tcW w:w="1323" w:type="dxa"/>
            <w:shd w:val="clear" w:color="auto" w:fill="auto"/>
          </w:tcPr>
          <w:p w14:paraId="4CA1239A" w14:textId="77777777" w:rsidR="005C6BF4" w:rsidRPr="00FF430B" w:rsidRDefault="005C6BF4" w:rsidP="008A2F19">
            <w:pPr>
              <w:jc w:val="center"/>
              <w:rPr>
                <w:rFonts w:eastAsia="Calibri"/>
                <w:lang w:eastAsia="ro-RO"/>
              </w:rPr>
            </w:pPr>
          </w:p>
        </w:tc>
      </w:tr>
      <w:tr w:rsidR="005C6BF4" w:rsidRPr="00EC30C2" w14:paraId="638B76AB" w14:textId="77777777" w:rsidTr="008A2F19">
        <w:tc>
          <w:tcPr>
            <w:tcW w:w="609" w:type="dxa"/>
            <w:shd w:val="clear" w:color="auto" w:fill="auto"/>
          </w:tcPr>
          <w:p w14:paraId="0B3FFF01" w14:textId="77777777" w:rsidR="005C6BF4" w:rsidRPr="00FF430B" w:rsidRDefault="005C6BF4" w:rsidP="008A2F19">
            <w:pPr>
              <w:jc w:val="center"/>
              <w:rPr>
                <w:rFonts w:eastAsia="Calibri"/>
                <w:lang w:eastAsia="ro-RO"/>
              </w:rPr>
            </w:pPr>
          </w:p>
        </w:tc>
        <w:tc>
          <w:tcPr>
            <w:tcW w:w="3477" w:type="dxa"/>
            <w:shd w:val="clear" w:color="auto" w:fill="auto"/>
          </w:tcPr>
          <w:p w14:paraId="312686E1" w14:textId="77777777" w:rsidR="005C6BF4" w:rsidRPr="00FF430B" w:rsidRDefault="005C6BF4" w:rsidP="008A2F19">
            <w:pPr>
              <w:jc w:val="center"/>
              <w:rPr>
                <w:rFonts w:eastAsia="Calibri"/>
                <w:lang w:eastAsia="ro-RO"/>
              </w:rPr>
            </w:pPr>
          </w:p>
        </w:tc>
        <w:tc>
          <w:tcPr>
            <w:tcW w:w="1293" w:type="dxa"/>
            <w:shd w:val="clear" w:color="auto" w:fill="auto"/>
          </w:tcPr>
          <w:p w14:paraId="2E114473" w14:textId="77777777" w:rsidR="005C6BF4" w:rsidRPr="00FF430B" w:rsidRDefault="005C6BF4" w:rsidP="008A2F19">
            <w:pPr>
              <w:jc w:val="center"/>
              <w:rPr>
                <w:rFonts w:eastAsia="Calibri"/>
                <w:lang w:eastAsia="ro-RO"/>
              </w:rPr>
            </w:pPr>
          </w:p>
        </w:tc>
        <w:tc>
          <w:tcPr>
            <w:tcW w:w="1608" w:type="dxa"/>
            <w:shd w:val="clear" w:color="auto" w:fill="auto"/>
          </w:tcPr>
          <w:p w14:paraId="677BBA07" w14:textId="77777777" w:rsidR="005C6BF4" w:rsidRPr="00FF430B" w:rsidRDefault="005C6BF4" w:rsidP="008A2F19">
            <w:pPr>
              <w:jc w:val="center"/>
              <w:rPr>
                <w:rFonts w:eastAsia="Calibri"/>
                <w:lang w:eastAsia="ro-RO"/>
              </w:rPr>
            </w:pPr>
          </w:p>
        </w:tc>
        <w:tc>
          <w:tcPr>
            <w:tcW w:w="1323" w:type="dxa"/>
            <w:shd w:val="clear" w:color="auto" w:fill="auto"/>
          </w:tcPr>
          <w:p w14:paraId="109C9EF9" w14:textId="77777777" w:rsidR="005C6BF4" w:rsidRPr="00FF430B" w:rsidRDefault="005C6BF4" w:rsidP="008A2F19">
            <w:pPr>
              <w:jc w:val="center"/>
              <w:rPr>
                <w:rFonts w:eastAsia="Calibri"/>
                <w:lang w:eastAsia="ro-RO"/>
              </w:rPr>
            </w:pPr>
          </w:p>
        </w:tc>
      </w:tr>
      <w:tr w:rsidR="005C6BF4" w:rsidRPr="00EC30C2" w14:paraId="66C17B0C" w14:textId="77777777" w:rsidTr="008A2F19">
        <w:tc>
          <w:tcPr>
            <w:tcW w:w="609" w:type="dxa"/>
            <w:shd w:val="clear" w:color="auto" w:fill="auto"/>
          </w:tcPr>
          <w:p w14:paraId="78547182" w14:textId="77777777" w:rsidR="005C6BF4" w:rsidRPr="00FF430B" w:rsidRDefault="005C6BF4" w:rsidP="008A2F19">
            <w:pPr>
              <w:jc w:val="center"/>
              <w:rPr>
                <w:rFonts w:eastAsia="Calibri"/>
                <w:lang w:eastAsia="ro-RO"/>
              </w:rPr>
            </w:pPr>
          </w:p>
        </w:tc>
        <w:tc>
          <w:tcPr>
            <w:tcW w:w="3477" w:type="dxa"/>
            <w:shd w:val="clear" w:color="auto" w:fill="auto"/>
          </w:tcPr>
          <w:p w14:paraId="5A937DF0" w14:textId="77777777" w:rsidR="005C6BF4" w:rsidRPr="00FF430B" w:rsidRDefault="005C6BF4" w:rsidP="008A2F19">
            <w:pPr>
              <w:jc w:val="center"/>
              <w:rPr>
                <w:rFonts w:eastAsia="Calibri"/>
                <w:lang w:eastAsia="ro-RO"/>
              </w:rPr>
            </w:pPr>
          </w:p>
        </w:tc>
        <w:tc>
          <w:tcPr>
            <w:tcW w:w="1293" w:type="dxa"/>
            <w:shd w:val="clear" w:color="auto" w:fill="auto"/>
          </w:tcPr>
          <w:p w14:paraId="675347D0" w14:textId="77777777" w:rsidR="005C6BF4" w:rsidRPr="00FF430B" w:rsidRDefault="005C6BF4" w:rsidP="008A2F19">
            <w:pPr>
              <w:jc w:val="center"/>
              <w:rPr>
                <w:rFonts w:eastAsia="Calibri"/>
                <w:lang w:eastAsia="ro-RO"/>
              </w:rPr>
            </w:pPr>
          </w:p>
        </w:tc>
        <w:tc>
          <w:tcPr>
            <w:tcW w:w="1608" w:type="dxa"/>
            <w:shd w:val="clear" w:color="auto" w:fill="auto"/>
          </w:tcPr>
          <w:p w14:paraId="00F6D86C" w14:textId="77777777" w:rsidR="005C6BF4" w:rsidRPr="00FF430B" w:rsidRDefault="005C6BF4" w:rsidP="008A2F19">
            <w:pPr>
              <w:jc w:val="center"/>
              <w:rPr>
                <w:rFonts w:eastAsia="Calibri"/>
                <w:lang w:eastAsia="ro-RO"/>
              </w:rPr>
            </w:pPr>
          </w:p>
        </w:tc>
        <w:tc>
          <w:tcPr>
            <w:tcW w:w="1323" w:type="dxa"/>
            <w:shd w:val="clear" w:color="auto" w:fill="auto"/>
          </w:tcPr>
          <w:p w14:paraId="18D96341" w14:textId="77777777" w:rsidR="005C6BF4" w:rsidRPr="00FF430B" w:rsidRDefault="005C6BF4" w:rsidP="008A2F19">
            <w:pPr>
              <w:jc w:val="center"/>
              <w:rPr>
                <w:rFonts w:eastAsia="Calibri"/>
                <w:lang w:eastAsia="ro-RO"/>
              </w:rPr>
            </w:pPr>
          </w:p>
        </w:tc>
      </w:tr>
    </w:tbl>
    <w:p w14:paraId="279A56D0" w14:textId="77777777" w:rsidR="005C6BF4" w:rsidRPr="00FF430B" w:rsidRDefault="005C6BF4" w:rsidP="005C6BF4">
      <w:pPr>
        <w:spacing w:after="200"/>
        <w:ind w:left="28"/>
        <w:rPr>
          <w:rFonts w:eastAsia="Calibri"/>
        </w:rPr>
      </w:pPr>
    </w:p>
    <w:p w14:paraId="67012474"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31E06D81"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09D5AEE8" w14:textId="77777777" w:rsidR="00B27D8B" w:rsidRPr="00FF430B" w:rsidRDefault="00B27D8B" w:rsidP="005C6BF4">
      <w:pPr>
        <w:shd w:val="clear" w:color="auto" w:fill="FFFFFF"/>
        <w:spacing w:after="200"/>
        <w:ind w:firstLine="993"/>
        <w:rPr>
          <w:rFonts w:eastAsia="Calibri"/>
          <w:spacing w:val="-1"/>
        </w:rPr>
      </w:pPr>
    </w:p>
    <w:p w14:paraId="65A3A0DE" w14:textId="77777777" w:rsidR="00B27D8B" w:rsidRPr="00FF430B" w:rsidRDefault="00B27D8B" w:rsidP="005C6BF4">
      <w:pPr>
        <w:shd w:val="clear" w:color="auto" w:fill="FFFFFF"/>
        <w:spacing w:after="200"/>
        <w:ind w:firstLine="993"/>
        <w:rPr>
          <w:rFonts w:eastAsia="Calibri"/>
          <w:spacing w:val="-1"/>
        </w:rPr>
      </w:pPr>
    </w:p>
    <w:p w14:paraId="515F5364" w14:textId="77777777" w:rsidR="00B27D8B" w:rsidRPr="00FF430B" w:rsidRDefault="00B27D8B" w:rsidP="005C6BF4">
      <w:pPr>
        <w:shd w:val="clear" w:color="auto" w:fill="FFFFFF"/>
        <w:spacing w:after="200"/>
        <w:ind w:firstLine="993"/>
        <w:rPr>
          <w:rFonts w:eastAsia="Calibri"/>
          <w:spacing w:val="-1"/>
        </w:rPr>
      </w:pPr>
    </w:p>
    <w:p w14:paraId="510F0F00"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9BF4D8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B0D849D" w14:textId="77777777" w:rsidR="00B27D8B" w:rsidRPr="00FF430B" w:rsidRDefault="00B27D8B" w:rsidP="000D4488">
      <w:pPr>
        <w:tabs>
          <w:tab w:val="left" w:pos="567"/>
        </w:tabs>
        <w:jc w:val="center"/>
        <w:rPr>
          <w:b/>
          <w:color w:val="000000"/>
          <w:w w:val="90"/>
        </w:rPr>
      </w:pPr>
    </w:p>
    <w:p w14:paraId="60A555B2" w14:textId="77777777" w:rsidR="00B27D8B" w:rsidRPr="00FF430B" w:rsidRDefault="00B27D8B" w:rsidP="000D4488">
      <w:pPr>
        <w:tabs>
          <w:tab w:val="left" w:pos="567"/>
        </w:tabs>
        <w:jc w:val="center"/>
        <w:rPr>
          <w:b/>
          <w:color w:val="000000"/>
          <w:w w:val="90"/>
        </w:rPr>
      </w:pPr>
    </w:p>
    <w:p w14:paraId="41D585A0" w14:textId="77777777" w:rsidR="00B27D8B" w:rsidRPr="00FF430B" w:rsidRDefault="00B27D8B" w:rsidP="000D4488">
      <w:pPr>
        <w:tabs>
          <w:tab w:val="left" w:pos="567"/>
        </w:tabs>
        <w:jc w:val="center"/>
        <w:rPr>
          <w:b/>
          <w:color w:val="000000"/>
          <w:w w:val="90"/>
        </w:rPr>
      </w:pPr>
    </w:p>
    <w:p w14:paraId="37741D8C" w14:textId="77777777" w:rsidR="00B27D8B" w:rsidRPr="00FF430B" w:rsidRDefault="00B27D8B" w:rsidP="000D4488">
      <w:pPr>
        <w:tabs>
          <w:tab w:val="left" w:pos="567"/>
        </w:tabs>
        <w:jc w:val="center"/>
        <w:rPr>
          <w:b/>
          <w:color w:val="000000"/>
          <w:w w:val="90"/>
        </w:rPr>
      </w:pPr>
    </w:p>
    <w:p w14:paraId="7C9E5634" w14:textId="77777777" w:rsidR="00B27D8B" w:rsidRPr="00FF430B" w:rsidRDefault="00B27D8B" w:rsidP="000D4488">
      <w:pPr>
        <w:tabs>
          <w:tab w:val="left" w:pos="567"/>
        </w:tabs>
        <w:jc w:val="center"/>
        <w:rPr>
          <w:b/>
          <w:color w:val="000000"/>
          <w:w w:val="90"/>
        </w:rPr>
      </w:pPr>
    </w:p>
    <w:p w14:paraId="615DFAA1"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6D64E87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38538F" w14:textId="77777777" w:rsidR="00BA7FF4" w:rsidRPr="00FF430B" w:rsidRDefault="00BA7FF4" w:rsidP="00BA7FF4">
      <w:pPr>
        <w:jc w:val="right"/>
        <w:rPr>
          <w:noProof w:val="0"/>
        </w:rPr>
      </w:pPr>
      <w:r w:rsidRPr="00FF430B">
        <w:rPr>
          <w:noProof w:val="0"/>
        </w:rPr>
        <w:t>din “____” ________ 20___</w:t>
      </w:r>
    </w:p>
    <w:p w14:paraId="32EA85DE" w14:textId="77777777" w:rsidR="00B27D8B" w:rsidRPr="00FF430B" w:rsidRDefault="00B27D8B" w:rsidP="000D4488">
      <w:pPr>
        <w:tabs>
          <w:tab w:val="left" w:pos="567"/>
        </w:tabs>
        <w:jc w:val="center"/>
        <w:rPr>
          <w:b/>
          <w:color w:val="000000"/>
          <w:w w:val="90"/>
        </w:rPr>
      </w:pPr>
    </w:p>
    <w:p w14:paraId="6A1E6538" w14:textId="77777777" w:rsidR="00B27D8B" w:rsidRPr="00FF430B" w:rsidRDefault="00B27D8B" w:rsidP="000D4488">
      <w:pPr>
        <w:tabs>
          <w:tab w:val="left" w:pos="567"/>
        </w:tabs>
        <w:jc w:val="center"/>
        <w:rPr>
          <w:b/>
          <w:color w:val="000000"/>
          <w:w w:val="90"/>
        </w:rPr>
      </w:pPr>
    </w:p>
    <w:p w14:paraId="2B1E11CD" w14:textId="77777777" w:rsidR="00B27D8B" w:rsidRPr="00FF430B" w:rsidRDefault="00B27D8B" w:rsidP="000D4488">
      <w:pPr>
        <w:tabs>
          <w:tab w:val="left" w:pos="567"/>
        </w:tabs>
        <w:jc w:val="center"/>
        <w:rPr>
          <w:b/>
          <w:color w:val="000000"/>
          <w:w w:val="90"/>
        </w:rPr>
      </w:pPr>
    </w:p>
    <w:p w14:paraId="3B9DB400"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2C0F2544" w14:textId="77777777" w:rsidR="005C6BF4" w:rsidRPr="00FF430B" w:rsidRDefault="005C6BF4" w:rsidP="005C6BF4">
      <w:pPr>
        <w:spacing w:line="276" w:lineRule="auto"/>
        <w:rPr>
          <w:rFonts w:eastAsia="Calibri"/>
        </w:rPr>
      </w:pPr>
    </w:p>
    <w:p w14:paraId="5C155D32"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AA5298C"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D37A64A"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0AF35B33" w14:textId="77777777" w:rsidR="005C6BF4" w:rsidRPr="00FF430B" w:rsidRDefault="005C6BF4" w:rsidP="005C6BF4">
      <w:pPr>
        <w:shd w:val="clear" w:color="auto" w:fill="FFFFFF"/>
        <w:spacing w:line="276" w:lineRule="auto"/>
        <w:rPr>
          <w:rFonts w:eastAsia="Calibri"/>
        </w:rPr>
      </w:pPr>
    </w:p>
    <w:p w14:paraId="34FE5FD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DAE6F74"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7F67428"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54D2F327"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BC70A17"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DDAF5E9"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41181CA8" w14:textId="77777777" w:rsidTr="008A2F19">
        <w:trPr>
          <w:jc w:val="center"/>
        </w:trPr>
        <w:tc>
          <w:tcPr>
            <w:tcW w:w="3023" w:type="dxa"/>
            <w:shd w:val="clear" w:color="auto" w:fill="auto"/>
          </w:tcPr>
          <w:p w14:paraId="3418D884" w14:textId="77777777" w:rsidR="005C6BF4" w:rsidRPr="00FF430B" w:rsidRDefault="005C6BF4" w:rsidP="008A2F19">
            <w:pPr>
              <w:rPr>
                <w:rFonts w:eastAsia="Calibri"/>
                <w:lang w:eastAsia="ro-RO"/>
              </w:rPr>
            </w:pPr>
          </w:p>
        </w:tc>
        <w:tc>
          <w:tcPr>
            <w:tcW w:w="1757" w:type="dxa"/>
            <w:shd w:val="clear" w:color="auto" w:fill="auto"/>
          </w:tcPr>
          <w:p w14:paraId="383716DF"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4753776"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0FDD8A87"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CE142FB" w14:textId="77777777" w:rsidTr="008A2F19">
        <w:trPr>
          <w:jc w:val="center"/>
        </w:trPr>
        <w:tc>
          <w:tcPr>
            <w:tcW w:w="3023" w:type="dxa"/>
            <w:shd w:val="clear" w:color="auto" w:fill="auto"/>
          </w:tcPr>
          <w:p w14:paraId="55103B09"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6AB5B896" w14:textId="77777777" w:rsidR="005C6BF4" w:rsidRPr="00FF430B" w:rsidRDefault="005C6BF4" w:rsidP="008A2F19">
            <w:pPr>
              <w:rPr>
                <w:rFonts w:eastAsia="Calibri"/>
                <w:lang w:eastAsia="ro-RO"/>
              </w:rPr>
            </w:pPr>
          </w:p>
        </w:tc>
        <w:tc>
          <w:tcPr>
            <w:tcW w:w="1845" w:type="dxa"/>
            <w:shd w:val="clear" w:color="auto" w:fill="auto"/>
          </w:tcPr>
          <w:p w14:paraId="5877370B" w14:textId="77777777" w:rsidR="005C6BF4" w:rsidRPr="00FF430B" w:rsidRDefault="005C6BF4" w:rsidP="008A2F19">
            <w:pPr>
              <w:rPr>
                <w:rFonts w:eastAsia="Calibri"/>
                <w:lang w:eastAsia="ro-RO"/>
              </w:rPr>
            </w:pPr>
          </w:p>
        </w:tc>
        <w:tc>
          <w:tcPr>
            <w:tcW w:w="1757" w:type="dxa"/>
            <w:shd w:val="clear" w:color="auto" w:fill="auto"/>
          </w:tcPr>
          <w:p w14:paraId="7087980E" w14:textId="77777777" w:rsidR="005C6BF4" w:rsidRPr="00FF430B" w:rsidRDefault="005C6BF4" w:rsidP="008A2F19">
            <w:pPr>
              <w:rPr>
                <w:rFonts w:eastAsia="Calibri"/>
                <w:lang w:eastAsia="ro-RO"/>
              </w:rPr>
            </w:pPr>
          </w:p>
        </w:tc>
      </w:tr>
      <w:tr w:rsidR="005C6BF4" w:rsidRPr="00EC30C2" w14:paraId="17A6A363" w14:textId="77777777" w:rsidTr="008A2F19">
        <w:trPr>
          <w:jc w:val="center"/>
        </w:trPr>
        <w:tc>
          <w:tcPr>
            <w:tcW w:w="3023" w:type="dxa"/>
            <w:shd w:val="clear" w:color="auto" w:fill="auto"/>
          </w:tcPr>
          <w:p w14:paraId="08D34E42"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D6E00DC" w14:textId="77777777" w:rsidR="005C6BF4" w:rsidRPr="00FF430B" w:rsidRDefault="005C6BF4" w:rsidP="008A2F19">
            <w:pPr>
              <w:rPr>
                <w:rFonts w:eastAsia="Calibri"/>
                <w:lang w:eastAsia="ro-RO"/>
              </w:rPr>
            </w:pPr>
          </w:p>
        </w:tc>
        <w:tc>
          <w:tcPr>
            <w:tcW w:w="1845" w:type="dxa"/>
            <w:shd w:val="clear" w:color="auto" w:fill="auto"/>
          </w:tcPr>
          <w:p w14:paraId="7023CB50" w14:textId="77777777" w:rsidR="005C6BF4" w:rsidRPr="00FF430B" w:rsidRDefault="005C6BF4" w:rsidP="008A2F19">
            <w:pPr>
              <w:rPr>
                <w:rFonts w:eastAsia="Calibri"/>
                <w:lang w:eastAsia="ro-RO"/>
              </w:rPr>
            </w:pPr>
          </w:p>
        </w:tc>
        <w:tc>
          <w:tcPr>
            <w:tcW w:w="1757" w:type="dxa"/>
            <w:shd w:val="clear" w:color="auto" w:fill="auto"/>
          </w:tcPr>
          <w:p w14:paraId="283BC2A3" w14:textId="77777777" w:rsidR="005C6BF4" w:rsidRPr="00FF430B" w:rsidRDefault="005C6BF4" w:rsidP="008A2F19">
            <w:pPr>
              <w:rPr>
                <w:rFonts w:eastAsia="Calibri"/>
                <w:lang w:eastAsia="ro-RO"/>
              </w:rPr>
            </w:pPr>
          </w:p>
        </w:tc>
      </w:tr>
      <w:tr w:rsidR="005C6BF4" w:rsidRPr="00EC30C2" w14:paraId="6E1DE1E7" w14:textId="77777777" w:rsidTr="008A2F19">
        <w:trPr>
          <w:jc w:val="center"/>
        </w:trPr>
        <w:tc>
          <w:tcPr>
            <w:tcW w:w="3023" w:type="dxa"/>
            <w:shd w:val="clear" w:color="auto" w:fill="auto"/>
          </w:tcPr>
          <w:p w14:paraId="6ED6BAF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ECFAA2A" w14:textId="77777777" w:rsidR="005C6BF4" w:rsidRPr="00FF430B" w:rsidRDefault="005C6BF4" w:rsidP="008A2F19">
            <w:pPr>
              <w:rPr>
                <w:rFonts w:eastAsia="Calibri"/>
                <w:lang w:eastAsia="ro-RO"/>
              </w:rPr>
            </w:pPr>
          </w:p>
        </w:tc>
        <w:tc>
          <w:tcPr>
            <w:tcW w:w="1845" w:type="dxa"/>
            <w:shd w:val="clear" w:color="auto" w:fill="auto"/>
          </w:tcPr>
          <w:p w14:paraId="3FBFE0A7" w14:textId="77777777" w:rsidR="005C6BF4" w:rsidRPr="00FF430B" w:rsidRDefault="005C6BF4" w:rsidP="008A2F19">
            <w:pPr>
              <w:rPr>
                <w:rFonts w:eastAsia="Calibri"/>
                <w:lang w:eastAsia="ro-RO"/>
              </w:rPr>
            </w:pPr>
          </w:p>
        </w:tc>
        <w:tc>
          <w:tcPr>
            <w:tcW w:w="1757" w:type="dxa"/>
            <w:shd w:val="clear" w:color="auto" w:fill="auto"/>
          </w:tcPr>
          <w:p w14:paraId="3F1A46E0" w14:textId="77777777" w:rsidR="005C6BF4" w:rsidRPr="00FF430B" w:rsidRDefault="005C6BF4" w:rsidP="008A2F19">
            <w:pPr>
              <w:rPr>
                <w:rFonts w:eastAsia="Calibri"/>
                <w:lang w:eastAsia="ro-RO"/>
              </w:rPr>
            </w:pPr>
          </w:p>
        </w:tc>
      </w:tr>
      <w:tr w:rsidR="005C6BF4" w:rsidRPr="00EC30C2" w14:paraId="29D92238" w14:textId="77777777" w:rsidTr="008A2F19">
        <w:trPr>
          <w:jc w:val="center"/>
        </w:trPr>
        <w:tc>
          <w:tcPr>
            <w:tcW w:w="3023" w:type="dxa"/>
            <w:shd w:val="clear" w:color="auto" w:fill="auto"/>
          </w:tcPr>
          <w:p w14:paraId="0B7055A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F92AF86" w14:textId="77777777" w:rsidR="005C6BF4" w:rsidRPr="00FF430B" w:rsidRDefault="005C6BF4" w:rsidP="008A2F19">
            <w:pPr>
              <w:rPr>
                <w:rFonts w:eastAsia="Calibri"/>
                <w:lang w:eastAsia="ro-RO"/>
              </w:rPr>
            </w:pPr>
          </w:p>
        </w:tc>
        <w:tc>
          <w:tcPr>
            <w:tcW w:w="1845" w:type="dxa"/>
            <w:shd w:val="clear" w:color="auto" w:fill="auto"/>
          </w:tcPr>
          <w:p w14:paraId="696488EF" w14:textId="77777777" w:rsidR="005C6BF4" w:rsidRPr="00FF430B" w:rsidRDefault="005C6BF4" w:rsidP="008A2F19">
            <w:pPr>
              <w:rPr>
                <w:rFonts w:eastAsia="Calibri"/>
                <w:lang w:eastAsia="ro-RO"/>
              </w:rPr>
            </w:pPr>
          </w:p>
        </w:tc>
        <w:tc>
          <w:tcPr>
            <w:tcW w:w="1757" w:type="dxa"/>
            <w:shd w:val="clear" w:color="auto" w:fill="auto"/>
          </w:tcPr>
          <w:p w14:paraId="50E63056" w14:textId="77777777" w:rsidR="005C6BF4" w:rsidRPr="00FF430B" w:rsidRDefault="005C6BF4" w:rsidP="008A2F19">
            <w:pPr>
              <w:rPr>
                <w:rFonts w:eastAsia="Calibri"/>
                <w:lang w:eastAsia="ro-RO"/>
              </w:rPr>
            </w:pPr>
          </w:p>
        </w:tc>
      </w:tr>
    </w:tbl>
    <w:p w14:paraId="0A02830E" w14:textId="77777777" w:rsidR="00653E70" w:rsidRPr="00FF430B" w:rsidRDefault="00653E70" w:rsidP="005C6BF4">
      <w:pPr>
        <w:shd w:val="clear" w:color="auto" w:fill="FFFFFF"/>
        <w:spacing w:line="276" w:lineRule="auto"/>
        <w:ind w:firstLine="1080"/>
        <w:jc w:val="both"/>
        <w:rPr>
          <w:rFonts w:eastAsia="Calibri"/>
        </w:rPr>
      </w:pPr>
    </w:p>
    <w:p w14:paraId="1D6A793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8B9179D"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FCB9357"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FE03804"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7D1A8E7"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31496948" w14:textId="77777777" w:rsidR="00E26A0E" w:rsidRPr="00FF430B" w:rsidRDefault="00E26A0E" w:rsidP="005C6BF4">
      <w:pPr>
        <w:shd w:val="clear" w:color="auto" w:fill="FFFFFF"/>
        <w:spacing w:after="200" w:line="276" w:lineRule="auto"/>
        <w:ind w:firstLine="720"/>
        <w:rPr>
          <w:rFonts w:eastAsia="Calibri"/>
          <w:spacing w:val="-1"/>
        </w:rPr>
      </w:pPr>
    </w:p>
    <w:p w14:paraId="6858ADF2" w14:textId="77777777" w:rsidR="002927B7" w:rsidRPr="00FF430B" w:rsidRDefault="002927B7" w:rsidP="005C6BF4">
      <w:pPr>
        <w:shd w:val="clear" w:color="auto" w:fill="FFFFFF"/>
        <w:spacing w:after="200" w:line="276" w:lineRule="auto"/>
        <w:ind w:firstLine="720"/>
        <w:rPr>
          <w:rFonts w:eastAsia="Calibri"/>
          <w:spacing w:val="-1"/>
        </w:rPr>
      </w:pPr>
    </w:p>
    <w:p w14:paraId="2D15FEFF"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FE44D8F"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34804762"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383F4BA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F46F3DA" w14:textId="77777777" w:rsidR="00BA7FF4" w:rsidRPr="00FF430B" w:rsidRDefault="00BA7FF4" w:rsidP="00BA7FF4">
      <w:pPr>
        <w:jc w:val="right"/>
        <w:rPr>
          <w:noProof w:val="0"/>
        </w:rPr>
      </w:pPr>
      <w:r w:rsidRPr="00FF430B">
        <w:rPr>
          <w:noProof w:val="0"/>
        </w:rPr>
        <w:t>din “____” ________ 20___</w:t>
      </w:r>
    </w:p>
    <w:p w14:paraId="1005E164" w14:textId="77777777" w:rsidR="00B27D8B" w:rsidRPr="00FF430B" w:rsidRDefault="00B27D8B" w:rsidP="00A1178E">
      <w:pPr>
        <w:tabs>
          <w:tab w:val="left" w:pos="567"/>
        </w:tabs>
        <w:jc w:val="center"/>
        <w:rPr>
          <w:b/>
          <w:color w:val="000000"/>
          <w:w w:val="90"/>
        </w:rPr>
      </w:pPr>
    </w:p>
    <w:p w14:paraId="4CA48215"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E1F47C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711189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8D74536"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586F1AD"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4F23126"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A54343A"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B64827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9EDF09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8329C4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8A2331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3ECDB215" w14:textId="77777777" w:rsidTr="00413218">
        <w:tc>
          <w:tcPr>
            <w:tcW w:w="471" w:type="dxa"/>
          </w:tcPr>
          <w:p w14:paraId="418E2D3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669F54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9F4155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13E27A7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280663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42DD4C8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256C523B" w14:textId="77777777" w:rsidTr="00413218">
        <w:trPr>
          <w:trHeight w:val="540"/>
        </w:trPr>
        <w:tc>
          <w:tcPr>
            <w:tcW w:w="471" w:type="dxa"/>
            <w:vMerge w:val="restart"/>
          </w:tcPr>
          <w:p w14:paraId="74359DB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7EFE692"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96D4355"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4FBCFAFB"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1FF546A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1FA340F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501141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C434912" w14:textId="77777777" w:rsidTr="00413218">
        <w:trPr>
          <w:trHeight w:val="1380"/>
        </w:trPr>
        <w:tc>
          <w:tcPr>
            <w:tcW w:w="471" w:type="dxa"/>
            <w:vMerge/>
          </w:tcPr>
          <w:p w14:paraId="479B6AC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05C9A8E"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BA204E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1A2675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E6407A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86FD6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BB3D01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3A474FB" w14:textId="77777777" w:rsidTr="00413218">
        <w:trPr>
          <w:trHeight w:val="420"/>
        </w:trPr>
        <w:tc>
          <w:tcPr>
            <w:tcW w:w="471" w:type="dxa"/>
            <w:vMerge w:val="restart"/>
          </w:tcPr>
          <w:p w14:paraId="0C56DFE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BD95D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5CDBCF3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7A894B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5F263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24A33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7CF82F7" w14:textId="77777777" w:rsidTr="00413218">
        <w:trPr>
          <w:trHeight w:val="535"/>
        </w:trPr>
        <w:tc>
          <w:tcPr>
            <w:tcW w:w="471" w:type="dxa"/>
            <w:vMerge/>
          </w:tcPr>
          <w:p w14:paraId="77288FA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A1B1A8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CD4D35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BBD13A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FA73C4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DC0C84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A08BFB7" w14:textId="77777777" w:rsidTr="00DA5198">
        <w:trPr>
          <w:trHeight w:val="1770"/>
        </w:trPr>
        <w:tc>
          <w:tcPr>
            <w:tcW w:w="471" w:type="dxa"/>
            <w:vMerge w:val="restart"/>
          </w:tcPr>
          <w:p w14:paraId="0EE0024B"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2C4B271"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EFE5F9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FA4C7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F945E1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9EAC5B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EB0C9C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3A140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21F8C5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F56BA3E"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D33CCEB" w14:textId="77777777" w:rsidR="00F366C7" w:rsidRPr="00FF430B" w:rsidRDefault="000F650B" w:rsidP="00F366C7">
            <w:pPr>
              <w:tabs>
                <w:tab w:val="left" w:pos="567"/>
              </w:tabs>
            </w:pPr>
            <w:r w:rsidRPr="00FF430B">
              <w:t>A.Terasamente, lucrări la structura clădirilor;</w:t>
            </w:r>
          </w:p>
          <w:p w14:paraId="67491887"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7A3EE5FB"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5A09C0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328D5C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9D9FD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B5AED5F" w14:textId="77777777" w:rsidTr="00F40A1C">
        <w:trPr>
          <w:trHeight w:val="1260"/>
        </w:trPr>
        <w:tc>
          <w:tcPr>
            <w:tcW w:w="471" w:type="dxa"/>
            <w:vMerge/>
          </w:tcPr>
          <w:p w14:paraId="0CAF781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29EF56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3A4617"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419FC4FC"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954CF37" w14:textId="77777777" w:rsidR="0079357E" w:rsidRPr="00FF430B" w:rsidRDefault="00FD2140" w:rsidP="00DA5198">
            <w:pPr>
              <w:tabs>
                <w:tab w:val="left" w:leader="underscore" w:pos="6465"/>
                <w:tab w:val="right" w:leader="underscore" w:pos="9777"/>
              </w:tabs>
              <w:jc w:val="both"/>
            </w:pPr>
            <w:r w:rsidRPr="00FF430B">
              <w:t xml:space="preserve">B.poduri; </w:t>
            </w:r>
          </w:p>
          <w:p w14:paraId="359E3863"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11E60BC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15E94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479AFD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355B25" w14:textId="77777777" w:rsidTr="00F40A1C">
        <w:trPr>
          <w:trHeight w:val="1260"/>
        </w:trPr>
        <w:tc>
          <w:tcPr>
            <w:tcW w:w="471" w:type="dxa"/>
            <w:vMerge/>
          </w:tcPr>
          <w:p w14:paraId="5A51266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3C50C1"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2F2F38E" w14:textId="77777777" w:rsidR="00F366C7" w:rsidRPr="00FF430B" w:rsidRDefault="00F366C7" w:rsidP="00F366C7">
            <w:pPr>
              <w:tabs>
                <w:tab w:val="left" w:pos="567"/>
              </w:tabs>
              <w:spacing w:line="276" w:lineRule="auto"/>
            </w:pPr>
            <w:r w:rsidRPr="00FF430B">
              <w:t>Construcții speciale:</w:t>
            </w:r>
          </w:p>
          <w:p w14:paraId="3D763061" w14:textId="77777777" w:rsidR="00F366C7" w:rsidRPr="00FF430B" w:rsidRDefault="00F366C7" w:rsidP="00F366C7">
            <w:pPr>
              <w:tabs>
                <w:tab w:val="left" w:pos="567"/>
              </w:tabs>
              <w:spacing w:line="276" w:lineRule="auto"/>
            </w:pPr>
            <w:r w:rsidRPr="00FF430B">
              <w:t>A. hidrotehnice și pentru îmbunătățiri funciare;</w:t>
            </w:r>
          </w:p>
          <w:p w14:paraId="7A2AD00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577AB43E" w14:textId="77777777" w:rsidR="00F366C7" w:rsidRPr="00FF430B" w:rsidRDefault="00F366C7" w:rsidP="00F366C7">
            <w:pPr>
              <w:tabs>
                <w:tab w:val="left" w:pos="567"/>
              </w:tabs>
              <w:spacing w:line="276" w:lineRule="auto"/>
            </w:pPr>
            <w:r w:rsidRPr="00FF430B">
              <w:t>C. porturi și debarcadere;</w:t>
            </w:r>
          </w:p>
          <w:p w14:paraId="19618E5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E9F1F1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795E2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1D9DA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3E96D7F" w14:textId="77777777" w:rsidTr="00F40A1C">
        <w:trPr>
          <w:trHeight w:val="2055"/>
        </w:trPr>
        <w:tc>
          <w:tcPr>
            <w:tcW w:w="471" w:type="dxa"/>
            <w:vMerge/>
          </w:tcPr>
          <w:p w14:paraId="68F6679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FF1F5A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6B19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77CCCEBC" w14:textId="77777777" w:rsidR="00F366C7" w:rsidRPr="00FF430B" w:rsidRDefault="00F366C7" w:rsidP="00F366C7">
            <w:pPr>
              <w:tabs>
                <w:tab w:val="left" w:pos="567"/>
              </w:tabs>
              <w:spacing w:line="276" w:lineRule="auto"/>
            </w:pPr>
            <w:r w:rsidRPr="00FF430B">
              <w:t>A.de alimentare cu apă și canalizare;</w:t>
            </w:r>
          </w:p>
          <w:p w14:paraId="0724081F" w14:textId="77777777" w:rsidR="0079357E" w:rsidRPr="00FF430B" w:rsidRDefault="00F366C7" w:rsidP="00F366C7">
            <w:pPr>
              <w:tabs>
                <w:tab w:val="left" w:pos="567"/>
              </w:tabs>
              <w:spacing w:line="276" w:lineRule="auto"/>
            </w:pPr>
            <w:r w:rsidRPr="00FF430B">
              <w:t xml:space="preserve">B.de încălzire; </w:t>
            </w:r>
          </w:p>
          <w:p w14:paraId="0C5850A0"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3319C8E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7F3D9B16"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9739246"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1BF8E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C018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06DEB5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D6E90C" w14:textId="77777777" w:rsidTr="00413218">
        <w:trPr>
          <w:trHeight w:val="945"/>
        </w:trPr>
        <w:tc>
          <w:tcPr>
            <w:tcW w:w="471" w:type="dxa"/>
            <w:vMerge/>
          </w:tcPr>
          <w:p w14:paraId="3D1A90A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2B551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C6D3790"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4F97D16" w14:textId="77777777" w:rsidR="00F366C7" w:rsidRPr="00FF430B" w:rsidRDefault="00F366C7" w:rsidP="00F366C7">
            <w:pPr>
              <w:tabs>
                <w:tab w:val="left" w:pos="567"/>
              </w:tabs>
              <w:spacing w:line="276" w:lineRule="auto"/>
            </w:pPr>
            <w:r w:rsidRPr="00FF430B">
              <w:t>A. sub presiune, mecanisme de ridicat, cazane;</w:t>
            </w:r>
          </w:p>
          <w:p w14:paraId="72406C83" w14:textId="77777777" w:rsidR="00F366C7" w:rsidRPr="00FF430B" w:rsidRDefault="00F366C7" w:rsidP="00F366C7">
            <w:pPr>
              <w:tabs>
                <w:tab w:val="left" w:pos="567"/>
              </w:tabs>
              <w:spacing w:line="276" w:lineRule="auto"/>
            </w:pPr>
            <w:r w:rsidRPr="00FF430B">
              <w:t>B. chimico-tehnologice; C. gazoducte magistrale;</w:t>
            </w:r>
          </w:p>
          <w:p w14:paraId="2C8FCE49"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23E9813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0DF0E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DF4E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05B7444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2C44118"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1E0230F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51DB8F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04CD26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FBD4"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1DCC22B"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D11B06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1AA955E2"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D50793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3483DED"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57C976C"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7C9DA6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5CCAF4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6C4A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821DD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3BEA09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32457D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49A9E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90870A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3D710DC"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CAE9F5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2248BA6"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F0E49A0"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22B75A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84DBBE0" w14:textId="77777777" w:rsidR="000C5DFB" w:rsidRPr="00FF430B" w:rsidRDefault="000C5DFB" w:rsidP="000C5DFB">
      <w:pPr>
        <w:jc w:val="right"/>
        <w:rPr>
          <w:noProof w:val="0"/>
        </w:rPr>
      </w:pPr>
      <w:r w:rsidRPr="00FF430B">
        <w:rPr>
          <w:noProof w:val="0"/>
        </w:rPr>
        <w:t>din “____” ________ 20___</w:t>
      </w:r>
    </w:p>
    <w:p w14:paraId="792D2DE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547EE1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38587C0"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74B5AEB5"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78FC4D69"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0232B87F" w14:textId="77777777" w:rsidR="006C4C0E" w:rsidRPr="00FF430B" w:rsidRDefault="006C4C0E" w:rsidP="006C4C0E">
      <w:pPr>
        <w:pStyle w:val="Titlu2"/>
        <w:spacing w:before="0"/>
        <w:jc w:val="center"/>
        <w:rPr>
          <w:rFonts w:ascii="Times New Roman" w:hAnsi="Times New Roman" w:cs="Times New Roman"/>
          <w:bCs w:val="0"/>
          <w:i/>
          <w:color w:val="auto"/>
        </w:rPr>
      </w:pPr>
    </w:p>
    <w:p w14:paraId="6EDCA3A5"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17EE409" w14:textId="77777777" w:rsidR="00E71F7B" w:rsidRPr="00FF430B" w:rsidRDefault="00E71F7B" w:rsidP="00196AB4">
      <w:pPr>
        <w:jc w:val="both"/>
      </w:pPr>
    </w:p>
    <w:p w14:paraId="1BFEF7D3" w14:textId="77777777" w:rsidR="00E71F7B" w:rsidRPr="00FF430B" w:rsidRDefault="00E71F7B" w:rsidP="00196AB4">
      <w:pPr>
        <w:pStyle w:val="Listparagraf"/>
        <w:numPr>
          <w:ilvl w:val="0"/>
          <w:numId w:val="0"/>
        </w:numPr>
      </w:pPr>
    </w:p>
    <w:p w14:paraId="1F76293A" w14:textId="77777777" w:rsidR="00233538" w:rsidRPr="00FF430B" w:rsidRDefault="0003591A" w:rsidP="00196AB4">
      <w:pPr>
        <w:ind w:firstLine="709"/>
        <w:jc w:val="both"/>
      </w:pPr>
      <w:r w:rsidRPr="00FF430B">
        <w:t>Obiectul_______________________________________________________________</w:t>
      </w:r>
    </w:p>
    <w:p w14:paraId="13186C2A" w14:textId="77777777" w:rsidR="00233538" w:rsidRPr="00FF430B" w:rsidRDefault="0003591A" w:rsidP="00196AB4">
      <w:pPr>
        <w:ind w:firstLine="709"/>
        <w:jc w:val="center"/>
      </w:pPr>
      <w:r w:rsidRPr="00FF430B">
        <w:rPr>
          <w:i/>
        </w:rPr>
        <w:t>(denumirea, adresa)</w:t>
      </w:r>
    </w:p>
    <w:p w14:paraId="2AFA55C9" w14:textId="77777777" w:rsidR="00233538" w:rsidRPr="00FF430B" w:rsidRDefault="0003591A" w:rsidP="00196AB4">
      <w:pPr>
        <w:ind w:firstLine="709"/>
        <w:jc w:val="both"/>
      </w:pPr>
      <w:r w:rsidRPr="00FF430B">
        <w:t>Autoritatea contractantă__________________________________________________</w:t>
      </w:r>
    </w:p>
    <w:p w14:paraId="60B9C148" w14:textId="77777777" w:rsidR="00233538" w:rsidRPr="00FF430B" w:rsidRDefault="0003591A" w:rsidP="00196AB4">
      <w:pPr>
        <w:ind w:firstLine="709"/>
        <w:jc w:val="center"/>
        <w:rPr>
          <w:i/>
        </w:rPr>
      </w:pPr>
      <w:r w:rsidRPr="00FF430B">
        <w:rPr>
          <w:i/>
        </w:rPr>
        <w:t>(denumirea, adresa)</w:t>
      </w:r>
    </w:p>
    <w:p w14:paraId="5138C903" w14:textId="77777777" w:rsidR="00233538" w:rsidRPr="00FF430B" w:rsidRDefault="0003591A" w:rsidP="00196AB4">
      <w:pPr>
        <w:pStyle w:val="cp"/>
        <w:ind w:firstLine="709"/>
        <w:jc w:val="both"/>
      </w:pPr>
      <w:r w:rsidRPr="00FF430B">
        <w:t>1 . Descriere generală</w:t>
      </w:r>
    </w:p>
    <w:p w14:paraId="0A845A79"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128F9A65" w14:textId="77777777" w:rsidR="00233538" w:rsidRPr="00FF430B" w:rsidRDefault="0003591A" w:rsidP="00196AB4">
      <w:pPr>
        <w:ind w:firstLine="709"/>
        <w:jc w:val="both"/>
        <w:rPr>
          <w:b/>
        </w:rPr>
      </w:pPr>
      <w:r w:rsidRPr="00FF430B">
        <w:rPr>
          <w:b/>
        </w:rPr>
        <w:t>2. Informaţii şi proiectare</w:t>
      </w:r>
    </w:p>
    <w:p w14:paraId="2A22BE47"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1EA7C5E" w14:textId="77777777" w:rsidR="00233538" w:rsidRPr="00FF430B" w:rsidRDefault="0003591A" w:rsidP="00196AB4">
      <w:pPr>
        <w:ind w:firstLine="709"/>
        <w:jc w:val="both"/>
        <w:rPr>
          <w:b/>
        </w:rPr>
      </w:pPr>
      <w:r w:rsidRPr="00FF430B">
        <w:rPr>
          <w:b/>
        </w:rPr>
        <w:t>3. Materiale, compatibilităţi, reglementări tehnice şi standarde utilizate</w:t>
      </w:r>
    </w:p>
    <w:p w14:paraId="6BB1DC11"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215461AD" w14:textId="77777777" w:rsidR="00233538" w:rsidRPr="00FF430B" w:rsidRDefault="0003591A" w:rsidP="00196AB4">
      <w:pPr>
        <w:ind w:firstLine="709"/>
        <w:jc w:val="both"/>
        <w:rPr>
          <w:b/>
        </w:rPr>
      </w:pPr>
      <w:r w:rsidRPr="00FF430B">
        <w:rPr>
          <w:b/>
        </w:rPr>
        <w:t>4. Mostre</w:t>
      </w:r>
    </w:p>
    <w:p w14:paraId="3D33FA19" w14:textId="77777777" w:rsidR="00233538" w:rsidRPr="00FF430B" w:rsidRDefault="0003591A" w:rsidP="00196AB4">
      <w:pPr>
        <w:ind w:firstLine="709"/>
        <w:jc w:val="both"/>
      </w:pPr>
      <w:r w:rsidRPr="00FF430B">
        <w:t>Se precizează modul de prezentare a mostrelor la toate produsele utilizate.</w:t>
      </w:r>
    </w:p>
    <w:p w14:paraId="0E0E592B"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577F700E"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4EFAB415"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02DB7228"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7B72AEB" w14:textId="77777777" w:rsidR="00233538" w:rsidRPr="00FF430B" w:rsidRDefault="0003591A" w:rsidP="00196AB4">
      <w:pPr>
        <w:ind w:firstLine="709"/>
        <w:jc w:val="both"/>
        <w:rPr>
          <w:b/>
        </w:rPr>
      </w:pPr>
      <w:r w:rsidRPr="00FF430B">
        <w:rPr>
          <w:b/>
        </w:rPr>
        <w:t>7. Remedierea viciilor ascunse şi a defectelor</w:t>
      </w:r>
    </w:p>
    <w:p w14:paraId="08F650AB"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6C816BB0" w14:textId="77777777" w:rsidR="00233538" w:rsidRPr="00FF430B" w:rsidRDefault="0003591A" w:rsidP="00196AB4">
      <w:pPr>
        <w:ind w:firstLine="709"/>
        <w:jc w:val="both"/>
        <w:rPr>
          <w:b/>
        </w:rPr>
      </w:pPr>
      <w:r w:rsidRPr="00FF430B">
        <w:rPr>
          <w:b/>
        </w:rPr>
        <w:t>8. Trasarea geodezică a lucrărilor, toleranţe de execuţie</w:t>
      </w:r>
    </w:p>
    <w:p w14:paraId="3C0D284A"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5FCF6158" w14:textId="77777777" w:rsidR="00233538" w:rsidRPr="00FF430B" w:rsidRDefault="0003591A" w:rsidP="00196AB4">
      <w:pPr>
        <w:ind w:firstLine="709"/>
        <w:jc w:val="both"/>
        <w:rPr>
          <w:b/>
        </w:rPr>
      </w:pPr>
      <w:r w:rsidRPr="00FF430B">
        <w:rPr>
          <w:b/>
        </w:rPr>
        <w:t>9. Parametrii de calcul ai elementelor constructive</w:t>
      </w:r>
    </w:p>
    <w:p w14:paraId="31D64B3B" w14:textId="77777777" w:rsidR="00233538" w:rsidRPr="00FF430B" w:rsidRDefault="0003591A" w:rsidP="00196AB4">
      <w:pPr>
        <w:ind w:firstLine="709"/>
        <w:jc w:val="both"/>
      </w:pPr>
      <w:r w:rsidRPr="00FF430B">
        <w:t>Se precizează sarcinile luate în calcul: seismicitatea, acţiunile, alţi parametri.</w:t>
      </w:r>
    </w:p>
    <w:p w14:paraId="0510DD3F"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73045FF3"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09E1D19C" w14:textId="77777777" w:rsidR="00233538" w:rsidRPr="00FF430B" w:rsidRDefault="0003591A" w:rsidP="00196AB4">
      <w:pPr>
        <w:ind w:firstLine="709"/>
        <w:jc w:val="both"/>
        <w:rPr>
          <w:b/>
        </w:rPr>
      </w:pPr>
      <w:r w:rsidRPr="00FF430B">
        <w:rPr>
          <w:b/>
        </w:rPr>
        <w:t>11. Nivelul admis al zgomotului şi al vibraţiilor</w:t>
      </w:r>
    </w:p>
    <w:p w14:paraId="3733098A"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3C01D1FE" w14:textId="77777777" w:rsidR="00233538" w:rsidRPr="00FF430B" w:rsidRDefault="0003591A" w:rsidP="00196AB4">
      <w:pPr>
        <w:ind w:firstLine="709"/>
        <w:jc w:val="both"/>
        <w:rPr>
          <w:b/>
        </w:rPr>
      </w:pPr>
      <w:r w:rsidRPr="00FF430B">
        <w:rPr>
          <w:b/>
        </w:rPr>
        <w:t>12. Cerinţe privind montarea utilajelor şi a instalaţiilor</w:t>
      </w:r>
    </w:p>
    <w:p w14:paraId="2CE1D577"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6EC7080D"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648CC20C"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06FD32C9" w14:textId="77777777" w:rsidR="00233538" w:rsidRPr="00FF430B" w:rsidRDefault="0003591A" w:rsidP="00196AB4">
      <w:pPr>
        <w:ind w:firstLine="709"/>
        <w:jc w:val="both"/>
        <w:rPr>
          <w:b/>
        </w:rPr>
      </w:pPr>
      <w:r w:rsidRPr="00FF430B">
        <w:rPr>
          <w:b/>
        </w:rPr>
        <w:t>14. Articole, produse şi piese necesare instalaţiilor</w:t>
      </w:r>
    </w:p>
    <w:p w14:paraId="3A91F621"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0C9C10CE"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5A3D66E2"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0A0C0DA" w14:textId="77777777" w:rsidR="00233538" w:rsidRPr="00FF430B" w:rsidRDefault="0003591A" w:rsidP="00196AB4">
      <w:pPr>
        <w:ind w:firstLine="709"/>
        <w:jc w:val="both"/>
        <w:rPr>
          <w:b/>
        </w:rPr>
      </w:pPr>
      <w:r w:rsidRPr="00FF430B">
        <w:rPr>
          <w:b/>
        </w:rPr>
        <w:t>16. Definiţii</w:t>
      </w:r>
    </w:p>
    <w:p w14:paraId="32130905" w14:textId="77777777" w:rsidR="00233538" w:rsidRPr="00FF430B" w:rsidRDefault="0003591A" w:rsidP="00196AB4">
      <w:pPr>
        <w:ind w:firstLine="709"/>
        <w:jc w:val="both"/>
      </w:pPr>
      <w:r w:rsidRPr="00FF430B">
        <w:t>Se precizează termenii şi definiţiile utilizate în caietul de sarcini şi unele caracteristici.</w:t>
      </w:r>
    </w:p>
    <w:p w14:paraId="1F4DC389" w14:textId="77777777" w:rsidR="00233538" w:rsidRPr="00FF430B" w:rsidRDefault="0003591A" w:rsidP="00196AB4">
      <w:pPr>
        <w:ind w:firstLine="709"/>
        <w:jc w:val="both"/>
        <w:rPr>
          <w:b/>
        </w:rPr>
      </w:pPr>
      <w:r w:rsidRPr="00FF430B">
        <w:rPr>
          <w:b/>
        </w:rPr>
        <w:t>17. Cerinţe privind calculul costului</w:t>
      </w:r>
    </w:p>
    <w:p w14:paraId="05531F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60D9E682" w14:textId="77777777" w:rsidR="00F4030F" w:rsidRPr="00FF430B" w:rsidRDefault="00F4030F" w:rsidP="00196AB4">
      <w:pPr>
        <w:ind w:firstLine="709"/>
        <w:jc w:val="both"/>
        <w:rPr>
          <w:b/>
        </w:rPr>
      </w:pPr>
      <w:r w:rsidRPr="00FF430B">
        <w:rPr>
          <w:b/>
        </w:rPr>
        <w:t>18. Documente obligatorii la depunerea ofertei</w:t>
      </w:r>
    </w:p>
    <w:p w14:paraId="226CE9B3"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474E395D" w14:textId="77777777" w:rsidR="00F4030F" w:rsidRPr="00FF430B" w:rsidRDefault="00F4030F" w:rsidP="00196AB4">
      <w:pPr>
        <w:ind w:firstLine="709"/>
        <w:jc w:val="both"/>
        <w:rPr>
          <w:b/>
        </w:rPr>
      </w:pPr>
      <w:r w:rsidRPr="00FF430B">
        <w:rPr>
          <w:b/>
        </w:rPr>
        <w:t>19. Documente obligatorii la evaluarea ofertelor</w:t>
      </w:r>
    </w:p>
    <w:p w14:paraId="1EFB8D9D"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337477EF" w14:textId="77777777" w:rsidR="00F4030F" w:rsidRPr="00FF430B" w:rsidRDefault="00F4030F" w:rsidP="00196AB4">
      <w:pPr>
        <w:ind w:firstLine="709"/>
        <w:jc w:val="both"/>
      </w:pPr>
    </w:p>
    <w:p w14:paraId="1629D2A2" w14:textId="77777777" w:rsidR="00B27D8B" w:rsidRPr="00FF430B" w:rsidRDefault="00B27D8B" w:rsidP="00196AB4">
      <w:pPr>
        <w:ind w:firstLine="709"/>
        <w:jc w:val="both"/>
      </w:pPr>
    </w:p>
    <w:p w14:paraId="5D825D47" w14:textId="77777777" w:rsidR="000E4D7D" w:rsidRPr="00FF430B" w:rsidRDefault="000E4D7D" w:rsidP="00196AB4">
      <w:pPr>
        <w:ind w:firstLine="709"/>
        <w:jc w:val="both"/>
      </w:pPr>
    </w:p>
    <w:p w14:paraId="6D41511F" w14:textId="77777777" w:rsidR="000E4D7D" w:rsidRPr="00FF430B" w:rsidRDefault="000E4D7D" w:rsidP="00196AB4">
      <w:pPr>
        <w:ind w:firstLine="709"/>
        <w:jc w:val="both"/>
      </w:pPr>
    </w:p>
    <w:p w14:paraId="7DD1F46A" w14:textId="77777777" w:rsidR="000E4D7D" w:rsidRPr="00FF430B" w:rsidRDefault="000E4D7D" w:rsidP="00196AB4">
      <w:pPr>
        <w:ind w:firstLine="709"/>
        <w:jc w:val="both"/>
      </w:pPr>
    </w:p>
    <w:p w14:paraId="7A9A84E9" w14:textId="77777777" w:rsidR="00233538" w:rsidRPr="00FF430B" w:rsidRDefault="0003591A" w:rsidP="00196AB4">
      <w:pPr>
        <w:ind w:firstLine="709"/>
        <w:jc w:val="both"/>
      </w:pPr>
      <w:r w:rsidRPr="00FF430B">
        <w:t>------------------------</w:t>
      </w:r>
    </w:p>
    <w:p w14:paraId="14E9C8F9"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7CFA257" w14:textId="77777777" w:rsidR="00233538" w:rsidRPr="00FF430B" w:rsidRDefault="0003591A" w:rsidP="00196AB4">
      <w:pPr>
        <w:ind w:firstLine="709"/>
        <w:jc w:val="both"/>
      </w:pPr>
      <w:r w:rsidRPr="00FF430B">
        <w:t> </w:t>
      </w:r>
    </w:p>
    <w:p w14:paraId="2393D20D" w14:textId="77777777" w:rsidR="0019071C" w:rsidRPr="00FF430B" w:rsidRDefault="0019071C" w:rsidP="00196AB4">
      <w:pPr>
        <w:ind w:firstLine="709"/>
        <w:jc w:val="both"/>
        <w:rPr>
          <w:bCs/>
        </w:rPr>
      </w:pPr>
      <w:r w:rsidRPr="00FF430B">
        <w:rPr>
          <w:bCs/>
        </w:rPr>
        <w:t xml:space="preserve"> </w:t>
      </w:r>
    </w:p>
    <w:p w14:paraId="78EE0C85" w14:textId="77777777" w:rsidR="0019071C" w:rsidRPr="00FF430B" w:rsidRDefault="0019071C" w:rsidP="00196AB4">
      <w:pPr>
        <w:ind w:firstLine="709"/>
        <w:jc w:val="both"/>
        <w:rPr>
          <w:bCs/>
        </w:rPr>
      </w:pPr>
    </w:p>
    <w:p w14:paraId="5F633550"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7C012696" w14:textId="77777777" w:rsidR="00F6496F" w:rsidRPr="00FF430B" w:rsidRDefault="00F6496F" w:rsidP="00196AB4">
      <w:pPr>
        <w:jc w:val="both"/>
      </w:pPr>
    </w:p>
    <w:p w14:paraId="5332313E" w14:textId="77777777" w:rsidR="00F6496F" w:rsidRPr="00FF430B" w:rsidRDefault="00F6496F" w:rsidP="00196AB4">
      <w:pPr>
        <w:jc w:val="both"/>
        <w:rPr>
          <w:b/>
        </w:rPr>
      </w:pPr>
    </w:p>
    <w:p w14:paraId="4797EEF7" w14:textId="77777777" w:rsidR="00B27D8B" w:rsidRPr="00FF430B" w:rsidRDefault="00B27D8B" w:rsidP="00196AB4">
      <w:pPr>
        <w:jc w:val="both"/>
        <w:rPr>
          <w:b/>
        </w:rPr>
      </w:pPr>
    </w:p>
    <w:p w14:paraId="2AB75299" w14:textId="77777777" w:rsidR="00B27D8B" w:rsidRPr="00FF430B" w:rsidRDefault="00B27D8B" w:rsidP="00196AB4">
      <w:pPr>
        <w:jc w:val="both"/>
        <w:rPr>
          <w:b/>
        </w:rPr>
      </w:pPr>
    </w:p>
    <w:p w14:paraId="55E87B64" w14:textId="77777777" w:rsidR="000E4D7D" w:rsidRPr="00FF430B" w:rsidRDefault="000E4D7D" w:rsidP="00196AB4">
      <w:pPr>
        <w:jc w:val="both"/>
        <w:rPr>
          <w:b/>
        </w:rPr>
      </w:pPr>
    </w:p>
    <w:p w14:paraId="52D293ED" w14:textId="77777777" w:rsidR="000E4D7D" w:rsidRPr="00FF430B" w:rsidRDefault="000E4D7D" w:rsidP="00196AB4">
      <w:pPr>
        <w:jc w:val="both"/>
        <w:rPr>
          <w:b/>
        </w:rPr>
      </w:pPr>
    </w:p>
    <w:p w14:paraId="7381DAD0" w14:textId="77777777" w:rsidR="000E4D7D" w:rsidRPr="00FF430B" w:rsidRDefault="000E4D7D" w:rsidP="00196AB4">
      <w:pPr>
        <w:jc w:val="both"/>
        <w:rPr>
          <w:b/>
        </w:rPr>
      </w:pPr>
    </w:p>
    <w:p w14:paraId="57B45718" w14:textId="77777777" w:rsidR="000E4D7D" w:rsidRPr="00FF430B" w:rsidRDefault="000E4D7D" w:rsidP="00196AB4">
      <w:pPr>
        <w:jc w:val="both"/>
        <w:rPr>
          <w:b/>
        </w:rPr>
      </w:pPr>
    </w:p>
    <w:p w14:paraId="3C7E2589" w14:textId="77777777" w:rsidR="000E4D7D" w:rsidRPr="00FF430B" w:rsidRDefault="000E4D7D" w:rsidP="00196AB4">
      <w:pPr>
        <w:jc w:val="both"/>
        <w:rPr>
          <w:b/>
        </w:rPr>
      </w:pPr>
    </w:p>
    <w:p w14:paraId="4E72CF3C" w14:textId="77777777" w:rsidR="000E4D7D" w:rsidRPr="00FF430B" w:rsidRDefault="000E4D7D" w:rsidP="00196AB4">
      <w:pPr>
        <w:jc w:val="both"/>
        <w:rPr>
          <w:b/>
        </w:rPr>
      </w:pPr>
    </w:p>
    <w:p w14:paraId="2585222A" w14:textId="77777777" w:rsidR="000E4D7D" w:rsidRPr="00FF430B" w:rsidRDefault="000E4D7D" w:rsidP="00196AB4">
      <w:pPr>
        <w:jc w:val="both"/>
        <w:rPr>
          <w:b/>
        </w:rPr>
      </w:pPr>
    </w:p>
    <w:p w14:paraId="7F7C7846" w14:textId="77777777" w:rsidR="000E4D7D" w:rsidRPr="00FF430B" w:rsidRDefault="000E4D7D" w:rsidP="00196AB4">
      <w:pPr>
        <w:jc w:val="both"/>
        <w:rPr>
          <w:b/>
        </w:rPr>
      </w:pPr>
    </w:p>
    <w:p w14:paraId="651F1F85" w14:textId="77777777" w:rsidR="000E4D7D" w:rsidRPr="00FF430B" w:rsidRDefault="000E4D7D" w:rsidP="00196AB4">
      <w:pPr>
        <w:jc w:val="both"/>
        <w:rPr>
          <w:b/>
        </w:rPr>
      </w:pPr>
    </w:p>
    <w:p w14:paraId="76092886" w14:textId="77777777" w:rsidR="000E4D7D" w:rsidRPr="00FF430B" w:rsidRDefault="000E4D7D" w:rsidP="00196AB4">
      <w:pPr>
        <w:jc w:val="both"/>
        <w:rPr>
          <w:b/>
        </w:rPr>
      </w:pPr>
    </w:p>
    <w:p w14:paraId="58649C82" w14:textId="77777777" w:rsidR="000E4D7D" w:rsidRPr="00FF430B" w:rsidRDefault="000E4D7D" w:rsidP="00196AB4">
      <w:pPr>
        <w:jc w:val="both"/>
        <w:rPr>
          <w:b/>
        </w:rPr>
      </w:pPr>
    </w:p>
    <w:p w14:paraId="26D4FC92" w14:textId="77777777" w:rsidR="000E4D7D" w:rsidRPr="00FF430B" w:rsidRDefault="000E4D7D" w:rsidP="00196AB4">
      <w:pPr>
        <w:jc w:val="both"/>
        <w:rPr>
          <w:b/>
        </w:rPr>
      </w:pPr>
    </w:p>
    <w:p w14:paraId="53EA429B" w14:textId="77777777" w:rsidR="000E4D7D" w:rsidRPr="00FF430B" w:rsidRDefault="000E4D7D" w:rsidP="00196AB4">
      <w:pPr>
        <w:jc w:val="both"/>
        <w:rPr>
          <w:b/>
        </w:rPr>
      </w:pPr>
    </w:p>
    <w:p w14:paraId="5D0A1EC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84BBCC4" w14:textId="77777777" w:rsidR="00E71F7B" w:rsidRPr="00FF430B" w:rsidRDefault="00E71F7B" w:rsidP="00196AB4">
      <w:pPr>
        <w:ind w:firstLine="709"/>
        <w:jc w:val="both"/>
        <w:rPr>
          <w:b/>
        </w:rPr>
      </w:pPr>
    </w:p>
    <w:p w14:paraId="3C958A70" w14:textId="77777777" w:rsidR="00E71F7B" w:rsidRPr="00FF430B" w:rsidRDefault="0003591A" w:rsidP="009E2657">
      <w:pPr>
        <w:tabs>
          <w:tab w:val="left" w:pos="567"/>
        </w:tabs>
        <w:jc w:val="both"/>
      </w:pPr>
      <w:r w:rsidRPr="00FF430B">
        <w:t>Obiectul____________________________________________________________________</w:t>
      </w:r>
    </w:p>
    <w:p w14:paraId="4FECBF5B" w14:textId="77777777" w:rsidR="00E71F7B" w:rsidRPr="00FF430B" w:rsidRDefault="0003591A" w:rsidP="009E2657">
      <w:pPr>
        <w:tabs>
          <w:tab w:val="left" w:pos="567"/>
        </w:tabs>
        <w:jc w:val="both"/>
      </w:pPr>
      <w:r w:rsidRPr="00FF430B">
        <w:t>Autoritatea contractantă________________________________________________________</w:t>
      </w:r>
    </w:p>
    <w:p w14:paraId="4875E9A3"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194A2CA6"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E90FB69"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B09EC3F"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6B90587"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315E150"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97188A9"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394A9FE"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11240B2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9F98B2"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EB1CDE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3651E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CF092A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3645E3" w14:textId="77777777" w:rsidR="00E71F7B" w:rsidRPr="00FF430B" w:rsidRDefault="00E71F7B" w:rsidP="00BC24BB">
            <w:pPr>
              <w:tabs>
                <w:tab w:val="left" w:pos="1134"/>
              </w:tabs>
              <w:ind w:left="720"/>
              <w:outlineLvl w:val="0"/>
              <w:rPr>
                <w:rFonts w:eastAsia="PMingLiU"/>
                <w:lang w:eastAsia="zh-CN"/>
              </w:rPr>
            </w:pPr>
          </w:p>
        </w:tc>
      </w:tr>
      <w:tr w:rsidR="00E71F7B" w:rsidRPr="00EC30C2" w14:paraId="6074E03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CDA4E6"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3BE672"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04638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6C04A6"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8FB017C" w14:textId="77777777" w:rsidR="00E71F7B" w:rsidRPr="00FF430B" w:rsidRDefault="00E71F7B" w:rsidP="00BC24BB">
            <w:pPr>
              <w:tabs>
                <w:tab w:val="left" w:pos="1134"/>
              </w:tabs>
              <w:ind w:left="720"/>
              <w:outlineLvl w:val="0"/>
              <w:rPr>
                <w:rFonts w:eastAsia="PMingLiU"/>
                <w:lang w:eastAsia="zh-CN"/>
              </w:rPr>
            </w:pPr>
          </w:p>
        </w:tc>
      </w:tr>
      <w:tr w:rsidR="00E71F7B" w:rsidRPr="00EC30C2" w14:paraId="18C9CB4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C99216"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5F6517A"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A075FC"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DB1506"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AC23DCD" w14:textId="77777777" w:rsidR="00E71F7B" w:rsidRPr="00FF430B" w:rsidRDefault="00E71F7B" w:rsidP="00BC24BB">
            <w:pPr>
              <w:tabs>
                <w:tab w:val="left" w:pos="1134"/>
              </w:tabs>
              <w:ind w:left="720"/>
              <w:outlineLvl w:val="0"/>
              <w:rPr>
                <w:rFonts w:eastAsia="PMingLiU"/>
                <w:lang w:eastAsia="zh-CN"/>
              </w:rPr>
            </w:pPr>
          </w:p>
        </w:tc>
      </w:tr>
      <w:tr w:rsidR="00E71F7B" w:rsidRPr="00EC30C2" w14:paraId="788B33F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880231"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C8C966"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E31F5A"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369C9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22C923" w14:textId="77777777" w:rsidR="00E71F7B" w:rsidRPr="00FF430B" w:rsidRDefault="00E71F7B" w:rsidP="00BC24BB">
            <w:pPr>
              <w:tabs>
                <w:tab w:val="left" w:pos="1134"/>
              </w:tabs>
              <w:ind w:left="720"/>
              <w:outlineLvl w:val="0"/>
              <w:rPr>
                <w:rFonts w:eastAsia="PMingLiU"/>
                <w:lang w:eastAsia="zh-CN"/>
              </w:rPr>
            </w:pPr>
          </w:p>
        </w:tc>
      </w:tr>
      <w:tr w:rsidR="00E71F7B" w:rsidRPr="00EC30C2" w14:paraId="440F90D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551B98"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F1044C0"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2A4BD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7AD86D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1B0EB1" w14:textId="77777777" w:rsidR="00E71F7B" w:rsidRPr="00FF430B" w:rsidRDefault="00E71F7B" w:rsidP="00BC24BB">
            <w:pPr>
              <w:tabs>
                <w:tab w:val="left" w:pos="1134"/>
              </w:tabs>
              <w:ind w:left="720"/>
              <w:outlineLvl w:val="0"/>
              <w:rPr>
                <w:rFonts w:eastAsia="PMingLiU"/>
                <w:lang w:eastAsia="zh-CN"/>
              </w:rPr>
            </w:pPr>
          </w:p>
        </w:tc>
      </w:tr>
      <w:tr w:rsidR="00E71F7B" w:rsidRPr="00EC30C2" w14:paraId="62F82437"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43366B6" w14:textId="77777777" w:rsidR="00E71F7B" w:rsidRPr="00FF430B" w:rsidRDefault="0003591A" w:rsidP="009E2657">
            <w:pPr>
              <w:rPr>
                <w:rFonts w:eastAsia="PMingLiU"/>
                <w:b/>
                <w:lang w:eastAsia="zh-CN"/>
              </w:rPr>
            </w:pPr>
            <w:r w:rsidRPr="00FF430B">
              <w:rPr>
                <w:rFonts w:eastAsia="PMingLiU"/>
                <w:b/>
                <w:lang w:eastAsia="zh-CN"/>
              </w:rPr>
              <w:t>Total</w:t>
            </w:r>
          </w:p>
        </w:tc>
      </w:tr>
    </w:tbl>
    <w:p w14:paraId="6492327C" w14:textId="77777777" w:rsidR="00E71F7B" w:rsidRPr="00FF430B" w:rsidRDefault="00E71F7B" w:rsidP="009E2657">
      <w:pPr>
        <w:tabs>
          <w:tab w:val="left" w:pos="567"/>
        </w:tabs>
        <w:jc w:val="both"/>
      </w:pPr>
    </w:p>
    <w:p w14:paraId="57A7BD73"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591BCF06"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AE208C0"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C7672FB" w14:textId="77777777" w:rsidR="00AA7E9A" w:rsidRPr="00FF430B" w:rsidRDefault="00AA7E9A" w:rsidP="009E2657">
      <w:pPr>
        <w:pStyle w:val="Corptext"/>
        <w:tabs>
          <w:tab w:val="left" w:pos="567"/>
        </w:tabs>
        <w:rPr>
          <w:rFonts w:ascii="Times New Roman" w:hAnsi="Times New Roman"/>
          <w:szCs w:val="24"/>
        </w:rPr>
      </w:pPr>
    </w:p>
    <w:p w14:paraId="17260118" w14:textId="77777777" w:rsidR="00AA7E9A" w:rsidRPr="00FF430B" w:rsidRDefault="00AA7E9A" w:rsidP="009E2657">
      <w:pPr>
        <w:pStyle w:val="Corptext"/>
        <w:tabs>
          <w:tab w:val="left" w:pos="567"/>
        </w:tabs>
        <w:rPr>
          <w:rFonts w:ascii="Times New Roman" w:hAnsi="Times New Roman"/>
          <w:szCs w:val="24"/>
        </w:rPr>
      </w:pPr>
    </w:p>
    <w:p w14:paraId="2804BD94"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58E991A8" w14:textId="77777777" w:rsidR="006537B3" w:rsidRPr="00FF430B" w:rsidRDefault="006537B3" w:rsidP="009E2657">
      <w:pPr>
        <w:pStyle w:val="Corptext"/>
        <w:tabs>
          <w:tab w:val="left" w:pos="567"/>
        </w:tabs>
        <w:rPr>
          <w:rFonts w:ascii="Times New Roman" w:hAnsi="Times New Roman"/>
          <w:i/>
          <w:szCs w:val="24"/>
        </w:rPr>
        <w:sectPr w:rsidR="006537B3" w:rsidRPr="00FF430B" w:rsidSect="00B071BD">
          <w:footerReference w:type="first" r:id="rId12"/>
          <w:pgSz w:w="11906" w:h="16838" w:code="9"/>
          <w:pgMar w:top="426" w:right="1134" w:bottom="709" w:left="1276" w:header="720" w:footer="510" w:gutter="0"/>
          <w:cols w:space="720"/>
          <w:titlePg/>
          <w:docGrid w:linePitch="326"/>
        </w:sectPr>
      </w:pPr>
    </w:p>
    <w:p w14:paraId="1385D165"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FBED0BC"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65A62E3" w14:textId="77777777" w:rsidR="000C5DFB" w:rsidRPr="00FF430B" w:rsidRDefault="000C5DFB" w:rsidP="000C5DFB">
      <w:pPr>
        <w:jc w:val="right"/>
        <w:rPr>
          <w:noProof w:val="0"/>
        </w:rPr>
      </w:pPr>
      <w:r w:rsidRPr="00FF430B">
        <w:rPr>
          <w:noProof w:val="0"/>
        </w:rPr>
        <w:t>din “____” ________ 20___</w:t>
      </w:r>
    </w:p>
    <w:p w14:paraId="749066D8" w14:textId="77777777" w:rsidR="002D6E71" w:rsidRPr="00FF430B" w:rsidRDefault="002D6E71" w:rsidP="00196AB4">
      <w:pPr>
        <w:pStyle w:val="Listparagraf"/>
        <w:numPr>
          <w:ilvl w:val="0"/>
          <w:numId w:val="0"/>
        </w:numPr>
        <w:ind w:right="-1"/>
        <w:rPr>
          <w:i/>
        </w:rPr>
      </w:pPr>
    </w:p>
    <w:p w14:paraId="62C65824" w14:textId="77777777" w:rsidR="002D6E71" w:rsidRPr="00FF430B" w:rsidRDefault="002D6E71" w:rsidP="00196AB4">
      <w:pPr>
        <w:pStyle w:val="Listparagraf"/>
        <w:numPr>
          <w:ilvl w:val="0"/>
          <w:numId w:val="0"/>
        </w:numPr>
        <w:ind w:right="-1"/>
        <w:rPr>
          <w:i/>
        </w:rPr>
      </w:pPr>
    </w:p>
    <w:p w14:paraId="6E3037AA" w14:textId="77777777" w:rsidR="002D6E71" w:rsidRPr="00FF430B" w:rsidRDefault="002D6E71" w:rsidP="00196AB4">
      <w:pPr>
        <w:pStyle w:val="Listparagraf"/>
        <w:numPr>
          <w:ilvl w:val="0"/>
          <w:numId w:val="0"/>
        </w:numPr>
        <w:ind w:right="-1"/>
        <w:rPr>
          <w:i/>
        </w:rPr>
      </w:pPr>
    </w:p>
    <w:p w14:paraId="4AD465C0" w14:textId="77777777" w:rsidR="002D6E71" w:rsidRPr="00FF430B" w:rsidRDefault="002D6E71" w:rsidP="007B392A">
      <w:pPr>
        <w:jc w:val="center"/>
        <w:rPr>
          <w:b/>
          <w:noProof w:val="0"/>
        </w:rPr>
      </w:pPr>
    </w:p>
    <w:p w14:paraId="51504D4B"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0B20839" w14:textId="77777777" w:rsidR="00806E2B" w:rsidRPr="00FF430B" w:rsidRDefault="00806E2B" w:rsidP="00196AB4">
      <w:pPr>
        <w:pStyle w:val="Listparagraf"/>
        <w:numPr>
          <w:ilvl w:val="0"/>
          <w:numId w:val="0"/>
        </w:numPr>
        <w:ind w:right="-1"/>
      </w:pPr>
    </w:p>
    <w:p w14:paraId="18F21B3F"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46882B9" w14:textId="77777777" w:rsidTr="00283820">
        <w:trPr>
          <w:trHeight w:val="697"/>
        </w:trPr>
        <w:tc>
          <w:tcPr>
            <w:tcW w:w="9748" w:type="dxa"/>
            <w:vAlign w:val="center"/>
          </w:tcPr>
          <w:p w14:paraId="1B0BFDA1" w14:textId="77777777" w:rsidR="00233538" w:rsidRPr="00FF430B" w:rsidRDefault="00233538" w:rsidP="00196AB4">
            <w:pPr>
              <w:jc w:val="both"/>
            </w:pPr>
          </w:p>
          <w:p w14:paraId="360DD6BE" w14:textId="77777777" w:rsidR="00460653" w:rsidRPr="00FF430B" w:rsidRDefault="00460653" w:rsidP="00196AB4">
            <w:pPr>
              <w:jc w:val="both"/>
              <w:rPr>
                <w:b/>
                <w:caps/>
                <w:sz w:val="28"/>
                <w:szCs w:val="28"/>
              </w:rPr>
            </w:pPr>
          </w:p>
          <w:p w14:paraId="4BF3F4E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9079032" w14:textId="1C147F72"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F8243A">
              <w:rPr>
                <w:b/>
              </w:rPr>
              <w:t xml:space="preserve"> </w:t>
            </w:r>
            <w:r w:rsidR="0034105B">
              <w:rPr>
                <w:b/>
              </w:rPr>
              <w:t>Cererea Ofertelor de Prețuri</w:t>
            </w:r>
          </w:p>
          <w:p w14:paraId="6233AA2D" w14:textId="77777777" w:rsidR="00460653" w:rsidRPr="00FF430B" w:rsidRDefault="00460653" w:rsidP="00196AB4">
            <w:pPr>
              <w:jc w:val="both"/>
              <w:rPr>
                <w:b/>
                <w:i/>
              </w:rPr>
            </w:pPr>
          </w:p>
          <w:p w14:paraId="73145C48" w14:textId="77777777" w:rsidR="00460653" w:rsidRPr="00FF430B" w:rsidRDefault="00460653" w:rsidP="00196AB4">
            <w:pPr>
              <w:jc w:val="both"/>
              <w:rPr>
                <w:b/>
                <w:i/>
              </w:rPr>
            </w:pPr>
          </w:p>
          <w:p w14:paraId="6F25317C" w14:textId="0C17F23D" w:rsidR="00460653" w:rsidRPr="00FF430B" w:rsidRDefault="007D5C2B" w:rsidP="00F26535">
            <w:pPr>
              <w:tabs>
                <w:tab w:val="center" w:pos="-6663"/>
                <w:tab w:val="left" w:pos="567"/>
                <w:tab w:val="right" w:pos="10206"/>
              </w:tabs>
            </w:pPr>
            <w:r w:rsidRPr="00FF430B">
              <w:t>„</w:t>
            </w:r>
            <w:r w:rsidR="007B392A" w:rsidRPr="00FF430B">
              <w:t>___”_________20</w:t>
            </w:r>
            <w:r w:rsidR="00F8243A">
              <w:t>2</w:t>
            </w:r>
            <w:r w:rsidR="0068058A">
              <w:t>6</w:t>
            </w:r>
            <w:r w:rsidR="007B392A" w:rsidRPr="00FF430B">
              <w:t xml:space="preserve">                                       </w:t>
            </w:r>
            <w:r w:rsidR="0019071C" w:rsidRPr="00FF430B">
              <w:t xml:space="preserve">                                      </w:t>
            </w:r>
            <w:r w:rsidR="00652BC5">
              <w:rPr>
                <w:u w:val="single"/>
              </w:rPr>
              <w:t>Negurenii Vechi, r.</w:t>
            </w:r>
            <w:r w:rsidR="00F8243A">
              <w:rPr>
                <w:u w:val="single"/>
              </w:rPr>
              <w:t xml:space="preserve"> Ungheni</w:t>
            </w:r>
          </w:p>
          <w:p w14:paraId="00E861A7"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6DF70407" w14:textId="77777777" w:rsidR="00460653" w:rsidRPr="00FF430B" w:rsidRDefault="00460653" w:rsidP="00196AB4">
            <w:pPr>
              <w:jc w:val="both"/>
            </w:pPr>
          </w:p>
          <w:p w14:paraId="386281DF" w14:textId="77777777" w:rsidR="00460653" w:rsidRPr="00FF430B" w:rsidRDefault="00460653" w:rsidP="00196AB4">
            <w:pPr>
              <w:jc w:val="both"/>
            </w:pPr>
          </w:p>
          <w:p w14:paraId="361D1AA9" w14:textId="77777777" w:rsidR="004B0051" w:rsidRPr="00FF430B" w:rsidRDefault="00792182" w:rsidP="0019071C">
            <w:pPr>
              <w:pStyle w:val="Listparagraf"/>
              <w:numPr>
                <w:ilvl w:val="3"/>
                <w:numId w:val="3"/>
              </w:numPr>
              <w:rPr>
                <w:b/>
                <w:kern w:val="28"/>
              </w:rPr>
            </w:pPr>
            <w:r w:rsidRPr="00FF430B">
              <w:rPr>
                <w:b/>
                <w:kern w:val="28"/>
              </w:rPr>
              <w:t>PARTEA GENERALĂ</w:t>
            </w:r>
          </w:p>
          <w:p w14:paraId="15948649"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DF05D88" w14:textId="77777777" w:rsidR="004B0051" w:rsidRPr="00FF430B" w:rsidRDefault="004B0051" w:rsidP="004B0051">
            <w:pPr>
              <w:rPr>
                <w:b/>
                <w:kern w:val="28"/>
              </w:rPr>
            </w:pPr>
          </w:p>
          <w:p w14:paraId="09412165" w14:textId="77777777" w:rsidR="00460653" w:rsidRPr="00FF430B" w:rsidRDefault="00460653" w:rsidP="004B0051">
            <w:pPr>
              <w:rPr>
                <w:b/>
                <w:kern w:val="28"/>
              </w:rPr>
            </w:pPr>
            <w:r w:rsidRPr="00FF430B">
              <w:rPr>
                <w:b/>
                <w:kern w:val="28"/>
              </w:rPr>
              <w:t>PĂRŢILE CONTRACTANTE</w:t>
            </w:r>
          </w:p>
          <w:p w14:paraId="22AAE441" w14:textId="77777777" w:rsidR="004B0051" w:rsidRPr="00FF430B" w:rsidRDefault="004B0051" w:rsidP="004B0051">
            <w:pPr>
              <w:rPr>
                <w:b/>
                <w:kern w:val="28"/>
              </w:rPr>
            </w:pPr>
          </w:p>
          <w:p w14:paraId="11034CCF" w14:textId="77777777" w:rsidR="00460653" w:rsidRPr="00A32836" w:rsidRDefault="00460653" w:rsidP="00385C85">
            <w:pPr>
              <w:pStyle w:val="NormalWeb"/>
              <w:tabs>
                <w:tab w:val="left" w:pos="567"/>
                <w:tab w:val="right" w:pos="9531"/>
              </w:tabs>
              <w:ind w:firstLine="0"/>
              <w:rPr>
                <w:lang w:val="en-US"/>
              </w:rPr>
            </w:pPr>
            <w:proofErr w:type="spellStart"/>
            <w:r w:rsidRPr="00A32836">
              <w:rPr>
                <w:lang w:val="en-US"/>
              </w:rPr>
              <w:t>Prezentul</w:t>
            </w:r>
            <w:proofErr w:type="spellEnd"/>
            <w:r w:rsidRPr="00A32836">
              <w:rPr>
                <w:lang w:val="en-US"/>
              </w:rPr>
              <w:t xml:space="preserve"> contract </w:t>
            </w:r>
            <w:proofErr w:type="spellStart"/>
            <w:r w:rsidRPr="00A32836">
              <w:rPr>
                <w:lang w:val="en-US"/>
              </w:rPr>
              <w:t>este</w:t>
            </w:r>
            <w:proofErr w:type="spellEnd"/>
            <w:r w:rsidRPr="00A32836">
              <w:rPr>
                <w:lang w:val="en-US"/>
              </w:rPr>
              <w:t xml:space="preserve"> </w:t>
            </w:r>
            <w:proofErr w:type="spellStart"/>
            <w:r w:rsidRPr="00A32836">
              <w:rPr>
                <w:lang w:val="en-US"/>
              </w:rPr>
              <w:t>încheiat</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urma</w:t>
            </w:r>
            <w:proofErr w:type="spellEnd"/>
            <w:r w:rsidRPr="00A32836">
              <w:rPr>
                <w:lang w:val="en-US"/>
              </w:rPr>
              <w:t xml:space="preserve"> </w:t>
            </w:r>
            <w:proofErr w:type="spellStart"/>
            <w:r w:rsidRPr="00A32836">
              <w:rPr>
                <w:lang w:val="en-US"/>
              </w:rPr>
              <w:t>procedurii</w:t>
            </w:r>
            <w:proofErr w:type="spellEnd"/>
            <w:r w:rsidRPr="00A32836">
              <w:rPr>
                <w:lang w:val="en-US"/>
              </w:rPr>
              <w:t xml:space="preserve"> de </w:t>
            </w:r>
            <w:proofErr w:type="spellStart"/>
            <w:r w:rsidRPr="00A32836">
              <w:rPr>
                <w:lang w:val="en-US"/>
              </w:rPr>
              <w:t>achiziție</w:t>
            </w:r>
            <w:proofErr w:type="spellEnd"/>
            <w:r w:rsidRPr="00A32836">
              <w:rPr>
                <w:lang w:val="en-US"/>
              </w:rPr>
              <w:t xml:space="preserve"> nr. ________________ din data___________________, </w:t>
            </w:r>
            <w:proofErr w:type="spellStart"/>
            <w:r w:rsidRPr="00A32836">
              <w:rPr>
                <w:lang w:val="en-US"/>
              </w:rPr>
              <w:t>între</w:t>
            </w:r>
            <w:proofErr w:type="spellEnd"/>
            <w:r w:rsidRPr="00A32836">
              <w:rPr>
                <w:lang w:val="en-US"/>
              </w:rPr>
              <w:t>____________________________________________________</w:t>
            </w:r>
          </w:p>
          <w:p w14:paraId="46A667B5"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78E561AB"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12E0D1F0"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55E29E8E" w14:textId="77777777" w:rsidR="00460653" w:rsidRPr="00A32836" w:rsidRDefault="00460653" w:rsidP="00385C85">
            <w:pPr>
              <w:pStyle w:val="cn"/>
              <w:tabs>
                <w:tab w:val="left" w:pos="567"/>
              </w:tabs>
              <w:jc w:val="both"/>
              <w:rPr>
                <w:sz w:val="20"/>
                <w:szCs w:val="20"/>
                <w:lang w:val="en-US"/>
              </w:rPr>
            </w:pPr>
            <w:r w:rsidRPr="00A32836">
              <w:rPr>
                <w:sz w:val="20"/>
                <w:szCs w:val="20"/>
                <w:lang w:val="en-US"/>
              </w:rPr>
              <w:t xml:space="preserve">                                                                   (</w:t>
            </w:r>
            <w:proofErr w:type="spellStart"/>
            <w:r w:rsidRPr="00A32836">
              <w:rPr>
                <w:sz w:val="20"/>
                <w:szCs w:val="20"/>
                <w:lang w:val="en-US"/>
              </w:rPr>
              <w:t>localitatea</w:t>
            </w:r>
            <w:proofErr w:type="spellEnd"/>
            <w:r w:rsidRPr="00A32836">
              <w:rPr>
                <w:sz w:val="20"/>
                <w:szCs w:val="20"/>
                <w:lang w:val="en-US"/>
              </w:rPr>
              <w:t xml:space="preserve">) </w:t>
            </w:r>
          </w:p>
          <w:p w14:paraId="71E99A8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29DA314B" w14:textId="77777777" w:rsidR="00460653" w:rsidRPr="00A32836" w:rsidRDefault="009157BF" w:rsidP="00385C85">
            <w:pPr>
              <w:pStyle w:val="NormalWeb"/>
              <w:tabs>
                <w:tab w:val="left" w:pos="567"/>
                <w:tab w:val="right" w:pos="9531"/>
              </w:tabs>
              <w:ind w:firstLine="0"/>
              <w:rPr>
                <w:lang w:val="en-US"/>
              </w:rPr>
            </w:pPr>
            <w:r w:rsidRPr="00A32836">
              <w:rPr>
                <w:lang w:val="en-US"/>
              </w:rPr>
              <w:t>IDNO</w:t>
            </w:r>
            <w:r w:rsidR="00460653" w:rsidRPr="00A32836">
              <w:rPr>
                <w:lang w:val="en-US"/>
              </w:rPr>
              <w:t xml:space="preserve"> ___</w:t>
            </w:r>
            <w:r w:rsidR="00B51B6E" w:rsidRPr="00A32836">
              <w:rPr>
                <w:lang w:val="en-US"/>
              </w:rPr>
              <w:t xml:space="preserve">_____________ </w:t>
            </w:r>
            <w:proofErr w:type="spellStart"/>
            <w:r w:rsidR="00B51B6E" w:rsidRPr="00A32836">
              <w:rPr>
                <w:lang w:val="en-US"/>
              </w:rPr>
              <w:t>reprezentat</w:t>
            </w:r>
            <w:proofErr w:type="spellEnd"/>
            <w:r w:rsidR="00B51B6E" w:rsidRPr="00A32836">
              <w:rPr>
                <w:lang w:val="en-US"/>
              </w:rPr>
              <w:t xml:space="preserve"> </w:t>
            </w:r>
            <w:proofErr w:type="spellStart"/>
            <w:r w:rsidR="00B51B6E" w:rsidRPr="00A32836">
              <w:rPr>
                <w:lang w:val="en-US"/>
              </w:rPr>
              <w:t>prin</w:t>
            </w:r>
            <w:proofErr w:type="spellEnd"/>
            <w:r w:rsidR="00B51B6E" w:rsidRPr="00A32836">
              <w:rPr>
                <w:lang w:val="en-US"/>
              </w:rPr>
              <w:t xml:space="preserve"> </w:t>
            </w:r>
            <w:r w:rsidR="00460653" w:rsidRPr="00A32836">
              <w:rPr>
                <w:lang w:val="en-US"/>
              </w:rPr>
              <w:t>________________________________________</w:t>
            </w:r>
            <w:r w:rsidR="007B392A" w:rsidRPr="00A32836">
              <w:rPr>
                <w:lang w:val="en-US"/>
              </w:rPr>
              <w:t>_____________________</w:t>
            </w:r>
            <w:r w:rsidR="00385C85" w:rsidRPr="00A32836">
              <w:rPr>
                <w:lang w:val="en-US"/>
              </w:rPr>
              <w:t>____</w:t>
            </w:r>
            <w:r w:rsidR="007B392A" w:rsidRPr="00A32836">
              <w:rPr>
                <w:lang w:val="en-US"/>
              </w:rPr>
              <w:t>_____________</w:t>
            </w:r>
            <w:r w:rsidR="00460653" w:rsidRPr="00A32836">
              <w:rPr>
                <w:lang w:val="en-US"/>
              </w:rPr>
              <w:t xml:space="preserve">,    </w:t>
            </w:r>
          </w:p>
          <w:p w14:paraId="32A1D4A7" w14:textId="77777777" w:rsidR="00460653" w:rsidRPr="00A32836" w:rsidRDefault="005D4B79" w:rsidP="00385C85">
            <w:pPr>
              <w:pStyle w:val="NormalWeb"/>
              <w:tabs>
                <w:tab w:val="left" w:pos="567"/>
              </w:tabs>
              <w:ind w:firstLine="0"/>
              <w:rPr>
                <w:sz w:val="20"/>
                <w:szCs w:val="20"/>
                <w:lang w:val="en-US"/>
              </w:rPr>
            </w:pPr>
            <w:r w:rsidRPr="00A32836">
              <w:rPr>
                <w:sz w:val="20"/>
                <w:szCs w:val="20"/>
                <w:lang w:val="en-US"/>
              </w:rPr>
              <w:t xml:space="preserve">                                                   </w:t>
            </w:r>
            <w:r w:rsidR="00460653" w:rsidRPr="00A32836">
              <w:rPr>
                <w:sz w:val="20"/>
                <w:szCs w:val="20"/>
                <w:lang w:val="en-US"/>
              </w:rPr>
              <w:t xml:space="preserve"> (</w:t>
            </w:r>
            <w:proofErr w:type="spellStart"/>
            <w:r w:rsidR="00460653" w:rsidRPr="00A32836">
              <w:rPr>
                <w:sz w:val="20"/>
                <w:szCs w:val="20"/>
                <w:lang w:val="en-US"/>
              </w:rPr>
              <w:t>numele</w:t>
            </w:r>
            <w:proofErr w:type="spellEnd"/>
            <w:r w:rsidR="00460653" w:rsidRPr="00A32836">
              <w:rPr>
                <w:sz w:val="20"/>
                <w:szCs w:val="20"/>
                <w:lang w:val="en-US"/>
              </w:rPr>
              <w:t xml:space="preserve">, </w:t>
            </w:r>
            <w:proofErr w:type="spellStart"/>
            <w:r w:rsidR="00460653" w:rsidRPr="00A32836">
              <w:rPr>
                <w:sz w:val="20"/>
                <w:szCs w:val="20"/>
                <w:lang w:val="en-US"/>
              </w:rPr>
              <w:t>prenumele</w:t>
            </w:r>
            <w:proofErr w:type="spellEnd"/>
            <w:r w:rsidR="00460653" w:rsidRPr="00A32836">
              <w:rPr>
                <w:sz w:val="20"/>
                <w:szCs w:val="20"/>
                <w:lang w:val="en-US"/>
              </w:rPr>
              <w:t xml:space="preserve"> </w:t>
            </w:r>
            <w:proofErr w:type="spellStart"/>
            <w:r w:rsidR="00460653" w:rsidRPr="00A32836">
              <w:rPr>
                <w:sz w:val="20"/>
                <w:szCs w:val="20"/>
                <w:lang w:val="en-US"/>
              </w:rPr>
              <w:t>şi</w:t>
            </w:r>
            <w:proofErr w:type="spellEnd"/>
            <w:r w:rsidR="00DF4DCF" w:rsidRPr="00A32836">
              <w:rPr>
                <w:sz w:val="20"/>
                <w:szCs w:val="20"/>
                <w:lang w:val="en-US"/>
              </w:rPr>
              <w:t xml:space="preserve"> </w:t>
            </w:r>
            <w:proofErr w:type="spellStart"/>
            <w:r w:rsidR="00460653" w:rsidRPr="00A32836">
              <w:rPr>
                <w:sz w:val="20"/>
                <w:szCs w:val="20"/>
                <w:lang w:val="en-US"/>
              </w:rPr>
              <w:t>funcţia</w:t>
            </w:r>
            <w:proofErr w:type="spellEnd"/>
            <w:r w:rsidR="00460653" w:rsidRPr="00A32836">
              <w:rPr>
                <w:sz w:val="20"/>
                <w:szCs w:val="20"/>
                <w:lang w:val="en-US"/>
              </w:rPr>
              <w:t xml:space="preserve"> </w:t>
            </w:r>
            <w:proofErr w:type="spellStart"/>
            <w:r w:rsidR="00460653" w:rsidRPr="00A32836">
              <w:rPr>
                <w:sz w:val="20"/>
                <w:szCs w:val="20"/>
                <w:lang w:val="en-US"/>
              </w:rPr>
              <w:t>conducătorului</w:t>
            </w:r>
            <w:proofErr w:type="spellEnd"/>
            <w:r w:rsidR="00460653" w:rsidRPr="00A32836">
              <w:rPr>
                <w:sz w:val="20"/>
                <w:szCs w:val="20"/>
                <w:lang w:val="en-US"/>
              </w:rPr>
              <w:t xml:space="preserve">) </w:t>
            </w:r>
          </w:p>
          <w:p w14:paraId="0567CC4F"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7A15AAAB"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2C415643"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19710CB"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7B6C2E62" w14:textId="77777777" w:rsidR="00CD0EA7" w:rsidRPr="00A32836" w:rsidRDefault="00460653" w:rsidP="00385C85">
            <w:pPr>
              <w:pStyle w:val="NormalWeb"/>
              <w:tabs>
                <w:tab w:val="left" w:pos="567"/>
              </w:tabs>
              <w:ind w:firstLine="0"/>
              <w:rPr>
                <w:sz w:val="20"/>
                <w:szCs w:val="20"/>
                <w:lang w:val="en-US"/>
              </w:rPr>
            </w:pPr>
            <w:proofErr w:type="spellStart"/>
            <w:r w:rsidRPr="00A32836">
              <w:rPr>
                <w:lang w:val="en-US"/>
              </w:rPr>
              <w:t>telefon</w:t>
            </w:r>
            <w:proofErr w:type="spellEnd"/>
            <w:r w:rsidRPr="00A32836">
              <w:rPr>
                <w:lang w:val="en-US"/>
              </w:rPr>
              <w:t>: ______________, fax: _____________,</w:t>
            </w:r>
            <w:r w:rsidR="00DF4DCF" w:rsidRPr="00A32836">
              <w:rPr>
                <w:lang w:val="en-US"/>
              </w:rPr>
              <w:t xml:space="preserve"> </w:t>
            </w:r>
            <w:r w:rsidR="009157BF" w:rsidRPr="00A32836">
              <w:rPr>
                <w:lang w:val="en-US"/>
              </w:rPr>
              <w:t>IDNO</w:t>
            </w:r>
            <w:r w:rsidRPr="00A32836">
              <w:rPr>
                <w:lang w:val="en-US"/>
              </w:rPr>
              <w:t xml:space="preserve">________________ </w:t>
            </w:r>
            <w:proofErr w:type="spellStart"/>
            <w:r w:rsidRPr="00A32836">
              <w:rPr>
                <w:lang w:val="en-US"/>
              </w:rPr>
              <w:t>autorizat</w:t>
            </w:r>
            <w:proofErr w:type="spellEnd"/>
            <w:r w:rsidRPr="00A32836">
              <w:rPr>
                <w:lang w:val="en-US"/>
              </w:rPr>
              <w:t xml:space="preserve"> </w:t>
            </w:r>
            <w:proofErr w:type="spellStart"/>
            <w:r w:rsidRPr="00A32836">
              <w:rPr>
                <w:lang w:val="en-US"/>
              </w:rPr>
              <w:t>pentru</w:t>
            </w:r>
            <w:proofErr w:type="spellEnd"/>
            <w:r w:rsidRPr="00A32836">
              <w:rPr>
                <w:lang w:val="en-US"/>
              </w:rPr>
              <w:t xml:space="preserve"> </w:t>
            </w:r>
            <w:proofErr w:type="spellStart"/>
            <w:r w:rsidRPr="00A32836">
              <w:rPr>
                <w:lang w:val="en-US"/>
              </w:rPr>
              <w:t>activitatea</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construcţii</w:t>
            </w:r>
            <w:proofErr w:type="spellEnd"/>
            <w:r w:rsidRPr="00A32836">
              <w:rPr>
                <w:lang w:val="en-US"/>
              </w:rPr>
              <w:t xml:space="preserve">: </w:t>
            </w:r>
            <w:proofErr w:type="spellStart"/>
            <w:r w:rsidRPr="00A32836">
              <w:rPr>
                <w:lang w:val="en-US"/>
              </w:rPr>
              <w:t>autorizaţia</w:t>
            </w:r>
            <w:proofErr w:type="spellEnd"/>
            <w:r w:rsidRPr="00A32836">
              <w:rPr>
                <w:lang w:val="en-US"/>
              </w:rPr>
              <w:t xml:space="preserve"> nr. _______ </w:t>
            </w:r>
            <w:r w:rsidR="0016369C" w:rsidRPr="00A32836">
              <w:rPr>
                <w:lang w:val="en-US"/>
              </w:rPr>
              <w:t>din „</w:t>
            </w:r>
            <w:r w:rsidRPr="00A32836">
              <w:rPr>
                <w:lang w:val="en-US"/>
              </w:rPr>
              <w:t xml:space="preserve">__”______________20__, </w:t>
            </w:r>
            <w:proofErr w:type="spellStart"/>
            <w:r w:rsidRPr="00A32836">
              <w:rPr>
                <w:lang w:val="en-US"/>
              </w:rPr>
              <w:t>eliberată</w:t>
            </w:r>
            <w:proofErr w:type="spellEnd"/>
            <w:r w:rsidRPr="00A32836">
              <w:rPr>
                <w:lang w:val="en-US"/>
              </w:rPr>
              <w:t xml:space="preserve"> de __________________,pe un termen de ____</w:t>
            </w:r>
            <w:r w:rsidR="0016369C" w:rsidRPr="00A32836">
              <w:rPr>
                <w:lang w:val="en-US"/>
              </w:rPr>
              <w:t xml:space="preserve"> ani, </w:t>
            </w:r>
            <w:proofErr w:type="spellStart"/>
            <w:r w:rsidR="0016369C" w:rsidRPr="00A32836">
              <w:rPr>
                <w:lang w:val="en-US"/>
              </w:rPr>
              <w:t>pentru</w:t>
            </w:r>
            <w:proofErr w:type="spellEnd"/>
            <w:r w:rsidR="0016369C" w:rsidRPr="00A32836">
              <w:rPr>
                <w:lang w:val="en-US"/>
              </w:rPr>
              <w:t xml:space="preserve"> </w:t>
            </w:r>
            <w:proofErr w:type="spellStart"/>
            <w:r w:rsidR="0016369C" w:rsidRPr="00A32836">
              <w:rPr>
                <w:lang w:val="en-US"/>
              </w:rPr>
              <w:t>genurile</w:t>
            </w:r>
            <w:proofErr w:type="spellEnd"/>
            <w:r w:rsidR="0016369C" w:rsidRPr="00A32836">
              <w:rPr>
                <w:lang w:val="en-US"/>
              </w:rPr>
              <w:t xml:space="preserve"> de </w:t>
            </w:r>
            <w:proofErr w:type="spellStart"/>
            <w:r w:rsidRPr="00A32836">
              <w:rPr>
                <w:lang w:val="en-US"/>
              </w:rPr>
              <w:t>activitate</w:t>
            </w:r>
            <w:proofErr w:type="spellEnd"/>
            <w:r w:rsidRPr="00A32836">
              <w:rPr>
                <w:lang w:val="en-US"/>
              </w:rPr>
              <w:t>___________________________________,</w:t>
            </w:r>
            <w:r w:rsidR="00CD0EA7" w:rsidRPr="00A32836">
              <w:rPr>
                <w:lang w:val="en-US"/>
              </w:rPr>
              <w:t xml:space="preserve"> </w:t>
            </w:r>
            <w:proofErr w:type="spellStart"/>
            <w:r w:rsidR="00CD0EA7" w:rsidRPr="00A32836">
              <w:rPr>
                <w:lang w:val="en-US"/>
              </w:rPr>
              <w:t>reprezentat</w:t>
            </w:r>
            <w:proofErr w:type="spellEnd"/>
            <w:r w:rsidR="00CD0EA7" w:rsidRPr="00A32836">
              <w:rPr>
                <w:lang w:val="en-US"/>
              </w:rPr>
              <w:t xml:space="preserve"> </w:t>
            </w:r>
            <w:proofErr w:type="spellStart"/>
            <w:r w:rsidR="00CD0EA7" w:rsidRPr="00A32836">
              <w:rPr>
                <w:lang w:val="en-US"/>
              </w:rPr>
              <w:t>prin</w:t>
            </w:r>
            <w:proofErr w:type="spellEnd"/>
            <w:r w:rsidR="00CD0EA7" w:rsidRPr="00A32836">
              <w:rPr>
                <w:lang w:val="en-US"/>
              </w:rPr>
              <w:t xml:space="preserve"> </w:t>
            </w:r>
            <w:r w:rsidRPr="00A32836">
              <w:rPr>
                <w:lang w:val="en-US"/>
              </w:rPr>
              <w:t>__________________</w:t>
            </w:r>
            <w:r w:rsidR="00CD0EA7" w:rsidRPr="00A32836">
              <w:rPr>
                <w:lang w:val="en-US"/>
              </w:rPr>
              <w:t>__________________</w:t>
            </w:r>
            <w:r w:rsidRPr="00A32836">
              <w:rPr>
                <w:lang w:val="en-US"/>
              </w:rPr>
              <w:t xml:space="preserve">_, </w:t>
            </w:r>
            <w:proofErr w:type="spellStart"/>
            <w:r w:rsidRPr="00A32836">
              <w:rPr>
                <w:lang w:val="en-US"/>
              </w:rPr>
              <w:t>în</w:t>
            </w:r>
            <w:proofErr w:type="spellEnd"/>
            <w:r w:rsidRPr="00A32836">
              <w:rPr>
                <w:lang w:val="en-US"/>
              </w:rPr>
              <w:t xml:space="preserve"> </w:t>
            </w:r>
            <w:proofErr w:type="spellStart"/>
            <w:r w:rsidRPr="00A32836">
              <w:rPr>
                <w:lang w:val="en-US"/>
              </w:rPr>
              <w:t>calitate</w:t>
            </w:r>
            <w:proofErr w:type="spellEnd"/>
            <w:r w:rsidR="00CD0EA7" w:rsidRPr="00A32836">
              <w:rPr>
                <w:lang w:val="en-US"/>
              </w:rPr>
              <w:t xml:space="preserve"> de </w:t>
            </w:r>
            <w:proofErr w:type="spellStart"/>
            <w:r w:rsidR="00CD0EA7" w:rsidRPr="00A32836">
              <w:rPr>
                <w:lang w:val="en-US"/>
              </w:rPr>
              <w:t>Antreprenor</w:t>
            </w:r>
            <w:proofErr w:type="spellEnd"/>
            <w:r w:rsidR="00CD0EA7" w:rsidRPr="00A32836">
              <w:rPr>
                <w:lang w:val="en-US"/>
              </w:rPr>
              <w:t xml:space="preserve">, pe de </w:t>
            </w:r>
            <w:proofErr w:type="spellStart"/>
            <w:r w:rsidR="00CD0EA7" w:rsidRPr="00A32836">
              <w:rPr>
                <w:lang w:val="en-US"/>
              </w:rPr>
              <w:t>altă</w:t>
            </w:r>
            <w:proofErr w:type="spellEnd"/>
            <w:r w:rsidR="00CD0EA7" w:rsidRPr="00A32836">
              <w:rPr>
                <w:lang w:val="en-US"/>
              </w:rPr>
              <w:t xml:space="preserve"> </w:t>
            </w:r>
            <w:proofErr w:type="spellStart"/>
            <w:r w:rsidR="00CD0EA7" w:rsidRPr="00A32836">
              <w:rPr>
                <w:lang w:val="en-US"/>
              </w:rPr>
              <w:t>parte</w:t>
            </w:r>
            <w:proofErr w:type="spellEnd"/>
            <w:r w:rsidR="00CD0EA7" w:rsidRPr="00A32836">
              <w:rPr>
                <w:lang w:val="en-US"/>
              </w:rPr>
              <w:t>.</w:t>
            </w:r>
          </w:p>
          <w:p w14:paraId="003C625D" w14:textId="77777777" w:rsidR="001A5517" w:rsidRPr="00A32836" w:rsidRDefault="00460653" w:rsidP="00385C85">
            <w:pPr>
              <w:pStyle w:val="NormalWeb"/>
              <w:tabs>
                <w:tab w:val="left" w:pos="567"/>
              </w:tabs>
              <w:ind w:firstLine="0"/>
              <w:rPr>
                <w:sz w:val="20"/>
                <w:szCs w:val="20"/>
                <w:lang w:val="en-US"/>
              </w:rPr>
            </w:pPr>
            <w:r w:rsidRPr="00A32836">
              <w:rPr>
                <w:sz w:val="20"/>
                <w:szCs w:val="20"/>
                <w:lang w:val="en-US"/>
              </w:rPr>
              <w:t xml:space="preserve"> (</w:t>
            </w:r>
            <w:proofErr w:type="spellStart"/>
            <w:r w:rsidRPr="00A32836">
              <w:rPr>
                <w:sz w:val="20"/>
                <w:szCs w:val="20"/>
                <w:lang w:val="en-US"/>
              </w:rPr>
              <w:t>numele</w:t>
            </w:r>
            <w:proofErr w:type="spellEnd"/>
            <w:r w:rsidRPr="00A32836">
              <w:rPr>
                <w:sz w:val="20"/>
                <w:szCs w:val="20"/>
                <w:lang w:val="en-US"/>
              </w:rPr>
              <w:t xml:space="preserve"> </w:t>
            </w:r>
            <w:proofErr w:type="spellStart"/>
            <w:r w:rsidRPr="00A32836">
              <w:rPr>
                <w:sz w:val="20"/>
                <w:szCs w:val="20"/>
                <w:lang w:val="en-US"/>
              </w:rPr>
              <w:t>şi</w:t>
            </w:r>
            <w:proofErr w:type="spellEnd"/>
            <w:r w:rsidR="005D4B79" w:rsidRPr="00A32836">
              <w:rPr>
                <w:sz w:val="20"/>
                <w:szCs w:val="20"/>
                <w:lang w:val="en-US"/>
              </w:rPr>
              <w:t xml:space="preserve"> </w:t>
            </w:r>
            <w:proofErr w:type="spellStart"/>
            <w:r w:rsidRPr="00A32836">
              <w:rPr>
                <w:sz w:val="20"/>
                <w:szCs w:val="20"/>
                <w:lang w:val="en-US"/>
              </w:rPr>
              <w:t>funcţia</w:t>
            </w:r>
            <w:proofErr w:type="spellEnd"/>
            <w:r w:rsidRPr="00A32836">
              <w:rPr>
                <w:sz w:val="20"/>
                <w:szCs w:val="20"/>
                <w:lang w:val="en-US"/>
              </w:rPr>
              <w:t xml:space="preserve"> </w:t>
            </w:r>
            <w:proofErr w:type="spellStart"/>
            <w:r w:rsidRPr="00A32836">
              <w:rPr>
                <w:sz w:val="20"/>
                <w:szCs w:val="20"/>
                <w:lang w:val="en-US"/>
              </w:rPr>
              <w:t>conducătorului</w:t>
            </w:r>
            <w:proofErr w:type="spellEnd"/>
            <w:r w:rsidRPr="00A32836">
              <w:rPr>
                <w:sz w:val="20"/>
                <w:szCs w:val="20"/>
                <w:lang w:val="en-US"/>
              </w:rPr>
              <w:t>)</w:t>
            </w:r>
          </w:p>
          <w:p w14:paraId="27962789"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46776A85"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6E3E3792" w14:textId="6CD586F3"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652BC5" w:rsidRPr="00652BC5">
              <w:rPr>
                <w:i/>
              </w:rPr>
              <w:t xml:space="preserve">de reparatie </w:t>
            </w:r>
            <w:r w:rsidR="00965908">
              <w:rPr>
                <w:i/>
              </w:rPr>
              <w:t>a</w:t>
            </w:r>
            <w:r w:rsidR="00652BC5" w:rsidRPr="00652BC5">
              <w:rPr>
                <w:i/>
              </w:rPr>
              <w:t xml:space="preserve"> str</w:t>
            </w:r>
            <w:r w:rsidR="00965908">
              <w:rPr>
                <w:i/>
              </w:rPr>
              <w:t xml:space="preserve">ăzii </w:t>
            </w:r>
            <w:r w:rsidR="00652BC5" w:rsidRPr="00652BC5">
              <w:rPr>
                <w:i/>
              </w:rPr>
              <w:t xml:space="preserve">Profesorilor în Negurenii Vechi, raionul Ungheni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63E6D246" w14:textId="77777777" w:rsidR="00460653" w:rsidRPr="00FF430B" w:rsidRDefault="00460653" w:rsidP="00196AB4">
            <w:pPr>
              <w:jc w:val="both"/>
            </w:pPr>
          </w:p>
          <w:p w14:paraId="291DB98C"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7463FBD5" w14:textId="60B11778" w:rsidR="00460653" w:rsidRPr="00A32836" w:rsidRDefault="00A156C0" w:rsidP="00196AB4">
            <w:pPr>
              <w:pStyle w:val="NormalWeb"/>
              <w:tabs>
                <w:tab w:val="left" w:pos="567"/>
              </w:tabs>
              <w:spacing w:line="276" w:lineRule="auto"/>
              <w:ind w:firstLine="0"/>
              <w:rPr>
                <w:lang w:val="en-US"/>
              </w:rPr>
            </w:pPr>
            <w:r w:rsidRPr="00A32836">
              <w:rPr>
                <w:lang w:val="en-US"/>
              </w:rPr>
              <w:lastRenderedPageBreak/>
              <w:t xml:space="preserve">2.1. </w:t>
            </w:r>
            <w:proofErr w:type="spellStart"/>
            <w:r w:rsidR="00460653" w:rsidRPr="00A32836">
              <w:rPr>
                <w:lang w:val="en-US"/>
              </w:rPr>
              <w:t>Durata</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contractate</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r w:rsidR="0086013F" w:rsidRPr="00A32836">
              <w:rPr>
                <w:lang w:val="en-US"/>
              </w:rPr>
              <w:t xml:space="preserve">de </w:t>
            </w:r>
            <w:r w:rsidR="00965908">
              <w:rPr>
                <w:lang w:val="en-US"/>
              </w:rPr>
              <w:t>2</w:t>
            </w:r>
            <w:r w:rsidR="0086013F" w:rsidRPr="00A32836">
              <w:rPr>
                <w:lang w:val="en-US"/>
              </w:rPr>
              <w:t xml:space="preserve"> </w:t>
            </w:r>
            <w:proofErr w:type="spellStart"/>
            <w:r w:rsidR="0086013F" w:rsidRPr="00A32836">
              <w:rPr>
                <w:lang w:val="en-US"/>
              </w:rPr>
              <w:t>luni</w:t>
            </w:r>
            <w:proofErr w:type="spellEnd"/>
            <w:r w:rsidR="00D01127"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ordinului</w:t>
            </w:r>
            <w:proofErr w:type="spellEnd"/>
            <w:r w:rsidR="00460653" w:rsidRPr="00A32836">
              <w:rPr>
                <w:lang w:val="en-US"/>
              </w:rPr>
              <w:t xml:space="preserve"> de </w:t>
            </w:r>
            <w:proofErr w:type="spellStart"/>
            <w:r w:rsidR="00460653" w:rsidRPr="00A32836">
              <w:rPr>
                <w:lang w:val="en-US"/>
              </w:rPr>
              <w:t>începere</w:t>
            </w:r>
            <w:proofErr w:type="spellEnd"/>
            <w:r w:rsidR="00460653" w:rsidRPr="00A32836">
              <w:rPr>
                <w:lang w:val="en-US"/>
              </w:rPr>
              <w:t xml:space="preserve"> a </w:t>
            </w:r>
            <w:proofErr w:type="spellStart"/>
            <w:r w:rsidR="00460653" w:rsidRPr="00A32836">
              <w:rPr>
                <w:lang w:val="en-US"/>
              </w:rPr>
              <w:t>execuţiei</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asigurării</w:t>
            </w:r>
            <w:proofErr w:type="spellEnd"/>
            <w:r w:rsidR="00460653" w:rsidRPr="00A32836">
              <w:rPr>
                <w:lang w:val="en-US"/>
              </w:rPr>
              <w:t xml:space="preserve"> </w:t>
            </w:r>
            <w:proofErr w:type="spellStart"/>
            <w:r w:rsidR="00460653" w:rsidRPr="00A32836">
              <w:rPr>
                <w:lang w:val="en-US"/>
              </w:rPr>
              <w:t>lucrului</w:t>
            </w:r>
            <w:proofErr w:type="spellEnd"/>
            <w:r w:rsidR="00460653" w:rsidRPr="00A32836">
              <w:rPr>
                <w:lang w:val="en-US"/>
              </w:rPr>
              <w:t xml:space="preserve"> </w:t>
            </w:r>
            <w:proofErr w:type="spellStart"/>
            <w:r w:rsidR="00460653" w:rsidRPr="00A32836">
              <w:rPr>
                <w:lang w:val="en-US"/>
              </w:rPr>
              <w:t>ritmic</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r w:rsidR="005D4B79" w:rsidRPr="00A32836">
              <w:rPr>
                <w:lang w:val="en-US"/>
              </w:rPr>
              <w:t>-</w:t>
            </w:r>
            <w:r w:rsidR="00460653" w:rsidRPr="00A32836">
              <w:rPr>
                <w:lang w:val="en-US"/>
              </w:rPr>
              <w:t>ordonatorul</w:t>
            </w:r>
            <w:proofErr w:type="spellEnd"/>
            <w:r w:rsidR="00460653" w:rsidRPr="00A32836">
              <w:rPr>
                <w:lang w:val="en-US"/>
              </w:rPr>
              <w:t xml:space="preserve"> de </w:t>
            </w:r>
            <w:proofErr w:type="spellStart"/>
            <w:r w:rsidR="00460653" w:rsidRPr="00A32836">
              <w:rPr>
                <w:lang w:val="en-US"/>
              </w:rPr>
              <w:t>credite</w:t>
            </w:r>
            <w:proofErr w:type="spellEnd"/>
            <w:r w:rsidR="00460653" w:rsidRPr="00A32836">
              <w:rPr>
                <w:lang w:val="en-US"/>
              </w:rPr>
              <w:t>.</w:t>
            </w:r>
          </w:p>
          <w:p w14:paraId="3AC121A0"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2.2. </w:t>
            </w:r>
            <w:proofErr w:type="spellStart"/>
            <w:r w:rsidR="00460653" w:rsidRPr="00A32836">
              <w:rPr>
                <w:lang w:val="en-US"/>
              </w:rPr>
              <w:t>Graficul</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se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efectua</w:t>
            </w:r>
            <w:proofErr w:type="spellEnd"/>
            <w:r w:rsidR="00460653" w:rsidRPr="00A32836">
              <w:rPr>
                <w:lang w:val="en-US"/>
              </w:rPr>
              <w:t xml:space="preserve"> conform </w:t>
            </w:r>
            <w:proofErr w:type="spellStart"/>
            <w:r w:rsidR="00460653" w:rsidRPr="00A32836">
              <w:rPr>
                <w:lang w:val="en-US"/>
              </w:rPr>
              <w:t>specificaţiei</w:t>
            </w:r>
            <w:proofErr w:type="spellEnd"/>
            <w:r w:rsidR="00460653" w:rsidRPr="00A32836">
              <w:rPr>
                <w:lang w:val="en-US"/>
              </w:rPr>
              <w:t xml:space="preserve"> din </w:t>
            </w:r>
            <w:proofErr w:type="spellStart"/>
            <w:r w:rsidR="00460653" w:rsidRPr="00A32836">
              <w:rPr>
                <w:lang w:val="en-US"/>
              </w:rPr>
              <w:t>anexa</w:t>
            </w:r>
            <w:proofErr w:type="spellEnd"/>
            <w:r w:rsidR="00460653" w:rsidRPr="00A32836">
              <w:rPr>
                <w:lang w:val="en-US"/>
              </w:rPr>
              <w:t xml:space="preserve"> </w:t>
            </w:r>
            <w:r w:rsidR="009157BF" w:rsidRPr="00A32836">
              <w:rPr>
                <w:lang w:val="en-US"/>
              </w:rPr>
              <w:t xml:space="preserve">la </w:t>
            </w:r>
            <w:proofErr w:type="spellStart"/>
            <w:r w:rsidR="00460653" w:rsidRPr="00A32836">
              <w:rPr>
                <w:lang w:val="en-US"/>
              </w:rPr>
              <w:t>prezentul</w:t>
            </w:r>
            <w:proofErr w:type="spellEnd"/>
            <w:r w:rsidR="00460653" w:rsidRPr="00A32836">
              <w:rPr>
                <w:lang w:val="en-US"/>
              </w:rPr>
              <w:t xml:space="preserve"> contract. </w:t>
            </w:r>
          </w:p>
          <w:p w14:paraId="1E33CBB9"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2.3.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fi </w:t>
            </w:r>
            <w:proofErr w:type="spellStart"/>
            <w:r w:rsidR="00460653" w:rsidRPr="00A32836">
              <w:rPr>
                <w:lang w:val="en-US"/>
              </w:rPr>
              <w:t>prelungită</w:t>
            </w:r>
            <w:proofErr w:type="spellEnd"/>
            <w:r w:rsidR="00460653" w:rsidRPr="00A32836">
              <w:rPr>
                <w:lang w:val="en-US"/>
              </w:rPr>
              <w:t xml:space="preserve"> </w:t>
            </w:r>
            <w:proofErr w:type="spellStart"/>
            <w:r w:rsidR="00EB65F6" w:rsidRPr="00A32836">
              <w:rPr>
                <w:lang w:val="en-US"/>
              </w:rPr>
              <w:t>sau</w:t>
            </w:r>
            <w:proofErr w:type="spellEnd"/>
            <w:r w:rsidR="00EB65F6" w:rsidRPr="00A32836">
              <w:rPr>
                <w:lang w:val="en-US"/>
              </w:rPr>
              <w:t xml:space="preserve"> </w:t>
            </w:r>
            <w:proofErr w:type="spellStart"/>
            <w:r w:rsidR="00EB65F6" w:rsidRPr="00A32836">
              <w:rPr>
                <w:lang w:val="en-US"/>
              </w:rPr>
              <w:t>suspendată</w:t>
            </w:r>
            <w:proofErr w:type="spellEnd"/>
            <w:r w:rsidR="00EB65F6"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constrângerea</w:t>
            </w:r>
            <w:proofErr w:type="spellEnd"/>
            <w:r w:rsidR="00460653" w:rsidRPr="00A32836">
              <w:rPr>
                <w:lang w:val="en-US"/>
              </w:rPr>
              <w:t xml:space="preserve"> </w:t>
            </w:r>
            <w:proofErr w:type="spellStart"/>
            <w:r w:rsidR="00460653" w:rsidRPr="00A32836">
              <w:rPr>
                <w:lang w:val="en-US"/>
              </w:rPr>
              <w:t>activităţii</w:t>
            </w:r>
            <w:proofErr w:type="spellEnd"/>
            <w:r w:rsidR="00460653" w:rsidRPr="00A32836">
              <w:rPr>
                <w:lang w:val="en-US"/>
              </w:rPr>
              <w:t xml:space="preserve"> se </w:t>
            </w:r>
            <w:proofErr w:type="spellStart"/>
            <w:r w:rsidR="00460653" w:rsidRPr="00A32836">
              <w:rPr>
                <w:lang w:val="en-US"/>
              </w:rPr>
              <w:t>datorează</w:t>
            </w:r>
            <w:proofErr w:type="spellEnd"/>
            <w:r w:rsidR="00460653" w:rsidRPr="00A32836">
              <w:rPr>
                <w:lang w:val="en-US"/>
              </w:rPr>
              <w:t xml:space="preserve"> </w:t>
            </w:r>
            <w:proofErr w:type="spellStart"/>
            <w:r w:rsidR="00460653" w:rsidRPr="00A32836">
              <w:rPr>
                <w:lang w:val="en-US"/>
              </w:rPr>
              <w:t>următoarelor</w:t>
            </w:r>
            <w:proofErr w:type="spellEnd"/>
            <w:r w:rsidR="00460653" w:rsidRPr="00A32836">
              <w:rPr>
                <w:lang w:val="en-US"/>
              </w:rPr>
              <w:t xml:space="preserve"> </w:t>
            </w:r>
            <w:proofErr w:type="spellStart"/>
            <w:r w:rsidR="00460653" w:rsidRPr="00A32836">
              <w:rPr>
                <w:lang w:val="en-US"/>
              </w:rPr>
              <w:t>cauze</w:t>
            </w:r>
            <w:proofErr w:type="spellEnd"/>
            <w:r w:rsidR="00460653" w:rsidRPr="00A32836">
              <w:rPr>
                <w:lang w:val="en-US"/>
              </w:rPr>
              <w:t>:</w:t>
            </w:r>
          </w:p>
          <w:p w14:paraId="441B2E75" w14:textId="5BD1131B"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generate de Beneficiar;</w:t>
            </w:r>
          </w:p>
          <w:p w14:paraId="61D20576" w14:textId="122805F6" w:rsidR="00460653" w:rsidRPr="00FF430B" w:rsidRDefault="00665D8D" w:rsidP="002F556B">
            <w:pPr>
              <w:numPr>
                <w:ilvl w:val="0"/>
                <w:numId w:val="9"/>
              </w:numPr>
              <w:tabs>
                <w:tab w:val="left" w:pos="1276"/>
              </w:tabs>
              <w:spacing w:line="276" w:lineRule="auto"/>
              <w:ind w:left="0" w:hanging="425"/>
              <w:jc w:val="both"/>
            </w:pPr>
            <w:r>
              <w:t xml:space="preserve">- </w:t>
            </w:r>
            <w:r w:rsidR="001B1B6D" w:rsidRPr="00FF430B">
              <w:t>datorită impedimentului care justifică neexecutarea obligației</w:t>
            </w:r>
            <w:r w:rsidR="00460653" w:rsidRPr="00FF430B">
              <w:t xml:space="preserve"> sau altei situaţii extreme neimputabile şi imprevizibile pentru Antreprenor;</w:t>
            </w:r>
          </w:p>
          <w:p w14:paraId="51285A3B" w14:textId="618E576A"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141A6586" w14:textId="501986E2"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calamităţilor naturale recunoscute de autoritatea legală.</w:t>
            </w:r>
          </w:p>
          <w:p w14:paraId="53B58239"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2.4. </w:t>
            </w:r>
            <w:r w:rsidR="00460653" w:rsidRPr="00A32836">
              <w:rPr>
                <w:lang w:val="en-US"/>
              </w:rPr>
              <w:t xml:space="preserve">Conform </w:t>
            </w:r>
            <w:proofErr w:type="spellStart"/>
            <w:r w:rsidR="00460653" w:rsidRPr="00A32836">
              <w:rPr>
                <w:lang w:val="en-US"/>
              </w:rPr>
              <w:t>dispoziţiei</w:t>
            </w:r>
            <w:proofErr w:type="spellEnd"/>
            <w:r w:rsidR="00460653" w:rsidRPr="00A32836">
              <w:rPr>
                <w:lang w:val="en-US"/>
              </w:rPr>
              <w:t xml:space="preserve"> </w:t>
            </w:r>
            <w:proofErr w:type="spellStart"/>
            <w:r w:rsidR="00460653" w:rsidRPr="00A32836">
              <w:rPr>
                <w:lang w:val="en-US"/>
              </w:rPr>
              <w:t>scrise</w:t>
            </w:r>
            <w:proofErr w:type="spellEnd"/>
            <w:r w:rsidR="00460653" w:rsidRPr="00A32836">
              <w:rPr>
                <w:lang w:val="en-US"/>
              </w:rPr>
              <w:t xml:space="preserve"> a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sista</w:t>
            </w:r>
            <w:proofErr w:type="spellEnd"/>
            <w:r w:rsidR="00460653" w:rsidRPr="00A32836">
              <w:rPr>
                <w:lang w:val="en-US"/>
              </w:rPr>
              <w:t xml:space="preserv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ale </w:t>
            </w:r>
            <w:proofErr w:type="spellStart"/>
            <w:r w:rsidR="00460653" w:rsidRPr="00A32836">
              <w:rPr>
                <w:lang w:val="en-US"/>
              </w:rPr>
              <w:t>acestora</w:t>
            </w:r>
            <w:proofErr w:type="spellEnd"/>
            <w:r w:rsidR="00460653" w:rsidRPr="00A32836">
              <w:rPr>
                <w:lang w:val="en-US"/>
              </w:rPr>
              <w:t xml:space="preserve"> pe o </w:t>
            </w:r>
            <w:proofErr w:type="spellStart"/>
            <w:r w:rsidR="00460653" w:rsidRPr="00A32836">
              <w:rPr>
                <w:lang w:val="en-US"/>
              </w:rPr>
              <w:t>durată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necesar</w:t>
            </w:r>
            <w:proofErr w:type="spellEnd"/>
            <w:r w:rsidR="00460653" w:rsidRPr="00A32836">
              <w:rPr>
                <w:lang w:val="en-US"/>
              </w:rPr>
              <w:t xml:space="preserve">. Pe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suspendării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proteja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conserva</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mod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aşa</w:t>
            </w:r>
            <w:proofErr w:type="spellEnd"/>
            <w:r w:rsidR="00460653" w:rsidRPr="00A32836">
              <w:rPr>
                <w:lang w:val="en-US"/>
              </w:rPr>
              <w:t xml:space="preserve"> cum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dispune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generate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urma</w:t>
            </w:r>
            <w:proofErr w:type="spellEnd"/>
            <w:r w:rsidR="00460653" w:rsidRPr="00A32836">
              <w:rPr>
                <w:lang w:val="en-US"/>
              </w:rPr>
              <w:t xml:space="preserve"> </w:t>
            </w:r>
            <w:proofErr w:type="spellStart"/>
            <w:r w:rsidR="00460653" w:rsidRPr="00A32836">
              <w:rPr>
                <w:lang w:val="en-US"/>
              </w:rPr>
              <w:t>sistării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sistării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din </w:t>
            </w:r>
            <w:proofErr w:type="spellStart"/>
            <w:r w:rsidR="00460653" w:rsidRPr="00A32836">
              <w:rPr>
                <w:lang w:val="en-US"/>
              </w:rPr>
              <w:t>ele</w:t>
            </w:r>
            <w:proofErr w:type="spellEnd"/>
            <w:r w:rsidR="00460653" w:rsidRPr="00A32836">
              <w:rPr>
                <w:lang w:val="en-US"/>
              </w:rPr>
              <w:t xml:space="preserve">, din </w:t>
            </w:r>
            <w:proofErr w:type="spellStart"/>
            <w:r w:rsidR="00460653" w:rsidRPr="00A32836">
              <w:rPr>
                <w:lang w:val="en-US"/>
              </w:rPr>
              <w:t>iniţiativa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suportă</w:t>
            </w:r>
            <w:proofErr w:type="spellEnd"/>
            <w:r w:rsidR="00460653" w:rsidRPr="00A32836">
              <w:rPr>
                <w:lang w:val="en-US"/>
              </w:rPr>
              <w:t xml:space="preserve"> pe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suspendării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privind</w:t>
            </w:r>
            <w:proofErr w:type="spellEnd"/>
            <w:r w:rsidR="00460653" w:rsidRPr="00A32836">
              <w:rPr>
                <w:lang w:val="en-US"/>
              </w:rPr>
              <w:t xml:space="preserve"> </w:t>
            </w:r>
            <w:proofErr w:type="spellStart"/>
            <w:r w:rsidR="00460653" w:rsidRPr="00A32836">
              <w:rPr>
                <w:lang w:val="en-US"/>
              </w:rPr>
              <w:t>protejarea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conservarea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cu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diligenţă</w:t>
            </w:r>
            <w:proofErr w:type="spellEnd"/>
            <w:r w:rsidR="00460653" w:rsidRPr="00A32836">
              <w:rPr>
                <w:lang w:val="en-US"/>
              </w:rPr>
              <w:t>.</w:t>
            </w:r>
          </w:p>
          <w:p w14:paraId="7551958D" w14:textId="435A3108" w:rsidR="00460653" w:rsidRPr="00A32836" w:rsidRDefault="00A156C0" w:rsidP="00196AB4">
            <w:pPr>
              <w:pStyle w:val="NormalWeb"/>
              <w:tabs>
                <w:tab w:val="left" w:pos="567"/>
              </w:tabs>
              <w:spacing w:line="276" w:lineRule="auto"/>
              <w:ind w:firstLine="0"/>
              <w:rPr>
                <w:lang w:val="en-US"/>
              </w:rPr>
            </w:pPr>
            <w:r w:rsidRPr="00A32836">
              <w:rPr>
                <w:lang w:val="en-US"/>
              </w:rPr>
              <w:t xml:space="preserve">2.5. </w:t>
            </w:r>
            <w:r w:rsidR="00460653" w:rsidRPr="00A32836">
              <w:rPr>
                <w:lang w:val="en-US"/>
              </w:rPr>
              <w:t xml:space="preserve">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183D79" w:rsidRPr="00A32836">
              <w:rPr>
                <w:lang w:val="en-US"/>
              </w:rPr>
              <w:t>va</w:t>
            </w:r>
            <w:proofErr w:type="spellEnd"/>
            <w:r w:rsidR="00183D79" w:rsidRPr="00A32836">
              <w:rPr>
                <w:lang w:val="en-US"/>
              </w:rPr>
              <w:t xml:space="preserve"> </w:t>
            </w:r>
            <w:proofErr w:type="spellStart"/>
            <w:r w:rsidR="00183D79" w:rsidRPr="00A32836">
              <w:rPr>
                <w:lang w:val="en-US"/>
              </w:rPr>
              <w:t>notifica</w:t>
            </w:r>
            <w:proofErr w:type="spellEnd"/>
            <w:r w:rsidR="00183D79" w:rsidRPr="00A32836">
              <w:rPr>
                <w:lang w:val="en-US"/>
              </w:rPr>
              <w:t xml:space="preserve"> </w:t>
            </w:r>
            <w:proofErr w:type="spellStart"/>
            <w:r w:rsidR="00183D79" w:rsidRPr="00A32836">
              <w:rPr>
                <w:lang w:val="en-US"/>
              </w:rPr>
              <w:t>Beneficiarul</w:t>
            </w:r>
            <w:proofErr w:type="spellEnd"/>
            <w:r w:rsidR="00183D79" w:rsidRPr="00A32836">
              <w:rPr>
                <w:lang w:val="en-US"/>
              </w:rPr>
              <w:t xml:space="preserve"> </w:t>
            </w:r>
            <w:proofErr w:type="spellStart"/>
            <w:r w:rsidR="00183D79" w:rsidRPr="00A32836">
              <w:rPr>
                <w:lang w:val="en-US"/>
              </w:rPr>
              <w:t>că</w:t>
            </w:r>
            <w:proofErr w:type="spellEnd"/>
            <w:r w:rsidR="00183D79" w:rsidRPr="00A32836">
              <w:rPr>
                <w:lang w:val="en-US"/>
              </w:rPr>
              <w:t xml:space="preserve"> su</w:t>
            </w:r>
            <w:r w:rsidR="00460653" w:rsidRPr="00A32836">
              <w:rPr>
                <w:lang w:val="en-US"/>
              </w:rPr>
              <w:t xml:space="preserve">nt </w:t>
            </w:r>
            <w:proofErr w:type="spellStart"/>
            <w:r w:rsidR="00460653" w:rsidRPr="00A32836">
              <w:rPr>
                <w:lang w:val="en-US"/>
              </w:rPr>
              <w:t>îndeplinite</w:t>
            </w:r>
            <w:proofErr w:type="spellEnd"/>
            <w:r w:rsidR="00460653" w:rsidRPr="00A32836">
              <w:rPr>
                <w:lang w:val="en-US"/>
              </w:rPr>
              <w:t xml:space="preserve"> </w:t>
            </w:r>
            <w:proofErr w:type="spellStart"/>
            <w:r w:rsidR="00460653" w:rsidRPr="00A32836">
              <w:rPr>
                <w:lang w:val="en-US"/>
              </w:rPr>
              <w:t>condiţiile</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solicitând</w:t>
            </w:r>
            <w:proofErr w:type="spellEnd"/>
            <w:r w:rsidR="00460653" w:rsidRPr="00A32836">
              <w:rPr>
                <w:lang w:val="en-US"/>
              </w:rPr>
              <w:t xml:space="preserve"> </w:t>
            </w:r>
            <w:proofErr w:type="spellStart"/>
            <w:r w:rsidR="00460653" w:rsidRPr="00A32836">
              <w:rPr>
                <w:lang w:val="en-US"/>
              </w:rPr>
              <w:t>convocarea</w:t>
            </w:r>
            <w:proofErr w:type="spellEnd"/>
            <w:r w:rsidR="00460653" w:rsidRPr="00A32836">
              <w:rPr>
                <w:lang w:val="en-US"/>
              </w:rPr>
              <w:t xml:space="preserve"> </w:t>
            </w:r>
            <w:proofErr w:type="spellStart"/>
            <w:r w:rsidR="00460653" w:rsidRPr="00A32836">
              <w:rPr>
                <w:lang w:val="en-US"/>
              </w:rPr>
              <w:t>comisiei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baza</w:t>
            </w:r>
            <w:proofErr w:type="spellEnd"/>
            <w:r w:rsidR="00460653" w:rsidRPr="00A32836">
              <w:rPr>
                <w:lang w:val="en-US"/>
              </w:rPr>
              <w:t xml:space="preserve"> </w:t>
            </w:r>
            <w:proofErr w:type="spellStart"/>
            <w:r w:rsidR="00460653" w:rsidRPr="00A32836">
              <w:rPr>
                <w:lang w:val="en-US"/>
              </w:rPr>
              <w:t>acestei</w:t>
            </w:r>
            <w:proofErr w:type="spellEnd"/>
            <w:r w:rsidR="00460653" w:rsidRPr="00A32836">
              <w:rPr>
                <w:lang w:val="en-US"/>
              </w:rPr>
              <w:t xml:space="preserve"> </w:t>
            </w:r>
            <w:proofErr w:type="spellStart"/>
            <w:r w:rsidR="00460653" w:rsidRPr="00A32836">
              <w:rPr>
                <w:lang w:val="en-US"/>
              </w:rPr>
              <w:t>notificări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convoca</w:t>
            </w:r>
            <w:proofErr w:type="spellEnd"/>
            <w:r w:rsidR="00460653" w:rsidRPr="00A32836">
              <w:rPr>
                <w:lang w:val="en-US"/>
              </w:rPr>
              <w:t xml:space="preserv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w:t>
            </w:r>
          </w:p>
          <w:p w14:paraId="55E3420D" w14:textId="357F6653"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EB4464">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0A69C212" w14:textId="7E586E08"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665D8D">
              <w:t xml:space="preserve"> </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86013F">
              <w:rPr>
                <w:noProof w:val="0"/>
                <w:lang w:eastAsia="ru-RU"/>
              </w:rPr>
              <w:t xml:space="preserve"> </w:t>
            </w:r>
            <w:r w:rsidR="0086013F">
              <w:rPr>
                <w:b/>
                <w:noProof w:val="0"/>
                <w:lang w:eastAsia="ru-RU"/>
              </w:rPr>
              <w:t>5 ani</w:t>
            </w:r>
            <w:r w:rsidRPr="00FF430B">
              <w:rPr>
                <w:b/>
                <w:noProof w:val="0"/>
                <w:lang w:eastAsia="ru-RU"/>
              </w:rPr>
              <w:t>.</w:t>
            </w:r>
          </w:p>
          <w:p w14:paraId="1646DBBF" w14:textId="77777777" w:rsidR="007A2F41" w:rsidRPr="00FF430B" w:rsidRDefault="007A2F41" w:rsidP="00196AB4">
            <w:pPr>
              <w:pStyle w:val="Listparagraf"/>
              <w:numPr>
                <w:ilvl w:val="0"/>
                <w:numId w:val="0"/>
              </w:numPr>
            </w:pPr>
          </w:p>
          <w:p w14:paraId="3768F27F"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502BD03F"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BE0E01F" w14:textId="4D622D5C" w:rsidR="00995AF6" w:rsidRPr="00A32836" w:rsidRDefault="00E503F9" w:rsidP="00196AB4">
            <w:pPr>
              <w:pStyle w:val="NormalWeb"/>
              <w:tabs>
                <w:tab w:val="left" w:pos="321"/>
              </w:tabs>
              <w:spacing w:line="276" w:lineRule="auto"/>
              <w:ind w:firstLine="0"/>
              <w:rPr>
                <w:lang w:val="en-US"/>
              </w:rPr>
            </w:pPr>
            <w:r w:rsidRPr="00A32836">
              <w:rPr>
                <w:lang w:val="en-US"/>
              </w:rPr>
              <w:t>3.2</w:t>
            </w:r>
            <w:r w:rsidR="00A156C0" w:rsidRPr="00A32836">
              <w:rPr>
                <w:lang w:val="en-US"/>
              </w:rPr>
              <w:t>.</w:t>
            </w:r>
            <w:r w:rsidR="002E3F3E">
              <w:rPr>
                <w:lang w:val="en-US"/>
              </w:rPr>
              <w:t xml:space="preserve"> </w:t>
            </w:r>
            <w:proofErr w:type="spellStart"/>
            <w:r w:rsidR="00460653" w:rsidRPr="00A32836">
              <w:rPr>
                <w:lang w:val="en-US"/>
              </w:rPr>
              <w:t>Achitările</w:t>
            </w:r>
            <w:proofErr w:type="spellEnd"/>
            <w:r w:rsidR="002E3F3E">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efectuate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transfer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baza</w:t>
            </w:r>
            <w:proofErr w:type="spellEnd"/>
            <w:r w:rsidR="00460653" w:rsidRPr="00A32836">
              <w:rPr>
                <w:lang w:val="en-US"/>
              </w:rPr>
              <w:t xml:space="preserve"> </w:t>
            </w:r>
            <w:proofErr w:type="spellStart"/>
            <w:r w:rsidR="00460653" w:rsidRPr="00A32836">
              <w:rPr>
                <w:lang w:val="en-US"/>
              </w:rPr>
              <w:t>facturilor</w:t>
            </w:r>
            <w:proofErr w:type="spellEnd"/>
            <w:r w:rsidR="00460653" w:rsidRPr="00A32836">
              <w:rPr>
                <w:lang w:val="en-US"/>
              </w:rPr>
              <w:t xml:space="preserve"> </w:t>
            </w:r>
            <w:proofErr w:type="spellStart"/>
            <w:r w:rsidR="00460653" w:rsidRPr="00A32836">
              <w:rPr>
                <w:lang w:val="en-US"/>
              </w:rPr>
              <w:t>fiscale</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proceselor</w:t>
            </w:r>
            <w:proofErr w:type="spellEnd"/>
            <w:r w:rsidR="00460653" w:rsidRPr="00A32836">
              <w:rPr>
                <w:lang w:val="en-US"/>
              </w:rPr>
              <w:t xml:space="preserve"> </w:t>
            </w:r>
            <w:r w:rsidR="00A156C0" w:rsidRPr="00A32836">
              <w:rPr>
                <w:lang w:val="en-US"/>
              </w:rPr>
              <w:t>–</w:t>
            </w:r>
            <w:r w:rsidR="00460653" w:rsidRPr="00A32836">
              <w:rPr>
                <w:lang w:val="en-US"/>
              </w:rPr>
              <w:t xml:space="preserve"> verbale de </w:t>
            </w:r>
            <w:proofErr w:type="spellStart"/>
            <w:r w:rsidR="00460653" w:rsidRPr="00A32836">
              <w:rPr>
                <w:lang w:val="en-US"/>
              </w:rPr>
              <w:t>recepţie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semnate</w:t>
            </w:r>
            <w:proofErr w:type="spellEnd"/>
            <w:r w:rsidR="00460653" w:rsidRPr="00A32836">
              <w:rPr>
                <w:lang w:val="en-US"/>
              </w:rPr>
              <w:t xml:space="preserve"> </w:t>
            </w:r>
            <w:proofErr w:type="spellStart"/>
            <w:r w:rsidR="00460653" w:rsidRPr="00A32836">
              <w:rPr>
                <w:lang w:val="en-US"/>
              </w:rPr>
              <w:t>şi</w:t>
            </w:r>
            <w:proofErr w:type="spellEnd"/>
            <w:r w:rsidR="00995AF6" w:rsidRPr="00A32836">
              <w:rPr>
                <w:lang w:val="en-US"/>
              </w:rPr>
              <w:t xml:space="preserve"> </w:t>
            </w:r>
            <w:proofErr w:type="spellStart"/>
            <w:r w:rsidR="00995AF6" w:rsidRPr="00A32836">
              <w:rPr>
                <w:lang w:val="en-US"/>
              </w:rPr>
              <w:t>acceptate</w:t>
            </w:r>
            <w:proofErr w:type="spellEnd"/>
            <w:r w:rsidR="00995AF6" w:rsidRPr="00A32836">
              <w:rPr>
                <w:lang w:val="en-US"/>
              </w:rPr>
              <w:t xml:space="preserve"> de </w:t>
            </w:r>
            <w:proofErr w:type="spellStart"/>
            <w:r w:rsidR="00995AF6" w:rsidRPr="00A32836">
              <w:rPr>
                <w:lang w:val="en-US"/>
              </w:rPr>
              <w:t>către</w:t>
            </w:r>
            <w:proofErr w:type="spellEnd"/>
            <w:r w:rsidR="00995AF6" w:rsidRPr="00A32836">
              <w:rPr>
                <w:lang w:val="en-US"/>
              </w:rPr>
              <w:t xml:space="preserve"> </w:t>
            </w:r>
            <w:proofErr w:type="spellStart"/>
            <w:r w:rsidR="00995AF6" w:rsidRPr="00A32836">
              <w:rPr>
                <w:lang w:val="en-US"/>
              </w:rPr>
              <w:t>Beneficiar</w:t>
            </w:r>
            <w:proofErr w:type="spellEnd"/>
            <w:r w:rsidR="00995AF6" w:rsidRPr="00A32836">
              <w:rPr>
                <w:lang w:val="en-US"/>
              </w:rPr>
              <w:t>.</w:t>
            </w:r>
          </w:p>
          <w:p w14:paraId="3D02D9EE" w14:textId="54C43F87" w:rsidR="00A946E0" w:rsidRPr="00A32836" w:rsidRDefault="00A156C0" w:rsidP="00196AB4">
            <w:pPr>
              <w:pStyle w:val="NormalWeb"/>
              <w:tabs>
                <w:tab w:val="left" w:pos="37"/>
              </w:tabs>
              <w:spacing w:line="276" w:lineRule="auto"/>
              <w:ind w:firstLine="0"/>
              <w:rPr>
                <w:lang w:val="en-US"/>
              </w:rPr>
            </w:pPr>
            <w:r w:rsidRPr="00A32836">
              <w:rPr>
                <w:lang w:val="en-US"/>
              </w:rPr>
              <w:t xml:space="preserve">3.3.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verifica</w:t>
            </w:r>
            <w:proofErr w:type="spellEnd"/>
            <w:r w:rsidR="00460653" w:rsidRPr="00A32836">
              <w:rPr>
                <w:lang w:val="en-US"/>
              </w:rPr>
              <w:t xml:space="preserve"> </w:t>
            </w:r>
            <w:proofErr w:type="spellStart"/>
            <w:r w:rsidR="00460653" w:rsidRPr="00A32836">
              <w:rPr>
                <w:lang w:val="en-US"/>
              </w:rPr>
              <w:t>procesele</w:t>
            </w:r>
            <w:proofErr w:type="spellEnd"/>
            <w:r w:rsidR="009E719D" w:rsidRPr="00A32836">
              <w:rPr>
                <w:lang w:val="en-US"/>
              </w:rPr>
              <w:t>-</w:t>
            </w:r>
            <w:r w:rsidR="00460653" w:rsidRPr="00A32836">
              <w:rPr>
                <w:lang w:val="en-US"/>
              </w:rPr>
              <w:t xml:space="preserve">verbale de </w:t>
            </w:r>
            <w:proofErr w:type="spellStart"/>
            <w:r w:rsidR="00460653" w:rsidRPr="00A32836">
              <w:rPr>
                <w:lang w:val="en-US"/>
              </w:rPr>
              <w:t>recepție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termen de </w:t>
            </w:r>
            <w:r w:rsidR="002E3F3E">
              <w:rPr>
                <w:lang w:val="en-US"/>
              </w:rPr>
              <w:t>15</w:t>
            </w:r>
            <w:r w:rsidR="00460653" w:rsidRPr="00A32836">
              <w:rPr>
                <w:lang w:val="en-US"/>
              </w:rPr>
              <w:t xml:space="preserve"> </w:t>
            </w:r>
            <w:proofErr w:type="spellStart"/>
            <w:r w:rsidR="00460653" w:rsidRPr="00A32836">
              <w:rPr>
                <w:lang w:val="en-US"/>
              </w:rPr>
              <w:t>zile</w:t>
            </w:r>
            <w:proofErr w:type="spellEnd"/>
            <w:r w:rsidR="00460653" w:rsidRPr="00A32836">
              <w:rPr>
                <w:lang w:val="en-US"/>
              </w:rPr>
              <w:t xml:space="preserve"> </w:t>
            </w:r>
            <w:proofErr w:type="spellStart"/>
            <w:r w:rsidR="00460653" w:rsidRPr="00A32836">
              <w:rPr>
                <w:lang w:val="en-US"/>
              </w:rPr>
              <w:t>calendaristice</w:t>
            </w:r>
            <w:proofErr w:type="spellEnd"/>
            <w:r w:rsidR="00460653" w:rsidRPr="00A32836">
              <w:rPr>
                <w:lang w:val="en-US"/>
              </w:rPr>
              <w:t xml:space="preserve"> de la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 xml:space="preserve"> de la </w:t>
            </w:r>
            <w:proofErr w:type="spellStart"/>
            <w:r w:rsidR="00460653" w:rsidRPr="00A32836">
              <w:rPr>
                <w:lang w:val="en-US"/>
              </w:rPr>
              <w:t>Antreprenor</w:t>
            </w:r>
            <w:proofErr w:type="spellEnd"/>
            <w:r w:rsidR="00460653" w:rsidRPr="00A32836">
              <w:rPr>
                <w:lang w:val="en-US"/>
              </w:rPr>
              <w:t>.</w:t>
            </w:r>
          </w:p>
          <w:p w14:paraId="316F630B" w14:textId="77777777" w:rsidR="00A946E0" w:rsidRPr="00A32836" w:rsidRDefault="00316769" w:rsidP="00196AB4">
            <w:pPr>
              <w:pStyle w:val="NormalWeb"/>
              <w:tabs>
                <w:tab w:val="left" w:pos="37"/>
              </w:tabs>
              <w:spacing w:line="276" w:lineRule="auto"/>
              <w:ind w:firstLine="0"/>
              <w:rPr>
                <w:lang w:val="en-US"/>
              </w:rPr>
            </w:pPr>
            <w:r w:rsidRPr="00A32836">
              <w:rPr>
                <w:lang w:val="en-US"/>
              </w:rPr>
              <w:t>3.4</w:t>
            </w:r>
            <w:r w:rsidR="00A156C0" w:rsidRPr="00A32836">
              <w:rPr>
                <w:lang w:val="en-US"/>
              </w:rPr>
              <w:t xml:space="preserve">. </w:t>
            </w:r>
            <w:r w:rsidR="00460653" w:rsidRPr="00A32836">
              <w:rPr>
                <w:lang w:val="en-US"/>
              </w:rPr>
              <w:t xml:space="preserve">Plata </w:t>
            </w:r>
            <w:proofErr w:type="spellStart"/>
            <w:r w:rsidR="00460653" w:rsidRPr="00A32836">
              <w:rPr>
                <w:lang w:val="en-US"/>
              </w:rPr>
              <w:t>facturii</w:t>
            </w:r>
            <w:proofErr w:type="spellEnd"/>
            <w:r w:rsidR="00460653" w:rsidRPr="00A32836">
              <w:rPr>
                <w:lang w:val="en-US"/>
              </w:rPr>
              <w:t xml:space="preserve"> finale se </w:t>
            </w:r>
            <w:proofErr w:type="spellStart"/>
            <w:r w:rsidR="00460653" w:rsidRPr="00A32836">
              <w:rPr>
                <w:lang w:val="en-US"/>
              </w:rPr>
              <w:t>va</w:t>
            </w:r>
            <w:proofErr w:type="spellEnd"/>
            <w:r w:rsidR="00460653" w:rsidRPr="00A32836">
              <w:rPr>
                <w:lang w:val="en-US"/>
              </w:rPr>
              <w:t xml:space="preserve"> face </w:t>
            </w:r>
            <w:proofErr w:type="spellStart"/>
            <w:r w:rsidR="00460653" w:rsidRPr="00A32836">
              <w:rPr>
                <w:lang w:val="en-US"/>
              </w:rPr>
              <w:t>imediat</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acceptarea</w:t>
            </w:r>
            <w:proofErr w:type="spellEnd"/>
            <w:r w:rsidR="00460653" w:rsidRPr="00A32836">
              <w:rPr>
                <w:lang w:val="en-US"/>
              </w:rPr>
              <w:t xml:space="preserve"> </w:t>
            </w:r>
            <w:proofErr w:type="spellStart"/>
            <w:r w:rsidR="00460653" w:rsidRPr="00A32836">
              <w:rPr>
                <w:lang w:val="en-US"/>
              </w:rPr>
              <w:t>situaţiei</w:t>
            </w:r>
            <w:proofErr w:type="spellEnd"/>
            <w:r w:rsidR="00460653" w:rsidRPr="00A32836">
              <w:rPr>
                <w:lang w:val="en-US"/>
              </w:rPr>
              <w:t xml:space="preserve"> de </w:t>
            </w:r>
            <w:proofErr w:type="spellStart"/>
            <w:r w:rsidR="00460653" w:rsidRPr="00A32836">
              <w:rPr>
                <w:lang w:val="en-US"/>
              </w:rPr>
              <w:t>plată</w:t>
            </w:r>
            <w:proofErr w:type="spellEnd"/>
            <w:r w:rsidR="00460653" w:rsidRPr="00A32836">
              <w:rPr>
                <w:lang w:val="en-US"/>
              </w:rPr>
              <w:t xml:space="preserve"> definitive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se </w:t>
            </w:r>
            <w:proofErr w:type="spellStart"/>
            <w:r w:rsidR="00460653" w:rsidRPr="00A32836">
              <w:rPr>
                <w:lang w:val="en-US"/>
              </w:rPr>
              <w:t>prelungeşte</w:t>
            </w:r>
            <w:proofErr w:type="spellEnd"/>
            <w:r w:rsidR="00460653" w:rsidRPr="00A32836">
              <w:rPr>
                <w:lang w:val="en-US"/>
              </w:rPr>
              <w:t xml:space="preserve"> din </w:t>
            </w:r>
            <w:proofErr w:type="spellStart"/>
            <w:r w:rsidR="00460653" w:rsidRPr="00A32836">
              <w:rPr>
                <w:lang w:val="en-US"/>
              </w:rPr>
              <w:t>diferite</w:t>
            </w:r>
            <w:proofErr w:type="spellEnd"/>
            <w:r w:rsidR="00460653" w:rsidRPr="00A32836">
              <w:rPr>
                <w:lang w:val="en-US"/>
              </w:rPr>
              <w:t xml:space="preserve"> motive, </w:t>
            </w:r>
            <w:proofErr w:type="spellStart"/>
            <w:r w:rsidR="00460653" w:rsidRPr="00A32836">
              <w:rPr>
                <w:lang w:val="en-US"/>
              </w:rPr>
              <w:t>dar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special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eventuale</w:t>
            </w:r>
            <w:proofErr w:type="spellEnd"/>
            <w:r w:rsidR="00460653" w:rsidRPr="00A32836">
              <w:rPr>
                <w:lang w:val="en-US"/>
              </w:rPr>
              <w:t xml:space="preserve"> </w:t>
            </w:r>
            <w:proofErr w:type="spellStart"/>
            <w:r w:rsidR="00460653" w:rsidRPr="00A32836">
              <w:rPr>
                <w:lang w:val="en-US"/>
              </w:rPr>
              <w:t>litigii</w:t>
            </w:r>
            <w:proofErr w:type="spellEnd"/>
            <w:r w:rsidR="00460653" w:rsidRPr="00A32836">
              <w:rPr>
                <w:lang w:val="en-US"/>
              </w:rPr>
              <w:t xml:space="preserve">, </w:t>
            </w:r>
            <w:proofErr w:type="spellStart"/>
            <w:r w:rsidR="00460653" w:rsidRPr="00A32836">
              <w:rPr>
                <w:lang w:val="en-US"/>
              </w:rPr>
              <w:t>contravaloarea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care n</w:t>
            </w:r>
            <w:r w:rsidR="00183D79" w:rsidRPr="00A32836">
              <w:rPr>
                <w:lang w:val="en-US"/>
              </w:rPr>
              <w:t>u su</w:t>
            </w:r>
            <w:r w:rsidR="00460653" w:rsidRPr="00A32836">
              <w:rPr>
                <w:lang w:val="en-US"/>
              </w:rPr>
              <w:t xml:space="preserve">nt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litigiu</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plătită</w:t>
            </w:r>
            <w:proofErr w:type="spellEnd"/>
            <w:r w:rsidR="00460653" w:rsidRPr="00A32836">
              <w:rPr>
                <w:lang w:val="en-US"/>
              </w:rPr>
              <w:t xml:space="preserve"> </w:t>
            </w:r>
            <w:proofErr w:type="spellStart"/>
            <w:r w:rsidR="00460653" w:rsidRPr="00A32836">
              <w:rPr>
                <w:lang w:val="en-US"/>
              </w:rPr>
              <w:t>imediat</w:t>
            </w:r>
            <w:proofErr w:type="spellEnd"/>
            <w:r w:rsidR="00460653" w:rsidRPr="00A32836">
              <w:rPr>
                <w:lang w:val="en-US"/>
              </w:rPr>
              <w:t xml:space="preserve">. </w:t>
            </w:r>
          </w:p>
          <w:p w14:paraId="19375FD6" w14:textId="385EC8D4" w:rsidR="00E503F9" w:rsidRPr="00A32836" w:rsidRDefault="00316769" w:rsidP="00196AB4">
            <w:pPr>
              <w:pStyle w:val="NormalWeb"/>
              <w:tabs>
                <w:tab w:val="left" w:pos="37"/>
              </w:tabs>
              <w:spacing w:line="276" w:lineRule="auto"/>
              <w:ind w:firstLine="0"/>
              <w:rPr>
                <w:lang w:val="en-US"/>
              </w:rPr>
            </w:pPr>
            <w:r w:rsidRPr="00A32836">
              <w:rPr>
                <w:lang w:val="en-US"/>
              </w:rPr>
              <w:t>3.5</w:t>
            </w:r>
            <w:r w:rsidR="00A156C0" w:rsidRPr="00A32836">
              <w:rPr>
                <w:lang w:val="en-US"/>
              </w:rPr>
              <w:t>.</w:t>
            </w:r>
            <w:r w:rsidR="002E3F3E">
              <w:rPr>
                <w:lang w:val="en-US"/>
              </w:rPr>
              <w:t xml:space="preserve"> </w:t>
            </w:r>
            <w:proofErr w:type="spellStart"/>
            <w:r w:rsidR="00460653" w:rsidRPr="00A32836">
              <w:rPr>
                <w:lang w:val="en-US"/>
              </w:rPr>
              <w:t>Lucrările</w:t>
            </w:r>
            <w:proofErr w:type="spellEnd"/>
            <w:r w:rsidR="002E3F3E">
              <w:rPr>
                <w:lang w:val="en-US"/>
              </w:rPr>
              <w:t xml:space="preserve"> </w:t>
            </w:r>
            <w:r w:rsidR="00460653" w:rsidRPr="00A32836">
              <w:rPr>
                <w:lang w:val="en-US"/>
              </w:rPr>
              <w:t xml:space="preserve">nu </w:t>
            </w:r>
            <w:proofErr w:type="spellStart"/>
            <w:r w:rsidR="00183D79" w:rsidRPr="00A32836">
              <w:rPr>
                <w:lang w:val="en-US"/>
              </w:rPr>
              <w:t>vor</w:t>
            </w:r>
            <w:proofErr w:type="spellEnd"/>
            <w:r w:rsidR="00183D79" w:rsidRPr="00A32836">
              <w:rPr>
                <w:lang w:val="en-US"/>
              </w:rPr>
              <w:t xml:space="preserve"> fi considerate </w:t>
            </w:r>
            <w:proofErr w:type="spellStart"/>
            <w:r w:rsidR="00183D79" w:rsidRPr="00A32836">
              <w:rPr>
                <w:lang w:val="en-US"/>
              </w:rPr>
              <w:t>finalizate</w:t>
            </w:r>
            <w:proofErr w:type="spellEnd"/>
            <w:r w:rsidR="00183D79" w:rsidRPr="00A32836">
              <w:rPr>
                <w:lang w:val="en-US"/>
              </w:rPr>
              <w:t xml:space="preserve"> </w:t>
            </w:r>
            <w:proofErr w:type="spellStart"/>
            <w:r w:rsidR="00183D79" w:rsidRPr="00A32836">
              <w:rPr>
                <w:lang w:val="en-US"/>
              </w:rPr>
              <w:t>pâ</w:t>
            </w:r>
            <w:r w:rsidR="00460653" w:rsidRPr="00A32836">
              <w:rPr>
                <w:lang w:val="en-US"/>
              </w:rPr>
              <w:t>nă</w:t>
            </w:r>
            <w:proofErr w:type="spellEnd"/>
            <w:r w:rsidR="00183D79" w:rsidRPr="00A32836">
              <w:rPr>
                <w:lang w:val="en-US"/>
              </w:rPr>
              <w:t xml:space="preserve"> </w:t>
            </w:r>
            <w:proofErr w:type="spellStart"/>
            <w:r w:rsidR="00183D79" w:rsidRPr="00A32836">
              <w:rPr>
                <w:lang w:val="en-US"/>
              </w:rPr>
              <w:t>câ</w:t>
            </w:r>
            <w:r w:rsidR="00460653" w:rsidRPr="00A32836">
              <w:rPr>
                <w:lang w:val="en-US"/>
              </w:rPr>
              <w:t>nd</w:t>
            </w:r>
            <w:proofErr w:type="spellEnd"/>
            <w:r w:rsidR="00460653" w:rsidRPr="00A32836">
              <w:rPr>
                <w:lang w:val="en-US"/>
              </w:rPr>
              <w:t xml:space="preserve"> </w:t>
            </w:r>
            <w:proofErr w:type="spellStart"/>
            <w:r w:rsidR="00460653" w:rsidRPr="00A32836">
              <w:rPr>
                <w:lang w:val="en-US"/>
              </w:rPr>
              <w:t>procesul</w:t>
            </w:r>
            <w:proofErr w:type="spellEnd"/>
            <w:r w:rsidR="00460653" w:rsidRPr="00A32836">
              <w:rPr>
                <w:lang w:val="en-US"/>
              </w:rPr>
              <w:t xml:space="preserve">-verbal de </w:t>
            </w:r>
            <w:proofErr w:type="spellStart"/>
            <w:r w:rsidR="00460653" w:rsidRPr="00A32836">
              <w:rPr>
                <w:lang w:val="en-US"/>
              </w:rPr>
              <w:t>recepţie</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nu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semnat</w:t>
            </w:r>
            <w:proofErr w:type="spellEnd"/>
            <w:r w:rsidR="00460653" w:rsidRPr="00A32836">
              <w:rPr>
                <w:lang w:val="en-US"/>
              </w:rPr>
              <w:t xml:space="preserve"> de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care </w:t>
            </w:r>
            <w:proofErr w:type="spellStart"/>
            <w:r w:rsidR="00460653" w:rsidRPr="00A32836">
              <w:rPr>
                <w:lang w:val="en-US"/>
              </w:rPr>
              <w:t>confirmă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r w:rsidR="00A946E0" w:rsidRPr="00A32836">
              <w:rPr>
                <w:lang w:val="en-US"/>
              </w:rPr>
              <w:lastRenderedPageBreak/>
              <w:t xml:space="preserve">conform </w:t>
            </w:r>
            <w:proofErr w:type="spellStart"/>
            <w:r w:rsidR="00A946E0" w:rsidRPr="00A32836">
              <w:rPr>
                <w:lang w:val="en-US"/>
              </w:rPr>
              <w:t>contractului</w:t>
            </w:r>
            <w:proofErr w:type="spellEnd"/>
            <w:r w:rsidR="00A946E0" w:rsidRPr="00A32836">
              <w:rPr>
                <w:lang w:val="en-US"/>
              </w:rPr>
              <w:t>.</w:t>
            </w:r>
          </w:p>
          <w:p w14:paraId="7C64491D" w14:textId="0A5ADA3B" w:rsidR="00267805" w:rsidRPr="00A32836" w:rsidRDefault="00316769" w:rsidP="00A101F6">
            <w:pPr>
              <w:pStyle w:val="NormalWeb"/>
              <w:tabs>
                <w:tab w:val="left" w:pos="37"/>
              </w:tabs>
              <w:spacing w:line="276" w:lineRule="auto"/>
              <w:ind w:firstLine="0"/>
              <w:rPr>
                <w:lang w:val="en-US"/>
              </w:rPr>
            </w:pPr>
            <w:r w:rsidRPr="00A32836">
              <w:rPr>
                <w:lang w:val="en-US"/>
              </w:rPr>
              <w:t>3.6</w:t>
            </w:r>
            <w:r w:rsidR="00A227F2" w:rsidRPr="00A32836">
              <w:rPr>
                <w:lang w:val="en-US"/>
              </w:rPr>
              <w:t>.</w:t>
            </w:r>
            <w:r w:rsidR="002E3F3E">
              <w:rPr>
                <w:lang w:val="en-US"/>
              </w:rPr>
              <w:t xml:space="preserve"> </w:t>
            </w:r>
            <w:proofErr w:type="spellStart"/>
            <w:r w:rsidR="00A227F2" w:rsidRPr="00A32836">
              <w:rPr>
                <w:lang w:val="en-US"/>
              </w:rPr>
              <w:t>Garanţia</w:t>
            </w:r>
            <w:proofErr w:type="spellEnd"/>
            <w:r w:rsidR="002E3F3E">
              <w:rPr>
                <w:lang w:val="en-US"/>
              </w:rPr>
              <w:t xml:space="preserve"> </w:t>
            </w:r>
            <w:r w:rsidR="00A227F2" w:rsidRPr="00A32836">
              <w:rPr>
                <w:lang w:val="en-US"/>
              </w:rPr>
              <w:t xml:space="preserve">de </w:t>
            </w:r>
            <w:proofErr w:type="spellStart"/>
            <w:r w:rsidR="00A227F2" w:rsidRPr="00A32836">
              <w:rPr>
                <w:lang w:val="en-US"/>
              </w:rPr>
              <w:t>bună</w:t>
            </w:r>
            <w:proofErr w:type="spellEnd"/>
            <w:r w:rsidR="00A227F2" w:rsidRPr="00A32836">
              <w:rPr>
                <w:lang w:val="en-US"/>
              </w:rPr>
              <w:t xml:space="preserve"> </w:t>
            </w:r>
            <w:proofErr w:type="spellStart"/>
            <w:r w:rsidR="00A227F2" w:rsidRPr="00A32836">
              <w:rPr>
                <w:lang w:val="en-US"/>
              </w:rPr>
              <w:t>execuţie</w:t>
            </w:r>
            <w:proofErr w:type="spellEnd"/>
            <w:r w:rsidR="00A227F2" w:rsidRPr="00A32836">
              <w:rPr>
                <w:lang w:val="en-US"/>
              </w:rPr>
              <w:t xml:space="preserve"> se </w:t>
            </w:r>
            <w:proofErr w:type="spellStart"/>
            <w:r w:rsidR="00A227F2" w:rsidRPr="00A32836">
              <w:rPr>
                <w:lang w:val="en-US"/>
              </w:rPr>
              <w:t>va</w:t>
            </w:r>
            <w:proofErr w:type="spellEnd"/>
            <w:r w:rsidR="00A227F2" w:rsidRPr="00A32836">
              <w:rPr>
                <w:lang w:val="en-US"/>
              </w:rPr>
              <w:t xml:space="preserve"> </w:t>
            </w:r>
            <w:proofErr w:type="spellStart"/>
            <w:r w:rsidR="00A227F2" w:rsidRPr="00A32836">
              <w:rPr>
                <w:lang w:val="en-US"/>
              </w:rPr>
              <w:t>restitui</w:t>
            </w:r>
            <w:proofErr w:type="spellEnd"/>
            <w:r w:rsidR="00A227F2" w:rsidRPr="00A32836">
              <w:rPr>
                <w:lang w:val="en-US"/>
              </w:rPr>
              <w:t xml:space="preserve"> </w:t>
            </w:r>
            <w:proofErr w:type="spellStart"/>
            <w:r w:rsidR="00A227F2" w:rsidRPr="00A32836">
              <w:rPr>
                <w:lang w:val="en-US"/>
              </w:rPr>
              <w:t>Antreprenorului</w:t>
            </w:r>
            <w:proofErr w:type="spellEnd"/>
            <w:r w:rsidR="00A227F2" w:rsidRPr="00A32836">
              <w:rPr>
                <w:lang w:val="en-US"/>
              </w:rPr>
              <w:t xml:space="preserve"> </w:t>
            </w:r>
            <w:proofErr w:type="spellStart"/>
            <w:r w:rsidR="00A227F2" w:rsidRPr="00A32836">
              <w:rPr>
                <w:lang w:val="en-US"/>
              </w:rPr>
              <w:t>în</w:t>
            </w:r>
            <w:proofErr w:type="spellEnd"/>
            <w:r w:rsidR="00A227F2" w:rsidRPr="00A32836">
              <w:rPr>
                <w:lang w:val="en-US"/>
              </w:rPr>
              <w:t xml:space="preserve"> </w:t>
            </w:r>
            <w:proofErr w:type="spellStart"/>
            <w:r w:rsidR="00A227F2" w:rsidRPr="00A32836">
              <w:rPr>
                <w:lang w:val="en-US"/>
              </w:rPr>
              <w:t>baza</w:t>
            </w:r>
            <w:proofErr w:type="spellEnd"/>
            <w:r w:rsidR="00A227F2" w:rsidRPr="00A32836">
              <w:rPr>
                <w:lang w:val="en-US"/>
              </w:rPr>
              <w:t xml:space="preserve"> </w:t>
            </w:r>
            <w:proofErr w:type="spellStart"/>
            <w:r w:rsidR="00A227F2" w:rsidRPr="00A32836">
              <w:rPr>
                <w:lang w:val="en-US"/>
              </w:rPr>
              <w:t>notificării</w:t>
            </w:r>
            <w:proofErr w:type="spellEnd"/>
            <w:r w:rsidR="00A227F2" w:rsidRPr="00A32836">
              <w:rPr>
                <w:lang w:val="en-US"/>
              </w:rPr>
              <w:t xml:space="preserve"> </w:t>
            </w:r>
            <w:proofErr w:type="spellStart"/>
            <w:r w:rsidR="00A227F2" w:rsidRPr="00A32836">
              <w:rPr>
                <w:lang w:val="en-US"/>
              </w:rPr>
              <w:t>Beneficiarului</w:t>
            </w:r>
            <w:proofErr w:type="spellEnd"/>
            <w:r w:rsidR="00A227F2" w:rsidRPr="00A32836">
              <w:rPr>
                <w:lang w:val="en-US"/>
              </w:rPr>
              <w:t xml:space="preserve"> </w:t>
            </w:r>
            <w:proofErr w:type="spellStart"/>
            <w:r w:rsidR="00A227F2" w:rsidRPr="00A32836">
              <w:rPr>
                <w:lang w:val="en-US"/>
              </w:rPr>
              <w:t>către</w:t>
            </w:r>
            <w:proofErr w:type="spellEnd"/>
            <w:r w:rsidR="00A227F2" w:rsidRPr="00A32836">
              <w:rPr>
                <w:lang w:val="en-US"/>
              </w:rPr>
              <w:t xml:space="preserve"> </w:t>
            </w:r>
            <w:proofErr w:type="spellStart"/>
            <w:r w:rsidR="00A227F2" w:rsidRPr="00A32836">
              <w:rPr>
                <w:lang w:val="en-US"/>
              </w:rPr>
              <w:t>agentul</w:t>
            </w:r>
            <w:proofErr w:type="spellEnd"/>
            <w:r w:rsidR="00A227F2" w:rsidRPr="00A32836">
              <w:rPr>
                <w:lang w:val="en-US"/>
              </w:rPr>
              <w:t xml:space="preserve"> </w:t>
            </w:r>
            <w:proofErr w:type="spellStart"/>
            <w:r w:rsidR="00A227F2" w:rsidRPr="00A32836">
              <w:rPr>
                <w:lang w:val="en-US"/>
              </w:rPr>
              <w:t>bancar</w:t>
            </w:r>
            <w:proofErr w:type="spellEnd"/>
            <w:r w:rsidR="00A227F2" w:rsidRPr="00A32836">
              <w:rPr>
                <w:lang w:val="en-US"/>
              </w:rPr>
              <w:t xml:space="preserve">. </w:t>
            </w:r>
            <w:proofErr w:type="spellStart"/>
            <w:r w:rsidR="00A227F2" w:rsidRPr="00A32836">
              <w:rPr>
                <w:lang w:val="en-US"/>
              </w:rPr>
              <w:t>Notificarea</w:t>
            </w:r>
            <w:proofErr w:type="spellEnd"/>
            <w:r w:rsidR="00A227F2" w:rsidRPr="00A32836">
              <w:rPr>
                <w:lang w:val="en-US"/>
              </w:rPr>
              <w:t xml:space="preserve"> se </w:t>
            </w:r>
            <w:proofErr w:type="spellStart"/>
            <w:r w:rsidR="00A227F2" w:rsidRPr="00A32836">
              <w:rPr>
                <w:lang w:val="en-US"/>
              </w:rPr>
              <w:t>va</w:t>
            </w:r>
            <w:proofErr w:type="spellEnd"/>
            <w:r w:rsidR="00A227F2" w:rsidRPr="00A32836">
              <w:rPr>
                <w:lang w:val="en-US"/>
              </w:rPr>
              <w:t xml:space="preserve"> face </w:t>
            </w:r>
            <w:proofErr w:type="spellStart"/>
            <w:r w:rsidR="00A227F2" w:rsidRPr="00A32836">
              <w:rPr>
                <w:lang w:val="en-US"/>
              </w:rPr>
              <w:t>după</w:t>
            </w:r>
            <w:proofErr w:type="spellEnd"/>
            <w:r w:rsidR="00A227F2" w:rsidRPr="00A32836">
              <w:rPr>
                <w:lang w:val="en-US"/>
              </w:rPr>
              <w:t xml:space="preserve"> </w:t>
            </w:r>
            <w:proofErr w:type="spellStart"/>
            <w:r w:rsidR="00A227F2" w:rsidRPr="00A32836">
              <w:rPr>
                <w:lang w:val="en-US"/>
              </w:rPr>
              <w:t>semnarea</w:t>
            </w:r>
            <w:proofErr w:type="spellEnd"/>
            <w:r w:rsidR="00A227F2" w:rsidRPr="00A32836">
              <w:rPr>
                <w:lang w:val="en-US"/>
              </w:rPr>
              <w:t xml:space="preserve"> </w:t>
            </w:r>
            <w:proofErr w:type="spellStart"/>
            <w:r w:rsidR="00A227F2" w:rsidRPr="00A32836">
              <w:rPr>
                <w:lang w:val="en-US"/>
              </w:rPr>
              <w:t>procesului</w:t>
            </w:r>
            <w:proofErr w:type="spellEnd"/>
            <w:r w:rsidR="00A227F2" w:rsidRPr="00A32836">
              <w:rPr>
                <w:lang w:val="en-US"/>
              </w:rPr>
              <w:t xml:space="preserve">-verbal de </w:t>
            </w:r>
            <w:proofErr w:type="spellStart"/>
            <w:r w:rsidR="00A227F2" w:rsidRPr="00A32836">
              <w:rPr>
                <w:lang w:val="en-US"/>
              </w:rPr>
              <w:t>recepţie</w:t>
            </w:r>
            <w:proofErr w:type="spellEnd"/>
            <w:r w:rsidR="00A227F2" w:rsidRPr="00A32836">
              <w:rPr>
                <w:lang w:val="en-US"/>
              </w:rPr>
              <w:t xml:space="preserve"> la </w:t>
            </w:r>
            <w:proofErr w:type="spellStart"/>
            <w:r w:rsidR="00A227F2" w:rsidRPr="00A32836">
              <w:rPr>
                <w:lang w:val="en-US"/>
              </w:rPr>
              <w:t>terminarea</w:t>
            </w:r>
            <w:proofErr w:type="spellEnd"/>
            <w:r w:rsidR="00A227F2" w:rsidRPr="00A32836">
              <w:rPr>
                <w:lang w:val="en-US"/>
              </w:rPr>
              <w:t xml:space="preserve"> </w:t>
            </w:r>
            <w:proofErr w:type="spellStart"/>
            <w:r w:rsidR="00A227F2" w:rsidRPr="00A32836">
              <w:rPr>
                <w:lang w:val="en-US"/>
              </w:rPr>
              <w:t>lucrărilor</w:t>
            </w:r>
            <w:proofErr w:type="spellEnd"/>
            <w:r w:rsidR="00A227F2" w:rsidRPr="00A32836">
              <w:rPr>
                <w:lang w:val="en-US"/>
              </w:rPr>
              <w:t xml:space="preserve"> </w:t>
            </w:r>
            <w:proofErr w:type="spellStart"/>
            <w:r w:rsidR="00A227F2" w:rsidRPr="00A32836">
              <w:rPr>
                <w:lang w:val="en-US"/>
              </w:rPr>
              <w:t>în</w:t>
            </w:r>
            <w:proofErr w:type="spellEnd"/>
            <w:r w:rsidR="00A227F2" w:rsidRPr="00A32836">
              <w:rPr>
                <w:lang w:val="en-US"/>
              </w:rPr>
              <w:t xml:space="preserve"> </w:t>
            </w:r>
            <w:proofErr w:type="spellStart"/>
            <w:r w:rsidR="00A227F2" w:rsidRPr="00A32836">
              <w:rPr>
                <w:lang w:val="en-US"/>
              </w:rPr>
              <w:t>cel</w:t>
            </w:r>
            <w:proofErr w:type="spellEnd"/>
            <w:r w:rsidR="00A227F2" w:rsidRPr="00A32836">
              <w:rPr>
                <w:lang w:val="en-US"/>
              </w:rPr>
              <w:t xml:space="preserve"> </w:t>
            </w:r>
            <w:proofErr w:type="spellStart"/>
            <w:r w:rsidR="00A227F2" w:rsidRPr="00A32836">
              <w:rPr>
                <w:lang w:val="en-US"/>
              </w:rPr>
              <w:t>mult</w:t>
            </w:r>
            <w:proofErr w:type="spellEnd"/>
            <w:r w:rsidR="00A227F2" w:rsidRPr="00A32836">
              <w:rPr>
                <w:lang w:val="en-US"/>
              </w:rPr>
              <w:t xml:space="preserve"> 15 </w:t>
            </w:r>
            <w:proofErr w:type="spellStart"/>
            <w:r w:rsidR="00A227F2" w:rsidRPr="00A32836">
              <w:rPr>
                <w:lang w:val="en-US"/>
              </w:rPr>
              <w:t>zile</w:t>
            </w:r>
            <w:proofErr w:type="spellEnd"/>
            <w:r w:rsidR="00A227F2" w:rsidRPr="00A32836">
              <w:rPr>
                <w:lang w:val="en-US"/>
              </w:rPr>
              <w:t>.</w:t>
            </w:r>
            <w:r w:rsidR="005D4B79"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cazul</w:t>
            </w:r>
            <w:proofErr w:type="spellEnd"/>
            <w:r w:rsidR="00EB65F6" w:rsidRPr="00A32836">
              <w:rPr>
                <w:lang w:val="en-US"/>
              </w:rPr>
              <w:t xml:space="preserve"> </w:t>
            </w:r>
            <w:proofErr w:type="spellStart"/>
            <w:r w:rsidR="00EB65F6" w:rsidRPr="00A32836">
              <w:rPr>
                <w:lang w:val="en-US"/>
              </w:rPr>
              <w:t>recepţiei</w:t>
            </w:r>
            <w:proofErr w:type="spellEnd"/>
            <w:r w:rsidR="00EB65F6" w:rsidRPr="00A32836">
              <w:rPr>
                <w:lang w:val="en-US"/>
              </w:rPr>
              <w:t xml:space="preserve"> cu </w:t>
            </w:r>
            <w:proofErr w:type="spellStart"/>
            <w:r w:rsidR="00EB65F6" w:rsidRPr="00A32836">
              <w:rPr>
                <w:lang w:val="en-US"/>
              </w:rPr>
              <w:t>obiecţii</w:t>
            </w:r>
            <w:proofErr w:type="spellEnd"/>
            <w:r w:rsidR="00EB65F6" w:rsidRPr="00A32836">
              <w:rPr>
                <w:lang w:val="en-US"/>
              </w:rPr>
              <w:t>,</w:t>
            </w:r>
            <w:r w:rsidR="005D4B79" w:rsidRPr="00A32836">
              <w:rPr>
                <w:lang w:val="en-US"/>
              </w:rPr>
              <w:t xml:space="preserve"> </w:t>
            </w:r>
            <w:proofErr w:type="spellStart"/>
            <w:r w:rsidR="00EB65F6" w:rsidRPr="00A32836">
              <w:rPr>
                <w:lang w:val="en-US"/>
              </w:rPr>
              <w:t>garanţia</w:t>
            </w:r>
            <w:proofErr w:type="spellEnd"/>
            <w:r w:rsidR="00EB65F6" w:rsidRPr="00A32836">
              <w:rPr>
                <w:lang w:val="en-US"/>
              </w:rPr>
              <w:t xml:space="preserve"> se </w:t>
            </w:r>
            <w:proofErr w:type="spellStart"/>
            <w:r w:rsidR="00EB65F6" w:rsidRPr="00A32836">
              <w:rPr>
                <w:lang w:val="en-US"/>
              </w:rPr>
              <w:t>va</w:t>
            </w:r>
            <w:proofErr w:type="spellEnd"/>
            <w:r w:rsidR="00EB65F6" w:rsidRPr="00A32836">
              <w:rPr>
                <w:lang w:val="en-US"/>
              </w:rPr>
              <w:t xml:space="preserve"> </w:t>
            </w:r>
            <w:proofErr w:type="spellStart"/>
            <w:r w:rsidR="00EB65F6" w:rsidRPr="00A32836">
              <w:rPr>
                <w:lang w:val="en-US"/>
              </w:rPr>
              <w:t>restitui</w:t>
            </w:r>
            <w:proofErr w:type="spellEnd"/>
            <w:r w:rsidR="00EB65F6"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cel</w:t>
            </w:r>
            <w:proofErr w:type="spellEnd"/>
            <w:r w:rsidR="00EB65F6" w:rsidRPr="00A32836">
              <w:rPr>
                <w:lang w:val="en-US"/>
              </w:rPr>
              <w:t xml:space="preserve"> </w:t>
            </w:r>
            <w:proofErr w:type="spellStart"/>
            <w:r w:rsidR="00EB65F6" w:rsidRPr="00A32836">
              <w:rPr>
                <w:lang w:val="en-US"/>
              </w:rPr>
              <w:t>mult</w:t>
            </w:r>
            <w:proofErr w:type="spellEnd"/>
            <w:r w:rsidR="00EB65F6" w:rsidRPr="00A32836">
              <w:rPr>
                <w:lang w:val="en-US"/>
              </w:rPr>
              <w:t xml:space="preserve"> 15 </w:t>
            </w:r>
            <w:proofErr w:type="spellStart"/>
            <w:r w:rsidR="00EB65F6" w:rsidRPr="00A32836">
              <w:rPr>
                <w:lang w:val="en-US"/>
              </w:rPr>
              <w:t>zile</w:t>
            </w:r>
            <w:proofErr w:type="spellEnd"/>
            <w:r w:rsidR="00EB65F6" w:rsidRPr="00A32836">
              <w:rPr>
                <w:lang w:val="en-US"/>
              </w:rPr>
              <w:t xml:space="preserve"> </w:t>
            </w:r>
            <w:proofErr w:type="spellStart"/>
            <w:r w:rsidR="00EB65F6" w:rsidRPr="00A32836">
              <w:rPr>
                <w:lang w:val="en-US"/>
              </w:rPr>
              <w:t>după</w:t>
            </w:r>
            <w:proofErr w:type="spellEnd"/>
            <w:r w:rsidR="00EB65F6" w:rsidRPr="00A32836">
              <w:rPr>
                <w:lang w:val="en-US"/>
              </w:rPr>
              <w:t xml:space="preserve"> </w:t>
            </w:r>
            <w:proofErr w:type="spellStart"/>
            <w:r w:rsidR="00EB65F6" w:rsidRPr="00A32836">
              <w:rPr>
                <w:lang w:val="en-US"/>
              </w:rPr>
              <w:t>înlăturarea</w:t>
            </w:r>
            <w:proofErr w:type="spellEnd"/>
            <w:r w:rsidR="00EB65F6" w:rsidRPr="00A32836">
              <w:rPr>
                <w:lang w:val="en-US"/>
              </w:rPr>
              <w:t xml:space="preserve"> </w:t>
            </w:r>
            <w:proofErr w:type="spellStart"/>
            <w:r w:rsidR="00EB65F6" w:rsidRPr="00A32836">
              <w:rPr>
                <w:lang w:val="en-US"/>
              </w:rPr>
              <w:t>acestora</w:t>
            </w:r>
            <w:proofErr w:type="spellEnd"/>
            <w:r w:rsidR="00EB65F6" w:rsidRPr="00A32836">
              <w:rPr>
                <w:lang w:val="en-US"/>
              </w:rPr>
              <w:t>.</w:t>
            </w:r>
          </w:p>
          <w:p w14:paraId="2E55DC77" w14:textId="77777777" w:rsidR="00A156C0" w:rsidRPr="00A32836" w:rsidRDefault="00A156C0" w:rsidP="00196AB4">
            <w:pPr>
              <w:pStyle w:val="NormalWeb"/>
              <w:tabs>
                <w:tab w:val="left" w:pos="37"/>
              </w:tabs>
              <w:spacing w:line="276" w:lineRule="auto"/>
              <w:ind w:firstLine="0"/>
              <w:rPr>
                <w:lang w:val="en-US"/>
              </w:rPr>
            </w:pPr>
          </w:p>
          <w:p w14:paraId="2EF78FAF"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6A4FE6DE"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658B8A1" w14:textId="21821242"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665D8D">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4AFB421" w14:textId="7F026599" w:rsidR="00460653" w:rsidRPr="00A32836" w:rsidRDefault="00A101F6" w:rsidP="00371806">
            <w:pPr>
              <w:pStyle w:val="NormalWeb"/>
              <w:tabs>
                <w:tab w:val="left" w:pos="567"/>
              </w:tabs>
              <w:spacing w:line="276" w:lineRule="auto"/>
              <w:ind w:firstLine="0"/>
              <w:rPr>
                <w:lang w:val="en-US"/>
              </w:rPr>
            </w:pPr>
            <w:r w:rsidRPr="00A32836">
              <w:rPr>
                <w:lang w:val="en-US"/>
              </w:rPr>
              <w:t xml:space="preserve">4.3. </w:t>
            </w:r>
            <w:proofErr w:type="spellStart"/>
            <w:r w:rsidR="00D7570D" w:rsidRPr="00A32836">
              <w:rPr>
                <w:lang w:val="en-US"/>
              </w:rPr>
              <w:t>Antreprenorul</w:t>
            </w:r>
            <w:proofErr w:type="spellEnd"/>
            <w:r w:rsidR="00D7570D" w:rsidRPr="00A32836">
              <w:rPr>
                <w:lang w:val="en-US"/>
              </w:rPr>
              <w:t xml:space="preserve"> are </w:t>
            </w:r>
            <w:proofErr w:type="spellStart"/>
            <w:r w:rsidR="00D7570D" w:rsidRPr="00A32836">
              <w:rPr>
                <w:lang w:val="en-US"/>
              </w:rPr>
              <w:t>obligația</w:t>
            </w:r>
            <w:proofErr w:type="spellEnd"/>
            <w:r w:rsidR="00D7570D" w:rsidRPr="00A32836">
              <w:rPr>
                <w:lang w:val="en-US"/>
              </w:rPr>
              <w:t xml:space="preserve"> de a </w:t>
            </w:r>
            <w:proofErr w:type="spellStart"/>
            <w:r w:rsidR="00D7570D" w:rsidRPr="00A32836">
              <w:rPr>
                <w:lang w:val="en-US"/>
              </w:rPr>
              <w:t>supraveghea</w:t>
            </w:r>
            <w:proofErr w:type="spellEnd"/>
            <w:r w:rsidR="00D7570D" w:rsidRPr="00A32836">
              <w:rPr>
                <w:lang w:val="en-US"/>
              </w:rPr>
              <w:t xml:space="preserve"> </w:t>
            </w:r>
            <w:proofErr w:type="spellStart"/>
            <w:r w:rsidR="00D7570D" w:rsidRPr="00A32836">
              <w:rPr>
                <w:lang w:val="en-US"/>
              </w:rPr>
              <w:t>lucrările</w:t>
            </w:r>
            <w:proofErr w:type="spellEnd"/>
            <w:r w:rsidR="00D7570D" w:rsidRPr="00A32836">
              <w:rPr>
                <w:lang w:val="en-US"/>
              </w:rPr>
              <w:t>, de</w:t>
            </w:r>
            <w:r w:rsidR="002E3F3E">
              <w:rPr>
                <w:lang w:val="en-US"/>
              </w:rPr>
              <w:t xml:space="preserve"> </w:t>
            </w:r>
            <w:r w:rsidR="00D7570D" w:rsidRPr="00A32836">
              <w:rPr>
                <w:lang w:val="en-US"/>
              </w:rPr>
              <w:t xml:space="preserve">a </w:t>
            </w:r>
            <w:proofErr w:type="spellStart"/>
            <w:r w:rsidR="00D7570D" w:rsidRPr="00A32836">
              <w:rPr>
                <w:lang w:val="en-US"/>
              </w:rPr>
              <w:t>asigura</w:t>
            </w:r>
            <w:proofErr w:type="spellEnd"/>
            <w:r w:rsidR="00D7570D" w:rsidRPr="00A32836">
              <w:rPr>
                <w:lang w:val="en-US"/>
              </w:rPr>
              <w:t xml:space="preserve"> </w:t>
            </w:r>
            <w:proofErr w:type="spellStart"/>
            <w:r w:rsidR="00D7570D" w:rsidRPr="00A32836">
              <w:rPr>
                <w:lang w:val="en-US"/>
              </w:rPr>
              <w:t>forța</w:t>
            </w:r>
            <w:proofErr w:type="spellEnd"/>
            <w:r w:rsidR="00D7570D" w:rsidRPr="00A32836">
              <w:rPr>
                <w:lang w:val="en-US"/>
              </w:rPr>
              <w:t xml:space="preserve"> de </w:t>
            </w:r>
            <w:proofErr w:type="spellStart"/>
            <w:r w:rsidR="00D7570D" w:rsidRPr="00A32836">
              <w:rPr>
                <w:lang w:val="en-US"/>
              </w:rPr>
              <w:t>muncă</w:t>
            </w:r>
            <w:proofErr w:type="spellEnd"/>
            <w:r w:rsidR="00D7570D" w:rsidRPr="00A32836">
              <w:rPr>
                <w:lang w:val="en-US"/>
              </w:rPr>
              <w:t xml:space="preserve">, </w:t>
            </w:r>
            <w:proofErr w:type="spellStart"/>
            <w:r w:rsidR="00D7570D" w:rsidRPr="00A32836">
              <w:rPr>
                <w:lang w:val="en-US"/>
              </w:rPr>
              <w:t>materialele</w:t>
            </w:r>
            <w:proofErr w:type="spellEnd"/>
            <w:r w:rsidR="00D7570D" w:rsidRPr="00A32836">
              <w:rPr>
                <w:lang w:val="en-US"/>
              </w:rPr>
              <w:t xml:space="preserve">, </w:t>
            </w:r>
            <w:proofErr w:type="spellStart"/>
            <w:r w:rsidR="00D7570D" w:rsidRPr="00A32836">
              <w:rPr>
                <w:lang w:val="en-US"/>
              </w:rPr>
              <w:t>instalațiile</w:t>
            </w:r>
            <w:proofErr w:type="spellEnd"/>
            <w:r w:rsidR="00D7570D" w:rsidRPr="00A32836">
              <w:rPr>
                <w:lang w:val="en-US"/>
              </w:rPr>
              <w:t xml:space="preserve">, </w:t>
            </w:r>
            <w:proofErr w:type="spellStart"/>
            <w:r w:rsidR="00D7570D" w:rsidRPr="00A32836">
              <w:rPr>
                <w:lang w:val="en-US"/>
              </w:rPr>
              <w:t>echipamentele</w:t>
            </w:r>
            <w:proofErr w:type="spellEnd"/>
            <w:r w:rsidR="00D7570D" w:rsidRPr="00A32836">
              <w:rPr>
                <w:lang w:val="en-US"/>
              </w:rPr>
              <w:t xml:space="preserve"> </w:t>
            </w:r>
            <w:proofErr w:type="spellStart"/>
            <w:r w:rsidR="00D7570D" w:rsidRPr="00A32836">
              <w:rPr>
                <w:lang w:val="en-US"/>
              </w:rPr>
              <w:t>și</w:t>
            </w:r>
            <w:proofErr w:type="spellEnd"/>
            <w:r w:rsidR="00D7570D" w:rsidRPr="00A32836">
              <w:rPr>
                <w:lang w:val="en-US"/>
              </w:rPr>
              <w:t xml:space="preserve"> </w:t>
            </w:r>
            <w:proofErr w:type="spellStart"/>
            <w:r w:rsidR="00D7570D" w:rsidRPr="00A32836">
              <w:rPr>
                <w:lang w:val="en-US"/>
              </w:rPr>
              <w:t>toate</w:t>
            </w:r>
            <w:proofErr w:type="spellEnd"/>
            <w:r w:rsidR="00D7570D" w:rsidRPr="00A32836">
              <w:rPr>
                <w:lang w:val="en-US"/>
              </w:rPr>
              <w:t xml:space="preserve"> </w:t>
            </w:r>
            <w:proofErr w:type="spellStart"/>
            <w:r w:rsidR="00D7570D" w:rsidRPr="00A32836">
              <w:rPr>
                <w:lang w:val="en-US"/>
              </w:rPr>
              <w:t>celelalte</w:t>
            </w:r>
            <w:proofErr w:type="spellEnd"/>
            <w:r w:rsidR="00D7570D" w:rsidRPr="00A32836">
              <w:rPr>
                <w:lang w:val="en-US"/>
              </w:rPr>
              <w:t xml:space="preserve"> </w:t>
            </w:r>
            <w:proofErr w:type="spellStart"/>
            <w:r w:rsidR="00D7570D" w:rsidRPr="00A32836">
              <w:rPr>
                <w:lang w:val="en-US"/>
              </w:rPr>
              <w:t>obiecte</w:t>
            </w:r>
            <w:proofErr w:type="spellEnd"/>
            <w:r w:rsidR="00D7570D" w:rsidRPr="00A32836">
              <w:rPr>
                <w:lang w:val="en-US"/>
              </w:rPr>
              <w:t xml:space="preserve"> fie de </w:t>
            </w:r>
            <w:proofErr w:type="spellStart"/>
            <w:r w:rsidR="00D7570D" w:rsidRPr="00A32836">
              <w:rPr>
                <w:lang w:val="en-US"/>
              </w:rPr>
              <w:t>natură</w:t>
            </w:r>
            <w:proofErr w:type="spellEnd"/>
            <w:r w:rsidR="00D7570D" w:rsidRPr="00A32836">
              <w:rPr>
                <w:lang w:val="en-US"/>
              </w:rPr>
              <w:t xml:space="preserve"> </w:t>
            </w:r>
            <w:proofErr w:type="spellStart"/>
            <w:r w:rsidR="00D7570D" w:rsidRPr="00A32836">
              <w:rPr>
                <w:lang w:val="en-US"/>
              </w:rPr>
              <w:t>provizorie</w:t>
            </w:r>
            <w:proofErr w:type="spellEnd"/>
            <w:r w:rsidR="00D7570D" w:rsidRPr="00A32836">
              <w:rPr>
                <w:lang w:val="en-US"/>
              </w:rPr>
              <w:t xml:space="preserve">, fie definitive </w:t>
            </w:r>
            <w:proofErr w:type="spellStart"/>
            <w:r w:rsidR="00D7570D" w:rsidRPr="00A32836">
              <w:rPr>
                <w:lang w:val="en-US"/>
              </w:rPr>
              <w:t>cerute</w:t>
            </w:r>
            <w:proofErr w:type="spellEnd"/>
            <w:r w:rsidR="00D7570D" w:rsidRPr="00A32836">
              <w:rPr>
                <w:lang w:val="en-US"/>
              </w:rPr>
              <w:t xml:space="preserve"> de </w:t>
            </w:r>
            <w:proofErr w:type="spellStart"/>
            <w:r w:rsidR="00D7570D" w:rsidRPr="00A32836">
              <w:rPr>
                <w:lang w:val="en-US"/>
              </w:rPr>
              <w:t>și</w:t>
            </w:r>
            <w:proofErr w:type="spellEnd"/>
            <w:r w:rsidR="00D7570D" w:rsidRPr="00A32836">
              <w:rPr>
                <w:lang w:val="en-US"/>
              </w:rPr>
              <w:t xml:space="preserve"> </w:t>
            </w:r>
            <w:proofErr w:type="spellStart"/>
            <w:r w:rsidR="00D7570D" w:rsidRPr="00A32836">
              <w:rPr>
                <w:lang w:val="en-US"/>
              </w:rPr>
              <w:t>pentru</w:t>
            </w:r>
            <w:proofErr w:type="spellEnd"/>
            <w:r w:rsidR="00D7570D" w:rsidRPr="00A32836">
              <w:rPr>
                <w:lang w:val="en-US"/>
              </w:rPr>
              <w:t xml:space="preserve"> contract, </w:t>
            </w:r>
            <w:proofErr w:type="spellStart"/>
            <w:r w:rsidR="00D7570D" w:rsidRPr="00A32836">
              <w:rPr>
                <w:lang w:val="en-US"/>
              </w:rPr>
              <w:t>în</w:t>
            </w:r>
            <w:proofErr w:type="spellEnd"/>
            <w:r w:rsidR="00D7570D" w:rsidRPr="00A32836">
              <w:rPr>
                <w:lang w:val="en-US"/>
              </w:rPr>
              <w:t xml:space="preserve"> </w:t>
            </w:r>
            <w:proofErr w:type="spellStart"/>
            <w:r w:rsidR="00D7570D" w:rsidRPr="00A32836">
              <w:rPr>
                <w:lang w:val="en-US"/>
              </w:rPr>
              <w:t>măsura</w:t>
            </w:r>
            <w:proofErr w:type="spellEnd"/>
            <w:r w:rsidR="00D7570D" w:rsidRPr="00A32836">
              <w:rPr>
                <w:lang w:val="en-US"/>
              </w:rPr>
              <w:t xml:space="preserve"> </w:t>
            </w:r>
            <w:proofErr w:type="spellStart"/>
            <w:r w:rsidR="00D7570D" w:rsidRPr="00A32836">
              <w:rPr>
                <w:lang w:val="en-US"/>
              </w:rPr>
              <w:t>în</w:t>
            </w:r>
            <w:proofErr w:type="spellEnd"/>
            <w:r w:rsidR="00D7570D" w:rsidRPr="00A32836">
              <w:rPr>
                <w:lang w:val="en-US"/>
              </w:rPr>
              <w:t xml:space="preserve"> care </w:t>
            </w:r>
            <w:proofErr w:type="spellStart"/>
            <w:r w:rsidR="00D7570D" w:rsidRPr="00A32836">
              <w:rPr>
                <w:lang w:val="en-US"/>
              </w:rPr>
              <w:t>necesitatea</w:t>
            </w:r>
            <w:proofErr w:type="spellEnd"/>
            <w:r w:rsidR="00D7570D" w:rsidRPr="00A32836">
              <w:rPr>
                <w:lang w:val="en-US"/>
              </w:rPr>
              <w:t xml:space="preserve"> </w:t>
            </w:r>
            <w:proofErr w:type="spellStart"/>
            <w:r w:rsidR="00D7570D" w:rsidRPr="00A32836">
              <w:rPr>
                <w:lang w:val="en-US"/>
              </w:rPr>
              <w:t>asigurării</w:t>
            </w:r>
            <w:proofErr w:type="spellEnd"/>
            <w:r w:rsidR="00D7570D" w:rsidRPr="00A32836">
              <w:rPr>
                <w:lang w:val="en-US"/>
              </w:rPr>
              <w:t xml:space="preserve"> </w:t>
            </w:r>
            <w:proofErr w:type="spellStart"/>
            <w:r w:rsidR="00D7570D" w:rsidRPr="00A32836">
              <w:rPr>
                <w:lang w:val="en-US"/>
              </w:rPr>
              <w:t>acestora</w:t>
            </w:r>
            <w:proofErr w:type="spellEnd"/>
            <w:r w:rsidR="00D7570D" w:rsidRPr="00A32836">
              <w:rPr>
                <w:lang w:val="en-US"/>
              </w:rPr>
              <w:t xml:space="preserve"> </w:t>
            </w:r>
            <w:proofErr w:type="spellStart"/>
            <w:r w:rsidR="00D7570D" w:rsidRPr="00A32836">
              <w:rPr>
                <w:lang w:val="en-US"/>
              </w:rPr>
              <w:t>este</w:t>
            </w:r>
            <w:proofErr w:type="spellEnd"/>
            <w:r w:rsidR="00D7570D" w:rsidRPr="00A32836">
              <w:rPr>
                <w:lang w:val="en-US"/>
              </w:rPr>
              <w:t xml:space="preserve"> </w:t>
            </w:r>
            <w:proofErr w:type="spellStart"/>
            <w:r w:rsidR="00D7570D" w:rsidRPr="00A32836">
              <w:rPr>
                <w:lang w:val="en-US"/>
              </w:rPr>
              <w:t>prevăzută</w:t>
            </w:r>
            <w:proofErr w:type="spellEnd"/>
            <w:r w:rsidR="00D7570D" w:rsidRPr="00A32836">
              <w:rPr>
                <w:lang w:val="en-US"/>
              </w:rPr>
              <w:t xml:space="preserve"> </w:t>
            </w:r>
            <w:proofErr w:type="spellStart"/>
            <w:r w:rsidR="00D7570D" w:rsidRPr="00A32836">
              <w:rPr>
                <w:lang w:val="en-US"/>
              </w:rPr>
              <w:t>în</w:t>
            </w:r>
            <w:proofErr w:type="spellEnd"/>
            <w:r w:rsidR="00D7570D" w:rsidRPr="00A32836">
              <w:rPr>
                <w:lang w:val="en-US"/>
              </w:rPr>
              <w:t xml:space="preserve"> contract </w:t>
            </w:r>
            <w:proofErr w:type="spellStart"/>
            <w:r w:rsidR="00D7570D" w:rsidRPr="00A32836">
              <w:rPr>
                <w:lang w:val="en-US"/>
              </w:rPr>
              <w:t>sau</w:t>
            </w:r>
            <w:proofErr w:type="spellEnd"/>
            <w:r w:rsidR="00D7570D" w:rsidRPr="00A32836">
              <w:rPr>
                <w:lang w:val="en-US"/>
              </w:rPr>
              <w:t xml:space="preserve"> se </w:t>
            </w:r>
            <w:proofErr w:type="spellStart"/>
            <w:r w:rsidR="00D7570D" w:rsidRPr="00A32836">
              <w:rPr>
                <w:lang w:val="en-US"/>
              </w:rPr>
              <w:t>poate</w:t>
            </w:r>
            <w:proofErr w:type="spellEnd"/>
            <w:r w:rsidR="00D7570D" w:rsidRPr="00A32836">
              <w:rPr>
                <w:lang w:val="en-US"/>
              </w:rPr>
              <w:t xml:space="preserve"> deduce </w:t>
            </w:r>
            <w:proofErr w:type="spellStart"/>
            <w:r w:rsidR="00D7570D" w:rsidRPr="00A32836">
              <w:rPr>
                <w:lang w:val="en-US"/>
              </w:rPr>
              <w:t>în</w:t>
            </w:r>
            <w:proofErr w:type="spellEnd"/>
            <w:r w:rsidR="00D7570D" w:rsidRPr="00A32836">
              <w:rPr>
                <w:lang w:val="en-US"/>
              </w:rPr>
              <w:t xml:space="preserve"> mod </w:t>
            </w:r>
            <w:proofErr w:type="spellStart"/>
            <w:r w:rsidR="00D7570D" w:rsidRPr="00A32836">
              <w:rPr>
                <w:lang w:val="en-US"/>
              </w:rPr>
              <w:t>rezonabil</w:t>
            </w:r>
            <w:proofErr w:type="spellEnd"/>
            <w:r w:rsidR="00D7570D" w:rsidRPr="00A32836">
              <w:rPr>
                <w:lang w:val="en-US"/>
              </w:rPr>
              <w:t xml:space="preserve"> din contract.</w:t>
            </w:r>
          </w:p>
          <w:p w14:paraId="29FC02E4" w14:textId="65F682CE" w:rsidR="00460653" w:rsidRPr="0068058A" w:rsidRDefault="00A156C0" w:rsidP="00665D8D">
            <w:pPr>
              <w:pStyle w:val="NormalWeb"/>
              <w:tabs>
                <w:tab w:val="left" w:pos="567"/>
              </w:tabs>
              <w:spacing w:line="276" w:lineRule="auto"/>
              <w:ind w:firstLine="0"/>
              <w:rPr>
                <w:lang w:val="en-US"/>
              </w:rPr>
            </w:pPr>
            <w:r w:rsidRPr="00A32836">
              <w:rPr>
                <w:lang w:val="en-US"/>
              </w:rPr>
              <w:t xml:space="preserve">4.4. </w:t>
            </w:r>
            <w:proofErr w:type="spellStart"/>
            <w:r w:rsidR="00460653" w:rsidRPr="00A32836">
              <w:rPr>
                <w:lang w:val="en-US"/>
              </w:rPr>
              <w:t>Documentaţia</w:t>
            </w:r>
            <w:proofErr w:type="spellEnd"/>
            <w:r w:rsidR="00460653" w:rsidRPr="00A32836">
              <w:rPr>
                <w:lang w:val="en-US"/>
              </w:rPr>
              <w:t xml:space="preserve"> </w:t>
            </w:r>
            <w:proofErr w:type="spellStart"/>
            <w:r w:rsidR="00460653" w:rsidRPr="00A32836">
              <w:rPr>
                <w:lang w:val="en-US"/>
              </w:rPr>
              <w:t>pusă</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se </w:t>
            </w:r>
            <w:proofErr w:type="spellStart"/>
            <w:r w:rsidR="00460653" w:rsidRPr="00A32836">
              <w:rPr>
                <w:lang w:val="en-US"/>
              </w:rPr>
              <w:t>repartizează</w:t>
            </w:r>
            <w:proofErr w:type="spellEnd"/>
            <w:r w:rsidR="00460653" w:rsidRPr="00A32836">
              <w:rPr>
                <w:lang w:val="en-US"/>
              </w:rPr>
              <w:t xml:space="preserve"> </w:t>
            </w:r>
            <w:proofErr w:type="spellStart"/>
            <w:r w:rsidR="00460653" w:rsidRPr="00A32836">
              <w:rPr>
                <w:lang w:val="en-US"/>
              </w:rPr>
              <w:t>astfel</w:t>
            </w:r>
            <w:proofErr w:type="spellEnd"/>
            <w:r w:rsidR="00460653" w:rsidRPr="00A32836">
              <w:rPr>
                <w:lang w:val="en-US"/>
              </w:rPr>
              <w:t xml:space="preserve">: </w:t>
            </w:r>
            <w:r w:rsidR="00460653" w:rsidRPr="0068058A">
              <w:rPr>
                <w:lang w:val="en-US"/>
              </w:rPr>
              <w:t xml:space="preserve">un exemplar </w:t>
            </w:r>
            <w:proofErr w:type="spellStart"/>
            <w:r w:rsidR="00460653" w:rsidRPr="0068058A">
              <w:rPr>
                <w:lang w:val="en-US"/>
              </w:rPr>
              <w:t>rămân</w:t>
            </w:r>
            <w:r w:rsidR="00C16E1E" w:rsidRPr="0068058A">
              <w:rPr>
                <w:lang w:val="en-US"/>
              </w:rPr>
              <w:t>e</w:t>
            </w:r>
            <w:proofErr w:type="spellEnd"/>
            <w:r w:rsidR="00460653" w:rsidRPr="0068058A">
              <w:rPr>
                <w:lang w:val="en-US"/>
              </w:rPr>
              <w:t xml:space="preserve"> la </w:t>
            </w:r>
            <w:proofErr w:type="spellStart"/>
            <w:r w:rsidR="00460653" w:rsidRPr="0068058A">
              <w:rPr>
                <w:lang w:val="en-US"/>
              </w:rPr>
              <w:t>dispoziţia</w:t>
            </w:r>
            <w:proofErr w:type="spellEnd"/>
            <w:r w:rsidR="00460653" w:rsidRPr="0068058A">
              <w:rPr>
                <w:lang w:val="en-US"/>
              </w:rPr>
              <w:t xml:space="preserve"> </w:t>
            </w:r>
            <w:proofErr w:type="spellStart"/>
            <w:r w:rsidR="00460653" w:rsidRPr="0068058A">
              <w:rPr>
                <w:lang w:val="en-US"/>
              </w:rPr>
              <w:t>Antreprenorului</w:t>
            </w:r>
            <w:proofErr w:type="spellEnd"/>
            <w:r w:rsidR="00460653" w:rsidRPr="0068058A">
              <w:rPr>
                <w:lang w:val="en-US"/>
              </w:rPr>
              <w:t xml:space="preserve">, </w:t>
            </w:r>
            <w:proofErr w:type="spellStart"/>
            <w:r w:rsidR="00460653" w:rsidRPr="0068058A">
              <w:rPr>
                <w:lang w:val="en-US"/>
              </w:rPr>
              <w:t>iar</w:t>
            </w:r>
            <w:proofErr w:type="spellEnd"/>
            <w:r w:rsidR="00665D8D">
              <w:rPr>
                <w:lang w:val="ro-RO"/>
              </w:rPr>
              <w:t xml:space="preserve"> </w:t>
            </w:r>
            <w:proofErr w:type="spellStart"/>
            <w:r w:rsidR="00460653" w:rsidRPr="0068058A">
              <w:rPr>
                <w:lang w:val="en-US"/>
              </w:rPr>
              <w:t>altul</w:t>
            </w:r>
            <w:proofErr w:type="spellEnd"/>
            <w:r w:rsidR="00460653" w:rsidRPr="0068058A">
              <w:rPr>
                <w:lang w:val="en-US"/>
              </w:rPr>
              <w:t xml:space="preserve"> </w:t>
            </w:r>
            <w:proofErr w:type="spellStart"/>
            <w:r w:rsidR="00460653" w:rsidRPr="0068058A">
              <w:rPr>
                <w:lang w:val="en-US"/>
              </w:rPr>
              <w:t>va</w:t>
            </w:r>
            <w:proofErr w:type="spellEnd"/>
            <w:r w:rsidR="00460653" w:rsidRPr="0068058A">
              <w:rPr>
                <w:lang w:val="en-US"/>
              </w:rPr>
              <w:t xml:space="preserve"> fi </w:t>
            </w:r>
            <w:proofErr w:type="spellStart"/>
            <w:r w:rsidR="00460653" w:rsidRPr="0068058A">
              <w:rPr>
                <w:lang w:val="en-US"/>
              </w:rPr>
              <w:t>ţinut</w:t>
            </w:r>
            <w:proofErr w:type="spellEnd"/>
            <w:r w:rsidR="00460653" w:rsidRPr="0068058A">
              <w:rPr>
                <w:lang w:val="en-US"/>
              </w:rPr>
              <w:t xml:space="preserve"> de </w:t>
            </w:r>
            <w:proofErr w:type="spellStart"/>
            <w:r w:rsidR="00460653" w:rsidRPr="0068058A">
              <w:rPr>
                <w:lang w:val="en-US"/>
              </w:rPr>
              <w:t>către</w:t>
            </w:r>
            <w:proofErr w:type="spellEnd"/>
            <w:r w:rsidR="00460653" w:rsidRPr="0068058A">
              <w:rPr>
                <w:lang w:val="en-US"/>
              </w:rPr>
              <w:t xml:space="preserve"> </w:t>
            </w:r>
            <w:proofErr w:type="spellStart"/>
            <w:r w:rsidR="00460653" w:rsidRPr="0068058A">
              <w:rPr>
                <w:lang w:val="en-US"/>
              </w:rPr>
              <w:t>acesta</w:t>
            </w:r>
            <w:proofErr w:type="spellEnd"/>
            <w:r w:rsidR="00460653" w:rsidRPr="0068058A">
              <w:rPr>
                <w:lang w:val="en-US"/>
              </w:rPr>
              <w:t xml:space="preserve"> la </w:t>
            </w:r>
            <w:proofErr w:type="spellStart"/>
            <w:r w:rsidR="00460653" w:rsidRPr="0068058A">
              <w:rPr>
                <w:lang w:val="en-US"/>
              </w:rPr>
              <w:t>dispoziţie</w:t>
            </w:r>
            <w:proofErr w:type="spellEnd"/>
            <w:r w:rsidR="00460653" w:rsidRPr="0068058A">
              <w:rPr>
                <w:lang w:val="en-US"/>
              </w:rPr>
              <w:t xml:space="preserve"> </w:t>
            </w:r>
            <w:proofErr w:type="spellStart"/>
            <w:r w:rsidR="00460653" w:rsidRPr="0068058A">
              <w:rPr>
                <w:lang w:val="en-US"/>
              </w:rPr>
              <w:t>pentru</w:t>
            </w:r>
            <w:proofErr w:type="spellEnd"/>
            <w:r w:rsidR="00460653" w:rsidRPr="0068058A">
              <w:rPr>
                <w:lang w:val="en-US"/>
              </w:rPr>
              <w:t xml:space="preserve"> </w:t>
            </w:r>
            <w:proofErr w:type="spellStart"/>
            <w:r w:rsidR="00460653" w:rsidRPr="0068058A">
              <w:rPr>
                <w:lang w:val="en-US"/>
              </w:rPr>
              <w:t>consultare</w:t>
            </w:r>
            <w:proofErr w:type="spellEnd"/>
            <w:r w:rsidR="00460653" w:rsidRPr="0068058A">
              <w:rPr>
                <w:lang w:val="en-US"/>
              </w:rPr>
              <w:t xml:space="preserve"> </w:t>
            </w:r>
            <w:r w:rsidR="00EA64B0" w:rsidRPr="0068058A">
              <w:rPr>
                <w:lang w:val="en-US"/>
              </w:rPr>
              <w:t xml:space="preserve">de </w:t>
            </w:r>
            <w:proofErr w:type="spellStart"/>
            <w:r w:rsidR="00EA64B0" w:rsidRPr="0068058A">
              <w:rPr>
                <w:lang w:val="en-US"/>
              </w:rPr>
              <w:t>către</w:t>
            </w:r>
            <w:proofErr w:type="spellEnd"/>
            <w:r w:rsidR="00EA64B0" w:rsidRPr="0068058A">
              <w:rPr>
                <w:lang w:val="en-US"/>
              </w:rPr>
              <w:t xml:space="preserve"> </w:t>
            </w:r>
            <w:proofErr w:type="spellStart"/>
            <w:r w:rsidR="00EA64B0" w:rsidRPr="0068058A">
              <w:rPr>
                <w:lang w:val="en-US"/>
              </w:rPr>
              <w:t>Agenția</w:t>
            </w:r>
            <w:proofErr w:type="spellEnd"/>
            <w:r w:rsidR="00EA64B0" w:rsidRPr="0068058A">
              <w:rPr>
                <w:lang w:val="en-US"/>
              </w:rPr>
              <w:t xml:space="preserve"> </w:t>
            </w:r>
            <w:proofErr w:type="spellStart"/>
            <w:r w:rsidR="00EA64B0" w:rsidRPr="0068058A">
              <w:rPr>
                <w:lang w:val="en-US"/>
              </w:rPr>
              <w:t>pentru</w:t>
            </w:r>
            <w:proofErr w:type="spellEnd"/>
            <w:r w:rsidR="00EA64B0" w:rsidRPr="0068058A">
              <w:rPr>
                <w:lang w:val="en-US"/>
              </w:rPr>
              <w:t xml:space="preserve"> </w:t>
            </w:r>
            <w:proofErr w:type="spellStart"/>
            <w:r w:rsidR="00EA64B0" w:rsidRPr="0068058A">
              <w:rPr>
                <w:lang w:val="en-US"/>
              </w:rPr>
              <w:t>Supravegherea</w:t>
            </w:r>
            <w:proofErr w:type="spellEnd"/>
            <w:r w:rsidR="00EA64B0" w:rsidRPr="0068058A">
              <w:rPr>
                <w:lang w:val="en-US"/>
              </w:rPr>
              <w:t xml:space="preserve"> </w:t>
            </w:r>
            <w:proofErr w:type="spellStart"/>
            <w:r w:rsidR="00EA64B0" w:rsidRPr="0068058A">
              <w:rPr>
                <w:lang w:val="en-US"/>
              </w:rPr>
              <w:t>Tehnică</w:t>
            </w:r>
            <w:proofErr w:type="spellEnd"/>
            <w:r w:rsidR="00460653" w:rsidRPr="0068058A">
              <w:rPr>
                <w:lang w:val="en-US"/>
              </w:rPr>
              <w:t xml:space="preserve">, precum </w:t>
            </w:r>
            <w:proofErr w:type="spellStart"/>
            <w:r w:rsidR="00460653" w:rsidRPr="0068058A">
              <w:rPr>
                <w:lang w:val="en-US"/>
              </w:rPr>
              <w:t>şi</w:t>
            </w:r>
            <w:proofErr w:type="spellEnd"/>
            <w:r w:rsidR="00460653" w:rsidRPr="0068058A">
              <w:rPr>
                <w:lang w:val="en-US"/>
              </w:rPr>
              <w:t xml:space="preserve"> de </w:t>
            </w:r>
            <w:proofErr w:type="spellStart"/>
            <w:r w:rsidR="00460653" w:rsidRPr="0068058A">
              <w:rPr>
                <w:lang w:val="en-US"/>
              </w:rPr>
              <w:t>către</w:t>
            </w:r>
            <w:proofErr w:type="spellEnd"/>
            <w:r w:rsidR="00460653" w:rsidRPr="0068058A">
              <w:rPr>
                <w:lang w:val="en-US"/>
              </w:rPr>
              <w:t xml:space="preserve"> </w:t>
            </w:r>
            <w:proofErr w:type="spellStart"/>
            <w:r w:rsidR="00460653" w:rsidRPr="0068058A">
              <w:rPr>
                <w:lang w:val="en-US"/>
              </w:rPr>
              <w:t>alte</w:t>
            </w:r>
            <w:proofErr w:type="spellEnd"/>
            <w:r w:rsidR="00460653" w:rsidRPr="0068058A">
              <w:rPr>
                <w:lang w:val="en-US"/>
              </w:rPr>
              <w:t xml:space="preserve"> </w:t>
            </w:r>
            <w:proofErr w:type="spellStart"/>
            <w:r w:rsidR="00460653" w:rsidRPr="0068058A">
              <w:rPr>
                <w:lang w:val="en-US"/>
              </w:rPr>
              <w:t>persoane</w:t>
            </w:r>
            <w:proofErr w:type="spellEnd"/>
            <w:r w:rsidR="00460653" w:rsidRPr="0068058A">
              <w:rPr>
                <w:lang w:val="en-US"/>
              </w:rPr>
              <w:t xml:space="preserve"> </w:t>
            </w:r>
            <w:proofErr w:type="spellStart"/>
            <w:r w:rsidR="00460653" w:rsidRPr="0068058A">
              <w:rPr>
                <w:lang w:val="en-US"/>
              </w:rPr>
              <w:t>autorizate</w:t>
            </w:r>
            <w:proofErr w:type="spellEnd"/>
            <w:r w:rsidR="00460653" w:rsidRPr="0068058A">
              <w:rPr>
                <w:lang w:val="en-US"/>
              </w:rPr>
              <w:t xml:space="preserve">, </w:t>
            </w:r>
            <w:proofErr w:type="spellStart"/>
            <w:r w:rsidR="00460653" w:rsidRPr="0068058A">
              <w:rPr>
                <w:lang w:val="en-US"/>
              </w:rPr>
              <w:t>inclusiv</w:t>
            </w:r>
            <w:proofErr w:type="spellEnd"/>
            <w:r w:rsidR="00460653" w:rsidRPr="0068058A">
              <w:rPr>
                <w:lang w:val="en-US"/>
              </w:rPr>
              <w:t xml:space="preserve"> </w:t>
            </w:r>
            <w:proofErr w:type="spellStart"/>
            <w:r w:rsidR="00460653" w:rsidRPr="0068058A">
              <w:rPr>
                <w:lang w:val="en-US"/>
              </w:rPr>
              <w:t>responsabilul</w:t>
            </w:r>
            <w:proofErr w:type="spellEnd"/>
            <w:r w:rsidR="00460653" w:rsidRPr="0068058A">
              <w:rPr>
                <w:lang w:val="en-US"/>
              </w:rPr>
              <w:t xml:space="preserve"> </w:t>
            </w:r>
            <w:proofErr w:type="spellStart"/>
            <w:r w:rsidR="00460653" w:rsidRPr="0068058A">
              <w:rPr>
                <w:lang w:val="en-US"/>
              </w:rPr>
              <w:t>tehnic</w:t>
            </w:r>
            <w:proofErr w:type="spellEnd"/>
            <w:r w:rsidR="00460653" w:rsidRPr="0068058A">
              <w:rPr>
                <w:lang w:val="en-US"/>
              </w:rPr>
              <w:t xml:space="preserve"> </w:t>
            </w:r>
            <w:proofErr w:type="spellStart"/>
            <w:r w:rsidR="00460653" w:rsidRPr="0068058A">
              <w:rPr>
                <w:lang w:val="en-US"/>
              </w:rPr>
              <w:t>atestat</w:t>
            </w:r>
            <w:proofErr w:type="spellEnd"/>
            <w:r w:rsidR="00460653" w:rsidRPr="0068058A">
              <w:rPr>
                <w:lang w:val="en-US"/>
              </w:rPr>
              <w:t xml:space="preserve">. </w:t>
            </w:r>
          </w:p>
          <w:p w14:paraId="4407B587" w14:textId="77777777" w:rsidR="00460653" w:rsidRPr="00A32836" w:rsidRDefault="00A101F6" w:rsidP="00196AB4">
            <w:pPr>
              <w:pStyle w:val="NormalWeb"/>
              <w:tabs>
                <w:tab w:val="left" w:pos="567"/>
              </w:tabs>
              <w:spacing w:line="276" w:lineRule="auto"/>
              <w:ind w:firstLine="0"/>
              <w:rPr>
                <w:lang w:val="en-US"/>
              </w:rPr>
            </w:pPr>
            <w:r w:rsidRPr="00A32836">
              <w:rPr>
                <w:lang w:val="en-US"/>
              </w:rPr>
              <w:t xml:space="preserve">4.5. </w:t>
            </w:r>
            <w:proofErr w:type="spellStart"/>
            <w:r w:rsidR="00460653" w:rsidRPr="00A32836">
              <w:rPr>
                <w:lang w:val="en-US"/>
              </w:rPr>
              <w:t>Desenele</w:t>
            </w:r>
            <w:proofErr w:type="spellEnd"/>
            <w:r w:rsidR="00460653" w:rsidRPr="00A32836">
              <w:rPr>
                <w:lang w:val="en-US"/>
              </w:rPr>
              <w:t xml:space="preserve">, </w:t>
            </w:r>
            <w:proofErr w:type="spellStart"/>
            <w:r w:rsidR="00460653" w:rsidRPr="00A32836">
              <w:rPr>
                <w:lang w:val="en-US"/>
              </w:rPr>
              <w:t>calculele</w:t>
            </w:r>
            <w:proofErr w:type="spellEnd"/>
            <w:r w:rsidR="00460653" w:rsidRPr="00A32836">
              <w:rPr>
                <w:lang w:val="en-US"/>
              </w:rPr>
              <w:t xml:space="preserve">, </w:t>
            </w:r>
            <w:proofErr w:type="spellStart"/>
            <w:r w:rsidR="00460653" w:rsidRPr="00A32836">
              <w:rPr>
                <w:lang w:val="en-US"/>
              </w:rPr>
              <w:t>verificările</w:t>
            </w:r>
            <w:proofErr w:type="spellEnd"/>
            <w:r w:rsidR="00460653" w:rsidRPr="00A32836">
              <w:rPr>
                <w:lang w:val="en-US"/>
              </w:rPr>
              <w:t xml:space="preserve"> </w:t>
            </w:r>
            <w:proofErr w:type="spellStart"/>
            <w:r w:rsidR="00460653" w:rsidRPr="00A32836">
              <w:rPr>
                <w:lang w:val="en-US"/>
              </w:rPr>
              <w:t>calculelor</w:t>
            </w:r>
            <w:proofErr w:type="spellEnd"/>
            <w:r w:rsidR="00460653" w:rsidRPr="00A32836">
              <w:rPr>
                <w:lang w:val="en-US"/>
              </w:rPr>
              <w:t xml:space="preserve">, </w:t>
            </w:r>
            <w:proofErr w:type="spellStart"/>
            <w:r w:rsidR="00460653" w:rsidRPr="00A32836">
              <w:rPr>
                <w:lang w:val="en-US"/>
              </w:rPr>
              <w:t>caietele</w:t>
            </w:r>
            <w:proofErr w:type="spellEnd"/>
            <w:r w:rsidR="00460653" w:rsidRPr="00A32836">
              <w:rPr>
                <w:lang w:val="en-US"/>
              </w:rPr>
              <w:t xml:space="preserve"> de </w:t>
            </w:r>
            <w:proofErr w:type="spellStart"/>
            <w:r w:rsidR="00460653" w:rsidRPr="00A32836">
              <w:rPr>
                <w:lang w:val="en-US"/>
              </w:rPr>
              <w:t>măsurări</w:t>
            </w:r>
            <w:proofErr w:type="spellEnd"/>
            <w:r w:rsidR="00460653" w:rsidRPr="00A32836">
              <w:rPr>
                <w:lang w:val="en-US"/>
              </w:rPr>
              <w:t xml:space="preserve"> (</w:t>
            </w:r>
            <w:proofErr w:type="spellStart"/>
            <w:r w:rsidR="00460653" w:rsidRPr="00A32836">
              <w:rPr>
                <w:lang w:val="en-US"/>
              </w:rPr>
              <w:t>ataşamentele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pe care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întocmească</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r w:rsidR="00460653" w:rsidRPr="00A32836">
              <w:rPr>
                <w:lang w:val="en-US"/>
              </w:rPr>
              <w:t>s</w:t>
            </w:r>
            <w:r w:rsidR="00183D79" w:rsidRPr="00A32836">
              <w:rPr>
                <w:lang w:val="en-US"/>
              </w:rPr>
              <w:t>u</w:t>
            </w:r>
            <w:r w:rsidR="00460653" w:rsidRPr="00A32836">
              <w:rPr>
                <w:lang w:val="en-US"/>
              </w:rPr>
              <w:t xml:space="preserve">nt </w:t>
            </w:r>
            <w:proofErr w:type="spellStart"/>
            <w:r w:rsidR="00460653" w:rsidRPr="00A32836">
              <w:rPr>
                <w:lang w:val="en-US"/>
              </w:rPr>
              <w:t>cerute</w:t>
            </w:r>
            <w:proofErr w:type="spellEnd"/>
            <w:r w:rsidR="00460653" w:rsidRPr="00A32836">
              <w:rPr>
                <w:lang w:val="en-US"/>
              </w:rPr>
              <w:t xml:space="preserve"> de </w:t>
            </w:r>
            <w:proofErr w:type="spellStart"/>
            <w:r w:rsidR="00460653" w:rsidRPr="00A32836">
              <w:rPr>
                <w:lang w:val="en-US"/>
              </w:rPr>
              <w:t>subantreprenorul</w:t>
            </w:r>
            <w:proofErr w:type="spellEnd"/>
            <w:r w:rsidR="00460653" w:rsidRPr="00A32836">
              <w:rPr>
                <w:lang w:val="en-US"/>
              </w:rPr>
              <w:t xml:space="preserve"> </w:t>
            </w:r>
            <w:proofErr w:type="spellStart"/>
            <w:r w:rsidR="00460653" w:rsidRPr="00A32836">
              <w:rPr>
                <w:lang w:val="en-US"/>
              </w:rPr>
              <w:t>proiectant</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puse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acestuia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
          <w:p w14:paraId="76CBC791"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4.6. </w:t>
            </w:r>
            <w:proofErr w:type="spellStart"/>
            <w:r w:rsidR="00460653" w:rsidRPr="00A32836">
              <w:rPr>
                <w:lang w:val="en-US"/>
              </w:rPr>
              <w:t>Oferta</w:t>
            </w:r>
            <w:proofErr w:type="spellEnd"/>
            <w:r w:rsidR="00460653" w:rsidRPr="00A32836">
              <w:rPr>
                <w:lang w:val="en-US"/>
              </w:rPr>
              <w:t xml:space="preserve"> </w:t>
            </w:r>
            <w:proofErr w:type="spellStart"/>
            <w:r w:rsidR="00460653" w:rsidRPr="00A32836">
              <w:rPr>
                <w:lang w:val="en-US"/>
              </w:rPr>
              <w:t>adjudecată</w:t>
            </w:r>
            <w:proofErr w:type="spellEnd"/>
            <w:r w:rsidR="00460653" w:rsidRPr="00A32836">
              <w:rPr>
                <w:lang w:val="en-US"/>
              </w:rPr>
              <w:t xml:space="preserve"> face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integrantă</w:t>
            </w:r>
            <w:proofErr w:type="spellEnd"/>
            <w:r w:rsidR="00460653" w:rsidRPr="00A32836">
              <w:rPr>
                <w:lang w:val="en-US"/>
              </w:rPr>
              <w:t xml:space="preserve"> din contract. </w:t>
            </w:r>
            <w:proofErr w:type="spellStart"/>
            <w:r w:rsidR="00460653" w:rsidRPr="00A32836">
              <w:rPr>
                <w:lang w:val="en-US"/>
              </w:rPr>
              <w:t>Ea</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fie </w:t>
            </w:r>
            <w:proofErr w:type="spellStart"/>
            <w:r w:rsidR="00460653" w:rsidRPr="00A32836">
              <w:rPr>
                <w:lang w:val="en-US"/>
              </w:rPr>
              <w:t>corectă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completă</w:t>
            </w:r>
            <w:proofErr w:type="spellEnd"/>
            <w:r w:rsidR="00460653" w:rsidRPr="00A32836">
              <w:rPr>
                <w:lang w:val="en-US"/>
              </w:rPr>
              <w:t xml:space="preserve">. </w:t>
            </w:r>
            <w:proofErr w:type="spellStart"/>
            <w:r w:rsidR="00460653" w:rsidRPr="00A32836">
              <w:rPr>
                <w:lang w:val="en-US"/>
              </w:rPr>
              <w:t>Preţurile</w:t>
            </w:r>
            <w:proofErr w:type="spellEnd"/>
            <w:r w:rsidR="00460653" w:rsidRPr="00A32836">
              <w:rPr>
                <w:lang w:val="en-US"/>
              </w:rPr>
              <w:t xml:space="preserve"> </w:t>
            </w:r>
            <w:proofErr w:type="spellStart"/>
            <w:r w:rsidR="00460653" w:rsidRPr="00A32836">
              <w:rPr>
                <w:lang w:val="en-US"/>
              </w:rPr>
              <w:t>stabilite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acoperi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obligaţiunile</w:t>
            </w:r>
            <w:proofErr w:type="spellEnd"/>
            <w:r w:rsidR="00460653" w:rsidRPr="00A32836">
              <w:rPr>
                <w:lang w:val="en-US"/>
              </w:rPr>
              <w:t xml:space="preserve"> din contract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operaţiunile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proofErr w:type="spellStart"/>
            <w:r w:rsidR="00460653" w:rsidRPr="00A32836">
              <w:rPr>
                <w:lang w:val="en-US"/>
              </w:rPr>
              <w:t>întreţinerea</w:t>
            </w:r>
            <w:proofErr w:type="spellEnd"/>
            <w:r w:rsidR="00460653" w:rsidRPr="00A32836">
              <w:rPr>
                <w:lang w:val="en-US"/>
              </w:rPr>
              <w:t xml:space="preserve"> </w:t>
            </w:r>
            <w:proofErr w:type="spellStart"/>
            <w:r w:rsidR="00460653" w:rsidRPr="00A32836">
              <w:rPr>
                <w:lang w:val="en-US"/>
              </w:rPr>
              <w:t>corespunzătoare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
          <w:p w14:paraId="02B4097B"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4.7.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nu </w:t>
            </w:r>
            <w:proofErr w:type="spellStart"/>
            <w:r w:rsidR="00460653" w:rsidRPr="00A32836">
              <w:rPr>
                <w:lang w:val="en-US"/>
              </w:rPr>
              <w:t>emite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util </w:t>
            </w:r>
            <w:proofErr w:type="spellStart"/>
            <w:r w:rsidR="00460653" w:rsidRPr="00A32836">
              <w:rPr>
                <w:lang w:val="en-US"/>
              </w:rPr>
              <w:t>dispoziţii</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care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conţină</w:t>
            </w:r>
            <w:proofErr w:type="spellEnd"/>
            <w:r w:rsidR="005D4B79" w:rsidRPr="00A32836">
              <w:rPr>
                <w:lang w:val="en-US"/>
              </w:rPr>
              <w:t xml:space="preserve"> </w:t>
            </w:r>
            <w:proofErr w:type="spellStart"/>
            <w:r w:rsidR="00460653" w:rsidRPr="00A32836">
              <w:rPr>
                <w:lang w:val="en-US"/>
              </w:rPr>
              <w:t>instrucţiuni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aprobări</w:t>
            </w:r>
            <w:proofErr w:type="spellEnd"/>
            <w:r w:rsidR="00460653" w:rsidRPr="00A32836">
              <w:rPr>
                <w:lang w:val="en-US"/>
              </w:rPr>
              <w:t xml:space="preserve">, </w:t>
            </w:r>
            <w:proofErr w:type="spellStart"/>
            <w:r w:rsidR="00460653" w:rsidRPr="00A32836">
              <w:rPr>
                <w:lang w:val="en-US"/>
              </w:rPr>
              <w:t>ordine</w:t>
            </w:r>
            <w:proofErr w:type="spellEnd"/>
            <w:r w:rsidR="00460653" w:rsidRPr="00A32836">
              <w:rPr>
                <w:lang w:val="en-US"/>
              </w:rPr>
              <w:t xml:space="preserve">, directive,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detalii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notifica</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scrisori</w:t>
            </w:r>
            <w:proofErr w:type="spellEnd"/>
            <w:r w:rsidR="00460653" w:rsidRPr="00A32836">
              <w:rPr>
                <w:lang w:val="en-US"/>
              </w:rPr>
              <w:t xml:space="preserve">, de </w:t>
            </w:r>
            <w:proofErr w:type="spellStart"/>
            <w:r w:rsidR="00460653" w:rsidRPr="00A32836">
              <w:rPr>
                <w:lang w:val="en-US"/>
              </w:rPr>
              <w:t>c</w:t>
            </w:r>
            <w:r w:rsidR="00183D79" w:rsidRPr="00A32836">
              <w:rPr>
                <w:lang w:val="en-US"/>
              </w:rPr>
              <w:t>â</w:t>
            </w:r>
            <w:r w:rsidR="00460653" w:rsidRPr="00A32836">
              <w:rPr>
                <w:lang w:val="en-US"/>
              </w:rPr>
              <w:t>te</w:t>
            </w:r>
            <w:proofErr w:type="spellEnd"/>
            <w:r w:rsidR="00460653" w:rsidRPr="00A32836">
              <w:rPr>
                <w:lang w:val="en-US"/>
              </w:rPr>
              <w:t xml:space="preserve"> </w:t>
            </w:r>
            <w:proofErr w:type="spellStart"/>
            <w:r w:rsidR="00460653" w:rsidRPr="00A32836">
              <w:rPr>
                <w:lang w:val="en-US"/>
              </w:rPr>
              <w:t>ori</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posibil</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pot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provoace</w:t>
            </w:r>
            <w:proofErr w:type="spellEnd"/>
            <w:r w:rsidR="00460653" w:rsidRPr="00A32836">
              <w:rPr>
                <w:lang w:val="en-US"/>
              </w:rPr>
              <w:t xml:space="preserve"> </w:t>
            </w:r>
            <w:proofErr w:type="spellStart"/>
            <w:r w:rsidR="00460653" w:rsidRPr="00A32836">
              <w:rPr>
                <w:lang w:val="en-US"/>
              </w:rPr>
              <w:t>înt</w:t>
            </w:r>
            <w:r w:rsidR="00183D79" w:rsidRPr="00A32836">
              <w:rPr>
                <w:lang w:val="en-US"/>
              </w:rPr>
              <w:t>â</w:t>
            </w:r>
            <w:r w:rsidR="00460653" w:rsidRPr="00A32836">
              <w:rPr>
                <w:lang w:val="en-US"/>
              </w:rPr>
              <w:t>rzieri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întreruperi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desfăşurarea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Notificarea</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conţine</w:t>
            </w:r>
            <w:proofErr w:type="spellEnd"/>
            <w:r w:rsidR="00460653" w:rsidRPr="00A32836">
              <w:rPr>
                <w:lang w:val="en-US"/>
              </w:rPr>
              <w:t xml:space="preserve"> </w:t>
            </w:r>
            <w:proofErr w:type="spellStart"/>
            <w:r w:rsidR="00460653" w:rsidRPr="00A32836">
              <w:rPr>
                <w:lang w:val="en-US"/>
              </w:rPr>
              <w:t>detaliile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se </w:t>
            </w:r>
            <w:proofErr w:type="spellStart"/>
            <w:r w:rsidR="00460653" w:rsidRPr="00A32836">
              <w:rPr>
                <w:lang w:val="en-US"/>
              </w:rPr>
              <w:t>cer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specifica</w:t>
            </w:r>
            <w:proofErr w:type="spellEnd"/>
            <w:r w:rsidR="00460653" w:rsidRPr="00A32836">
              <w:rPr>
                <w:lang w:val="en-US"/>
              </w:rPr>
              <w:t xml:space="preserve"> data la care </w:t>
            </w:r>
            <w:proofErr w:type="spellStart"/>
            <w:r w:rsidR="00460653" w:rsidRPr="00A32836">
              <w:rPr>
                <w:lang w:val="en-US"/>
              </w:rPr>
              <w:t>acestea</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întârzierile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întreruperile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w:t>
            </w:r>
            <w:proofErr w:type="spellStart"/>
            <w:r w:rsidR="00460653" w:rsidRPr="00A32836">
              <w:rPr>
                <w:lang w:val="en-US"/>
              </w:rPr>
              <w:t>survin</w:t>
            </w:r>
            <w:proofErr w:type="spellEnd"/>
            <w:r w:rsidR="00460653" w:rsidRPr="00A32836">
              <w:rPr>
                <w:lang w:val="en-US"/>
              </w:rPr>
              <w:t xml:space="preserve">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lipsei</w:t>
            </w:r>
            <w:proofErr w:type="spellEnd"/>
            <w:r w:rsidR="00460653" w:rsidRPr="00A32836">
              <w:rPr>
                <w:lang w:val="en-US"/>
              </w:rPr>
              <w:t xml:space="preserve"> </w:t>
            </w:r>
            <w:proofErr w:type="spellStart"/>
            <w:r w:rsidR="00460653" w:rsidRPr="00A32836">
              <w:rPr>
                <w:lang w:val="en-US"/>
              </w:rPr>
              <w:t>acestor</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
          <w:p w14:paraId="4FDC5447"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4.8. </w:t>
            </w:r>
            <w:proofErr w:type="spellStart"/>
            <w:r w:rsidR="00460653" w:rsidRPr="00A32836">
              <w:rPr>
                <w:lang w:val="en-US"/>
              </w:rPr>
              <w:t>Întreaga</w:t>
            </w:r>
            <w:proofErr w:type="spellEnd"/>
            <w:r w:rsidR="00460653" w:rsidRPr="00A32836">
              <w:rPr>
                <w:lang w:val="en-US"/>
              </w:rPr>
              <w:t xml:space="preserve"> </w:t>
            </w:r>
            <w:proofErr w:type="spellStart"/>
            <w:r w:rsidR="00460653" w:rsidRPr="00A32836">
              <w:rPr>
                <w:lang w:val="en-US"/>
              </w:rPr>
              <w:t>documentaţie</w:t>
            </w:r>
            <w:proofErr w:type="spellEnd"/>
            <w:r w:rsidR="00460653" w:rsidRPr="00A32836">
              <w:rPr>
                <w:lang w:val="en-US"/>
              </w:rPr>
              <w:t xml:space="preserve"> </w:t>
            </w:r>
            <w:proofErr w:type="spellStart"/>
            <w:r w:rsidR="00460653" w:rsidRPr="00A32836">
              <w:rPr>
                <w:lang w:val="en-US"/>
              </w:rPr>
              <w:t>necesară</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de </w:t>
            </w:r>
            <w:proofErr w:type="spellStart"/>
            <w:r w:rsidR="00460653" w:rsidRPr="00A32836">
              <w:rPr>
                <w:lang w:val="en-US"/>
              </w:rPr>
              <w:t>subantrepriză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pusă</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subantreprenorilor</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plată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termenele</w:t>
            </w:r>
            <w:proofErr w:type="spellEnd"/>
            <w:r w:rsidR="00460653" w:rsidRPr="00A32836">
              <w:rPr>
                <w:lang w:val="en-US"/>
              </w:rPr>
              <w:t xml:space="preserve"> din </w:t>
            </w:r>
            <w:proofErr w:type="spellStart"/>
            <w:r w:rsidR="00460653" w:rsidRPr="00A32836">
              <w:rPr>
                <w:lang w:val="en-US"/>
              </w:rPr>
              <w:t>subcontracte</w:t>
            </w:r>
            <w:proofErr w:type="spellEnd"/>
            <w:r w:rsidR="00460653" w:rsidRPr="00A32836">
              <w:rPr>
                <w:lang w:val="en-US"/>
              </w:rPr>
              <w:t xml:space="preserve"> (</w:t>
            </w:r>
            <w:proofErr w:type="spellStart"/>
            <w:r w:rsidR="00460653" w:rsidRPr="00A32836">
              <w:rPr>
                <w:lang w:val="en-US"/>
              </w:rPr>
              <w:t>contracte</w:t>
            </w:r>
            <w:proofErr w:type="spellEnd"/>
            <w:r w:rsidR="00460653" w:rsidRPr="00A32836">
              <w:rPr>
                <w:lang w:val="en-US"/>
              </w:rPr>
              <w:t xml:space="preserve"> de </w:t>
            </w:r>
            <w:proofErr w:type="spellStart"/>
            <w:r w:rsidR="00460653" w:rsidRPr="00A32836">
              <w:rPr>
                <w:lang w:val="en-US"/>
              </w:rPr>
              <w:t>subantrepriză</w:t>
            </w:r>
            <w:proofErr w:type="spellEnd"/>
            <w:r w:rsidR="00460653" w:rsidRPr="00A32836">
              <w:rPr>
                <w:lang w:val="en-US"/>
              </w:rPr>
              <w:t xml:space="preserve">), </w:t>
            </w:r>
            <w:proofErr w:type="spellStart"/>
            <w:r w:rsidR="00460653" w:rsidRPr="00A32836">
              <w:rPr>
                <w:lang w:val="en-US"/>
              </w:rPr>
              <w:t>stabilite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graficul</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
          <w:p w14:paraId="529A0228"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4.9.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executa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întreţine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asigura</w:t>
            </w:r>
            <w:proofErr w:type="spellEnd"/>
            <w:r w:rsidR="00460653" w:rsidRPr="00A32836">
              <w:rPr>
                <w:lang w:val="en-US"/>
              </w:rPr>
              <w:t xml:space="preserve"> </w:t>
            </w:r>
            <w:proofErr w:type="spellStart"/>
            <w:r w:rsidR="00460653" w:rsidRPr="00A32836">
              <w:rPr>
                <w:lang w:val="en-US"/>
              </w:rPr>
              <w:t>forţa</w:t>
            </w:r>
            <w:proofErr w:type="spellEnd"/>
            <w:r w:rsidR="00460653" w:rsidRPr="00A32836">
              <w:rPr>
                <w:lang w:val="en-US"/>
              </w:rPr>
              <w:t xml:space="preserve"> de </w:t>
            </w:r>
            <w:proofErr w:type="spellStart"/>
            <w:r w:rsidR="00460653" w:rsidRPr="00A32836">
              <w:rPr>
                <w:lang w:val="en-US"/>
              </w:rPr>
              <w:t>muncă</w:t>
            </w:r>
            <w:proofErr w:type="spellEnd"/>
            <w:r w:rsidR="00460653" w:rsidRPr="00A32836">
              <w:rPr>
                <w:lang w:val="en-US"/>
              </w:rPr>
              <w:t xml:space="preserve">,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de </w:t>
            </w:r>
            <w:proofErr w:type="spellStart"/>
            <w:r w:rsidR="00460653" w:rsidRPr="00A32836">
              <w:rPr>
                <w:lang w:val="en-US"/>
              </w:rPr>
              <w:t>construcţiişi</w:t>
            </w:r>
            <w:proofErr w:type="spellEnd"/>
            <w:r w:rsidR="00460653" w:rsidRPr="00A32836">
              <w:rPr>
                <w:lang w:val="en-US"/>
              </w:rPr>
              <w:t xml:space="preserve"> </w:t>
            </w:r>
            <w:proofErr w:type="spellStart"/>
            <w:r w:rsidR="00460653" w:rsidRPr="00A32836">
              <w:rPr>
                <w:lang w:val="en-US"/>
              </w:rPr>
              <w:t>obiectele</w:t>
            </w:r>
            <w:proofErr w:type="spellEnd"/>
            <w:r w:rsidR="00460653" w:rsidRPr="00A32836">
              <w:rPr>
                <w:lang w:val="en-US"/>
              </w:rPr>
              <w:t xml:space="preserve"> cu </w:t>
            </w:r>
            <w:proofErr w:type="spellStart"/>
            <w:r w:rsidR="00460653" w:rsidRPr="00A32836">
              <w:rPr>
                <w:lang w:val="en-US"/>
              </w:rPr>
              <w:t>caracter</w:t>
            </w:r>
            <w:proofErr w:type="spellEnd"/>
            <w:r w:rsidR="00460653" w:rsidRPr="00A32836">
              <w:rPr>
                <w:lang w:val="en-US"/>
              </w:rPr>
              <w:t xml:space="preserve"> </w:t>
            </w:r>
            <w:proofErr w:type="spellStart"/>
            <w:r w:rsidR="00460653" w:rsidRPr="00A32836">
              <w:rPr>
                <w:lang w:val="en-US"/>
              </w:rPr>
              <w:t>provizoriu</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îşi</w:t>
            </w:r>
            <w:proofErr w:type="spellEnd"/>
            <w:r w:rsidR="00460653" w:rsidRPr="00A32836">
              <w:rPr>
                <w:lang w:val="en-US"/>
              </w:rPr>
              <w:t xml:space="preserve"> </w:t>
            </w:r>
            <w:proofErr w:type="spellStart"/>
            <w:r w:rsidR="00460653" w:rsidRPr="00A32836">
              <w:rPr>
                <w:lang w:val="en-US"/>
              </w:rPr>
              <w:t>asumă</w:t>
            </w:r>
            <w:proofErr w:type="spellEnd"/>
            <w:r w:rsidR="00460653" w:rsidRPr="00A32836">
              <w:rPr>
                <w:lang w:val="en-US"/>
              </w:rPr>
              <w:t xml:space="preserve"> </w:t>
            </w:r>
            <w:proofErr w:type="spellStart"/>
            <w:r w:rsidR="00460653" w:rsidRPr="00A32836">
              <w:rPr>
                <w:lang w:val="en-US"/>
              </w:rPr>
              <w:t>întreaga</w:t>
            </w:r>
            <w:proofErr w:type="spellEnd"/>
            <w:r w:rsidR="00460653" w:rsidRPr="00A32836">
              <w:rPr>
                <w:lang w:val="en-US"/>
              </w:rPr>
              <w:t xml:space="preserve"> </w:t>
            </w:r>
            <w:proofErr w:type="spellStart"/>
            <w:r w:rsidR="00460653" w:rsidRPr="00A32836">
              <w:rPr>
                <w:lang w:val="en-US"/>
              </w:rPr>
              <w:t>responsabilitate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operaţiunile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pe </w:t>
            </w:r>
            <w:proofErr w:type="spellStart"/>
            <w:r w:rsidR="00460653" w:rsidRPr="00A32836">
              <w:rPr>
                <w:lang w:val="en-US"/>
              </w:rPr>
              <w:t>şantier</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procedeele</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utilizate</w:t>
            </w:r>
            <w:proofErr w:type="spellEnd"/>
            <w:r w:rsidR="00460653" w:rsidRPr="00A32836">
              <w:rPr>
                <w:lang w:val="en-US"/>
              </w:rPr>
              <w:t xml:space="preserve">. </w:t>
            </w:r>
          </w:p>
          <w:p w14:paraId="7951AB9E" w14:textId="3AFB2FC3" w:rsidR="00460653" w:rsidRPr="00A32836" w:rsidRDefault="00A156C0" w:rsidP="00196AB4">
            <w:pPr>
              <w:pStyle w:val="NormalWeb"/>
              <w:tabs>
                <w:tab w:val="left" w:pos="567"/>
              </w:tabs>
              <w:spacing w:line="276" w:lineRule="auto"/>
              <w:ind w:firstLine="0"/>
              <w:rPr>
                <w:lang w:val="en-US"/>
              </w:rPr>
            </w:pPr>
            <w:r w:rsidRPr="00A32836">
              <w:rPr>
                <w:lang w:val="en-US"/>
              </w:rPr>
              <w:t xml:space="preserve">4.10.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2F6A1E" w:rsidRPr="00A32836">
              <w:rPr>
                <w:lang w:val="en-US"/>
              </w:rPr>
              <w:t>atribuirea</w:t>
            </w:r>
            <w:proofErr w:type="spellEnd"/>
            <w:r w:rsidR="002F6A1E" w:rsidRPr="00A32836">
              <w:rPr>
                <w:lang w:val="en-US"/>
              </w:rPr>
              <w:t xml:space="preserve"> </w:t>
            </w:r>
            <w:proofErr w:type="spellStart"/>
            <w:r w:rsidR="00460653" w:rsidRPr="00A32836">
              <w:rPr>
                <w:lang w:val="en-US"/>
              </w:rPr>
              <w:t>ofertei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favoarea</w:t>
            </w:r>
            <w:proofErr w:type="spellEnd"/>
            <w:r w:rsidR="00460653" w:rsidRPr="00A32836">
              <w:rPr>
                <w:lang w:val="en-US"/>
              </w:rPr>
              <w:t xml:space="preserve"> </w:t>
            </w:r>
            <w:proofErr w:type="spellStart"/>
            <w:r w:rsidR="00460653" w:rsidRPr="00A32836">
              <w:rPr>
                <w:lang w:val="en-US"/>
              </w:rPr>
              <w:t>sa</w:t>
            </w:r>
            <w:proofErr w:type="spellEnd"/>
            <w:r w:rsidR="00460653" w:rsidRPr="00A32836">
              <w:rPr>
                <w:lang w:val="en-US"/>
              </w:rPr>
              <w:t xml:space="preserve">, se </w:t>
            </w:r>
            <w:proofErr w:type="spellStart"/>
            <w:r w:rsidR="00460653" w:rsidRPr="00A32836">
              <w:rPr>
                <w:lang w:val="en-US"/>
              </w:rPr>
              <w:t>angajează</w:t>
            </w:r>
            <w:proofErr w:type="spellEnd"/>
            <w:r w:rsidR="00460653" w:rsidRPr="00A32836">
              <w:rPr>
                <w:lang w:val="en-US"/>
              </w:rPr>
              <w:t xml:space="preserve"> </w:t>
            </w:r>
            <w:proofErr w:type="spellStart"/>
            <w:r w:rsidR="00460653" w:rsidRPr="00A32836">
              <w:rPr>
                <w:lang w:val="en-US"/>
              </w:rPr>
              <w:t>să</w:t>
            </w:r>
            <w:proofErr w:type="spellEnd"/>
            <w:r w:rsidR="00BC46B3" w:rsidRPr="00A32836">
              <w:rPr>
                <w:lang w:val="en-US"/>
              </w:rPr>
              <w:t xml:space="preserve"> </w:t>
            </w:r>
            <w:proofErr w:type="spellStart"/>
            <w:r w:rsidR="00BC46B3" w:rsidRPr="00A32836">
              <w:rPr>
                <w:lang w:val="en-US"/>
              </w:rPr>
              <w:t>prezinte</w:t>
            </w:r>
            <w:proofErr w:type="spellEnd"/>
            <w:r w:rsidR="005D4B79" w:rsidRPr="00A32836">
              <w:rPr>
                <w:lang w:val="en-US"/>
              </w:rPr>
              <w:t xml:space="preserve"> </w:t>
            </w:r>
            <w:proofErr w:type="spellStart"/>
            <w:r w:rsidR="00EA64B0" w:rsidRPr="00A32836">
              <w:rPr>
                <w:lang w:val="en-US"/>
              </w:rPr>
              <w:t>garanţia</w:t>
            </w:r>
            <w:proofErr w:type="spellEnd"/>
            <w:r w:rsidR="00EA64B0" w:rsidRPr="00A32836">
              <w:rPr>
                <w:lang w:val="en-US"/>
              </w:rPr>
              <w:t xml:space="preserve"> de </w:t>
            </w:r>
            <w:proofErr w:type="spellStart"/>
            <w:r w:rsidR="00EA64B0" w:rsidRPr="00A32836">
              <w:rPr>
                <w:lang w:val="en-US"/>
              </w:rPr>
              <w:t>bună</w:t>
            </w:r>
            <w:proofErr w:type="spellEnd"/>
            <w:r w:rsidR="00EA64B0" w:rsidRPr="00A32836">
              <w:rPr>
                <w:lang w:val="en-US"/>
              </w:rPr>
              <w:t xml:space="preserve"> </w:t>
            </w:r>
            <w:proofErr w:type="spellStart"/>
            <w:r w:rsidR="00EA64B0" w:rsidRPr="00A32836">
              <w:rPr>
                <w:lang w:val="en-US"/>
              </w:rPr>
              <w:t>execuţie</w:t>
            </w:r>
            <w:proofErr w:type="spellEnd"/>
            <w:r w:rsidR="00EA64B0" w:rsidRPr="00A32836">
              <w:rPr>
                <w:lang w:val="en-US"/>
              </w:rPr>
              <w:t xml:space="preserve"> a </w:t>
            </w:r>
            <w:proofErr w:type="spellStart"/>
            <w:r w:rsidR="00EA64B0" w:rsidRPr="00A32836">
              <w:rPr>
                <w:lang w:val="en-US"/>
              </w:rPr>
              <w:t>contractului</w:t>
            </w:r>
            <w:proofErr w:type="spellEnd"/>
            <w:r w:rsidR="00EA64B0" w:rsidRPr="00A32836">
              <w:rPr>
                <w:lang w:val="en-US"/>
              </w:rPr>
              <w:t xml:space="preserve">, </w:t>
            </w:r>
            <w:proofErr w:type="spellStart"/>
            <w:r w:rsidR="00EA64B0" w:rsidRPr="00A32836">
              <w:rPr>
                <w:lang w:val="en-US"/>
              </w:rPr>
              <w:t>în</w:t>
            </w:r>
            <w:proofErr w:type="spellEnd"/>
            <w:r w:rsidR="00EA64B0" w:rsidRPr="00A32836">
              <w:rPr>
                <w:lang w:val="en-US"/>
              </w:rPr>
              <w:t xml:space="preserve"> </w:t>
            </w:r>
            <w:proofErr w:type="spellStart"/>
            <w:r w:rsidR="00EA64B0" w:rsidRPr="00A32836">
              <w:rPr>
                <w:lang w:val="en-US"/>
              </w:rPr>
              <w:t>cuantum</w:t>
            </w:r>
            <w:proofErr w:type="spellEnd"/>
            <w:r w:rsidR="00EA64B0" w:rsidRPr="00A32836">
              <w:rPr>
                <w:lang w:val="en-US"/>
              </w:rPr>
              <w:t xml:space="preserve"> de </w:t>
            </w:r>
            <w:r w:rsidR="00965908">
              <w:rPr>
                <w:u w:val="single"/>
                <w:lang w:val="en-US"/>
              </w:rPr>
              <w:t>10</w:t>
            </w:r>
            <w:r w:rsidR="002E3F3E">
              <w:rPr>
                <w:lang w:val="en-US"/>
              </w:rPr>
              <w:t xml:space="preserve"> </w:t>
            </w:r>
            <w:r w:rsidR="00EA64B0" w:rsidRPr="00A32836">
              <w:rPr>
                <w:lang w:val="en-US"/>
              </w:rPr>
              <w:t xml:space="preserve">% din </w:t>
            </w:r>
            <w:proofErr w:type="spellStart"/>
            <w:r w:rsidR="00EA64B0" w:rsidRPr="00A32836">
              <w:rPr>
                <w:lang w:val="en-US"/>
              </w:rPr>
              <w:t>valoarea</w:t>
            </w:r>
            <w:proofErr w:type="spellEnd"/>
            <w:r w:rsidR="00EA64B0" w:rsidRPr="00A32836">
              <w:rPr>
                <w:lang w:val="en-US"/>
              </w:rPr>
              <w:t xml:space="preserve"> </w:t>
            </w:r>
            <w:proofErr w:type="spellStart"/>
            <w:r w:rsidR="00EA64B0" w:rsidRPr="00A32836">
              <w:rPr>
                <w:lang w:val="en-US"/>
              </w:rPr>
              <w:t>contractului</w:t>
            </w:r>
            <w:proofErr w:type="spellEnd"/>
            <w:r w:rsidR="00EA64B0" w:rsidRPr="00A32836">
              <w:rPr>
                <w:lang w:val="en-US"/>
              </w:rPr>
              <w:t xml:space="preserve"> </w:t>
            </w:r>
            <w:proofErr w:type="spellStart"/>
            <w:r w:rsidR="00EA64B0" w:rsidRPr="00A32836">
              <w:rPr>
                <w:lang w:val="en-US"/>
              </w:rPr>
              <w:t>atribuit</w:t>
            </w:r>
            <w:proofErr w:type="spellEnd"/>
            <w:r w:rsidR="00EA64B0" w:rsidRPr="00A32836">
              <w:rPr>
                <w:lang w:val="en-US"/>
              </w:rPr>
              <w:t>.</w:t>
            </w:r>
          </w:p>
          <w:p w14:paraId="4D31CC9A" w14:textId="3D050F73" w:rsidR="00267805" w:rsidRPr="00A32836" w:rsidRDefault="00A156C0" w:rsidP="00684D44">
            <w:pPr>
              <w:pStyle w:val="NormalWeb"/>
              <w:tabs>
                <w:tab w:val="left" w:pos="567"/>
              </w:tabs>
              <w:spacing w:line="276" w:lineRule="auto"/>
              <w:ind w:firstLine="0"/>
              <w:rPr>
                <w:lang w:val="en-US"/>
              </w:rPr>
            </w:pPr>
            <w:r w:rsidRPr="00A32836">
              <w:rPr>
                <w:lang w:val="en-US"/>
              </w:rPr>
              <w:t>4.11.</w:t>
            </w:r>
            <w:r w:rsidR="00A109E6" w:rsidRPr="00A32836">
              <w:rPr>
                <w:lang w:val="en-US"/>
              </w:rPr>
              <w:t xml:space="preserve"> </w:t>
            </w:r>
            <w:proofErr w:type="spellStart"/>
            <w:r w:rsidR="00A109E6" w:rsidRPr="00A32836">
              <w:rPr>
                <w:lang w:val="en-US"/>
              </w:rPr>
              <w:t>Autoritatea</w:t>
            </w:r>
            <w:proofErr w:type="spellEnd"/>
            <w:r w:rsidR="00A109E6" w:rsidRPr="00A32836">
              <w:rPr>
                <w:lang w:val="en-US"/>
              </w:rPr>
              <w:t xml:space="preserve"> </w:t>
            </w:r>
            <w:proofErr w:type="spellStart"/>
            <w:r w:rsidR="00A109E6" w:rsidRPr="00A32836">
              <w:rPr>
                <w:lang w:val="en-US"/>
              </w:rPr>
              <w:t>contractantă</w:t>
            </w:r>
            <w:proofErr w:type="spellEnd"/>
            <w:r w:rsidR="00A109E6" w:rsidRPr="00A32836">
              <w:rPr>
                <w:lang w:val="en-US"/>
              </w:rPr>
              <w:t xml:space="preserve"> </w:t>
            </w:r>
            <w:proofErr w:type="spellStart"/>
            <w:r w:rsidR="00A109E6" w:rsidRPr="00A32836">
              <w:rPr>
                <w:lang w:val="en-US"/>
              </w:rPr>
              <w:t>eliberează</w:t>
            </w:r>
            <w:proofErr w:type="spellEnd"/>
            <w:r w:rsidR="00A109E6" w:rsidRPr="00A32836">
              <w:rPr>
                <w:lang w:val="en-US"/>
              </w:rPr>
              <w:t>/</w:t>
            </w:r>
            <w:proofErr w:type="spellStart"/>
            <w:r w:rsidR="00A109E6" w:rsidRPr="00A32836">
              <w:rPr>
                <w:lang w:val="en-US"/>
              </w:rPr>
              <w:t>restituie</w:t>
            </w:r>
            <w:proofErr w:type="spellEnd"/>
            <w:r w:rsidR="005D4B79" w:rsidRPr="00A32836">
              <w:rPr>
                <w:lang w:val="en-US"/>
              </w:rPr>
              <w:t xml:space="preserve"> </w:t>
            </w:r>
            <w:proofErr w:type="spellStart"/>
            <w:r w:rsidR="00A109E6" w:rsidRPr="00A32836">
              <w:rPr>
                <w:lang w:val="en-US"/>
              </w:rPr>
              <w:t>g</w:t>
            </w:r>
            <w:r w:rsidR="00460653" w:rsidRPr="00A32836">
              <w:rPr>
                <w:lang w:val="en-US"/>
              </w:rPr>
              <w:t>aranţia</w:t>
            </w:r>
            <w:proofErr w:type="spellEnd"/>
            <w:r w:rsidR="00460653" w:rsidRPr="00A32836">
              <w:rPr>
                <w:lang w:val="en-US"/>
              </w:rPr>
              <w:t xml:space="preserve"> de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semnarea</w:t>
            </w:r>
            <w:proofErr w:type="spellEnd"/>
            <w:r w:rsidR="00460653" w:rsidRPr="00A32836">
              <w:rPr>
                <w:lang w:val="en-US"/>
              </w:rPr>
              <w:t xml:space="preserve"> </w:t>
            </w:r>
            <w:proofErr w:type="spellStart"/>
            <w:r w:rsidR="00460653" w:rsidRPr="00A32836">
              <w:rPr>
                <w:lang w:val="en-US"/>
              </w:rPr>
              <w:t>procesului</w:t>
            </w:r>
            <w:proofErr w:type="spellEnd"/>
            <w:r w:rsidR="00460653" w:rsidRPr="00A32836">
              <w:rPr>
                <w:lang w:val="en-US"/>
              </w:rPr>
              <w:t xml:space="preserve">-verbal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finală</w:t>
            </w:r>
            <w:proofErr w:type="spellEnd"/>
            <w:r w:rsidR="00A109E6" w:rsidRPr="00A32836">
              <w:rPr>
                <w:lang w:val="en-US"/>
              </w:rPr>
              <w:t>/</w:t>
            </w:r>
            <w:proofErr w:type="spellStart"/>
            <w:r w:rsidR="00A109E6" w:rsidRPr="00A32836">
              <w:rPr>
                <w:lang w:val="en-US"/>
              </w:rPr>
              <w:t>procesului</w:t>
            </w:r>
            <w:proofErr w:type="spellEnd"/>
            <w:r w:rsidR="00A109E6" w:rsidRPr="00A32836">
              <w:rPr>
                <w:lang w:val="en-US"/>
              </w:rPr>
              <w:t xml:space="preserve">-verbal la </w:t>
            </w:r>
            <w:proofErr w:type="spellStart"/>
            <w:r w:rsidR="00A109E6" w:rsidRPr="00A32836">
              <w:rPr>
                <w:lang w:val="en-US"/>
              </w:rPr>
              <w:t>terminarea</w:t>
            </w:r>
            <w:proofErr w:type="spellEnd"/>
            <w:r w:rsidR="00A109E6" w:rsidRPr="00A32836">
              <w:rPr>
                <w:lang w:val="en-US"/>
              </w:rPr>
              <w:t xml:space="preserve"> </w:t>
            </w:r>
            <w:proofErr w:type="spellStart"/>
            <w:r w:rsidR="00A109E6" w:rsidRPr="00A32836">
              <w:rPr>
                <w:lang w:val="en-US"/>
              </w:rPr>
              <w:t>lucrărilor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cel</w:t>
            </w:r>
            <w:proofErr w:type="spellEnd"/>
            <w:r w:rsidR="00460653" w:rsidRPr="00A32836">
              <w:rPr>
                <w:lang w:val="en-US"/>
              </w:rPr>
              <w:t xml:space="preserve"> </w:t>
            </w:r>
            <w:proofErr w:type="spellStart"/>
            <w:r w:rsidR="00460653" w:rsidRPr="00A32836">
              <w:rPr>
                <w:lang w:val="en-US"/>
              </w:rPr>
              <w:t>mult</w:t>
            </w:r>
            <w:proofErr w:type="spellEnd"/>
            <w:r w:rsidR="00460653" w:rsidRPr="00A32836">
              <w:rPr>
                <w:lang w:val="en-US"/>
              </w:rPr>
              <w:t xml:space="preserve"> 15 </w:t>
            </w:r>
            <w:proofErr w:type="spellStart"/>
            <w:r w:rsidR="00460653" w:rsidRPr="00A32836">
              <w:rPr>
                <w:lang w:val="en-US"/>
              </w:rPr>
              <w:t>zile</w:t>
            </w:r>
            <w:proofErr w:type="spellEnd"/>
            <w:r w:rsidR="00E838F8" w:rsidRPr="00A32836">
              <w:rPr>
                <w:lang w:val="en-US"/>
              </w:rPr>
              <w:t>.</w:t>
            </w:r>
            <w:r w:rsidR="005D4B79"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cazul</w:t>
            </w:r>
            <w:proofErr w:type="spellEnd"/>
            <w:r w:rsidR="00EB65F6" w:rsidRPr="00A32836">
              <w:rPr>
                <w:lang w:val="en-US"/>
              </w:rPr>
              <w:t xml:space="preserve"> </w:t>
            </w:r>
            <w:proofErr w:type="spellStart"/>
            <w:r w:rsidR="00EB65F6" w:rsidRPr="00A32836">
              <w:rPr>
                <w:lang w:val="en-US"/>
              </w:rPr>
              <w:t>recepţiei</w:t>
            </w:r>
            <w:proofErr w:type="spellEnd"/>
            <w:r w:rsidR="00EB65F6" w:rsidRPr="00A32836">
              <w:rPr>
                <w:lang w:val="en-US"/>
              </w:rPr>
              <w:t xml:space="preserve"> cu </w:t>
            </w:r>
            <w:proofErr w:type="spellStart"/>
            <w:r w:rsidR="00EB65F6" w:rsidRPr="00A32836">
              <w:rPr>
                <w:lang w:val="en-US"/>
              </w:rPr>
              <w:t>obiecţii</w:t>
            </w:r>
            <w:proofErr w:type="spellEnd"/>
            <w:r w:rsidR="00EB65F6" w:rsidRPr="00A32836">
              <w:rPr>
                <w:lang w:val="en-US"/>
              </w:rPr>
              <w:t>,</w:t>
            </w:r>
            <w:r w:rsidR="005D4B79" w:rsidRPr="00A32836">
              <w:rPr>
                <w:lang w:val="en-US"/>
              </w:rPr>
              <w:t xml:space="preserve"> </w:t>
            </w:r>
            <w:proofErr w:type="spellStart"/>
            <w:r w:rsidR="00EB65F6" w:rsidRPr="00A32836">
              <w:rPr>
                <w:lang w:val="en-US"/>
              </w:rPr>
              <w:t>garanţia</w:t>
            </w:r>
            <w:proofErr w:type="spellEnd"/>
            <w:r w:rsidR="00EB65F6" w:rsidRPr="00A32836">
              <w:rPr>
                <w:lang w:val="en-US"/>
              </w:rPr>
              <w:t xml:space="preserve"> se </w:t>
            </w:r>
            <w:proofErr w:type="spellStart"/>
            <w:r w:rsidR="00EB65F6" w:rsidRPr="00A32836">
              <w:rPr>
                <w:lang w:val="en-US"/>
              </w:rPr>
              <w:t>va</w:t>
            </w:r>
            <w:proofErr w:type="spellEnd"/>
            <w:r w:rsidR="00EB65F6" w:rsidRPr="00A32836">
              <w:rPr>
                <w:lang w:val="en-US"/>
              </w:rPr>
              <w:t xml:space="preserve"> </w:t>
            </w:r>
            <w:proofErr w:type="spellStart"/>
            <w:r w:rsidR="00EB65F6" w:rsidRPr="00A32836">
              <w:rPr>
                <w:lang w:val="en-US"/>
              </w:rPr>
              <w:t>restitui</w:t>
            </w:r>
            <w:proofErr w:type="spellEnd"/>
            <w:r w:rsidR="00EB65F6"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cel</w:t>
            </w:r>
            <w:proofErr w:type="spellEnd"/>
            <w:r w:rsidR="00EB65F6" w:rsidRPr="00A32836">
              <w:rPr>
                <w:lang w:val="en-US"/>
              </w:rPr>
              <w:t xml:space="preserve"> </w:t>
            </w:r>
            <w:proofErr w:type="spellStart"/>
            <w:r w:rsidR="00EB65F6" w:rsidRPr="00A32836">
              <w:rPr>
                <w:lang w:val="en-US"/>
              </w:rPr>
              <w:t>mult</w:t>
            </w:r>
            <w:proofErr w:type="spellEnd"/>
            <w:r w:rsidR="00EB65F6" w:rsidRPr="00A32836">
              <w:rPr>
                <w:lang w:val="en-US"/>
              </w:rPr>
              <w:t xml:space="preserve"> 15 </w:t>
            </w:r>
            <w:proofErr w:type="spellStart"/>
            <w:r w:rsidR="00EB65F6" w:rsidRPr="00A32836">
              <w:rPr>
                <w:lang w:val="en-US"/>
              </w:rPr>
              <w:t>zile</w:t>
            </w:r>
            <w:proofErr w:type="spellEnd"/>
            <w:r w:rsidR="00EB65F6" w:rsidRPr="00A32836">
              <w:rPr>
                <w:lang w:val="en-US"/>
              </w:rPr>
              <w:t xml:space="preserve"> </w:t>
            </w:r>
            <w:proofErr w:type="spellStart"/>
            <w:r w:rsidR="00EB65F6" w:rsidRPr="00A32836">
              <w:rPr>
                <w:lang w:val="en-US"/>
              </w:rPr>
              <w:t>după</w:t>
            </w:r>
            <w:proofErr w:type="spellEnd"/>
            <w:r w:rsidR="00EB65F6" w:rsidRPr="00A32836">
              <w:rPr>
                <w:lang w:val="en-US"/>
              </w:rPr>
              <w:t xml:space="preserve"> </w:t>
            </w:r>
            <w:proofErr w:type="spellStart"/>
            <w:r w:rsidR="00EB65F6" w:rsidRPr="00A32836">
              <w:rPr>
                <w:lang w:val="en-US"/>
              </w:rPr>
              <w:t>înlăturarea</w:t>
            </w:r>
            <w:proofErr w:type="spellEnd"/>
            <w:r w:rsidR="00EB65F6" w:rsidRPr="00A32836">
              <w:rPr>
                <w:lang w:val="en-US"/>
              </w:rPr>
              <w:t xml:space="preserve"> </w:t>
            </w:r>
            <w:proofErr w:type="spellStart"/>
            <w:r w:rsidR="00EB65F6" w:rsidRPr="00A32836">
              <w:rPr>
                <w:lang w:val="en-US"/>
              </w:rPr>
              <w:t>acestora</w:t>
            </w:r>
            <w:proofErr w:type="spellEnd"/>
            <w:r w:rsidR="00EB65F6" w:rsidRPr="00A32836">
              <w:rPr>
                <w:lang w:val="en-US"/>
              </w:rPr>
              <w:t>.</w:t>
            </w:r>
          </w:p>
          <w:p w14:paraId="0A8301B2" w14:textId="28B071A5" w:rsidR="00460653" w:rsidRPr="00A32836" w:rsidRDefault="00A156C0" w:rsidP="00196AB4">
            <w:pPr>
              <w:pStyle w:val="NormalWeb"/>
              <w:tabs>
                <w:tab w:val="left" w:pos="567"/>
              </w:tabs>
              <w:spacing w:line="276" w:lineRule="auto"/>
              <w:ind w:firstLine="0"/>
              <w:rPr>
                <w:lang w:val="en-US"/>
              </w:rPr>
            </w:pPr>
            <w:r w:rsidRPr="00A32836">
              <w:rPr>
                <w:lang w:val="en-US"/>
              </w:rPr>
              <w:lastRenderedPageBreak/>
              <w:t>4.12.</w:t>
            </w:r>
            <w:r w:rsidR="002E3F3E">
              <w:rPr>
                <w:lang w:val="en-US"/>
              </w:rPr>
              <w:t xml:space="preserve"> </w:t>
            </w:r>
            <w:proofErr w:type="spellStart"/>
            <w:r w:rsidR="00460653" w:rsidRPr="00A32836">
              <w:rPr>
                <w:lang w:val="en-US"/>
              </w:rPr>
              <w:t>Antreprenorul</w:t>
            </w:r>
            <w:proofErr w:type="spellEnd"/>
            <w:r w:rsidR="002E3F3E">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constituie</w:t>
            </w:r>
            <w:proofErr w:type="spellEnd"/>
            <w:r w:rsidR="00460653" w:rsidRPr="00A32836">
              <w:rPr>
                <w:lang w:val="en-US"/>
              </w:rPr>
              <w:t xml:space="preserve"> </w:t>
            </w:r>
            <w:proofErr w:type="spellStart"/>
            <w:r w:rsidR="00460653" w:rsidRPr="00A32836">
              <w:rPr>
                <w:lang w:val="en-US"/>
              </w:rPr>
              <w:t>garanţia</w:t>
            </w:r>
            <w:proofErr w:type="spellEnd"/>
            <w:r w:rsidR="00460653" w:rsidRPr="00A32836">
              <w:rPr>
                <w:lang w:val="en-US"/>
              </w:rPr>
              <w:t xml:space="preserve"> de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scris</w:t>
            </w:r>
            <w:r w:rsidR="00404C0D" w:rsidRPr="00A32836">
              <w:rPr>
                <w:lang w:val="en-US"/>
              </w:rPr>
              <w:t>orii</w:t>
            </w:r>
            <w:proofErr w:type="spellEnd"/>
            <w:r w:rsidR="00404C0D" w:rsidRPr="00A32836">
              <w:rPr>
                <w:lang w:val="en-US"/>
              </w:rPr>
              <w:t xml:space="preserve"> de </w:t>
            </w:r>
            <w:proofErr w:type="spellStart"/>
            <w:r w:rsidR="00404C0D" w:rsidRPr="00A32836">
              <w:rPr>
                <w:lang w:val="en-US"/>
              </w:rPr>
              <w:t>acceptare</w:t>
            </w:r>
            <w:proofErr w:type="spellEnd"/>
            <w:r w:rsidR="00404C0D" w:rsidRPr="00A32836">
              <w:rPr>
                <w:lang w:val="en-US"/>
              </w:rPr>
              <w:t xml:space="preserve">, </w:t>
            </w:r>
            <w:proofErr w:type="spellStart"/>
            <w:r w:rsidR="00404C0D" w:rsidRPr="00A32836">
              <w:rPr>
                <w:lang w:val="en-US"/>
              </w:rPr>
              <w:t>dar</w:t>
            </w:r>
            <w:proofErr w:type="spellEnd"/>
            <w:r w:rsidR="00404C0D" w:rsidRPr="00A32836">
              <w:rPr>
                <w:lang w:val="en-US"/>
              </w:rPr>
              <w:t xml:space="preserve"> nu </w:t>
            </w:r>
            <w:proofErr w:type="spellStart"/>
            <w:r w:rsidR="00404C0D" w:rsidRPr="00A32836">
              <w:rPr>
                <w:lang w:val="en-US"/>
              </w:rPr>
              <w:t>mai</w:t>
            </w:r>
            <w:proofErr w:type="spellEnd"/>
            <w:r w:rsidR="00404C0D" w:rsidRPr="00A32836">
              <w:rPr>
                <w:lang w:val="en-US"/>
              </w:rPr>
              <w:t xml:space="preserve"> </w:t>
            </w:r>
            <w:proofErr w:type="spellStart"/>
            <w:r w:rsidR="00404C0D" w:rsidRPr="00A32836">
              <w:rPr>
                <w:lang w:val="en-US"/>
              </w:rPr>
              <w:t>târ</w:t>
            </w:r>
            <w:r w:rsidR="00460653" w:rsidRPr="00A32836">
              <w:rPr>
                <w:lang w:val="en-US"/>
              </w:rPr>
              <w:t>ziu</w:t>
            </w:r>
            <w:proofErr w:type="spellEnd"/>
            <w:r w:rsidR="00460653" w:rsidRPr="00A32836">
              <w:rPr>
                <w:lang w:val="en-US"/>
              </w:rPr>
              <w:t xml:space="preserve"> de dat</w:t>
            </w:r>
            <w:r w:rsidR="00404C0D" w:rsidRPr="00A32836">
              <w:rPr>
                <w:lang w:val="en-US"/>
              </w:rPr>
              <w:t xml:space="preserve">a </w:t>
            </w:r>
            <w:proofErr w:type="spellStart"/>
            <w:r w:rsidR="00404C0D" w:rsidRPr="00A32836">
              <w:rPr>
                <w:lang w:val="en-US"/>
              </w:rPr>
              <w:t>încheierii</w:t>
            </w:r>
            <w:proofErr w:type="spellEnd"/>
            <w:r w:rsidR="00404C0D" w:rsidRPr="00A32836">
              <w:rPr>
                <w:lang w:val="en-US"/>
              </w:rPr>
              <w:t xml:space="preserve"> </w:t>
            </w:r>
            <w:proofErr w:type="spellStart"/>
            <w:r w:rsidR="00404C0D" w:rsidRPr="00A32836">
              <w:rPr>
                <w:lang w:val="en-US"/>
              </w:rPr>
              <w:t>contractului</w:t>
            </w:r>
            <w:proofErr w:type="spellEnd"/>
            <w:r w:rsidR="00404C0D" w:rsidRPr="00A32836">
              <w:rPr>
                <w:lang w:val="en-US"/>
              </w:rPr>
              <w:t xml:space="preserve">. </w:t>
            </w:r>
            <w:proofErr w:type="spellStart"/>
            <w:r w:rsidR="00404C0D" w:rsidRPr="00A32836">
              <w:rPr>
                <w:lang w:val="en-US"/>
              </w:rPr>
              <w:t>Atât</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w:t>
            </w:r>
            <w:proofErr w:type="spellStart"/>
            <w:r w:rsidR="00460653" w:rsidRPr="00A32836">
              <w:rPr>
                <w:lang w:val="en-US"/>
              </w:rPr>
              <w:t>c</w:t>
            </w:r>
            <w:r w:rsidR="00404C0D" w:rsidRPr="00A32836">
              <w:rPr>
                <w:lang w:val="en-US"/>
              </w:rPr>
              <w:t>â</w:t>
            </w:r>
            <w:r w:rsidR="00460653" w:rsidRPr="00A32836">
              <w:rPr>
                <w:lang w:val="en-US"/>
              </w:rPr>
              <w:t>t</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nu </w:t>
            </w:r>
            <w:proofErr w:type="spellStart"/>
            <w:r w:rsidR="00460653" w:rsidRPr="00A32836">
              <w:rPr>
                <w:lang w:val="en-US"/>
              </w:rPr>
              <w:t>şi</w:t>
            </w:r>
            <w:proofErr w:type="spellEnd"/>
            <w:r w:rsidR="00460653" w:rsidRPr="00A32836">
              <w:rPr>
                <w:lang w:val="en-US"/>
              </w:rPr>
              <w:t xml:space="preserve">-a </w:t>
            </w:r>
            <w:proofErr w:type="spellStart"/>
            <w:r w:rsidR="00460653" w:rsidRPr="00A32836">
              <w:rPr>
                <w:lang w:val="en-US"/>
              </w:rPr>
              <w:t>îndeplinit</w:t>
            </w:r>
            <w:proofErr w:type="spellEnd"/>
            <w:r w:rsidR="00460653" w:rsidRPr="00A32836">
              <w:rPr>
                <w:lang w:val="en-US"/>
              </w:rPr>
              <w:t xml:space="preserve"> </w:t>
            </w:r>
            <w:proofErr w:type="spellStart"/>
            <w:r w:rsidR="00460653" w:rsidRPr="00A32836">
              <w:rPr>
                <w:lang w:val="en-US"/>
              </w:rPr>
              <w:t>această</w:t>
            </w:r>
            <w:proofErr w:type="spellEnd"/>
            <w:r w:rsidR="00460653" w:rsidRPr="00A32836">
              <w:rPr>
                <w:lang w:val="en-US"/>
              </w:rPr>
              <w:t xml:space="preserve"> </w:t>
            </w:r>
            <w:proofErr w:type="spellStart"/>
            <w:r w:rsidR="00460653" w:rsidRPr="00A32836">
              <w:rPr>
                <w:lang w:val="en-US"/>
              </w:rPr>
              <w:t>obligaţiune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reţină</w:t>
            </w:r>
            <w:proofErr w:type="spellEnd"/>
            <w:r w:rsidR="00460653" w:rsidRPr="00A32836">
              <w:rPr>
                <w:lang w:val="en-US"/>
              </w:rPr>
              <w:t xml:space="preserve"> </w:t>
            </w:r>
            <w:proofErr w:type="spellStart"/>
            <w:r w:rsidR="00460653" w:rsidRPr="00A32836">
              <w:rPr>
                <w:lang w:val="en-US"/>
              </w:rPr>
              <w:t>garanţia</w:t>
            </w:r>
            <w:proofErr w:type="spellEnd"/>
            <w:r w:rsidR="005D4B79" w:rsidRPr="00A32836">
              <w:rPr>
                <w:lang w:val="en-US"/>
              </w:rPr>
              <w:t xml:space="preserve"> </w:t>
            </w:r>
            <w:proofErr w:type="spellStart"/>
            <w:r w:rsidR="00E364D5" w:rsidRPr="00A32836">
              <w:rPr>
                <w:lang w:val="en-US"/>
              </w:rPr>
              <w:t>Antreprenorului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ofertă</w:t>
            </w:r>
            <w:proofErr w:type="spellEnd"/>
            <w:r w:rsidR="00460653" w:rsidRPr="00A32836">
              <w:rPr>
                <w:lang w:val="en-US"/>
              </w:rPr>
              <w:t xml:space="preserve">. </w:t>
            </w:r>
          </w:p>
          <w:p w14:paraId="5EE4C3A8"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3</w:t>
            </w:r>
            <w:r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garantează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la data </w:t>
            </w:r>
            <w:proofErr w:type="spellStart"/>
            <w:r w:rsidR="00460653" w:rsidRPr="00A32836">
              <w:rPr>
                <w:lang w:val="en-US"/>
              </w:rPr>
              <w:t>recepţiei</w:t>
            </w:r>
            <w:proofErr w:type="spellEnd"/>
            <w:r w:rsidR="00460653" w:rsidRPr="00A32836">
              <w:rPr>
                <w:lang w:val="en-US"/>
              </w:rPr>
              <w:t xml:space="preserve">, </w:t>
            </w:r>
            <w:proofErr w:type="spellStart"/>
            <w:r w:rsidR="00460653" w:rsidRPr="00A32836">
              <w:rPr>
                <w:lang w:val="en-US"/>
              </w:rPr>
              <w:t>lucrarea</w:t>
            </w:r>
            <w:proofErr w:type="spellEnd"/>
            <w:r w:rsidR="00460653" w:rsidRPr="00A32836">
              <w:rPr>
                <w:lang w:val="en-US"/>
              </w:rPr>
              <w:t xml:space="preserve"> </w:t>
            </w:r>
            <w:proofErr w:type="spellStart"/>
            <w:r w:rsidR="00460653" w:rsidRPr="00A32836">
              <w:rPr>
                <w:lang w:val="en-US"/>
              </w:rPr>
              <w:t>executată</w:t>
            </w:r>
            <w:proofErr w:type="spellEnd"/>
            <w:r w:rsidR="00460653" w:rsidRPr="00A32836">
              <w:rPr>
                <w:lang w:val="en-US"/>
              </w:rPr>
              <w:t xml:space="preserve"> are </w:t>
            </w:r>
            <w:proofErr w:type="spellStart"/>
            <w:r w:rsidR="00460653" w:rsidRPr="00A32836">
              <w:rPr>
                <w:lang w:val="en-US"/>
              </w:rPr>
              <w:t>calităţile</w:t>
            </w:r>
            <w:proofErr w:type="spellEnd"/>
            <w:r w:rsidR="00460653" w:rsidRPr="00A32836">
              <w:rPr>
                <w:lang w:val="en-US"/>
              </w:rPr>
              <w:t xml:space="preserve"> stipulate </w:t>
            </w:r>
            <w:proofErr w:type="spellStart"/>
            <w:r w:rsidR="00460653" w:rsidRPr="00A32836">
              <w:rPr>
                <w:lang w:val="en-US"/>
              </w:rPr>
              <w:t>în</w:t>
            </w:r>
            <w:proofErr w:type="spellEnd"/>
            <w:r w:rsidR="00460653" w:rsidRPr="00A32836">
              <w:rPr>
                <w:lang w:val="en-US"/>
              </w:rPr>
              <w:t xml:space="preserve"> contract, </w:t>
            </w:r>
            <w:proofErr w:type="spellStart"/>
            <w:r w:rsidR="00460653" w:rsidRPr="00A32836">
              <w:rPr>
                <w:lang w:val="en-US"/>
              </w:rPr>
              <w:t>corespunde</w:t>
            </w:r>
            <w:proofErr w:type="spellEnd"/>
            <w:r w:rsidR="00460653" w:rsidRPr="00A32836">
              <w:rPr>
                <w:lang w:val="en-US"/>
              </w:rPr>
              <w:t xml:space="preserve"> </w:t>
            </w:r>
            <w:proofErr w:type="spellStart"/>
            <w:r w:rsidR="00460653" w:rsidRPr="00A32836">
              <w:rPr>
                <w:lang w:val="en-US"/>
              </w:rPr>
              <w:t>reglementărilor</w:t>
            </w:r>
            <w:proofErr w:type="spellEnd"/>
            <w:r w:rsidR="00460653" w:rsidRPr="00A32836">
              <w:rPr>
                <w:lang w:val="en-US"/>
              </w:rPr>
              <w:t xml:space="preserve"> </w:t>
            </w:r>
            <w:proofErr w:type="spellStart"/>
            <w:r w:rsidR="00460653" w:rsidRPr="00A32836">
              <w:rPr>
                <w:lang w:val="en-US"/>
              </w:rPr>
              <w:t>tehnice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nu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afectată</w:t>
            </w:r>
            <w:proofErr w:type="spellEnd"/>
            <w:r w:rsidR="00460653" w:rsidRPr="00A32836">
              <w:rPr>
                <w:lang w:val="en-US"/>
              </w:rPr>
              <w:t xml:space="preserve"> de </w:t>
            </w:r>
            <w:proofErr w:type="spellStart"/>
            <w:r w:rsidR="00460653" w:rsidRPr="00A32836">
              <w:rPr>
                <w:lang w:val="en-US"/>
              </w:rPr>
              <w:t>vicii</w:t>
            </w:r>
            <w:proofErr w:type="spellEnd"/>
            <w:r w:rsidR="00460653" w:rsidRPr="00A32836">
              <w:rPr>
                <w:lang w:val="en-US"/>
              </w:rPr>
              <w:t xml:space="preserve"> care </w:t>
            </w:r>
            <w:proofErr w:type="spellStart"/>
            <w:r w:rsidR="00460653" w:rsidRPr="00A32836">
              <w:rPr>
                <w:lang w:val="en-US"/>
              </w:rPr>
              <w:t>ar</w:t>
            </w:r>
            <w:proofErr w:type="spellEnd"/>
            <w:r w:rsidR="00460653" w:rsidRPr="00A32836">
              <w:rPr>
                <w:lang w:val="en-US"/>
              </w:rPr>
              <w:t xml:space="preserve"> </w:t>
            </w:r>
            <w:proofErr w:type="spellStart"/>
            <w:r w:rsidR="00460653" w:rsidRPr="00A32836">
              <w:rPr>
                <w:lang w:val="en-US"/>
              </w:rPr>
              <w:t>diminua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chiar</w:t>
            </w:r>
            <w:proofErr w:type="spellEnd"/>
            <w:r w:rsidR="00460653" w:rsidRPr="00A32836">
              <w:rPr>
                <w:lang w:val="en-US"/>
              </w:rPr>
              <w:t xml:space="preserve"> </w:t>
            </w:r>
            <w:proofErr w:type="spellStart"/>
            <w:r w:rsidR="00460653" w:rsidRPr="00A32836">
              <w:rPr>
                <w:lang w:val="en-US"/>
              </w:rPr>
              <w:t>anula</w:t>
            </w:r>
            <w:proofErr w:type="spellEnd"/>
            <w:r w:rsidR="00460653" w:rsidRPr="00A32836">
              <w:rPr>
                <w:lang w:val="en-US"/>
              </w:rPr>
              <w:t xml:space="preserve"> </w:t>
            </w:r>
            <w:proofErr w:type="spellStart"/>
            <w:r w:rsidR="00460653" w:rsidRPr="00A32836">
              <w:rPr>
                <w:lang w:val="en-US"/>
              </w:rPr>
              <w:t>valoarea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posibilitatea</w:t>
            </w:r>
            <w:proofErr w:type="spellEnd"/>
            <w:r w:rsidR="00460653" w:rsidRPr="00A32836">
              <w:rPr>
                <w:lang w:val="en-US"/>
              </w:rPr>
              <w:t xml:space="preserve"> de </w:t>
            </w:r>
            <w:proofErr w:type="spellStart"/>
            <w:r w:rsidR="00460653" w:rsidRPr="00A32836">
              <w:rPr>
                <w:lang w:val="en-US"/>
              </w:rPr>
              <w:t>utilizare</w:t>
            </w:r>
            <w:proofErr w:type="spellEnd"/>
            <w:r w:rsidR="00460653" w:rsidRPr="00A32836">
              <w:rPr>
                <w:lang w:val="en-US"/>
              </w:rPr>
              <w:t xml:space="preserve">, conform </w:t>
            </w:r>
            <w:proofErr w:type="spellStart"/>
            <w:r w:rsidR="00460653" w:rsidRPr="00A32836">
              <w:rPr>
                <w:lang w:val="en-US"/>
              </w:rPr>
              <w:t>condiţiilor</w:t>
            </w:r>
            <w:proofErr w:type="spellEnd"/>
            <w:r w:rsidR="00460653" w:rsidRPr="00A32836">
              <w:rPr>
                <w:lang w:val="en-US"/>
              </w:rPr>
              <w:t xml:space="preserve"> </w:t>
            </w:r>
            <w:proofErr w:type="spellStart"/>
            <w:r w:rsidR="00460653" w:rsidRPr="00A32836">
              <w:rPr>
                <w:lang w:val="en-US"/>
              </w:rPr>
              <w:t>normale</w:t>
            </w:r>
            <w:proofErr w:type="spellEnd"/>
            <w:r w:rsidR="00460653" w:rsidRPr="00A32836">
              <w:rPr>
                <w:lang w:val="en-US"/>
              </w:rPr>
              <w:t xml:space="preserve"> de </w:t>
            </w:r>
            <w:proofErr w:type="spellStart"/>
            <w:r w:rsidR="00460653" w:rsidRPr="00A32836">
              <w:rPr>
                <w:lang w:val="en-US"/>
              </w:rPr>
              <w:t>folosire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celor</w:t>
            </w:r>
            <w:proofErr w:type="spellEnd"/>
            <w:r w:rsidR="00460653" w:rsidRPr="00A32836">
              <w:rPr>
                <w:lang w:val="en-US"/>
              </w:rPr>
              <w:t xml:space="preserve"> </w:t>
            </w:r>
            <w:proofErr w:type="spellStart"/>
            <w:r w:rsidR="00460653" w:rsidRPr="00A32836">
              <w:rPr>
                <w:lang w:val="en-US"/>
              </w:rPr>
              <w:t>explicite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contract. </w:t>
            </w:r>
          </w:p>
          <w:p w14:paraId="0932F48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4</w:t>
            </w:r>
            <w:r w:rsidRPr="00A32836">
              <w:rPr>
                <w:lang w:val="en-US"/>
              </w:rPr>
              <w:t xml:space="preserve">. </w:t>
            </w:r>
            <w:r w:rsidR="00460653" w:rsidRPr="00A32836">
              <w:rPr>
                <w:lang w:val="en-US"/>
              </w:rPr>
              <w:t xml:space="preserve">La </w:t>
            </w:r>
            <w:proofErr w:type="spellStart"/>
            <w:r w:rsidR="00460653" w:rsidRPr="00A32836">
              <w:rPr>
                <w:lang w:val="en-US"/>
              </w:rPr>
              <w:t>lucrările</w:t>
            </w:r>
            <w:proofErr w:type="spellEnd"/>
            <w:r w:rsidR="00460653" w:rsidRPr="00A32836">
              <w:rPr>
                <w:lang w:val="en-US"/>
              </w:rPr>
              <w:t xml:space="preserve"> la care se fac </w:t>
            </w:r>
            <w:proofErr w:type="spellStart"/>
            <w:r w:rsidR="00460653" w:rsidRPr="00A32836">
              <w:rPr>
                <w:lang w:val="en-US"/>
              </w:rPr>
              <w:t>încercări</w:t>
            </w:r>
            <w:proofErr w:type="spellEnd"/>
            <w:r w:rsidR="00460653" w:rsidRPr="00A32836">
              <w:rPr>
                <w:lang w:val="en-US"/>
              </w:rPr>
              <w:t xml:space="preserve">, se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calitatea</w:t>
            </w:r>
            <w:proofErr w:type="spellEnd"/>
            <w:r w:rsidR="00460653" w:rsidRPr="00A32836">
              <w:rPr>
                <w:lang w:val="en-US"/>
              </w:rPr>
              <w:t xml:space="preserve"> </w:t>
            </w:r>
            <w:proofErr w:type="spellStart"/>
            <w:r w:rsidR="00460653" w:rsidRPr="00A32836">
              <w:rPr>
                <w:lang w:val="en-US"/>
              </w:rPr>
              <w:t>probei</w:t>
            </w:r>
            <w:proofErr w:type="spellEnd"/>
            <w:r w:rsidR="00460653" w:rsidRPr="00A32836">
              <w:rPr>
                <w:lang w:val="en-US"/>
              </w:rPr>
              <w:t xml:space="preserve"> </w:t>
            </w:r>
            <w:proofErr w:type="spellStart"/>
            <w:r w:rsidR="00460653" w:rsidRPr="00A32836">
              <w:rPr>
                <w:lang w:val="en-US"/>
              </w:rPr>
              <w:t>îndeplinită</w:t>
            </w:r>
            <w:proofErr w:type="spellEnd"/>
            <w:r w:rsidR="00460653" w:rsidRPr="00A32836">
              <w:rPr>
                <w:lang w:val="en-US"/>
              </w:rPr>
              <w:t xml:space="preserve"> </w:t>
            </w:r>
            <w:proofErr w:type="spellStart"/>
            <w:r w:rsidR="00460653" w:rsidRPr="00A32836">
              <w:rPr>
                <w:lang w:val="en-US"/>
              </w:rPr>
              <w:t>at</w:t>
            </w:r>
            <w:r w:rsidR="00E171D4" w:rsidRPr="00A32836">
              <w:rPr>
                <w:lang w:val="en-US"/>
              </w:rPr>
              <w:t>â</w:t>
            </w:r>
            <w:r w:rsidR="00460653" w:rsidRPr="00A32836">
              <w:rPr>
                <w:lang w:val="en-US"/>
              </w:rPr>
              <w:t>ta</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w:t>
            </w:r>
            <w:proofErr w:type="spellStart"/>
            <w:r w:rsidR="00460653" w:rsidRPr="00A32836">
              <w:rPr>
                <w:lang w:val="en-US"/>
              </w:rPr>
              <w:t>c</w:t>
            </w:r>
            <w:r w:rsidR="00E171D4" w:rsidRPr="00A32836">
              <w:rPr>
                <w:lang w:val="en-US"/>
              </w:rPr>
              <w:t>â</w:t>
            </w:r>
            <w:r w:rsidR="00460653" w:rsidRPr="00A32836">
              <w:rPr>
                <w:lang w:val="en-US"/>
              </w:rPr>
              <w:t>t</w:t>
            </w:r>
            <w:proofErr w:type="spellEnd"/>
            <w:r w:rsidR="00460653" w:rsidRPr="00A32836">
              <w:rPr>
                <w:lang w:val="en-US"/>
              </w:rPr>
              <w:t xml:space="preserve"> </w:t>
            </w:r>
            <w:proofErr w:type="spellStart"/>
            <w:r w:rsidR="00460653" w:rsidRPr="00A32836">
              <w:rPr>
                <w:lang w:val="en-US"/>
              </w:rPr>
              <w:t>rezultatele</w:t>
            </w:r>
            <w:proofErr w:type="spellEnd"/>
            <w:r w:rsidR="00460653" w:rsidRPr="00A32836">
              <w:rPr>
                <w:lang w:val="en-US"/>
              </w:rPr>
              <w:t xml:space="preserve"> se </w:t>
            </w:r>
            <w:proofErr w:type="spellStart"/>
            <w:r w:rsidR="00460653" w:rsidRPr="00A32836">
              <w:rPr>
                <w:lang w:val="en-US"/>
              </w:rPr>
              <w:t>înscriu</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limitele</w:t>
            </w:r>
            <w:proofErr w:type="spellEnd"/>
            <w:r w:rsidR="00460653" w:rsidRPr="00A32836">
              <w:rPr>
                <w:lang w:val="en-US"/>
              </w:rPr>
              <w:t xml:space="preserve"> </w:t>
            </w:r>
            <w:proofErr w:type="spellStart"/>
            <w:r w:rsidR="00460653" w:rsidRPr="00A32836">
              <w:rPr>
                <w:lang w:val="en-US"/>
              </w:rPr>
              <w:t>admise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reglementările</w:t>
            </w:r>
            <w:proofErr w:type="spellEnd"/>
            <w:r w:rsidR="00460653" w:rsidRPr="00A32836">
              <w:rPr>
                <w:lang w:val="en-US"/>
              </w:rPr>
              <w:t xml:space="preserve"> </w:t>
            </w:r>
            <w:proofErr w:type="spellStart"/>
            <w:r w:rsidR="00460653" w:rsidRPr="00A32836">
              <w:rPr>
                <w:lang w:val="en-US"/>
              </w:rPr>
              <w:t>tehnice</w:t>
            </w:r>
            <w:proofErr w:type="spellEnd"/>
            <w:r w:rsidR="00460653" w:rsidRPr="00A32836">
              <w:rPr>
                <w:lang w:val="en-US"/>
              </w:rPr>
              <w:t xml:space="preserve">. </w:t>
            </w:r>
          </w:p>
          <w:p w14:paraId="02DA9EA2" w14:textId="77777777" w:rsidR="00460653" w:rsidRPr="00A32836" w:rsidRDefault="00A156C0" w:rsidP="00196AB4">
            <w:pPr>
              <w:pStyle w:val="NormalWeb"/>
              <w:tabs>
                <w:tab w:val="left" w:pos="567"/>
              </w:tabs>
              <w:spacing w:line="276" w:lineRule="auto"/>
              <w:ind w:firstLine="0"/>
              <w:rPr>
                <w:lang w:val="en-US"/>
              </w:rPr>
            </w:pPr>
            <w:r w:rsidRPr="00A32836">
              <w:rPr>
                <w:lang w:val="en-US"/>
              </w:rPr>
              <w:t>4.</w:t>
            </w:r>
            <w:r w:rsidR="00603AB4" w:rsidRPr="00A32836">
              <w:rPr>
                <w:lang w:val="en-US"/>
              </w:rPr>
              <w:t xml:space="preserve">15. </w:t>
            </w:r>
            <w:proofErr w:type="spellStart"/>
            <w:r w:rsidR="00603AB4" w:rsidRPr="00A32836">
              <w:rPr>
                <w:lang w:val="en-US"/>
              </w:rPr>
              <w:t>Beneficiarul</w:t>
            </w:r>
            <w:proofErr w:type="spellEnd"/>
            <w:r w:rsidR="00603AB4" w:rsidRPr="00A32836">
              <w:rPr>
                <w:lang w:val="en-US"/>
              </w:rPr>
              <w:t xml:space="preserve"> are </w:t>
            </w:r>
            <w:proofErr w:type="spellStart"/>
            <w:r w:rsidR="00603AB4" w:rsidRPr="00A32836">
              <w:rPr>
                <w:lang w:val="en-US"/>
              </w:rPr>
              <w:t>dreptul</w:t>
            </w:r>
            <w:proofErr w:type="spellEnd"/>
            <w:r w:rsidR="00603AB4" w:rsidRPr="00A32836">
              <w:rPr>
                <w:lang w:val="en-US"/>
              </w:rPr>
              <w:t xml:space="preserve"> de a </w:t>
            </w:r>
            <w:proofErr w:type="spellStart"/>
            <w:r w:rsidR="00603AB4" w:rsidRPr="00A32836">
              <w:rPr>
                <w:lang w:val="en-US"/>
              </w:rPr>
              <w:t>supraveghea</w:t>
            </w:r>
            <w:proofErr w:type="spellEnd"/>
            <w:r w:rsidR="00603AB4" w:rsidRPr="00A32836">
              <w:rPr>
                <w:lang w:val="en-US"/>
              </w:rPr>
              <w:t xml:space="preserve"> </w:t>
            </w:r>
            <w:proofErr w:type="spellStart"/>
            <w:r w:rsidR="00603AB4" w:rsidRPr="00A32836">
              <w:rPr>
                <w:lang w:val="en-US"/>
              </w:rPr>
              <w:t>desfăşurarea</w:t>
            </w:r>
            <w:proofErr w:type="spellEnd"/>
            <w:r w:rsidR="00603AB4" w:rsidRPr="00A32836">
              <w:rPr>
                <w:lang w:val="en-US"/>
              </w:rPr>
              <w:t xml:space="preserve"> </w:t>
            </w:r>
            <w:proofErr w:type="spellStart"/>
            <w:r w:rsidR="00603AB4" w:rsidRPr="00A32836">
              <w:rPr>
                <w:lang w:val="en-US"/>
              </w:rPr>
              <w:t>lucrărilor</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conformitate</w:t>
            </w:r>
            <w:proofErr w:type="spellEnd"/>
            <w:r w:rsidR="00603AB4" w:rsidRPr="00A32836">
              <w:rPr>
                <w:lang w:val="en-US"/>
              </w:rPr>
              <w:t xml:space="preserve"> cu </w:t>
            </w:r>
            <w:proofErr w:type="spellStart"/>
            <w:r w:rsidR="00603AB4" w:rsidRPr="00A32836">
              <w:rPr>
                <w:lang w:val="en-US"/>
              </w:rPr>
              <w:t>prevederile</w:t>
            </w:r>
            <w:proofErr w:type="spellEnd"/>
            <w:r w:rsidR="00603AB4" w:rsidRPr="00A32836">
              <w:rPr>
                <w:lang w:val="en-US"/>
              </w:rPr>
              <w:t xml:space="preserve"> </w:t>
            </w:r>
            <w:proofErr w:type="spellStart"/>
            <w:r w:rsidR="00603AB4" w:rsidRPr="00A32836">
              <w:rPr>
                <w:lang w:val="en-US"/>
              </w:rPr>
              <w:t>contractului</w:t>
            </w:r>
            <w:proofErr w:type="spellEnd"/>
            <w:r w:rsidR="00603AB4" w:rsidRPr="00A32836">
              <w:rPr>
                <w:lang w:val="en-US"/>
              </w:rPr>
              <w:t xml:space="preserve">, </w:t>
            </w:r>
            <w:proofErr w:type="spellStart"/>
            <w:r w:rsidR="00603AB4" w:rsidRPr="00A32836">
              <w:rPr>
                <w:lang w:val="en-US"/>
              </w:rPr>
              <w:t>prin</w:t>
            </w:r>
            <w:proofErr w:type="spellEnd"/>
            <w:r w:rsidR="00603AB4" w:rsidRPr="00A32836">
              <w:rPr>
                <w:lang w:val="en-US"/>
              </w:rPr>
              <w:t xml:space="preserve"> </w:t>
            </w:r>
            <w:proofErr w:type="spellStart"/>
            <w:r w:rsidR="00603AB4" w:rsidRPr="00A32836">
              <w:rPr>
                <w:lang w:val="en-US"/>
              </w:rPr>
              <w:t>responsabilii</w:t>
            </w:r>
            <w:proofErr w:type="spellEnd"/>
            <w:r w:rsidR="00603AB4" w:rsidRPr="00A32836">
              <w:rPr>
                <w:lang w:val="en-US"/>
              </w:rPr>
              <w:t xml:space="preserve"> </w:t>
            </w:r>
            <w:proofErr w:type="spellStart"/>
            <w:r w:rsidR="00603AB4" w:rsidRPr="00A32836">
              <w:rPr>
                <w:lang w:val="en-US"/>
              </w:rPr>
              <w:t>tehnici</w:t>
            </w:r>
            <w:proofErr w:type="spellEnd"/>
            <w:r w:rsidR="00603AB4" w:rsidRPr="00A32836">
              <w:rPr>
                <w:lang w:val="en-US"/>
              </w:rPr>
              <w:t xml:space="preserve"> </w:t>
            </w:r>
            <w:proofErr w:type="spellStart"/>
            <w:r w:rsidR="00603AB4" w:rsidRPr="00A32836">
              <w:rPr>
                <w:lang w:val="en-US"/>
              </w:rPr>
              <w:t>atestaţi</w:t>
            </w:r>
            <w:proofErr w:type="spellEnd"/>
            <w:r w:rsidR="00603AB4" w:rsidRPr="00A32836">
              <w:rPr>
                <w:lang w:val="en-US"/>
              </w:rPr>
              <w:t xml:space="preserve">. </w:t>
            </w:r>
            <w:proofErr w:type="spellStart"/>
            <w:r w:rsidR="00603AB4" w:rsidRPr="00A32836">
              <w:rPr>
                <w:lang w:val="en-US"/>
              </w:rPr>
              <w:t>Acestora</w:t>
            </w:r>
            <w:proofErr w:type="spellEnd"/>
            <w:r w:rsidR="00603AB4" w:rsidRPr="00A32836">
              <w:rPr>
                <w:lang w:val="en-US"/>
              </w:rPr>
              <w:t xml:space="preserve"> li se </w:t>
            </w:r>
            <w:proofErr w:type="spellStart"/>
            <w:r w:rsidR="00603AB4" w:rsidRPr="00A32836">
              <w:rPr>
                <w:lang w:val="en-US"/>
              </w:rPr>
              <w:t>va</w:t>
            </w:r>
            <w:proofErr w:type="spellEnd"/>
            <w:r w:rsidR="00603AB4" w:rsidRPr="00A32836">
              <w:rPr>
                <w:lang w:val="en-US"/>
              </w:rPr>
              <w:t xml:space="preserve"> </w:t>
            </w:r>
            <w:proofErr w:type="spellStart"/>
            <w:r w:rsidR="00603AB4" w:rsidRPr="00A32836">
              <w:rPr>
                <w:lang w:val="en-US"/>
              </w:rPr>
              <w:t>asigura</w:t>
            </w:r>
            <w:proofErr w:type="spellEnd"/>
            <w:r w:rsidR="00603AB4" w:rsidRPr="00A32836">
              <w:rPr>
                <w:lang w:val="en-US"/>
              </w:rPr>
              <w:t xml:space="preserve"> </w:t>
            </w:r>
            <w:proofErr w:type="spellStart"/>
            <w:r w:rsidR="00603AB4" w:rsidRPr="00A32836">
              <w:rPr>
                <w:lang w:val="en-US"/>
              </w:rPr>
              <w:t>accesul</w:t>
            </w:r>
            <w:proofErr w:type="spellEnd"/>
            <w:r w:rsidR="00603AB4" w:rsidRPr="00A32836">
              <w:rPr>
                <w:lang w:val="en-US"/>
              </w:rPr>
              <w:t xml:space="preserve"> la </w:t>
            </w:r>
            <w:proofErr w:type="spellStart"/>
            <w:r w:rsidR="00603AB4" w:rsidRPr="00A32836">
              <w:rPr>
                <w:lang w:val="en-US"/>
              </w:rPr>
              <w:t>locul</w:t>
            </w:r>
            <w:proofErr w:type="spellEnd"/>
            <w:r w:rsidR="00603AB4" w:rsidRPr="00A32836">
              <w:rPr>
                <w:lang w:val="en-US"/>
              </w:rPr>
              <w:t xml:space="preserve"> de </w:t>
            </w:r>
            <w:proofErr w:type="spellStart"/>
            <w:r w:rsidR="00603AB4" w:rsidRPr="00A32836">
              <w:rPr>
                <w:lang w:val="en-US"/>
              </w:rPr>
              <w:t>muncă</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ateliere</w:t>
            </w:r>
            <w:proofErr w:type="spellEnd"/>
            <w:r w:rsidR="00603AB4" w:rsidRPr="00A32836">
              <w:rPr>
                <w:lang w:val="en-US"/>
              </w:rPr>
              <w:t xml:space="preserve">, </w:t>
            </w:r>
            <w:proofErr w:type="spellStart"/>
            <w:r w:rsidR="00603AB4" w:rsidRPr="00A32836">
              <w:rPr>
                <w:lang w:val="en-US"/>
              </w:rPr>
              <w:t>depozite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oriunde</w:t>
            </w:r>
            <w:proofErr w:type="spellEnd"/>
            <w:r w:rsidR="00603AB4" w:rsidRPr="00A32836">
              <w:rPr>
                <w:lang w:val="en-US"/>
              </w:rPr>
              <w:t xml:space="preserve"> se </w:t>
            </w:r>
            <w:proofErr w:type="spellStart"/>
            <w:r w:rsidR="00603AB4" w:rsidRPr="00A32836">
              <w:rPr>
                <w:lang w:val="en-US"/>
              </w:rPr>
              <w:t>desfăşoară</w:t>
            </w:r>
            <w:proofErr w:type="spellEnd"/>
            <w:r w:rsidR="00603AB4" w:rsidRPr="00A32836">
              <w:rPr>
                <w:lang w:val="en-US"/>
              </w:rPr>
              <w:t xml:space="preserve"> </w:t>
            </w:r>
            <w:proofErr w:type="spellStart"/>
            <w:r w:rsidR="00603AB4" w:rsidRPr="00A32836">
              <w:rPr>
                <w:lang w:val="en-US"/>
              </w:rPr>
              <w:t>activităţi</w:t>
            </w:r>
            <w:proofErr w:type="spellEnd"/>
            <w:r w:rsidR="00603AB4" w:rsidRPr="00A32836">
              <w:rPr>
                <w:lang w:val="en-US"/>
              </w:rPr>
              <w:t xml:space="preserve"> legate de </w:t>
            </w:r>
            <w:proofErr w:type="spellStart"/>
            <w:r w:rsidR="00603AB4" w:rsidRPr="00A32836">
              <w:rPr>
                <w:lang w:val="en-US"/>
              </w:rPr>
              <w:t>realizarea</w:t>
            </w:r>
            <w:proofErr w:type="spellEnd"/>
            <w:r w:rsidR="00603AB4" w:rsidRPr="00A32836">
              <w:rPr>
                <w:lang w:val="en-US"/>
              </w:rPr>
              <w:t xml:space="preserve"> </w:t>
            </w:r>
            <w:proofErr w:type="spellStart"/>
            <w:r w:rsidR="00603AB4" w:rsidRPr="00A32836">
              <w:rPr>
                <w:lang w:val="en-US"/>
              </w:rPr>
              <w:t>obligaţiilor</w:t>
            </w:r>
            <w:proofErr w:type="spellEnd"/>
            <w:r w:rsidR="00603AB4" w:rsidRPr="00A32836">
              <w:rPr>
                <w:lang w:val="en-US"/>
              </w:rPr>
              <w:t xml:space="preserve"> </w:t>
            </w:r>
            <w:proofErr w:type="spellStart"/>
            <w:r w:rsidR="00603AB4" w:rsidRPr="00A32836">
              <w:rPr>
                <w:lang w:val="en-US"/>
              </w:rPr>
              <w:t>contractuale</w:t>
            </w:r>
            <w:proofErr w:type="spellEnd"/>
            <w:r w:rsidR="00603AB4" w:rsidRPr="00A32836">
              <w:rPr>
                <w:lang w:val="en-US"/>
              </w:rPr>
              <w:t xml:space="preserve">. La </w:t>
            </w:r>
            <w:proofErr w:type="spellStart"/>
            <w:r w:rsidR="00603AB4" w:rsidRPr="00A32836">
              <w:rPr>
                <w:lang w:val="en-US"/>
              </w:rPr>
              <w:t>cerere</w:t>
            </w:r>
            <w:proofErr w:type="spellEnd"/>
            <w:r w:rsidR="00603AB4" w:rsidRPr="00A32836">
              <w:rPr>
                <w:lang w:val="en-US"/>
              </w:rPr>
              <w:t xml:space="preserve">, </w:t>
            </w:r>
            <w:proofErr w:type="spellStart"/>
            <w:r w:rsidR="00603AB4" w:rsidRPr="00A32836">
              <w:rPr>
                <w:lang w:val="en-US"/>
              </w:rPr>
              <w:t>trebuie</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w:t>
            </w:r>
            <w:proofErr w:type="spellStart"/>
            <w:r w:rsidR="00603AB4" w:rsidRPr="00A32836">
              <w:rPr>
                <w:lang w:val="en-US"/>
              </w:rPr>
              <w:t>i</w:t>
            </w:r>
            <w:proofErr w:type="spellEnd"/>
            <w:r w:rsidR="00603AB4" w:rsidRPr="00A32836">
              <w:rPr>
                <w:lang w:val="en-US"/>
              </w:rPr>
              <w:t xml:space="preserve"> se </w:t>
            </w:r>
            <w:proofErr w:type="spellStart"/>
            <w:r w:rsidR="00603AB4" w:rsidRPr="00A32836">
              <w:rPr>
                <w:lang w:val="en-US"/>
              </w:rPr>
              <w:t>pună</w:t>
            </w:r>
            <w:proofErr w:type="spellEnd"/>
            <w:r w:rsidR="00603AB4" w:rsidRPr="00A32836">
              <w:rPr>
                <w:lang w:val="en-US"/>
              </w:rPr>
              <w:t xml:space="preserve"> la </w:t>
            </w:r>
            <w:proofErr w:type="spellStart"/>
            <w:r w:rsidR="00603AB4" w:rsidRPr="00A32836">
              <w:rPr>
                <w:lang w:val="en-US"/>
              </w:rPr>
              <w:t>dispoziţie</w:t>
            </w:r>
            <w:proofErr w:type="spellEnd"/>
            <w:r w:rsidR="00603AB4" w:rsidRPr="00A32836">
              <w:rPr>
                <w:lang w:val="en-US"/>
              </w:rPr>
              <w:t xml:space="preserve"> </w:t>
            </w:r>
            <w:proofErr w:type="spellStart"/>
            <w:r w:rsidR="00603AB4" w:rsidRPr="00A32836">
              <w:rPr>
                <w:lang w:val="en-US"/>
              </w:rPr>
              <w:t>desenele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documentaţia</w:t>
            </w:r>
            <w:proofErr w:type="spellEnd"/>
            <w:r w:rsidR="00603AB4" w:rsidRPr="00A32836">
              <w:rPr>
                <w:lang w:val="en-US"/>
              </w:rPr>
              <w:t xml:space="preserve"> de </w:t>
            </w:r>
            <w:proofErr w:type="spellStart"/>
            <w:r w:rsidR="00603AB4" w:rsidRPr="00A32836">
              <w:rPr>
                <w:lang w:val="en-US"/>
              </w:rPr>
              <w:t>execuţie</w:t>
            </w:r>
            <w:proofErr w:type="spellEnd"/>
            <w:r w:rsidR="00603AB4" w:rsidRPr="00A32836">
              <w:rPr>
                <w:lang w:val="en-US"/>
              </w:rPr>
              <w:t xml:space="preserve"> </w:t>
            </w:r>
            <w:proofErr w:type="spellStart"/>
            <w:r w:rsidR="00603AB4" w:rsidRPr="00A32836">
              <w:rPr>
                <w:lang w:val="en-US"/>
              </w:rPr>
              <w:t>pentru</w:t>
            </w:r>
            <w:proofErr w:type="spellEnd"/>
            <w:r w:rsidR="00603AB4" w:rsidRPr="00A32836">
              <w:rPr>
                <w:lang w:val="en-US"/>
              </w:rPr>
              <w:t xml:space="preserve"> </w:t>
            </w:r>
            <w:proofErr w:type="spellStart"/>
            <w:r w:rsidR="00603AB4" w:rsidRPr="00A32836">
              <w:rPr>
                <w:lang w:val="en-US"/>
              </w:rPr>
              <w:t>examinare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w:t>
            </w:r>
            <w:proofErr w:type="spellStart"/>
            <w:r w:rsidR="00603AB4" w:rsidRPr="00A32836">
              <w:rPr>
                <w:lang w:val="en-US"/>
              </w:rPr>
              <w:t>i</w:t>
            </w:r>
            <w:proofErr w:type="spellEnd"/>
            <w:r w:rsidR="00603AB4" w:rsidRPr="00A32836">
              <w:rPr>
                <w:lang w:val="en-US"/>
              </w:rPr>
              <w:t xml:space="preserve"> se </w:t>
            </w:r>
            <w:proofErr w:type="spellStart"/>
            <w:r w:rsidR="00603AB4" w:rsidRPr="00A32836">
              <w:rPr>
                <w:lang w:val="en-US"/>
              </w:rPr>
              <w:t>dea</w:t>
            </w:r>
            <w:proofErr w:type="spellEnd"/>
            <w:r w:rsidR="00603AB4" w:rsidRPr="00A32836">
              <w:rPr>
                <w:lang w:val="en-US"/>
              </w:rPr>
              <w:t xml:space="preserve"> </w:t>
            </w:r>
            <w:proofErr w:type="spellStart"/>
            <w:r w:rsidR="00603AB4" w:rsidRPr="00A32836">
              <w:rPr>
                <w:lang w:val="en-US"/>
              </w:rPr>
              <w:t>toate</w:t>
            </w:r>
            <w:proofErr w:type="spellEnd"/>
            <w:r w:rsidR="00603AB4" w:rsidRPr="00A32836">
              <w:rPr>
                <w:lang w:val="en-US"/>
              </w:rPr>
              <w:t xml:space="preserve"> </w:t>
            </w:r>
            <w:proofErr w:type="spellStart"/>
            <w:r w:rsidR="00603AB4" w:rsidRPr="00A32836">
              <w:rPr>
                <w:lang w:val="en-US"/>
              </w:rPr>
              <w:t>lămuririle</w:t>
            </w:r>
            <w:proofErr w:type="spellEnd"/>
            <w:r w:rsidR="00603AB4" w:rsidRPr="00A32836">
              <w:rPr>
                <w:lang w:val="en-US"/>
              </w:rPr>
              <w:t xml:space="preserve">, </w:t>
            </w:r>
            <w:proofErr w:type="spellStart"/>
            <w:r w:rsidR="00603AB4" w:rsidRPr="00A32836">
              <w:rPr>
                <w:lang w:val="en-US"/>
              </w:rPr>
              <w:t>condiţia</w:t>
            </w:r>
            <w:proofErr w:type="spellEnd"/>
            <w:r w:rsidR="00603AB4" w:rsidRPr="00A32836">
              <w:rPr>
                <w:lang w:val="en-US"/>
              </w:rPr>
              <w:t xml:space="preserve"> </w:t>
            </w:r>
            <w:proofErr w:type="spellStart"/>
            <w:r w:rsidR="00603AB4" w:rsidRPr="00A32836">
              <w:rPr>
                <w:lang w:val="en-US"/>
              </w:rPr>
              <w:t>fiind</w:t>
            </w:r>
            <w:proofErr w:type="spellEnd"/>
            <w:r w:rsidR="00603AB4" w:rsidRPr="00A32836">
              <w:rPr>
                <w:lang w:val="en-US"/>
              </w:rPr>
              <w:t xml:space="preserve"> ca </w:t>
            </w:r>
            <w:proofErr w:type="spellStart"/>
            <w:r w:rsidR="00603AB4" w:rsidRPr="00A32836">
              <w:rPr>
                <w:lang w:val="en-US"/>
              </w:rPr>
              <w:t>prin</w:t>
            </w:r>
            <w:proofErr w:type="spellEnd"/>
            <w:r w:rsidR="00603AB4" w:rsidRPr="00A32836">
              <w:rPr>
                <w:lang w:val="en-US"/>
              </w:rPr>
              <w:t xml:space="preserve"> </w:t>
            </w:r>
            <w:proofErr w:type="spellStart"/>
            <w:r w:rsidR="00603AB4" w:rsidRPr="00A32836">
              <w:rPr>
                <w:lang w:val="en-US"/>
              </w:rPr>
              <w:t>aceasta</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nu se </w:t>
            </w:r>
            <w:proofErr w:type="spellStart"/>
            <w:r w:rsidR="00603AB4" w:rsidRPr="00A32836">
              <w:rPr>
                <w:lang w:val="en-US"/>
              </w:rPr>
              <w:t>dezvăluie</w:t>
            </w:r>
            <w:proofErr w:type="spellEnd"/>
            <w:r w:rsidR="00603AB4" w:rsidRPr="00A32836">
              <w:rPr>
                <w:lang w:val="en-US"/>
              </w:rPr>
              <w:t xml:space="preserve"> </w:t>
            </w:r>
            <w:proofErr w:type="spellStart"/>
            <w:r w:rsidR="00603AB4" w:rsidRPr="00A32836">
              <w:rPr>
                <w:lang w:val="en-US"/>
              </w:rPr>
              <w:t>informația</w:t>
            </w:r>
            <w:proofErr w:type="spellEnd"/>
            <w:r w:rsidR="00603AB4" w:rsidRPr="00A32836">
              <w:rPr>
                <w:lang w:val="en-US"/>
              </w:rPr>
              <w:t xml:space="preserve"> </w:t>
            </w:r>
            <w:proofErr w:type="spellStart"/>
            <w:r w:rsidR="00603AB4" w:rsidRPr="00A32836">
              <w:rPr>
                <w:lang w:val="en-US"/>
              </w:rPr>
              <w:t>și</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nu fie </w:t>
            </w:r>
            <w:proofErr w:type="spellStart"/>
            <w:r w:rsidR="00603AB4" w:rsidRPr="00A32836">
              <w:rPr>
                <w:lang w:val="en-US"/>
              </w:rPr>
              <w:t>utilizată</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scopuri</w:t>
            </w:r>
            <w:proofErr w:type="spellEnd"/>
            <w:r w:rsidR="00603AB4" w:rsidRPr="00A32836">
              <w:rPr>
                <w:lang w:val="en-US"/>
              </w:rPr>
              <w:t xml:space="preserve"> </w:t>
            </w:r>
            <w:proofErr w:type="spellStart"/>
            <w:r w:rsidR="00603AB4" w:rsidRPr="00A32836">
              <w:rPr>
                <w:lang w:val="en-US"/>
              </w:rPr>
              <w:t>proprii</w:t>
            </w:r>
            <w:proofErr w:type="spellEnd"/>
            <w:r w:rsidR="00603AB4" w:rsidRPr="00A32836">
              <w:rPr>
                <w:lang w:val="en-US"/>
              </w:rPr>
              <w:t xml:space="preserve">, </w:t>
            </w:r>
            <w:proofErr w:type="spellStart"/>
            <w:r w:rsidR="00603AB4" w:rsidRPr="00A32836">
              <w:rPr>
                <w:lang w:val="en-US"/>
              </w:rPr>
              <w:t>indiferent</w:t>
            </w:r>
            <w:proofErr w:type="spellEnd"/>
            <w:r w:rsidR="00603AB4" w:rsidRPr="00A32836">
              <w:rPr>
                <w:lang w:val="en-US"/>
              </w:rPr>
              <w:t xml:space="preserve"> </w:t>
            </w:r>
            <w:proofErr w:type="spellStart"/>
            <w:r w:rsidR="00603AB4" w:rsidRPr="00A32836">
              <w:rPr>
                <w:lang w:val="en-US"/>
              </w:rPr>
              <w:t>dacă</w:t>
            </w:r>
            <w:proofErr w:type="spellEnd"/>
            <w:r w:rsidR="00603AB4" w:rsidRPr="00A32836">
              <w:rPr>
                <w:lang w:val="en-US"/>
              </w:rPr>
              <w:t xml:space="preserve"> </w:t>
            </w:r>
            <w:proofErr w:type="spellStart"/>
            <w:r w:rsidR="00603AB4" w:rsidRPr="00A32836">
              <w:rPr>
                <w:lang w:val="en-US"/>
              </w:rPr>
              <w:t>contractul</w:t>
            </w:r>
            <w:proofErr w:type="spellEnd"/>
            <w:r w:rsidR="00603AB4" w:rsidRPr="00A32836">
              <w:rPr>
                <w:lang w:val="en-US"/>
              </w:rPr>
              <w:t xml:space="preserve"> a </w:t>
            </w:r>
            <w:proofErr w:type="spellStart"/>
            <w:r w:rsidR="00603AB4" w:rsidRPr="00A32836">
              <w:rPr>
                <w:lang w:val="en-US"/>
              </w:rPr>
              <w:t>fost</w:t>
            </w:r>
            <w:proofErr w:type="spellEnd"/>
            <w:r w:rsidR="00603AB4" w:rsidRPr="00A32836">
              <w:rPr>
                <w:lang w:val="en-US"/>
              </w:rPr>
              <w:t xml:space="preserve"> </w:t>
            </w:r>
            <w:proofErr w:type="spellStart"/>
            <w:r w:rsidR="00603AB4" w:rsidRPr="00A32836">
              <w:rPr>
                <w:lang w:val="en-US"/>
              </w:rPr>
              <w:t>sau</w:t>
            </w:r>
            <w:proofErr w:type="spellEnd"/>
            <w:r w:rsidR="00603AB4" w:rsidRPr="00A32836">
              <w:rPr>
                <w:lang w:val="en-US"/>
              </w:rPr>
              <w:t xml:space="preserve"> nu </w:t>
            </w:r>
            <w:proofErr w:type="spellStart"/>
            <w:r w:rsidR="00603AB4" w:rsidRPr="00A32836">
              <w:rPr>
                <w:lang w:val="en-US"/>
              </w:rPr>
              <w:t>încheiat</w:t>
            </w:r>
            <w:proofErr w:type="spellEnd"/>
            <w:r w:rsidR="00603AB4" w:rsidRPr="00A32836">
              <w:rPr>
                <w:lang w:val="en-US"/>
              </w:rPr>
              <w:t xml:space="preserve">. </w:t>
            </w:r>
          </w:p>
          <w:p w14:paraId="18044EF2"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040EA0" w:rsidRPr="00A32836">
              <w:rPr>
                <w:lang w:val="en-US"/>
              </w:rPr>
              <w:t xml:space="preserve">6. </w:t>
            </w:r>
            <w:proofErr w:type="spellStart"/>
            <w:r w:rsidR="00040EA0" w:rsidRPr="00A32836">
              <w:rPr>
                <w:lang w:val="en-US"/>
              </w:rPr>
              <w:t>Beneficiarul</w:t>
            </w:r>
            <w:proofErr w:type="spellEnd"/>
            <w:r w:rsidR="00040EA0" w:rsidRPr="00A32836">
              <w:rPr>
                <w:lang w:val="en-US"/>
              </w:rPr>
              <w:t xml:space="preserve"> </w:t>
            </w:r>
            <w:proofErr w:type="spellStart"/>
            <w:r w:rsidR="00040EA0" w:rsidRPr="00A32836">
              <w:rPr>
                <w:lang w:val="en-US"/>
              </w:rPr>
              <w:t>este</w:t>
            </w:r>
            <w:proofErr w:type="spellEnd"/>
            <w:r w:rsidR="00040EA0" w:rsidRPr="00A32836">
              <w:rPr>
                <w:lang w:val="en-US"/>
              </w:rPr>
              <w:t xml:space="preserve"> </w:t>
            </w:r>
            <w:proofErr w:type="spellStart"/>
            <w:r w:rsidR="00040EA0" w:rsidRPr="00A32836">
              <w:rPr>
                <w:lang w:val="en-US"/>
              </w:rPr>
              <w:t>autorizat</w:t>
            </w:r>
            <w:proofErr w:type="spellEnd"/>
            <w:r w:rsidR="00040EA0" w:rsidRPr="00A32836">
              <w:rPr>
                <w:lang w:val="en-US"/>
              </w:rPr>
              <w:t xml:space="preserve"> </w:t>
            </w:r>
            <w:proofErr w:type="spellStart"/>
            <w:r w:rsidR="00040EA0" w:rsidRPr="00A32836">
              <w:rPr>
                <w:lang w:val="en-US"/>
              </w:rPr>
              <w:t>să</w:t>
            </w:r>
            <w:proofErr w:type="spellEnd"/>
            <w:r w:rsidR="00040EA0" w:rsidRPr="00A32836">
              <w:rPr>
                <w:lang w:val="en-US"/>
              </w:rPr>
              <w:t xml:space="preserve"> </w:t>
            </w:r>
            <w:proofErr w:type="spellStart"/>
            <w:r w:rsidR="00040EA0" w:rsidRPr="00A32836">
              <w:rPr>
                <w:lang w:val="en-US"/>
              </w:rPr>
              <w:t>emită</w:t>
            </w:r>
            <w:proofErr w:type="spellEnd"/>
            <w:r w:rsidR="00040EA0" w:rsidRPr="00A32836">
              <w:rPr>
                <w:lang w:val="en-US"/>
              </w:rPr>
              <w:t xml:space="preserve"> </w:t>
            </w:r>
            <w:proofErr w:type="spellStart"/>
            <w:r w:rsidR="00040EA0" w:rsidRPr="00A32836">
              <w:rPr>
                <w:lang w:val="en-US"/>
              </w:rPr>
              <w:t>dispoziţiile</w:t>
            </w:r>
            <w:proofErr w:type="spellEnd"/>
            <w:r w:rsidR="00040EA0" w:rsidRPr="00A32836">
              <w:rPr>
                <w:lang w:val="en-US"/>
              </w:rPr>
              <w:t xml:space="preserve"> pe care le </w:t>
            </w:r>
            <w:proofErr w:type="spellStart"/>
            <w:r w:rsidR="00040EA0" w:rsidRPr="00A32836">
              <w:rPr>
                <w:lang w:val="en-US"/>
              </w:rPr>
              <w:t>consideră</w:t>
            </w:r>
            <w:proofErr w:type="spellEnd"/>
            <w:r w:rsidR="00040EA0" w:rsidRPr="00A32836">
              <w:rPr>
                <w:lang w:val="en-US"/>
              </w:rPr>
              <w:t xml:space="preserve"> </w:t>
            </w:r>
            <w:proofErr w:type="spellStart"/>
            <w:r w:rsidR="00040EA0" w:rsidRPr="00A32836">
              <w:rPr>
                <w:lang w:val="en-US"/>
              </w:rPr>
              <w:t>necesare</w:t>
            </w:r>
            <w:proofErr w:type="spellEnd"/>
            <w:r w:rsidR="00040EA0" w:rsidRPr="00A32836">
              <w:rPr>
                <w:lang w:val="en-US"/>
              </w:rPr>
              <w:t xml:space="preserve"> </w:t>
            </w:r>
            <w:proofErr w:type="spellStart"/>
            <w:r w:rsidR="00040EA0" w:rsidRPr="00A32836">
              <w:rPr>
                <w:lang w:val="en-US"/>
              </w:rPr>
              <w:t>executării</w:t>
            </w:r>
            <w:proofErr w:type="spellEnd"/>
            <w:r w:rsidR="00040EA0" w:rsidRPr="00A32836">
              <w:rPr>
                <w:lang w:val="en-US"/>
              </w:rPr>
              <w:t xml:space="preserve"> </w:t>
            </w:r>
            <w:proofErr w:type="spellStart"/>
            <w:r w:rsidR="00040EA0" w:rsidRPr="00A32836">
              <w:rPr>
                <w:lang w:val="en-US"/>
              </w:rPr>
              <w:t>lucrărilor</w:t>
            </w:r>
            <w:proofErr w:type="spellEnd"/>
            <w:r w:rsidR="00040EA0" w:rsidRPr="00A32836">
              <w:rPr>
                <w:lang w:val="en-US"/>
              </w:rPr>
              <w:t xml:space="preserve">, cu </w:t>
            </w:r>
            <w:proofErr w:type="spellStart"/>
            <w:r w:rsidR="00040EA0" w:rsidRPr="00A32836">
              <w:rPr>
                <w:lang w:val="en-US"/>
              </w:rPr>
              <w:t>respectarea</w:t>
            </w:r>
            <w:proofErr w:type="spellEnd"/>
            <w:r w:rsidR="00040EA0" w:rsidRPr="00A32836">
              <w:rPr>
                <w:lang w:val="en-US"/>
              </w:rPr>
              <w:t xml:space="preserve"> </w:t>
            </w:r>
            <w:proofErr w:type="spellStart"/>
            <w:r w:rsidR="00040EA0" w:rsidRPr="00A32836">
              <w:rPr>
                <w:lang w:val="en-US"/>
              </w:rPr>
              <w:t>drepturilor</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 xml:space="preserve">. </w:t>
            </w:r>
            <w:proofErr w:type="spellStart"/>
            <w:r w:rsidR="00040EA0" w:rsidRPr="00A32836">
              <w:rPr>
                <w:lang w:val="en-US"/>
              </w:rPr>
              <w:t>Dispoziţiile</w:t>
            </w:r>
            <w:proofErr w:type="spellEnd"/>
            <w:r w:rsidR="00040EA0" w:rsidRPr="00A32836">
              <w:rPr>
                <w:lang w:val="en-US"/>
              </w:rPr>
              <w:t xml:space="preserve"> se </w:t>
            </w:r>
            <w:proofErr w:type="spellStart"/>
            <w:r w:rsidR="00040EA0" w:rsidRPr="00A32836">
              <w:rPr>
                <w:lang w:val="en-US"/>
              </w:rPr>
              <w:t>adresează</w:t>
            </w:r>
            <w:proofErr w:type="spellEnd"/>
            <w:r w:rsidR="00040EA0" w:rsidRPr="00A32836">
              <w:rPr>
                <w:lang w:val="en-US"/>
              </w:rPr>
              <w:t xml:space="preserve"> </w:t>
            </w:r>
            <w:proofErr w:type="spellStart"/>
            <w:r w:rsidR="00040EA0" w:rsidRPr="00A32836">
              <w:rPr>
                <w:lang w:val="en-US"/>
              </w:rPr>
              <w:t>în</w:t>
            </w:r>
            <w:proofErr w:type="spellEnd"/>
            <w:r w:rsidR="00040EA0" w:rsidRPr="00A32836">
              <w:rPr>
                <w:lang w:val="en-US"/>
              </w:rPr>
              <w:t xml:space="preserve"> </w:t>
            </w:r>
            <w:proofErr w:type="spellStart"/>
            <w:r w:rsidR="00040EA0" w:rsidRPr="00A32836">
              <w:rPr>
                <w:lang w:val="en-US"/>
              </w:rPr>
              <w:t>principiu</w:t>
            </w:r>
            <w:proofErr w:type="spellEnd"/>
            <w:r w:rsidR="00040EA0" w:rsidRPr="00A32836">
              <w:rPr>
                <w:lang w:val="en-US"/>
              </w:rPr>
              <w:t xml:space="preserve"> </w:t>
            </w:r>
            <w:proofErr w:type="spellStart"/>
            <w:r w:rsidR="00040EA0" w:rsidRPr="00A32836">
              <w:rPr>
                <w:lang w:val="en-US"/>
              </w:rPr>
              <w:t>numai</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 xml:space="preserve"> </w:t>
            </w:r>
            <w:proofErr w:type="spellStart"/>
            <w:r w:rsidR="00040EA0" w:rsidRPr="00A32836">
              <w:rPr>
                <w:lang w:val="en-US"/>
              </w:rPr>
              <w:t>şi</w:t>
            </w:r>
            <w:proofErr w:type="spellEnd"/>
            <w:r w:rsidR="00040EA0" w:rsidRPr="00A32836">
              <w:rPr>
                <w:lang w:val="en-US"/>
              </w:rPr>
              <w:t xml:space="preserve"> </w:t>
            </w:r>
            <w:proofErr w:type="spellStart"/>
            <w:r w:rsidR="00040EA0" w:rsidRPr="00A32836">
              <w:rPr>
                <w:lang w:val="en-US"/>
              </w:rPr>
              <w:t>dirigintelui</w:t>
            </w:r>
            <w:proofErr w:type="spellEnd"/>
            <w:r w:rsidR="00040EA0" w:rsidRPr="00A32836">
              <w:rPr>
                <w:lang w:val="en-US"/>
              </w:rPr>
              <w:t xml:space="preserve"> de </w:t>
            </w:r>
            <w:proofErr w:type="spellStart"/>
            <w:r w:rsidR="00040EA0" w:rsidRPr="00A32836">
              <w:rPr>
                <w:lang w:val="en-US"/>
              </w:rPr>
              <w:t>şantier</w:t>
            </w:r>
            <w:proofErr w:type="spellEnd"/>
            <w:r w:rsidR="00040EA0" w:rsidRPr="00A32836">
              <w:rPr>
                <w:lang w:val="en-US"/>
              </w:rPr>
              <w:t xml:space="preserve">, cu </w:t>
            </w:r>
            <w:proofErr w:type="spellStart"/>
            <w:r w:rsidR="00040EA0" w:rsidRPr="00A32836">
              <w:rPr>
                <w:lang w:val="en-US"/>
              </w:rPr>
              <w:t>excepţia</w:t>
            </w:r>
            <w:proofErr w:type="spellEnd"/>
            <w:r w:rsidR="00040EA0" w:rsidRPr="00A32836">
              <w:rPr>
                <w:lang w:val="en-US"/>
              </w:rPr>
              <w:t xml:space="preserve"> </w:t>
            </w:r>
            <w:proofErr w:type="spellStart"/>
            <w:r w:rsidR="00040EA0" w:rsidRPr="00A32836">
              <w:rPr>
                <w:lang w:val="en-US"/>
              </w:rPr>
              <w:t>cazurilor</w:t>
            </w:r>
            <w:proofErr w:type="spellEnd"/>
            <w:r w:rsidR="00040EA0" w:rsidRPr="00A32836">
              <w:rPr>
                <w:lang w:val="en-US"/>
              </w:rPr>
              <w:t xml:space="preserve"> </w:t>
            </w:r>
            <w:proofErr w:type="spellStart"/>
            <w:r w:rsidR="00040EA0" w:rsidRPr="00A32836">
              <w:rPr>
                <w:lang w:val="en-US"/>
              </w:rPr>
              <w:t>în</w:t>
            </w:r>
            <w:proofErr w:type="spellEnd"/>
            <w:r w:rsidR="00040EA0" w:rsidRPr="00A32836">
              <w:rPr>
                <w:lang w:val="en-US"/>
              </w:rPr>
              <w:t xml:space="preserve"> care </w:t>
            </w:r>
            <w:proofErr w:type="spellStart"/>
            <w:r w:rsidR="00040EA0" w:rsidRPr="00A32836">
              <w:rPr>
                <w:lang w:val="en-US"/>
              </w:rPr>
              <w:t>trebuie</w:t>
            </w:r>
            <w:proofErr w:type="spellEnd"/>
            <w:r w:rsidR="00040EA0" w:rsidRPr="00A32836">
              <w:rPr>
                <w:lang w:val="en-US"/>
              </w:rPr>
              <w:t xml:space="preserve"> de </w:t>
            </w:r>
            <w:proofErr w:type="spellStart"/>
            <w:r w:rsidR="00040EA0" w:rsidRPr="00A32836">
              <w:rPr>
                <w:lang w:val="en-US"/>
              </w:rPr>
              <w:t>intervenit</w:t>
            </w:r>
            <w:proofErr w:type="spellEnd"/>
            <w:r w:rsidR="00040EA0" w:rsidRPr="00A32836">
              <w:rPr>
                <w:lang w:val="en-US"/>
              </w:rPr>
              <w:t xml:space="preserve"> </w:t>
            </w:r>
            <w:proofErr w:type="spellStart"/>
            <w:r w:rsidR="00040EA0" w:rsidRPr="00A32836">
              <w:rPr>
                <w:lang w:val="en-US"/>
              </w:rPr>
              <w:t>împotriva</w:t>
            </w:r>
            <w:proofErr w:type="spellEnd"/>
            <w:r w:rsidR="00040EA0" w:rsidRPr="00A32836">
              <w:rPr>
                <w:lang w:val="en-US"/>
              </w:rPr>
              <w:t xml:space="preserve"> </w:t>
            </w:r>
            <w:proofErr w:type="spellStart"/>
            <w:r w:rsidR="00040EA0" w:rsidRPr="00A32836">
              <w:rPr>
                <w:lang w:val="en-US"/>
              </w:rPr>
              <w:t>unui</w:t>
            </w:r>
            <w:proofErr w:type="spellEnd"/>
            <w:r w:rsidR="00040EA0" w:rsidRPr="00A32836">
              <w:rPr>
                <w:lang w:val="en-US"/>
              </w:rPr>
              <w:t xml:space="preserve"> </w:t>
            </w:r>
            <w:proofErr w:type="spellStart"/>
            <w:r w:rsidR="00040EA0" w:rsidRPr="00A32836">
              <w:rPr>
                <w:lang w:val="en-US"/>
              </w:rPr>
              <w:t>pericol</w:t>
            </w:r>
            <w:proofErr w:type="spellEnd"/>
            <w:r w:rsidR="00040EA0" w:rsidRPr="00A32836">
              <w:rPr>
                <w:lang w:val="en-US"/>
              </w:rPr>
              <w:t xml:space="preserve"> </w:t>
            </w:r>
            <w:proofErr w:type="spellStart"/>
            <w:r w:rsidR="00040EA0" w:rsidRPr="00A32836">
              <w:rPr>
                <w:lang w:val="en-US"/>
              </w:rPr>
              <w:t>iminent</w:t>
            </w:r>
            <w:proofErr w:type="spellEnd"/>
            <w:r w:rsidR="00040EA0" w:rsidRPr="00A32836">
              <w:rPr>
                <w:lang w:val="en-US"/>
              </w:rPr>
              <w:t xml:space="preserve"> </w:t>
            </w:r>
            <w:proofErr w:type="spellStart"/>
            <w:r w:rsidR="00040EA0" w:rsidRPr="00A32836">
              <w:rPr>
                <w:lang w:val="en-US"/>
              </w:rPr>
              <w:t>sau</w:t>
            </w:r>
            <w:proofErr w:type="spellEnd"/>
            <w:r w:rsidR="00040EA0" w:rsidRPr="00A32836">
              <w:rPr>
                <w:lang w:val="en-US"/>
              </w:rPr>
              <w:t xml:space="preserve"> </w:t>
            </w:r>
            <w:proofErr w:type="spellStart"/>
            <w:r w:rsidR="00040EA0" w:rsidRPr="00A32836">
              <w:rPr>
                <w:lang w:val="en-US"/>
              </w:rPr>
              <w:t>declarat</w:t>
            </w:r>
            <w:proofErr w:type="spellEnd"/>
            <w:r w:rsidR="00040EA0" w:rsidRPr="00A32836">
              <w:rPr>
                <w:lang w:val="en-US"/>
              </w:rPr>
              <w:t xml:space="preserve">. </w:t>
            </w:r>
            <w:proofErr w:type="spellStart"/>
            <w:r w:rsidR="00040EA0" w:rsidRPr="00A32836">
              <w:rPr>
                <w:lang w:val="en-US"/>
              </w:rPr>
              <w:t>Beneficiarului</w:t>
            </w:r>
            <w:proofErr w:type="spellEnd"/>
            <w:r w:rsidR="00040EA0" w:rsidRPr="00A32836">
              <w:rPr>
                <w:lang w:val="en-US"/>
              </w:rPr>
              <w:t xml:space="preserve"> </w:t>
            </w:r>
            <w:proofErr w:type="spellStart"/>
            <w:r w:rsidR="00040EA0" w:rsidRPr="00A32836">
              <w:rPr>
                <w:lang w:val="en-US"/>
              </w:rPr>
              <w:t>trebuie</w:t>
            </w:r>
            <w:proofErr w:type="spellEnd"/>
            <w:r w:rsidR="00040EA0" w:rsidRPr="00A32836">
              <w:rPr>
                <w:lang w:val="en-US"/>
              </w:rPr>
              <w:t xml:space="preserve"> </w:t>
            </w:r>
            <w:proofErr w:type="spellStart"/>
            <w:r w:rsidR="00040EA0" w:rsidRPr="00A32836">
              <w:rPr>
                <w:lang w:val="en-US"/>
              </w:rPr>
              <w:t>să</w:t>
            </w:r>
            <w:proofErr w:type="spellEnd"/>
            <w:r w:rsidR="00040EA0" w:rsidRPr="00A32836">
              <w:rPr>
                <w:lang w:val="en-US"/>
              </w:rPr>
              <w:t xml:space="preserve"> </w:t>
            </w:r>
            <w:proofErr w:type="spellStart"/>
            <w:r w:rsidR="00040EA0" w:rsidRPr="00A32836">
              <w:rPr>
                <w:lang w:val="en-US"/>
              </w:rPr>
              <w:t>i</w:t>
            </w:r>
            <w:proofErr w:type="spellEnd"/>
            <w:r w:rsidR="00040EA0" w:rsidRPr="00A32836">
              <w:rPr>
                <w:lang w:val="en-US"/>
              </w:rPr>
              <w:t xml:space="preserve"> se </w:t>
            </w:r>
            <w:proofErr w:type="spellStart"/>
            <w:r w:rsidR="00040EA0" w:rsidRPr="00A32836">
              <w:rPr>
                <w:lang w:val="en-US"/>
              </w:rPr>
              <w:t>comunice</w:t>
            </w:r>
            <w:proofErr w:type="spellEnd"/>
            <w:r w:rsidR="00040EA0" w:rsidRPr="00A32836">
              <w:rPr>
                <w:lang w:val="en-US"/>
              </w:rPr>
              <w:t xml:space="preserve"> </w:t>
            </w:r>
            <w:proofErr w:type="spellStart"/>
            <w:r w:rsidR="00040EA0" w:rsidRPr="00A32836">
              <w:rPr>
                <w:lang w:val="en-US"/>
              </w:rPr>
              <w:t>numele</w:t>
            </w:r>
            <w:proofErr w:type="spellEnd"/>
            <w:r w:rsidR="00040EA0" w:rsidRPr="00A32836">
              <w:rPr>
                <w:lang w:val="en-US"/>
              </w:rPr>
              <w:t xml:space="preserve"> </w:t>
            </w:r>
            <w:proofErr w:type="spellStart"/>
            <w:r w:rsidR="00040EA0" w:rsidRPr="00A32836">
              <w:rPr>
                <w:lang w:val="en-US"/>
              </w:rPr>
              <w:t>dirigintelui</w:t>
            </w:r>
            <w:proofErr w:type="spellEnd"/>
            <w:r w:rsidR="00040EA0" w:rsidRPr="00A32836">
              <w:rPr>
                <w:lang w:val="en-US"/>
              </w:rPr>
              <w:t xml:space="preserve"> de </w:t>
            </w:r>
            <w:proofErr w:type="spellStart"/>
            <w:r w:rsidR="00040EA0" w:rsidRPr="00A32836">
              <w:rPr>
                <w:lang w:val="en-US"/>
              </w:rPr>
              <w:t>şantier</w:t>
            </w:r>
            <w:proofErr w:type="spellEnd"/>
            <w:r w:rsidR="00040EA0" w:rsidRPr="00A32836">
              <w:rPr>
                <w:lang w:val="en-US"/>
              </w:rPr>
              <w:t xml:space="preserve"> </w:t>
            </w:r>
            <w:proofErr w:type="spellStart"/>
            <w:r w:rsidR="00040EA0" w:rsidRPr="00A32836">
              <w:rPr>
                <w:lang w:val="en-US"/>
              </w:rPr>
              <w:t>atestat</w:t>
            </w:r>
            <w:proofErr w:type="spellEnd"/>
            <w:r w:rsidR="00040EA0" w:rsidRPr="00A32836">
              <w:rPr>
                <w:lang w:val="en-US"/>
              </w:rPr>
              <w:t xml:space="preserve"> </w:t>
            </w:r>
            <w:proofErr w:type="spellStart"/>
            <w:r w:rsidR="00040EA0" w:rsidRPr="00A32836">
              <w:rPr>
                <w:lang w:val="en-US"/>
              </w:rPr>
              <w:t>tehnico-profesional</w:t>
            </w:r>
            <w:proofErr w:type="spellEnd"/>
            <w:r w:rsidR="00040EA0" w:rsidRPr="00A32836">
              <w:rPr>
                <w:lang w:val="en-US"/>
              </w:rPr>
              <w:t xml:space="preserve">, care </w:t>
            </w:r>
            <w:proofErr w:type="spellStart"/>
            <w:r w:rsidR="00040EA0" w:rsidRPr="00A32836">
              <w:rPr>
                <w:lang w:val="en-US"/>
              </w:rPr>
              <w:t>va</w:t>
            </w:r>
            <w:proofErr w:type="spellEnd"/>
            <w:r w:rsidR="00040EA0" w:rsidRPr="00A32836">
              <w:rPr>
                <w:lang w:val="en-US"/>
              </w:rPr>
              <w:t xml:space="preserve"> </w:t>
            </w:r>
            <w:proofErr w:type="spellStart"/>
            <w:r w:rsidR="00040EA0" w:rsidRPr="00A32836">
              <w:rPr>
                <w:lang w:val="en-US"/>
              </w:rPr>
              <w:t>dirija</w:t>
            </w:r>
            <w:proofErr w:type="spellEnd"/>
            <w:r w:rsidR="00040EA0" w:rsidRPr="00A32836">
              <w:rPr>
                <w:lang w:val="en-US"/>
              </w:rPr>
              <w:t xml:space="preserve"> </w:t>
            </w:r>
            <w:proofErr w:type="spellStart"/>
            <w:r w:rsidR="00040EA0" w:rsidRPr="00A32836">
              <w:rPr>
                <w:lang w:val="en-US"/>
              </w:rPr>
              <w:t>execuţia</w:t>
            </w:r>
            <w:proofErr w:type="spellEnd"/>
            <w:r w:rsidR="00040EA0" w:rsidRPr="00A32836">
              <w:rPr>
                <w:lang w:val="en-US"/>
              </w:rPr>
              <w:t xml:space="preserve"> </w:t>
            </w:r>
            <w:proofErr w:type="spellStart"/>
            <w:r w:rsidR="00040EA0" w:rsidRPr="00A32836">
              <w:rPr>
                <w:lang w:val="en-US"/>
              </w:rPr>
              <w:t>lucrărilor</w:t>
            </w:r>
            <w:proofErr w:type="spellEnd"/>
            <w:r w:rsidR="00040EA0" w:rsidRPr="00A32836">
              <w:rPr>
                <w:lang w:val="en-US"/>
              </w:rPr>
              <w:t xml:space="preserve"> </w:t>
            </w:r>
            <w:proofErr w:type="spellStart"/>
            <w:r w:rsidR="00040EA0" w:rsidRPr="00A32836">
              <w:rPr>
                <w:lang w:val="en-US"/>
              </w:rPr>
              <w:t>şi</w:t>
            </w:r>
            <w:proofErr w:type="spellEnd"/>
            <w:r w:rsidR="00040EA0" w:rsidRPr="00A32836">
              <w:rPr>
                <w:lang w:val="en-US"/>
              </w:rPr>
              <w:t xml:space="preserve"> </w:t>
            </w:r>
            <w:proofErr w:type="spellStart"/>
            <w:r w:rsidR="00040EA0" w:rsidRPr="00A32836">
              <w:rPr>
                <w:lang w:val="en-US"/>
              </w:rPr>
              <w:t>va</w:t>
            </w:r>
            <w:proofErr w:type="spellEnd"/>
            <w:r w:rsidR="00040EA0" w:rsidRPr="00A32836">
              <w:rPr>
                <w:lang w:val="en-US"/>
              </w:rPr>
              <w:t xml:space="preserve"> </w:t>
            </w:r>
            <w:proofErr w:type="spellStart"/>
            <w:r w:rsidR="00040EA0" w:rsidRPr="00A32836">
              <w:rPr>
                <w:lang w:val="en-US"/>
              </w:rPr>
              <w:t>verifica</w:t>
            </w:r>
            <w:proofErr w:type="spellEnd"/>
            <w:r w:rsidR="00040EA0" w:rsidRPr="00A32836">
              <w:rPr>
                <w:lang w:val="en-US"/>
              </w:rPr>
              <w:t xml:space="preserve"> </w:t>
            </w:r>
            <w:proofErr w:type="spellStart"/>
            <w:r w:rsidR="00040EA0" w:rsidRPr="00A32836">
              <w:rPr>
                <w:lang w:val="en-US"/>
              </w:rPr>
              <w:t>calitatea</w:t>
            </w:r>
            <w:proofErr w:type="spellEnd"/>
            <w:r w:rsidR="00040EA0" w:rsidRPr="00A32836">
              <w:rPr>
                <w:lang w:val="en-US"/>
              </w:rPr>
              <w:t xml:space="preserve"> lor din </w:t>
            </w:r>
            <w:proofErr w:type="spellStart"/>
            <w:r w:rsidR="00040EA0" w:rsidRPr="00A32836">
              <w:rPr>
                <w:lang w:val="en-US"/>
              </w:rPr>
              <w:t>partea</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w:t>
            </w:r>
          </w:p>
          <w:p w14:paraId="7855663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7</w:t>
            </w:r>
            <w:r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s</w:t>
            </w:r>
            <w:r w:rsidR="00183D79" w:rsidRPr="00A32836">
              <w:rPr>
                <w:lang w:val="en-US"/>
              </w:rPr>
              <w:t>u</w:t>
            </w:r>
            <w:r w:rsidR="00460653" w:rsidRPr="00A32836">
              <w:rPr>
                <w:lang w:val="en-US"/>
              </w:rPr>
              <w:t xml:space="preserve">nt </w:t>
            </w:r>
            <w:proofErr w:type="spellStart"/>
            <w:r w:rsidR="00460653" w:rsidRPr="00A32836">
              <w:rPr>
                <w:lang w:val="en-US"/>
              </w:rPr>
              <w:t>nejustificate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inoportune</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E171D4" w:rsidRPr="00A32836">
              <w:rPr>
                <w:lang w:val="en-US"/>
              </w:rPr>
              <w:t>înainta</w:t>
            </w:r>
            <w:proofErr w:type="spellEnd"/>
            <w:r w:rsidR="005D4B79" w:rsidRPr="00A32836">
              <w:rPr>
                <w:lang w:val="en-US"/>
              </w:rPr>
              <w:t xml:space="preserve"> </w:t>
            </w:r>
            <w:proofErr w:type="spellStart"/>
            <w:r w:rsidR="00460653" w:rsidRPr="00A32836">
              <w:rPr>
                <w:lang w:val="en-US"/>
              </w:rPr>
              <w:t>obiecţii</w:t>
            </w:r>
            <w:proofErr w:type="spellEnd"/>
            <w:r w:rsidR="00460653" w:rsidRPr="00A32836">
              <w:rPr>
                <w:lang w:val="en-US"/>
              </w:rPr>
              <w:t xml:space="preserve">, </w:t>
            </w:r>
            <w:proofErr w:type="spellStart"/>
            <w:r w:rsidR="00460653" w:rsidRPr="00A32836">
              <w:rPr>
                <w:lang w:val="en-US"/>
              </w:rPr>
              <w:t>dar</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nu </w:t>
            </w:r>
            <w:proofErr w:type="spellStart"/>
            <w:r w:rsidR="00460653" w:rsidRPr="00A32836">
              <w:rPr>
                <w:lang w:val="en-US"/>
              </w:rPr>
              <w:t>îl</w:t>
            </w:r>
            <w:proofErr w:type="spellEnd"/>
            <w:r w:rsidR="00460653" w:rsidRPr="00A32836">
              <w:rPr>
                <w:lang w:val="en-US"/>
              </w:rPr>
              <w:t xml:space="preserve"> </w:t>
            </w:r>
            <w:proofErr w:type="spellStart"/>
            <w:r w:rsidR="00E171D4" w:rsidRPr="00A32836">
              <w:rPr>
                <w:lang w:val="en-US"/>
              </w:rPr>
              <w:t>scutește</w:t>
            </w:r>
            <w:proofErr w:type="spellEnd"/>
            <w:r w:rsidR="005D4B79" w:rsidRPr="00A32836">
              <w:rPr>
                <w:lang w:val="en-US"/>
              </w:rPr>
              <w:t xml:space="preserve"> </w:t>
            </w:r>
            <w:r w:rsidR="00460653" w:rsidRPr="00A32836">
              <w:rPr>
                <w:lang w:val="en-US"/>
              </w:rPr>
              <w:t xml:space="preserve">de </w:t>
            </w:r>
            <w:proofErr w:type="spellStart"/>
            <w:r w:rsidR="00E364D5" w:rsidRPr="00A32836">
              <w:rPr>
                <w:lang w:val="en-US"/>
              </w:rPr>
              <w:t>obligația</w:t>
            </w:r>
            <w:proofErr w:type="spellEnd"/>
            <w:r w:rsidR="00E364D5" w:rsidRPr="00A32836">
              <w:rPr>
                <w:lang w:val="en-US"/>
              </w:rPr>
              <w:t xml:space="preserve"> de </w:t>
            </w:r>
            <w:r w:rsidR="00460653" w:rsidRPr="00A32836">
              <w:rPr>
                <w:lang w:val="en-US"/>
              </w:rPr>
              <w:t xml:space="preserve">a </w:t>
            </w:r>
            <w:proofErr w:type="spellStart"/>
            <w:r w:rsidR="00460653" w:rsidRPr="00A32836">
              <w:rPr>
                <w:lang w:val="en-US"/>
              </w:rPr>
              <w:t>executa</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primite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afara </w:t>
            </w:r>
            <w:proofErr w:type="spellStart"/>
            <w:r w:rsidR="00460653" w:rsidRPr="00A32836">
              <w:rPr>
                <w:lang w:val="en-US"/>
              </w:rPr>
              <w:t>cazului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ele</w:t>
            </w:r>
            <w:proofErr w:type="spellEnd"/>
            <w:r w:rsidR="00460653" w:rsidRPr="00A32836">
              <w:rPr>
                <w:lang w:val="en-US"/>
              </w:rPr>
              <w:t xml:space="preserve"> </w:t>
            </w:r>
            <w:proofErr w:type="spellStart"/>
            <w:r w:rsidR="00460653" w:rsidRPr="00A32836">
              <w:rPr>
                <w:lang w:val="en-US"/>
              </w:rPr>
              <w:t>contravin</w:t>
            </w:r>
            <w:proofErr w:type="spellEnd"/>
            <w:r w:rsidR="00460653" w:rsidRPr="00A32836">
              <w:rPr>
                <w:lang w:val="en-US"/>
              </w:rPr>
              <w:t xml:space="preserve">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dispoziţiilor</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se </w:t>
            </w:r>
            <w:proofErr w:type="spellStart"/>
            <w:r w:rsidR="00460653" w:rsidRPr="00A32836">
              <w:rPr>
                <w:lang w:val="en-US"/>
              </w:rPr>
              <w:t>creează</w:t>
            </w:r>
            <w:proofErr w:type="spellEnd"/>
            <w:r w:rsidR="00460653" w:rsidRPr="00A32836">
              <w:rPr>
                <w:lang w:val="en-US"/>
              </w:rPr>
              <w:t xml:space="preserve"> </w:t>
            </w:r>
            <w:proofErr w:type="spellStart"/>
            <w:r w:rsidR="00460653" w:rsidRPr="00A32836">
              <w:rPr>
                <w:lang w:val="en-US"/>
              </w:rPr>
              <w:t>dificultăţi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care </w:t>
            </w:r>
            <w:proofErr w:type="spellStart"/>
            <w:r w:rsidR="00460653" w:rsidRPr="00A32836">
              <w:rPr>
                <w:lang w:val="en-US"/>
              </w:rPr>
              <w:t>generează</w:t>
            </w:r>
            <w:proofErr w:type="spellEnd"/>
            <w:r w:rsidR="00460653" w:rsidRPr="00A32836">
              <w:rPr>
                <w:lang w:val="en-US"/>
              </w:rPr>
              <w:t xml:space="preserve"> </w:t>
            </w:r>
            <w:proofErr w:type="spellStart"/>
            <w:r w:rsidR="00460653" w:rsidRPr="00A32836">
              <w:rPr>
                <w:lang w:val="en-US"/>
              </w:rPr>
              <w:t>cheltuieli</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
          <w:p w14:paraId="7F3E533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8</w:t>
            </w:r>
            <w:r w:rsidRPr="00A32836">
              <w:rPr>
                <w:lang w:val="en-US"/>
              </w:rPr>
              <w:t xml:space="preserve">. </w:t>
            </w:r>
            <w:proofErr w:type="spellStart"/>
            <w:r w:rsidR="00460653" w:rsidRPr="00A32836">
              <w:rPr>
                <w:lang w:val="en-US"/>
              </w:rPr>
              <w:t>Trasarea</w:t>
            </w:r>
            <w:proofErr w:type="spellEnd"/>
            <w:r w:rsidR="00460653" w:rsidRPr="00A32836">
              <w:rPr>
                <w:lang w:val="en-US"/>
              </w:rPr>
              <w:t xml:space="preserve"> </w:t>
            </w:r>
            <w:proofErr w:type="spellStart"/>
            <w:r w:rsidR="00460653" w:rsidRPr="00A32836">
              <w:rPr>
                <w:lang w:val="en-US"/>
              </w:rPr>
              <w:t>axelor</w:t>
            </w:r>
            <w:proofErr w:type="spellEnd"/>
            <w:r w:rsidR="00460653" w:rsidRPr="00A32836">
              <w:rPr>
                <w:lang w:val="en-US"/>
              </w:rPr>
              <w:t xml:space="preserve"> </w:t>
            </w:r>
            <w:proofErr w:type="spellStart"/>
            <w:r w:rsidR="00460653" w:rsidRPr="00A32836">
              <w:rPr>
                <w:lang w:val="en-US"/>
              </w:rPr>
              <w:t>principale</w:t>
            </w:r>
            <w:proofErr w:type="spellEnd"/>
            <w:r w:rsidR="00460653" w:rsidRPr="00A32836">
              <w:rPr>
                <w:lang w:val="en-US"/>
              </w:rPr>
              <w:t xml:space="preserve">, </w:t>
            </w:r>
            <w:proofErr w:type="spellStart"/>
            <w:r w:rsidR="00460653" w:rsidRPr="00A32836">
              <w:rPr>
                <w:lang w:val="en-US"/>
              </w:rPr>
              <w:t>bornelor</w:t>
            </w:r>
            <w:proofErr w:type="spellEnd"/>
            <w:r w:rsidR="00460653" w:rsidRPr="00A32836">
              <w:rPr>
                <w:lang w:val="en-US"/>
              </w:rPr>
              <w:t xml:space="preserve"> de </w:t>
            </w:r>
            <w:proofErr w:type="spellStart"/>
            <w:r w:rsidR="00460653" w:rsidRPr="00A32836">
              <w:rPr>
                <w:lang w:val="en-US"/>
              </w:rPr>
              <w:t>referinţă</w:t>
            </w:r>
            <w:proofErr w:type="spellEnd"/>
            <w:r w:rsidR="00460653" w:rsidRPr="00A32836">
              <w:rPr>
                <w:lang w:val="en-US"/>
              </w:rPr>
              <w:t xml:space="preserve">, </w:t>
            </w:r>
            <w:proofErr w:type="spellStart"/>
            <w:r w:rsidR="00460653" w:rsidRPr="00A32836">
              <w:rPr>
                <w:lang w:val="en-US"/>
              </w:rPr>
              <w:t>căilor</w:t>
            </w:r>
            <w:proofErr w:type="spellEnd"/>
            <w:r w:rsidR="00460653" w:rsidRPr="00A32836">
              <w:rPr>
                <w:lang w:val="en-US"/>
              </w:rPr>
              <w:t xml:space="preserve"> de </w:t>
            </w:r>
            <w:proofErr w:type="spellStart"/>
            <w:r w:rsidR="00460653" w:rsidRPr="00A32836">
              <w:rPr>
                <w:lang w:val="en-US"/>
              </w:rPr>
              <w:t>circulaţieşi</w:t>
            </w:r>
            <w:proofErr w:type="spellEnd"/>
            <w:r w:rsidR="00460653" w:rsidRPr="00A32836">
              <w:rPr>
                <w:lang w:val="en-US"/>
              </w:rPr>
              <w:t xml:space="preserve"> </w:t>
            </w:r>
            <w:proofErr w:type="spellStart"/>
            <w:r w:rsidR="00460653" w:rsidRPr="00A32836">
              <w:rPr>
                <w:lang w:val="en-US"/>
              </w:rPr>
              <w:t>limitelor</w:t>
            </w:r>
            <w:proofErr w:type="spellEnd"/>
            <w:r w:rsidR="00460653" w:rsidRPr="00A32836">
              <w:rPr>
                <w:lang w:val="en-US"/>
              </w:rPr>
              <w:t xml:space="preserve"> </w:t>
            </w:r>
            <w:proofErr w:type="spellStart"/>
            <w:r w:rsidR="00460653" w:rsidRPr="00A32836">
              <w:rPr>
                <w:lang w:val="en-US"/>
              </w:rPr>
              <w:t>terenului</w:t>
            </w:r>
            <w:proofErr w:type="spellEnd"/>
            <w:r w:rsidR="00460653" w:rsidRPr="00A32836">
              <w:rPr>
                <w:lang w:val="en-US"/>
              </w:rPr>
              <w:t xml:space="preserve"> pus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materializarea</w:t>
            </w:r>
            <w:proofErr w:type="spellEnd"/>
            <w:r w:rsidR="00460653" w:rsidRPr="00A32836">
              <w:rPr>
                <w:lang w:val="en-US"/>
              </w:rPr>
              <w:t xml:space="preserve"> </w:t>
            </w:r>
            <w:proofErr w:type="spellStart"/>
            <w:r w:rsidR="00460653" w:rsidRPr="00A32836">
              <w:rPr>
                <w:lang w:val="en-US"/>
              </w:rPr>
              <w:t>cotelor</w:t>
            </w:r>
            <w:proofErr w:type="spellEnd"/>
            <w:r w:rsidR="00460653" w:rsidRPr="00A32836">
              <w:rPr>
                <w:lang w:val="en-US"/>
              </w:rPr>
              <w:t xml:space="preserve"> de </w:t>
            </w:r>
            <w:proofErr w:type="spellStart"/>
            <w:r w:rsidR="00460653" w:rsidRPr="00A32836">
              <w:rPr>
                <w:lang w:val="en-US"/>
              </w:rPr>
              <w:t>nivel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i</w:t>
            </w:r>
            <w:r w:rsidR="00183D79" w:rsidRPr="00A32836">
              <w:rPr>
                <w:lang w:val="en-US"/>
              </w:rPr>
              <w:t>mediata</w:t>
            </w:r>
            <w:proofErr w:type="spellEnd"/>
            <w:r w:rsidR="00183D79" w:rsidRPr="00A32836">
              <w:rPr>
                <w:lang w:val="en-US"/>
              </w:rPr>
              <w:t xml:space="preserve"> </w:t>
            </w:r>
            <w:proofErr w:type="spellStart"/>
            <w:r w:rsidR="00183D79" w:rsidRPr="00A32836">
              <w:rPr>
                <w:lang w:val="en-US"/>
              </w:rPr>
              <w:t>apropiere</w:t>
            </w:r>
            <w:proofErr w:type="spellEnd"/>
            <w:r w:rsidR="00183D79" w:rsidRPr="00A32836">
              <w:rPr>
                <w:lang w:val="en-US"/>
              </w:rPr>
              <w:t xml:space="preserve"> a </w:t>
            </w:r>
            <w:proofErr w:type="spellStart"/>
            <w:r w:rsidR="00183D79" w:rsidRPr="00A32836">
              <w:rPr>
                <w:lang w:val="en-US"/>
              </w:rPr>
              <w:t>terenului</w:t>
            </w:r>
            <w:proofErr w:type="spellEnd"/>
            <w:r w:rsidR="00183D79" w:rsidRPr="00A32836">
              <w:rPr>
                <w:lang w:val="en-US"/>
              </w:rPr>
              <w:t>, su</w:t>
            </w:r>
            <w:r w:rsidR="00460653" w:rsidRPr="00A32836">
              <w:rPr>
                <w:lang w:val="en-US"/>
              </w:rPr>
              <w:t>nt</w:t>
            </w:r>
            <w:r w:rsidR="005D4B79" w:rsidRPr="00A32836">
              <w:rPr>
                <w:lang w:val="en-US"/>
              </w:rPr>
              <w:t xml:space="preserve"> </w:t>
            </w:r>
            <w:proofErr w:type="spellStart"/>
            <w:r w:rsidR="00460653" w:rsidRPr="00A32836">
              <w:rPr>
                <w:lang w:val="en-US"/>
              </w:rPr>
              <w:t>obligaţiuni</w:t>
            </w:r>
            <w:proofErr w:type="spellEnd"/>
            <w:r w:rsidR="00460653" w:rsidRPr="00A32836">
              <w:rPr>
                <w:lang w:val="en-US"/>
              </w:rPr>
              <w:t xml:space="preserve"> ale </w:t>
            </w:r>
            <w:proofErr w:type="spellStart"/>
            <w:r w:rsidR="00460653" w:rsidRPr="00A32836">
              <w:rPr>
                <w:lang w:val="en-US"/>
              </w:rPr>
              <w:t>Antreprenorului</w:t>
            </w:r>
            <w:proofErr w:type="spellEnd"/>
            <w:r w:rsidR="00460653" w:rsidRPr="00A32836">
              <w:rPr>
                <w:lang w:val="en-US"/>
              </w:rPr>
              <w:t xml:space="preserve">. </w:t>
            </w:r>
          </w:p>
          <w:p w14:paraId="150A8680" w14:textId="77777777" w:rsidR="00460653" w:rsidRPr="00A32836" w:rsidRDefault="00A156C0" w:rsidP="00196AB4">
            <w:pPr>
              <w:pStyle w:val="NormalWeb"/>
              <w:tabs>
                <w:tab w:val="left" w:pos="567"/>
              </w:tabs>
              <w:spacing w:line="276" w:lineRule="auto"/>
              <w:ind w:firstLine="0"/>
              <w:rPr>
                <w:lang w:val="en-US"/>
              </w:rPr>
            </w:pPr>
            <w:r w:rsidRPr="00A32836">
              <w:rPr>
                <w:lang w:val="en-US"/>
              </w:rPr>
              <w:t>4.</w:t>
            </w:r>
            <w:r w:rsidR="00893327" w:rsidRPr="00A32836">
              <w:rPr>
                <w:lang w:val="en-US"/>
              </w:rPr>
              <w:t>19</w:t>
            </w:r>
            <w:r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trasării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proiectant</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protejeze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păstreze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reperele</w:t>
            </w:r>
            <w:proofErr w:type="spellEnd"/>
            <w:r w:rsidR="00460653" w:rsidRPr="00A32836">
              <w:rPr>
                <w:lang w:val="en-US"/>
              </w:rPr>
              <w:t xml:space="preserve">, </w:t>
            </w:r>
            <w:proofErr w:type="spellStart"/>
            <w:r w:rsidR="00460653" w:rsidRPr="00A32836">
              <w:rPr>
                <w:lang w:val="en-US"/>
              </w:rPr>
              <w:t>bornele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obiecte</w:t>
            </w:r>
            <w:proofErr w:type="spellEnd"/>
            <w:r w:rsidR="00460653" w:rsidRPr="00A32836">
              <w:rPr>
                <w:lang w:val="en-US"/>
              </w:rPr>
              <w:t xml:space="preserve"> </w:t>
            </w:r>
            <w:proofErr w:type="spellStart"/>
            <w:r w:rsidR="00460653" w:rsidRPr="00A32836">
              <w:rPr>
                <w:lang w:val="en-US"/>
              </w:rPr>
              <w:t>folosite</w:t>
            </w:r>
            <w:proofErr w:type="spellEnd"/>
            <w:r w:rsidR="00460653" w:rsidRPr="00A32836">
              <w:rPr>
                <w:lang w:val="en-US"/>
              </w:rPr>
              <w:t xml:space="preserve"> la </w:t>
            </w:r>
            <w:proofErr w:type="spellStart"/>
            <w:r w:rsidR="00460653" w:rsidRPr="00A32836">
              <w:rPr>
                <w:lang w:val="en-US"/>
              </w:rPr>
              <w:t>trasarea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4FD68E2D"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0</w:t>
            </w:r>
            <w:r w:rsidRPr="00A32836">
              <w:rPr>
                <w:lang w:val="en-US"/>
              </w:rPr>
              <w:t xml:space="preserve">. </w:t>
            </w:r>
            <w:proofErr w:type="spellStart"/>
            <w:r w:rsidR="00460653" w:rsidRPr="00A32836">
              <w:rPr>
                <w:lang w:val="en-US"/>
              </w:rPr>
              <w:t>Ridicările</w:t>
            </w:r>
            <w:proofErr w:type="spellEnd"/>
            <w:r w:rsidR="00460653" w:rsidRPr="00A32836">
              <w:rPr>
                <w:lang w:val="en-US"/>
              </w:rPr>
              <w:t xml:space="preserve"> de </w:t>
            </w:r>
            <w:proofErr w:type="spellStart"/>
            <w:r w:rsidR="00460653" w:rsidRPr="00A32836">
              <w:rPr>
                <w:lang w:val="en-US"/>
              </w:rPr>
              <w:t>teren</w:t>
            </w:r>
            <w:proofErr w:type="spellEnd"/>
            <w:r w:rsidR="00460653" w:rsidRPr="00A32836">
              <w:rPr>
                <w:lang w:val="en-US"/>
              </w:rPr>
              <w:t xml:space="preserve">, </w:t>
            </w:r>
            <w:proofErr w:type="spellStart"/>
            <w:r w:rsidR="00460653" w:rsidRPr="00A32836">
              <w:rPr>
                <w:lang w:val="en-US"/>
              </w:rPr>
              <w:t>trasările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cotele</w:t>
            </w:r>
            <w:proofErr w:type="spellEnd"/>
            <w:r w:rsidR="00460653" w:rsidRPr="00A32836">
              <w:rPr>
                <w:lang w:val="en-US"/>
              </w:rPr>
              <w:t xml:space="preserve"> de </w:t>
            </w:r>
            <w:proofErr w:type="spellStart"/>
            <w:r w:rsidR="00460653" w:rsidRPr="00A32836">
              <w:rPr>
                <w:lang w:val="en-US"/>
              </w:rPr>
              <w:t>nivel</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roofErr w:type="spellStart"/>
            <w:r w:rsidR="00460653" w:rsidRPr="00A32836">
              <w:rPr>
                <w:lang w:val="en-US"/>
              </w:rPr>
              <w:t>puse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s</w:t>
            </w:r>
            <w:r w:rsidR="00E10C0A" w:rsidRPr="00A32836">
              <w:rPr>
                <w:lang w:val="en-US"/>
              </w:rPr>
              <w:t>u</w:t>
            </w:r>
            <w:r w:rsidR="00460653" w:rsidRPr="00A32836">
              <w:rPr>
                <w:lang w:val="en-US"/>
              </w:rPr>
              <w:t xml:space="preserve">nt </w:t>
            </w:r>
            <w:proofErr w:type="spellStart"/>
            <w:r w:rsidR="00460653" w:rsidRPr="00A32836">
              <w:rPr>
                <w:lang w:val="en-US"/>
              </w:rPr>
              <w:t>hotărâtoare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verifice</w:t>
            </w:r>
            <w:proofErr w:type="spellEnd"/>
            <w:r w:rsidR="00460653" w:rsidRPr="00A32836">
              <w:rPr>
                <w:lang w:val="en-US"/>
              </w:rPr>
              <w:t xml:space="preserve"> </w:t>
            </w:r>
            <w:proofErr w:type="spellStart"/>
            <w:r w:rsidR="00460653" w:rsidRPr="00A32836">
              <w:rPr>
                <w:lang w:val="en-US"/>
              </w:rPr>
              <w:t>documentele</w:t>
            </w:r>
            <w:proofErr w:type="spellEnd"/>
            <w:r w:rsidR="00460653" w:rsidRPr="00A32836">
              <w:rPr>
                <w:lang w:val="en-US"/>
              </w:rPr>
              <w:t xml:space="preserve"> </w:t>
            </w:r>
            <w:proofErr w:type="spellStart"/>
            <w:r w:rsidR="00460653" w:rsidRPr="00A32836">
              <w:rPr>
                <w:lang w:val="en-US"/>
              </w:rPr>
              <w:t>primite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înştiinţeze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cu </w:t>
            </w:r>
            <w:proofErr w:type="spellStart"/>
            <w:r w:rsidR="00460653" w:rsidRPr="00A32836">
              <w:rPr>
                <w:lang w:val="en-US"/>
              </w:rPr>
              <w:t>privire</w:t>
            </w:r>
            <w:proofErr w:type="spellEnd"/>
            <w:r w:rsidR="00460653" w:rsidRPr="00A32836">
              <w:rPr>
                <w:lang w:val="en-US"/>
              </w:rPr>
              <w:t xml:space="preserve"> la </w:t>
            </w:r>
            <w:proofErr w:type="spellStart"/>
            <w:r w:rsidR="00460653" w:rsidRPr="00A32836">
              <w:rPr>
                <w:lang w:val="en-US"/>
              </w:rPr>
              <w:t>erorile</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proofErr w:type="spellStart"/>
            <w:r w:rsidR="00460653" w:rsidRPr="00A32836">
              <w:rPr>
                <w:lang w:val="en-US"/>
              </w:rPr>
              <w:t>inexactităţile</w:t>
            </w:r>
            <w:proofErr w:type="spellEnd"/>
            <w:r w:rsidR="00460653" w:rsidRPr="00A32836">
              <w:rPr>
                <w:lang w:val="en-US"/>
              </w:rPr>
              <w:t xml:space="preserve"> </w:t>
            </w:r>
            <w:proofErr w:type="spellStart"/>
            <w:r w:rsidR="00460653" w:rsidRPr="00A32836">
              <w:rPr>
                <w:lang w:val="en-US"/>
              </w:rPr>
              <w:t>constatate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presupuse</w:t>
            </w:r>
            <w:proofErr w:type="spellEnd"/>
            <w:r w:rsidR="00460653" w:rsidRPr="00A32836">
              <w:rPr>
                <w:lang w:val="en-US"/>
              </w:rPr>
              <w:t xml:space="preserve">. </w:t>
            </w:r>
          </w:p>
          <w:p w14:paraId="75193E98"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1</w:t>
            </w:r>
            <w:r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stabilească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relaţiile</w:t>
            </w:r>
            <w:proofErr w:type="spellEnd"/>
            <w:r w:rsidR="00460653" w:rsidRPr="00A32836">
              <w:rPr>
                <w:lang w:val="en-US"/>
              </w:rPr>
              <w:t xml:space="preserve"> care </w:t>
            </w:r>
            <w:proofErr w:type="spellStart"/>
            <w:r w:rsidR="00460653" w:rsidRPr="00A32836">
              <w:rPr>
                <w:lang w:val="en-US"/>
              </w:rPr>
              <w:t>reglementează</w:t>
            </w:r>
            <w:proofErr w:type="spellEnd"/>
            <w:r w:rsidR="00460653" w:rsidRPr="00A32836">
              <w:rPr>
                <w:lang w:val="en-US"/>
              </w:rPr>
              <w:t xml:space="preserve"> </w:t>
            </w:r>
            <w:proofErr w:type="spellStart"/>
            <w:r w:rsidR="00460653" w:rsidRPr="00A32836">
              <w:rPr>
                <w:lang w:val="en-US"/>
              </w:rPr>
              <w:t>raporturile</w:t>
            </w:r>
            <w:proofErr w:type="spellEnd"/>
            <w:r w:rsidR="00460653" w:rsidRPr="00A32836">
              <w:rPr>
                <w:lang w:val="en-US"/>
              </w:rPr>
              <w:t xml:space="preserve"> cu </w:t>
            </w:r>
            <w:proofErr w:type="spellStart"/>
            <w:r w:rsidR="00460653" w:rsidRPr="00A32836">
              <w:rPr>
                <w:lang w:val="en-US"/>
              </w:rPr>
              <w:t>subantreprenorii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răspunzător</w:t>
            </w:r>
            <w:proofErr w:type="spellEnd"/>
            <w:r w:rsidR="00460653" w:rsidRPr="00A32836">
              <w:rPr>
                <w:lang w:val="en-US"/>
              </w:rPr>
              <w:t xml:space="preserve"> </w:t>
            </w:r>
            <w:proofErr w:type="spellStart"/>
            <w:r w:rsidR="00460653" w:rsidRPr="00A32836">
              <w:rPr>
                <w:lang w:val="en-US"/>
              </w:rPr>
              <w:t>faţă</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respectarea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subantreprenorii</w:t>
            </w:r>
            <w:proofErr w:type="spellEnd"/>
            <w:r w:rsidR="00460653" w:rsidRPr="00A32836">
              <w:rPr>
                <w:lang w:val="en-US"/>
              </w:rPr>
              <w:t xml:space="preserve"> a </w:t>
            </w:r>
            <w:proofErr w:type="spellStart"/>
            <w:r w:rsidR="00AB7AE2" w:rsidRPr="00A32836">
              <w:rPr>
                <w:lang w:val="en-US"/>
              </w:rPr>
              <w:t>prevederilor</w:t>
            </w:r>
            <w:proofErr w:type="spellEnd"/>
            <w:r w:rsidR="00AB7AE2" w:rsidRPr="00A32836">
              <w:rPr>
                <w:lang w:val="en-US"/>
              </w:rPr>
              <w:t xml:space="preserve"> </w:t>
            </w:r>
            <w:proofErr w:type="spellStart"/>
            <w:r w:rsidR="00AB7AE2" w:rsidRPr="00A32836">
              <w:rPr>
                <w:lang w:val="en-US"/>
              </w:rPr>
              <w:t>legale</w:t>
            </w:r>
            <w:proofErr w:type="spellEnd"/>
            <w:r w:rsidR="00AB7AE2" w:rsidRPr="00A32836">
              <w:rPr>
                <w:lang w:val="en-US"/>
              </w:rPr>
              <w:t xml:space="preserve"> </w:t>
            </w:r>
            <w:proofErr w:type="spellStart"/>
            <w:r w:rsidR="00AB7AE2" w:rsidRPr="00A32836">
              <w:rPr>
                <w:lang w:val="en-US"/>
              </w:rPr>
              <w:t>și</w:t>
            </w:r>
            <w:proofErr w:type="spellEnd"/>
            <w:r w:rsidR="00AB7AE2" w:rsidRPr="00A32836">
              <w:rPr>
                <w:lang w:val="en-US"/>
              </w:rPr>
              <w:t xml:space="preserve"> </w:t>
            </w:r>
            <w:proofErr w:type="spellStart"/>
            <w:r w:rsidR="00AB7AE2" w:rsidRPr="00A32836">
              <w:rPr>
                <w:lang w:val="en-US"/>
              </w:rPr>
              <w:t>obligațiunilor</w:t>
            </w:r>
            <w:proofErr w:type="spellEnd"/>
            <w:r w:rsidR="00AB7AE2" w:rsidRPr="00A32836">
              <w:rPr>
                <w:lang w:val="en-US"/>
              </w:rPr>
              <w:t xml:space="preserve"> </w:t>
            </w:r>
            <w:proofErr w:type="spellStart"/>
            <w:r w:rsidR="00AB7AE2" w:rsidRPr="00A32836">
              <w:rPr>
                <w:lang w:val="en-US"/>
              </w:rPr>
              <w:t>contractuale</w:t>
            </w:r>
            <w:proofErr w:type="spellEnd"/>
            <w:r w:rsidR="00AB7AE2" w:rsidRPr="00A32836">
              <w:rPr>
                <w:lang w:val="en-US"/>
              </w:rPr>
              <w:t xml:space="preserve"> </w:t>
            </w:r>
            <w:proofErr w:type="spellStart"/>
            <w:r w:rsidR="00AB7AE2" w:rsidRPr="00A32836">
              <w:rPr>
                <w:lang w:val="en-US"/>
              </w:rPr>
              <w:t>și</w:t>
            </w:r>
            <w:proofErr w:type="spellEnd"/>
            <w:r w:rsidR="00AB7AE2" w:rsidRPr="00A32836">
              <w:rPr>
                <w:lang w:val="en-US"/>
              </w:rPr>
              <w:t xml:space="preserve"> </w:t>
            </w:r>
            <w:proofErr w:type="spellStart"/>
            <w:r w:rsidR="00AB7AE2" w:rsidRPr="00A32836">
              <w:rPr>
                <w:lang w:val="en-US"/>
              </w:rPr>
              <w:t>profesionale</w:t>
            </w:r>
            <w:proofErr w:type="spellEnd"/>
            <w:r w:rsidR="00460653" w:rsidRPr="00A32836">
              <w:rPr>
                <w:lang w:val="en-US"/>
              </w:rPr>
              <w:t xml:space="preserve">. </w:t>
            </w:r>
          </w:p>
          <w:p w14:paraId="64833CC9"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2</w:t>
            </w:r>
            <w:r w:rsidRPr="00A32836">
              <w:rPr>
                <w:lang w:val="en-US"/>
              </w:rPr>
              <w:t xml:space="preserve">. </w:t>
            </w:r>
            <w:r w:rsidR="00460653" w:rsidRPr="00A32836">
              <w:rPr>
                <w:lang w:val="en-US"/>
              </w:rPr>
              <w:t xml:space="preserve">Pe </w:t>
            </w:r>
            <w:proofErr w:type="spellStart"/>
            <w:r w:rsidR="00460653" w:rsidRPr="00A32836">
              <w:rPr>
                <w:lang w:val="en-US"/>
              </w:rPr>
              <w:t>parcursul</w:t>
            </w:r>
            <w:proofErr w:type="spellEnd"/>
            <w:r w:rsidR="00460653" w:rsidRPr="00A32836">
              <w:rPr>
                <w:lang w:val="en-US"/>
              </w:rPr>
              <w:t xml:space="preserve"> </w:t>
            </w:r>
            <w:proofErr w:type="spellStart"/>
            <w:r w:rsidR="00460653" w:rsidRPr="00A32836">
              <w:rPr>
                <w:lang w:val="en-US"/>
              </w:rPr>
              <w:t>executării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are </w:t>
            </w:r>
            <w:proofErr w:type="spellStart"/>
            <w:r w:rsidR="00460653" w:rsidRPr="00A32836">
              <w:rPr>
                <w:lang w:val="en-US"/>
              </w:rPr>
              <w:t>dreptul</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dispună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scris</w:t>
            </w:r>
            <w:proofErr w:type="spellEnd"/>
            <w:r w:rsidR="00460653" w:rsidRPr="00A32836">
              <w:rPr>
                <w:lang w:val="en-US"/>
              </w:rPr>
              <w:t xml:space="preserve">: </w:t>
            </w:r>
          </w:p>
          <w:p w14:paraId="19BFD6B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F9C1ED0"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356FB96"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4AFE843B"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3</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neexecutării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a </w:t>
            </w:r>
            <w:proofErr w:type="spellStart"/>
            <w:r w:rsidR="00460653" w:rsidRPr="00A32836">
              <w:rPr>
                <w:lang w:val="en-US"/>
              </w:rPr>
              <w:t>dispoziţiilor</w:t>
            </w:r>
            <w:proofErr w:type="spellEnd"/>
            <w:r w:rsidR="00460653" w:rsidRPr="00A32836">
              <w:rPr>
                <w:lang w:val="en-US"/>
              </w:rPr>
              <w:t xml:space="preserve"> din </w:t>
            </w:r>
            <w:proofErr w:type="spellStart"/>
            <w:r w:rsidR="00460653" w:rsidRPr="00A32836">
              <w:rPr>
                <w:lang w:val="en-US"/>
              </w:rPr>
              <w:t>punctul</w:t>
            </w:r>
            <w:proofErr w:type="spellEnd"/>
            <w:r w:rsidR="00460653" w:rsidRPr="00A32836">
              <w:rPr>
                <w:lang w:val="en-US"/>
              </w:rPr>
              <w:t xml:space="preserve"> 2.1.,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opri</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F53F69" w:rsidRPr="00A32836">
              <w:rPr>
                <w:lang w:val="en-US"/>
              </w:rPr>
              <w:t>prin</w:t>
            </w:r>
            <w:proofErr w:type="spellEnd"/>
            <w:r w:rsidR="00F53F69" w:rsidRPr="00A32836">
              <w:rPr>
                <w:lang w:val="en-US"/>
              </w:rPr>
              <w:t xml:space="preserve"> </w:t>
            </w:r>
            <w:proofErr w:type="spellStart"/>
            <w:r w:rsidR="00E364D5" w:rsidRPr="00A32836">
              <w:rPr>
                <w:lang w:val="en-US"/>
              </w:rPr>
              <w:t>rezoluțiunea</w:t>
            </w:r>
            <w:proofErr w:type="spellEnd"/>
            <w:r w:rsidR="00E364D5" w:rsidRPr="00A32836">
              <w:rPr>
                <w:lang w:val="en-US"/>
              </w:rPr>
              <w:t xml:space="preserve"> </w:t>
            </w:r>
            <w:proofErr w:type="spellStart"/>
            <w:r w:rsidR="00F53F69" w:rsidRPr="00A32836">
              <w:rPr>
                <w:lang w:val="en-US"/>
              </w:rPr>
              <w:t>contractului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condiţiile</w:t>
            </w:r>
            <w:proofErr w:type="spellEnd"/>
            <w:r w:rsidR="00460653" w:rsidRPr="00A32836">
              <w:rPr>
                <w:lang w:val="en-US"/>
              </w:rPr>
              <w:t xml:space="preserve"> </w:t>
            </w:r>
            <w:proofErr w:type="spellStart"/>
            <w:r w:rsidR="00460653" w:rsidRPr="00A32836">
              <w:rPr>
                <w:lang w:val="en-US"/>
              </w:rPr>
              <w:t>legii</w:t>
            </w:r>
            <w:proofErr w:type="spellEnd"/>
            <w:r w:rsidR="00460653" w:rsidRPr="00A32836">
              <w:rPr>
                <w:lang w:val="en-US"/>
              </w:rPr>
              <w:t xml:space="preserve">, </w:t>
            </w:r>
            <w:proofErr w:type="spellStart"/>
            <w:r w:rsidR="00F53F69" w:rsidRPr="00A32836">
              <w:rPr>
                <w:lang w:val="en-US"/>
              </w:rPr>
              <w:t>totodată</w:t>
            </w:r>
            <w:proofErr w:type="spellEnd"/>
            <w:r w:rsidR="00F53F69" w:rsidRPr="00A32836">
              <w:rPr>
                <w:lang w:val="en-US"/>
              </w:rPr>
              <w:t xml:space="preserve"> </w:t>
            </w:r>
            <w:proofErr w:type="spellStart"/>
            <w:r w:rsidR="00F53F69" w:rsidRPr="00A32836">
              <w:rPr>
                <w:lang w:val="en-US"/>
              </w:rPr>
              <w:t>A</w:t>
            </w:r>
            <w:r w:rsidR="00316769" w:rsidRPr="00A32836">
              <w:rPr>
                <w:lang w:val="en-US"/>
              </w:rPr>
              <w:t>ntreprenorul</w:t>
            </w:r>
            <w:proofErr w:type="spellEnd"/>
            <w:r w:rsidR="00316769" w:rsidRPr="00A32836">
              <w:rPr>
                <w:lang w:val="en-US"/>
              </w:rPr>
              <w:t xml:space="preserve"> </w:t>
            </w:r>
            <w:proofErr w:type="spellStart"/>
            <w:r w:rsidR="00460653" w:rsidRPr="00A32836">
              <w:rPr>
                <w:lang w:val="en-US"/>
              </w:rPr>
              <w:lastRenderedPageBreak/>
              <w:t>compense</w:t>
            </w:r>
            <w:r w:rsidR="00316769" w:rsidRPr="00A32836">
              <w:rPr>
                <w:lang w:val="en-US"/>
              </w:rPr>
              <w:t>ază</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aferente</w:t>
            </w:r>
            <w:proofErr w:type="spellEnd"/>
            <w:r w:rsidR="00460653" w:rsidRPr="00A32836">
              <w:rPr>
                <w:lang w:val="en-US"/>
              </w:rPr>
              <w:t xml:space="preserve">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legătură</w:t>
            </w:r>
            <w:proofErr w:type="spellEnd"/>
            <w:r w:rsidR="00460653" w:rsidRPr="00A32836">
              <w:rPr>
                <w:lang w:val="en-US"/>
              </w:rPr>
              <w:t xml:space="preserve"> cu </w:t>
            </w:r>
            <w:proofErr w:type="spellStart"/>
            <w:r w:rsidR="00460653" w:rsidRPr="00A32836">
              <w:rPr>
                <w:lang w:val="en-US"/>
              </w:rPr>
              <w:t>faptul</w:t>
            </w:r>
            <w:proofErr w:type="spellEnd"/>
            <w:r w:rsidR="00460653" w:rsidRPr="00A32836">
              <w:rPr>
                <w:lang w:val="en-US"/>
              </w:rPr>
              <w:t xml:space="preserve"> </w:t>
            </w:r>
            <w:proofErr w:type="spellStart"/>
            <w:r w:rsidR="00460653" w:rsidRPr="00A32836">
              <w:rPr>
                <w:lang w:val="en-US"/>
              </w:rPr>
              <w:t>neexecutării</w:t>
            </w:r>
            <w:proofErr w:type="spellEnd"/>
            <w:r w:rsidR="00460653" w:rsidRPr="00A32836">
              <w:rPr>
                <w:lang w:val="en-US"/>
              </w:rPr>
              <w:t xml:space="preserve">. </w:t>
            </w:r>
          </w:p>
          <w:p w14:paraId="2123A400" w14:textId="77777777" w:rsidR="00460653" w:rsidRPr="00A32836" w:rsidRDefault="00BE5A1E" w:rsidP="00196AB4">
            <w:pPr>
              <w:pStyle w:val="NormalWeb"/>
              <w:tabs>
                <w:tab w:val="left" w:pos="567"/>
              </w:tabs>
              <w:spacing w:line="276" w:lineRule="auto"/>
              <w:ind w:firstLine="0"/>
              <w:rPr>
                <w:lang w:val="en-US"/>
              </w:rPr>
            </w:pPr>
            <w:r w:rsidRPr="00A32836">
              <w:rPr>
                <w:lang w:val="en-US"/>
              </w:rPr>
              <w:t>4.2</w:t>
            </w:r>
            <w:r w:rsidR="00893327" w:rsidRPr="00A32836">
              <w:rPr>
                <w:lang w:val="en-US"/>
              </w:rPr>
              <w:t>4</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executării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pe </w:t>
            </w:r>
            <w:proofErr w:type="spellStart"/>
            <w:r w:rsidR="00460653" w:rsidRPr="00A32836">
              <w:rPr>
                <w:lang w:val="en-US"/>
              </w:rPr>
              <w:t>amplasamente</w:t>
            </w:r>
            <w:proofErr w:type="spellEnd"/>
            <w:r w:rsidR="00460653" w:rsidRPr="00A32836">
              <w:rPr>
                <w:lang w:val="en-US"/>
              </w:rPr>
              <w:t xml:space="preserve"> se </w:t>
            </w:r>
            <w:proofErr w:type="spellStart"/>
            <w:r w:rsidR="00460653" w:rsidRPr="00A32836">
              <w:rPr>
                <w:lang w:val="en-US"/>
              </w:rPr>
              <w:t>descoperă</w:t>
            </w:r>
            <w:proofErr w:type="spellEnd"/>
            <w:r w:rsidR="00460653" w:rsidRPr="00A32836">
              <w:rPr>
                <w:lang w:val="en-US"/>
              </w:rPr>
              <w:t xml:space="preserve"> </w:t>
            </w:r>
            <w:proofErr w:type="spellStart"/>
            <w:r w:rsidR="00460653" w:rsidRPr="00A32836">
              <w:rPr>
                <w:lang w:val="en-US"/>
              </w:rPr>
              <w:t>valori</w:t>
            </w:r>
            <w:proofErr w:type="spellEnd"/>
            <w:r w:rsidR="00460653" w:rsidRPr="00A32836">
              <w:rPr>
                <w:lang w:val="en-US"/>
              </w:rPr>
              <w:t xml:space="preserve"> </w:t>
            </w:r>
            <w:proofErr w:type="spellStart"/>
            <w:r w:rsidR="00460653" w:rsidRPr="00A32836">
              <w:rPr>
                <w:lang w:val="en-US"/>
              </w:rPr>
              <w:t>istorice</w:t>
            </w:r>
            <w:proofErr w:type="spellEnd"/>
            <w:r w:rsidR="00460653" w:rsidRPr="00A32836">
              <w:rPr>
                <w:lang w:val="en-US"/>
              </w:rPr>
              <w:t xml:space="preserve">, </w:t>
            </w:r>
            <w:proofErr w:type="spellStart"/>
            <w:r w:rsidR="00460653" w:rsidRPr="00A32836">
              <w:rPr>
                <w:lang w:val="en-US"/>
              </w:rPr>
              <w:t>artistice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ştiinţifice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oprească</w:t>
            </w:r>
            <w:proofErr w:type="spellEnd"/>
            <w:r w:rsidR="00460653" w:rsidRPr="00A32836">
              <w:rPr>
                <w:lang w:val="en-US"/>
              </w:rPr>
              <w:t xml:space="preserv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zona </w:t>
            </w:r>
            <w:proofErr w:type="spellStart"/>
            <w:r w:rsidR="00460653" w:rsidRPr="00A32836">
              <w:rPr>
                <w:lang w:val="en-US"/>
              </w:rPr>
              <w:t>respectivă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comunice</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organelor</w:t>
            </w:r>
            <w:proofErr w:type="spellEnd"/>
            <w:r w:rsidR="00460653" w:rsidRPr="00A32836">
              <w:rPr>
                <w:lang w:val="en-US"/>
              </w:rPr>
              <w:t xml:space="preserve"> de </w:t>
            </w:r>
            <w:proofErr w:type="spellStart"/>
            <w:r w:rsidR="00460653" w:rsidRPr="00A32836">
              <w:rPr>
                <w:lang w:val="en-US"/>
              </w:rPr>
              <w:t>poliţie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organelor</w:t>
            </w:r>
            <w:proofErr w:type="spellEnd"/>
            <w:r w:rsidR="00460653" w:rsidRPr="00A32836">
              <w:rPr>
                <w:lang w:val="en-US"/>
              </w:rPr>
              <w:t xml:space="preserve"> </w:t>
            </w:r>
            <w:proofErr w:type="spellStart"/>
            <w:r w:rsidR="00460653" w:rsidRPr="00A32836">
              <w:rPr>
                <w:lang w:val="en-US"/>
              </w:rPr>
              <w:t>competente</w:t>
            </w:r>
            <w:proofErr w:type="spellEnd"/>
            <w:r w:rsidR="00460653" w:rsidRPr="00A32836">
              <w:rPr>
                <w:lang w:val="en-US"/>
              </w:rPr>
              <w:t xml:space="preserve"> </w:t>
            </w:r>
            <w:proofErr w:type="spellStart"/>
            <w:r w:rsidR="00460653" w:rsidRPr="00A32836">
              <w:rPr>
                <w:lang w:val="en-US"/>
              </w:rPr>
              <w:t>acest</w:t>
            </w:r>
            <w:proofErr w:type="spellEnd"/>
            <w:r w:rsidR="00460653" w:rsidRPr="00A32836">
              <w:rPr>
                <w:lang w:val="en-US"/>
              </w:rPr>
              <w:t xml:space="preserve"> </w:t>
            </w:r>
            <w:proofErr w:type="spellStart"/>
            <w:r w:rsidR="00460653" w:rsidRPr="00A32836">
              <w:rPr>
                <w:lang w:val="en-US"/>
              </w:rPr>
              <w:t>fapt</w:t>
            </w:r>
            <w:proofErr w:type="spellEnd"/>
            <w:r w:rsidR="00460653" w:rsidRPr="00A32836">
              <w:rPr>
                <w:lang w:val="en-US"/>
              </w:rPr>
              <w:t xml:space="preserve">. </w:t>
            </w:r>
          </w:p>
          <w:p w14:paraId="6F57624C" w14:textId="77777777" w:rsidR="00460653" w:rsidRPr="00A32836" w:rsidRDefault="00BE5A1E" w:rsidP="00196AB4">
            <w:pPr>
              <w:pStyle w:val="NormalWeb"/>
              <w:tabs>
                <w:tab w:val="left" w:pos="567"/>
              </w:tabs>
              <w:spacing w:line="276" w:lineRule="auto"/>
              <w:ind w:firstLine="0"/>
              <w:rPr>
                <w:lang w:val="en-US"/>
              </w:rPr>
            </w:pPr>
            <w:r w:rsidRPr="00A32836">
              <w:rPr>
                <w:lang w:val="en-US"/>
              </w:rPr>
              <w:t>4.2</w:t>
            </w:r>
            <w:r w:rsidR="00893327" w:rsidRPr="00A32836">
              <w:rPr>
                <w:lang w:val="en-US"/>
              </w:rPr>
              <w:t>5</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desfăşurării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menţină</w:t>
            </w:r>
            <w:proofErr w:type="spellEnd"/>
            <w:r w:rsidR="00460653" w:rsidRPr="00A32836">
              <w:rPr>
                <w:lang w:val="en-US"/>
              </w:rPr>
              <w:t xml:space="preserve"> </w:t>
            </w:r>
            <w:proofErr w:type="spellStart"/>
            <w:r w:rsidR="00460653" w:rsidRPr="00A32836">
              <w:rPr>
                <w:lang w:val="en-US"/>
              </w:rPr>
              <w:t>căile</w:t>
            </w:r>
            <w:proofErr w:type="spellEnd"/>
            <w:r w:rsidR="00460653" w:rsidRPr="00A32836">
              <w:rPr>
                <w:lang w:val="en-US"/>
              </w:rPr>
              <w:t xml:space="preserve"> de </w:t>
            </w:r>
            <w:proofErr w:type="spellStart"/>
            <w:r w:rsidR="00460653" w:rsidRPr="00A32836">
              <w:rPr>
                <w:lang w:val="en-US"/>
              </w:rPr>
              <w:t>acces</w:t>
            </w:r>
            <w:proofErr w:type="spellEnd"/>
            <w:r w:rsidR="00460653" w:rsidRPr="00A32836">
              <w:rPr>
                <w:lang w:val="en-US"/>
              </w:rPr>
              <w:t xml:space="preserve"> </w:t>
            </w:r>
            <w:proofErr w:type="spellStart"/>
            <w:r w:rsidR="00460653" w:rsidRPr="00A32836">
              <w:rPr>
                <w:lang w:val="en-US"/>
              </w:rPr>
              <w:t>libere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retragă</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îndepărteze</w:t>
            </w:r>
            <w:proofErr w:type="spellEnd"/>
            <w:r w:rsidR="00460653" w:rsidRPr="00A32836">
              <w:rPr>
                <w:lang w:val="en-US"/>
              </w:rPr>
              <w:t xml:space="preserve"> </w:t>
            </w:r>
            <w:proofErr w:type="spellStart"/>
            <w:r w:rsidR="00460653" w:rsidRPr="00A32836">
              <w:rPr>
                <w:lang w:val="en-US"/>
              </w:rPr>
              <w:t>surplusurile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deşeuri</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de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fel</w:t>
            </w:r>
            <w:proofErr w:type="spellEnd"/>
            <w:r w:rsidR="00460653" w:rsidRPr="00A32836">
              <w:rPr>
                <w:lang w:val="en-US"/>
              </w:rPr>
              <w:t>, care nu s</w:t>
            </w:r>
            <w:r w:rsidR="00183D79" w:rsidRPr="00A32836">
              <w:rPr>
                <w:lang w:val="en-US"/>
              </w:rPr>
              <w:t>u</w:t>
            </w:r>
            <w:r w:rsidR="00460653" w:rsidRPr="00A32836">
              <w:rPr>
                <w:lang w:val="en-US"/>
              </w:rPr>
              <w:t xml:space="preserve">nt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iar</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evacua</w:t>
            </w:r>
            <w:proofErr w:type="spellEnd"/>
            <w:r w:rsidR="00460653" w:rsidRPr="00A32836">
              <w:rPr>
                <w:lang w:val="en-US"/>
              </w:rPr>
              <w:t xml:space="preserve"> de pe </w:t>
            </w:r>
            <w:proofErr w:type="spellStart"/>
            <w:r w:rsidR="00460653" w:rsidRPr="00A32836">
              <w:rPr>
                <w:lang w:val="en-US"/>
              </w:rPr>
              <w:t>şantier</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de </w:t>
            </w:r>
            <w:proofErr w:type="spellStart"/>
            <w:r w:rsidR="00460653" w:rsidRPr="00A32836">
              <w:rPr>
                <w:lang w:val="en-US"/>
              </w:rPr>
              <w:t>construcţie</w:t>
            </w:r>
            <w:proofErr w:type="spellEnd"/>
            <w:r w:rsidR="00460653" w:rsidRPr="00A32836">
              <w:rPr>
                <w:lang w:val="en-US"/>
              </w:rPr>
              <w:t xml:space="preserve">, </w:t>
            </w:r>
            <w:proofErr w:type="spellStart"/>
            <w:r w:rsidR="00460653" w:rsidRPr="00A32836">
              <w:rPr>
                <w:lang w:val="en-US"/>
              </w:rPr>
              <w:t>surplusurile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deşeurile</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w:t>
            </w:r>
          </w:p>
          <w:p w14:paraId="0662F6B3" w14:textId="77777777" w:rsidR="00B96242" w:rsidRPr="00A32836" w:rsidRDefault="00BE5A1E" w:rsidP="00196AB4">
            <w:pPr>
              <w:pStyle w:val="NormalWeb"/>
              <w:tabs>
                <w:tab w:val="left" w:pos="426"/>
                <w:tab w:val="left" w:pos="3645"/>
              </w:tabs>
              <w:spacing w:line="276" w:lineRule="auto"/>
              <w:ind w:firstLine="0"/>
              <w:rPr>
                <w:lang w:val="en-US"/>
              </w:rPr>
            </w:pPr>
            <w:r w:rsidRPr="00A32836">
              <w:rPr>
                <w:lang w:val="en-US"/>
              </w:rPr>
              <w:t>4.2</w:t>
            </w:r>
            <w:r w:rsidR="00893327" w:rsidRPr="00A32836">
              <w:rPr>
                <w:lang w:val="en-US"/>
              </w:rPr>
              <w:t>6</w:t>
            </w:r>
            <w:r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obţină</w:t>
            </w:r>
            <w:proofErr w:type="spellEnd"/>
            <w:r w:rsidR="00460653" w:rsidRPr="00A32836">
              <w:rPr>
                <w:lang w:val="en-US"/>
              </w:rPr>
              <w:t xml:space="preserve">, pe propria </w:t>
            </w:r>
            <w:proofErr w:type="spellStart"/>
            <w:r w:rsidR="00460653" w:rsidRPr="00A32836">
              <w:rPr>
                <w:lang w:val="en-US"/>
              </w:rPr>
              <w:t>cheltuială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avizele</w:t>
            </w:r>
            <w:proofErr w:type="spellEnd"/>
            <w:r w:rsidR="00460653" w:rsidRPr="00A32836">
              <w:rPr>
                <w:lang w:val="en-US"/>
              </w:rPr>
              <w:t xml:space="preserve">, </w:t>
            </w:r>
            <w:proofErr w:type="spellStart"/>
            <w:r w:rsidR="00460653" w:rsidRPr="00A32836">
              <w:rPr>
                <w:lang w:val="en-US"/>
              </w:rPr>
              <w:t>autorizaţiile</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aprobările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plătească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taxele</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legate de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bunuri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drepturi</w:t>
            </w:r>
            <w:proofErr w:type="spellEnd"/>
            <w:r w:rsidR="00460653" w:rsidRPr="00A32836">
              <w:rPr>
                <w:lang w:val="en-US"/>
              </w:rPr>
              <w:t xml:space="preserve"> </w:t>
            </w:r>
            <w:proofErr w:type="spellStart"/>
            <w:r w:rsidR="00460653" w:rsidRPr="00A32836">
              <w:rPr>
                <w:lang w:val="en-US"/>
              </w:rPr>
              <w:t>afectate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care pot fi </w:t>
            </w:r>
            <w:proofErr w:type="spellStart"/>
            <w:r w:rsidR="00460653" w:rsidRPr="00A32836">
              <w:rPr>
                <w:lang w:val="en-US"/>
              </w:rPr>
              <w:t>afectate</w:t>
            </w:r>
            <w:proofErr w:type="spellEnd"/>
            <w:r w:rsidR="00460653" w:rsidRPr="00A32836">
              <w:rPr>
                <w:lang w:val="en-US"/>
              </w:rPr>
              <w:t xml:space="preserve"> de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1D9ED286" w14:textId="77777777" w:rsidR="00460653" w:rsidRPr="00A32836" w:rsidRDefault="00460653" w:rsidP="00196AB4">
            <w:pPr>
              <w:pStyle w:val="NormalWeb"/>
              <w:tabs>
                <w:tab w:val="left" w:pos="426"/>
                <w:tab w:val="left" w:pos="3645"/>
              </w:tabs>
              <w:spacing w:line="276" w:lineRule="auto"/>
              <w:ind w:firstLine="0"/>
              <w:rPr>
                <w:lang w:val="en-US"/>
              </w:rPr>
            </w:pPr>
          </w:p>
          <w:p w14:paraId="70FF199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0584ED67"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7944988" w14:textId="77777777" w:rsidR="005B666D" w:rsidRPr="00FF430B" w:rsidRDefault="005B666D" w:rsidP="00196AB4">
            <w:pPr>
              <w:pStyle w:val="Listparagraf"/>
              <w:numPr>
                <w:ilvl w:val="0"/>
                <w:numId w:val="0"/>
              </w:numPr>
              <w:tabs>
                <w:tab w:val="left" w:pos="1755"/>
              </w:tabs>
            </w:pPr>
          </w:p>
          <w:p w14:paraId="6ED5BA53"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859ECC7" w14:textId="14048A88" w:rsidR="005B666D" w:rsidRPr="00A32836" w:rsidRDefault="00BE5A1E" w:rsidP="00196AB4">
            <w:pPr>
              <w:pStyle w:val="NormalWeb"/>
              <w:tabs>
                <w:tab w:val="left" w:pos="567"/>
              </w:tabs>
              <w:spacing w:line="276" w:lineRule="auto"/>
              <w:ind w:firstLine="0"/>
              <w:rPr>
                <w:lang w:val="en-US"/>
              </w:rPr>
            </w:pPr>
            <w:r w:rsidRPr="00A32836">
              <w:rPr>
                <w:lang w:val="en-US"/>
              </w:rPr>
              <w:t xml:space="preserve">6.1.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este</w:t>
            </w:r>
            <w:proofErr w:type="spellEnd"/>
            <w:r w:rsidR="005B666D" w:rsidRPr="00A32836">
              <w:rPr>
                <w:lang w:val="en-US"/>
              </w:rPr>
              <w:t xml:space="preserve"> </w:t>
            </w:r>
            <w:proofErr w:type="spellStart"/>
            <w:r w:rsidR="005B666D" w:rsidRPr="00A32836">
              <w:rPr>
                <w:lang w:val="en-US"/>
              </w:rPr>
              <w:t>obligat</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execute </w:t>
            </w:r>
            <w:proofErr w:type="spellStart"/>
            <w:r w:rsidR="005B666D" w:rsidRPr="00A32836">
              <w:rPr>
                <w:lang w:val="en-US"/>
              </w:rPr>
              <w:t>toate</w:t>
            </w:r>
            <w:proofErr w:type="spellEnd"/>
            <w:r w:rsidR="005B666D" w:rsidRPr="00A32836">
              <w:rPr>
                <w:lang w:val="en-US"/>
              </w:rPr>
              <w:t xml:space="preserve"> </w:t>
            </w:r>
            <w:proofErr w:type="spellStart"/>
            <w:r w:rsidR="005B666D" w:rsidRPr="00A32836">
              <w:rPr>
                <w:lang w:val="en-US"/>
              </w:rPr>
              <w:t>lucrările</w:t>
            </w:r>
            <w:proofErr w:type="spellEnd"/>
            <w:r w:rsidR="005B666D" w:rsidRPr="00A32836">
              <w:rPr>
                <w:lang w:val="en-US"/>
              </w:rPr>
              <w:t xml:space="preserve">, </w:t>
            </w:r>
            <w:proofErr w:type="spellStart"/>
            <w:r w:rsidR="005B666D" w:rsidRPr="00A32836">
              <w:rPr>
                <w:lang w:val="en-US"/>
              </w:rPr>
              <w:t>prevăzute</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contract,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termenele</w:t>
            </w:r>
            <w:proofErr w:type="spellEnd"/>
            <w:r w:rsidR="005B666D" w:rsidRPr="00A32836">
              <w:rPr>
                <w:lang w:val="en-US"/>
              </w:rPr>
              <w:t xml:space="preserve"> </w:t>
            </w:r>
            <w:proofErr w:type="spellStart"/>
            <w:r w:rsidR="005B666D" w:rsidRPr="00A32836">
              <w:rPr>
                <w:lang w:val="en-US"/>
              </w:rPr>
              <w:t>stabilite</w:t>
            </w:r>
            <w:proofErr w:type="spellEnd"/>
            <w:r w:rsidR="005B666D" w:rsidRPr="00A32836">
              <w:rPr>
                <w:lang w:val="en-US"/>
              </w:rPr>
              <w:t xml:space="preserve"> </w:t>
            </w:r>
            <w:proofErr w:type="spellStart"/>
            <w:r w:rsidR="005B666D" w:rsidRPr="00A32836">
              <w:rPr>
                <w:lang w:val="en-US"/>
              </w:rPr>
              <w:t>prin</w:t>
            </w:r>
            <w:proofErr w:type="spellEnd"/>
            <w:r w:rsidR="005B666D" w:rsidRPr="00A32836">
              <w:rPr>
                <w:lang w:val="en-US"/>
              </w:rPr>
              <w:t xml:space="preserve"> </w:t>
            </w:r>
            <w:proofErr w:type="spellStart"/>
            <w:r w:rsidR="005B666D" w:rsidRPr="00A32836">
              <w:rPr>
                <w:lang w:val="en-US"/>
              </w:rPr>
              <w:t>graficul</w:t>
            </w:r>
            <w:proofErr w:type="spellEnd"/>
            <w:r w:rsidR="005B666D" w:rsidRPr="00A32836">
              <w:rPr>
                <w:lang w:val="en-US"/>
              </w:rPr>
              <w:t xml:space="preserve"> general de </w:t>
            </w:r>
            <w:proofErr w:type="spellStart"/>
            <w:r w:rsidR="005B666D" w:rsidRPr="00A32836">
              <w:rPr>
                <w:lang w:val="en-US"/>
              </w:rPr>
              <w:t>realizare</w:t>
            </w:r>
            <w:proofErr w:type="spellEnd"/>
            <w:r w:rsidR="005B666D" w:rsidRPr="00A32836">
              <w:rPr>
                <w:lang w:val="en-US"/>
              </w:rPr>
              <w:t xml:space="preserve"> a </w:t>
            </w:r>
            <w:proofErr w:type="spellStart"/>
            <w:r w:rsidR="005B666D" w:rsidRPr="00A32836">
              <w:rPr>
                <w:lang w:val="en-US"/>
              </w:rPr>
              <w:t>lucrărilor</w:t>
            </w:r>
            <w:proofErr w:type="spellEnd"/>
            <w:r w:rsidR="005B666D" w:rsidRPr="00A32836">
              <w:rPr>
                <w:lang w:val="en-US"/>
              </w:rPr>
              <w:t xml:space="preser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graficul</w:t>
            </w:r>
            <w:proofErr w:type="spellEnd"/>
            <w:r w:rsidR="005B666D" w:rsidRPr="00A32836">
              <w:rPr>
                <w:lang w:val="en-US"/>
              </w:rPr>
              <w:t xml:space="preserve"> de </w:t>
            </w:r>
            <w:proofErr w:type="spellStart"/>
            <w:r w:rsidR="005B666D" w:rsidRPr="00A32836">
              <w:rPr>
                <w:lang w:val="en-US"/>
              </w:rPr>
              <w:t>execuţie</w:t>
            </w:r>
            <w:proofErr w:type="spellEnd"/>
            <w:r w:rsidR="005D4B79" w:rsidRPr="00A32836">
              <w:rPr>
                <w:lang w:val="en-US"/>
              </w:rPr>
              <w:t xml:space="preserve"> </w:t>
            </w:r>
            <w:proofErr w:type="spellStart"/>
            <w:r w:rsidR="005B666D" w:rsidRPr="00A32836">
              <w:rPr>
                <w:lang w:val="en-US"/>
              </w:rPr>
              <w:t>şi</w:t>
            </w:r>
            <w:proofErr w:type="spellEnd"/>
            <w:r w:rsidR="005B666D" w:rsidRPr="00A32836">
              <w:rPr>
                <w:lang w:val="en-US"/>
              </w:rPr>
              <w:t xml:space="preserve"> de o </w:t>
            </w:r>
            <w:proofErr w:type="spellStart"/>
            <w:r w:rsidR="005B666D" w:rsidRPr="00A32836">
              <w:rPr>
                <w:lang w:val="en-US"/>
              </w:rPr>
              <w:t>calitate</w:t>
            </w:r>
            <w:proofErr w:type="spellEnd"/>
            <w:r w:rsidR="005B666D" w:rsidRPr="00A32836">
              <w:rPr>
                <w:lang w:val="en-US"/>
              </w:rPr>
              <w:t xml:space="preserve"> </w:t>
            </w:r>
            <w:proofErr w:type="spellStart"/>
            <w:r w:rsidR="005B666D" w:rsidRPr="00A32836">
              <w:rPr>
                <w:lang w:val="en-US"/>
              </w:rPr>
              <w:t>corespunzătoare</w:t>
            </w:r>
            <w:proofErr w:type="spellEnd"/>
            <w:r w:rsidR="005B666D" w:rsidRPr="00A32836">
              <w:rPr>
                <w:lang w:val="en-US"/>
              </w:rPr>
              <w:t xml:space="preserve"> </w:t>
            </w:r>
            <w:proofErr w:type="spellStart"/>
            <w:r w:rsidR="005B666D" w:rsidRPr="00A32836">
              <w:rPr>
                <w:lang w:val="en-US"/>
              </w:rPr>
              <w:t>prevederilor</w:t>
            </w:r>
            <w:proofErr w:type="spellEnd"/>
            <w:r w:rsidR="005B666D" w:rsidRPr="00A32836">
              <w:rPr>
                <w:lang w:val="en-US"/>
              </w:rPr>
              <w:t xml:space="preserve"> </w:t>
            </w:r>
            <w:proofErr w:type="spellStart"/>
            <w:r w:rsidR="005B666D" w:rsidRPr="00A32836">
              <w:rPr>
                <w:lang w:val="en-US"/>
              </w:rPr>
              <w:t>actelor</w:t>
            </w:r>
            <w:proofErr w:type="spellEnd"/>
            <w:r w:rsidR="005B666D" w:rsidRPr="00A32836">
              <w:rPr>
                <w:lang w:val="en-US"/>
              </w:rPr>
              <w:t xml:space="preserve"> normative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prezentului</w:t>
            </w:r>
            <w:proofErr w:type="spellEnd"/>
            <w:r w:rsidR="005B666D" w:rsidRPr="00A32836">
              <w:rPr>
                <w:lang w:val="en-US"/>
              </w:rPr>
              <w:t xml:space="preserve"> contract.</w:t>
            </w:r>
          </w:p>
          <w:p w14:paraId="4CDD540D" w14:textId="77777777" w:rsidR="005B666D" w:rsidRPr="00A32836" w:rsidRDefault="00BE5A1E" w:rsidP="00196AB4">
            <w:pPr>
              <w:pStyle w:val="NormalWeb"/>
              <w:tabs>
                <w:tab w:val="left" w:pos="567"/>
              </w:tabs>
              <w:spacing w:line="276" w:lineRule="auto"/>
              <w:ind w:firstLine="0"/>
              <w:rPr>
                <w:lang w:val="en-US"/>
              </w:rPr>
            </w:pPr>
            <w:r w:rsidRPr="00A32836">
              <w:rPr>
                <w:lang w:val="en-US"/>
              </w:rPr>
              <w:t xml:space="preserve">6.2.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cazul</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care </w:t>
            </w:r>
            <w:proofErr w:type="spellStart"/>
            <w:r w:rsidR="005B666D" w:rsidRPr="00A32836">
              <w:rPr>
                <w:lang w:val="en-US"/>
              </w:rPr>
              <w:t>părţile</w:t>
            </w:r>
            <w:proofErr w:type="spellEnd"/>
            <w:r w:rsidR="005B666D" w:rsidRPr="00A32836">
              <w:rPr>
                <w:lang w:val="en-US"/>
              </w:rPr>
              <w:t xml:space="preserve"> din </w:t>
            </w:r>
            <w:proofErr w:type="spellStart"/>
            <w:r w:rsidR="005B666D" w:rsidRPr="00A32836">
              <w:rPr>
                <w:lang w:val="en-US"/>
              </w:rPr>
              <w:t>lucrarea</w:t>
            </w:r>
            <w:proofErr w:type="spellEnd"/>
            <w:r w:rsidR="005B666D" w:rsidRPr="00A32836">
              <w:rPr>
                <w:lang w:val="en-US"/>
              </w:rPr>
              <w:t xml:space="preserve"> </w:t>
            </w:r>
            <w:proofErr w:type="spellStart"/>
            <w:r w:rsidR="005B666D" w:rsidRPr="00A32836">
              <w:rPr>
                <w:lang w:val="en-US"/>
              </w:rPr>
              <w:t>ce</w:t>
            </w:r>
            <w:proofErr w:type="spellEnd"/>
            <w:r w:rsidR="005B666D" w:rsidRPr="00A32836">
              <w:rPr>
                <w:lang w:val="en-US"/>
              </w:rPr>
              <w:t xml:space="preserve"> se </w:t>
            </w:r>
            <w:proofErr w:type="spellStart"/>
            <w:r w:rsidR="005B666D" w:rsidRPr="00A32836">
              <w:rPr>
                <w:lang w:val="en-US"/>
              </w:rPr>
              <w:t>contractează</w:t>
            </w:r>
            <w:proofErr w:type="spellEnd"/>
            <w:r w:rsidR="005B666D" w:rsidRPr="00A32836">
              <w:rPr>
                <w:lang w:val="en-US"/>
              </w:rPr>
              <w:t xml:space="preserve"> se </w:t>
            </w:r>
            <w:proofErr w:type="spellStart"/>
            <w:r w:rsidR="005B666D" w:rsidRPr="00A32836">
              <w:rPr>
                <w:lang w:val="en-US"/>
              </w:rPr>
              <w:t>execută</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subantrepriză</w:t>
            </w:r>
            <w:proofErr w:type="spellEnd"/>
            <w:r w:rsidR="005B666D" w:rsidRPr="00A32836">
              <w:rPr>
                <w:lang w:val="en-US"/>
              </w:rPr>
              <w:t xml:space="preserve">,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trebuie</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w:t>
            </w:r>
            <w:proofErr w:type="spellStart"/>
            <w:r w:rsidR="005B666D" w:rsidRPr="00A32836">
              <w:rPr>
                <w:lang w:val="en-US"/>
              </w:rPr>
              <w:t>prezinte</w:t>
            </w:r>
            <w:proofErr w:type="spellEnd"/>
            <w:r w:rsidR="005B666D" w:rsidRPr="00A32836">
              <w:rPr>
                <w:lang w:val="en-US"/>
              </w:rPr>
              <w:t xml:space="preserve">, cu </w:t>
            </w:r>
            <w:proofErr w:type="spellStart"/>
            <w:r w:rsidR="005B666D" w:rsidRPr="00A32836">
              <w:rPr>
                <w:lang w:val="en-US"/>
              </w:rPr>
              <w:t>ocazia</w:t>
            </w:r>
            <w:proofErr w:type="spellEnd"/>
            <w:r w:rsidR="005B666D" w:rsidRPr="00A32836">
              <w:rPr>
                <w:lang w:val="en-US"/>
              </w:rPr>
              <w:t xml:space="preserve"> </w:t>
            </w:r>
            <w:proofErr w:type="spellStart"/>
            <w:r w:rsidR="005B666D" w:rsidRPr="00A32836">
              <w:rPr>
                <w:lang w:val="en-US"/>
              </w:rPr>
              <w:t>ofertării</w:t>
            </w:r>
            <w:proofErr w:type="spellEnd"/>
            <w:r w:rsidR="005B666D" w:rsidRPr="00A32836">
              <w:rPr>
                <w:lang w:val="en-US"/>
              </w:rPr>
              <w:t xml:space="preserve">, </w:t>
            </w:r>
            <w:proofErr w:type="spellStart"/>
            <w:r w:rsidR="005B666D" w:rsidRPr="00A32836">
              <w:rPr>
                <w:lang w:val="en-US"/>
              </w:rPr>
              <w:t>lista</w:t>
            </w:r>
            <w:proofErr w:type="spellEnd"/>
            <w:r w:rsidR="005B666D" w:rsidRPr="00A32836">
              <w:rPr>
                <w:lang w:val="en-US"/>
              </w:rPr>
              <w:t xml:space="preserve"> </w:t>
            </w:r>
            <w:proofErr w:type="spellStart"/>
            <w:r w:rsidR="005B666D" w:rsidRPr="00A32836">
              <w:rPr>
                <w:lang w:val="en-US"/>
              </w:rPr>
              <w:t>subantreprenorilor</w:t>
            </w:r>
            <w:proofErr w:type="spellEnd"/>
            <w:r w:rsidR="005B666D" w:rsidRPr="00A32836">
              <w:rPr>
                <w:lang w:val="en-US"/>
              </w:rPr>
              <w:t xml:space="preser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lucrările</w:t>
            </w:r>
            <w:proofErr w:type="spellEnd"/>
            <w:r w:rsidR="005B666D" w:rsidRPr="00A32836">
              <w:rPr>
                <w:lang w:val="en-US"/>
              </w:rPr>
              <w:t xml:space="preserve"> pe care </w:t>
            </w:r>
            <w:proofErr w:type="spellStart"/>
            <w:r w:rsidR="005B666D" w:rsidRPr="00A32836">
              <w:rPr>
                <w:lang w:val="en-US"/>
              </w:rPr>
              <w:t>aceştia</w:t>
            </w:r>
            <w:proofErr w:type="spellEnd"/>
            <w:r w:rsidR="005B666D" w:rsidRPr="00A32836">
              <w:rPr>
                <w:lang w:val="en-US"/>
              </w:rPr>
              <w:t xml:space="preserve"> le </w:t>
            </w:r>
            <w:proofErr w:type="spellStart"/>
            <w:r w:rsidR="005B666D" w:rsidRPr="00A32836">
              <w:rPr>
                <w:lang w:val="en-US"/>
              </w:rPr>
              <w:t>vor</w:t>
            </w:r>
            <w:proofErr w:type="spellEnd"/>
            <w:r w:rsidR="005B666D" w:rsidRPr="00A32836">
              <w:rPr>
                <w:lang w:val="en-US"/>
              </w:rPr>
              <w:t xml:space="preserve"> </w:t>
            </w:r>
            <w:proofErr w:type="spellStart"/>
            <w:r w:rsidR="005B666D" w:rsidRPr="00A32836">
              <w:rPr>
                <w:lang w:val="en-US"/>
              </w:rPr>
              <w:t>executa</w:t>
            </w:r>
            <w:proofErr w:type="spellEnd"/>
            <w:r w:rsidR="005B666D" w:rsidRPr="00A32836">
              <w:rPr>
                <w:lang w:val="en-US"/>
              </w:rPr>
              <w:t xml:space="preserve">. </w:t>
            </w:r>
          </w:p>
          <w:p w14:paraId="61EE54AE" w14:textId="77777777" w:rsidR="005B666D" w:rsidRPr="00A32836" w:rsidRDefault="00BE5A1E" w:rsidP="00196AB4">
            <w:pPr>
              <w:pStyle w:val="NormalWeb"/>
              <w:tabs>
                <w:tab w:val="left" w:pos="567"/>
              </w:tabs>
              <w:spacing w:line="276" w:lineRule="auto"/>
              <w:ind w:firstLine="0"/>
              <w:rPr>
                <w:lang w:val="en-US"/>
              </w:rPr>
            </w:pPr>
            <w:r w:rsidRPr="00A32836">
              <w:rPr>
                <w:lang w:val="en-US"/>
              </w:rPr>
              <w:t xml:space="preserve">6.3. </w:t>
            </w:r>
            <w:r w:rsidR="005B666D" w:rsidRPr="00A32836">
              <w:rPr>
                <w:lang w:val="en-US"/>
              </w:rPr>
              <w:t xml:space="preserve">Pe </w:t>
            </w:r>
            <w:proofErr w:type="spellStart"/>
            <w:r w:rsidR="005B666D" w:rsidRPr="00A32836">
              <w:rPr>
                <w:lang w:val="en-US"/>
              </w:rPr>
              <w:t>parcursul</w:t>
            </w:r>
            <w:proofErr w:type="spellEnd"/>
            <w:r w:rsidR="005B666D" w:rsidRPr="00A32836">
              <w:rPr>
                <w:lang w:val="en-US"/>
              </w:rPr>
              <w:t xml:space="preserve"> </w:t>
            </w:r>
            <w:proofErr w:type="spellStart"/>
            <w:r w:rsidR="005B666D" w:rsidRPr="00A32836">
              <w:rPr>
                <w:lang w:val="en-US"/>
              </w:rPr>
              <w:t>execuţiei</w:t>
            </w:r>
            <w:proofErr w:type="spellEnd"/>
            <w:r w:rsidR="005B666D" w:rsidRPr="00A32836">
              <w:rPr>
                <w:lang w:val="en-US"/>
              </w:rPr>
              <w:t xml:space="preserve"> </w:t>
            </w:r>
            <w:proofErr w:type="spellStart"/>
            <w:r w:rsidR="005B666D" w:rsidRPr="00A32836">
              <w:rPr>
                <w:lang w:val="en-US"/>
              </w:rPr>
              <w:t>lucrărilor</w:t>
            </w:r>
            <w:proofErr w:type="spellEnd"/>
            <w:r w:rsidR="005B666D" w:rsidRPr="00A32836">
              <w:rPr>
                <w:lang w:val="en-US"/>
              </w:rPr>
              <w:t xml:space="preserve">,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este</w:t>
            </w:r>
            <w:proofErr w:type="spellEnd"/>
            <w:r w:rsidR="005B666D" w:rsidRPr="00A32836">
              <w:rPr>
                <w:lang w:val="en-US"/>
              </w:rPr>
              <w:t xml:space="preserve"> </w:t>
            </w:r>
            <w:proofErr w:type="spellStart"/>
            <w:r w:rsidR="005B666D" w:rsidRPr="00A32836">
              <w:rPr>
                <w:lang w:val="en-US"/>
              </w:rPr>
              <w:t>obligat</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w:t>
            </w:r>
            <w:proofErr w:type="spellStart"/>
            <w:r w:rsidR="005B666D" w:rsidRPr="00A32836">
              <w:rPr>
                <w:lang w:val="en-US"/>
              </w:rPr>
              <w:t>comunice</w:t>
            </w:r>
            <w:proofErr w:type="spellEnd"/>
            <w:r w:rsidR="005B666D" w:rsidRPr="00A32836">
              <w:rPr>
                <w:lang w:val="en-US"/>
              </w:rPr>
              <w:t xml:space="preserve">, la </w:t>
            </w:r>
            <w:proofErr w:type="spellStart"/>
            <w:r w:rsidR="005B666D" w:rsidRPr="00A32836">
              <w:rPr>
                <w:lang w:val="en-US"/>
              </w:rPr>
              <w:t>cererea</w:t>
            </w:r>
            <w:proofErr w:type="spellEnd"/>
            <w:r w:rsidR="005B666D" w:rsidRPr="00A32836">
              <w:rPr>
                <w:lang w:val="en-US"/>
              </w:rPr>
              <w:t xml:space="preserve"> </w:t>
            </w:r>
            <w:proofErr w:type="spellStart"/>
            <w:r w:rsidR="005B666D" w:rsidRPr="00A32836">
              <w:rPr>
                <w:lang w:val="en-US"/>
              </w:rPr>
              <w:t>Beneficiarului</w:t>
            </w:r>
            <w:proofErr w:type="spellEnd"/>
            <w:r w:rsidR="005B666D" w:rsidRPr="00A32836">
              <w:rPr>
                <w:lang w:val="en-US"/>
              </w:rPr>
              <w:t xml:space="preserve">, </w:t>
            </w:r>
            <w:proofErr w:type="spellStart"/>
            <w:r w:rsidR="005B666D" w:rsidRPr="00A32836">
              <w:rPr>
                <w:lang w:val="en-US"/>
              </w:rPr>
              <w:t>datele</w:t>
            </w:r>
            <w:proofErr w:type="spellEnd"/>
            <w:r w:rsidR="005B666D" w:rsidRPr="00A32836">
              <w:rPr>
                <w:lang w:val="en-US"/>
              </w:rPr>
              <w:t xml:space="preserve"> de </w:t>
            </w:r>
            <w:proofErr w:type="spellStart"/>
            <w:r w:rsidR="00E364D5" w:rsidRPr="00A32836">
              <w:rPr>
                <w:lang w:val="en-US"/>
              </w:rPr>
              <w:t>identificare</w:t>
            </w:r>
            <w:proofErr w:type="spellEnd"/>
            <w:r w:rsidR="005D4B79" w:rsidRPr="00A32836">
              <w:rPr>
                <w:lang w:val="en-US"/>
              </w:rPr>
              <w:t xml:space="preserve"> </w:t>
            </w:r>
            <w:r w:rsidR="005B666D" w:rsidRPr="00A32836">
              <w:rPr>
                <w:lang w:val="en-US"/>
              </w:rPr>
              <w:t xml:space="preserve">ale </w:t>
            </w:r>
            <w:proofErr w:type="spellStart"/>
            <w:r w:rsidR="005B666D" w:rsidRPr="00A32836">
              <w:rPr>
                <w:lang w:val="en-US"/>
              </w:rPr>
              <w:t>subantreprenorilor</w:t>
            </w:r>
            <w:proofErr w:type="spellEnd"/>
            <w:r w:rsidR="005B666D" w:rsidRPr="00A32836">
              <w:rPr>
                <w:lang w:val="en-US"/>
              </w:rPr>
              <w:t xml:space="preserve">. </w:t>
            </w:r>
          </w:p>
          <w:p w14:paraId="0F338EE0" w14:textId="77777777" w:rsidR="005B666D" w:rsidRPr="00A32836" w:rsidRDefault="00BE5A1E" w:rsidP="00196AB4">
            <w:pPr>
              <w:pStyle w:val="NormalWeb"/>
              <w:tabs>
                <w:tab w:val="left" w:pos="142"/>
                <w:tab w:val="left" w:pos="284"/>
              </w:tabs>
              <w:spacing w:line="276" w:lineRule="auto"/>
              <w:ind w:firstLine="0"/>
              <w:rPr>
                <w:lang w:val="en-US"/>
              </w:rPr>
            </w:pPr>
            <w:r w:rsidRPr="00A32836">
              <w:rPr>
                <w:lang w:val="en-US"/>
              </w:rPr>
              <w:t xml:space="preserve">6.4. </w:t>
            </w:r>
            <w:proofErr w:type="spellStart"/>
            <w:r w:rsidR="005B666D" w:rsidRPr="00A32836">
              <w:rPr>
                <w:lang w:val="en-US"/>
              </w:rPr>
              <w:t>Angajarea</w:t>
            </w:r>
            <w:proofErr w:type="spellEnd"/>
            <w:r w:rsidR="005B666D" w:rsidRPr="00A32836">
              <w:rPr>
                <w:lang w:val="en-US"/>
              </w:rPr>
              <w:t xml:space="preserve"> </w:t>
            </w:r>
            <w:proofErr w:type="spellStart"/>
            <w:r w:rsidR="005B666D" w:rsidRPr="00A32836">
              <w:rPr>
                <w:lang w:val="en-US"/>
              </w:rPr>
              <w:t>forţei</w:t>
            </w:r>
            <w:proofErr w:type="spellEnd"/>
            <w:r w:rsidR="005B666D" w:rsidRPr="00A32836">
              <w:rPr>
                <w:lang w:val="en-US"/>
              </w:rPr>
              <w:t xml:space="preserve"> de </w:t>
            </w:r>
            <w:proofErr w:type="spellStart"/>
            <w:r w:rsidR="005B666D" w:rsidRPr="00A32836">
              <w:rPr>
                <w:lang w:val="en-US"/>
              </w:rPr>
              <w:t>muncă</w:t>
            </w:r>
            <w:proofErr w:type="spellEnd"/>
            <w:r w:rsidR="005B666D" w:rsidRPr="00A32836">
              <w:rPr>
                <w:lang w:val="en-US"/>
              </w:rPr>
              <w:t xml:space="preserve"> pe </w:t>
            </w:r>
            <w:proofErr w:type="spellStart"/>
            <w:r w:rsidR="005B666D" w:rsidRPr="00A32836">
              <w:rPr>
                <w:lang w:val="en-US"/>
              </w:rPr>
              <w:t>bază</w:t>
            </w:r>
            <w:proofErr w:type="spellEnd"/>
            <w:r w:rsidR="005B666D" w:rsidRPr="00A32836">
              <w:rPr>
                <w:lang w:val="en-US"/>
              </w:rPr>
              <w:t xml:space="preserve"> de </w:t>
            </w:r>
            <w:proofErr w:type="spellStart"/>
            <w:r w:rsidR="005B666D" w:rsidRPr="00A32836">
              <w:rPr>
                <w:lang w:val="en-US"/>
              </w:rPr>
              <w:t>a</w:t>
            </w:r>
            <w:r w:rsidR="003D06D0" w:rsidRPr="00A32836">
              <w:rPr>
                <w:lang w:val="en-US"/>
              </w:rPr>
              <w:t>cord</w:t>
            </w:r>
            <w:proofErr w:type="spellEnd"/>
            <w:r w:rsidR="003D06D0" w:rsidRPr="00A32836">
              <w:rPr>
                <w:lang w:val="en-US"/>
              </w:rPr>
              <w:t xml:space="preserve"> nu </w:t>
            </w:r>
            <w:proofErr w:type="spellStart"/>
            <w:r w:rsidR="003D06D0" w:rsidRPr="00A32836">
              <w:rPr>
                <w:lang w:val="en-US"/>
              </w:rPr>
              <w:t>este</w:t>
            </w:r>
            <w:proofErr w:type="spellEnd"/>
            <w:r w:rsidR="003D06D0" w:rsidRPr="00A32836">
              <w:rPr>
                <w:lang w:val="en-US"/>
              </w:rPr>
              <w:t xml:space="preserve"> </w:t>
            </w:r>
            <w:proofErr w:type="spellStart"/>
            <w:r w:rsidR="003D06D0" w:rsidRPr="00A32836">
              <w:rPr>
                <w:lang w:val="en-US"/>
              </w:rPr>
              <w:t>considerată</w:t>
            </w:r>
            <w:proofErr w:type="spellEnd"/>
            <w:r w:rsidR="005B666D" w:rsidRPr="00A32836">
              <w:rPr>
                <w:lang w:val="en-US"/>
              </w:rPr>
              <w:t xml:space="preserve"> </w:t>
            </w:r>
            <w:proofErr w:type="spellStart"/>
            <w:r w:rsidR="005B666D" w:rsidRPr="00A32836">
              <w:rPr>
                <w:lang w:val="en-US"/>
              </w:rPr>
              <w:t>obiectul</w:t>
            </w:r>
            <w:proofErr w:type="spellEnd"/>
            <w:r w:rsidR="005B666D" w:rsidRPr="00A32836">
              <w:rPr>
                <w:lang w:val="en-US"/>
              </w:rPr>
              <w:t xml:space="preserve"> </w:t>
            </w:r>
            <w:proofErr w:type="spellStart"/>
            <w:r w:rsidR="005B666D" w:rsidRPr="00A32836">
              <w:rPr>
                <w:lang w:val="en-US"/>
              </w:rPr>
              <w:t>unei</w:t>
            </w:r>
            <w:proofErr w:type="spellEnd"/>
            <w:r w:rsidR="005B666D" w:rsidRPr="00A32836">
              <w:rPr>
                <w:lang w:val="en-US"/>
              </w:rPr>
              <w:t xml:space="preserve"> </w:t>
            </w:r>
            <w:proofErr w:type="spellStart"/>
            <w:r w:rsidR="005B666D" w:rsidRPr="00A32836">
              <w:rPr>
                <w:lang w:val="en-US"/>
              </w:rPr>
              <w:t>subcontractări</w:t>
            </w:r>
            <w:proofErr w:type="spellEnd"/>
            <w:r w:rsidR="005B666D" w:rsidRPr="00A32836">
              <w:rPr>
                <w:lang w:val="en-US"/>
              </w:rPr>
              <w:t>.</w:t>
            </w:r>
          </w:p>
          <w:p w14:paraId="47FCDDEC" w14:textId="77777777" w:rsidR="00684D44" w:rsidRPr="00A32836" w:rsidRDefault="00684D44" w:rsidP="00196AB4">
            <w:pPr>
              <w:pStyle w:val="NormalWeb"/>
              <w:tabs>
                <w:tab w:val="left" w:pos="142"/>
                <w:tab w:val="left" w:pos="284"/>
              </w:tabs>
              <w:spacing w:line="276" w:lineRule="auto"/>
              <w:ind w:firstLine="0"/>
              <w:rPr>
                <w:lang w:val="en-US"/>
              </w:rPr>
            </w:pPr>
          </w:p>
          <w:p w14:paraId="4ADA899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3CDC498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69FEAA2B" w14:textId="77777777" w:rsidR="00460653" w:rsidRPr="00FF430B" w:rsidRDefault="00460653" w:rsidP="00196AB4">
            <w:pPr>
              <w:tabs>
                <w:tab w:val="left" w:pos="2385"/>
              </w:tabs>
              <w:jc w:val="both"/>
            </w:pPr>
          </w:p>
          <w:p w14:paraId="69D32ECD"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65B75FFD" w14:textId="77777777" w:rsidR="00460653" w:rsidRPr="00A32836" w:rsidRDefault="00BE5A1E" w:rsidP="00196AB4">
            <w:pPr>
              <w:pStyle w:val="NormalWeb"/>
              <w:tabs>
                <w:tab w:val="left" w:pos="0"/>
              </w:tabs>
              <w:spacing w:line="276" w:lineRule="auto"/>
              <w:ind w:firstLine="0"/>
              <w:rPr>
                <w:lang w:val="en-US"/>
              </w:rPr>
            </w:pPr>
            <w:r w:rsidRPr="00A32836">
              <w:rPr>
                <w:lang w:val="en-US"/>
              </w:rPr>
              <w:t xml:space="preserve">8.1.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de </w:t>
            </w:r>
            <w:proofErr w:type="spellStart"/>
            <w:r w:rsidR="00460653" w:rsidRPr="00A32836">
              <w:rPr>
                <w:lang w:val="en-US"/>
              </w:rPr>
              <w:t>calitatea</w:t>
            </w:r>
            <w:proofErr w:type="spellEnd"/>
            <w:r w:rsidR="00460653" w:rsidRPr="00A32836">
              <w:rPr>
                <w:lang w:val="en-US"/>
              </w:rPr>
              <w:t xml:space="preserve"> </w:t>
            </w:r>
            <w:proofErr w:type="spellStart"/>
            <w:r w:rsidR="00460653" w:rsidRPr="00A32836">
              <w:rPr>
                <w:lang w:val="en-US"/>
              </w:rPr>
              <w:t>prevăzută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documentaţia</w:t>
            </w:r>
            <w:proofErr w:type="spellEnd"/>
            <w:r w:rsidR="00460653" w:rsidRPr="00A32836">
              <w:rPr>
                <w:lang w:val="en-US"/>
              </w:rPr>
              <w:t xml:space="preserve"> de </w:t>
            </w:r>
            <w:proofErr w:type="spellStart"/>
            <w:r w:rsidR="00460653" w:rsidRPr="00A32836">
              <w:rPr>
                <w:lang w:val="en-US"/>
              </w:rPr>
              <w:t>executare</w:t>
            </w:r>
            <w:proofErr w:type="spellEnd"/>
            <w:r w:rsidR="00460653" w:rsidRPr="00A32836">
              <w:rPr>
                <w:lang w:val="en-US"/>
              </w:rPr>
              <w:t xml:space="preserve">, </w:t>
            </w:r>
            <w:proofErr w:type="spellStart"/>
            <w:r w:rsidR="00460653" w:rsidRPr="00A32836">
              <w:rPr>
                <w:lang w:val="en-US"/>
              </w:rPr>
              <w:t>urmând</w:t>
            </w:r>
            <w:proofErr w:type="spellEnd"/>
            <w:r w:rsidR="00460653" w:rsidRPr="00A32836">
              <w:rPr>
                <w:lang w:val="en-US"/>
              </w:rPr>
              <w:t xml:space="preserve"> a fi </w:t>
            </w:r>
            <w:proofErr w:type="spellStart"/>
            <w:r w:rsidR="00460653" w:rsidRPr="00A32836">
              <w:rPr>
                <w:lang w:val="en-US"/>
              </w:rPr>
              <w:t>supuse</w:t>
            </w:r>
            <w:proofErr w:type="spellEnd"/>
            <w:r w:rsidR="00460653" w:rsidRPr="00A32836">
              <w:rPr>
                <w:lang w:val="en-US"/>
              </w:rPr>
              <w:t xml:space="preserve"> periodic la diverse </w:t>
            </w:r>
            <w:proofErr w:type="spellStart"/>
            <w:r w:rsidR="00460653" w:rsidRPr="00A32836">
              <w:rPr>
                <w:lang w:val="en-US"/>
              </w:rPr>
              <w:t>testări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le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solicita</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asigura</w:t>
            </w:r>
            <w:proofErr w:type="spellEnd"/>
            <w:r w:rsidR="00460653" w:rsidRPr="00A32836">
              <w:rPr>
                <w:lang w:val="en-US"/>
              </w:rPr>
              <w:t xml:space="preserve">, la </w:t>
            </w:r>
            <w:proofErr w:type="spellStart"/>
            <w:r w:rsidR="00460653" w:rsidRPr="00A32836">
              <w:rPr>
                <w:lang w:val="en-US"/>
              </w:rPr>
              <w:t>cerere</w:t>
            </w:r>
            <w:proofErr w:type="spellEnd"/>
            <w:r w:rsidR="00460653" w:rsidRPr="00A32836">
              <w:rPr>
                <w:lang w:val="en-US"/>
              </w:rPr>
              <w:t xml:space="preserve">, </w:t>
            </w:r>
            <w:proofErr w:type="spellStart"/>
            <w:r w:rsidR="00460653" w:rsidRPr="00A32836">
              <w:rPr>
                <w:lang w:val="en-US"/>
              </w:rPr>
              <w:t>forţa</w:t>
            </w:r>
            <w:proofErr w:type="spellEnd"/>
            <w:r w:rsidR="00460653" w:rsidRPr="00A32836">
              <w:rPr>
                <w:lang w:val="en-US"/>
              </w:rPr>
              <w:t xml:space="preserve"> de </w:t>
            </w:r>
            <w:proofErr w:type="spellStart"/>
            <w:r w:rsidR="00460653" w:rsidRPr="00A32836">
              <w:rPr>
                <w:lang w:val="en-US"/>
              </w:rPr>
              <w:t>muncă</w:t>
            </w:r>
            <w:proofErr w:type="spellEnd"/>
            <w:r w:rsidR="00460653" w:rsidRPr="00A32836">
              <w:rPr>
                <w:lang w:val="en-US"/>
              </w:rPr>
              <w:t xml:space="preserve">, </w:t>
            </w:r>
            <w:proofErr w:type="spellStart"/>
            <w:r w:rsidR="00460653" w:rsidRPr="00A32836">
              <w:rPr>
                <w:lang w:val="en-US"/>
              </w:rPr>
              <w:t>instrumentele</w:t>
            </w:r>
            <w:proofErr w:type="spellEnd"/>
            <w:r w:rsidR="00460653" w:rsidRPr="00A32836">
              <w:rPr>
                <w:lang w:val="en-US"/>
              </w:rPr>
              <w:t xml:space="preserve">, </w:t>
            </w:r>
            <w:proofErr w:type="spellStart"/>
            <w:r w:rsidR="00460653" w:rsidRPr="00A32836">
              <w:rPr>
                <w:lang w:val="en-US"/>
              </w:rPr>
              <w:t>utilajul</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examinarea</w:t>
            </w:r>
            <w:proofErr w:type="spellEnd"/>
            <w:r w:rsidR="00460653" w:rsidRPr="00A32836">
              <w:rPr>
                <w:lang w:val="en-US"/>
              </w:rPr>
              <w:t xml:space="preserve">, </w:t>
            </w:r>
            <w:proofErr w:type="spellStart"/>
            <w:r w:rsidR="00460653" w:rsidRPr="00A32836">
              <w:rPr>
                <w:lang w:val="en-US"/>
              </w:rPr>
              <w:t>măsurarea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testarea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46EA4DDE" w14:textId="0D4330BE" w:rsidR="00460653" w:rsidRPr="00A32836" w:rsidRDefault="00BE5A1E" w:rsidP="00196AB4">
            <w:pPr>
              <w:pStyle w:val="NormalWeb"/>
              <w:tabs>
                <w:tab w:val="left" w:pos="284"/>
              </w:tabs>
              <w:spacing w:line="276" w:lineRule="auto"/>
              <w:ind w:firstLine="0"/>
              <w:rPr>
                <w:lang w:val="en-US"/>
              </w:rPr>
            </w:pPr>
            <w:r w:rsidRPr="00A32836">
              <w:rPr>
                <w:lang w:val="en-US"/>
              </w:rPr>
              <w:t>8.2</w:t>
            </w:r>
            <w:r w:rsidR="00D05A94" w:rsidRPr="00A32836">
              <w:rPr>
                <w:lang w:val="en-US"/>
              </w:rPr>
              <w:t>.</w:t>
            </w:r>
            <w:r w:rsidR="002E3F3E">
              <w:rPr>
                <w:lang w:val="en-US"/>
              </w:rPr>
              <w:t xml:space="preserve"> </w:t>
            </w:r>
            <w:proofErr w:type="spellStart"/>
            <w:r w:rsidR="00460653" w:rsidRPr="00A32836">
              <w:rPr>
                <w:lang w:val="en-US"/>
              </w:rPr>
              <w:t>Costul</w:t>
            </w:r>
            <w:proofErr w:type="spellEnd"/>
            <w:r w:rsidR="00460653" w:rsidRPr="00A32836">
              <w:rPr>
                <w:lang w:val="en-US"/>
              </w:rPr>
              <w:t xml:space="preserve"> </w:t>
            </w:r>
            <w:proofErr w:type="spellStart"/>
            <w:r w:rsidR="00460653" w:rsidRPr="00A32836">
              <w:rPr>
                <w:lang w:val="en-US"/>
              </w:rPr>
              <w:t>probelor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încercărilor</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suportat</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prevăzut</w:t>
            </w:r>
            <w:proofErr w:type="spellEnd"/>
            <w:r w:rsidR="00460653" w:rsidRPr="00A32836">
              <w:rPr>
                <w:lang w:val="en-US"/>
              </w:rPr>
              <w:t xml:space="preserve"> </w:t>
            </w:r>
            <w:proofErr w:type="spellStart"/>
            <w:r w:rsidR="00460653" w:rsidRPr="00A32836">
              <w:rPr>
                <w:lang w:val="en-US"/>
              </w:rPr>
              <w:t>îndocumentaţie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contrar</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
          <w:p w14:paraId="25BA1923" w14:textId="77777777" w:rsidR="00460653" w:rsidRPr="00FF430B" w:rsidRDefault="00BE5A1E" w:rsidP="00196AB4">
            <w:pPr>
              <w:pStyle w:val="NormalWeb"/>
              <w:tabs>
                <w:tab w:val="left" w:pos="284"/>
              </w:tabs>
              <w:spacing w:line="276" w:lineRule="auto"/>
              <w:ind w:firstLine="0"/>
            </w:pPr>
            <w:r w:rsidRPr="00A32836">
              <w:rPr>
                <w:lang w:val="en-US"/>
              </w:rPr>
              <w:t xml:space="preserve">8.3. </w:t>
            </w:r>
            <w:proofErr w:type="spellStart"/>
            <w:r w:rsidR="00460653" w:rsidRPr="00A32836">
              <w:rPr>
                <w:lang w:val="en-US"/>
              </w:rPr>
              <w:t>Probele</w:t>
            </w:r>
            <w:proofErr w:type="spellEnd"/>
            <w:r w:rsidR="00460653" w:rsidRPr="00A32836">
              <w:rPr>
                <w:lang w:val="en-US"/>
              </w:rPr>
              <w:t xml:space="preserve"> </w:t>
            </w:r>
            <w:proofErr w:type="spellStart"/>
            <w:r w:rsidR="00460653" w:rsidRPr="00A32836">
              <w:rPr>
                <w:lang w:val="en-US"/>
              </w:rPr>
              <w:t>neprevăzute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comandate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puse</w:t>
            </w:r>
            <w:proofErr w:type="spellEnd"/>
            <w:r w:rsidR="00460653" w:rsidRPr="00A32836">
              <w:rPr>
                <w:lang w:val="en-US"/>
              </w:rPr>
              <w:t xml:space="preserve"> </w:t>
            </w:r>
            <w:proofErr w:type="spellStart"/>
            <w:r w:rsidR="00460653" w:rsidRPr="00A32836">
              <w:rPr>
                <w:lang w:val="en-US"/>
              </w:rPr>
              <w:t>în</w:t>
            </w:r>
            <w:proofErr w:type="spellEnd"/>
            <w:r w:rsidR="005D4B79" w:rsidRPr="00A32836">
              <w:rPr>
                <w:lang w:val="en-US"/>
              </w:rPr>
              <w:t xml:space="preserve"> </w:t>
            </w:r>
            <w:proofErr w:type="spellStart"/>
            <w:r w:rsidR="00460653" w:rsidRPr="00A32836">
              <w:rPr>
                <w:lang w:val="en-US"/>
              </w:rPr>
              <w:t>operă</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w:t>
            </w:r>
            <w:r w:rsidR="003D06D0" w:rsidRPr="00A32836">
              <w:rPr>
                <w:lang w:val="en-US"/>
              </w:rPr>
              <w:t xml:space="preserve">e </w:t>
            </w:r>
            <w:proofErr w:type="spellStart"/>
            <w:r w:rsidR="003D06D0" w:rsidRPr="00A32836">
              <w:rPr>
                <w:lang w:val="en-US"/>
              </w:rPr>
              <w:t>dovedeşte</w:t>
            </w:r>
            <w:proofErr w:type="spellEnd"/>
            <w:r w:rsidR="003D06D0" w:rsidRPr="00A32836">
              <w:rPr>
                <w:lang w:val="en-US"/>
              </w:rPr>
              <w:t xml:space="preserve"> </w:t>
            </w:r>
            <w:proofErr w:type="spellStart"/>
            <w:r w:rsidR="003D06D0" w:rsidRPr="00A32836">
              <w:rPr>
                <w:lang w:val="en-US"/>
              </w:rPr>
              <w:t>că</w:t>
            </w:r>
            <w:proofErr w:type="spellEnd"/>
            <w:r w:rsidR="003D06D0" w:rsidRPr="00A32836">
              <w:rPr>
                <w:lang w:val="en-US"/>
              </w:rPr>
              <w:t xml:space="preserve"> </w:t>
            </w:r>
            <w:proofErr w:type="spellStart"/>
            <w:r w:rsidR="003D06D0" w:rsidRPr="00A32836">
              <w:rPr>
                <w:lang w:val="en-US"/>
              </w:rPr>
              <w:t>materialele</w:t>
            </w:r>
            <w:proofErr w:type="spellEnd"/>
            <w:r w:rsidR="003D06D0" w:rsidRPr="00A32836">
              <w:rPr>
                <w:lang w:val="en-US"/>
              </w:rPr>
              <w:t xml:space="preserve"> nu su</w:t>
            </w:r>
            <w:r w:rsidR="00460653" w:rsidRPr="00A32836">
              <w:rPr>
                <w:lang w:val="en-US"/>
              </w:rPr>
              <w:t xml:space="preserve">nt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calitative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manopera</w:t>
            </w:r>
            <w:proofErr w:type="spellEnd"/>
            <w:r w:rsidR="00460653" w:rsidRPr="00A32836">
              <w:rPr>
                <w:lang w:val="en-US"/>
              </w:rPr>
              <w:t xml:space="preserve"> nu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r w:rsidR="00460653" w:rsidRPr="00FF430B">
              <w:t xml:space="preserve">În caz contrar, Beneficiarul va suporta aceste cheltuieli. </w:t>
            </w:r>
          </w:p>
          <w:p w14:paraId="6F63253C"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8.4.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altă</w:t>
            </w:r>
            <w:proofErr w:type="spellEnd"/>
            <w:r w:rsidR="00460653" w:rsidRPr="00A32836">
              <w:rPr>
                <w:lang w:val="en-US"/>
              </w:rPr>
              <w:t xml:space="preserve"> </w:t>
            </w:r>
            <w:proofErr w:type="spellStart"/>
            <w:r w:rsidR="00460653" w:rsidRPr="00A32836">
              <w:rPr>
                <w:lang w:val="en-US"/>
              </w:rPr>
              <w:t>persoană</w:t>
            </w:r>
            <w:proofErr w:type="spellEnd"/>
            <w:r w:rsidR="00460653" w:rsidRPr="00A32836">
              <w:rPr>
                <w:lang w:val="en-US"/>
              </w:rPr>
              <w:t xml:space="preserve"> </w:t>
            </w:r>
            <w:proofErr w:type="spellStart"/>
            <w:r w:rsidR="00460653" w:rsidRPr="00A32836">
              <w:rPr>
                <w:lang w:val="en-US"/>
              </w:rPr>
              <w:t>autorizată</w:t>
            </w:r>
            <w:proofErr w:type="spellEnd"/>
            <w:r w:rsidR="00460653" w:rsidRPr="00A32836">
              <w:rPr>
                <w:lang w:val="en-US"/>
              </w:rPr>
              <w:t xml:space="preserve"> de </w:t>
            </w:r>
            <w:proofErr w:type="spellStart"/>
            <w:r w:rsidR="00460653" w:rsidRPr="00A32836">
              <w:rPr>
                <w:lang w:val="en-US"/>
              </w:rPr>
              <w:t>aceştia</w:t>
            </w:r>
            <w:proofErr w:type="spellEnd"/>
            <w:r w:rsidR="00460653" w:rsidRPr="00A32836">
              <w:rPr>
                <w:lang w:val="en-US"/>
              </w:rPr>
              <w:t xml:space="preserve"> au </w:t>
            </w:r>
            <w:proofErr w:type="spellStart"/>
            <w:r w:rsidR="00460653" w:rsidRPr="00A32836">
              <w:rPr>
                <w:lang w:val="en-US"/>
              </w:rPr>
              <w:t>acces</w:t>
            </w:r>
            <w:proofErr w:type="spellEnd"/>
            <w:r w:rsidR="00460653" w:rsidRPr="00A32836">
              <w:rPr>
                <w:lang w:val="en-US"/>
              </w:rPr>
              <w:t xml:space="preserve"> tot </w:t>
            </w:r>
            <w:proofErr w:type="spellStart"/>
            <w:r w:rsidR="00460653" w:rsidRPr="00A32836">
              <w:rPr>
                <w:lang w:val="en-US"/>
              </w:rPr>
              <w:t>timpul</w:t>
            </w:r>
            <w:proofErr w:type="spellEnd"/>
            <w:r w:rsidR="00460653" w:rsidRPr="00A32836">
              <w:rPr>
                <w:lang w:val="en-US"/>
              </w:rPr>
              <w:t xml:space="preserve"> la </w:t>
            </w:r>
            <w:proofErr w:type="spellStart"/>
            <w:r w:rsidR="00460653" w:rsidRPr="00A32836">
              <w:rPr>
                <w:lang w:val="en-US"/>
              </w:rPr>
              <w:t>lucrări</w:t>
            </w:r>
            <w:proofErr w:type="spellEnd"/>
            <w:r w:rsidR="00460653" w:rsidRPr="00A32836">
              <w:rPr>
                <w:lang w:val="en-US"/>
              </w:rPr>
              <w:t xml:space="preserve"> pe </w:t>
            </w:r>
            <w:proofErr w:type="spellStart"/>
            <w:r w:rsidR="00460653" w:rsidRPr="00A32836">
              <w:rPr>
                <w:lang w:val="en-US"/>
              </w:rPr>
              <w:t>şantier</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locurile</w:t>
            </w:r>
            <w:proofErr w:type="spellEnd"/>
            <w:r w:rsidR="00460653" w:rsidRPr="00A32836">
              <w:rPr>
                <w:lang w:val="en-US"/>
              </w:rPr>
              <w:t xml:space="preserve"> </w:t>
            </w:r>
            <w:proofErr w:type="spellStart"/>
            <w:r w:rsidR="00460653" w:rsidRPr="00A32836">
              <w:rPr>
                <w:lang w:val="en-US"/>
              </w:rPr>
              <w:t>unde</w:t>
            </w:r>
            <w:proofErr w:type="spellEnd"/>
            <w:r w:rsidR="00460653" w:rsidRPr="00A32836">
              <w:rPr>
                <w:lang w:val="en-US"/>
              </w:rPr>
              <w:t xml:space="preserve"> se </w:t>
            </w:r>
            <w:proofErr w:type="spellStart"/>
            <w:r w:rsidR="00460653" w:rsidRPr="00A32836">
              <w:rPr>
                <w:lang w:val="en-US"/>
              </w:rPr>
              <w:t>pregăteşte</w:t>
            </w:r>
            <w:proofErr w:type="spellEnd"/>
            <w:r w:rsidR="00460653" w:rsidRPr="00A32836">
              <w:rPr>
                <w:lang w:val="en-US"/>
              </w:rPr>
              <w:t xml:space="preserve"> </w:t>
            </w:r>
            <w:proofErr w:type="spellStart"/>
            <w:r w:rsidR="00460653" w:rsidRPr="00A32836">
              <w:rPr>
                <w:lang w:val="en-US"/>
              </w:rPr>
              <w:t>lucrarea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depozite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prefabricate </w:t>
            </w:r>
            <w:r w:rsidR="00460653" w:rsidRPr="00A32836">
              <w:rPr>
                <w:lang w:val="en-US"/>
              </w:rPr>
              <w:lastRenderedPageBreak/>
              <w:t xml:space="preserve">etc. </w:t>
            </w:r>
          </w:p>
          <w:p w14:paraId="4998609D"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8.5. </w:t>
            </w:r>
            <w:proofErr w:type="spellStart"/>
            <w:r w:rsidR="00460653" w:rsidRPr="00A32836">
              <w:rPr>
                <w:lang w:val="en-US"/>
              </w:rPr>
              <w:t>Lucrările</w:t>
            </w:r>
            <w:proofErr w:type="spellEnd"/>
            <w:r w:rsidR="00460653" w:rsidRPr="00A32836">
              <w:rPr>
                <w:lang w:val="en-US"/>
              </w:rPr>
              <w:t xml:space="preserve"> care </w:t>
            </w:r>
            <w:proofErr w:type="spellStart"/>
            <w:r w:rsidR="00460653" w:rsidRPr="00A32836">
              <w:rPr>
                <w:lang w:val="en-US"/>
              </w:rPr>
              <w:t>devin</w:t>
            </w:r>
            <w:proofErr w:type="spellEnd"/>
            <w:r w:rsidR="00460653" w:rsidRPr="00A32836">
              <w:rPr>
                <w:lang w:val="en-US"/>
              </w:rPr>
              <w:t xml:space="preserve"> </w:t>
            </w:r>
            <w:proofErr w:type="spellStart"/>
            <w:r w:rsidR="00460653" w:rsidRPr="00A32836">
              <w:rPr>
                <w:lang w:val="en-US"/>
              </w:rPr>
              <w:t>ascunse</w:t>
            </w:r>
            <w:proofErr w:type="spellEnd"/>
            <w:r w:rsidR="00460653" w:rsidRPr="00A32836">
              <w:rPr>
                <w:lang w:val="en-US"/>
              </w:rPr>
              <w:t xml:space="preserve"> nu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acoperite</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aprobarea</w:t>
            </w:r>
            <w:proofErr w:type="spellEnd"/>
            <w:r w:rsidR="00460653" w:rsidRPr="00A32836">
              <w:rPr>
                <w:lang w:val="en-US"/>
              </w:rPr>
              <w:t xml:space="preserve"> </w:t>
            </w:r>
            <w:proofErr w:type="spellStart"/>
            <w:r w:rsidR="00460653" w:rsidRPr="00A32836">
              <w:rPr>
                <w:lang w:val="en-US"/>
              </w:rPr>
              <w:t>responsabilului</w:t>
            </w:r>
            <w:proofErr w:type="spellEnd"/>
            <w:r w:rsidR="00460653" w:rsidRPr="00A32836">
              <w:rPr>
                <w:lang w:val="en-US"/>
              </w:rPr>
              <w:t xml:space="preserve"> </w:t>
            </w:r>
            <w:proofErr w:type="spellStart"/>
            <w:r w:rsidR="00460653" w:rsidRPr="00A32836">
              <w:rPr>
                <w:lang w:val="en-US"/>
              </w:rPr>
              <w:t>tehnic</w:t>
            </w:r>
            <w:proofErr w:type="spellEnd"/>
            <w:r w:rsidR="00460653" w:rsidRPr="00A32836">
              <w:rPr>
                <w:lang w:val="en-US"/>
              </w:rPr>
              <w:t xml:space="preserve"> </w:t>
            </w:r>
            <w:proofErr w:type="spellStart"/>
            <w:r w:rsidR="00460653" w:rsidRPr="00A32836">
              <w:rPr>
                <w:lang w:val="en-US"/>
              </w:rPr>
              <w:t>atestat</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a </w:t>
            </w:r>
            <w:proofErr w:type="spellStart"/>
            <w:r w:rsidR="00460653" w:rsidRPr="00A32836">
              <w:rPr>
                <w:lang w:val="en-US"/>
              </w:rPr>
              <w:t>proiectantului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asigurând</w:t>
            </w:r>
            <w:proofErr w:type="spellEnd"/>
            <w:r w:rsidR="00460653" w:rsidRPr="00A32836">
              <w:rPr>
                <w:lang w:val="en-US"/>
              </w:rPr>
              <w:t xml:space="preserve"> </w:t>
            </w:r>
            <w:proofErr w:type="spellStart"/>
            <w:r w:rsidR="00460653" w:rsidRPr="00A32836">
              <w:rPr>
                <w:lang w:val="en-US"/>
              </w:rPr>
              <w:t>posibilitatea</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examineze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urmărească</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lucrare</w:t>
            </w:r>
            <w:proofErr w:type="spellEnd"/>
            <w:r w:rsidR="00460653" w:rsidRPr="00A32836">
              <w:rPr>
                <w:lang w:val="en-US"/>
              </w:rPr>
              <w:t xml:space="preserve"> care </w:t>
            </w:r>
            <w:proofErr w:type="spellStart"/>
            <w:r w:rsidR="00460653" w:rsidRPr="00A32836">
              <w:rPr>
                <w:lang w:val="en-US"/>
              </w:rPr>
              <w:t>urmează</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fie </w:t>
            </w:r>
            <w:proofErr w:type="spellStart"/>
            <w:r w:rsidR="00460653" w:rsidRPr="00A32836">
              <w:rPr>
                <w:lang w:val="en-US"/>
              </w:rPr>
              <w:t>ascunsă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w:t>
            </w:r>
            <w:r w:rsidRPr="00A32836">
              <w:rPr>
                <w:lang w:val="en-US"/>
              </w:rPr>
              <w:t>a</w:t>
            </w:r>
            <w:proofErr w:type="spellEnd"/>
            <w:r w:rsidR="00460653" w:rsidRPr="00A32836">
              <w:rPr>
                <w:lang w:val="en-US"/>
              </w:rPr>
              <w:t xml:space="preserve"> </w:t>
            </w:r>
            <w:proofErr w:type="spellStart"/>
            <w:r w:rsidR="00460653" w:rsidRPr="00A32836">
              <w:rPr>
                <w:lang w:val="en-US"/>
              </w:rPr>
              <w:t>anunţa</w:t>
            </w:r>
            <w:proofErr w:type="spellEnd"/>
            <w:r w:rsidR="00C33344" w:rsidRPr="00A32836">
              <w:rPr>
                <w:lang w:val="en-US"/>
              </w:rPr>
              <w:t xml:space="preserve"> </w:t>
            </w:r>
            <w:proofErr w:type="spellStart"/>
            <w:r w:rsidR="00460653" w:rsidRPr="00A32836">
              <w:rPr>
                <w:lang w:val="en-US"/>
              </w:rPr>
              <w:t>responsabilul</w:t>
            </w:r>
            <w:proofErr w:type="spellEnd"/>
            <w:r w:rsidR="00460653" w:rsidRPr="00A32836">
              <w:rPr>
                <w:lang w:val="en-US"/>
              </w:rPr>
              <w:t xml:space="preserve"> </w:t>
            </w:r>
            <w:proofErr w:type="spellStart"/>
            <w:r w:rsidR="00460653" w:rsidRPr="00A32836">
              <w:rPr>
                <w:lang w:val="en-US"/>
              </w:rPr>
              <w:t>tehnic</w:t>
            </w:r>
            <w:proofErr w:type="spellEnd"/>
            <w:r w:rsidR="00183D79" w:rsidRPr="00A32836">
              <w:rPr>
                <w:lang w:val="en-US"/>
              </w:rPr>
              <w:t xml:space="preserve"> </w:t>
            </w:r>
            <w:proofErr w:type="spellStart"/>
            <w:r w:rsidR="00183D79" w:rsidRPr="00A32836">
              <w:rPr>
                <w:lang w:val="en-US"/>
              </w:rPr>
              <w:t>atestat</w:t>
            </w:r>
            <w:proofErr w:type="spellEnd"/>
            <w:r w:rsidR="00183D79" w:rsidRPr="00A32836">
              <w:rPr>
                <w:lang w:val="en-US"/>
              </w:rPr>
              <w:t xml:space="preserve">, </w:t>
            </w:r>
            <w:proofErr w:type="spellStart"/>
            <w:r w:rsidR="00183D79" w:rsidRPr="00A32836">
              <w:rPr>
                <w:lang w:val="en-US"/>
              </w:rPr>
              <w:t>proiectantul</w:t>
            </w:r>
            <w:proofErr w:type="spellEnd"/>
            <w:r w:rsidR="00183D79" w:rsidRPr="00A32836">
              <w:rPr>
                <w:lang w:val="en-US"/>
              </w:rPr>
              <w:t xml:space="preserve"> </w:t>
            </w:r>
            <w:proofErr w:type="spellStart"/>
            <w:r w:rsidR="00183D79" w:rsidRPr="00A32836">
              <w:rPr>
                <w:lang w:val="en-US"/>
              </w:rPr>
              <w:t>ori</w:t>
            </w:r>
            <w:proofErr w:type="spellEnd"/>
            <w:r w:rsidR="00183D79" w:rsidRPr="00A32836">
              <w:rPr>
                <w:lang w:val="en-US"/>
              </w:rPr>
              <w:t xml:space="preserve"> de </w:t>
            </w:r>
            <w:proofErr w:type="spellStart"/>
            <w:r w:rsidR="00183D79" w:rsidRPr="00A32836">
              <w:rPr>
                <w:lang w:val="en-US"/>
              </w:rPr>
              <w:t>câ</w:t>
            </w:r>
            <w:r w:rsidR="00460653" w:rsidRPr="00A32836">
              <w:rPr>
                <w:lang w:val="en-US"/>
              </w:rPr>
              <w:t>te</w:t>
            </w:r>
            <w:proofErr w:type="spellEnd"/>
            <w:r w:rsidR="00460653" w:rsidRPr="00A32836">
              <w:rPr>
                <w:lang w:val="en-US"/>
              </w:rPr>
              <w:t xml:space="preserve"> </w:t>
            </w:r>
            <w:proofErr w:type="spellStart"/>
            <w:r w:rsidR="00460653" w:rsidRPr="00A32836">
              <w:rPr>
                <w:lang w:val="en-US"/>
              </w:rPr>
              <w:t>ori</w:t>
            </w:r>
            <w:proofErr w:type="spellEnd"/>
            <w:r w:rsidR="00460653" w:rsidRPr="00A32836">
              <w:rPr>
                <w:lang w:val="en-US"/>
              </w:rPr>
              <w:t xml:space="preserve"> </w:t>
            </w:r>
            <w:proofErr w:type="spellStart"/>
            <w:r w:rsidR="00460653" w:rsidRPr="00A32836">
              <w:rPr>
                <w:lang w:val="en-US"/>
              </w:rPr>
              <w:t>astfel</w:t>
            </w:r>
            <w:proofErr w:type="spellEnd"/>
            <w:r w:rsidR="00460653" w:rsidRPr="00A32836">
              <w:rPr>
                <w:lang w:val="en-US"/>
              </w:rPr>
              <w:t xml:space="preserve"> de </w:t>
            </w:r>
            <w:proofErr w:type="spellStart"/>
            <w:r w:rsidR="00460653" w:rsidRPr="00A32836">
              <w:rPr>
                <w:lang w:val="en-US"/>
              </w:rPr>
              <w:t>lucrări</w:t>
            </w:r>
            <w:proofErr w:type="spellEnd"/>
            <w:r w:rsidR="00460653" w:rsidRPr="00A32836">
              <w:rPr>
                <w:lang w:val="en-US"/>
              </w:rPr>
              <w:t xml:space="preserve">, </w:t>
            </w:r>
            <w:proofErr w:type="spellStart"/>
            <w:r w:rsidR="00183D79" w:rsidRPr="00A32836">
              <w:rPr>
                <w:lang w:val="en-US"/>
              </w:rPr>
              <w:t>inclusiv</w:t>
            </w:r>
            <w:proofErr w:type="spellEnd"/>
            <w:r w:rsidR="00183D79" w:rsidRPr="00A32836">
              <w:rPr>
                <w:lang w:val="en-US"/>
              </w:rPr>
              <w:t xml:space="preserve"> </w:t>
            </w:r>
            <w:proofErr w:type="spellStart"/>
            <w:r w:rsidR="00183D79" w:rsidRPr="00A32836">
              <w:rPr>
                <w:lang w:val="en-US"/>
              </w:rPr>
              <w:t>fundaţiile</w:t>
            </w:r>
            <w:proofErr w:type="spellEnd"/>
            <w:r w:rsidR="00183D79" w:rsidRPr="00A32836">
              <w:rPr>
                <w:lang w:val="en-US"/>
              </w:rPr>
              <w:t xml:space="preserve"> </w:t>
            </w:r>
            <w:proofErr w:type="spellStart"/>
            <w:r w:rsidR="00183D79" w:rsidRPr="00A32836">
              <w:rPr>
                <w:lang w:val="en-US"/>
              </w:rPr>
              <w:t>clădirii</w:t>
            </w:r>
            <w:proofErr w:type="spellEnd"/>
            <w:r w:rsidR="00183D79" w:rsidRPr="00A32836">
              <w:rPr>
                <w:lang w:val="en-US"/>
              </w:rPr>
              <w:t>, su</w:t>
            </w:r>
            <w:r w:rsidR="00460653" w:rsidRPr="00A32836">
              <w:rPr>
                <w:lang w:val="en-US"/>
              </w:rPr>
              <w:t xml:space="preserve">nt </w:t>
            </w:r>
            <w:proofErr w:type="spellStart"/>
            <w:r w:rsidR="00460653" w:rsidRPr="00A32836">
              <w:rPr>
                <w:lang w:val="en-US"/>
              </w:rPr>
              <w:t>gata</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a fi examinate. </w:t>
            </w:r>
            <w:proofErr w:type="spellStart"/>
            <w:r w:rsidR="00460653" w:rsidRPr="00A32836">
              <w:rPr>
                <w:lang w:val="en-US"/>
              </w:rPr>
              <w:t>Responsabilul</w:t>
            </w:r>
            <w:proofErr w:type="spellEnd"/>
            <w:r w:rsidR="00460653" w:rsidRPr="00A32836">
              <w:rPr>
                <w:lang w:val="en-US"/>
              </w:rPr>
              <w:t xml:space="preserve"> </w:t>
            </w:r>
            <w:proofErr w:type="spellStart"/>
            <w:r w:rsidR="00460653" w:rsidRPr="00A32836">
              <w:rPr>
                <w:lang w:val="en-US"/>
              </w:rPr>
              <w:t>tehnic</w:t>
            </w:r>
            <w:proofErr w:type="spellEnd"/>
            <w:r w:rsidR="00460653" w:rsidRPr="00A32836">
              <w:rPr>
                <w:lang w:val="en-US"/>
              </w:rPr>
              <w:t xml:space="preserve"> </w:t>
            </w:r>
            <w:proofErr w:type="spellStart"/>
            <w:r w:rsidR="00460653" w:rsidRPr="00A32836">
              <w:rPr>
                <w:lang w:val="en-US"/>
              </w:rPr>
              <w:t>atestat</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participa</w:t>
            </w:r>
            <w:proofErr w:type="spellEnd"/>
            <w:r w:rsidR="00460653" w:rsidRPr="00A32836">
              <w:rPr>
                <w:lang w:val="en-US"/>
              </w:rPr>
              <w:t xml:space="preserve"> la </w:t>
            </w:r>
            <w:proofErr w:type="spellStart"/>
            <w:r w:rsidR="00460653" w:rsidRPr="00A32836">
              <w:rPr>
                <w:lang w:val="en-US"/>
              </w:rPr>
              <w:t>examinarea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măsurarea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75BF3D93"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8.6.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dezveli</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de </w:t>
            </w:r>
            <w:proofErr w:type="spellStart"/>
            <w:r w:rsidR="00460653" w:rsidRPr="00A32836">
              <w:rPr>
                <w:lang w:val="en-US"/>
              </w:rPr>
              <w:t>lucrare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reface </w:t>
            </w:r>
            <w:proofErr w:type="spellStart"/>
            <w:r w:rsidR="00460653" w:rsidRPr="00A32836">
              <w:rPr>
                <w:lang w:val="en-US"/>
              </w:rPr>
              <w:t>această</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de </w:t>
            </w:r>
            <w:proofErr w:type="spellStart"/>
            <w:r w:rsidR="00460653" w:rsidRPr="00A32836">
              <w:rPr>
                <w:lang w:val="en-US"/>
              </w:rPr>
              <w:t>lucrare</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se </w:t>
            </w:r>
            <w:proofErr w:type="spellStart"/>
            <w:r w:rsidR="00460653" w:rsidRPr="00A32836">
              <w:rPr>
                <w:lang w:val="en-US"/>
              </w:rPr>
              <w:t>constată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de </w:t>
            </w:r>
            <w:proofErr w:type="spellStart"/>
            <w:r w:rsidR="00460653" w:rsidRPr="00A32836">
              <w:rPr>
                <w:lang w:val="en-US"/>
              </w:rPr>
              <w:t>calitate</w:t>
            </w:r>
            <w:proofErr w:type="spellEnd"/>
            <w:r w:rsidR="00460653" w:rsidRPr="00A32836">
              <w:rPr>
                <w:lang w:val="en-US"/>
              </w:rPr>
              <w:t xml:space="preserve"> </w:t>
            </w:r>
            <w:proofErr w:type="spellStart"/>
            <w:r w:rsidR="00460653" w:rsidRPr="00A32836">
              <w:rPr>
                <w:lang w:val="en-US"/>
              </w:rPr>
              <w:t>corespunzătoare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realizate</w:t>
            </w:r>
            <w:proofErr w:type="spellEnd"/>
            <w:r w:rsidR="00460653" w:rsidRPr="00A32836">
              <w:rPr>
                <w:lang w:val="en-US"/>
              </w:rPr>
              <w:t xml:space="preserve"> conform </w:t>
            </w:r>
            <w:proofErr w:type="spellStart"/>
            <w:r w:rsidR="00460653" w:rsidRPr="00A32836">
              <w:rPr>
                <w:lang w:val="en-US"/>
              </w:rPr>
              <w:t>documentaţiei</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dezvelirea</w:t>
            </w:r>
            <w:proofErr w:type="spellEnd"/>
            <w:r w:rsidR="00460653" w:rsidRPr="00A32836">
              <w:rPr>
                <w:lang w:val="en-US"/>
              </w:rPr>
              <w:t xml:space="preserve">, </w:t>
            </w:r>
            <w:proofErr w:type="spellStart"/>
            <w:r w:rsidR="00460653" w:rsidRPr="00A32836">
              <w:rPr>
                <w:lang w:val="en-US"/>
              </w:rPr>
              <w:t>refacerea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repararea</w:t>
            </w:r>
            <w:proofErr w:type="spellEnd"/>
            <w:r w:rsidR="00460653" w:rsidRPr="00A32836">
              <w:rPr>
                <w:lang w:val="en-US"/>
              </w:rPr>
              <w:t xml:space="preserve"> </w:t>
            </w:r>
            <w:proofErr w:type="spellStart"/>
            <w:r w:rsidR="00460653" w:rsidRPr="00A32836">
              <w:rPr>
                <w:lang w:val="en-US"/>
              </w:rPr>
              <w:t>vor</w:t>
            </w:r>
            <w:proofErr w:type="spellEnd"/>
            <w:r w:rsidR="0001066E" w:rsidRPr="00A32836">
              <w:rPr>
                <w:lang w:val="en-US"/>
              </w:rPr>
              <w:t xml:space="preserve"> fi </w:t>
            </w:r>
            <w:proofErr w:type="spellStart"/>
            <w:r w:rsidR="0001066E" w:rsidRPr="00A32836">
              <w:rPr>
                <w:lang w:val="en-US"/>
              </w:rPr>
              <w:t>suportate</w:t>
            </w:r>
            <w:proofErr w:type="spellEnd"/>
            <w:r w:rsidR="0001066E" w:rsidRPr="00A32836">
              <w:rPr>
                <w:lang w:val="en-US"/>
              </w:rPr>
              <w:t xml:space="preserve"> de </w:t>
            </w:r>
            <w:proofErr w:type="spellStart"/>
            <w:r w:rsidR="0001066E" w:rsidRPr="00A32836">
              <w:rPr>
                <w:lang w:val="en-US"/>
              </w:rPr>
              <w:t>Beneficiar</w:t>
            </w:r>
            <w:proofErr w:type="spellEnd"/>
            <w:r w:rsidR="0001066E" w:rsidRPr="00A32836">
              <w:rPr>
                <w:lang w:val="en-US"/>
              </w:rPr>
              <w:t>,</w:t>
            </w:r>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contrar</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
          <w:p w14:paraId="44AA28BD"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8.7. </w:t>
            </w:r>
            <w:proofErr w:type="spellStart"/>
            <w:r w:rsidR="00460653" w:rsidRPr="00A32836">
              <w:rPr>
                <w:lang w:val="en-US"/>
              </w:rPr>
              <w:t>Costurile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consumul</w:t>
            </w:r>
            <w:proofErr w:type="spellEnd"/>
            <w:r w:rsidR="00460653" w:rsidRPr="00A32836">
              <w:rPr>
                <w:lang w:val="en-US"/>
              </w:rPr>
              <w:t xml:space="preserve"> de </w:t>
            </w:r>
            <w:proofErr w:type="spellStart"/>
            <w:r w:rsidR="00460653" w:rsidRPr="00A32836">
              <w:rPr>
                <w:lang w:val="en-US"/>
              </w:rPr>
              <w:t>utilităţi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cel</w:t>
            </w:r>
            <w:proofErr w:type="spellEnd"/>
            <w:r w:rsidR="00460653" w:rsidRPr="00A32836">
              <w:rPr>
                <w:lang w:val="en-US"/>
              </w:rPr>
              <w:t xml:space="preserve"> al </w:t>
            </w:r>
            <w:proofErr w:type="spellStart"/>
            <w:r w:rsidR="00460653" w:rsidRPr="00A32836">
              <w:rPr>
                <w:lang w:val="en-US"/>
              </w:rPr>
              <w:t>contoarelor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al </w:t>
            </w:r>
            <w:proofErr w:type="spellStart"/>
            <w:r w:rsidR="00460653" w:rsidRPr="00A32836">
              <w:rPr>
                <w:lang w:val="en-US"/>
              </w:rPr>
              <w:t>altor</w:t>
            </w:r>
            <w:proofErr w:type="spellEnd"/>
            <w:r w:rsidR="00460653" w:rsidRPr="00A32836">
              <w:rPr>
                <w:lang w:val="en-US"/>
              </w:rPr>
              <w:t xml:space="preserve"> </w:t>
            </w:r>
            <w:proofErr w:type="spellStart"/>
            <w:r w:rsidR="00460653" w:rsidRPr="00A32836">
              <w:rPr>
                <w:lang w:val="en-US"/>
              </w:rPr>
              <w:t>aparate</w:t>
            </w:r>
            <w:proofErr w:type="spellEnd"/>
            <w:r w:rsidR="00460653" w:rsidRPr="00A32836">
              <w:rPr>
                <w:lang w:val="en-US"/>
              </w:rPr>
              <w:t xml:space="preserve"> de </w:t>
            </w:r>
            <w:proofErr w:type="spellStart"/>
            <w:r w:rsidR="00460653" w:rsidRPr="00A32836">
              <w:rPr>
                <w:lang w:val="en-US"/>
              </w:rPr>
              <w:t>măsurat</w:t>
            </w:r>
            <w:proofErr w:type="spellEnd"/>
            <w:r w:rsidR="00460653" w:rsidRPr="00A32836">
              <w:rPr>
                <w:lang w:val="en-US"/>
              </w:rPr>
              <w:t xml:space="preserve"> se </w:t>
            </w:r>
            <w:proofErr w:type="spellStart"/>
            <w:r w:rsidR="00460653" w:rsidRPr="00A32836">
              <w:rPr>
                <w:lang w:val="en-US"/>
              </w:rPr>
              <w:t>suportă</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mai</w:t>
            </w:r>
            <w:proofErr w:type="spellEnd"/>
            <w:r w:rsidR="00460653" w:rsidRPr="00A32836">
              <w:rPr>
                <w:lang w:val="en-US"/>
              </w:rPr>
              <w:t xml:space="preserve"> </w:t>
            </w:r>
            <w:proofErr w:type="spellStart"/>
            <w:r w:rsidR="00460653" w:rsidRPr="00A32836">
              <w:rPr>
                <w:lang w:val="en-US"/>
              </w:rPr>
              <w:t>multor</w:t>
            </w:r>
            <w:proofErr w:type="spellEnd"/>
            <w:r w:rsidR="00460653" w:rsidRPr="00A32836">
              <w:rPr>
                <w:lang w:val="en-US"/>
              </w:rPr>
              <w:t xml:space="preserve"> </w:t>
            </w:r>
            <w:proofErr w:type="spellStart"/>
            <w:r w:rsidR="00460653" w:rsidRPr="00A32836">
              <w:rPr>
                <w:lang w:val="en-US"/>
              </w:rPr>
              <w:t>antreprenori</w:t>
            </w:r>
            <w:proofErr w:type="spellEnd"/>
            <w:r w:rsidR="00460653" w:rsidRPr="00A32836">
              <w:rPr>
                <w:lang w:val="en-US"/>
              </w:rPr>
              <w:t xml:space="preserve">, </w:t>
            </w:r>
            <w:proofErr w:type="spellStart"/>
            <w:r w:rsidR="00460653" w:rsidRPr="00A32836">
              <w:rPr>
                <w:lang w:val="en-US"/>
              </w:rPr>
              <w:t>costurile</w:t>
            </w:r>
            <w:proofErr w:type="spellEnd"/>
            <w:r w:rsidR="00460653" w:rsidRPr="00A32836">
              <w:rPr>
                <w:lang w:val="en-US"/>
              </w:rPr>
              <w:t xml:space="preserve"> se </w:t>
            </w:r>
            <w:proofErr w:type="spellStart"/>
            <w:r w:rsidR="00460653" w:rsidRPr="00A32836">
              <w:rPr>
                <w:lang w:val="en-US"/>
              </w:rPr>
              <w:t>suportă</w:t>
            </w:r>
            <w:proofErr w:type="spellEnd"/>
            <w:r w:rsidR="00460653" w:rsidRPr="00A32836">
              <w:rPr>
                <w:lang w:val="en-US"/>
              </w:rPr>
              <w:t xml:space="preserve"> </w:t>
            </w:r>
            <w:proofErr w:type="spellStart"/>
            <w:r w:rsidR="00460653" w:rsidRPr="00A32836">
              <w:rPr>
                <w:lang w:val="en-US"/>
              </w:rPr>
              <w:t>proporţional</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aceştia</w:t>
            </w:r>
            <w:proofErr w:type="spellEnd"/>
            <w:r w:rsidR="00460653" w:rsidRPr="00A32836">
              <w:rPr>
                <w:lang w:val="en-US"/>
              </w:rPr>
              <w:t xml:space="preserve">. </w:t>
            </w:r>
          </w:p>
          <w:p w14:paraId="4EE9A9B5"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8.8.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afara </w:t>
            </w:r>
            <w:proofErr w:type="spellStart"/>
            <w:r w:rsidR="00460653" w:rsidRPr="00A32836">
              <w:rPr>
                <w:lang w:val="en-US"/>
              </w:rPr>
              <w:t>celor</w:t>
            </w:r>
            <w:proofErr w:type="spellEnd"/>
            <w:r w:rsidR="00460653" w:rsidRPr="00A32836">
              <w:rPr>
                <w:lang w:val="en-US"/>
              </w:rPr>
              <w:t xml:space="preserve"> </w:t>
            </w:r>
            <w:proofErr w:type="spellStart"/>
            <w:r w:rsidR="00460653" w:rsidRPr="00A32836">
              <w:rPr>
                <w:lang w:val="en-US"/>
              </w:rPr>
              <w:t>prevăzute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contract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dis</w:t>
            </w:r>
            <w:r w:rsidR="00183D79" w:rsidRPr="00A32836">
              <w:rPr>
                <w:lang w:val="en-US"/>
              </w:rPr>
              <w:t>poziţia</w:t>
            </w:r>
            <w:proofErr w:type="spellEnd"/>
            <w:r w:rsidR="00183D79" w:rsidRPr="00A32836">
              <w:rPr>
                <w:lang w:val="en-US"/>
              </w:rPr>
              <w:t xml:space="preserve"> </w:t>
            </w:r>
            <w:proofErr w:type="spellStart"/>
            <w:r w:rsidR="00183D79" w:rsidRPr="00A32836">
              <w:rPr>
                <w:lang w:val="en-US"/>
              </w:rPr>
              <w:t>Beneficiarului</w:t>
            </w:r>
            <w:proofErr w:type="spellEnd"/>
            <w:r w:rsidR="00183D79" w:rsidRPr="00A32836">
              <w:rPr>
                <w:lang w:val="en-US"/>
              </w:rPr>
              <w:t xml:space="preserve">, precum </w:t>
            </w:r>
            <w:proofErr w:type="spellStart"/>
            <w:r w:rsidR="00183D79" w:rsidRPr="00A32836">
              <w:rPr>
                <w:lang w:val="en-US"/>
              </w:rPr>
              <w:t>ș</w:t>
            </w:r>
            <w:r w:rsidR="00460653" w:rsidRPr="00A32836">
              <w:rPr>
                <w:lang w:val="en-US"/>
              </w:rPr>
              <w:t>i</w:t>
            </w:r>
            <w:proofErr w:type="spellEnd"/>
            <w:r w:rsidR="00460653" w:rsidRPr="00A32836">
              <w:rPr>
                <w:lang w:val="en-US"/>
              </w:rPr>
              <w:t xml:space="preserve"> </w:t>
            </w:r>
            <w:proofErr w:type="spellStart"/>
            <w:r w:rsidR="00460653" w:rsidRPr="00A32836">
              <w:rPr>
                <w:lang w:val="en-US"/>
              </w:rPr>
              <w:t>cele</w:t>
            </w:r>
            <w:proofErr w:type="spellEnd"/>
            <w:r w:rsidR="00460653" w:rsidRPr="00A32836">
              <w:rPr>
                <w:lang w:val="en-US"/>
              </w:rPr>
              <w:t xml:space="preserve"> care nu </w:t>
            </w:r>
            <w:proofErr w:type="spellStart"/>
            <w:r w:rsidR="00460653" w:rsidRPr="00A32836">
              <w:rPr>
                <w:lang w:val="en-US"/>
              </w:rPr>
              <w:t>respectă</w:t>
            </w:r>
            <w:proofErr w:type="spellEnd"/>
            <w:r w:rsidR="00460653" w:rsidRPr="00A32836">
              <w:rPr>
                <w:lang w:val="en-US"/>
              </w:rPr>
              <w:t xml:space="preserve">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a </w:t>
            </w:r>
            <w:proofErr w:type="spellStart"/>
            <w:r w:rsidR="00460653" w:rsidRPr="00A32836">
              <w:rPr>
                <w:lang w:val="en-US"/>
              </w:rPr>
              <w:t>exista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acest</w:t>
            </w:r>
            <w:proofErr w:type="spellEnd"/>
            <w:r w:rsidR="00460653" w:rsidRPr="00A32836">
              <w:rPr>
                <w:lang w:val="en-US"/>
              </w:rPr>
              <w:t xml:space="preserve"> </w:t>
            </w:r>
            <w:proofErr w:type="spellStart"/>
            <w:r w:rsidR="00460653" w:rsidRPr="00A32836">
              <w:rPr>
                <w:lang w:val="en-US"/>
              </w:rPr>
              <w:t>sens</w:t>
            </w:r>
            <w:proofErr w:type="spellEnd"/>
            <w:r w:rsidR="00460653" w:rsidRPr="00A32836">
              <w:rPr>
                <w:lang w:val="en-US"/>
              </w:rPr>
              <w:t xml:space="preserve"> o </w:t>
            </w:r>
            <w:proofErr w:type="spellStart"/>
            <w:r w:rsidR="00460653" w:rsidRPr="00A32836">
              <w:rPr>
                <w:lang w:val="en-US"/>
              </w:rPr>
              <w:t>dispoziţie</w:t>
            </w:r>
            <w:proofErr w:type="spellEnd"/>
            <w:r w:rsidR="00460653" w:rsidRPr="00A32836">
              <w:rPr>
                <w:lang w:val="en-US"/>
              </w:rPr>
              <w:t xml:space="preserve"> </w:t>
            </w:r>
            <w:proofErr w:type="spellStart"/>
            <w:r w:rsidR="00460653" w:rsidRPr="00A32836">
              <w:rPr>
                <w:lang w:val="en-US"/>
              </w:rPr>
              <w:t>expresă</w:t>
            </w:r>
            <w:proofErr w:type="spellEnd"/>
            <w:r w:rsidR="00460653" w:rsidRPr="00A32836">
              <w:rPr>
                <w:lang w:val="en-US"/>
              </w:rPr>
              <w:t xml:space="preserve"> a </w:t>
            </w:r>
            <w:proofErr w:type="spellStart"/>
            <w:r w:rsidR="00460653" w:rsidRPr="00A32836">
              <w:rPr>
                <w:lang w:val="en-US"/>
              </w:rPr>
              <w:t>Beneficiarului</w:t>
            </w:r>
            <w:proofErr w:type="spellEnd"/>
            <w:r w:rsidR="00460653" w:rsidRPr="00A32836">
              <w:rPr>
                <w:lang w:val="en-US"/>
              </w:rPr>
              <w:t xml:space="preserve">, nu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înlăture</w:t>
            </w:r>
            <w:proofErr w:type="spellEnd"/>
            <w:r w:rsidR="00460653" w:rsidRPr="00A32836">
              <w:rPr>
                <w:lang w:val="en-US"/>
              </w:rPr>
              <w:t xml:space="preserve"> </w:t>
            </w:r>
            <w:proofErr w:type="spellStart"/>
            <w:r w:rsidR="00460653" w:rsidRPr="00A32836">
              <w:rPr>
                <w:lang w:val="en-US"/>
              </w:rPr>
              <w:t>aceste</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termenul</w:t>
            </w:r>
            <w:proofErr w:type="spellEnd"/>
            <w:r w:rsidR="00460653" w:rsidRPr="00A32836">
              <w:rPr>
                <w:lang w:val="en-US"/>
              </w:rPr>
              <w:t xml:space="preserve"> </w:t>
            </w:r>
            <w:proofErr w:type="spellStart"/>
            <w:r w:rsidR="00460653" w:rsidRPr="00A32836">
              <w:rPr>
                <w:lang w:val="en-US"/>
              </w:rPr>
              <w:t>stabilit</w:t>
            </w:r>
            <w:proofErr w:type="spellEnd"/>
            <w:r w:rsidR="00460653" w:rsidRPr="00A32836">
              <w:rPr>
                <w:lang w:val="en-US"/>
              </w:rPr>
              <w:t xml:space="preserve"> cu </w:t>
            </w:r>
            <w:proofErr w:type="spellStart"/>
            <w:r w:rsidR="00460653" w:rsidRPr="00A32836">
              <w:rPr>
                <w:lang w:val="en-US"/>
              </w:rPr>
              <w:t>Beneficiarul</w:t>
            </w:r>
            <w:proofErr w:type="spellEnd"/>
            <w:r w:rsidR="00460653" w:rsidRPr="00A32836">
              <w:rPr>
                <w:lang w:val="en-US"/>
              </w:rPr>
              <w:t xml:space="preserve">. De </w:t>
            </w:r>
            <w:proofErr w:type="spellStart"/>
            <w:r w:rsidR="00460653" w:rsidRPr="00A32836">
              <w:rPr>
                <w:lang w:val="en-US"/>
              </w:rPr>
              <w:t>asemenea</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w:t>
            </w:r>
            <w:proofErr w:type="spellStart"/>
            <w:r w:rsidR="00460653" w:rsidRPr="00A32836">
              <w:rPr>
                <w:lang w:val="en-US"/>
              </w:rPr>
              <w:t>răspunde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faţa</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de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pagubele</w:t>
            </w:r>
            <w:proofErr w:type="spellEnd"/>
            <w:r w:rsidR="00460653" w:rsidRPr="00A32836">
              <w:rPr>
                <w:lang w:val="en-US"/>
              </w:rPr>
              <w:t xml:space="preserve"> pe care le-a </w:t>
            </w:r>
            <w:proofErr w:type="spellStart"/>
            <w:r w:rsidR="00460653" w:rsidRPr="00A32836">
              <w:rPr>
                <w:lang w:val="en-US"/>
              </w:rPr>
              <w:t>provocat</w:t>
            </w:r>
            <w:proofErr w:type="spellEnd"/>
            <w:r w:rsidR="00460653" w:rsidRPr="00A32836">
              <w:rPr>
                <w:lang w:val="en-US"/>
              </w:rPr>
              <w:t xml:space="preserve"> </w:t>
            </w:r>
            <w:proofErr w:type="spellStart"/>
            <w:r w:rsidR="00460653" w:rsidRPr="00A32836">
              <w:rPr>
                <w:lang w:val="en-US"/>
              </w:rPr>
              <w:t>acestuia</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respective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numai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se </w:t>
            </w:r>
            <w:proofErr w:type="spellStart"/>
            <w:r w:rsidR="00460653" w:rsidRPr="00A32836">
              <w:rPr>
                <w:lang w:val="en-US"/>
              </w:rPr>
              <w:t>dovedesc</w:t>
            </w:r>
            <w:proofErr w:type="spellEnd"/>
            <w:r w:rsidR="00460653" w:rsidRPr="00A32836">
              <w:rPr>
                <w:lang w:val="en-US"/>
              </w:rPr>
              <w:t xml:space="preserve"> a fi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se </w:t>
            </w:r>
            <w:proofErr w:type="spellStart"/>
            <w:r w:rsidR="00460653" w:rsidRPr="00A32836">
              <w:rPr>
                <w:lang w:val="en-US"/>
              </w:rPr>
              <w:t>presupune</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ele</w:t>
            </w:r>
            <w:proofErr w:type="spellEnd"/>
            <w:r w:rsidR="00460653" w:rsidRPr="00A32836">
              <w:rPr>
                <w:lang w:val="en-US"/>
              </w:rPr>
              <w:t xml:space="preserve"> </w:t>
            </w:r>
            <w:proofErr w:type="spellStart"/>
            <w:r w:rsidR="00460653" w:rsidRPr="00A32836">
              <w:rPr>
                <w:lang w:val="en-US"/>
              </w:rPr>
              <w:t>corespund</w:t>
            </w:r>
            <w:proofErr w:type="spellEnd"/>
            <w:r w:rsidR="00460653" w:rsidRPr="00A32836">
              <w:rPr>
                <w:lang w:val="en-US"/>
              </w:rPr>
              <w:t xml:space="preserve"> </w:t>
            </w:r>
            <w:proofErr w:type="spellStart"/>
            <w:r w:rsidR="00460653" w:rsidRPr="00A32836">
              <w:rPr>
                <w:lang w:val="en-US"/>
              </w:rPr>
              <w:t>voinţei</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notificate</w:t>
            </w:r>
            <w:proofErr w:type="spellEnd"/>
            <w:r w:rsidR="00460653" w:rsidRPr="00A32836">
              <w:rPr>
                <w:lang w:val="en-US"/>
              </w:rPr>
              <w:t xml:space="preserve"> </w:t>
            </w:r>
            <w:proofErr w:type="spellStart"/>
            <w:r w:rsidR="00460653" w:rsidRPr="00A32836">
              <w:rPr>
                <w:lang w:val="en-US"/>
              </w:rPr>
              <w:t>imediat</w:t>
            </w:r>
            <w:proofErr w:type="spellEnd"/>
            <w:r w:rsidR="00460653" w:rsidRPr="00A32836">
              <w:rPr>
                <w:lang w:val="en-US"/>
              </w:rPr>
              <w:t xml:space="preserve">. </w:t>
            </w:r>
          </w:p>
          <w:p w14:paraId="752076CB" w14:textId="692F9348" w:rsidR="00460653" w:rsidRPr="00A32836" w:rsidRDefault="00D05A94" w:rsidP="002F556B">
            <w:pPr>
              <w:pStyle w:val="NormalWeb"/>
              <w:numPr>
                <w:ilvl w:val="1"/>
                <w:numId w:val="17"/>
              </w:numPr>
              <w:tabs>
                <w:tab w:val="left" w:pos="284"/>
                <w:tab w:val="left" w:pos="426"/>
              </w:tabs>
              <w:spacing w:line="276" w:lineRule="auto"/>
              <w:ind w:left="0" w:hanging="425"/>
              <w:rPr>
                <w:lang w:val="en-US"/>
              </w:rPr>
            </w:pPr>
            <w:r w:rsidRPr="00A32836">
              <w:rPr>
                <w:lang w:val="en-US"/>
              </w:rPr>
              <w:t xml:space="preserve">8.9.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încep</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r w:rsidR="002E3F3E">
              <w:rPr>
                <w:lang w:val="en-US"/>
              </w:rPr>
              <w:t>5</w:t>
            </w:r>
            <w:r w:rsidR="00460653" w:rsidRPr="00A32836">
              <w:rPr>
                <w:lang w:val="en-US"/>
              </w:rPr>
              <w:t xml:space="preserve"> </w:t>
            </w:r>
            <w:proofErr w:type="spellStart"/>
            <w:r w:rsidR="00460653" w:rsidRPr="00A32836">
              <w:rPr>
                <w:lang w:val="en-US"/>
              </w:rPr>
              <w:t>zile</w:t>
            </w:r>
            <w:proofErr w:type="spellEnd"/>
            <w:r w:rsidR="00460653" w:rsidRPr="00A32836">
              <w:rPr>
                <w:lang w:val="en-US"/>
              </w:rPr>
              <w:t xml:space="preserve"> de la </w:t>
            </w:r>
            <w:proofErr w:type="spellStart"/>
            <w:r w:rsidR="00460653" w:rsidRPr="00A32836">
              <w:rPr>
                <w:lang w:val="en-US"/>
              </w:rPr>
              <w:t>semnarea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înregistrarea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ordinului</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w:t>
            </w:r>
          </w:p>
          <w:p w14:paraId="797A351D" w14:textId="77777777" w:rsidR="00460653" w:rsidRPr="00A32836" w:rsidRDefault="00460653" w:rsidP="00196AB4">
            <w:pPr>
              <w:pStyle w:val="NormalWeb"/>
              <w:tabs>
                <w:tab w:val="left" w:pos="284"/>
                <w:tab w:val="left" w:pos="426"/>
              </w:tabs>
              <w:spacing w:line="276" w:lineRule="auto"/>
              <w:ind w:firstLine="0"/>
              <w:rPr>
                <w:lang w:val="en-US"/>
              </w:rPr>
            </w:pPr>
          </w:p>
          <w:p w14:paraId="6054A4FA"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2A49E602" w14:textId="20723D02"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9.1.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lucrări</w:t>
            </w:r>
            <w:proofErr w:type="spellEnd"/>
            <w:r w:rsidR="008058F4" w:rsidRPr="00A32836">
              <w:rPr>
                <w:lang w:val="en-US"/>
              </w:rPr>
              <w:t xml:space="preserve"> </w:t>
            </w:r>
            <w:proofErr w:type="spellStart"/>
            <w:r w:rsidR="00460653" w:rsidRPr="00A32836">
              <w:rPr>
                <w:lang w:val="en-US"/>
              </w:rPr>
              <w:t>este</w:t>
            </w:r>
            <w:proofErr w:type="spellEnd"/>
            <w:r w:rsidR="00460653" w:rsidRPr="00A32836">
              <w:rPr>
                <w:lang w:val="en-US"/>
              </w:rPr>
              <w:t xml:space="preserve"> de </w:t>
            </w:r>
            <w:r w:rsidR="008058F4" w:rsidRPr="00A32836">
              <w:rPr>
                <w:b/>
                <w:u w:val="single"/>
                <w:lang w:val="en-US"/>
              </w:rPr>
              <w:t>5</w:t>
            </w:r>
            <w:r w:rsidR="00460653" w:rsidRPr="00A32836">
              <w:rPr>
                <w:lang w:val="en-US"/>
              </w:rPr>
              <w:t xml:space="preserve"> ani. </w:t>
            </w:r>
          </w:p>
          <w:p w14:paraId="7009B6BC" w14:textId="7522074F"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9.2.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Pr="00A32836">
              <w:rPr>
                <w:lang w:val="en-US"/>
              </w:rPr>
              <w:t>începe</w:t>
            </w:r>
            <w:proofErr w:type="spellEnd"/>
            <w:r w:rsidR="00460653" w:rsidRPr="00A32836">
              <w:rPr>
                <w:lang w:val="en-US"/>
              </w:rPr>
              <w:t xml:space="preserve"> de la data </w:t>
            </w:r>
            <w:proofErr w:type="spellStart"/>
            <w:r w:rsidR="00460653" w:rsidRPr="00A32836">
              <w:rPr>
                <w:lang w:val="en-US"/>
              </w:rPr>
              <w:t>recepţiei</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şi</w:t>
            </w:r>
            <w:proofErr w:type="spellEnd"/>
            <w:r w:rsidR="00EB4464">
              <w:rPr>
                <w:lang w:val="en-US"/>
              </w:rPr>
              <w:t xml:space="preserve"> </w:t>
            </w:r>
            <w:proofErr w:type="spellStart"/>
            <w:r w:rsidR="00460653" w:rsidRPr="00A32836">
              <w:rPr>
                <w:lang w:val="en-US"/>
              </w:rPr>
              <w:t>p</w:t>
            </w:r>
            <w:r w:rsidRPr="00A32836">
              <w:rPr>
                <w:lang w:val="en-US"/>
              </w:rPr>
              <w:t>â</w:t>
            </w:r>
            <w:r w:rsidR="00460653" w:rsidRPr="00A32836">
              <w:rPr>
                <w:lang w:val="en-US"/>
              </w:rPr>
              <w:t>nă</w:t>
            </w:r>
            <w:proofErr w:type="spellEnd"/>
            <w:r w:rsidR="00460653" w:rsidRPr="00A32836">
              <w:rPr>
                <w:lang w:val="en-US"/>
              </w:rPr>
              <w:t xml:space="preserve"> la </w:t>
            </w:r>
            <w:proofErr w:type="spellStart"/>
            <w:r w:rsidR="00460653" w:rsidRPr="00A32836">
              <w:rPr>
                <w:lang w:val="en-US"/>
              </w:rPr>
              <w:t>expirarea</w:t>
            </w:r>
            <w:proofErr w:type="spellEnd"/>
            <w:r w:rsidR="00460653" w:rsidRPr="00A32836">
              <w:rPr>
                <w:lang w:val="en-US"/>
              </w:rPr>
              <w:t xml:space="preserve"> </w:t>
            </w:r>
            <w:proofErr w:type="spellStart"/>
            <w:r w:rsidR="00D379F6" w:rsidRPr="00A32836">
              <w:rPr>
                <w:lang w:val="en-US"/>
              </w:rPr>
              <w:t>termenului</w:t>
            </w:r>
            <w:proofErr w:type="spellEnd"/>
            <w:r w:rsidR="00D379F6" w:rsidRPr="00A32836">
              <w:rPr>
                <w:lang w:val="en-US"/>
              </w:rPr>
              <w:t xml:space="preserve"> </w:t>
            </w:r>
            <w:proofErr w:type="spellStart"/>
            <w:r w:rsidR="00D379F6" w:rsidRPr="00A32836">
              <w:rPr>
                <w:lang w:val="en-US"/>
              </w:rPr>
              <w:t>prevăzut</w:t>
            </w:r>
            <w:proofErr w:type="spellEnd"/>
            <w:r w:rsidR="00D379F6" w:rsidRPr="00A32836">
              <w:rPr>
                <w:lang w:val="en-US"/>
              </w:rPr>
              <w:t xml:space="preserve"> la </w:t>
            </w:r>
            <w:proofErr w:type="spellStart"/>
            <w:r w:rsidR="00D379F6" w:rsidRPr="00A32836">
              <w:rPr>
                <w:lang w:val="en-US"/>
              </w:rPr>
              <w:t>punctul</w:t>
            </w:r>
            <w:proofErr w:type="spellEnd"/>
            <w:r w:rsidR="00D379F6" w:rsidRPr="00A32836">
              <w:rPr>
                <w:lang w:val="en-US"/>
              </w:rPr>
              <w:t xml:space="preserve"> 9</w:t>
            </w:r>
            <w:r w:rsidR="00460653" w:rsidRPr="00A32836">
              <w:rPr>
                <w:lang w:val="en-US"/>
              </w:rPr>
              <w:t xml:space="preserve">.1 din </w:t>
            </w:r>
            <w:proofErr w:type="spellStart"/>
            <w:r w:rsidR="00460653" w:rsidRPr="00A32836">
              <w:rPr>
                <w:lang w:val="en-US"/>
              </w:rPr>
              <w:t>prezentul</w:t>
            </w:r>
            <w:proofErr w:type="spellEnd"/>
            <w:r w:rsidR="00460653" w:rsidRPr="00A32836">
              <w:rPr>
                <w:lang w:val="en-US"/>
              </w:rPr>
              <w:t xml:space="preserve"> </w:t>
            </w:r>
            <w:r w:rsidR="0001066E" w:rsidRPr="00A32836">
              <w:rPr>
                <w:lang w:val="en-US"/>
              </w:rPr>
              <w:t>capitol</w:t>
            </w:r>
            <w:r w:rsidR="00460653" w:rsidRPr="00A32836">
              <w:rPr>
                <w:lang w:val="en-US"/>
              </w:rPr>
              <w:t xml:space="preserve">. </w:t>
            </w:r>
          </w:p>
          <w:p w14:paraId="3FB44C99" w14:textId="77777777"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9.3.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ca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înlăture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defecţiunile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w:t>
            </w:r>
            <w:proofErr w:type="spellStart"/>
            <w:r w:rsidR="00460653" w:rsidRPr="00A32836">
              <w:rPr>
                <w:lang w:val="en-US"/>
              </w:rPr>
              <w:t>ţin</w:t>
            </w:r>
            <w:proofErr w:type="spellEnd"/>
            <w:r w:rsidR="00460653" w:rsidRPr="00A32836">
              <w:rPr>
                <w:lang w:val="en-US"/>
              </w:rPr>
              <w:t xml:space="preserve"> de </w:t>
            </w:r>
            <w:proofErr w:type="spellStart"/>
            <w:r w:rsidR="00460653" w:rsidRPr="00A32836">
              <w:rPr>
                <w:lang w:val="en-US"/>
              </w:rPr>
              <w:t>nerespectarea</w:t>
            </w:r>
            <w:proofErr w:type="spellEnd"/>
            <w:r w:rsidR="00460653" w:rsidRPr="00A32836">
              <w:rPr>
                <w:lang w:val="en-US"/>
              </w:rPr>
              <w:t xml:space="preserve"> </w:t>
            </w:r>
            <w:proofErr w:type="spellStart"/>
            <w:r w:rsidR="00460653" w:rsidRPr="00A32836">
              <w:rPr>
                <w:lang w:val="en-US"/>
              </w:rPr>
              <w:t>clauzelor</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r w:rsidRPr="00A32836">
              <w:rPr>
                <w:lang w:val="en-US"/>
              </w:rPr>
              <w:t xml:space="preserve">din </w:t>
            </w:r>
            <w:proofErr w:type="spellStart"/>
            <w:r w:rsidRPr="00A32836">
              <w:rPr>
                <w:lang w:val="en-US"/>
              </w:rPr>
              <w:t>cont</w:t>
            </w:r>
            <w:proofErr w:type="spellEnd"/>
            <w:r w:rsidRPr="00A32836">
              <w:rPr>
                <w:lang w:val="en-US"/>
              </w:rPr>
              <w:t xml:space="preserve"> </w:t>
            </w:r>
            <w:proofErr w:type="spellStart"/>
            <w:r w:rsidRPr="00A32836">
              <w:rPr>
                <w:lang w:val="en-US"/>
              </w:rPr>
              <w:t>propriu</w:t>
            </w:r>
            <w:proofErr w:type="spellEnd"/>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urma</w:t>
            </w:r>
            <w:proofErr w:type="spellEnd"/>
            <w:r w:rsidR="00460653" w:rsidRPr="00A32836">
              <w:rPr>
                <w:lang w:val="en-US"/>
              </w:rPr>
              <w:t xml:space="preserve"> </w:t>
            </w:r>
            <w:proofErr w:type="spellStart"/>
            <w:r w:rsidR="00460653" w:rsidRPr="00A32836">
              <w:rPr>
                <w:lang w:val="en-US"/>
              </w:rPr>
              <w:t>unei</w:t>
            </w:r>
            <w:proofErr w:type="spellEnd"/>
            <w:r w:rsidR="00460653" w:rsidRPr="00A32836">
              <w:rPr>
                <w:lang w:val="en-US"/>
              </w:rPr>
              <w:t xml:space="preserve"> </w:t>
            </w:r>
            <w:proofErr w:type="spellStart"/>
            <w:r w:rsidR="00460653" w:rsidRPr="00A32836">
              <w:rPr>
                <w:lang w:val="en-US"/>
              </w:rPr>
              <w:t>notificări</w:t>
            </w:r>
            <w:proofErr w:type="spellEnd"/>
            <w:r w:rsidR="00460653" w:rsidRPr="00A32836">
              <w:rPr>
                <w:lang w:val="en-US"/>
              </w:rPr>
              <w:t xml:space="preserve"> </w:t>
            </w:r>
            <w:proofErr w:type="spellStart"/>
            <w:r w:rsidR="00460653" w:rsidRPr="00A32836">
              <w:rPr>
                <w:lang w:val="en-US"/>
              </w:rPr>
              <w:t>transmise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
          <w:p w14:paraId="02EB5EA1" w14:textId="77777777" w:rsidR="00460653" w:rsidRPr="00A32836" w:rsidRDefault="00460653" w:rsidP="00196AB4">
            <w:pPr>
              <w:pStyle w:val="NormalWeb"/>
              <w:tabs>
                <w:tab w:val="left" w:pos="567"/>
              </w:tabs>
              <w:spacing w:line="276" w:lineRule="auto"/>
              <w:ind w:firstLine="0"/>
              <w:rPr>
                <w:lang w:val="en-US"/>
              </w:rPr>
            </w:pPr>
          </w:p>
          <w:p w14:paraId="1A9A0030"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105DFAC" w14:textId="465E0853"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10.1.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poartă</w:t>
            </w:r>
            <w:proofErr w:type="spellEnd"/>
            <w:r w:rsidR="00460653" w:rsidRPr="00A32836">
              <w:rPr>
                <w:lang w:val="en-US"/>
              </w:rPr>
              <w:t xml:space="preserve"> </w:t>
            </w:r>
            <w:proofErr w:type="spellStart"/>
            <w:r w:rsidR="00460653" w:rsidRPr="00A32836">
              <w:rPr>
                <w:lang w:val="en-US"/>
              </w:rPr>
              <w:t>răspundere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neexecutarea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necorespunzătoare</w:t>
            </w:r>
            <w:proofErr w:type="spellEnd"/>
            <w:r w:rsidR="00460653" w:rsidRPr="00A32836">
              <w:rPr>
                <w:lang w:val="en-US"/>
              </w:rPr>
              <w:t xml:space="preserve"> a </w:t>
            </w:r>
            <w:proofErr w:type="spellStart"/>
            <w:r w:rsidR="00460653" w:rsidRPr="00A32836">
              <w:rPr>
                <w:lang w:val="en-US"/>
              </w:rPr>
              <w:t>obligaţiilor</w:t>
            </w:r>
            <w:proofErr w:type="spellEnd"/>
            <w:r w:rsidR="00460653" w:rsidRPr="00A32836">
              <w:rPr>
                <w:lang w:val="en-US"/>
              </w:rPr>
              <w:t xml:space="preserve"> </w:t>
            </w:r>
            <w:proofErr w:type="spellStart"/>
            <w:r w:rsidR="00460653" w:rsidRPr="00A32836">
              <w:rPr>
                <w:lang w:val="en-US"/>
              </w:rPr>
              <w:t>prevăzute</w:t>
            </w:r>
            <w:proofErr w:type="spellEnd"/>
            <w:r w:rsidR="00460653" w:rsidRPr="00A32836">
              <w:rPr>
                <w:lang w:val="en-US"/>
              </w:rPr>
              <w:t xml:space="preserve"> de </w:t>
            </w:r>
            <w:proofErr w:type="spellStart"/>
            <w:r w:rsidR="00460653" w:rsidRPr="00A32836">
              <w:rPr>
                <w:lang w:val="en-US"/>
              </w:rPr>
              <w:t>prezentul</w:t>
            </w:r>
            <w:proofErr w:type="spellEnd"/>
            <w:r w:rsidR="00460653" w:rsidRPr="00A32836">
              <w:rPr>
                <w:lang w:val="en-US"/>
              </w:rPr>
              <w:t xml:space="preserve"> contract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legislaţia</w:t>
            </w:r>
            <w:proofErr w:type="spellEnd"/>
            <w:r w:rsidR="00460653" w:rsidRPr="00A32836">
              <w:rPr>
                <w:lang w:val="en-US"/>
              </w:rPr>
              <w:t xml:space="preserve"> </w:t>
            </w:r>
            <w:proofErr w:type="spellStart"/>
            <w:r w:rsidR="00460653" w:rsidRPr="00A32836">
              <w:rPr>
                <w:lang w:val="en-US"/>
              </w:rPr>
              <w:t>Republicii</w:t>
            </w:r>
            <w:proofErr w:type="spellEnd"/>
            <w:r w:rsidR="00460653" w:rsidRPr="00A32836">
              <w:rPr>
                <w:lang w:val="en-US"/>
              </w:rPr>
              <w:t xml:space="preserve"> Moldova.</w:t>
            </w:r>
          </w:p>
          <w:p w14:paraId="796296BB"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10.2.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legătură</w:t>
            </w:r>
            <w:proofErr w:type="spellEnd"/>
            <w:r w:rsidR="00460653" w:rsidRPr="00A32836">
              <w:rPr>
                <w:lang w:val="en-US"/>
              </w:rPr>
              <w:t xml:space="preserve"> cu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de </w:t>
            </w:r>
            <w:proofErr w:type="spellStart"/>
            <w:r w:rsidR="00460653" w:rsidRPr="00A32836">
              <w:rPr>
                <w:lang w:val="en-US"/>
              </w:rPr>
              <w:t>construcţii</w:t>
            </w:r>
            <w:proofErr w:type="spellEnd"/>
            <w:r w:rsidR="00460653" w:rsidRPr="00A32836">
              <w:rPr>
                <w:lang w:val="en-US"/>
              </w:rPr>
              <w:t xml:space="preserve"> se produce o </w:t>
            </w:r>
            <w:proofErr w:type="spellStart"/>
            <w:r w:rsidR="00460653" w:rsidRPr="00A32836">
              <w:rPr>
                <w:lang w:val="en-US"/>
              </w:rPr>
              <w:t>daună</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w:t>
            </w:r>
            <w:proofErr w:type="spellStart"/>
            <w:r w:rsidR="00460653" w:rsidRPr="00A32836">
              <w:rPr>
                <w:lang w:val="en-US"/>
              </w:rPr>
              <w:t>terţ</w:t>
            </w:r>
            <w:proofErr w:type="spellEnd"/>
            <w:r w:rsidR="00460653" w:rsidRPr="00A32836">
              <w:rPr>
                <w:lang w:val="en-US"/>
              </w:rPr>
              <w:t xml:space="preserve">,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răspund</w:t>
            </w:r>
            <w:proofErr w:type="spellEnd"/>
            <w:r w:rsidR="00460653" w:rsidRPr="00A32836">
              <w:rPr>
                <w:lang w:val="en-US"/>
              </w:rPr>
              <w:t xml:space="preserve"> </w:t>
            </w:r>
            <w:proofErr w:type="spellStart"/>
            <w:r w:rsidR="00460653" w:rsidRPr="00A32836">
              <w:rPr>
                <w:lang w:val="en-US"/>
              </w:rPr>
              <w:t>solidar</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stabilirea</w:t>
            </w:r>
            <w:proofErr w:type="spellEnd"/>
            <w:r w:rsidR="00460653" w:rsidRPr="00A32836">
              <w:rPr>
                <w:lang w:val="en-US"/>
              </w:rPr>
              <w:t xml:space="preserve"> </w:t>
            </w:r>
            <w:proofErr w:type="spellStart"/>
            <w:r w:rsidR="00460653" w:rsidRPr="00A32836">
              <w:rPr>
                <w:lang w:val="en-US"/>
              </w:rPr>
              <w:t>între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a </w:t>
            </w:r>
            <w:proofErr w:type="spellStart"/>
            <w:r w:rsidR="00460653" w:rsidRPr="00A32836">
              <w:rPr>
                <w:lang w:val="en-US"/>
              </w:rPr>
              <w:t>cuantumului</w:t>
            </w:r>
            <w:proofErr w:type="spellEnd"/>
            <w:r w:rsidR="00460653" w:rsidRPr="00A32836">
              <w:rPr>
                <w:lang w:val="en-US"/>
              </w:rPr>
              <w:t xml:space="preserve"> </w:t>
            </w:r>
            <w:proofErr w:type="spellStart"/>
            <w:r w:rsidR="00460653" w:rsidRPr="00A32836">
              <w:rPr>
                <w:lang w:val="en-US"/>
              </w:rPr>
              <w:t>răspunderii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dauna</w:t>
            </w:r>
            <w:proofErr w:type="spellEnd"/>
            <w:r w:rsidR="00460653" w:rsidRPr="00A32836">
              <w:rPr>
                <w:lang w:val="en-US"/>
              </w:rPr>
              <w:t xml:space="preserve"> </w:t>
            </w:r>
            <w:proofErr w:type="spellStart"/>
            <w:r w:rsidR="00460653" w:rsidRPr="00A32836">
              <w:rPr>
                <w:lang w:val="en-US"/>
              </w:rPr>
              <w:t>provocată</w:t>
            </w:r>
            <w:proofErr w:type="spellEnd"/>
            <w:r w:rsidR="00460653" w:rsidRPr="00A32836">
              <w:rPr>
                <w:lang w:val="en-US"/>
              </w:rPr>
              <w:t xml:space="preserve"> se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ţine</w:t>
            </w:r>
            <w:proofErr w:type="spellEnd"/>
            <w:r w:rsidR="00460653" w:rsidRPr="00A32836">
              <w:rPr>
                <w:lang w:val="en-US"/>
              </w:rPr>
              <w:t xml:space="preserve"> </w:t>
            </w:r>
            <w:proofErr w:type="spellStart"/>
            <w:r w:rsidR="00460653" w:rsidRPr="00A32836">
              <w:rPr>
                <w:lang w:val="en-US"/>
              </w:rPr>
              <w:t>seama</w:t>
            </w:r>
            <w:proofErr w:type="spellEnd"/>
            <w:r w:rsidR="00460653" w:rsidRPr="00A32836">
              <w:rPr>
                <w:lang w:val="en-US"/>
              </w:rPr>
              <w:t xml:space="preserve"> de </w:t>
            </w:r>
            <w:proofErr w:type="spellStart"/>
            <w:r w:rsidR="00460653" w:rsidRPr="00A32836">
              <w:rPr>
                <w:lang w:val="en-US"/>
              </w:rPr>
              <w:t>gradul</w:t>
            </w:r>
            <w:proofErr w:type="spellEnd"/>
            <w:r w:rsidR="00460653" w:rsidRPr="00A32836">
              <w:rPr>
                <w:lang w:val="en-US"/>
              </w:rPr>
              <w:t xml:space="preserve"> de </w:t>
            </w:r>
            <w:proofErr w:type="spellStart"/>
            <w:r w:rsidR="00460653" w:rsidRPr="00A32836">
              <w:rPr>
                <w:lang w:val="en-US"/>
              </w:rPr>
              <w:t>vinovăţie</w:t>
            </w:r>
            <w:proofErr w:type="spellEnd"/>
            <w:r w:rsidR="00460653" w:rsidRPr="00A32836">
              <w:rPr>
                <w:lang w:val="en-US"/>
              </w:rPr>
              <w:t xml:space="preserve"> a </w:t>
            </w:r>
            <w:proofErr w:type="spellStart"/>
            <w:r w:rsidR="00460653" w:rsidRPr="00A32836">
              <w:rPr>
                <w:lang w:val="en-US"/>
              </w:rPr>
              <w:t>fiecărui</w:t>
            </w:r>
            <w:proofErr w:type="spellEnd"/>
            <w:r w:rsidR="00460653" w:rsidRPr="00A32836">
              <w:rPr>
                <w:lang w:val="en-US"/>
              </w:rPr>
              <w:t xml:space="preserve"> </w:t>
            </w:r>
            <w:proofErr w:type="spellStart"/>
            <w:r w:rsidR="00460653" w:rsidRPr="00A32836">
              <w:rPr>
                <w:lang w:val="en-US"/>
              </w:rPr>
              <w:t>partener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producerea</w:t>
            </w:r>
            <w:proofErr w:type="spellEnd"/>
            <w:r w:rsidR="00460653" w:rsidRPr="00A32836">
              <w:rPr>
                <w:lang w:val="en-US"/>
              </w:rPr>
              <w:t xml:space="preserve"> </w:t>
            </w:r>
            <w:proofErr w:type="spellStart"/>
            <w:r w:rsidR="00460653" w:rsidRPr="00A32836">
              <w:rPr>
                <w:lang w:val="en-US"/>
              </w:rPr>
              <w:t>acesteia</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clauzele</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 xml:space="preserve"> nu s-a </w:t>
            </w:r>
            <w:proofErr w:type="spellStart"/>
            <w:r w:rsidR="00460653" w:rsidRPr="00A32836">
              <w:rPr>
                <w:lang w:val="en-US"/>
              </w:rPr>
              <w:t>prevăzut</w:t>
            </w:r>
            <w:proofErr w:type="spellEnd"/>
            <w:r w:rsidR="00460653" w:rsidRPr="00A32836">
              <w:rPr>
                <w:lang w:val="en-US"/>
              </w:rPr>
              <w:t xml:space="preserve"> </w:t>
            </w:r>
            <w:proofErr w:type="spellStart"/>
            <w:r w:rsidR="00460653" w:rsidRPr="00A32836">
              <w:rPr>
                <w:lang w:val="en-US"/>
              </w:rPr>
              <w:t>altfel</w:t>
            </w:r>
            <w:proofErr w:type="spellEnd"/>
            <w:r w:rsidR="00460653" w:rsidRPr="00A32836">
              <w:rPr>
                <w:lang w:val="en-US"/>
              </w:rPr>
              <w:t xml:space="preserve">. </w:t>
            </w:r>
          </w:p>
          <w:p w14:paraId="563D8E8D"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10.3. </w:t>
            </w:r>
            <w:proofErr w:type="spellStart"/>
            <w:r w:rsidR="00460653" w:rsidRPr="00A32836">
              <w:rPr>
                <w:lang w:val="en-US"/>
              </w:rPr>
              <w:t>Membrii</w:t>
            </w:r>
            <w:proofErr w:type="spellEnd"/>
            <w:r w:rsidR="00460653" w:rsidRPr="00A32836">
              <w:rPr>
                <w:lang w:val="en-US"/>
              </w:rPr>
              <w:t xml:space="preserve"> </w:t>
            </w:r>
            <w:proofErr w:type="spellStart"/>
            <w:r w:rsidR="00460653" w:rsidRPr="00A32836">
              <w:rPr>
                <w:lang w:val="en-US"/>
              </w:rPr>
              <w:t>asocierii</w:t>
            </w:r>
            <w:proofErr w:type="spellEnd"/>
            <w:r w:rsidR="00460653" w:rsidRPr="00A32836">
              <w:rPr>
                <w:lang w:val="en-US"/>
              </w:rPr>
              <w:t xml:space="preserve"> </w:t>
            </w:r>
            <w:proofErr w:type="spellStart"/>
            <w:r w:rsidR="00460653" w:rsidRPr="00A32836">
              <w:rPr>
                <w:lang w:val="en-US"/>
              </w:rPr>
              <w:t>își</w:t>
            </w:r>
            <w:proofErr w:type="spellEnd"/>
            <w:r w:rsidR="00460653" w:rsidRPr="00A32836">
              <w:rPr>
                <w:lang w:val="en-US"/>
              </w:rPr>
              <w:t xml:space="preserve"> </w:t>
            </w:r>
            <w:proofErr w:type="spellStart"/>
            <w:r w:rsidR="00460653" w:rsidRPr="00A32836">
              <w:rPr>
                <w:lang w:val="en-US"/>
              </w:rPr>
              <w:t>păstrează</w:t>
            </w:r>
            <w:proofErr w:type="spellEnd"/>
            <w:r w:rsidR="00460653" w:rsidRPr="00A32836">
              <w:rPr>
                <w:lang w:val="en-US"/>
              </w:rPr>
              <w:t xml:space="preserve"> </w:t>
            </w:r>
            <w:proofErr w:type="spellStart"/>
            <w:r w:rsidR="00460653" w:rsidRPr="00A32836">
              <w:rPr>
                <w:lang w:val="en-US"/>
              </w:rPr>
              <w:t>individualitatea</w:t>
            </w:r>
            <w:proofErr w:type="spellEnd"/>
            <w:r w:rsidR="00460653" w:rsidRPr="00A32836">
              <w:rPr>
                <w:lang w:val="en-US"/>
              </w:rPr>
              <w:t xml:space="preserve"> ca </w:t>
            </w:r>
            <w:proofErr w:type="spellStart"/>
            <w:r w:rsidR="00460653" w:rsidRPr="00A32836">
              <w:rPr>
                <w:lang w:val="en-US"/>
              </w:rPr>
              <w:t>subiecți</w:t>
            </w:r>
            <w:proofErr w:type="spellEnd"/>
            <w:r w:rsidR="00460653" w:rsidRPr="00A32836">
              <w:rPr>
                <w:lang w:val="en-US"/>
              </w:rPr>
              <w:t xml:space="preserve"> de </w:t>
            </w:r>
            <w:proofErr w:type="spellStart"/>
            <w:r w:rsidR="00460653" w:rsidRPr="00A32836">
              <w:rPr>
                <w:lang w:val="en-US"/>
              </w:rPr>
              <w:t>drept</w:t>
            </w:r>
            <w:proofErr w:type="spellEnd"/>
            <w:r w:rsidR="00460653" w:rsidRPr="00A32836">
              <w:rPr>
                <w:lang w:val="en-US"/>
              </w:rPr>
              <w:t xml:space="preserve">, </w:t>
            </w:r>
            <w:proofErr w:type="spellStart"/>
            <w:r w:rsidR="00460653" w:rsidRPr="00A32836">
              <w:rPr>
                <w:lang w:val="en-US"/>
              </w:rPr>
              <w:t>însă</w:t>
            </w:r>
            <w:proofErr w:type="spellEnd"/>
            <w:r w:rsidR="00460653" w:rsidRPr="00A32836">
              <w:rPr>
                <w:lang w:val="en-US"/>
              </w:rPr>
              <w:t xml:space="preserve"> sunt </w:t>
            </w:r>
            <w:proofErr w:type="spellStart"/>
            <w:r w:rsidR="00460653" w:rsidRPr="00A32836">
              <w:rPr>
                <w:lang w:val="en-US"/>
              </w:rPr>
              <w:t>obligați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răspundă</w:t>
            </w:r>
            <w:proofErr w:type="spellEnd"/>
            <w:r w:rsidR="00460653" w:rsidRPr="00A32836">
              <w:rPr>
                <w:lang w:val="en-US"/>
              </w:rPr>
              <w:t xml:space="preserve"> </w:t>
            </w:r>
            <w:proofErr w:type="spellStart"/>
            <w:r w:rsidR="00460653" w:rsidRPr="00A32836">
              <w:rPr>
                <w:lang w:val="en-US"/>
              </w:rPr>
              <w:t>solidar</w:t>
            </w:r>
            <w:proofErr w:type="spellEnd"/>
            <w:r w:rsidR="00460653" w:rsidRPr="00A32836">
              <w:rPr>
                <w:lang w:val="en-US"/>
              </w:rPr>
              <w:t xml:space="preserve"> </w:t>
            </w:r>
            <w:proofErr w:type="spellStart"/>
            <w:r w:rsidR="00460653" w:rsidRPr="00A32836">
              <w:rPr>
                <w:lang w:val="en-US"/>
              </w:rPr>
              <w:t>față</w:t>
            </w:r>
            <w:proofErr w:type="spellEnd"/>
            <w:r w:rsidR="00460653" w:rsidRPr="00A32836">
              <w:rPr>
                <w:lang w:val="en-US"/>
              </w:rPr>
              <w:t xml:space="preserve"> de </w:t>
            </w:r>
            <w:proofErr w:type="spellStart"/>
            <w:r w:rsidR="00460653" w:rsidRPr="00A32836">
              <w:rPr>
                <w:lang w:val="en-US"/>
              </w:rPr>
              <w:t>autoritate</w:t>
            </w:r>
            <w:r w:rsidRPr="00A32836">
              <w:rPr>
                <w:lang w:val="en-US"/>
              </w:rPr>
              <w:t>a</w:t>
            </w:r>
            <w:proofErr w:type="spellEnd"/>
            <w:r w:rsidR="00460653" w:rsidRPr="00A32836">
              <w:rPr>
                <w:lang w:val="en-US"/>
              </w:rPr>
              <w:t xml:space="preserve"> </w:t>
            </w:r>
            <w:proofErr w:type="spellStart"/>
            <w:r w:rsidR="00460653" w:rsidRPr="00A32836">
              <w:rPr>
                <w:lang w:val="en-US"/>
              </w:rPr>
              <w:t>contractantă</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de </w:t>
            </w:r>
            <w:proofErr w:type="spellStart"/>
            <w:r w:rsidR="00460653" w:rsidRPr="00A32836">
              <w:rPr>
                <w:lang w:val="en-US"/>
              </w:rPr>
              <w:t>îndeplinire</w:t>
            </w:r>
            <w:proofErr w:type="spellEnd"/>
            <w:r w:rsidR="00460653" w:rsidRPr="00A32836">
              <w:rPr>
                <w:lang w:val="en-US"/>
              </w:rPr>
              <w:t xml:space="preserve"> a </w:t>
            </w:r>
            <w:proofErr w:type="spellStart"/>
            <w:r w:rsidR="00460653" w:rsidRPr="00A32836">
              <w:rPr>
                <w:lang w:val="en-US"/>
              </w:rPr>
              <w:t>obligațiilor</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w:t>
            </w:r>
          </w:p>
          <w:p w14:paraId="12929290"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10.4.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prejudiciul</w:t>
            </w:r>
            <w:proofErr w:type="spellEnd"/>
            <w:r w:rsidR="00460653" w:rsidRPr="00A32836">
              <w:rPr>
                <w:lang w:val="en-US"/>
              </w:rPr>
              <w:t xml:space="preserve"> </w:t>
            </w:r>
            <w:proofErr w:type="spellStart"/>
            <w:r w:rsidR="00460653" w:rsidRPr="00A32836">
              <w:rPr>
                <w:lang w:val="en-US"/>
              </w:rPr>
              <w:t>cauzat</w:t>
            </w:r>
            <w:proofErr w:type="spellEnd"/>
            <w:r w:rsidR="00460653" w:rsidRPr="00A32836">
              <w:rPr>
                <w:lang w:val="en-US"/>
              </w:rPr>
              <w:t xml:space="preserve"> </w:t>
            </w:r>
            <w:proofErr w:type="spellStart"/>
            <w:r w:rsidR="00460653" w:rsidRPr="00A32836">
              <w:rPr>
                <w:lang w:val="en-US"/>
              </w:rPr>
              <w:t>terţei</w:t>
            </w:r>
            <w:proofErr w:type="spellEnd"/>
            <w:r w:rsidR="00460653" w:rsidRPr="00A32836">
              <w:rPr>
                <w:lang w:val="en-US"/>
              </w:rPr>
              <w:t xml:space="preserve"> </w:t>
            </w:r>
            <w:proofErr w:type="spellStart"/>
            <w:r w:rsidR="00460653" w:rsidRPr="00A32836">
              <w:rPr>
                <w:lang w:val="en-US"/>
              </w:rPr>
              <w:t>persoane</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unei</w:t>
            </w:r>
            <w:proofErr w:type="spellEnd"/>
            <w:r w:rsidR="00460653" w:rsidRPr="00A32836">
              <w:rPr>
                <w:lang w:val="en-US"/>
              </w:rPr>
              <w:t xml:space="preserve"> </w:t>
            </w:r>
            <w:proofErr w:type="spellStart"/>
            <w:r w:rsidR="00460653" w:rsidRPr="00A32836">
              <w:rPr>
                <w:lang w:val="en-US"/>
              </w:rPr>
              <w:t>măsuri</w:t>
            </w:r>
            <w:proofErr w:type="spellEnd"/>
            <w:r w:rsidR="00460653" w:rsidRPr="00A32836">
              <w:rPr>
                <w:lang w:val="en-US"/>
              </w:rPr>
              <w:t xml:space="preserve"> </w:t>
            </w:r>
            <w:proofErr w:type="spellStart"/>
            <w:r w:rsidR="00460653" w:rsidRPr="00A32836">
              <w:rPr>
                <w:lang w:val="en-US"/>
              </w:rPr>
              <w:t>dispuse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forma </w:t>
            </w:r>
            <w:proofErr w:type="spellStart"/>
            <w:r w:rsidR="00460653" w:rsidRPr="00A32836">
              <w:rPr>
                <w:lang w:val="en-US"/>
              </w:rPr>
              <w:t>în</w:t>
            </w:r>
            <w:proofErr w:type="spellEnd"/>
            <w:r w:rsidR="00460653" w:rsidRPr="00A32836">
              <w:rPr>
                <w:lang w:val="en-US"/>
              </w:rPr>
              <w:t xml:space="preserve"> care a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aplicată</w:t>
            </w:r>
            <w:proofErr w:type="spellEnd"/>
            <w:r w:rsidR="00460653" w:rsidRPr="00A32836">
              <w:rPr>
                <w:lang w:val="en-US"/>
              </w:rPr>
              <w:t xml:space="preserve">, </w:t>
            </w:r>
            <w:proofErr w:type="spellStart"/>
            <w:r w:rsidR="00460653" w:rsidRPr="00A32836">
              <w:rPr>
                <w:lang w:val="en-US"/>
              </w:rPr>
              <w:t>atunci</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poartă</w:t>
            </w:r>
            <w:proofErr w:type="spellEnd"/>
            <w:r w:rsidR="00460653" w:rsidRPr="00A32836">
              <w:rPr>
                <w:lang w:val="en-US"/>
              </w:rPr>
              <w:t xml:space="preserve"> </w:t>
            </w:r>
            <w:proofErr w:type="spellStart"/>
            <w:r w:rsidR="00460653" w:rsidRPr="00A32836">
              <w:rPr>
                <w:lang w:val="en-US"/>
              </w:rPr>
              <w:t>singur</w:t>
            </w:r>
            <w:proofErr w:type="spellEnd"/>
            <w:r w:rsidR="00460653" w:rsidRPr="00A32836">
              <w:rPr>
                <w:lang w:val="en-US"/>
              </w:rPr>
              <w:t xml:space="preserve"> </w:t>
            </w:r>
            <w:proofErr w:type="spellStart"/>
            <w:r w:rsidR="00460653" w:rsidRPr="00A32836">
              <w:rPr>
                <w:lang w:val="en-US"/>
              </w:rPr>
              <w:t>răspunderea</w:t>
            </w:r>
            <w:proofErr w:type="spellEnd"/>
            <w:r w:rsidR="00460653" w:rsidRPr="00A32836">
              <w:rPr>
                <w:lang w:val="en-US"/>
              </w:rPr>
              <w:t xml:space="preserve">, </w:t>
            </w:r>
            <w:proofErr w:type="spellStart"/>
            <w:r w:rsidR="00460653" w:rsidRPr="00A32836">
              <w:rPr>
                <w:lang w:val="en-US"/>
              </w:rPr>
              <w:t>numai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l-a </w:t>
            </w:r>
            <w:proofErr w:type="spellStart"/>
            <w:r w:rsidR="00460653" w:rsidRPr="00A32836">
              <w:rPr>
                <w:lang w:val="en-US"/>
              </w:rPr>
              <w:t>înştiinţat</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prealabil</w:t>
            </w:r>
            <w:proofErr w:type="spellEnd"/>
            <w:r w:rsidR="00460653" w:rsidRPr="00A32836">
              <w:rPr>
                <w:lang w:val="en-US"/>
              </w:rPr>
              <w:t xml:space="preserve"> de </w:t>
            </w:r>
            <w:proofErr w:type="spellStart"/>
            <w:r w:rsidR="00460653" w:rsidRPr="00A32836">
              <w:rPr>
                <w:lang w:val="en-US"/>
              </w:rPr>
              <w:t>pericolul</w:t>
            </w:r>
            <w:proofErr w:type="spellEnd"/>
            <w:r w:rsidR="00460653" w:rsidRPr="00A32836">
              <w:rPr>
                <w:lang w:val="en-US"/>
              </w:rPr>
              <w:t xml:space="preserve"> </w:t>
            </w:r>
            <w:proofErr w:type="spellStart"/>
            <w:r w:rsidR="00460653" w:rsidRPr="00A32836">
              <w:rPr>
                <w:lang w:val="en-US"/>
              </w:rPr>
              <w:t>legat</w:t>
            </w:r>
            <w:proofErr w:type="spellEnd"/>
            <w:r w:rsidR="00460653" w:rsidRPr="00A32836">
              <w:rPr>
                <w:lang w:val="en-US"/>
              </w:rPr>
              <w:t xml:space="preserve"> de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dispoziţiei</w:t>
            </w:r>
            <w:proofErr w:type="spellEnd"/>
            <w:r w:rsidR="00460653" w:rsidRPr="00A32836">
              <w:rPr>
                <w:lang w:val="en-US"/>
              </w:rPr>
              <w:t xml:space="preserve">. </w:t>
            </w:r>
          </w:p>
          <w:p w14:paraId="1C0D61E6"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10.5.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la </w:t>
            </w:r>
            <w:proofErr w:type="spellStart"/>
            <w:r w:rsidR="00460653" w:rsidRPr="00A32836">
              <w:rPr>
                <w:lang w:val="en-US"/>
              </w:rPr>
              <w:t>plata</w:t>
            </w:r>
            <w:proofErr w:type="spellEnd"/>
            <w:r w:rsidR="00460653" w:rsidRPr="00A32836">
              <w:rPr>
                <w:lang w:val="en-US"/>
              </w:rPr>
              <w:t xml:space="preserve"> </w:t>
            </w:r>
            <w:proofErr w:type="spellStart"/>
            <w:r w:rsidR="00460653" w:rsidRPr="00A32836">
              <w:rPr>
                <w:lang w:val="en-US"/>
              </w:rPr>
              <w:t>daunelor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încălcarea</w:t>
            </w:r>
            <w:proofErr w:type="spellEnd"/>
            <w:r w:rsidR="00460653" w:rsidRPr="00A32836">
              <w:rPr>
                <w:lang w:val="en-US"/>
              </w:rPr>
              <w:t xml:space="preserve"> </w:t>
            </w:r>
            <w:proofErr w:type="spellStart"/>
            <w:r w:rsidR="00460653" w:rsidRPr="00A32836">
              <w:rPr>
                <w:lang w:val="en-US"/>
              </w:rPr>
              <w:lastRenderedPageBreak/>
              <w:t>sau</w:t>
            </w:r>
            <w:proofErr w:type="spellEnd"/>
            <w:r w:rsidR="00460653" w:rsidRPr="00A32836">
              <w:rPr>
                <w:lang w:val="en-US"/>
              </w:rPr>
              <w:t xml:space="preserve"> </w:t>
            </w:r>
            <w:proofErr w:type="spellStart"/>
            <w:r w:rsidR="00460653" w:rsidRPr="00A32836">
              <w:rPr>
                <w:lang w:val="en-US"/>
              </w:rPr>
              <w:t>deteriorarea</w:t>
            </w:r>
            <w:proofErr w:type="spellEnd"/>
            <w:r w:rsidR="00460653" w:rsidRPr="00A32836">
              <w:rPr>
                <w:lang w:val="en-US"/>
              </w:rPr>
              <w:t xml:space="preserve"> </w:t>
            </w:r>
            <w:proofErr w:type="spellStart"/>
            <w:r w:rsidR="00460653" w:rsidRPr="00A32836">
              <w:rPr>
                <w:lang w:val="en-US"/>
              </w:rPr>
              <w:t>drumurilor</w:t>
            </w:r>
            <w:proofErr w:type="spellEnd"/>
            <w:r w:rsidR="00460653" w:rsidRPr="00A32836">
              <w:rPr>
                <w:lang w:val="en-US"/>
              </w:rPr>
              <w:t xml:space="preserve"> de </w:t>
            </w:r>
            <w:proofErr w:type="spellStart"/>
            <w:r w:rsidR="00460653" w:rsidRPr="00A32836">
              <w:rPr>
                <w:lang w:val="en-US"/>
              </w:rPr>
              <w:t>acces</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reţelelor</w:t>
            </w:r>
            <w:proofErr w:type="spellEnd"/>
            <w:r w:rsidR="00460653" w:rsidRPr="00A32836">
              <w:rPr>
                <w:lang w:val="en-US"/>
              </w:rPr>
              <w:t xml:space="preserve"> de </w:t>
            </w:r>
            <w:proofErr w:type="spellStart"/>
            <w:r w:rsidR="00460653" w:rsidRPr="00A32836">
              <w:rPr>
                <w:lang w:val="en-US"/>
              </w:rPr>
              <w:t>utilităţi</w:t>
            </w:r>
            <w:proofErr w:type="spellEnd"/>
            <w:r w:rsidR="00460653" w:rsidRPr="00A32836">
              <w:rPr>
                <w:lang w:val="en-US"/>
              </w:rPr>
              <w:t xml:space="preserve">, a </w:t>
            </w:r>
            <w:proofErr w:type="spellStart"/>
            <w:r w:rsidR="00460653" w:rsidRPr="00A32836">
              <w:rPr>
                <w:lang w:val="en-US"/>
              </w:rPr>
              <w:t>terenurilor</w:t>
            </w:r>
            <w:proofErr w:type="spellEnd"/>
            <w:r w:rsidR="00460653" w:rsidRPr="00A32836">
              <w:rPr>
                <w:lang w:val="en-US"/>
              </w:rPr>
              <w:t xml:space="preserve"> </w:t>
            </w:r>
            <w:proofErr w:type="spellStart"/>
            <w:r w:rsidR="00460653" w:rsidRPr="00A32836">
              <w:rPr>
                <w:lang w:val="en-US"/>
              </w:rPr>
              <w:t>limitrofe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depozitarea</w:t>
            </w:r>
            <w:proofErr w:type="spellEnd"/>
            <w:r w:rsidR="00460653" w:rsidRPr="00A32836">
              <w:rPr>
                <w:lang w:val="en-US"/>
              </w:rPr>
              <w:t xml:space="preserve"> de </w:t>
            </w:r>
            <w:proofErr w:type="spellStart"/>
            <w:r w:rsidR="00460653" w:rsidRPr="00A32836">
              <w:rPr>
                <w:lang w:val="en-US"/>
              </w:rPr>
              <w:t>pământ</w:t>
            </w:r>
            <w:proofErr w:type="spellEnd"/>
            <w:r w:rsidR="00460653" w:rsidRPr="00A32836">
              <w:rPr>
                <w:lang w:val="en-US"/>
              </w:rPr>
              <w:t xml:space="preserv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obiecte</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ca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îngrădiri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limitări</w:t>
            </w:r>
            <w:proofErr w:type="spellEnd"/>
            <w:r w:rsidR="00460653" w:rsidRPr="00A32836">
              <w:rPr>
                <w:lang w:val="en-US"/>
              </w:rPr>
              <w:t xml:space="preserve"> din </w:t>
            </w:r>
            <w:proofErr w:type="spellStart"/>
            <w:r w:rsidR="00460653" w:rsidRPr="00A32836">
              <w:rPr>
                <w:lang w:val="en-US"/>
              </w:rPr>
              <w:t>proprie</w:t>
            </w:r>
            <w:proofErr w:type="spellEnd"/>
            <w:r w:rsidR="00460653" w:rsidRPr="00A32836">
              <w:rPr>
                <w:lang w:val="en-US"/>
              </w:rPr>
              <w:t xml:space="preserve"> </w:t>
            </w:r>
            <w:proofErr w:type="spellStart"/>
            <w:r w:rsidR="00460653" w:rsidRPr="00A32836">
              <w:rPr>
                <w:lang w:val="en-US"/>
              </w:rPr>
              <w:t>vină</w:t>
            </w:r>
            <w:proofErr w:type="spellEnd"/>
            <w:r w:rsidR="00460653" w:rsidRPr="00A32836">
              <w:rPr>
                <w:lang w:val="en-US"/>
              </w:rPr>
              <w:t xml:space="preserve">. </w:t>
            </w:r>
          </w:p>
          <w:p w14:paraId="48718840"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10.6.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asigure</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dotările</w:t>
            </w:r>
            <w:proofErr w:type="spellEnd"/>
            <w:r w:rsidR="00460653" w:rsidRPr="00A32836">
              <w:rPr>
                <w:lang w:val="en-US"/>
              </w:rPr>
              <w:t xml:space="preserve"> pe care le are la </w:t>
            </w:r>
            <w:proofErr w:type="spellStart"/>
            <w:r w:rsidR="00460653" w:rsidRPr="00A32836">
              <w:rPr>
                <w:lang w:val="en-US"/>
              </w:rPr>
              <w:t>dispoziţie</w:t>
            </w:r>
            <w:proofErr w:type="spellEnd"/>
            <w:r w:rsidR="00460653" w:rsidRPr="00A32836">
              <w:rPr>
                <w:lang w:val="en-US"/>
              </w:rPr>
              <w:t xml:space="preserve"> </w:t>
            </w:r>
            <w:proofErr w:type="spellStart"/>
            <w:r w:rsidR="00460653" w:rsidRPr="00A32836">
              <w:rPr>
                <w:lang w:val="en-US"/>
              </w:rPr>
              <w:t>împotriva</w:t>
            </w:r>
            <w:proofErr w:type="spellEnd"/>
            <w:r w:rsidR="00460653" w:rsidRPr="00A32836">
              <w:rPr>
                <w:lang w:val="en-US"/>
              </w:rPr>
              <w:t xml:space="preserve"> </w:t>
            </w:r>
            <w:proofErr w:type="spellStart"/>
            <w:r w:rsidR="00460653" w:rsidRPr="00A32836">
              <w:rPr>
                <w:lang w:val="en-US"/>
              </w:rPr>
              <w:t>degradări</w:t>
            </w:r>
            <w:r w:rsidR="00183D79" w:rsidRPr="00A32836">
              <w:rPr>
                <w:lang w:val="en-US"/>
              </w:rPr>
              <w:t>i</w:t>
            </w:r>
            <w:proofErr w:type="spellEnd"/>
            <w:r w:rsidR="00183D79" w:rsidRPr="00A32836">
              <w:rPr>
                <w:lang w:val="en-US"/>
              </w:rPr>
              <w:t xml:space="preserve"> </w:t>
            </w:r>
            <w:proofErr w:type="spellStart"/>
            <w:r w:rsidR="00183D79" w:rsidRPr="00A32836">
              <w:rPr>
                <w:lang w:val="en-US"/>
              </w:rPr>
              <w:t>şi</w:t>
            </w:r>
            <w:proofErr w:type="spellEnd"/>
            <w:r w:rsidR="00183D79" w:rsidRPr="00A32836">
              <w:rPr>
                <w:lang w:val="en-US"/>
              </w:rPr>
              <w:t xml:space="preserve"> </w:t>
            </w:r>
            <w:proofErr w:type="spellStart"/>
            <w:r w:rsidR="00183D79" w:rsidRPr="00A32836">
              <w:rPr>
                <w:lang w:val="en-US"/>
              </w:rPr>
              <w:t>furturilor</w:t>
            </w:r>
            <w:proofErr w:type="spellEnd"/>
            <w:r w:rsidR="00183D79" w:rsidRPr="00A32836">
              <w:rPr>
                <w:lang w:val="en-US"/>
              </w:rPr>
              <w:t xml:space="preserve"> </w:t>
            </w:r>
            <w:proofErr w:type="spellStart"/>
            <w:r w:rsidR="00183D79" w:rsidRPr="00A32836">
              <w:rPr>
                <w:lang w:val="en-US"/>
              </w:rPr>
              <w:t>pâ</w:t>
            </w:r>
            <w:r w:rsidR="00460653" w:rsidRPr="00A32836">
              <w:rPr>
                <w:lang w:val="en-US"/>
              </w:rPr>
              <w:t>nă</w:t>
            </w:r>
            <w:proofErr w:type="spellEnd"/>
            <w:r w:rsidR="00460653" w:rsidRPr="00A32836">
              <w:rPr>
                <w:lang w:val="en-US"/>
              </w:rPr>
              <w:t xml:space="preserve"> la </w:t>
            </w:r>
            <w:proofErr w:type="spellStart"/>
            <w:r w:rsidR="00460653" w:rsidRPr="00A32836">
              <w:rPr>
                <w:lang w:val="en-US"/>
              </w:rPr>
              <w:t>predarea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El </w:t>
            </w:r>
            <w:proofErr w:type="spellStart"/>
            <w:r w:rsidR="00460653" w:rsidRPr="00A32836">
              <w:rPr>
                <w:lang w:val="en-US"/>
              </w:rPr>
              <w:t>trebuie</w:t>
            </w:r>
            <w:proofErr w:type="spellEnd"/>
            <w:r w:rsidR="00460653" w:rsidRPr="00A32836">
              <w:rPr>
                <w:lang w:val="en-US"/>
              </w:rPr>
              <w:t xml:space="preserve"> să </w:t>
            </w:r>
            <w:proofErr w:type="spellStart"/>
            <w:r w:rsidR="00460653" w:rsidRPr="00A32836">
              <w:rPr>
                <w:lang w:val="en-US"/>
              </w:rPr>
              <w:t>ia</w:t>
            </w:r>
            <w:proofErr w:type="spellEnd"/>
            <w:r w:rsidR="00460653" w:rsidRPr="00A32836">
              <w:rPr>
                <w:lang w:val="en-US"/>
              </w:rPr>
              <w:t xml:space="preserve"> </w:t>
            </w:r>
            <w:proofErr w:type="spellStart"/>
            <w:r w:rsidR="00460653" w:rsidRPr="00A32836">
              <w:rPr>
                <w:lang w:val="en-US"/>
              </w:rPr>
              <w:t>măsuri</w:t>
            </w:r>
            <w:proofErr w:type="spellEnd"/>
            <w:r w:rsidR="00460653" w:rsidRPr="00A32836">
              <w:rPr>
                <w:lang w:val="en-US"/>
              </w:rPr>
              <w:t xml:space="preserve"> de </w:t>
            </w:r>
            <w:proofErr w:type="spellStart"/>
            <w:r w:rsidR="00460653" w:rsidRPr="00A32836">
              <w:rPr>
                <w:lang w:val="en-US"/>
              </w:rPr>
              <w:t>protecţie</w:t>
            </w:r>
            <w:proofErr w:type="spellEnd"/>
            <w:r w:rsidR="00460653" w:rsidRPr="00A32836">
              <w:rPr>
                <w:lang w:val="en-US"/>
              </w:rPr>
              <w:t xml:space="preserve"> contra </w:t>
            </w:r>
            <w:proofErr w:type="spellStart"/>
            <w:r w:rsidR="00460653" w:rsidRPr="00A32836">
              <w:rPr>
                <w:lang w:val="en-US"/>
              </w:rPr>
              <w:t>degradării</w:t>
            </w:r>
            <w:proofErr w:type="spellEnd"/>
            <w:r w:rsidR="00460653" w:rsidRPr="00A32836">
              <w:rPr>
                <w:lang w:val="en-US"/>
              </w:rPr>
              <w:t xml:space="preserve"> </w:t>
            </w:r>
            <w:proofErr w:type="spellStart"/>
            <w:r w:rsidR="00460653" w:rsidRPr="00A32836">
              <w:rPr>
                <w:lang w:val="en-US"/>
              </w:rPr>
              <w:t>lucrării</w:t>
            </w:r>
            <w:proofErr w:type="spellEnd"/>
            <w:r w:rsidR="00460653" w:rsidRPr="00A32836">
              <w:rPr>
                <w:lang w:val="en-US"/>
              </w:rPr>
              <w:t xml:space="preserve">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acţiunilor</w:t>
            </w:r>
            <w:proofErr w:type="spellEnd"/>
            <w:r w:rsidR="00460653" w:rsidRPr="00A32836">
              <w:rPr>
                <w:lang w:val="en-US"/>
              </w:rPr>
              <w:t xml:space="preserve"> </w:t>
            </w:r>
            <w:proofErr w:type="spellStart"/>
            <w:r w:rsidR="00460653" w:rsidRPr="00A32836">
              <w:rPr>
                <w:lang w:val="en-US"/>
              </w:rPr>
              <w:t>atmosferice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a </w:t>
            </w:r>
            <w:proofErr w:type="spellStart"/>
            <w:r w:rsidR="00460653" w:rsidRPr="00A32836">
              <w:rPr>
                <w:lang w:val="en-US"/>
              </w:rPr>
              <w:t>apei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îndepărteze</w:t>
            </w:r>
            <w:proofErr w:type="spellEnd"/>
            <w:r w:rsidR="00460653" w:rsidRPr="00A32836">
              <w:rPr>
                <w:lang w:val="en-US"/>
              </w:rPr>
              <w:t xml:space="preserve"> </w:t>
            </w:r>
            <w:proofErr w:type="spellStart"/>
            <w:r w:rsidR="00460653" w:rsidRPr="00A32836">
              <w:rPr>
                <w:lang w:val="en-US"/>
              </w:rPr>
              <w:t>zăpada</w:t>
            </w:r>
            <w:proofErr w:type="spellEnd"/>
            <w:r w:rsidR="00460653" w:rsidRPr="00A32836">
              <w:rPr>
                <w:lang w:val="en-US"/>
              </w:rPr>
              <w:t xml:space="preserve"> </w:t>
            </w:r>
            <w:proofErr w:type="spellStart"/>
            <w:r w:rsidR="00460653" w:rsidRPr="00A32836">
              <w:rPr>
                <w:lang w:val="en-US"/>
              </w:rPr>
              <w:t>şi</w:t>
            </w:r>
            <w:proofErr w:type="spellEnd"/>
            <w:r w:rsidR="00C33344" w:rsidRPr="00A32836">
              <w:rPr>
                <w:lang w:val="en-US"/>
              </w:rPr>
              <w:t xml:space="preserve"> </w:t>
            </w:r>
            <w:proofErr w:type="spellStart"/>
            <w:r w:rsidR="00460653" w:rsidRPr="00A32836">
              <w:rPr>
                <w:lang w:val="en-US"/>
              </w:rPr>
              <w:t>gheaţa</w:t>
            </w:r>
            <w:proofErr w:type="spellEnd"/>
            <w:r w:rsidR="00460653" w:rsidRPr="00A32836">
              <w:rPr>
                <w:lang w:val="en-US"/>
              </w:rPr>
              <w:t xml:space="preserve">. </w:t>
            </w:r>
          </w:p>
          <w:p w14:paraId="4684D4F8"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10.7.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nerespectarea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oricărui</w:t>
            </w:r>
            <w:proofErr w:type="spellEnd"/>
            <w:r w:rsidR="00460653" w:rsidRPr="00A32836">
              <w:rPr>
                <w:lang w:val="en-US"/>
              </w:rPr>
              <w:t xml:space="preserve"> </w:t>
            </w:r>
            <w:proofErr w:type="spellStart"/>
            <w:r w:rsidR="00460653" w:rsidRPr="00A32836">
              <w:rPr>
                <w:lang w:val="en-US"/>
              </w:rPr>
              <w:t>regulament</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hotărâri</w:t>
            </w:r>
            <w:proofErr w:type="spellEnd"/>
            <w:r w:rsidR="00460653" w:rsidRPr="00A32836">
              <w:rPr>
                <w:lang w:val="en-US"/>
              </w:rPr>
              <w:t xml:space="preserve"> ale </w:t>
            </w:r>
            <w:proofErr w:type="spellStart"/>
            <w:r w:rsidR="00460653" w:rsidRPr="00A32836">
              <w:rPr>
                <w:lang w:val="en-US"/>
              </w:rPr>
              <w:t>autorităţilor</w:t>
            </w:r>
            <w:proofErr w:type="spellEnd"/>
            <w:r w:rsidR="00C33344" w:rsidRPr="00A32836">
              <w:rPr>
                <w:lang w:val="en-US"/>
              </w:rPr>
              <w:t xml:space="preserve"> </w:t>
            </w:r>
            <w:proofErr w:type="spellStart"/>
            <w:r w:rsidR="00460653" w:rsidRPr="00A32836">
              <w:rPr>
                <w:lang w:val="en-US"/>
              </w:rPr>
              <w:t>administraţiei</w:t>
            </w:r>
            <w:proofErr w:type="spellEnd"/>
            <w:r w:rsidR="00460653" w:rsidRPr="00A32836">
              <w:rPr>
                <w:lang w:val="en-US"/>
              </w:rPr>
              <w:t xml:space="preserve"> </w:t>
            </w:r>
            <w:proofErr w:type="spellStart"/>
            <w:r w:rsidR="00460653" w:rsidRPr="00A32836">
              <w:rPr>
                <w:lang w:val="en-US"/>
              </w:rPr>
              <w:t>publice</w:t>
            </w:r>
            <w:proofErr w:type="spellEnd"/>
            <w:r w:rsidR="00460653" w:rsidRPr="00A32836">
              <w:rPr>
                <w:lang w:val="en-US"/>
              </w:rPr>
              <w:t xml:space="preserve"> locale </w:t>
            </w:r>
            <w:proofErr w:type="spellStart"/>
            <w:r w:rsidR="00460653" w:rsidRPr="00A32836">
              <w:rPr>
                <w:lang w:val="en-US"/>
              </w:rPr>
              <w:t>sau</w:t>
            </w:r>
            <w:proofErr w:type="spellEnd"/>
            <w:r w:rsidR="00460653" w:rsidRPr="00A32836">
              <w:rPr>
                <w:lang w:val="en-US"/>
              </w:rPr>
              <w:t xml:space="preserve"> ale </w:t>
            </w:r>
            <w:proofErr w:type="spellStart"/>
            <w:r w:rsidR="00460653" w:rsidRPr="00A32836">
              <w:rPr>
                <w:lang w:val="en-US"/>
              </w:rPr>
              <w:t>altor</w:t>
            </w:r>
            <w:proofErr w:type="spellEnd"/>
            <w:r w:rsidR="00460653" w:rsidRPr="00A32836">
              <w:rPr>
                <w:lang w:val="en-US"/>
              </w:rPr>
              <w:t xml:space="preserve"> </w:t>
            </w:r>
            <w:proofErr w:type="spellStart"/>
            <w:r w:rsidR="00460653" w:rsidRPr="00A32836">
              <w:rPr>
                <w:lang w:val="en-US"/>
              </w:rPr>
              <w:t>organe</w:t>
            </w:r>
            <w:proofErr w:type="spellEnd"/>
            <w:r w:rsidR="00460653" w:rsidRPr="00A32836">
              <w:rPr>
                <w:lang w:val="en-US"/>
              </w:rPr>
              <w:t xml:space="preserve"> locale, legal </w:t>
            </w:r>
            <w:proofErr w:type="spellStart"/>
            <w:r w:rsidR="00460653" w:rsidRPr="00A32836">
              <w:rPr>
                <w:lang w:val="en-US"/>
              </w:rPr>
              <w:t>constituite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care au </w:t>
            </w:r>
            <w:proofErr w:type="spellStart"/>
            <w:r w:rsidR="00460653" w:rsidRPr="00A32836">
              <w:rPr>
                <w:lang w:val="en-US"/>
              </w:rPr>
              <w:t>caracter</w:t>
            </w:r>
            <w:proofErr w:type="spellEnd"/>
            <w:r w:rsidR="00460653" w:rsidRPr="00A32836">
              <w:rPr>
                <w:lang w:val="en-US"/>
              </w:rPr>
              <w:t xml:space="preserve"> </w:t>
            </w:r>
            <w:proofErr w:type="spellStart"/>
            <w:r w:rsidR="00460653" w:rsidRPr="00A32836">
              <w:rPr>
                <w:lang w:val="en-US"/>
              </w:rPr>
              <w:t>obligatoriu</w:t>
            </w:r>
            <w:proofErr w:type="spellEnd"/>
            <w:r w:rsidR="00460653" w:rsidRPr="00A32836">
              <w:rPr>
                <w:lang w:val="en-US"/>
              </w:rPr>
              <w:t xml:space="preserve"> la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provoacă</w:t>
            </w:r>
            <w:proofErr w:type="spellEnd"/>
            <w:r w:rsidR="00460653" w:rsidRPr="00A32836">
              <w:rPr>
                <w:lang w:val="en-US"/>
              </w:rPr>
              <w:t xml:space="preserve"> </w:t>
            </w:r>
            <w:proofErr w:type="spellStart"/>
            <w:r w:rsidR="00460653" w:rsidRPr="00A32836">
              <w:rPr>
                <w:lang w:val="en-US"/>
              </w:rPr>
              <w:t>pagube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despăgubit</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mărimea</w:t>
            </w:r>
            <w:proofErr w:type="spellEnd"/>
            <w:r w:rsidR="00460653" w:rsidRPr="00A32836">
              <w:rPr>
                <w:lang w:val="en-US"/>
              </w:rPr>
              <w:t xml:space="preserve"> </w:t>
            </w:r>
            <w:proofErr w:type="spellStart"/>
            <w:r w:rsidR="00460653" w:rsidRPr="00A32836">
              <w:rPr>
                <w:lang w:val="en-US"/>
              </w:rPr>
              <w:t>sumei</w:t>
            </w:r>
            <w:proofErr w:type="spellEnd"/>
            <w:r w:rsidR="00460653" w:rsidRPr="00A32836">
              <w:rPr>
                <w:lang w:val="en-US"/>
              </w:rPr>
              <w:t xml:space="preserve"> </w:t>
            </w:r>
            <w:proofErr w:type="spellStart"/>
            <w:r w:rsidR="00460653" w:rsidRPr="00A32836">
              <w:rPr>
                <w:lang w:val="en-US"/>
              </w:rPr>
              <w:t>prejudiciului</w:t>
            </w:r>
            <w:proofErr w:type="spellEnd"/>
            <w:r w:rsidR="00460653" w:rsidRPr="00A32836">
              <w:rPr>
                <w:lang w:val="en-US"/>
              </w:rPr>
              <w:t xml:space="preserve">. </w:t>
            </w:r>
          </w:p>
          <w:p w14:paraId="70EB0023"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10.8.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motivele</w:t>
            </w:r>
            <w:proofErr w:type="spellEnd"/>
            <w:r w:rsidR="00460653" w:rsidRPr="00A32836">
              <w:rPr>
                <w:lang w:val="en-US"/>
              </w:rPr>
              <w:t xml:space="preserve"> </w:t>
            </w:r>
            <w:proofErr w:type="spellStart"/>
            <w:r w:rsidR="00460653" w:rsidRPr="00A32836">
              <w:rPr>
                <w:lang w:val="en-US"/>
              </w:rPr>
              <w:t>const</w:t>
            </w:r>
            <w:r w:rsidR="00183D79" w:rsidRPr="00A32836">
              <w:rPr>
                <w:lang w:val="en-US"/>
              </w:rPr>
              <w:t>rângerii</w:t>
            </w:r>
            <w:proofErr w:type="spellEnd"/>
            <w:r w:rsidR="00183D79" w:rsidRPr="00A32836">
              <w:rPr>
                <w:lang w:val="en-US"/>
              </w:rPr>
              <w:t xml:space="preserve"> </w:t>
            </w:r>
            <w:proofErr w:type="spellStart"/>
            <w:r w:rsidR="00183D79" w:rsidRPr="00A32836">
              <w:rPr>
                <w:lang w:val="en-US"/>
              </w:rPr>
              <w:t>sau</w:t>
            </w:r>
            <w:proofErr w:type="spellEnd"/>
            <w:r w:rsidR="00183D79" w:rsidRPr="00A32836">
              <w:rPr>
                <w:lang w:val="en-US"/>
              </w:rPr>
              <w:t xml:space="preserve"> ale </w:t>
            </w:r>
            <w:proofErr w:type="spellStart"/>
            <w:r w:rsidR="00183D79" w:rsidRPr="00A32836">
              <w:rPr>
                <w:lang w:val="en-US"/>
              </w:rPr>
              <w:t>întreruperii</w:t>
            </w:r>
            <w:proofErr w:type="spellEnd"/>
            <w:r w:rsidR="00183D79" w:rsidRPr="00A32836">
              <w:rPr>
                <w:lang w:val="en-US"/>
              </w:rPr>
              <w:t xml:space="preserve"> su</w:t>
            </w:r>
            <w:r w:rsidR="00460653" w:rsidRPr="00A32836">
              <w:rPr>
                <w:lang w:val="en-US"/>
              </w:rPr>
              <w:t xml:space="preserve">nt </w:t>
            </w:r>
            <w:proofErr w:type="spellStart"/>
            <w:r w:rsidR="00460653" w:rsidRPr="00A32836">
              <w:rPr>
                <w:lang w:val="en-US"/>
              </w:rPr>
              <w:t>imputabile</w:t>
            </w:r>
            <w:proofErr w:type="spellEnd"/>
            <w:r w:rsidR="00460653" w:rsidRPr="00A32836">
              <w:rPr>
                <w:lang w:val="en-US"/>
              </w:rPr>
              <w:t xml:space="preserve"> </w:t>
            </w:r>
            <w:proofErr w:type="spellStart"/>
            <w:r w:rsidR="00460653" w:rsidRPr="00A32836">
              <w:rPr>
                <w:lang w:val="en-US"/>
              </w:rPr>
              <w:t>uneia</w:t>
            </w:r>
            <w:proofErr w:type="spellEnd"/>
            <w:r w:rsidR="00460653" w:rsidRPr="00A32836">
              <w:rPr>
                <w:lang w:val="en-US"/>
              </w:rPr>
              <w:t xml:space="preserve"> </w:t>
            </w:r>
            <w:proofErr w:type="spellStart"/>
            <w:r w:rsidR="00460653" w:rsidRPr="00A32836">
              <w:rPr>
                <w:lang w:val="en-US"/>
              </w:rPr>
              <w:t>dintre</w:t>
            </w:r>
            <w:proofErr w:type="spellEnd"/>
            <w:r w:rsidR="00460653" w:rsidRPr="00A32836">
              <w:rPr>
                <w:lang w:val="en-US"/>
              </w:rPr>
              <w:t xml:space="preserve">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atunci</w:t>
            </w:r>
            <w:proofErr w:type="spellEnd"/>
            <w:r w:rsidR="00460653" w:rsidRPr="00A32836">
              <w:rPr>
                <w:lang w:val="en-US"/>
              </w:rPr>
              <w:t xml:space="preserve"> </w:t>
            </w:r>
            <w:proofErr w:type="spellStart"/>
            <w:r w:rsidR="00460653" w:rsidRPr="00A32836">
              <w:rPr>
                <w:lang w:val="en-US"/>
              </w:rPr>
              <w:t>cealaltă</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emite</w:t>
            </w:r>
            <w:proofErr w:type="spellEnd"/>
            <w:r w:rsidR="00460653" w:rsidRPr="00A32836">
              <w:rPr>
                <w:lang w:val="en-US"/>
              </w:rPr>
              <w:t xml:space="preserve"> </w:t>
            </w:r>
            <w:proofErr w:type="spellStart"/>
            <w:r w:rsidR="00460653" w:rsidRPr="00A32836">
              <w:rPr>
                <w:lang w:val="en-US"/>
              </w:rPr>
              <w:t>pretenţii</w:t>
            </w:r>
            <w:proofErr w:type="spellEnd"/>
            <w:r w:rsidR="00460653" w:rsidRPr="00A32836">
              <w:rPr>
                <w:lang w:val="en-US"/>
              </w:rPr>
              <w:t xml:space="preserve"> </w:t>
            </w:r>
            <w:proofErr w:type="spellStart"/>
            <w:r w:rsidR="00460653" w:rsidRPr="00A32836">
              <w:rPr>
                <w:lang w:val="en-US"/>
              </w:rPr>
              <w:t>privind</w:t>
            </w:r>
            <w:proofErr w:type="spellEnd"/>
            <w:r w:rsidR="00460653" w:rsidRPr="00A32836">
              <w:rPr>
                <w:lang w:val="en-US"/>
              </w:rPr>
              <w:t xml:space="preserve"> </w:t>
            </w:r>
            <w:proofErr w:type="spellStart"/>
            <w:r w:rsidR="00460653" w:rsidRPr="00A32836">
              <w:rPr>
                <w:lang w:val="en-US"/>
              </w:rPr>
              <w:t>despăgubirea</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daunele</w:t>
            </w:r>
            <w:proofErr w:type="spellEnd"/>
            <w:r w:rsidR="00460653" w:rsidRPr="00A32836">
              <w:rPr>
                <w:lang w:val="en-US"/>
              </w:rPr>
              <w:t xml:space="preserve"> </w:t>
            </w:r>
            <w:proofErr w:type="spellStart"/>
            <w:r w:rsidR="00460653" w:rsidRPr="00A32836">
              <w:rPr>
                <w:lang w:val="en-US"/>
              </w:rPr>
              <w:t>intervenite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care pot fi </w:t>
            </w:r>
            <w:proofErr w:type="spellStart"/>
            <w:r w:rsidR="00460653" w:rsidRPr="00A32836">
              <w:rPr>
                <w:lang w:val="en-US"/>
              </w:rPr>
              <w:t>dovedite</w:t>
            </w:r>
            <w:proofErr w:type="spellEnd"/>
            <w:r w:rsidR="00460653" w:rsidRPr="00A32836">
              <w:rPr>
                <w:lang w:val="en-US"/>
              </w:rPr>
              <w:t xml:space="preserve">. </w:t>
            </w:r>
          </w:p>
          <w:p w14:paraId="02713AF3"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10.9.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întârzierea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execu</w:t>
            </w:r>
            <w:r w:rsidR="0001066E" w:rsidRPr="00A32836">
              <w:rPr>
                <w:lang w:val="en-US"/>
              </w:rPr>
              <w:t>ţia</w:t>
            </w:r>
            <w:proofErr w:type="spellEnd"/>
            <w:r w:rsidR="0001066E" w:rsidRPr="00A32836">
              <w:rPr>
                <w:lang w:val="en-US"/>
              </w:rPr>
              <w:t xml:space="preserve"> </w:t>
            </w:r>
            <w:proofErr w:type="spellStart"/>
            <w:r w:rsidR="0001066E" w:rsidRPr="00A32836">
              <w:rPr>
                <w:lang w:val="en-US"/>
              </w:rPr>
              <w:t>lucrărilor</w:t>
            </w:r>
            <w:proofErr w:type="spellEnd"/>
            <w:r w:rsidR="0001066E" w:rsidRPr="00A32836">
              <w:rPr>
                <w:lang w:val="en-US"/>
              </w:rPr>
              <w:t xml:space="preserve"> </w:t>
            </w:r>
            <w:proofErr w:type="spellStart"/>
            <w:r w:rsidR="0001066E" w:rsidRPr="00A32836">
              <w:rPr>
                <w:lang w:val="en-US"/>
              </w:rPr>
              <w:t>este</w:t>
            </w:r>
            <w:proofErr w:type="spellEnd"/>
            <w:r w:rsidR="0001066E" w:rsidRPr="00A32836">
              <w:rPr>
                <w:lang w:val="en-US"/>
              </w:rPr>
              <w:t xml:space="preserve"> </w:t>
            </w:r>
            <w:r w:rsidR="001278C6" w:rsidRPr="00A32836">
              <w:rPr>
                <w:lang w:val="en-US"/>
              </w:rPr>
              <w:t>din</w:t>
            </w:r>
            <w:r w:rsidR="0001066E" w:rsidRPr="00A32836">
              <w:rPr>
                <w:lang w:val="en-US"/>
              </w:rPr>
              <w:t xml:space="preserve"> culpa </w:t>
            </w:r>
            <w:proofErr w:type="spellStart"/>
            <w:r w:rsidR="0001066E" w:rsidRPr="00A32836">
              <w:rPr>
                <w:lang w:val="en-US"/>
              </w:rPr>
              <w:t>uneia</w:t>
            </w:r>
            <w:proofErr w:type="spellEnd"/>
            <w:r w:rsidR="00460653" w:rsidRPr="00A32836">
              <w:rPr>
                <w:lang w:val="en-US"/>
              </w:rPr>
              <w:t xml:space="preserve"> </w:t>
            </w:r>
            <w:proofErr w:type="spellStart"/>
            <w:r w:rsidR="00460653" w:rsidRPr="00A32836">
              <w:rPr>
                <w:lang w:val="en-US"/>
              </w:rPr>
              <w:t>din</w:t>
            </w:r>
            <w:r w:rsidR="0001066E" w:rsidRPr="00A32836">
              <w:rPr>
                <w:lang w:val="en-US"/>
              </w:rPr>
              <w:t>tre</w:t>
            </w:r>
            <w:proofErr w:type="spellEnd"/>
            <w:r w:rsidR="00460653" w:rsidRPr="00A32836">
              <w:rPr>
                <w:lang w:val="en-US"/>
              </w:rPr>
              <w:t xml:space="preserve"> </w:t>
            </w:r>
            <w:proofErr w:type="spellStart"/>
            <w:r w:rsidR="00460653" w:rsidRPr="00A32836">
              <w:rPr>
                <w:lang w:val="en-US"/>
              </w:rPr>
              <w:t>părţi</w:t>
            </w:r>
            <w:r w:rsidR="0001066E" w:rsidRPr="00A32836">
              <w:rPr>
                <w:lang w:val="en-US"/>
              </w:rPr>
              <w:t>le</w:t>
            </w:r>
            <w:proofErr w:type="spellEnd"/>
            <w:r w:rsidR="0001066E" w:rsidRPr="00A32836">
              <w:rPr>
                <w:lang w:val="en-US"/>
              </w:rPr>
              <w:t xml:space="preserve"> </w:t>
            </w:r>
            <w:proofErr w:type="spellStart"/>
            <w:r w:rsidR="0001066E" w:rsidRPr="00A32836">
              <w:rPr>
                <w:lang w:val="en-US"/>
              </w:rPr>
              <w:t>contractante</w:t>
            </w:r>
            <w:proofErr w:type="spellEnd"/>
            <w:r w:rsidR="00460653" w:rsidRPr="00A32836">
              <w:rPr>
                <w:lang w:val="en-US"/>
              </w:rPr>
              <w:t xml:space="preserve">, </w:t>
            </w:r>
            <w:proofErr w:type="spellStart"/>
            <w:r w:rsidR="00460653" w:rsidRPr="00A32836">
              <w:rPr>
                <w:lang w:val="en-US"/>
              </w:rPr>
              <w:t>partea</w:t>
            </w:r>
            <w:proofErr w:type="spellEnd"/>
            <w:r w:rsidR="00460653" w:rsidRPr="00A32836">
              <w:rPr>
                <w:lang w:val="en-US"/>
              </w:rPr>
              <w:t xml:space="preserve"> </w:t>
            </w:r>
            <w:proofErr w:type="spellStart"/>
            <w:r w:rsidR="00460653" w:rsidRPr="00A32836">
              <w:rPr>
                <w:lang w:val="en-US"/>
              </w:rPr>
              <w:t>culpabilă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plăti</w:t>
            </w:r>
            <w:proofErr w:type="spellEnd"/>
            <w:r w:rsidR="00460653" w:rsidRPr="00A32836">
              <w:rPr>
                <w:lang w:val="en-US"/>
              </w:rPr>
              <w:t xml:space="preserve"> </w:t>
            </w:r>
            <w:proofErr w:type="spellStart"/>
            <w:r w:rsidR="00460653" w:rsidRPr="00A32836">
              <w:rPr>
                <w:lang w:val="en-US"/>
              </w:rPr>
              <w:t>celeilalte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w:t>
            </w:r>
            <w:proofErr w:type="spellStart"/>
            <w:r w:rsidR="00460653" w:rsidRPr="00A32836">
              <w:rPr>
                <w:lang w:val="en-US"/>
              </w:rPr>
              <w:t>penalizări</w:t>
            </w:r>
            <w:proofErr w:type="spellEnd"/>
            <w:r w:rsidR="0001066E" w:rsidRPr="00A32836">
              <w:rPr>
                <w:lang w:val="en-US"/>
              </w:rPr>
              <w:t xml:space="preserve"> </w:t>
            </w:r>
            <w:proofErr w:type="spellStart"/>
            <w:r w:rsidR="0001066E" w:rsidRPr="00A32836">
              <w:rPr>
                <w:lang w:val="en-US"/>
              </w:rPr>
              <w:t>şi</w:t>
            </w:r>
            <w:proofErr w:type="spellEnd"/>
            <w:r w:rsidR="0001066E" w:rsidRPr="00A32836">
              <w:rPr>
                <w:lang w:val="en-US"/>
              </w:rPr>
              <w:t>/</w:t>
            </w:r>
            <w:proofErr w:type="spellStart"/>
            <w:r w:rsidR="0001066E" w:rsidRPr="00A32836">
              <w:rPr>
                <w:lang w:val="en-US"/>
              </w:rPr>
              <w:t>sau</w:t>
            </w:r>
            <w:proofErr w:type="spellEnd"/>
            <w:r w:rsidR="0001066E" w:rsidRPr="00A32836">
              <w:rPr>
                <w:lang w:val="en-US"/>
              </w:rPr>
              <w:t xml:space="preserve"> </w:t>
            </w:r>
            <w:proofErr w:type="spellStart"/>
            <w:r w:rsidR="0001066E" w:rsidRPr="00A32836">
              <w:rPr>
                <w:lang w:val="en-US"/>
              </w:rPr>
              <w:t>despăgubiri</w:t>
            </w:r>
            <w:proofErr w:type="spellEnd"/>
            <w:r w:rsidR="0001066E" w:rsidRPr="00A32836">
              <w:rPr>
                <w:lang w:val="en-US"/>
              </w:rPr>
              <w:t xml:space="preserve"> </w:t>
            </w:r>
            <w:proofErr w:type="spellStart"/>
            <w:r w:rsidR="0001066E" w:rsidRPr="00A32836">
              <w:rPr>
                <w:lang w:val="en-US"/>
              </w:rPr>
              <w:t>în</w:t>
            </w:r>
            <w:proofErr w:type="spellEnd"/>
            <w:r w:rsidR="0001066E" w:rsidRPr="00A32836">
              <w:rPr>
                <w:lang w:val="en-US"/>
              </w:rPr>
              <w:t xml:space="preserve"> </w:t>
            </w:r>
            <w:proofErr w:type="spellStart"/>
            <w:r w:rsidR="0001066E" w:rsidRPr="00A32836">
              <w:rPr>
                <w:lang w:val="en-US"/>
              </w:rPr>
              <w:t>cuantum</w:t>
            </w:r>
            <w:proofErr w:type="spellEnd"/>
            <w:r w:rsidR="0001066E" w:rsidRPr="00A32836">
              <w:rPr>
                <w:lang w:val="en-US"/>
              </w:rPr>
              <w:t xml:space="preserve"> de la 0,01% </w:t>
            </w:r>
            <w:proofErr w:type="spellStart"/>
            <w:r w:rsidR="0001066E" w:rsidRPr="00A32836">
              <w:rPr>
                <w:lang w:val="en-US"/>
              </w:rPr>
              <w:t>până</w:t>
            </w:r>
            <w:proofErr w:type="spellEnd"/>
            <w:r w:rsidR="0001066E" w:rsidRPr="00A32836">
              <w:rPr>
                <w:lang w:val="en-US"/>
              </w:rPr>
              <w:t xml:space="preserve"> la 0,1%</w:t>
            </w:r>
            <w:r w:rsidR="00460653" w:rsidRPr="00A32836">
              <w:rPr>
                <w:lang w:val="en-US"/>
              </w:rPr>
              <w:t xml:space="preserve"> din </w:t>
            </w:r>
            <w:proofErr w:type="spellStart"/>
            <w:r w:rsidR="00460653" w:rsidRPr="00A32836">
              <w:rPr>
                <w:lang w:val="en-US"/>
              </w:rPr>
              <w:t>valoarea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D74B95" w:rsidRPr="00A32836">
              <w:rPr>
                <w:lang w:val="en-US"/>
              </w:rPr>
              <w:t>rămase</w:t>
            </w:r>
            <w:r w:rsidR="00460653" w:rsidRPr="00A32836">
              <w:rPr>
                <w:lang w:val="en-US"/>
              </w:rPr>
              <w:t>de</w:t>
            </w:r>
            <w:proofErr w:type="spellEnd"/>
            <w:r w:rsidR="00460653" w:rsidRPr="00A32836">
              <w:rPr>
                <w:lang w:val="en-US"/>
              </w:rPr>
              <w:t xml:space="preserve"> </w:t>
            </w:r>
            <w:proofErr w:type="spellStart"/>
            <w:r w:rsidR="00460653" w:rsidRPr="00A32836">
              <w:rPr>
                <w:lang w:val="en-US"/>
              </w:rPr>
              <w:t>executat</w:t>
            </w:r>
            <w:proofErr w:type="spellEnd"/>
            <w:r w:rsidR="00460653" w:rsidRPr="00A32836">
              <w:rPr>
                <w:lang w:val="en-US"/>
              </w:rPr>
              <w:t>/</w:t>
            </w:r>
            <w:proofErr w:type="spellStart"/>
            <w:r w:rsidR="00460653" w:rsidRPr="00A32836">
              <w:rPr>
                <w:lang w:val="en-US"/>
              </w:rPr>
              <w:t>neonorate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fiecare</w:t>
            </w:r>
            <w:proofErr w:type="spellEnd"/>
            <w:r w:rsidR="00460653" w:rsidRPr="00A32836">
              <w:rPr>
                <w:lang w:val="en-US"/>
              </w:rPr>
              <w:t xml:space="preserve"> zi de </w:t>
            </w:r>
            <w:proofErr w:type="spellStart"/>
            <w:r w:rsidR="00460653" w:rsidRPr="00A32836">
              <w:rPr>
                <w:lang w:val="en-US"/>
              </w:rPr>
              <w:t>întârziere</w:t>
            </w:r>
            <w:proofErr w:type="spellEnd"/>
            <w:r w:rsidR="00460653" w:rsidRPr="00A32836">
              <w:rPr>
                <w:lang w:val="en-US"/>
              </w:rPr>
              <w:t xml:space="preserve">. </w:t>
            </w:r>
            <w:proofErr w:type="spellStart"/>
            <w:r w:rsidR="00460653" w:rsidRPr="00A32836">
              <w:rPr>
                <w:lang w:val="en-US"/>
              </w:rPr>
              <w:t>Penalizarea</w:t>
            </w:r>
            <w:proofErr w:type="spellEnd"/>
            <w:r w:rsidR="00460653" w:rsidRPr="00A32836">
              <w:rPr>
                <w:lang w:val="en-US"/>
              </w:rPr>
              <w:t xml:space="preserve"> </w:t>
            </w:r>
            <w:proofErr w:type="spellStart"/>
            <w:r w:rsidR="00460653" w:rsidRPr="00A32836">
              <w:rPr>
                <w:lang w:val="en-US"/>
              </w:rPr>
              <w:t>devine</w:t>
            </w:r>
            <w:proofErr w:type="spellEnd"/>
            <w:r w:rsidR="00460653" w:rsidRPr="00A32836">
              <w:rPr>
                <w:lang w:val="en-US"/>
              </w:rPr>
              <w:t xml:space="preserve"> </w:t>
            </w:r>
            <w:proofErr w:type="spellStart"/>
            <w:r w:rsidR="00460653" w:rsidRPr="00A32836">
              <w:rPr>
                <w:lang w:val="en-US"/>
              </w:rPr>
              <w:t>operantă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momentul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partea</w:t>
            </w:r>
            <w:proofErr w:type="spellEnd"/>
            <w:r w:rsidR="00460653" w:rsidRPr="00A32836">
              <w:rPr>
                <w:lang w:val="en-US"/>
              </w:rPr>
              <w:t xml:space="preserve"> </w:t>
            </w:r>
            <w:proofErr w:type="spellStart"/>
            <w:r w:rsidR="00BB2CB2" w:rsidRPr="00A32836">
              <w:rPr>
                <w:lang w:val="en-US"/>
              </w:rPr>
              <w:t>î</w:t>
            </w:r>
            <w:r w:rsidR="00460653" w:rsidRPr="00A32836">
              <w:rPr>
                <w:lang w:val="en-US"/>
              </w:rPr>
              <w:t>nculpă</w:t>
            </w:r>
            <w:proofErr w:type="spellEnd"/>
            <w:r w:rsidR="00460653" w:rsidRPr="00A32836">
              <w:rPr>
                <w:lang w:val="en-US"/>
              </w:rPr>
              <w:t xml:space="preserve"> a </w:t>
            </w:r>
            <w:proofErr w:type="spellStart"/>
            <w:r w:rsidR="00460653" w:rsidRPr="00A32836">
              <w:rPr>
                <w:lang w:val="en-US"/>
              </w:rPr>
              <w:t>intrat</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întârziere</w:t>
            </w:r>
            <w:proofErr w:type="spellEnd"/>
            <w:r w:rsidR="00460653" w:rsidRPr="00A32836">
              <w:rPr>
                <w:lang w:val="en-US"/>
              </w:rPr>
              <w:t xml:space="preserve">. </w:t>
            </w:r>
          </w:p>
          <w:p w14:paraId="4CEF360C" w14:textId="77777777" w:rsidR="00460653" w:rsidRPr="00A32836" w:rsidRDefault="00D53233" w:rsidP="002F556B">
            <w:pPr>
              <w:pStyle w:val="NormalWeb"/>
              <w:numPr>
                <w:ilvl w:val="1"/>
                <w:numId w:val="17"/>
              </w:numPr>
              <w:tabs>
                <w:tab w:val="left" w:pos="567"/>
                <w:tab w:val="left" w:pos="1890"/>
              </w:tabs>
              <w:spacing w:line="276" w:lineRule="auto"/>
              <w:ind w:left="0" w:hanging="567"/>
              <w:rPr>
                <w:lang w:val="en-US"/>
              </w:rPr>
            </w:pPr>
            <w:r w:rsidRPr="00A32836">
              <w:rPr>
                <w:lang w:val="en-US"/>
              </w:rPr>
              <w:t xml:space="preserve">10.10. </w:t>
            </w:r>
            <w:proofErr w:type="spellStart"/>
            <w:r w:rsidR="00460653" w:rsidRPr="00A32836">
              <w:rPr>
                <w:lang w:val="en-US"/>
              </w:rPr>
              <w:t>Beneficiarul</w:t>
            </w:r>
            <w:proofErr w:type="spellEnd"/>
            <w:r w:rsidR="00460653" w:rsidRPr="00A32836">
              <w:rPr>
                <w:lang w:val="en-US"/>
              </w:rPr>
              <w:t xml:space="preserve"> nu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responsabil</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nici</w:t>
            </w:r>
            <w:proofErr w:type="spellEnd"/>
            <w:r w:rsidR="00460653" w:rsidRPr="00A32836">
              <w:rPr>
                <w:lang w:val="en-US"/>
              </w:rPr>
              <w:t xml:space="preserve"> un </w:t>
            </w:r>
            <w:proofErr w:type="spellStart"/>
            <w:r w:rsidR="00460653" w:rsidRPr="00A32836">
              <w:rPr>
                <w:lang w:val="en-US"/>
              </w:rPr>
              <w:t>fel</w:t>
            </w:r>
            <w:proofErr w:type="spellEnd"/>
            <w:r w:rsidR="00460653" w:rsidRPr="00A32836">
              <w:rPr>
                <w:lang w:val="en-US"/>
              </w:rPr>
              <w:t xml:space="preserve"> de </w:t>
            </w:r>
            <w:proofErr w:type="spellStart"/>
            <w:r w:rsidR="00460653" w:rsidRPr="00A32836">
              <w:rPr>
                <w:lang w:val="en-US"/>
              </w:rPr>
              <w:t>daune</w:t>
            </w:r>
            <w:r w:rsidR="00C33344" w:rsidRPr="00A32836">
              <w:rPr>
                <w:lang w:val="en-US"/>
              </w:rPr>
              <w:t>-</w:t>
            </w:r>
            <w:r w:rsidR="00460653" w:rsidRPr="00A32836">
              <w:rPr>
                <w:lang w:val="en-US"/>
              </w:rPr>
              <w:t>interese</w:t>
            </w:r>
            <w:proofErr w:type="spellEnd"/>
            <w:r w:rsidR="00460653" w:rsidRPr="00A32836">
              <w:rPr>
                <w:lang w:val="en-US"/>
              </w:rPr>
              <w:t xml:space="preserve">, </w:t>
            </w:r>
            <w:proofErr w:type="spellStart"/>
            <w:r w:rsidR="00460653" w:rsidRPr="00A32836">
              <w:rPr>
                <w:lang w:val="en-US"/>
              </w:rPr>
              <w:t>compensaţii</w:t>
            </w:r>
            <w:proofErr w:type="spellEnd"/>
            <w:r w:rsidR="00460653" w:rsidRPr="00A32836">
              <w:rPr>
                <w:lang w:val="en-US"/>
              </w:rPr>
              <w:t xml:space="preserve"> </w:t>
            </w:r>
            <w:proofErr w:type="spellStart"/>
            <w:r w:rsidR="00460653" w:rsidRPr="00A32836">
              <w:rPr>
                <w:lang w:val="en-US"/>
              </w:rPr>
              <w:t>plătibile</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privinţa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ca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unui</w:t>
            </w:r>
            <w:proofErr w:type="spellEnd"/>
            <w:r w:rsidR="00460653" w:rsidRPr="00A32836">
              <w:rPr>
                <w:lang w:val="en-US"/>
              </w:rPr>
              <w:t xml:space="preserve"> accident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prejudiciu</w:t>
            </w:r>
            <w:proofErr w:type="spellEnd"/>
            <w:r w:rsidR="00460653" w:rsidRPr="00A32836">
              <w:rPr>
                <w:lang w:val="en-US"/>
              </w:rPr>
              <w:t xml:space="preserve"> </w:t>
            </w:r>
            <w:proofErr w:type="spellStart"/>
            <w:r w:rsidR="00460653" w:rsidRPr="00A32836">
              <w:rPr>
                <w:lang w:val="en-US"/>
              </w:rPr>
              <w:t>adus</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w:t>
            </w:r>
            <w:proofErr w:type="spellStart"/>
            <w:r w:rsidR="00460653" w:rsidRPr="00A32836">
              <w:rPr>
                <w:lang w:val="en-US"/>
              </w:rPr>
              <w:t>muncitor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altei</w:t>
            </w:r>
            <w:proofErr w:type="spellEnd"/>
            <w:r w:rsidR="00460653" w:rsidRPr="00A32836">
              <w:rPr>
                <w:lang w:val="en-US"/>
              </w:rPr>
              <w:t xml:space="preserve"> </w:t>
            </w:r>
            <w:proofErr w:type="spellStart"/>
            <w:r w:rsidR="00460653" w:rsidRPr="00A32836">
              <w:rPr>
                <w:lang w:val="en-US"/>
              </w:rPr>
              <w:t>persoane</w:t>
            </w:r>
            <w:proofErr w:type="spellEnd"/>
            <w:r w:rsidR="00460653" w:rsidRPr="00A32836">
              <w:rPr>
                <w:lang w:val="en-US"/>
              </w:rPr>
              <w:t xml:space="preserve"> </w:t>
            </w:r>
            <w:proofErr w:type="spellStart"/>
            <w:r w:rsidR="00460653" w:rsidRPr="00A32836">
              <w:rPr>
                <w:lang w:val="en-US"/>
              </w:rPr>
              <w:t>angajate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cu </w:t>
            </w:r>
            <w:proofErr w:type="spellStart"/>
            <w:r w:rsidR="00460653" w:rsidRPr="00A32836">
              <w:rPr>
                <w:lang w:val="en-US"/>
              </w:rPr>
              <w:t>excepţia</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accident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prejudiciu</w:t>
            </w:r>
            <w:proofErr w:type="spellEnd"/>
            <w:r w:rsidR="00460653" w:rsidRPr="00A32836">
              <w:rPr>
                <w:lang w:val="en-US"/>
              </w:rPr>
              <w:t xml:space="preserve"> </w:t>
            </w:r>
            <w:proofErr w:type="spellStart"/>
            <w:r w:rsidR="00460653" w:rsidRPr="00A32836">
              <w:rPr>
                <w:lang w:val="en-US"/>
              </w:rPr>
              <w:t>rezult</w:t>
            </w:r>
            <w:r w:rsidR="00D74B95" w:rsidRPr="00A32836">
              <w:rPr>
                <w:lang w:val="en-US"/>
              </w:rPr>
              <w:t>î</w:t>
            </w:r>
            <w:r w:rsidR="00460653" w:rsidRPr="00A32836">
              <w:rPr>
                <w:lang w:val="en-US"/>
              </w:rPr>
              <w:t>nd</w:t>
            </w:r>
            <w:proofErr w:type="spellEnd"/>
            <w:r w:rsidR="00460653" w:rsidRPr="00A32836">
              <w:rPr>
                <w:lang w:val="en-US"/>
              </w:rPr>
              <w:t xml:space="preserve"> din vina </w:t>
            </w:r>
            <w:proofErr w:type="spellStart"/>
            <w:r w:rsidR="00460653" w:rsidRPr="00A32836">
              <w:rPr>
                <w:lang w:val="en-US"/>
              </w:rPr>
              <w:t>Beneficiarului</w:t>
            </w:r>
            <w:proofErr w:type="spellEnd"/>
            <w:r w:rsidR="00460653" w:rsidRPr="00A32836">
              <w:rPr>
                <w:lang w:val="en-US"/>
              </w:rPr>
              <w:t xml:space="preserve">, a </w:t>
            </w:r>
            <w:proofErr w:type="spellStart"/>
            <w:r w:rsidR="00460653" w:rsidRPr="00A32836">
              <w:rPr>
                <w:lang w:val="en-US"/>
              </w:rPr>
              <w:t>agenţilor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angajaţilor</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w:t>
            </w:r>
          </w:p>
          <w:p w14:paraId="0FF945ED" w14:textId="77777777" w:rsidR="00460653" w:rsidRPr="00A32836" w:rsidRDefault="00D53233" w:rsidP="002F556B">
            <w:pPr>
              <w:pStyle w:val="NormalWeb"/>
              <w:numPr>
                <w:ilvl w:val="1"/>
                <w:numId w:val="17"/>
              </w:numPr>
              <w:tabs>
                <w:tab w:val="left" w:pos="567"/>
                <w:tab w:val="left" w:pos="1890"/>
              </w:tabs>
              <w:spacing w:line="276" w:lineRule="auto"/>
              <w:ind w:left="0" w:hanging="567"/>
              <w:rPr>
                <w:lang w:val="en-US"/>
              </w:rPr>
            </w:pPr>
            <w:r w:rsidRPr="00A32836">
              <w:rPr>
                <w:lang w:val="en-US"/>
              </w:rPr>
              <w:t xml:space="preserve">10.11.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subantreprenorii</w:t>
            </w:r>
            <w:proofErr w:type="spellEnd"/>
            <w:r w:rsidR="00460653" w:rsidRPr="00A32836">
              <w:rPr>
                <w:lang w:val="en-US"/>
              </w:rPr>
              <w:t xml:space="preserve"> </w:t>
            </w:r>
            <w:proofErr w:type="spellStart"/>
            <w:r w:rsidR="00460653" w:rsidRPr="00A32836">
              <w:rPr>
                <w:lang w:val="en-US"/>
              </w:rPr>
              <w:t>răspund</w:t>
            </w:r>
            <w:proofErr w:type="spellEnd"/>
            <w:r w:rsidR="00460653" w:rsidRPr="00A32836">
              <w:rPr>
                <w:lang w:val="en-US"/>
              </w:rPr>
              <w:t xml:space="preserve"> </w:t>
            </w:r>
            <w:proofErr w:type="spellStart"/>
            <w:r w:rsidR="00460653" w:rsidRPr="00A32836">
              <w:rPr>
                <w:lang w:val="en-US"/>
              </w:rPr>
              <w:t>soli</w:t>
            </w:r>
            <w:r w:rsidR="00DA1062" w:rsidRPr="00A32836">
              <w:rPr>
                <w:lang w:val="en-US"/>
              </w:rPr>
              <w:t>dar</w:t>
            </w:r>
            <w:proofErr w:type="spellEnd"/>
            <w:r w:rsidR="00DA1062" w:rsidRPr="00A32836">
              <w:rPr>
                <w:lang w:val="en-US"/>
              </w:rPr>
              <w:t xml:space="preserve"> </w:t>
            </w:r>
            <w:proofErr w:type="spellStart"/>
            <w:r w:rsidR="00DA1062" w:rsidRPr="00A32836">
              <w:rPr>
                <w:lang w:val="en-US"/>
              </w:rPr>
              <w:t>pentru</w:t>
            </w:r>
            <w:proofErr w:type="spellEnd"/>
            <w:r w:rsidR="00DA1062" w:rsidRPr="00A32836">
              <w:rPr>
                <w:lang w:val="en-US"/>
              </w:rPr>
              <w:t xml:space="preserve"> </w:t>
            </w:r>
            <w:proofErr w:type="spellStart"/>
            <w:r w:rsidR="00DA1062" w:rsidRPr="00A32836">
              <w:rPr>
                <w:lang w:val="en-US"/>
              </w:rPr>
              <w:t>neexecutarea</w:t>
            </w:r>
            <w:proofErr w:type="spellEnd"/>
            <w:r w:rsidR="00DA1062" w:rsidRPr="00A32836">
              <w:rPr>
                <w:lang w:val="en-US"/>
              </w:rPr>
              <w:t xml:space="preserve"> </w:t>
            </w:r>
            <w:proofErr w:type="spellStart"/>
            <w:r w:rsidR="00DA1062" w:rsidRPr="00A32836">
              <w:rPr>
                <w:lang w:val="en-US"/>
              </w:rPr>
              <w:t>obligaț</w:t>
            </w:r>
            <w:r w:rsidR="00460653" w:rsidRPr="00A32836">
              <w:rPr>
                <w:lang w:val="en-US"/>
              </w:rPr>
              <w:t>iil</w:t>
            </w:r>
            <w:r w:rsidR="00BB2CB2" w:rsidRPr="00A32836">
              <w:rPr>
                <w:lang w:val="en-US"/>
              </w:rPr>
              <w:t>or</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w:t>
            </w:r>
          </w:p>
          <w:p w14:paraId="68FC5E3A" w14:textId="77777777" w:rsidR="00460653" w:rsidRPr="00A32836" w:rsidRDefault="00460653" w:rsidP="00196AB4">
            <w:pPr>
              <w:pStyle w:val="NormalWeb"/>
              <w:tabs>
                <w:tab w:val="left" w:pos="567"/>
                <w:tab w:val="left" w:pos="1890"/>
              </w:tabs>
              <w:spacing w:line="276" w:lineRule="auto"/>
              <w:ind w:firstLine="0"/>
              <w:rPr>
                <w:lang w:val="en-US"/>
              </w:rPr>
            </w:pPr>
          </w:p>
          <w:p w14:paraId="34B7BBB3"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7A899B2" w14:textId="599B3BEF"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A1D0912" w14:textId="77777777" w:rsidR="00460653" w:rsidRPr="00FF430B" w:rsidRDefault="00460653" w:rsidP="00196AB4">
            <w:pPr>
              <w:tabs>
                <w:tab w:val="left" w:pos="567"/>
              </w:tabs>
              <w:jc w:val="both"/>
            </w:pPr>
          </w:p>
          <w:p w14:paraId="76F1D559"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692A10F" w14:textId="77777777" w:rsidR="00460653" w:rsidRPr="00A32836" w:rsidRDefault="00D53233" w:rsidP="00D53233">
            <w:pPr>
              <w:pStyle w:val="NormalWeb"/>
              <w:tabs>
                <w:tab w:val="left" w:pos="567"/>
              </w:tabs>
              <w:spacing w:line="276" w:lineRule="auto"/>
              <w:ind w:firstLine="0"/>
              <w:rPr>
                <w:lang w:val="en-US"/>
              </w:rPr>
            </w:pPr>
            <w:r w:rsidRPr="00A32836">
              <w:rPr>
                <w:lang w:val="en-US"/>
              </w:rPr>
              <w:t xml:space="preserve">12.1.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cere </w:t>
            </w:r>
            <w:proofErr w:type="spellStart"/>
            <w:r w:rsidR="00BB2CB2" w:rsidRPr="00A32836">
              <w:rPr>
                <w:lang w:val="en-US"/>
              </w:rPr>
              <w:t>rezoluțiunea</w:t>
            </w:r>
            <w:proofErr w:type="spellEnd"/>
            <w:r w:rsidR="0001066E"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
          <w:p w14:paraId="32397B51"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623C951C"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49314656"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264320E"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12.2.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cere </w:t>
            </w:r>
            <w:proofErr w:type="spellStart"/>
            <w:r w:rsidR="00BB2CB2" w:rsidRPr="00A32836">
              <w:rPr>
                <w:lang w:val="en-US"/>
              </w:rPr>
              <w:t>rezoluțiunea</w:t>
            </w:r>
            <w:proofErr w:type="spellEnd"/>
            <w:r w:rsidR="00C33344"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
          <w:p w14:paraId="58E0EA46"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47885932"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54D2B4D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3271A375"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C988E2E"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12.3. </w:t>
            </w:r>
            <w:proofErr w:type="spellStart"/>
            <w:r w:rsidR="00460653" w:rsidRPr="00A32836">
              <w:rPr>
                <w:lang w:val="en-US"/>
              </w:rPr>
              <w:t>Contractul</w:t>
            </w:r>
            <w:proofErr w:type="spellEnd"/>
            <w:r w:rsidR="00460653" w:rsidRPr="00A32836">
              <w:rPr>
                <w:lang w:val="en-US"/>
              </w:rPr>
              <w:t xml:space="preserve"> se </w:t>
            </w:r>
            <w:proofErr w:type="spellStart"/>
            <w:r w:rsidR="00460653" w:rsidRPr="00A32836">
              <w:rPr>
                <w:lang w:val="en-US"/>
              </w:rPr>
              <w:t>consideră</w:t>
            </w:r>
            <w:proofErr w:type="spellEnd"/>
            <w:r w:rsidR="00460653" w:rsidRPr="00A32836">
              <w:rPr>
                <w:lang w:val="en-US"/>
              </w:rPr>
              <w:t xml:space="preserve"> </w:t>
            </w:r>
            <w:proofErr w:type="spellStart"/>
            <w:r w:rsidR="00BB2CB2" w:rsidRPr="00A32836">
              <w:rPr>
                <w:lang w:val="en-US"/>
              </w:rPr>
              <w:t>rezolvit</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partea</w:t>
            </w:r>
            <w:proofErr w:type="spellEnd"/>
            <w:r w:rsidR="00460653" w:rsidRPr="00A32836">
              <w:rPr>
                <w:lang w:val="en-US"/>
              </w:rPr>
              <w:t xml:space="preserve"> </w:t>
            </w:r>
            <w:proofErr w:type="spellStart"/>
            <w:r w:rsidR="00460653" w:rsidRPr="00A32836">
              <w:rPr>
                <w:lang w:val="en-US"/>
              </w:rPr>
              <w:t>contractantă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comunica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scris</w:t>
            </w:r>
            <w:proofErr w:type="spellEnd"/>
            <w:r w:rsidR="00460653" w:rsidRPr="00A32836">
              <w:rPr>
                <w:lang w:val="en-US"/>
              </w:rPr>
              <w:t xml:space="preserve"> </w:t>
            </w:r>
            <w:proofErr w:type="spellStart"/>
            <w:r w:rsidR="00460653" w:rsidRPr="00A32836">
              <w:rPr>
                <w:lang w:val="en-US"/>
              </w:rPr>
              <w:t>cele</w:t>
            </w:r>
            <w:r w:rsidRPr="00A32836">
              <w:rPr>
                <w:lang w:val="en-US"/>
              </w:rPr>
              <w:t>i</w:t>
            </w:r>
            <w:r w:rsidR="00460653" w:rsidRPr="00A32836">
              <w:rPr>
                <w:lang w:val="en-US"/>
              </w:rPr>
              <w:t>lalte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termen de 15 </w:t>
            </w:r>
            <w:proofErr w:type="spellStart"/>
            <w:r w:rsidR="00460653" w:rsidRPr="00A32836">
              <w:rPr>
                <w:lang w:val="en-US"/>
              </w:rPr>
              <w:t>zile</w:t>
            </w:r>
            <w:proofErr w:type="spellEnd"/>
            <w:r w:rsidR="00460653" w:rsidRPr="00A32836">
              <w:rPr>
                <w:lang w:val="en-US"/>
              </w:rPr>
              <w:t xml:space="preserve"> </w:t>
            </w:r>
            <w:proofErr w:type="spellStart"/>
            <w:r w:rsidR="00460653" w:rsidRPr="00A32836">
              <w:rPr>
                <w:lang w:val="en-US"/>
              </w:rPr>
              <w:t>motivele</w:t>
            </w:r>
            <w:proofErr w:type="spellEnd"/>
            <w:r w:rsidR="00460653" w:rsidRPr="00A32836">
              <w:rPr>
                <w:lang w:val="en-US"/>
              </w:rPr>
              <w:t xml:space="preserve"> indicate la </w:t>
            </w:r>
            <w:proofErr w:type="spellStart"/>
            <w:r w:rsidR="00460653" w:rsidRPr="00A32836">
              <w:rPr>
                <w:lang w:val="en-US"/>
              </w:rPr>
              <w:t>punctele</w:t>
            </w:r>
            <w:proofErr w:type="spellEnd"/>
            <w:r w:rsidR="00460653" w:rsidRPr="00A32836">
              <w:rPr>
                <w:lang w:val="en-US"/>
              </w:rPr>
              <w:t xml:space="preserve"> 1</w:t>
            </w:r>
            <w:r w:rsidR="00D379F6" w:rsidRPr="00A32836">
              <w:rPr>
                <w:lang w:val="en-US"/>
              </w:rPr>
              <w:t>2</w:t>
            </w:r>
            <w:r w:rsidR="00460653" w:rsidRPr="00A32836">
              <w:rPr>
                <w:lang w:val="en-US"/>
              </w:rPr>
              <w:t xml:space="preserve">.1 </w:t>
            </w:r>
            <w:proofErr w:type="spellStart"/>
            <w:r w:rsidR="00460653" w:rsidRPr="00A32836">
              <w:rPr>
                <w:lang w:val="en-US"/>
              </w:rPr>
              <w:t>şi</w:t>
            </w:r>
            <w:proofErr w:type="spellEnd"/>
            <w:r w:rsidR="00460653" w:rsidRPr="00A32836">
              <w:rPr>
                <w:lang w:val="en-US"/>
              </w:rPr>
              <w:t xml:space="preserve"> 1</w:t>
            </w:r>
            <w:r w:rsidR="00D379F6" w:rsidRPr="00A32836">
              <w:rPr>
                <w:lang w:val="en-US"/>
              </w:rPr>
              <w:t>2</w:t>
            </w:r>
            <w:r w:rsidR="00460653" w:rsidRPr="00A32836">
              <w:rPr>
                <w:lang w:val="en-US"/>
              </w:rPr>
              <w:t xml:space="preserve">.2 din </w:t>
            </w:r>
            <w:proofErr w:type="spellStart"/>
            <w:r w:rsidR="00460653" w:rsidRPr="00A32836">
              <w:rPr>
                <w:lang w:val="en-US"/>
              </w:rPr>
              <w:t>prezentul</w:t>
            </w:r>
            <w:proofErr w:type="spellEnd"/>
            <w:r w:rsidR="00460653" w:rsidRPr="00A32836">
              <w:rPr>
                <w:lang w:val="en-US"/>
              </w:rPr>
              <w:t xml:space="preserve"> contract.  </w:t>
            </w:r>
          </w:p>
          <w:p w14:paraId="139349EA"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lastRenderedPageBreak/>
              <w:t xml:space="preserve">12.4.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de </w:t>
            </w:r>
            <w:proofErr w:type="spellStart"/>
            <w:r w:rsidR="00BB2CB2" w:rsidRPr="00A32836">
              <w:rPr>
                <w:lang w:val="en-US"/>
              </w:rPr>
              <w:t>rezoluțiune</w:t>
            </w:r>
            <w:r w:rsidR="00460653" w:rsidRPr="00A32836">
              <w:rPr>
                <w:lang w:val="en-US"/>
              </w:rPr>
              <w:t>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convoca</w:t>
            </w:r>
            <w:proofErr w:type="spellEnd"/>
            <w:r w:rsidR="00460653" w:rsidRPr="00A32836">
              <w:rPr>
                <w:lang w:val="en-US"/>
              </w:rPr>
              <w:t xml:space="preserv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care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efectua</w:t>
            </w:r>
            <w:proofErr w:type="spellEnd"/>
            <w:r w:rsidR="00460653" w:rsidRPr="00A32836">
              <w:rPr>
                <w:lang w:val="en-US"/>
              </w:rPr>
              <w:t xml:space="preserve"> </w:t>
            </w:r>
            <w:proofErr w:type="spellStart"/>
            <w:r w:rsidR="00460653" w:rsidRPr="00A32836">
              <w:rPr>
                <w:lang w:val="en-US"/>
              </w:rPr>
              <w:t>recepţia</w:t>
            </w:r>
            <w:proofErr w:type="spellEnd"/>
            <w:r w:rsidR="00460653" w:rsidRPr="00A32836">
              <w:rPr>
                <w:lang w:val="en-US"/>
              </w:rPr>
              <w:t xml:space="preserve"> </w:t>
            </w:r>
            <w:proofErr w:type="spellStart"/>
            <w:r w:rsidR="00460653" w:rsidRPr="00A32836">
              <w:rPr>
                <w:lang w:val="en-US"/>
              </w:rPr>
              <w:t>cantitativă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calitativ</w:t>
            </w:r>
            <w:r w:rsidR="00D74B95" w:rsidRPr="00A32836">
              <w:rPr>
                <w:lang w:val="en-US"/>
              </w:rPr>
              <w:t>ă</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D74B95" w:rsidRPr="00A32836">
              <w:rPr>
                <w:lang w:val="en-US"/>
              </w:rPr>
              <w:t>,</w:t>
            </w:r>
            <w:r w:rsidR="00C33344" w:rsidRPr="00A32836">
              <w:rPr>
                <w:lang w:val="en-US"/>
              </w:rPr>
              <w:t xml:space="preserve"> </w:t>
            </w:r>
            <w:proofErr w:type="spellStart"/>
            <w:r w:rsidR="00D74B95" w:rsidRPr="00A32836">
              <w:rPr>
                <w:lang w:val="en-US"/>
              </w:rPr>
              <w:t>în</w:t>
            </w:r>
            <w:proofErr w:type="spellEnd"/>
            <w:r w:rsidR="00D74B95" w:rsidRPr="00A32836">
              <w:rPr>
                <w:lang w:val="en-US"/>
              </w:rPr>
              <w:t xml:space="preserve"> maximum 15 </w:t>
            </w:r>
            <w:proofErr w:type="spellStart"/>
            <w:r w:rsidR="00D74B95" w:rsidRPr="00A32836">
              <w:rPr>
                <w:lang w:val="en-US"/>
              </w:rPr>
              <w:t>zile</w:t>
            </w:r>
            <w:proofErr w:type="spellEnd"/>
            <w:r w:rsidR="00D74B95" w:rsidRPr="00A32836">
              <w:rPr>
                <w:lang w:val="en-US"/>
              </w:rPr>
              <w:t xml:space="preserve"> de la data </w:t>
            </w:r>
            <w:proofErr w:type="spellStart"/>
            <w:r w:rsidR="00BB2CB2" w:rsidRPr="00A32836">
              <w:rPr>
                <w:lang w:val="en-US"/>
              </w:rPr>
              <w:t>rezoluțiunii</w:t>
            </w:r>
            <w:proofErr w:type="spellEnd"/>
            <w:r w:rsidR="00C33344" w:rsidRPr="00A32836">
              <w:rPr>
                <w:lang w:val="en-US"/>
              </w:rPr>
              <w:t xml:space="preserve"> </w:t>
            </w:r>
            <w:proofErr w:type="spellStart"/>
            <w:r w:rsidR="00D74B95" w:rsidRPr="00A32836">
              <w:rPr>
                <w:lang w:val="en-US"/>
              </w:rPr>
              <w:t>contractului</w:t>
            </w:r>
            <w:proofErr w:type="spellEnd"/>
            <w:r w:rsidR="00D74B95" w:rsidRPr="00A32836">
              <w:rPr>
                <w:lang w:val="en-US"/>
              </w:rPr>
              <w:t>.</w:t>
            </w:r>
          </w:p>
          <w:p w14:paraId="14874943"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12.5.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BB2CB2" w:rsidRPr="00A32836">
              <w:rPr>
                <w:lang w:val="en-US"/>
              </w:rPr>
              <w:t>rezoluțiunii</w:t>
            </w:r>
            <w:proofErr w:type="spellEnd"/>
            <w:r w:rsidR="00C33344"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întocmi</w:t>
            </w:r>
            <w:proofErr w:type="spellEnd"/>
            <w:r w:rsidR="00460653" w:rsidRPr="00A32836">
              <w:rPr>
                <w:lang w:val="en-US"/>
              </w:rPr>
              <w:t xml:space="preserve"> </w:t>
            </w:r>
            <w:proofErr w:type="spellStart"/>
            <w:r w:rsidR="00460653" w:rsidRPr="00A32836">
              <w:rPr>
                <w:lang w:val="en-US"/>
              </w:rPr>
              <w:t>situaţia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efectiv</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inventarul</w:t>
            </w:r>
            <w:proofErr w:type="spellEnd"/>
            <w:r w:rsidR="00460653" w:rsidRPr="00A32836">
              <w:rPr>
                <w:lang w:val="en-US"/>
              </w:rPr>
              <w:t xml:space="preserve"> </w:t>
            </w:r>
            <w:proofErr w:type="spellStart"/>
            <w:r w:rsidR="00460653" w:rsidRPr="00A32836">
              <w:rPr>
                <w:lang w:val="en-US"/>
              </w:rPr>
              <w:t>materialelor</w:t>
            </w:r>
            <w:proofErr w:type="spellEnd"/>
            <w:r w:rsidR="00460653" w:rsidRPr="00A32836">
              <w:rPr>
                <w:lang w:val="en-US"/>
              </w:rPr>
              <w:t xml:space="preserve">, </w:t>
            </w:r>
            <w:proofErr w:type="spellStart"/>
            <w:r w:rsidR="00460653" w:rsidRPr="00A32836">
              <w:rPr>
                <w:lang w:val="en-US"/>
              </w:rPr>
              <w:t>utilajelor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care se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stabili</w:t>
            </w:r>
            <w:proofErr w:type="spellEnd"/>
            <w:r w:rsidR="00460653" w:rsidRPr="00A32836">
              <w:rPr>
                <w:lang w:val="en-US"/>
              </w:rPr>
              <w:t xml:space="preserve"> </w:t>
            </w:r>
            <w:proofErr w:type="spellStart"/>
            <w:r w:rsidR="00460653" w:rsidRPr="00A32836">
              <w:rPr>
                <w:lang w:val="en-US"/>
              </w:rPr>
              <w:t>sumele</w:t>
            </w:r>
            <w:proofErr w:type="spellEnd"/>
            <w:r w:rsidR="00460653" w:rsidRPr="00A32836">
              <w:rPr>
                <w:lang w:val="en-US"/>
              </w:rPr>
              <w:t xml:space="preserve"> care </w:t>
            </w:r>
            <w:proofErr w:type="spellStart"/>
            <w:r w:rsidR="00460653" w:rsidRPr="00A32836">
              <w:rPr>
                <w:lang w:val="en-US"/>
              </w:rPr>
              <w:t>urmează</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plătească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daunele</w:t>
            </w:r>
            <w:proofErr w:type="spellEnd"/>
            <w:r w:rsidR="00460653" w:rsidRPr="00A32836">
              <w:rPr>
                <w:lang w:val="en-US"/>
              </w:rPr>
              <w:t xml:space="preserve"> pe care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suporte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din vina </w:t>
            </w:r>
            <w:proofErr w:type="spellStart"/>
            <w:r w:rsidR="00460653" w:rsidRPr="00A32836">
              <w:rPr>
                <w:lang w:val="en-US"/>
              </w:rPr>
              <w:t>căruia</w:t>
            </w:r>
            <w:proofErr w:type="spellEnd"/>
            <w:r w:rsidR="00460653" w:rsidRPr="00A32836">
              <w:rPr>
                <w:lang w:val="en-US"/>
              </w:rPr>
              <w:t xml:space="preserve"> s-a </w:t>
            </w:r>
            <w:proofErr w:type="spellStart"/>
            <w:r w:rsidR="00BB2CB2" w:rsidRPr="00A32836">
              <w:rPr>
                <w:lang w:val="en-US"/>
              </w:rPr>
              <w:t>rezolvit</w:t>
            </w:r>
            <w:proofErr w:type="spellEnd"/>
            <w:r w:rsidR="00C33344" w:rsidRPr="00A32836">
              <w:rPr>
                <w:lang w:val="en-US"/>
              </w:rPr>
              <w:t xml:space="preserve"> </w:t>
            </w:r>
            <w:proofErr w:type="spellStart"/>
            <w:r w:rsidR="00460653" w:rsidRPr="00A32836">
              <w:rPr>
                <w:lang w:val="en-US"/>
              </w:rPr>
              <w:t>contractul</w:t>
            </w:r>
            <w:proofErr w:type="spellEnd"/>
            <w:r w:rsidR="00460653" w:rsidRPr="00A32836">
              <w:rPr>
                <w:lang w:val="en-US"/>
              </w:rPr>
              <w:t xml:space="preserve">. </w:t>
            </w:r>
          </w:p>
          <w:p w14:paraId="25124C1C"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12.6.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rez</w:t>
            </w:r>
            <w:r w:rsidR="00892A6D" w:rsidRPr="00A32836">
              <w:rPr>
                <w:lang w:val="en-US"/>
              </w:rPr>
              <w:t>oluțiunea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continua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cu </w:t>
            </w:r>
            <w:proofErr w:type="spellStart"/>
            <w:r w:rsidR="00460653" w:rsidRPr="00A32836">
              <w:rPr>
                <w:lang w:val="en-US"/>
              </w:rPr>
              <w:t>respectarea</w:t>
            </w:r>
            <w:proofErr w:type="spellEnd"/>
            <w:r w:rsidR="00460653" w:rsidRPr="00A32836">
              <w:rPr>
                <w:lang w:val="en-US"/>
              </w:rPr>
              <w:t xml:space="preserve">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
          <w:p w14:paraId="49FE8D90" w14:textId="77777777" w:rsidR="00E22640" w:rsidRPr="00A32836" w:rsidRDefault="00E22640" w:rsidP="00E22640">
            <w:pPr>
              <w:pStyle w:val="NormalWeb"/>
              <w:tabs>
                <w:tab w:val="left" w:pos="567"/>
                <w:tab w:val="left" w:pos="2070"/>
              </w:tabs>
              <w:ind w:firstLine="0"/>
              <w:rPr>
                <w:lang w:val="en-US"/>
              </w:rPr>
            </w:pPr>
            <w:r w:rsidRPr="00A32836">
              <w:rPr>
                <w:lang w:val="en-US"/>
              </w:rPr>
              <w:t xml:space="preserve">12.7. </w:t>
            </w:r>
            <w:proofErr w:type="spellStart"/>
            <w:r w:rsidRPr="00A32836">
              <w:rPr>
                <w:lang w:val="en-US"/>
              </w:rPr>
              <w:t>Cazuri</w:t>
            </w:r>
            <w:proofErr w:type="spellEnd"/>
            <w:r w:rsidRPr="00A32836">
              <w:rPr>
                <w:lang w:val="en-US"/>
              </w:rPr>
              <w:t xml:space="preserve"> </w:t>
            </w:r>
            <w:proofErr w:type="spellStart"/>
            <w:r w:rsidRPr="00A32836">
              <w:rPr>
                <w:lang w:val="en-US"/>
              </w:rPr>
              <w:t>specifice</w:t>
            </w:r>
            <w:proofErr w:type="spellEnd"/>
            <w:r w:rsidRPr="00A32836">
              <w:rPr>
                <w:lang w:val="en-US"/>
              </w:rPr>
              <w:t xml:space="preserve"> de </w:t>
            </w:r>
            <w:proofErr w:type="spellStart"/>
            <w:r w:rsidRPr="00A32836">
              <w:rPr>
                <w:lang w:val="en-US"/>
              </w:rPr>
              <w:t>încetare</w:t>
            </w:r>
            <w:proofErr w:type="spellEnd"/>
            <w:r w:rsidRPr="00A32836">
              <w:rPr>
                <w:lang w:val="en-US"/>
              </w:rPr>
              <w:t xml:space="preserve"> a </w:t>
            </w:r>
            <w:proofErr w:type="spellStart"/>
            <w:r w:rsidRPr="00A32836">
              <w:rPr>
                <w:lang w:val="en-US"/>
              </w:rPr>
              <w:t>contractului</w:t>
            </w:r>
            <w:proofErr w:type="spellEnd"/>
            <w:r w:rsidRPr="00A32836">
              <w:rPr>
                <w:lang w:val="en-US"/>
              </w:rPr>
              <w:t xml:space="preserve"> de </w:t>
            </w:r>
            <w:proofErr w:type="spellStart"/>
            <w:r w:rsidRPr="00A32836">
              <w:rPr>
                <w:lang w:val="en-US"/>
              </w:rPr>
              <w:t>achiziţii</w:t>
            </w:r>
            <w:proofErr w:type="spellEnd"/>
            <w:r w:rsidRPr="00A32836">
              <w:rPr>
                <w:lang w:val="en-US"/>
              </w:rPr>
              <w:t xml:space="preserve"> </w:t>
            </w:r>
            <w:proofErr w:type="spellStart"/>
            <w:r w:rsidRPr="00A32836">
              <w:rPr>
                <w:lang w:val="en-US"/>
              </w:rPr>
              <w:t>publice</w:t>
            </w:r>
            <w:proofErr w:type="spellEnd"/>
            <w:r w:rsidRPr="00A32836">
              <w:rPr>
                <w:lang w:val="en-US"/>
              </w:rPr>
              <w:t>:</w:t>
            </w:r>
          </w:p>
          <w:p w14:paraId="45899A6A" w14:textId="77777777" w:rsidR="00E22640" w:rsidRPr="00A32836" w:rsidRDefault="00E22640" w:rsidP="00E22640">
            <w:pPr>
              <w:pStyle w:val="NormalWeb"/>
              <w:tabs>
                <w:tab w:val="left" w:pos="567"/>
                <w:tab w:val="left" w:pos="2070"/>
              </w:tabs>
              <w:ind w:firstLine="284"/>
              <w:rPr>
                <w:lang w:val="en-US"/>
              </w:rPr>
            </w:pPr>
            <w:r w:rsidRPr="00A32836">
              <w:rPr>
                <w:lang w:val="en-US"/>
              </w:rPr>
              <w:t xml:space="preserve">     </w:t>
            </w:r>
            <w:proofErr w:type="spellStart"/>
            <w:r w:rsidR="00F168DC" w:rsidRPr="00A32836">
              <w:rPr>
                <w:lang w:val="en-US"/>
              </w:rPr>
              <w:t>Beneficiarul</w:t>
            </w:r>
            <w:proofErr w:type="spellEnd"/>
            <w:r w:rsidRPr="00A32836">
              <w:rPr>
                <w:lang w:val="en-US"/>
              </w:rPr>
              <w:t xml:space="preserve"> are </w:t>
            </w:r>
            <w:proofErr w:type="spellStart"/>
            <w:r w:rsidRPr="00A32836">
              <w:rPr>
                <w:lang w:val="en-US"/>
              </w:rPr>
              <w:t>dreptul</w:t>
            </w:r>
            <w:proofErr w:type="spellEnd"/>
            <w:r w:rsidRPr="00A32836">
              <w:rPr>
                <w:lang w:val="en-US"/>
              </w:rPr>
              <w:t xml:space="preserve"> de a </w:t>
            </w:r>
            <w:proofErr w:type="spellStart"/>
            <w:r w:rsidR="0060188C" w:rsidRPr="00A32836">
              <w:rPr>
                <w:lang w:val="en-US"/>
              </w:rPr>
              <w:t>rezolvi</w:t>
            </w:r>
            <w:proofErr w:type="spellEnd"/>
            <w:r w:rsidR="00C33344" w:rsidRPr="00A32836">
              <w:rPr>
                <w:lang w:val="en-US"/>
              </w:rPr>
              <w:t xml:space="preserve"> </w:t>
            </w:r>
            <w:r w:rsidRPr="00A32836">
              <w:rPr>
                <w:lang w:val="en-US"/>
              </w:rPr>
              <w:t xml:space="preserve">unilateral un contract de </w:t>
            </w:r>
            <w:proofErr w:type="spellStart"/>
            <w:r w:rsidRPr="00A32836">
              <w:rPr>
                <w:lang w:val="en-US"/>
              </w:rPr>
              <w:t>achiziţii</w:t>
            </w:r>
            <w:proofErr w:type="spellEnd"/>
            <w:r w:rsidRPr="00A32836">
              <w:rPr>
                <w:lang w:val="en-US"/>
              </w:rPr>
              <w:t xml:space="preserve"> </w:t>
            </w:r>
            <w:proofErr w:type="spellStart"/>
            <w:r w:rsidRPr="00A32836">
              <w:rPr>
                <w:lang w:val="en-US"/>
              </w:rPr>
              <w:t>publice</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perioada</w:t>
            </w:r>
            <w:proofErr w:type="spellEnd"/>
            <w:r w:rsidRPr="00A32836">
              <w:rPr>
                <w:lang w:val="en-US"/>
              </w:rPr>
              <w:t xml:space="preserve"> de </w:t>
            </w:r>
            <w:proofErr w:type="spellStart"/>
            <w:r w:rsidRPr="00A32836">
              <w:rPr>
                <w:lang w:val="en-US"/>
              </w:rPr>
              <w:t>valabilitate</w:t>
            </w:r>
            <w:proofErr w:type="spellEnd"/>
            <w:r w:rsidRPr="00A32836">
              <w:rPr>
                <w:lang w:val="en-US"/>
              </w:rPr>
              <w:t xml:space="preserve"> a </w:t>
            </w:r>
            <w:proofErr w:type="spellStart"/>
            <w:r w:rsidRPr="00A32836">
              <w:rPr>
                <w:lang w:val="en-US"/>
              </w:rPr>
              <w:t>acestuia</w:t>
            </w:r>
            <w:proofErr w:type="spellEnd"/>
            <w:r w:rsidRPr="00A32836">
              <w:rPr>
                <w:lang w:val="en-US"/>
              </w:rPr>
              <w:t xml:space="preserve"> </w:t>
            </w:r>
            <w:proofErr w:type="spellStart"/>
            <w:r w:rsidRPr="00A32836">
              <w:rPr>
                <w:lang w:val="en-US"/>
              </w:rPr>
              <w:t>în</w:t>
            </w:r>
            <w:proofErr w:type="spellEnd"/>
            <w:r w:rsidRPr="00A32836">
              <w:rPr>
                <w:lang w:val="en-US"/>
              </w:rPr>
              <w:t xml:space="preserve"> una </w:t>
            </w:r>
            <w:proofErr w:type="spellStart"/>
            <w:r w:rsidRPr="00A32836">
              <w:rPr>
                <w:lang w:val="en-US"/>
              </w:rPr>
              <w:t>dintre</w:t>
            </w:r>
            <w:proofErr w:type="spellEnd"/>
            <w:r w:rsidRPr="00A32836">
              <w:rPr>
                <w:lang w:val="en-US"/>
              </w:rPr>
              <w:t xml:space="preserve"> </w:t>
            </w:r>
            <w:proofErr w:type="spellStart"/>
            <w:r w:rsidRPr="00A32836">
              <w:rPr>
                <w:lang w:val="en-US"/>
              </w:rPr>
              <w:t>următoarele</w:t>
            </w:r>
            <w:proofErr w:type="spellEnd"/>
            <w:r w:rsidRPr="00A32836">
              <w:rPr>
                <w:lang w:val="en-US"/>
              </w:rPr>
              <w:t xml:space="preserve"> </w:t>
            </w:r>
            <w:proofErr w:type="spellStart"/>
            <w:r w:rsidRPr="00A32836">
              <w:rPr>
                <w:lang w:val="en-US"/>
              </w:rPr>
              <w:t>situaţii</w:t>
            </w:r>
            <w:proofErr w:type="spellEnd"/>
            <w:r w:rsidRPr="00A32836">
              <w:rPr>
                <w:lang w:val="en-US"/>
              </w:rPr>
              <w:t>:</w:t>
            </w:r>
          </w:p>
          <w:p w14:paraId="4AF5AAD3" w14:textId="77777777" w:rsidR="00E22640" w:rsidRPr="00A32836" w:rsidRDefault="00E22640" w:rsidP="00E22640">
            <w:pPr>
              <w:pStyle w:val="NormalWeb"/>
              <w:tabs>
                <w:tab w:val="left" w:pos="567"/>
                <w:tab w:val="left" w:pos="2070"/>
              </w:tabs>
              <w:rPr>
                <w:lang w:val="en-US"/>
              </w:rPr>
            </w:pPr>
            <w:r w:rsidRPr="00A32836">
              <w:rPr>
                <w:lang w:val="en-US"/>
              </w:rPr>
              <w:t xml:space="preserve">    a) </w:t>
            </w:r>
            <w:proofErr w:type="spellStart"/>
            <w:r w:rsidRPr="00A32836">
              <w:rPr>
                <w:lang w:val="en-US"/>
              </w:rPr>
              <w:t>contractantul</w:t>
            </w:r>
            <w:proofErr w:type="spellEnd"/>
            <w:r w:rsidRPr="00A32836">
              <w:rPr>
                <w:lang w:val="en-US"/>
              </w:rPr>
              <w:t xml:space="preserve"> se </w:t>
            </w:r>
            <w:proofErr w:type="spellStart"/>
            <w:r w:rsidRPr="00A32836">
              <w:rPr>
                <w:lang w:val="en-US"/>
              </w:rPr>
              <w:t>afla</w:t>
            </w:r>
            <w:proofErr w:type="spellEnd"/>
            <w:r w:rsidRPr="00A32836">
              <w:rPr>
                <w:lang w:val="en-US"/>
              </w:rPr>
              <w:t xml:space="preserve">, la </w:t>
            </w:r>
            <w:proofErr w:type="spellStart"/>
            <w:r w:rsidRPr="00A32836">
              <w:rPr>
                <w:lang w:val="en-US"/>
              </w:rPr>
              <w:t>momentul</w:t>
            </w:r>
            <w:proofErr w:type="spellEnd"/>
            <w:r w:rsidRPr="00A32836">
              <w:rPr>
                <w:lang w:val="en-US"/>
              </w:rPr>
              <w:t xml:space="preserve"> </w:t>
            </w:r>
            <w:proofErr w:type="spellStart"/>
            <w:r w:rsidRPr="00A32836">
              <w:rPr>
                <w:lang w:val="en-US"/>
              </w:rPr>
              <w:t>atribuirii</w:t>
            </w:r>
            <w:proofErr w:type="spellEnd"/>
            <w:r w:rsidRPr="00A32836">
              <w:rPr>
                <w:lang w:val="en-US"/>
              </w:rPr>
              <w:t xml:space="preserve"> </w:t>
            </w:r>
            <w:proofErr w:type="spellStart"/>
            <w:r w:rsidRPr="00A32836">
              <w:rPr>
                <w:lang w:val="en-US"/>
              </w:rPr>
              <w:t>lui</w:t>
            </w:r>
            <w:proofErr w:type="spellEnd"/>
            <w:r w:rsidRPr="00A32836">
              <w:rPr>
                <w:lang w:val="en-US"/>
              </w:rPr>
              <w:t xml:space="preserve">, </w:t>
            </w:r>
            <w:proofErr w:type="spellStart"/>
            <w:r w:rsidRPr="00A32836">
              <w:rPr>
                <w:lang w:val="en-US"/>
              </w:rPr>
              <w:t>în</w:t>
            </w:r>
            <w:proofErr w:type="spellEnd"/>
            <w:r w:rsidRPr="00A32836">
              <w:rPr>
                <w:lang w:val="en-US"/>
              </w:rPr>
              <w:t xml:space="preserve"> una </w:t>
            </w:r>
            <w:proofErr w:type="spellStart"/>
            <w:r w:rsidRPr="00A32836">
              <w:rPr>
                <w:lang w:val="en-US"/>
              </w:rPr>
              <w:t>dintre</w:t>
            </w:r>
            <w:proofErr w:type="spellEnd"/>
            <w:r w:rsidRPr="00A32836">
              <w:rPr>
                <w:lang w:val="en-US"/>
              </w:rPr>
              <w:t xml:space="preserve"> </w:t>
            </w:r>
            <w:proofErr w:type="spellStart"/>
            <w:r w:rsidRPr="00A32836">
              <w:rPr>
                <w:lang w:val="en-US"/>
              </w:rPr>
              <w:t>situaţiile</w:t>
            </w:r>
            <w:proofErr w:type="spellEnd"/>
            <w:r w:rsidRPr="00A32836">
              <w:rPr>
                <w:lang w:val="en-US"/>
              </w:rPr>
              <w:t xml:space="preserve"> care </w:t>
            </w:r>
            <w:proofErr w:type="spellStart"/>
            <w:r w:rsidRPr="00A32836">
              <w:rPr>
                <w:lang w:val="en-US"/>
              </w:rPr>
              <w:t>ar</w:t>
            </w:r>
            <w:proofErr w:type="spellEnd"/>
            <w:r w:rsidRPr="00A32836">
              <w:rPr>
                <w:lang w:val="en-US"/>
              </w:rPr>
              <w:t xml:space="preserve"> fi </w:t>
            </w:r>
            <w:proofErr w:type="spellStart"/>
            <w:r w:rsidRPr="00A32836">
              <w:rPr>
                <w:lang w:val="en-US"/>
              </w:rPr>
              <w:t>determinat</w:t>
            </w:r>
            <w:proofErr w:type="spellEnd"/>
            <w:r w:rsidRPr="00A32836">
              <w:rPr>
                <w:lang w:val="en-US"/>
              </w:rPr>
              <w:t xml:space="preserve"> </w:t>
            </w:r>
            <w:proofErr w:type="spellStart"/>
            <w:r w:rsidRPr="00A32836">
              <w:rPr>
                <w:lang w:val="en-US"/>
              </w:rPr>
              <w:t>excluderea</w:t>
            </w:r>
            <w:proofErr w:type="spellEnd"/>
            <w:r w:rsidRPr="00A32836">
              <w:rPr>
                <w:lang w:val="en-US"/>
              </w:rPr>
              <w:t xml:space="preserve"> </w:t>
            </w:r>
            <w:proofErr w:type="spellStart"/>
            <w:r w:rsidRPr="00A32836">
              <w:rPr>
                <w:lang w:val="en-US"/>
              </w:rPr>
              <w:t>sa</w:t>
            </w:r>
            <w:proofErr w:type="spellEnd"/>
            <w:r w:rsidRPr="00A32836">
              <w:rPr>
                <w:lang w:val="en-US"/>
              </w:rPr>
              <w:t xml:space="preserve"> din </w:t>
            </w:r>
            <w:proofErr w:type="spellStart"/>
            <w:r w:rsidRPr="00A32836">
              <w:rPr>
                <w:lang w:val="en-US"/>
              </w:rPr>
              <w:t>proce</w:t>
            </w:r>
            <w:r w:rsidR="00C33344" w:rsidRPr="00A32836">
              <w:rPr>
                <w:lang w:val="en-US"/>
              </w:rPr>
              <w:t>dura</w:t>
            </w:r>
            <w:proofErr w:type="spellEnd"/>
            <w:r w:rsidR="00C33344" w:rsidRPr="00A32836">
              <w:rPr>
                <w:lang w:val="en-US"/>
              </w:rPr>
              <w:t xml:space="preserve"> de </w:t>
            </w:r>
            <w:proofErr w:type="spellStart"/>
            <w:r w:rsidR="00C33344" w:rsidRPr="00A32836">
              <w:rPr>
                <w:lang w:val="en-US"/>
              </w:rPr>
              <w:t>atribuire</w:t>
            </w:r>
            <w:proofErr w:type="spellEnd"/>
            <w:r w:rsidR="00C33344" w:rsidRPr="00A32836">
              <w:rPr>
                <w:lang w:val="en-US"/>
              </w:rPr>
              <w:t xml:space="preserve"> </w:t>
            </w:r>
            <w:proofErr w:type="spellStart"/>
            <w:r w:rsidR="00C33344" w:rsidRPr="00A32836">
              <w:rPr>
                <w:lang w:val="en-US"/>
              </w:rPr>
              <w:t>potrivit</w:t>
            </w:r>
            <w:proofErr w:type="spellEnd"/>
            <w:r w:rsidR="00C33344" w:rsidRPr="00A32836">
              <w:rPr>
                <w:lang w:val="en-US"/>
              </w:rPr>
              <w:t xml:space="preserve"> art.</w:t>
            </w:r>
            <w:r w:rsidR="00DF4DCF" w:rsidRPr="00A32836">
              <w:rPr>
                <w:lang w:val="en-US"/>
              </w:rPr>
              <w:t xml:space="preserve"> </w:t>
            </w:r>
            <w:r w:rsidRPr="00A32836">
              <w:rPr>
                <w:lang w:val="en-US"/>
              </w:rPr>
              <w:t>19</w:t>
            </w:r>
            <w:r w:rsidR="00802287" w:rsidRPr="00A32836">
              <w:rPr>
                <w:lang w:val="en-US"/>
              </w:rPr>
              <w:t xml:space="preserve"> al </w:t>
            </w:r>
            <w:proofErr w:type="spellStart"/>
            <w:r w:rsidR="00802287" w:rsidRPr="00A32836">
              <w:rPr>
                <w:lang w:val="en-US"/>
              </w:rPr>
              <w:t>Legii</w:t>
            </w:r>
            <w:proofErr w:type="spellEnd"/>
            <w:r w:rsidR="00802287" w:rsidRPr="00A32836">
              <w:rPr>
                <w:lang w:val="en-US"/>
              </w:rPr>
              <w:t xml:space="preserve"> </w:t>
            </w:r>
            <w:r w:rsidR="0060188C" w:rsidRPr="00A32836">
              <w:rPr>
                <w:lang w:val="en-US"/>
              </w:rPr>
              <w:t>nr.</w:t>
            </w:r>
            <w:r w:rsidR="00FF5CB2" w:rsidRPr="00A32836">
              <w:rPr>
                <w:lang w:val="en-US"/>
              </w:rPr>
              <w:t xml:space="preserve"> </w:t>
            </w:r>
            <w:r w:rsidR="00802287" w:rsidRPr="00A32836">
              <w:rPr>
                <w:lang w:val="en-US"/>
              </w:rPr>
              <w:t xml:space="preserve">131/2015 </w:t>
            </w:r>
            <w:proofErr w:type="spellStart"/>
            <w:r w:rsidR="00802287" w:rsidRPr="00A32836">
              <w:rPr>
                <w:lang w:val="en-US"/>
              </w:rPr>
              <w:t>privind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w:t>
            </w:r>
          </w:p>
          <w:p w14:paraId="4DA74415" w14:textId="77777777" w:rsidR="00E22640" w:rsidRPr="00A32836" w:rsidRDefault="00E22640" w:rsidP="00E22640">
            <w:pPr>
              <w:pStyle w:val="NormalWeb"/>
              <w:tabs>
                <w:tab w:val="left" w:pos="567"/>
                <w:tab w:val="left" w:pos="2070"/>
              </w:tabs>
              <w:rPr>
                <w:lang w:val="en-US"/>
              </w:rPr>
            </w:pPr>
            <w:r w:rsidRPr="00A32836">
              <w:rPr>
                <w:lang w:val="en-US"/>
              </w:rPr>
              <w:t xml:space="preserve">    b) </w:t>
            </w:r>
            <w:proofErr w:type="spellStart"/>
            <w:r w:rsidRPr="00A32836">
              <w:rPr>
                <w:lang w:val="en-US"/>
              </w:rPr>
              <w:t>contractul</w:t>
            </w:r>
            <w:proofErr w:type="spellEnd"/>
            <w:r w:rsidRPr="00A32836">
              <w:rPr>
                <w:lang w:val="en-US"/>
              </w:rPr>
              <w:t xml:space="preserve"> a </w:t>
            </w:r>
            <w:proofErr w:type="spellStart"/>
            <w:r w:rsidRPr="00A32836">
              <w:rPr>
                <w:lang w:val="en-US"/>
              </w:rPr>
              <w:t>făcut</w:t>
            </w:r>
            <w:proofErr w:type="spellEnd"/>
            <w:r w:rsidRPr="00A32836">
              <w:rPr>
                <w:lang w:val="en-US"/>
              </w:rPr>
              <w:t xml:space="preserve"> </w:t>
            </w:r>
            <w:proofErr w:type="spellStart"/>
            <w:r w:rsidRPr="00A32836">
              <w:rPr>
                <w:lang w:val="en-US"/>
              </w:rPr>
              <w:t>obiectul</w:t>
            </w:r>
            <w:proofErr w:type="spellEnd"/>
            <w:r w:rsidRPr="00A32836">
              <w:rPr>
                <w:lang w:val="en-US"/>
              </w:rPr>
              <w:t xml:space="preserve"> </w:t>
            </w:r>
            <w:proofErr w:type="spellStart"/>
            <w:r w:rsidRPr="00A32836">
              <w:rPr>
                <w:lang w:val="en-US"/>
              </w:rPr>
              <w:t>unei</w:t>
            </w:r>
            <w:proofErr w:type="spellEnd"/>
            <w:r w:rsidRPr="00A32836">
              <w:rPr>
                <w:lang w:val="en-US"/>
              </w:rPr>
              <w:t xml:space="preserve"> </w:t>
            </w:r>
            <w:proofErr w:type="spellStart"/>
            <w:r w:rsidRPr="00A32836">
              <w:rPr>
                <w:lang w:val="en-US"/>
              </w:rPr>
              <w:t>modificări</w:t>
            </w:r>
            <w:proofErr w:type="spellEnd"/>
            <w:r w:rsidRPr="00A32836">
              <w:rPr>
                <w:lang w:val="en-US"/>
              </w:rPr>
              <w:t xml:space="preserve"> </w:t>
            </w:r>
            <w:proofErr w:type="spellStart"/>
            <w:r w:rsidRPr="00A32836">
              <w:rPr>
                <w:lang w:val="en-US"/>
              </w:rPr>
              <w:t>substanțiale</w:t>
            </w:r>
            <w:proofErr w:type="spellEnd"/>
            <w:r w:rsidRPr="00A32836">
              <w:rPr>
                <w:lang w:val="en-US"/>
              </w:rPr>
              <w:t xml:space="preserve"> care </w:t>
            </w:r>
            <w:proofErr w:type="spellStart"/>
            <w:r w:rsidRPr="00A32836">
              <w:rPr>
                <w:lang w:val="en-US"/>
              </w:rPr>
              <w:t>necesita</w:t>
            </w:r>
            <w:proofErr w:type="spellEnd"/>
            <w:r w:rsidRPr="00A32836">
              <w:rPr>
                <w:lang w:val="en-US"/>
              </w:rPr>
              <w:t xml:space="preserve"> o </w:t>
            </w:r>
            <w:proofErr w:type="spellStart"/>
            <w:r w:rsidRPr="00A32836">
              <w:rPr>
                <w:lang w:val="en-US"/>
              </w:rPr>
              <w:t>nouă</w:t>
            </w:r>
            <w:proofErr w:type="spellEnd"/>
            <w:r w:rsidRPr="00A32836">
              <w:rPr>
                <w:lang w:val="en-US"/>
              </w:rPr>
              <w:t xml:space="preserve"> </w:t>
            </w:r>
            <w:proofErr w:type="spellStart"/>
            <w:r w:rsidRPr="00A32836">
              <w:rPr>
                <w:lang w:val="en-US"/>
              </w:rPr>
              <w:t>procedură</w:t>
            </w:r>
            <w:proofErr w:type="spellEnd"/>
            <w:r w:rsidRPr="00A32836">
              <w:rPr>
                <w:lang w:val="en-US"/>
              </w:rPr>
              <w:t xml:space="preserve"> de </w:t>
            </w:r>
            <w:proofErr w:type="spellStart"/>
            <w:r w:rsidRPr="00A32836">
              <w:rPr>
                <w:lang w:val="en-US"/>
              </w:rPr>
              <w:t>achiziție</w:t>
            </w:r>
            <w:proofErr w:type="spellEnd"/>
            <w:r w:rsidRPr="00A32836">
              <w:rPr>
                <w:lang w:val="en-US"/>
              </w:rPr>
              <w:t xml:space="preserve"> </w:t>
            </w:r>
            <w:proofErr w:type="spellStart"/>
            <w:r w:rsidRPr="00A32836">
              <w:rPr>
                <w:lang w:val="en-US"/>
              </w:rPr>
              <w:t>publică</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conformitate</w:t>
            </w:r>
            <w:proofErr w:type="spellEnd"/>
            <w:r w:rsidRPr="00A32836">
              <w:rPr>
                <w:lang w:val="en-US"/>
              </w:rPr>
              <w:t xml:space="preserve"> cu art. 76</w:t>
            </w:r>
            <w:r w:rsidR="00802287" w:rsidRPr="00A32836">
              <w:rPr>
                <w:lang w:val="en-US"/>
              </w:rPr>
              <w:t xml:space="preserve"> al </w:t>
            </w:r>
            <w:proofErr w:type="spellStart"/>
            <w:r w:rsidR="00802287" w:rsidRPr="00A32836">
              <w:rPr>
                <w:lang w:val="en-US"/>
              </w:rPr>
              <w:t>Legii</w:t>
            </w:r>
            <w:proofErr w:type="spellEnd"/>
            <w:r w:rsidR="00802287" w:rsidRPr="00A32836">
              <w:rPr>
                <w:lang w:val="en-US"/>
              </w:rPr>
              <w:t xml:space="preserve"> </w:t>
            </w:r>
            <w:r w:rsidR="0060188C" w:rsidRPr="00A32836">
              <w:rPr>
                <w:lang w:val="en-US"/>
              </w:rPr>
              <w:t>nr.</w:t>
            </w:r>
            <w:r w:rsidR="00DF4DCF" w:rsidRPr="00A32836">
              <w:rPr>
                <w:lang w:val="en-US"/>
              </w:rPr>
              <w:t xml:space="preserve"> </w:t>
            </w:r>
            <w:r w:rsidR="00802287" w:rsidRPr="00A32836">
              <w:rPr>
                <w:lang w:val="en-US"/>
              </w:rPr>
              <w:t xml:space="preserve">131/2015 </w:t>
            </w:r>
            <w:proofErr w:type="spellStart"/>
            <w:r w:rsidR="00802287" w:rsidRPr="00A32836">
              <w:rPr>
                <w:lang w:val="en-US"/>
              </w:rPr>
              <w:t>privind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w:t>
            </w:r>
          </w:p>
          <w:p w14:paraId="24EBB4E5" w14:textId="77777777" w:rsidR="00E22640" w:rsidRPr="00A32836" w:rsidRDefault="00E22640" w:rsidP="00E22640">
            <w:pPr>
              <w:pStyle w:val="NormalWeb"/>
              <w:tabs>
                <w:tab w:val="left" w:pos="567"/>
                <w:tab w:val="left" w:pos="2070"/>
              </w:tabs>
              <w:rPr>
                <w:lang w:val="en-US"/>
              </w:rPr>
            </w:pPr>
            <w:r w:rsidRPr="00A32836">
              <w:rPr>
                <w:lang w:val="en-US"/>
              </w:rPr>
              <w:t xml:space="preserve">    c) </w:t>
            </w:r>
            <w:proofErr w:type="spellStart"/>
            <w:r w:rsidRPr="00A32836">
              <w:rPr>
                <w:lang w:val="en-US"/>
              </w:rPr>
              <w:t>contractul</w:t>
            </w:r>
            <w:proofErr w:type="spellEnd"/>
            <w:r w:rsidRPr="00A32836">
              <w:rPr>
                <w:lang w:val="en-US"/>
              </w:rPr>
              <w:t xml:space="preserve"> nu </w:t>
            </w:r>
            <w:proofErr w:type="spellStart"/>
            <w:r w:rsidRPr="00A32836">
              <w:rPr>
                <w:lang w:val="en-US"/>
              </w:rPr>
              <w:t>ar</w:t>
            </w:r>
            <w:proofErr w:type="spellEnd"/>
            <w:r w:rsidRPr="00A32836">
              <w:rPr>
                <w:lang w:val="en-US"/>
              </w:rPr>
              <w:t xml:space="preserve"> fi </w:t>
            </w:r>
            <w:proofErr w:type="spellStart"/>
            <w:r w:rsidRPr="00A32836">
              <w:rPr>
                <w:lang w:val="en-US"/>
              </w:rPr>
              <w:t>trebuit</w:t>
            </w:r>
            <w:proofErr w:type="spellEnd"/>
            <w:r w:rsidRPr="00A32836">
              <w:rPr>
                <w:lang w:val="en-US"/>
              </w:rPr>
              <w:t xml:space="preserve"> </w:t>
            </w:r>
            <w:proofErr w:type="spellStart"/>
            <w:r w:rsidRPr="00A32836">
              <w:rPr>
                <w:lang w:val="en-US"/>
              </w:rPr>
              <w:t>să</w:t>
            </w:r>
            <w:proofErr w:type="spellEnd"/>
            <w:r w:rsidRPr="00A32836">
              <w:rPr>
                <w:lang w:val="en-US"/>
              </w:rPr>
              <w:t xml:space="preserve"> fie </w:t>
            </w:r>
            <w:proofErr w:type="spellStart"/>
            <w:r w:rsidRPr="00A32836">
              <w:rPr>
                <w:lang w:val="en-US"/>
              </w:rPr>
              <w:t>atribui</w:t>
            </w:r>
            <w:r w:rsidR="00C33344" w:rsidRPr="00A32836">
              <w:rPr>
                <w:lang w:val="en-US"/>
              </w:rPr>
              <w:t>t</w:t>
            </w:r>
            <w:proofErr w:type="spellEnd"/>
            <w:r w:rsidR="00C33344" w:rsidRPr="00A32836">
              <w:rPr>
                <w:lang w:val="en-US"/>
              </w:rPr>
              <w:t xml:space="preserve"> </w:t>
            </w:r>
            <w:proofErr w:type="spellStart"/>
            <w:r w:rsidR="00C33344" w:rsidRPr="00A32836">
              <w:rPr>
                <w:lang w:val="en-US"/>
              </w:rPr>
              <w:t>contractantului</w:t>
            </w:r>
            <w:proofErr w:type="spellEnd"/>
            <w:r w:rsidR="00C33344" w:rsidRPr="00A32836">
              <w:rPr>
                <w:lang w:val="en-US"/>
              </w:rPr>
              <w:t xml:space="preserve"> </w:t>
            </w:r>
            <w:proofErr w:type="spellStart"/>
            <w:r w:rsidR="00C33344" w:rsidRPr="00A32836">
              <w:rPr>
                <w:lang w:val="en-US"/>
              </w:rPr>
              <w:t>respectiv</w:t>
            </w:r>
            <w:proofErr w:type="spellEnd"/>
            <w:r w:rsidR="00C33344" w:rsidRPr="00A32836">
              <w:rPr>
                <w:lang w:val="en-US"/>
              </w:rPr>
              <w:t xml:space="preserve">, </w:t>
            </w:r>
            <w:proofErr w:type="spellStart"/>
            <w:r w:rsidR="00C33344" w:rsidRPr="00A32836">
              <w:rPr>
                <w:lang w:val="en-US"/>
              </w:rPr>
              <w:t>avâ</w:t>
            </w:r>
            <w:r w:rsidRPr="00A32836">
              <w:rPr>
                <w:lang w:val="en-US"/>
              </w:rPr>
              <w:t>nd</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vedere</w:t>
            </w:r>
            <w:proofErr w:type="spellEnd"/>
            <w:r w:rsidRPr="00A32836">
              <w:rPr>
                <w:lang w:val="en-US"/>
              </w:rPr>
              <w:t xml:space="preserve"> o </w:t>
            </w:r>
            <w:proofErr w:type="spellStart"/>
            <w:r w:rsidRPr="00A32836">
              <w:rPr>
                <w:lang w:val="en-US"/>
              </w:rPr>
              <w:t>încălcare</w:t>
            </w:r>
            <w:proofErr w:type="spellEnd"/>
            <w:r w:rsidRPr="00A32836">
              <w:rPr>
                <w:lang w:val="en-US"/>
              </w:rPr>
              <w:t xml:space="preserve"> </w:t>
            </w:r>
            <w:proofErr w:type="spellStart"/>
            <w:r w:rsidRPr="00A32836">
              <w:rPr>
                <w:lang w:val="en-US"/>
              </w:rPr>
              <w:t>gravă</w:t>
            </w:r>
            <w:proofErr w:type="spellEnd"/>
            <w:r w:rsidRPr="00A32836">
              <w:rPr>
                <w:lang w:val="en-US"/>
              </w:rPr>
              <w:t xml:space="preserve"> a </w:t>
            </w:r>
            <w:proofErr w:type="spellStart"/>
            <w:r w:rsidRPr="00A32836">
              <w:rPr>
                <w:lang w:val="en-US"/>
              </w:rPr>
              <w:t>obligaţiilor</w:t>
            </w:r>
            <w:proofErr w:type="spellEnd"/>
            <w:r w:rsidRPr="00A32836">
              <w:rPr>
                <w:lang w:val="en-US"/>
              </w:rPr>
              <w:t xml:space="preserve"> </w:t>
            </w:r>
            <w:proofErr w:type="spellStart"/>
            <w:r w:rsidRPr="00A32836">
              <w:rPr>
                <w:lang w:val="en-US"/>
              </w:rPr>
              <w:t>ce</w:t>
            </w:r>
            <w:proofErr w:type="spellEnd"/>
            <w:r w:rsidRPr="00A32836">
              <w:rPr>
                <w:lang w:val="en-US"/>
              </w:rPr>
              <w:t xml:space="preserve"> </w:t>
            </w:r>
            <w:proofErr w:type="spellStart"/>
            <w:r w:rsidRPr="00A32836">
              <w:rPr>
                <w:lang w:val="en-US"/>
              </w:rPr>
              <w:t>rezultă</w:t>
            </w:r>
            <w:proofErr w:type="spellEnd"/>
            <w:r w:rsidRPr="00A32836">
              <w:rPr>
                <w:lang w:val="en-US"/>
              </w:rPr>
              <w:t xml:space="preserve"> din </w:t>
            </w:r>
            <w:proofErr w:type="spellStart"/>
            <w:r w:rsidR="00802287" w:rsidRPr="00A32836">
              <w:rPr>
                <w:lang w:val="en-US"/>
              </w:rPr>
              <w:t>Legea</w:t>
            </w:r>
            <w:proofErr w:type="spellEnd"/>
            <w:r w:rsidR="00802287" w:rsidRPr="00A32836">
              <w:rPr>
                <w:lang w:val="en-US"/>
              </w:rPr>
              <w:t xml:space="preserve"> </w:t>
            </w:r>
            <w:r w:rsidR="0060188C" w:rsidRPr="00A32836">
              <w:rPr>
                <w:lang w:val="en-US"/>
              </w:rPr>
              <w:t>nr.</w:t>
            </w:r>
            <w:r w:rsidR="00DF4DCF" w:rsidRPr="00A32836">
              <w:rPr>
                <w:lang w:val="en-US"/>
              </w:rPr>
              <w:t xml:space="preserve"> </w:t>
            </w:r>
            <w:r w:rsidR="00802287" w:rsidRPr="00A32836">
              <w:rPr>
                <w:lang w:val="en-US"/>
              </w:rPr>
              <w:t xml:space="preserve">131/2015 </w:t>
            </w:r>
            <w:proofErr w:type="spellStart"/>
            <w:r w:rsidR="00802287" w:rsidRPr="00A32836">
              <w:rPr>
                <w:lang w:val="en-US"/>
              </w:rPr>
              <w:t>priviind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 xml:space="preserve"> </w:t>
            </w:r>
            <w:proofErr w:type="spellStart"/>
            <w:r w:rsidRPr="00A32836">
              <w:rPr>
                <w:lang w:val="en-US"/>
              </w:rPr>
              <w:t>și</w:t>
            </w:r>
            <w:proofErr w:type="spellEnd"/>
            <w:r w:rsidRPr="00A32836">
              <w:rPr>
                <w:lang w:val="en-US"/>
              </w:rPr>
              <w:t>/</w:t>
            </w:r>
            <w:proofErr w:type="spellStart"/>
            <w:r w:rsidRPr="00A32836">
              <w:rPr>
                <w:lang w:val="en-US"/>
              </w:rPr>
              <w:t>sau</w:t>
            </w:r>
            <w:proofErr w:type="spellEnd"/>
            <w:r w:rsidRPr="00A32836">
              <w:rPr>
                <w:lang w:val="en-US"/>
              </w:rPr>
              <w:t xml:space="preserve"> </w:t>
            </w:r>
            <w:proofErr w:type="spellStart"/>
            <w:r w:rsidRPr="00A32836">
              <w:rPr>
                <w:lang w:val="en-US"/>
              </w:rPr>
              <w:t>tratatele</w:t>
            </w:r>
            <w:proofErr w:type="spellEnd"/>
            <w:r w:rsidRPr="00A32836">
              <w:rPr>
                <w:lang w:val="en-US"/>
              </w:rPr>
              <w:t xml:space="preserve"> </w:t>
            </w:r>
            <w:proofErr w:type="spellStart"/>
            <w:r w:rsidRPr="00A32836">
              <w:rPr>
                <w:lang w:val="en-US"/>
              </w:rPr>
              <w:t>internaţionale</w:t>
            </w:r>
            <w:proofErr w:type="spellEnd"/>
            <w:r w:rsidRPr="00A32836">
              <w:rPr>
                <w:lang w:val="en-US"/>
              </w:rPr>
              <w:t xml:space="preserve"> la care </w:t>
            </w:r>
            <w:proofErr w:type="spellStart"/>
            <w:r w:rsidRPr="00A32836">
              <w:rPr>
                <w:lang w:val="en-US"/>
              </w:rPr>
              <w:t>Republica</w:t>
            </w:r>
            <w:proofErr w:type="spellEnd"/>
            <w:r w:rsidRPr="00A32836">
              <w:rPr>
                <w:lang w:val="en-US"/>
              </w:rPr>
              <w:t xml:space="preserve"> Moldova </w:t>
            </w:r>
            <w:proofErr w:type="spellStart"/>
            <w:r w:rsidRPr="00A32836">
              <w:rPr>
                <w:lang w:val="en-US"/>
              </w:rPr>
              <w:t>este</w:t>
            </w:r>
            <w:proofErr w:type="spellEnd"/>
            <w:r w:rsidRPr="00A32836">
              <w:rPr>
                <w:lang w:val="en-US"/>
              </w:rPr>
              <w:t xml:space="preserve"> </w:t>
            </w:r>
            <w:proofErr w:type="spellStart"/>
            <w:r w:rsidRPr="00A32836">
              <w:rPr>
                <w:lang w:val="en-US"/>
              </w:rPr>
              <w:t>parte</w:t>
            </w:r>
            <w:proofErr w:type="spellEnd"/>
            <w:r w:rsidRPr="00A32836">
              <w:rPr>
                <w:lang w:val="en-US"/>
              </w:rPr>
              <w:t xml:space="preserve">, care a </w:t>
            </w:r>
            <w:proofErr w:type="spellStart"/>
            <w:r w:rsidRPr="00A32836">
              <w:rPr>
                <w:lang w:val="en-US"/>
              </w:rPr>
              <w:t>fost</w:t>
            </w:r>
            <w:proofErr w:type="spellEnd"/>
            <w:r w:rsidRPr="00A32836">
              <w:rPr>
                <w:lang w:val="en-US"/>
              </w:rPr>
              <w:t xml:space="preserve"> </w:t>
            </w:r>
            <w:proofErr w:type="spellStart"/>
            <w:r w:rsidRPr="00A32836">
              <w:rPr>
                <w:lang w:val="en-US"/>
              </w:rPr>
              <w:t>constatată</w:t>
            </w:r>
            <w:proofErr w:type="spellEnd"/>
            <w:r w:rsidRPr="00A32836">
              <w:rPr>
                <w:lang w:val="en-US"/>
              </w:rPr>
              <w:t xml:space="preserve"> </w:t>
            </w:r>
            <w:proofErr w:type="spellStart"/>
            <w:r w:rsidRPr="00A32836">
              <w:rPr>
                <w:lang w:val="en-US"/>
              </w:rPr>
              <w:t>printr</w:t>
            </w:r>
            <w:proofErr w:type="spellEnd"/>
            <w:r w:rsidRPr="00A32836">
              <w:rPr>
                <w:lang w:val="en-US"/>
              </w:rPr>
              <w:t xml:space="preserve">-o </w:t>
            </w:r>
            <w:proofErr w:type="spellStart"/>
            <w:r w:rsidRPr="00A32836">
              <w:rPr>
                <w:lang w:val="en-US"/>
              </w:rPr>
              <w:t>decizie</w:t>
            </w:r>
            <w:proofErr w:type="spellEnd"/>
            <w:r w:rsidRPr="00A32836">
              <w:rPr>
                <w:lang w:val="en-US"/>
              </w:rPr>
              <w:t xml:space="preserve"> a </w:t>
            </w:r>
            <w:proofErr w:type="spellStart"/>
            <w:r w:rsidRPr="00A32836">
              <w:rPr>
                <w:lang w:val="en-US"/>
              </w:rPr>
              <w:t>unei</w:t>
            </w:r>
            <w:proofErr w:type="spellEnd"/>
            <w:r w:rsidRPr="00A32836">
              <w:rPr>
                <w:lang w:val="en-US"/>
              </w:rPr>
              <w:t xml:space="preserve"> </w:t>
            </w:r>
            <w:proofErr w:type="spellStart"/>
            <w:r w:rsidRPr="00A32836">
              <w:rPr>
                <w:lang w:val="en-US"/>
              </w:rPr>
              <w:t>instanțe</w:t>
            </w:r>
            <w:proofErr w:type="spellEnd"/>
            <w:r w:rsidRPr="00A32836">
              <w:rPr>
                <w:lang w:val="en-US"/>
              </w:rPr>
              <w:t xml:space="preserve"> </w:t>
            </w:r>
            <w:proofErr w:type="spellStart"/>
            <w:r w:rsidRPr="00A32836">
              <w:rPr>
                <w:lang w:val="en-US"/>
              </w:rPr>
              <w:t>judecătorești</w:t>
            </w:r>
            <w:proofErr w:type="spellEnd"/>
            <w:r w:rsidRPr="00A32836">
              <w:rPr>
                <w:lang w:val="en-US"/>
              </w:rPr>
              <w:t xml:space="preserve"> </w:t>
            </w:r>
            <w:proofErr w:type="spellStart"/>
            <w:r w:rsidRPr="00A32836">
              <w:rPr>
                <w:lang w:val="en-US"/>
              </w:rPr>
              <w:t>naționale</w:t>
            </w:r>
            <w:proofErr w:type="spellEnd"/>
            <w:r w:rsidRPr="00A32836">
              <w:rPr>
                <w:lang w:val="en-US"/>
              </w:rPr>
              <w:t xml:space="preserve"> </w:t>
            </w:r>
            <w:proofErr w:type="spellStart"/>
            <w:r w:rsidRPr="00A32836">
              <w:rPr>
                <w:lang w:val="en-US"/>
              </w:rPr>
              <w:t>sau</w:t>
            </w:r>
            <w:proofErr w:type="spellEnd"/>
            <w:r w:rsidRPr="00A32836">
              <w:rPr>
                <w:lang w:val="en-US"/>
              </w:rPr>
              <w:t xml:space="preserve">, </w:t>
            </w:r>
            <w:proofErr w:type="spellStart"/>
            <w:r w:rsidRPr="00A32836">
              <w:rPr>
                <w:lang w:val="en-US"/>
              </w:rPr>
              <w:t>după</w:t>
            </w:r>
            <w:proofErr w:type="spellEnd"/>
            <w:r w:rsidRPr="00A32836">
              <w:rPr>
                <w:lang w:val="en-US"/>
              </w:rPr>
              <w:t xml:space="preserve"> </w:t>
            </w:r>
            <w:proofErr w:type="spellStart"/>
            <w:r w:rsidRPr="00A32836">
              <w:rPr>
                <w:lang w:val="en-US"/>
              </w:rPr>
              <w:t>caz</w:t>
            </w:r>
            <w:proofErr w:type="spellEnd"/>
            <w:r w:rsidRPr="00A32836">
              <w:rPr>
                <w:lang w:val="en-US"/>
              </w:rPr>
              <w:t xml:space="preserve">, </w:t>
            </w:r>
            <w:proofErr w:type="spellStart"/>
            <w:r w:rsidRPr="00A32836">
              <w:rPr>
                <w:lang w:val="en-US"/>
              </w:rPr>
              <w:t>internaționale</w:t>
            </w:r>
            <w:proofErr w:type="spellEnd"/>
            <w:r w:rsidRPr="00A32836">
              <w:rPr>
                <w:lang w:val="en-US"/>
              </w:rPr>
              <w:t>.</w:t>
            </w:r>
          </w:p>
          <w:p w14:paraId="018771D0" w14:textId="77777777" w:rsidR="00E22640" w:rsidRPr="00A32836" w:rsidRDefault="00E22640" w:rsidP="00802287">
            <w:pPr>
              <w:pStyle w:val="NormalWeb"/>
              <w:tabs>
                <w:tab w:val="left" w:pos="567"/>
                <w:tab w:val="left" w:pos="2070"/>
              </w:tabs>
              <w:ind w:firstLine="0"/>
              <w:rPr>
                <w:lang w:val="en-US"/>
              </w:rPr>
            </w:pPr>
          </w:p>
          <w:p w14:paraId="4425EA04"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7D8F70CB"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13.1. </w:t>
            </w:r>
            <w:proofErr w:type="spellStart"/>
            <w:r w:rsidR="00460653" w:rsidRPr="00A32836">
              <w:rPr>
                <w:lang w:val="en-US"/>
              </w:rPr>
              <w:t>Următoarele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citite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interpretate ca </w:t>
            </w:r>
            <w:proofErr w:type="spellStart"/>
            <w:r w:rsidR="00460653" w:rsidRPr="00A32836">
              <w:rPr>
                <w:lang w:val="en-US"/>
              </w:rPr>
              <w:t>fiind</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integrantă</w:t>
            </w:r>
            <w:proofErr w:type="spellEnd"/>
            <w:r w:rsidR="00460653" w:rsidRPr="00A32836">
              <w:rPr>
                <w:lang w:val="en-US"/>
              </w:rPr>
              <w:t xml:space="preserve"> a </w:t>
            </w:r>
            <w:proofErr w:type="spellStart"/>
            <w:r w:rsidR="00460653" w:rsidRPr="00A32836">
              <w:rPr>
                <w:lang w:val="en-US"/>
              </w:rPr>
              <w:t>prezentului</w:t>
            </w:r>
            <w:proofErr w:type="spellEnd"/>
            <w:r w:rsidR="00460653" w:rsidRPr="00A32836">
              <w:rPr>
                <w:lang w:val="en-US"/>
              </w:rPr>
              <w:t xml:space="preserve"> contract: </w:t>
            </w:r>
          </w:p>
          <w:p w14:paraId="02E72325"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83BFE9B"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30A37B0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0AB433C9"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3E3350E1"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51B29DAE"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13.2. </w:t>
            </w:r>
            <w:proofErr w:type="spellStart"/>
            <w:r w:rsidR="00460653" w:rsidRPr="00A32836">
              <w:rPr>
                <w:lang w:val="en-US"/>
              </w:rPr>
              <w:t>Documentele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întocmite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limba</w:t>
            </w:r>
            <w:proofErr w:type="spellEnd"/>
            <w:r w:rsidR="00460653" w:rsidRPr="00A32836">
              <w:rPr>
                <w:lang w:val="en-US"/>
              </w:rPr>
              <w:t xml:space="preserve"> </w:t>
            </w:r>
            <w:proofErr w:type="spellStart"/>
            <w:r w:rsidR="00460653" w:rsidRPr="00A32836">
              <w:rPr>
                <w:lang w:val="en-US"/>
              </w:rPr>
              <w:t>română</w:t>
            </w:r>
            <w:proofErr w:type="spellEnd"/>
            <w:r w:rsidR="00460653" w:rsidRPr="00A32836">
              <w:rPr>
                <w:lang w:val="en-US"/>
              </w:rPr>
              <w:t>.</w:t>
            </w:r>
          </w:p>
          <w:p w14:paraId="4C580329" w14:textId="77777777" w:rsidR="00D379F6" w:rsidRPr="00A32836" w:rsidRDefault="007323B6" w:rsidP="002F556B">
            <w:pPr>
              <w:pStyle w:val="NormalWeb"/>
              <w:numPr>
                <w:ilvl w:val="1"/>
                <w:numId w:val="17"/>
              </w:numPr>
              <w:tabs>
                <w:tab w:val="left" w:pos="567"/>
              </w:tabs>
              <w:ind w:left="0" w:hanging="567"/>
              <w:rPr>
                <w:lang w:val="en-US"/>
              </w:rPr>
            </w:pPr>
            <w:r w:rsidRPr="00A32836">
              <w:rPr>
                <w:lang w:val="en-US"/>
              </w:rPr>
              <w:t>13.</w:t>
            </w:r>
            <w:r w:rsidR="001873A6" w:rsidRPr="00A32836">
              <w:rPr>
                <w:lang w:val="en-US"/>
              </w:rPr>
              <w:t>3</w:t>
            </w:r>
            <w:r w:rsidRPr="00A32836">
              <w:rPr>
                <w:lang w:val="en-US"/>
              </w:rPr>
              <w:t xml:space="preserve">. </w:t>
            </w:r>
            <w:proofErr w:type="spellStart"/>
            <w:r w:rsidR="00D379F6" w:rsidRPr="00A32836">
              <w:rPr>
                <w:lang w:val="en-US"/>
              </w:rPr>
              <w:t>Prezentul</w:t>
            </w:r>
            <w:proofErr w:type="spellEnd"/>
            <w:r w:rsidR="00D379F6" w:rsidRPr="00A32836">
              <w:rPr>
                <w:lang w:val="en-US"/>
              </w:rPr>
              <w:t xml:space="preserve"> Contract </w:t>
            </w:r>
            <w:proofErr w:type="spellStart"/>
            <w:r w:rsidR="00D379F6" w:rsidRPr="00A32836">
              <w:rPr>
                <w:lang w:val="en-US"/>
              </w:rPr>
              <w:t>reprezintă</w:t>
            </w:r>
            <w:proofErr w:type="spellEnd"/>
            <w:r w:rsidR="00D379F6" w:rsidRPr="00A32836">
              <w:rPr>
                <w:lang w:val="en-US"/>
              </w:rPr>
              <w:t xml:space="preserve"> </w:t>
            </w:r>
            <w:proofErr w:type="spellStart"/>
            <w:r w:rsidR="00D379F6" w:rsidRPr="00A32836">
              <w:rPr>
                <w:lang w:val="en-US"/>
              </w:rPr>
              <w:t>acordul</w:t>
            </w:r>
            <w:proofErr w:type="spellEnd"/>
            <w:r w:rsidR="00D379F6" w:rsidRPr="00A32836">
              <w:rPr>
                <w:lang w:val="en-US"/>
              </w:rPr>
              <w:t xml:space="preserve"> de </w:t>
            </w:r>
            <w:proofErr w:type="spellStart"/>
            <w:r w:rsidR="00D379F6" w:rsidRPr="00A32836">
              <w:rPr>
                <w:lang w:val="en-US"/>
              </w:rPr>
              <w:t>voinţă</w:t>
            </w:r>
            <w:proofErr w:type="spellEnd"/>
            <w:r w:rsidR="00D379F6" w:rsidRPr="00A32836">
              <w:rPr>
                <w:lang w:val="en-US"/>
              </w:rPr>
              <w:t xml:space="preserve"> al </w:t>
            </w:r>
            <w:proofErr w:type="spellStart"/>
            <w:r w:rsidR="00D379F6" w:rsidRPr="00A32836">
              <w:rPr>
                <w:lang w:val="en-US"/>
              </w:rPr>
              <w:t>părţilor</w:t>
            </w:r>
            <w:proofErr w:type="spellEnd"/>
            <w:r w:rsidR="00C33344" w:rsidRPr="00A32836">
              <w:rPr>
                <w:lang w:val="en-US"/>
              </w:rPr>
              <w:t xml:space="preserve"> </w:t>
            </w:r>
            <w:proofErr w:type="spellStart"/>
            <w:r w:rsidR="00D379F6" w:rsidRPr="00A32836">
              <w:rPr>
                <w:lang w:val="en-US"/>
              </w:rPr>
              <w:t>şi</w:t>
            </w:r>
            <w:proofErr w:type="spellEnd"/>
            <w:r w:rsidR="00D379F6" w:rsidRPr="00A32836">
              <w:rPr>
                <w:lang w:val="en-US"/>
              </w:rPr>
              <w:t xml:space="preserve"> se </w:t>
            </w:r>
            <w:proofErr w:type="spellStart"/>
            <w:r w:rsidR="00D379F6" w:rsidRPr="00A32836">
              <w:rPr>
                <w:lang w:val="en-US"/>
              </w:rPr>
              <w:t>consideră</w:t>
            </w:r>
            <w:proofErr w:type="spellEnd"/>
            <w:r w:rsidR="00D379F6" w:rsidRPr="00A32836">
              <w:rPr>
                <w:lang w:val="en-US"/>
              </w:rPr>
              <w:t xml:space="preserve"> </w:t>
            </w:r>
            <w:proofErr w:type="spellStart"/>
            <w:r w:rsidR="00D379F6" w:rsidRPr="00A32836">
              <w:rPr>
                <w:lang w:val="en-US"/>
              </w:rPr>
              <w:t>semnat</w:t>
            </w:r>
            <w:proofErr w:type="spellEnd"/>
            <w:r w:rsidR="00D379F6" w:rsidRPr="00A32836">
              <w:rPr>
                <w:lang w:val="en-US"/>
              </w:rPr>
              <w:t xml:space="preserve"> la data </w:t>
            </w:r>
            <w:proofErr w:type="spellStart"/>
            <w:r w:rsidR="00D379F6" w:rsidRPr="00A32836">
              <w:rPr>
                <w:lang w:val="en-US"/>
              </w:rPr>
              <w:t>aplicării</w:t>
            </w:r>
            <w:proofErr w:type="spellEnd"/>
            <w:r w:rsidR="00D379F6" w:rsidRPr="00A32836">
              <w:rPr>
                <w:lang w:val="en-US"/>
              </w:rPr>
              <w:t xml:space="preserve"> </w:t>
            </w:r>
            <w:proofErr w:type="spellStart"/>
            <w:r w:rsidR="00D379F6" w:rsidRPr="00A32836">
              <w:rPr>
                <w:lang w:val="en-US"/>
              </w:rPr>
              <w:t>ultimei</w:t>
            </w:r>
            <w:proofErr w:type="spellEnd"/>
            <w:r w:rsidR="00D379F6" w:rsidRPr="00A32836">
              <w:rPr>
                <w:lang w:val="en-US"/>
              </w:rPr>
              <w:t xml:space="preserve"> </w:t>
            </w:r>
            <w:proofErr w:type="spellStart"/>
            <w:r w:rsidR="00D379F6" w:rsidRPr="00A32836">
              <w:rPr>
                <w:lang w:val="en-US"/>
              </w:rPr>
              <w:t>semnături</w:t>
            </w:r>
            <w:proofErr w:type="spellEnd"/>
            <w:r w:rsidR="00D379F6" w:rsidRPr="00A32836">
              <w:rPr>
                <w:lang w:val="en-US"/>
              </w:rPr>
              <w:t xml:space="preserve"> de </w:t>
            </w:r>
            <w:proofErr w:type="spellStart"/>
            <w:r w:rsidR="00D379F6" w:rsidRPr="00A32836">
              <w:rPr>
                <w:lang w:val="en-US"/>
              </w:rPr>
              <w:t>către</w:t>
            </w:r>
            <w:proofErr w:type="spellEnd"/>
            <w:r w:rsidR="00D379F6" w:rsidRPr="00A32836">
              <w:rPr>
                <w:lang w:val="en-US"/>
              </w:rPr>
              <w:t xml:space="preserve"> una </w:t>
            </w:r>
            <w:proofErr w:type="spellStart"/>
            <w:r w:rsidR="00D379F6" w:rsidRPr="00A32836">
              <w:rPr>
                <w:lang w:val="en-US"/>
              </w:rPr>
              <w:t>dintre</w:t>
            </w:r>
            <w:proofErr w:type="spellEnd"/>
            <w:r w:rsidR="00D379F6" w:rsidRPr="00A32836">
              <w:rPr>
                <w:lang w:val="en-US"/>
              </w:rPr>
              <w:t xml:space="preserve"> </w:t>
            </w:r>
            <w:proofErr w:type="spellStart"/>
            <w:r w:rsidR="00D379F6" w:rsidRPr="00A32836">
              <w:rPr>
                <w:lang w:val="en-US"/>
              </w:rPr>
              <w:t>părți</w:t>
            </w:r>
            <w:proofErr w:type="spellEnd"/>
            <w:r w:rsidR="00D379F6" w:rsidRPr="00A32836">
              <w:rPr>
                <w:lang w:val="en-US"/>
              </w:rPr>
              <w:t>.</w:t>
            </w:r>
          </w:p>
          <w:p w14:paraId="677E2BC3" w14:textId="48340DD6" w:rsidR="00460653" w:rsidRPr="00A32836" w:rsidRDefault="007323B6" w:rsidP="002F556B">
            <w:pPr>
              <w:pStyle w:val="NormalWeb"/>
              <w:numPr>
                <w:ilvl w:val="1"/>
                <w:numId w:val="17"/>
              </w:numPr>
              <w:tabs>
                <w:tab w:val="left" w:pos="567"/>
                <w:tab w:val="left" w:pos="4005"/>
              </w:tabs>
              <w:ind w:left="0" w:hanging="567"/>
              <w:contextualSpacing/>
              <w:rPr>
                <w:lang w:val="en-US"/>
              </w:rPr>
            </w:pPr>
            <w:r w:rsidRPr="00A32836">
              <w:rPr>
                <w:lang w:val="en-US"/>
              </w:rPr>
              <w:t>13.</w:t>
            </w:r>
            <w:r w:rsidR="001873A6" w:rsidRPr="00A32836">
              <w:rPr>
                <w:lang w:val="en-US"/>
              </w:rPr>
              <w:t>4</w:t>
            </w:r>
            <w:r w:rsidRPr="00A32836">
              <w:rPr>
                <w:lang w:val="en-US"/>
              </w:rPr>
              <w:t xml:space="preserve">. </w:t>
            </w:r>
            <w:proofErr w:type="spellStart"/>
            <w:r w:rsidR="00D379F6" w:rsidRPr="00A32836">
              <w:rPr>
                <w:lang w:val="en-US"/>
              </w:rPr>
              <w:t>Pentru</w:t>
            </w:r>
            <w:proofErr w:type="spellEnd"/>
            <w:r w:rsidR="00D379F6" w:rsidRPr="00A32836">
              <w:rPr>
                <w:lang w:val="en-US"/>
              </w:rPr>
              <w:t xml:space="preserve"> </w:t>
            </w:r>
            <w:proofErr w:type="spellStart"/>
            <w:r w:rsidR="00D379F6" w:rsidRPr="00A32836">
              <w:rPr>
                <w:lang w:val="en-US"/>
              </w:rPr>
              <w:t>confirmarea</w:t>
            </w:r>
            <w:proofErr w:type="spellEnd"/>
            <w:r w:rsidR="00D379F6" w:rsidRPr="00A32836">
              <w:rPr>
                <w:lang w:val="en-US"/>
              </w:rPr>
              <w:t xml:space="preserve"> </w:t>
            </w:r>
            <w:proofErr w:type="spellStart"/>
            <w:r w:rsidR="00D379F6" w:rsidRPr="00A32836">
              <w:rPr>
                <w:lang w:val="en-US"/>
              </w:rPr>
              <w:t>celor</w:t>
            </w:r>
            <w:proofErr w:type="spellEnd"/>
            <w:r w:rsidR="00D379F6" w:rsidRPr="00A32836">
              <w:rPr>
                <w:lang w:val="en-US"/>
              </w:rPr>
              <w:t xml:space="preserve"> </w:t>
            </w:r>
            <w:proofErr w:type="spellStart"/>
            <w:r w:rsidR="00D379F6" w:rsidRPr="00A32836">
              <w:rPr>
                <w:lang w:val="en-US"/>
              </w:rPr>
              <w:t>menţionate</w:t>
            </w:r>
            <w:proofErr w:type="spellEnd"/>
            <w:r w:rsidR="00D379F6" w:rsidRPr="00A32836">
              <w:rPr>
                <w:lang w:val="en-US"/>
              </w:rPr>
              <w:t xml:space="preserve">, </w:t>
            </w:r>
            <w:proofErr w:type="spellStart"/>
            <w:r w:rsidR="009D3792" w:rsidRPr="00A32836">
              <w:rPr>
                <w:lang w:val="en-US"/>
              </w:rPr>
              <w:t>p</w:t>
            </w:r>
            <w:r w:rsidR="00D379F6" w:rsidRPr="00A32836">
              <w:rPr>
                <w:lang w:val="en-US"/>
              </w:rPr>
              <w:t>ărţile</w:t>
            </w:r>
            <w:proofErr w:type="spellEnd"/>
            <w:r w:rsidR="00D379F6" w:rsidRPr="00A32836">
              <w:rPr>
                <w:lang w:val="en-US"/>
              </w:rPr>
              <w:t xml:space="preserve"> au </w:t>
            </w:r>
            <w:proofErr w:type="spellStart"/>
            <w:r w:rsidR="00D379F6" w:rsidRPr="00A32836">
              <w:rPr>
                <w:lang w:val="en-US"/>
              </w:rPr>
              <w:t>semnat</w:t>
            </w:r>
            <w:proofErr w:type="spellEnd"/>
            <w:r w:rsidR="00D379F6" w:rsidRPr="00A32836">
              <w:rPr>
                <w:lang w:val="en-US"/>
              </w:rPr>
              <w:t xml:space="preserve"> </w:t>
            </w:r>
            <w:proofErr w:type="spellStart"/>
            <w:r w:rsidR="00D379F6" w:rsidRPr="00A32836">
              <w:rPr>
                <w:lang w:val="en-US"/>
              </w:rPr>
              <w:t>prezentul</w:t>
            </w:r>
            <w:proofErr w:type="spellEnd"/>
            <w:r w:rsidR="00D379F6" w:rsidRPr="00A32836">
              <w:rPr>
                <w:lang w:val="en-US"/>
              </w:rPr>
              <w:t xml:space="preserve"> Contract </w:t>
            </w:r>
            <w:proofErr w:type="spellStart"/>
            <w:r w:rsidR="00D379F6" w:rsidRPr="00A32836">
              <w:rPr>
                <w:lang w:val="en-US"/>
              </w:rPr>
              <w:t>în</w:t>
            </w:r>
            <w:proofErr w:type="spellEnd"/>
            <w:r w:rsidR="00D379F6" w:rsidRPr="00A32836">
              <w:rPr>
                <w:lang w:val="en-US"/>
              </w:rPr>
              <w:t xml:space="preserve"> </w:t>
            </w:r>
            <w:proofErr w:type="spellStart"/>
            <w:r w:rsidR="00D379F6" w:rsidRPr="00A32836">
              <w:rPr>
                <w:lang w:val="en-US"/>
              </w:rPr>
              <w:t>conformitate</w:t>
            </w:r>
            <w:proofErr w:type="spellEnd"/>
            <w:r w:rsidR="00D379F6" w:rsidRPr="00A32836">
              <w:rPr>
                <w:lang w:val="en-US"/>
              </w:rPr>
              <w:t xml:space="preserve"> cu </w:t>
            </w:r>
            <w:proofErr w:type="spellStart"/>
            <w:r w:rsidR="00D379F6" w:rsidRPr="00A32836">
              <w:rPr>
                <w:lang w:val="en-US"/>
              </w:rPr>
              <w:t>legislaţia</w:t>
            </w:r>
            <w:proofErr w:type="spellEnd"/>
            <w:r w:rsidR="00D379F6" w:rsidRPr="00A32836">
              <w:rPr>
                <w:lang w:val="en-US"/>
              </w:rPr>
              <w:t xml:space="preserve"> </w:t>
            </w:r>
            <w:proofErr w:type="spellStart"/>
            <w:r w:rsidR="00D379F6" w:rsidRPr="00A32836">
              <w:rPr>
                <w:lang w:val="en-US"/>
              </w:rPr>
              <w:t>Republicii</w:t>
            </w:r>
            <w:proofErr w:type="spellEnd"/>
            <w:r w:rsidR="00D379F6" w:rsidRPr="00A32836">
              <w:rPr>
                <w:lang w:val="en-US"/>
              </w:rPr>
              <w:t xml:space="preserve"> Moldova, la data </w:t>
            </w:r>
            <w:proofErr w:type="spellStart"/>
            <w:r w:rsidR="00D379F6" w:rsidRPr="00A32836">
              <w:rPr>
                <w:lang w:val="en-US"/>
              </w:rPr>
              <w:t>şi</w:t>
            </w:r>
            <w:proofErr w:type="spellEnd"/>
            <w:r w:rsidR="00D379F6" w:rsidRPr="00A32836">
              <w:rPr>
                <w:lang w:val="en-US"/>
              </w:rPr>
              <w:t xml:space="preserve"> </w:t>
            </w:r>
            <w:proofErr w:type="spellStart"/>
            <w:r w:rsidR="00D379F6" w:rsidRPr="00A32836">
              <w:rPr>
                <w:lang w:val="en-US"/>
              </w:rPr>
              <w:t>anul</w:t>
            </w:r>
            <w:proofErr w:type="spellEnd"/>
            <w:r w:rsidR="00D379F6" w:rsidRPr="00A32836">
              <w:rPr>
                <w:lang w:val="en-US"/>
              </w:rPr>
              <w:t xml:space="preserve"> indicate, </w:t>
            </w:r>
            <w:proofErr w:type="spellStart"/>
            <w:r w:rsidR="00460653" w:rsidRPr="00A32836">
              <w:rPr>
                <w:lang w:val="en-US"/>
              </w:rPr>
              <w:t>fiind</w:t>
            </w:r>
            <w:proofErr w:type="spellEnd"/>
            <w:r w:rsidR="00460653" w:rsidRPr="00A32836">
              <w:rPr>
                <w:lang w:val="en-US"/>
              </w:rPr>
              <w:t xml:space="preserve"> </w:t>
            </w:r>
            <w:proofErr w:type="spellStart"/>
            <w:r w:rsidR="00460653" w:rsidRPr="00A32836">
              <w:rPr>
                <w:lang w:val="en-US"/>
              </w:rPr>
              <w:t>valabil</w:t>
            </w:r>
            <w:proofErr w:type="spellEnd"/>
            <w:r w:rsidR="00460653" w:rsidRPr="00A32836">
              <w:rPr>
                <w:lang w:val="en-US"/>
              </w:rPr>
              <w:t xml:space="preserve"> </w:t>
            </w:r>
            <w:proofErr w:type="spellStart"/>
            <w:r w:rsidR="00460653" w:rsidRPr="00A32836">
              <w:rPr>
                <w:lang w:val="en-US"/>
              </w:rPr>
              <w:t>până</w:t>
            </w:r>
            <w:proofErr w:type="spellEnd"/>
            <w:r w:rsidR="00460653" w:rsidRPr="00A32836">
              <w:rPr>
                <w:lang w:val="en-US"/>
              </w:rPr>
              <w:t xml:space="preserve"> la </w:t>
            </w:r>
            <w:r w:rsidR="008058F4" w:rsidRPr="00A32836">
              <w:rPr>
                <w:lang w:val="en-US"/>
              </w:rPr>
              <w:t xml:space="preserve">31 </w:t>
            </w:r>
            <w:proofErr w:type="spellStart"/>
            <w:r w:rsidR="008058F4" w:rsidRPr="00A32836">
              <w:rPr>
                <w:lang w:val="en-US"/>
              </w:rPr>
              <w:t>decembrie</w:t>
            </w:r>
            <w:proofErr w:type="spellEnd"/>
            <w:r w:rsidR="008058F4" w:rsidRPr="00A32836">
              <w:rPr>
                <w:lang w:val="en-US"/>
              </w:rPr>
              <w:t xml:space="preserve"> 202</w:t>
            </w:r>
            <w:r w:rsidR="0068058A">
              <w:rPr>
                <w:lang w:val="en-US"/>
              </w:rPr>
              <w:t>6</w:t>
            </w:r>
            <w:r w:rsidR="00460653" w:rsidRPr="00A32836">
              <w:rPr>
                <w:lang w:val="en-US"/>
              </w:rPr>
              <w:t>.</w:t>
            </w:r>
          </w:p>
          <w:p w14:paraId="6E61B8F2" w14:textId="77777777" w:rsidR="00877B36" w:rsidRPr="00FF430B" w:rsidRDefault="00877B36" w:rsidP="00877B36">
            <w:pPr>
              <w:tabs>
                <w:tab w:val="left" w:pos="2295"/>
              </w:tabs>
              <w:jc w:val="both"/>
            </w:pPr>
          </w:p>
          <w:p w14:paraId="36010557" w14:textId="77777777" w:rsidR="00877B36" w:rsidRPr="00FF430B" w:rsidRDefault="00877B36" w:rsidP="00877B36">
            <w:pPr>
              <w:tabs>
                <w:tab w:val="left" w:pos="2295"/>
              </w:tabs>
              <w:jc w:val="both"/>
            </w:pPr>
          </w:p>
          <w:p w14:paraId="6036A3F5"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2B3CE78A"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A8B646F" w14:textId="77777777" w:rsidR="00877B36" w:rsidRPr="00FF430B" w:rsidRDefault="00877B36" w:rsidP="00877B36">
            <w:pPr>
              <w:jc w:val="center"/>
            </w:pPr>
            <w:r w:rsidRPr="00FF430B">
              <w:t xml:space="preserve">             (</w:t>
            </w:r>
            <w:r w:rsidRPr="00FF430B">
              <w:rPr>
                <w:sz w:val="20"/>
                <w:szCs w:val="20"/>
              </w:rPr>
              <w:t>LA NECESITATE)</w:t>
            </w:r>
          </w:p>
          <w:p w14:paraId="3098E538" w14:textId="77777777" w:rsidR="00460653" w:rsidRPr="00FF430B" w:rsidRDefault="00460653" w:rsidP="00196AB4">
            <w:pPr>
              <w:tabs>
                <w:tab w:val="left" w:pos="567"/>
                <w:tab w:val="left" w:pos="4005"/>
              </w:tabs>
              <w:jc w:val="both"/>
            </w:pPr>
          </w:p>
          <w:p w14:paraId="749E6896" w14:textId="77777777" w:rsidR="00877B36" w:rsidRPr="00FF430B" w:rsidRDefault="00877B36" w:rsidP="00196AB4">
            <w:pPr>
              <w:tabs>
                <w:tab w:val="left" w:pos="567"/>
                <w:tab w:val="left" w:pos="4005"/>
              </w:tabs>
              <w:jc w:val="both"/>
            </w:pPr>
          </w:p>
          <w:p w14:paraId="7C1F3B20" w14:textId="77777777" w:rsidR="004D7C86" w:rsidRPr="00FF430B" w:rsidRDefault="004D7C86" w:rsidP="00196AB4">
            <w:pPr>
              <w:tabs>
                <w:tab w:val="left" w:pos="567"/>
                <w:tab w:val="left" w:pos="4005"/>
              </w:tabs>
              <w:jc w:val="both"/>
            </w:pPr>
          </w:p>
          <w:p w14:paraId="552C258C" w14:textId="77777777" w:rsidR="004D7C86" w:rsidRPr="00FF430B" w:rsidRDefault="004D7C86" w:rsidP="00196AB4">
            <w:pPr>
              <w:tabs>
                <w:tab w:val="left" w:pos="567"/>
                <w:tab w:val="left" w:pos="4005"/>
              </w:tabs>
              <w:jc w:val="both"/>
            </w:pPr>
          </w:p>
          <w:p w14:paraId="19A94D7E" w14:textId="77777777" w:rsidR="004D7C86" w:rsidRPr="00FF430B" w:rsidRDefault="004D7C86" w:rsidP="00196AB4">
            <w:pPr>
              <w:tabs>
                <w:tab w:val="left" w:pos="567"/>
                <w:tab w:val="left" w:pos="4005"/>
              </w:tabs>
              <w:jc w:val="both"/>
            </w:pPr>
          </w:p>
          <w:p w14:paraId="0F0EA841" w14:textId="77777777" w:rsidR="004D7C86" w:rsidRPr="00FF430B" w:rsidRDefault="004D7C86" w:rsidP="00196AB4">
            <w:pPr>
              <w:tabs>
                <w:tab w:val="left" w:pos="567"/>
                <w:tab w:val="left" w:pos="4005"/>
              </w:tabs>
              <w:jc w:val="both"/>
            </w:pPr>
          </w:p>
          <w:p w14:paraId="4059720C" w14:textId="77777777" w:rsidR="004D7C86" w:rsidRPr="00FF430B" w:rsidRDefault="004D7C86" w:rsidP="00196AB4">
            <w:pPr>
              <w:tabs>
                <w:tab w:val="left" w:pos="567"/>
                <w:tab w:val="left" w:pos="4005"/>
              </w:tabs>
              <w:jc w:val="both"/>
            </w:pPr>
          </w:p>
          <w:p w14:paraId="4279052F" w14:textId="77777777" w:rsidR="004D7C86" w:rsidRPr="00FF430B" w:rsidRDefault="004D7C86" w:rsidP="00196AB4">
            <w:pPr>
              <w:tabs>
                <w:tab w:val="left" w:pos="567"/>
                <w:tab w:val="left" w:pos="4005"/>
              </w:tabs>
              <w:jc w:val="both"/>
            </w:pPr>
          </w:p>
          <w:p w14:paraId="37C8B936" w14:textId="77777777" w:rsidR="004D7C86" w:rsidRPr="00FF430B" w:rsidRDefault="004D7C86" w:rsidP="00196AB4">
            <w:pPr>
              <w:tabs>
                <w:tab w:val="left" w:pos="567"/>
                <w:tab w:val="left" w:pos="4005"/>
              </w:tabs>
              <w:jc w:val="both"/>
            </w:pPr>
          </w:p>
          <w:p w14:paraId="2A761DFE" w14:textId="77777777" w:rsidR="004D7C86" w:rsidRPr="00FF430B" w:rsidRDefault="004D7C86" w:rsidP="00196AB4">
            <w:pPr>
              <w:tabs>
                <w:tab w:val="left" w:pos="567"/>
                <w:tab w:val="left" w:pos="4005"/>
              </w:tabs>
              <w:jc w:val="both"/>
            </w:pPr>
          </w:p>
          <w:p w14:paraId="106956CB" w14:textId="77777777" w:rsidR="004D7C86" w:rsidRPr="00FF430B" w:rsidRDefault="004D7C86" w:rsidP="00196AB4">
            <w:pPr>
              <w:tabs>
                <w:tab w:val="left" w:pos="567"/>
                <w:tab w:val="left" w:pos="4005"/>
              </w:tabs>
              <w:jc w:val="both"/>
            </w:pPr>
          </w:p>
          <w:p w14:paraId="34336218" w14:textId="77777777" w:rsidR="004D7C86" w:rsidRPr="00FF430B" w:rsidRDefault="004D7C86" w:rsidP="00196AB4">
            <w:pPr>
              <w:tabs>
                <w:tab w:val="left" w:pos="567"/>
                <w:tab w:val="left" w:pos="4005"/>
              </w:tabs>
              <w:jc w:val="both"/>
            </w:pPr>
          </w:p>
          <w:p w14:paraId="3246FCF9" w14:textId="77777777" w:rsidR="004D7C86" w:rsidRPr="00FF430B" w:rsidRDefault="004D7C86" w:rsidP="00196AB4">
            <w:pPr>
              <w:tabs>
                <w:tab w:val="left" w:pos="567"/>
                <w:tab w:val="left" w:pos="4005"/>
              </w:tabs>
              <w:jc w:val="both"/>
            </w:pPr>
          </w:p>
          <w:p w14:paraId="6863B685" w14:textId="77777777" w:rsidR="004D7C86" w:rsidRPr="00FF430B" w:rsidRDefault="004D7C86" w:rsidP="00196AB4">
            <w:pPr>
              <w:tabs>
                <w:tab w:val="left" w:pos="567"/>
                <w:tab w:val="left" w:pos="4005"/>
              </w:tabs>
              <w:jc w:val="both"/>
            </w:pPr>
          </w:p>
          <w:p w14:paraId="545DF2E4" w14:textId="77777777" w:rsidR="004D7C86" w:rsidRPr="00FF430B" w:rsidRDefault="004D7C86" w:rsidP="00196AB4">
            <w:pPr>
              <w:tabs>
                <w:tab w:val="left" w:pos="567"/>
                <w:tab w:val="left" w:pos="4005"/>
              </w:tabs>
              <w:jc w:val="both"/>
            </w:pPr>
          </w:p>
          <w:p w14:paraId="333C0838" w14:textId="77777777" w:rsidR="00877B36" w:rsidRPr="00FF430B" w:rsidRDefault="00877B36" w:rsidP="00196AB4">
            <w:pPr>
              <w:tabs>
                <w:tab w:val="left" w:pos="567"/>
                <w:tab w:val="left" w:pos="4005"/>
              </w:tabs>
              <w:jc w:val="both"/>
            </w:pPr>
          </w:p>
          <w:p w14:paraId="21141BB2" w14:textId="77777777" w:rsidR="00877B36" w:rsidRPr="00FF430B" w:rsidRDefault="00877B36" w:rsidP="00196AB4">
            <w:pPr>
              <w:tabs>
                <w:tab w:val="left" w:pos="567"/>
                <w:tab w:val="left" w:pos="4005"/>
              </w:tabs>
              <w:jc w:val="both"/>
            </w:pPr>
          </w:p>
          <w:p w14:paraId="1B773CDB" w14:textId="77777777" w:rsidR="00877B36" w:rsidRPr="00FF430B" w:rsidRDefault="00877B36" w:rsidP="00196AB4">
            <w:pPr>
              <w:tabs>
                <w:tab w:val="left" w:pos="567"/>
                <w:tab w:val="left" w:pos="4005"/>
              </w:tabs>
              <w:jc w:val="both"/>
            </w:pPr>
          </w:p>
          <w:p w14:paraId="48665215"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867D622"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40E2DD36" w14:textId="77777777" w:rsidTr="00A77C4F">
              <w:trPr>
                <w:jc w:val="center"/>
              </w:trPr>
              <w:tc>
                <w:tcPr>
                  <w:tcW w:w="5163" w:type="dxa"/>
                  <w:tcBorders>
                    <w:top w:val="nil"/>
                    <w:left w:val="nil"/>
                    <w:bottom w:val="nil"/>
                    <w:right w:val="nil"/>
                  </w:tcBorders>
                </w:tcPr>
                <w:p w14:paraId="628E9C68"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14133B9E" w14:textId="77777777" w:rsidR="00460653" w:rsidRPr="00FF430B" w:rsidRDefault="00460653" w:rsidP="00633782">
                  <w:pPr>
                    <w:tabs>
                      <w:tab w:val="left" w:pos="3295"/>
                    </w:tabs>
                    <w:jc w:val="center"/>
                  </w:pPr>
                  <w:r w:rsidRPr="00FF430B">
                    <w:rPr>
                      <w:b/>
                      <w:iCs/>
                    </w:rPr>
                    <w:t>BENEFICIARUL</w:t>
                  </w:r>
                </w:p>
              </w:tc>
            </w:tr>
            <w:tr w:rsidR="00D76BD0" w:rsidRPr="00EC30C2" w14:paraId="6DB20F11" w14:textId="77777777" w:rsidTr="00A77C4F">
              <w:trPr>
                <w:jc w:val="center"/>
              </w:trPr>
              <w:tc>
                <w:tcPr>
                  <w:tcW w:w="5163" w:type="dxa"/>
                  <w:tcBorders>
                    <w:top w:val="nil"/>
                    <w:left w:val="nil"/>
                    <w:bottom w:val="nil"/>
                    <w:right w:val="nil"/>
                  </w:tcBorders>
                  <w:vAlign w:val="center"/>
                </w:tcPr>
                <w:p w14:paraId="5A4D3F07"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077C449"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5EAFD07C" w14:textId="77777777" w:rsidTr="00A77C4F">
              <w:trPr>
                <w:jc w:val="center"/>
              </w:trPr>
              <w:tc>
                <w:tcPr>
                  <w:tcW w:w="5163" w:type="dxa"/>
                  <w:tcBorders>
                    <w:top w:val="nil"/>
                    <w:left w:val="nil"/>
                    <w:bottom w:val="nil"/>
                    <w:right w:val="nil"/>
                  </w:tcBorders>
                  <w:vAlign w:val="center"/>
                </w:tcPr>
                <w:p w14:paraId="62F8E441"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1596CCE"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3617A542" w14:textId="77777777" w:rsidTr="00A77C4F">
              <w:trPr>
                <w:jc w:val="center"/>
              </w:trPr>
              <w:tc>
                <w:tcPr>
                  <w:tcW w:w="5163" w:type="dxa"/>
                  <w:tcBorders>
                    <w:top w:val="nil"/>
                    <w:left w:val="nil"/>
                    <w:bottom w:val="nil"/>
                    <w:right w:val="nil"/>
                  </w:tcBorders>
                  <w:vAlign w:val="center"/>
                </w:tcPr>
                <w:p w14:paraId="19DE00FD"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74D8A3F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76367DC6" w14:textId="77777777" w:rsidTr="00A77C4F">
              <w:trPr>
                <w:jc w:val="center"/>
              </w:trPr>
              <w:tc>
                <w:tcPr>
                  <w:tcW w:w="5163" w:type="dxa"/>
                  <w:tcBorders>
                    <w:top w:val="nil"/>
                    <w:left w:val="nil"/>
                    <w:bottom w:val="nil"/>
                    <w:right w:val="nil"/>
                  </w:tcBorders>
                  <w:vAlign w:val="center"/>
                </w:tcPr>
                <w:p w14:paraId="442B9D22"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5837F81E"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32F69A93" w14:textId="77777777" w:rsidTr="00A77C4F">
              <w:trPr>
                <w:jc w:val="center"/>
              </w:trPr>
              <w:tc>
                <w:tcPr>
                  <w:tcW w:w="5163" w:type="dxa"/>
                  <w:tcBorders>
                    <w:top w:val="nil"/>
                    <w:left w:val="nil"/>
                    <w:bottom w:val="nil"/>
                    <w:right w:val="nil"/>
                  </w:tcBorders>
                  <w:vAlign w:val="center"/>
                </w:tcPr>
                <w:p w14:paraId="2383FDD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9AD933F"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9093594" w14:textId="77777777" w:rsidTr="00A77C4F">
              <w:trPr>
                <w:jc w:val="center"/>
              </w:trPr>
              <w:tc>
                <w:tcPr>
                  <w:tcW w:w="5163" w:type="dxa"/>
                  <w:tcBorders>
                    <w:top w:val="nil"/>
                    <w:left w:val="nil"/>
                    <w:bottom w:val="nil"/>
                    <w:right w:val="nil"/>
                  </w:tcBorders>
                  <w:vAlign w:val="center"/>
                </w:tcPr>
                <w:p w14:paraId="3994C634"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B8499B3"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4C1863CC" w14:textId="77777777" w:rsidTr="00240751">
              <w:trPr>
                <w:trHeight w:val="713"/>
                <w:jc w:val="center"/>
              </w:trPr>
              <w:tc>
                <w:tcPr>
                  <w:tcW w:w="5163" w:type="dxa"/>
                  <w:tcBorders>
                    <w:top w:val="nil"/>
                    <w:left w:val="nil"/>
                    <w:bottom w:val="nil"/>
                    <w:right w:val="nil"/>
                  </w:tcBorders>
                  <w:vAlign w:val="center"/>
                </w:tcPr>
                <w:p w14:paraId="01594889"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40541C" w14:textId="77777777" w:rsidR="00D76BD0" w:rsidRPr="00FF430B" w:rsidRDefault="00D76BD0" w:rsidP="00196AB4">
                  <w:pPr>
                    <w:tabs>
                      <w:tab w:val="left" w:pos="1134"/>
                      <w:tab w:val="left" w:pos="4680"/>
                      <w:tab w:val="left" w:pos="7020"/>
                    </w:tabs>
                    <w:suppressAutoHyphens/>
                    <w:ind w:firstLine="567"/>
                    <w:jc w:val="both"/>
                  </w:pPr>
                </w:p>
                <w:p w14:paraId="13E793B0" w14:textId="77777777" w:rsidR="00D76BD0" w:rsidRDefault="00D76BD0" w:rsidP="00196AB4">
                  <w:pPr>
                    <w:tabs>
                      <w:tab w:val="left" w:pos="1134"/>
                      <w:tab w:val="left" w:pos="4680"/>
                      <w:tab w:val="left" w:pos="7020"/>
                    </w:tabs>
                    <w:suppressAutoHyphens/>
                    <w:ind w:firstLine="567"/>
                    <w:jc w:val="both"/>
                  </w:pPr>
                </w:p>
                <w:p w14:paraId="361979E4" w14:textId="77777777" w:rsidR="006A7C1C" w:rsidRDefault="006A7C1C" w:rsidP="00196AB4">
                  <w:pPr>
                    <w:tabs>
                      <w:tab w:val="left" w:pos="1134"/>
                      <w:tab w:val="left" w:pos="4680"/>
                      <w:tab w:val="left" w:pos="7020"/>
                    </w:tabs>
                    <w:suppressAutoHyphens/>
                    <w:ind w:firstLine="567"/>
                    <w:jc w:val="both"/>
                  </w:pPr>
                </w:p>
                <w:p w14:paraId="0A65E717" w14:textId="77777777" w:rsidR="006A7C1C" w:rsidRPr="00FF430B" w:rsidRDefault="006A7C1C" w:rsidP="00196AB4">
                  <w:pPr>
                    <w:tabs>
                      <w:tab w:val="left" w:pos="1134"/>
                      <w:tab w:val="left" w:pos="4680"/>
                      <w:tab w:val="left" w:pos="7020"/>
                    </w:tabs>
                    <w:suppressAutoHyphens/>
                    <w:ind w:firstLine="567"/>
                    <w:jc w:val="both"/>
                  </w:pPr>
                </w:p>
                <w:p w14:paraId="025F06DF" w14:textId="77777777" w:rsidR="00D76BD0" w:rsidRPr="00FF430B" w:rsidRDefault="00D76BD0" w:rsidP="00196AB4">
                  <w:pPr>
                    <w:tabs>
                      <w:tab w:val="left" w:pos="1134"/>
                      <w:tab w:val="left" w:pos="4680"/>
                      <w:tab w:val="left" w:pos="7020"/>
                    </w:tabs>
                    <w:suppressAutoHyphens/>
                    <w:ind w:firstLine="567"/>
                    <w:jc w:val="both"/>
                  </w:pPr>
                </w:p>
                <w:p w14:paraId="12973E41" w14:textId="77777777" w:rsidR="00D76BD0" w:rsidRPr="00FF430B" w:rsidRDefault="00D76BD0" w:rsidP="00196AB4">
                  <w:pPr>
                    <w:tabs>
                      <w:tab w:val="left" w:pos="1134"/>
                      <w:tab w:val="left" w:pos="4680"/>
                      <w:tab w:val="left" w:pos="7020"/>
                    </w:tabs>
                    <w:suppressAutoHyphens/>
                    <w:ind w:firstLine="567"/>
                    <w:jc w:val="both"/>
                  </w:pPr>
                </w:p>
                <w:p w14:paraId="4F3C01A8" w14:textId="77777777" w:rsidR="00D76BD0" w:rsidRPr="00FF430B" w:rsidRDefault="00D76BD0" w:rsidP="00196AB4">
                  <w:pPr>
                    <w:tabs>
                      <w:tab w:val="left" w:pos="1134"/>
                      <w:tab w:val="left" w:pos="4680"/>
                      <w:tab w:val="left" w:pos="7020"/>
                    </w:tabs>
                    <w:suppressAutoHyphens/>
                    <w:ind w:firstLine="567"/>
                    <w:jc w:val="both"/>
                  </w:pPr>
                </w:p>
              </w:tc>
            </w:tr>
          </w:tbl>
          <w:p w14:paraId="5EB953D0"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D2BB963" w14:textId="77777777" w:rsidTr="00021BB8">
              <w:trPr>
                <w:trHeight w:val="357"/>
                <w:jc w:val="center"/>
              </w:trPr>
              <w:tc>
                <w:tcPr>
                  <w:tcW w:w="5188" w:type="dxa"/>
                  <w:vAlign w:val="center"/>
                </w:tcPr>
                <w:p w14:paraId="06D13014" w14:textId="77777777" w:rsidR="00460653" w:rsidRPr="00FF430B" w:rsidRDefault="00460653" w:rsidP="00633782">
                  <w:pPr>
                    <w:jc w:val="center"/>
                    <w:rPr>
                      <w:b/>
                    </w:rPr>
                  </w:pPr>
                  <w:r w:rsidRPr="00FF430B">
                    <w:rPr>
                      <w:b/>
                    </w:rPr>
                    <w:t>ANTREPRENOR</w:t>
                  </w:r>
                </w:p>
              </w:tc>
              <w:tc>
                <w:tcPr>
                  <w:tcW w:w="4559" w:type="dxa"/>
                  <w:vAlign w:val="center"/>
                </w:tcPr>
                <w:p w14:paraId="222E16C1" w14:textId="77777777" w:rsidR="00460653" w:rsidRPr="00FF430B" w:rsidRDefault="00460653" w:rsidP="00633782">
                  <w:pPr>
                    <w:jc w:val="center"/>
                    <w:rPr>
                      <w:b/>
                    </w:rPr>
                  </w:pPr>
                  <w:r w:rsidRPr="00FF430B">
                    <w:rPr>
                      <w:b/>
                    </w:rPr>
                    <w:t>BENEFICIAR</w:t>
                  </w:r>
                </w:p>
              </w:tc>
            </w:tr>
            <w:tr w:rsidR="00460653" w:rsidRPr="00EC30C2" w14:paraId="12ED01EB" w14:textId="77777777" w:rsidTr="00021BB8">
              <w:trPr>
                <w:trHeight w:val="357"/>
                <w:jc w:val="center"/>
              </w:trPr>
              <w:tc>
                <w:tcPr>
                  <w:tcW w:w="5188" w:type="dxa"/>
                  <w:vAlign w:val="center"/>
                </w:tcPr>
                <w:p w14:paraId="7173EB8B" w14:textId="77777777" w:rsidR="00B96242" w:rsidRPr="00FF430B" w:rsidRDefault="00B96242" w:rsidP="00196AB4">
                  <w:pPr>
                    <w:jc w:val="both"/>
                    <w:rPr>
                      <w:b/>
                    </w:rPr>
                  </w:pPr>
                </w:p>
                <w:p w14:paraId="072038DF" w14:textId="77777777" w:rsidR="00B96242" w:rsidRPr="00FF430B" w:rsidRDefault="00B96242" w:rsidP="00196AB4">
                  <w:pPr>
                    <w:jc w:val="both"/>
                    <w:rPr>
                      <w:b/>
                    </w:rPr>
                  </w:pPr>
                </w:p>
                <w:p w14:paraId="7A3282C6" w14:textId="77777777" w:rsidR="00460653" w:rsidRPr="00FF430B" w:rsidRDefault="00460653" w:rsidP="003E7B03">
                  <w:pPr>
                    <w:jc w:val="both"/>
                    <w:rPr>
                      <w:b/>
                    </w:rPr>
                  </w:pPr>
                </w:p>
              </w:tc>
              <w:tc>
                <w:tcPr>
                  <w:tcW w:w="4559" w:type="dxa"/>
                  <w:vAlign w:val="center"/>
                </w:tcPr>
                <w:p w14:paraId="7ECFD5DE" w14:textId="77777777" w:rsidR="00460653" w:rsidRPr="00FF430B" w:rsidRDefault="00460653" w:rsidP="00196AB4">
                  <w:pPr>
                    <w:jc w:val="both"/>
                    <w:rPr>
                      <w:b/>
                    </w:rPr>
                  </w:pPr>
                </w:p>
                <w:p w14:paraId="064CB43E" w14:textId="77777777" w:rsidR="00460653" w:rsidRPr="00FF430B" w:rsidRDefault="00460653" w:rsidP="00196AB4">
                  <w:pPr>
                    <w:jc w:val="both"/>
                    <w:rPr>
                      <w:b/>
                    </w:rPr>
                  </w:pPr>
                </w:p>
                <w:p w14:paraId="47AB551D" w14:textId="77777777" w:rsidR="00460653" w:rsidRPr="00FF430B" w:rsidRDefault="00460653" w:rsidP="003E7B03">
                  <w:pPr>
                    <w:jc w:val="both"/>
                    <w:rPr>
                      <w:b/>
                    </w:rPr>
                  </w:pPr>
                </w:p>
              </w:tc>
            </w:tr>
          </w:tbl>
          <w:p w14:paraId="296F59AE" w14:textId="77777777" w:rsidR="00F7186F" w:rsidRPr="00FF430B" w:rsidRDefault="00F7186F" w:rsidP="00196AB4">
            <w:pPr>
              <w:tabs>
                <w:tab w:val="left" w:pos="2295"/>
              </w:tabs>
              <w:jc w:val="both"/>
            </w:pPr>
          </w:p>
          <w:p w14:paraId="2FD042BA" w14:textId="77777777" w:rsidR="00FA66D8" w:rsidRPr="00FF430B" w:rsidRDefault="00FA66D8" w:rsidP="00196AB4">
            <w:pPr>
              <w:tabs>
                <w:tab w:val="left" w:pos="2295"/>
              </w:tabs>
              <w:jc w:val="both"/>
            </w:pPr>
          </w:p>
          <w:p w14:paraId="639C9D3B" w14:textId="77777777" w:rsidR="00385C85" w:rsidRPr="00FF430B" w:rsidRDefault="00385C85" w:rsidP="00196AB4">
            <w:pPr>
              <w:tabs>
                <w:tab w:val="left" w:pos="2295"/>
              </w:tabs>
              <w:jc w:val="both"/>
            </w:pPr>
          </w:p>
          <w:p w14:paraId="0A48BB1A" w14:textId="77777777" w:rsidR="00385C85" w:rsidRPr="00FF430B" w:rsidRDefault="00385C85" w:rsidP="00196AB4">
            <w:pPr>
              <w:tabs>
                <w:tab w:val="left" w:pos="2295"/>
              </w:tabs>
              <w:jc w:val="both"/>
            </w:pPr>
          </w:p>
          <w:p w14:paraId="233E7FAE" w14:textId="77777777" w:rsidR="00385C85" w:rsidRPr="00FF430B" w:rsidRDefault="004D7C86" w:rsidP="00196AB4">
            <w:pPr>
              <w:tabs>
                <w:tab w:val="left" w:pos="2295"/>
              </w:tabs>
              <w:jc w:val="both"/>
            </w:pPr>
            <w:r w:rsidRPr="00FF430B">
              <w:br/>
            </w:r>
          </w:p>
          <w:p w14:paraId="2FB508A2" w14:textId="77777777" w:rsidR="004D7C86" w:rsidRDefault="004D7C86" w:rsidP="00196AB4">
            <w:pPr>
              <w:tabs>
                <w:tab w:val="left" w:pos="2295"/>
              </w:tabs>
              <w:jc w:val="both"/>
            </w:pPr>
          </w:p>
          <w:p w14:paraId="4F190132" w14:textId="77777777" w:rsidR="006A7C1C" w:rsidRDefault="006A7C1C" w:rsidP="00196AB4">
            <w:pPr>
              <w:tabs>
                <w:tab w:val="left" w:pos="2295"/>
              </w:tabs>
              <w:jc w:val="both"/>
            </w:pPr>
          </w:p>
          <w:p w14:paraId="0D4FCCE9" w14:textId="77777777" w:rsidR="00F8243A" w:rsidRDefault="00F8243A" w:rsidP="00196AB4">
            <w:pPr>
              <w:tabs>
                <w:tab w:val="left" w:pos="2295"/>
              </w:tabs>
              <w:jc w:val="both"/>
            </w:pPr>
          </w:p>
          <w:p w14:paraId="4974AFC8" w14:textId="77777777" w:rsidR="00F8243A" w:rsidRDefault="00F8243A" w:rsidP="00196AB4">
            <w:pPr>
              <w:tabs>
                <w:tab w:val="left" w:pos="2295"/>
              </w:tabs>
              <w:jc w:val="both"/>
            </w:pPr>
          </w:p>
          <w:p w14:paraId="1C885AC8" w14:textId="77777777" w:rsidR="00F8243A" w:rsidRDefault="00F8243A" w:rsidP="00196AB4">
            <w:pPr>
              <w:tabs>
                <w:tab w:val="left" w:pos="2295"/>
              </w:tabs>
              <w:jc w:val="both"/>
            </w:pPr>
          </w:p>
          <w:p w14:paraId="360F7D4E" w14:textId="77777777" w:rsidR="00F8243A" w:rsidRDefault="00F8243A" w:rsidP="00196AB4">
            <w:pPr>
              <w:tabs>
                <w:tab w:val="left" w:pos="2295"/>
              </w:tabs>
              <w:jc w:val="both"/>
            </w:pPr>
          </w:p>
          <w:p w14:paraId="0B46DA3A" w14:textId="77777777" w:rsidR="00F8243A" w:rsidRDefault="00F8243A" w:rsidP="00196AB4">
            <w:pPr>
              <w:tabs>
                <w:tab w:val="left" w:pos="2295"/>
              </w:tabs>
              <w:jc w:val="both"/>
            </w:pPr>
          </w:p>
          <w:p w14:paraId="382EA216" w14:textId="77777777" w:rsidR="00F8243A" w:rsidRDefault="00F8243A" w:rsidP="00196AB4">
            <w:pPr>
              <w:tabs>
                <w:tab w:val="left" w:pos="2295"/>
              </w:tabs>
              <w:jc w:val="both"/>
            </w:pPr>
          </w:p>
          <w:p w14:paraId="700CF69D" w14:textId="77777777" w:rsidR="00F8243A" w:rsidRDefault="00F8243A" w:rsidP="00196AB4">
            <w:pPr>
              <w:tabs>
                <w:tab w:val="left" w:pos="2295"/>
              </w:tabs>
              <w:jc w:val="both"/>
            </w:pPr>
          </w:p>
          <w:p w14:paraId="3C5DCFF5" w14:textId="77777777" w:rsidR="00F8243A" w:rsidRDefault="00F8243A" w:rsidP="00196AB4">
            <w:pPr>
              <w:tabs>
                <w:tab w:val="left" w:pos="2295"/>
              </w:tabs>
              <w:jc w:val="both"/>
            </w:pPr>
          </w:p>
          <w:p w14:paraId="75FFCBA2" w14:textId="77777777" w:rsidR="00F8243A" w:rsidRDefault="00F8243A" w:rsidP="00196AB4">
            <w:pPr>
              <w:tabs>
                <w:tab w:val="left" w:pos="2295"/>
              </w:tabs>
              <w:jc w:val="both"/>
            </w:pPr>
          </w:p>
          <w:p w14:paraId="7133F9B0" w14:textId="77777777" w:rsidR="00F8243A" w:rsidRDefault="00F8243A" w:rsidP="00196AB4">
            <w:pPr>
              <w:tabs>
                <w:tab w:val="left" w:pos="2295"/>
              </w:tabs>
              <w:jc w:val="both"/>
            </w:pPr>
          </w:p>
          <w:p w14:paraId="71FECE3E" w14:textId="77777777" w:rsidR="00A32836" w:rsidRDefault="00A32836" w:rsidP="00196AB4">
            <w:pPr>
              <w:tabs>
                <w:tab w:val="left" w:pos="2295"/>
              </w:tabs>
              <w:jc w:val="both"/>
            </w:pPr>
          </w:p>
          <w:p w14:paraId="573B23B9" w14:textId="77777777" w:rsidR="00A32836" w:rsidRDefault="00A32836" w:rsidP="00196AB4">
            <w:pPr>
              <w:tabs>
                <w:tab w:val="left" w:pos="2295"/>
              </w:tabs>
              <w:jc w:val="both"/>
            </w:pPr>
          </w:p>
          <w:p w14:paraId="12D64C26" w14:textId="77777777" w:rsidR="00A32836" w:rsidRDefault="00A32836" w:rsidP="00196AB4">
            <w:pPr>
              <w:tabs>
                <w:tab w:val="left" w:pos="2295"/>
              </w:tabs>
              <w:jc w:val="both"/>
            </w:pPr>
          </w:p>
          <w:p w14:paraId="4233FC69" w14:textId="77777777" w:rsidR="00A32836" w:rsidRDefault="00A32836" w:rsidP="00196AB4">
            <w:pPr>
              <w:tabs>
                <w:tab w:val="left" w:pos="2295"/>
              </w:tabs>
              <w:jc w:val="both"/>
            </w:pPr>
          </w:p>
          <w:p w14:paraId="5F67213C" w14:textId="77777777" w:rsidR="00A32836" w:rsidRDefault="00A32836" w:rsidP="00196AB4">
            <w:pPr>
              <w:tabs>
                <w:tab w:val="left" w:pos="2295"/>
              </w:tabs>
              <w:jc w:val="both"/>
            </w:pPr>
          </w:p>
          <w:p w14:paraId="1272D384" w14:textId="77777777" w:rsidR="00A32836" w:rsidRDefault="00A32836" w:rsidP="00196AB4">
            <w:pPr>
              <w:tabs>
                <w:tab w:val="left" w:pos="2295"/>
              </w:tabs>
              <w:jc w:val="both"/>
            </w:pPr>
          </w:p>
          <w:p w14:paraId="5A2924D3" w14:textId="77777777" w:rsidR="007E709D" w:rsidRDefault="007E709D" w:rsidP="007E709D">
            <w:pPr>
              <w:jc w:val="both"/>
            </w:pPr>
          </w:p>
          <w:p w14:paraId="7776A37E" w14:textId="77777777" w:rsidR="00006D6D" w:rsidRPr="00FF430B" w:rsidRDefault="00006D6D" w:rsidP="007E709D">
            <w:pPr>
              <w:jc w:val="both"/>
              <w:rPr>
                <w:sz w:val="28"/>
                <w:szCs w:val="28"/>
              </w:rPr>
            </w:pPr>
          </w:p>
          <w:p w14:paraId="1D6B07BF"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2E14DE50"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71A1782E" w14:textId="77777777" w:rsidR="007E709D" w:rsidRPr="00FF430B" w:rsidRDefault="007E709D" w:rsidP="004D7C86">
            <w:pPr>
              <w:tabs>
                <w:tab w:val="left" w:pos="2295"/>
              </w:tabs>
              <w:jc w:val="right"/>
            </w:pPr>
            <w:r w:rsidRPr="00FF430B">
              <w:t>Din „____”  _____ 20_______</w:t>
            </w:r>
          </w:p>
          <w:p w14:paraId="5A8C63BC" w14:textId="77777777" w:rsidR="007E709D" w:rsidRPr="00FF430B" w:rsidRDefault="007E709D" w:rsidP="007E709D">
            <w:pPr>
              <w:tabs>
                <w:tab w:val="left" w:pos="2295"/>
              </w:tabs>
              <w:jc w:val="both"/>
            </w:pPr>
          </w:p>
          <w:p w14:paraId="56DB1A35" w14:textId="77777777" w:rsidR="004D7C86" w:rsidRPr="00FF430B" w:rsidRDefault="004D7C86" w:rsidP="007E709D">
            <w:pPr>
              <w:tabs>
                <w:tab w:val="left" w:pos="2295"/>
              </w:tabs>
              <w:jc w:val="both"/>
            </w:pPr>
          </w:p>
          <w:p w14:paraId="2E894736" w14:textId="77777777" w:rsidR="004D7C86" w:rsidRPr="00FF430B" w:rsidRDefault="004D7C86" w:rsidP="007E709D">
            <w:pPr>
              <w:tabs>
                <w:tab w:val="left" w:pos="2295"/>
              </w:tabs>
              <w:jc w:val="both"/>
            </w:pPr>
          </w:p>
          <w:p w14:paraId="637DA1EE" w14:textId="77777777" w:rsidR="004D7C86" w:rsidRPr="00FF430B" w:rsidRDefault="004D7C86" w:rsidP="007E709D">
            <w:pPr>
              <w:tabs>
                <w:tab w:val="left" w:pos="2295"/>
              </w:tabs>
              <w:jc w:val="both"/>
            </w:pPr>
          </w:p>
          <w:p w14:paraId="65BA13F5" w14:textId="77777777" w:rsidR="004D7C86" w:rsidRPr="00FF430B" w:rsidRDefault="004D7C86" w:rsidP="007E709D">
            <w:pPr>
              <w:tabs>
                <w:tab w:val="left" w:pos="2295"/>
              </w:tabs>
              <w:jc w:val="both"/>
            </w:pPr>
          </w:p>
          <w:p w14:paraId="2E9C7872" w14:textId="77777777" w:rsidR="004D7C86" w:rsidRPr="00FF430B" w:rsidRDefault="004D7C86" w:rsidP="007E709D">
            <w:pPr>
              <w:tabs>
                <w:tab w:val="left" w:pos="2295"/>
              </w:tabs>
              <w:jc w:val="both"/>
            </w:pPr>
          </w:p>
          <w:p w14:paraId="43C56A1B" w14:textId="77777777" w:rsidR="004D7C86" w:rsidRPr="00FF430B" w:rsidRDefault="004D7C86" w:rsidP="007E709D">
            <w:pPr>
              <w:tabs>
                <w:tab w:val="left" w:pos="2295"/>
              </w:tabs>
              <w:jc w:val="both"/>
            </w:pPr>
          </w:p>
          <w:p w14:paraId="07846C99" w14:textId="77777777" w:rsidR="007E709D" w:rsidRPr="00FF430B" w:rsidRDefault="007E709D" w:rsidP="007E709D">
            <w:pPr>
              <w:tabs>
                <w:tab w:val="left" w:pos="2295"/>
              </w:tabs>
              <w:jc w:val="both"/>
            </w:pPr>
          </w:p>
          <w:p w14:paraId="7E46D470"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7E50C8FD"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127E0B4F"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3B9F4C"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5B1D86"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885B59"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252B9D" w14:textId="77777777" w:rsidR="007E709D" w:rsidRPr="00FF430B" w:rsidRDefault="007E709D" w:rsidP="004D7C86">
                  <w:pPr>
                    <w:jc w:val="center"/>
                    <w:rPr>
                      <w:b/>
                    </w:rPr>
                  </w:pPr>
                  <w:r w:rsidRPr="00FF430B">
                    <w:rPr>
                      <w:b/>
                    </w:rPr>
                    <w:t>Specificarea tehnică deplină solicitată de către autoritatea contractantă</w:t>
                  </w:r>
                </w:p>
                <w:p w14:paraId="0F070E6A"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C0ACF6"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6B8128A"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AC024F" w14:textId="77777777" w:rsidR="001223E6" w:rsidRPr="00FF430B" w:rsidRDefault="007E709D" w:rsidP="001223E6">
                  <w:pPr>
                    <w:ind w:right="943"/>
                    <w:jc w:val="center"/>
                    <w:rPr>
                      <w:b/>
                      <w:bCs/>
                      <w:noProof w:val="0"/>
                    </w:rPr>
                  </w:pPr>
                  <w:r w:rsidRPr="00FF430B">
                    <w:rPr>
                      <w:b/>
                      <w:bCs/>
                      <w:noProof w:val="0"/>
                    </w:rPr>
                    <w:t>Standarde de</w:t>
                  </w:r>
                </w:p>
                <w:p w14:paraId="27E18A29"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68DFB0D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482F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A0BFC1"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E92548"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4810A7"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393CF"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A4E6E" w14:textId="77777777" w:rsidR="007E709D" w:rsidRPr="00FF430B" w:rsidRDefault="007E709D" w:rsidP="004D7C86">
                  <w:pPr>
                    <w:jc w:val="both"/>
                    <w:rPr>
                      <w:noProof w:val="0"/>
                    </w:rPr>
                  </w:pPr>
                </w:p>
              </w:tc>
            </w:tr>
            <w:tr w:rsidR="007E709D" w:rsidRPr="00EC30C2" w14:paraId="5AE7CA1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F407A"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98081"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3BC31"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4769C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B21085"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30A99C" w14:textId="77777777" w:rsidR="007E709D" w:rsidRPr="00FF430B" w:rsidRDefault="007E709D" w:rsidP="004D7C86">
                  <w:pPr>
                    <w:jc w:val="both"/>
                    <w:rPr>
                      <w:noProof w:val="0"/>
                    </w:rPr>
                  </w:pPr>
                </w:p>
              </w:tc>
            </w:tr>
            <w:tr w:rsidR="007E709D" w:rsidRPr="00EC30C2" w14:paraId="60B3D876" w14:textId="77777777" w:rsidTr="004D7C86">
              <w:tc>
                <w:tcPr>
                  <w:tcW w:w="2261" w:type="dxa"/>
                  <w:gridSpan w:val="2"/>
                  <w:tcBorders>
                    <w:top w:val="single" w:sz="6" w:space="0" w:color="000000"/>
                    <w:left w:val="nil"/>
                    <w:bottom w:val="nil"/>
                    <w:right w:val="nil"/>
                  </w:tcBorders>
                </w:tcPr>
                <w:p w14:paraId="093FECE2" w14:textId="77777777" w:rsidR="007E709D" w:rsidRPr="00FF430B" w:rsidRDefault="007E709D" w:rsidP="004D7C86">
                  <w:pPr>
                    <w:jc w:val="both"/>
                    <w:rPr>
                      <w:noProof w:val="0"/>
                    </w:rPr>
                  </w:pPr>
                </w:p>
                <w:p w14:paraId="746F537E" w14:textId="77777777" w:rsidR="007E709D" w:rsidRPr="00FF430B" w:rsidRDefault="007E709D" w:rsidP="004D7C86">
                  <w:pPr>
                    <w:jc w:val="both"/>
                    <w:rPr>
                      <w:noProof w:val="0"/>
                    </w:rPr>
                  </w:pPr>
                </w:p>
                <w:p w14:paraId="6DE30E38" w14:textId="77777777" w:rsidR="007E709D" w:rsidRPr="00FF430B" w:rsidRDefault="007E709D" w:rsidP="004D7C86">
                  <w:pPr>
                    <w:jc w:val="both"/>
                    <w:rPr>
                      <w:noProof w:val="0"/>
                    </w:rPr>
                  </w:pPr>
                </w:p>
                <w:p w14:paraId="3AA56784" w14:textId="77777777" w:rsidR="007E709D" w:rsidRPr="00FF430B" w:rsidRDefault="007E709D" w:rsidP="004D7C86">
                  <w:pPr>
                    <w:jc w:val="both"/>
                    <w:rPr>
                      <w:noProof w:val="0"/>
                    </w:rPr>
                  </w:pPr>
                </w:p>
                <w:p w14:paraId="7680FF74"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DD4F070" w14:textId="77777777" w:rsidR="007E709D" w:rsidRPr="00FF430B" w:rsidRDefault="007E709D" w:rsidP="004D7C86">
                  <w:pPr>
                    <w:jc w:val="both"/>
                    <w:rPr>
                      <w:noProof w:val="0"/>
                    </w:rPr>
                  </w:pPr>
                  <w:r w:rsidRPr="00FF430B">
                    <w:rPr>
                      <w:noProof w:val="0"/>
                    </w:rPr>
                    <w:t> </w:t>
                  </w:r>
                </w:p>
                <w:p w14:paraId="7D18D6B8" w14:textId="77777777" w:rsidR="007E709D" w:rsidRPr="00FF430B" w:rsidRDefault="007E709D" w:rsidP="004D7C86">
                  <w:pPr>
                    <w:jc w:val="center"/>
                    <w:rPr>
                      <w:b/>
                      <w:bCs/>
                      <w:noProof w:val="0"/>
                    </w:rPr>
                  </w:pPr>
                </w:p>
                <w:p w14:paraId="3CF24F79" w14:textId="77777777" w:rsidR="004D7C86" w:rsidRPr="00FF430B" w:rsidRDefault="004D7C86" w:rsidP="004D7C86">
                  <w:pPr>
                    <w:jc w:val="center"/>
                    <w:rPr>
                      <w:b/>
                      <w:bCs/>
                      <w:noProof w:val="0"/>
                    </w:rPr>
                  </w:pPr>
                </w:p>
                <w:p w14:paraId="36DFADE6" w14:textId="77777777" w:rsidR="004D7C86" w:rsidRPr="00FF430B" w:rsidRDefault="004D7C86" w:rsidP="004D7C86">
                  <w:pPr>
                    <w:jc w:val="center"/>
                    <w:rPr>
                      <w:b/>
                      <w:bCs/>
                      <w:noProof w:val="0"/>
                    </w:rPr>
                  </w:pPr>
                </w:p>
                <w:p w14:paraId="3E1F1B55" w14:textId="77777777" w:rsidR="004D7C86" w:rsidRPr="00FF430B" w:rsidRDefault="004D7C86" w:rsidP="004D7C86">
                  <w:pPr>
                    <w:jc w:val="center"/>
                    <w:rPr>
                      <w:b/>
                      <w:bCs/>
                      <w:noProof w:val="0"/>
                    </w:rPr>
                  </w:pPr>
                </w:p>
                <w:p w14:paraId="4A68705C" w14:textId="77777777" w:rsidR="004D7C86" w:rsidRPr="00FF430B" w:rsidRDefault="004D7C86" w:rsidP="004D7C86">
                  <w:pPr>
                    <w:jc w:val="center"/>
                    <w:rPr>
                      <w:b/>
                      <w:bCs/>
                      <w:noProof w:val="0"/>
                    </w:rPr>
                  </w:pPr>
                </w:p>
                <w:p w14:paraId="23AB4327" w14:textId="77777777" w:rsidR="004D7C86" w:rsidRPr="00FF430B" w:rsidRDefault="004D7C86" w:rsidP="004D7C86">
                  <w:pPr>
                    <w:jc w:val="center"/>
                    <w:rPr>
                      <w:b/>
                      <w:bCs/>
                      <w:noProof w:val="0"/>
                    </w:rPr>
                  </w:pPr>
                </w:p>
                <w:p w14:paraId="7C3BFED0" w14:textId="77777777" w:rsidR="007E709D" w:rsidRPr="00FF430B" w:rsidRDefault="007E709D" w:rsidP="007E709D">
                  <w:pPr>
                    <w:rPr>
                      <w:b/>
                      <w:bCs/>
                      <w:noProof w:val="0"/>
                    </w:rPr>
                  </w:pPr>
                  <w:r w:rsidRPr="00FF430B">
                    <w:rPr>
                      <w:b/>
                      <w:bCs/>
                      <w:noProof w:val="0"/>
                    </w:rPr>
                    <w:t xml:space="preserve">                 SEMNĂTURILE PĂRŢILOR</w:t>
                  </w:r>
                </w:p>
                <w:p w14:paraId="24AB74FD" w14:textId="77777777" w:rsidR="004D7C86" w:rsidRPr="00FF430B" w:rsidRDefault="004D7C86" w:rsidP="007E709D">
                  <w:pPr>
                    <w:rPr>
                      <w:noProof w:val="0"/>
                    </w:rPr>
                  </w:pPr>
                </w:p>
              </w:tc>
            </w:tr>
            <w:tr w:rsidR="007E709D" w:rsidRPr="00EC30C2" w14:paraId="338D5842"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6E841CCD" w14:textId="77777777" w:rsidR="007E709D" w:rsidRPr="00FF430B" w:rsidRDefault="006A7C1C" w:rsidP="001223E6">
                  <w:pPr>
                    <w:jc w:val="center"/>
                    <w:rPr>
                      <w:noProof w:val="0"/>
                    </w:rPr>
                  </w:pPr>
                  <w:r w:rsidRPr="006A7C1C">
                    <w:rPr>
                      <w:b/>
                      <w:bCs/>
                      <w:noProof w:val="0"/>
                    </w:rPr>
                    <w:t>ANTREPRENORU</w:t>
                  </w:r>
                  <w:r>
                    <w:rPr>
                      <w:b/>
                      <w:bCs/>
                      <w:noProof w:val="0"/>
                    </w:rPr>
                    <w:t>L</w:t>
                  </w:r>
                </w:p>
                <w:p w14:paraId="5D51E0ED" w14:textId="77777777" w:rsidR="007E709D" w:rsidRPr="00FF430B" w:rsidRDefault="007E709D" w:rsidP="004D7C86">
                  <w:pPr>
                    <w:ind w:firstLine="567"/>
                    <w:jc w:val="both"/>
                    <w:rPr>
                      <w:noProof w:val="0"/>
                    </w:rPr>
                  </w:pPr>
                  <w:r w:rsidRPr="00FF430B">
                    <w:rPr>
                      <w:noProof w:val="0"/>
                    </w:rPr>
                    <w:t> </w:t>
                  </w:r>
                </w:p>
                <w:p w14:paraId="292ED910" w14:textId="77777777" w:rsidR="00753976" w:rsidRPr="00FF430B" w:rsidRDefault="00753976" w:rsidP="00240751">
                  <w:pPr>
                    <w:ind w:firstLine="567"/>
                    <w:rPr>
                      <w:noProof w:val="0"/>
                    </w:rPr>
                  </w:pPr>
                </w:p>
                <w:p w14:paraId="054A030C" w14:textId="77777777" w:rsidR="007E709D" w:rsidRPr="00FF430B" w:rsidRDefault="007E709D" w:rsidP="00240751">
                  <w:pPr>
                    <w:ind w:firstLine="567"/>
                    <w:rPr>
                      <w:noProof w:val="0"/>
                    </w:rPr>
                  </w:pPr>
                </w:p>
              </w:tc>
              <w:tc>
                <w:tcPr>
                  <w:tcW w:w="50" w:type="dxa"/>
                  <w:tcBorders>
                    <w:top w:val="nil"/>
                    <w:left w:val="nil"/>
                    <w:bottom w:val="nil"/>
                    <w:right w:val="nil"/>
                  </w:tcBorders>
                </w:tcPr>
                <w:p w14:paraId="03639ABC"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1F33DAB1"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3597B37" w14:textId="77777777" w:rsidR="007E709D" w:rsidRPr="00FF430B" w:rsidRDefault="007E709D" w:rsidP="004D7C86">
                  <w:pPr>
                    <w:ind w:firstLine="567"/>
                    <w:jc w:val="both"/>
                    <w:rPr>
                      <w:noProof w:val="0"/>
                    </w:rPr>
                  </w:pPr>
                  <w:r w:rsidRPr="00FF430B">
                    <w:rPr>
                      <w:noProof w:val="0"/>
                    </w:rPr>
                    <w:t> </w:t>
                  </w:r>
                </w:p>
                <w:p w14:paraId="3AD8A853" w14:textId="77777777" w:rsidR="007E709D" w:rsidRPr="00FF430B" w:rsidRDefault="007E709D" w:rsidP="007E709D">
                  <w:pPr>
                    <w:rPr>
                      <w:noProof w:val="0"/>
                    </w:rPr>
                  </w:pPr>
                </w:p>
                <w:p w14:paraId="24BE4C99" w14:textId="77777777" w:rsidR="007E709D" w:rsidRPr="00FF430B" w:rsidRDefault="007E709D" w:rsidP="003E7B03">
                  <w:pPr>
                    <w:jc w:val="both"/>
                    <w:rPr>
                      <w:noProof w:val="0"/>
                    </w:rPr>
                  </w:pPr>
                </w:p>
              </w:tc>
            </w:tr>
          </w:tbl>
          <w:p w14:paraId="507FAB2D" w14:textId="77777777" w:rsidR="00385C85" w:rsidRPr="00FF430B" w:rsidRDefault="00385C85" w:rsidP="00196AB4">
            <w:pPr>
              <w:tabs>
                <w:tab w:val="left" w:pos="2295"/>
              </w:tabs>
              <w:jc w:val="both"/>
            </w:pPr>
          </w:p>
          <w:p w14:paraId="4CD6B6F6" w14:textId="77777777" w:rsidR="00385C85" w:rsidRPr="00FF430B" w:rsidRDefault="00385C85" w:rsidP="00196AB4">
            <w:pPr>
              <w:tabs>
                <w:tab w:val="left" w:pos="2295"/>
              </w:tabs>
              <w:jc w:val="both"/>
            </w:pPr>
          </w:p>
          <w:p w14:paraId="6435DE7F" w14:textId="77777777" w:rsidR="004D7C86" w:rsidRPr="00FF430B" w:rsidRDefault="004D7C86" w:rsidP="00196AB4">
            <w:pPr>
              <w:tabs>
                <w:tab w:val="left" w:pos="2295"/>
              </w:tabs>
              <w:jc w:val="both"/>
            </w:pPr>
          </w:p>
          <w:p w14:paraId="01A593E5" w14:textId="77777777" w:rsidR="004D7C86" w:rsidRPr="00FF430B" w:rsidRDefault="004D7C86" w:rsidP="00196AB4">
            <w:pPr>
              <w:tabs>
                <w:tab w:val="left" w:pos="2295"/>
              </w:tabs>
              <w:jc w:val="both"/>
            </w:pPr>
          </w:p>
          <w:p w14:paraId="48275EEE" w14:textId="77777777" w:rsidR="004D7C86" w:rsidRPr="00FF430B" w:rsidRDefault="004D7C86" w:rsidP="00196AB4">
            <w:pPr>
              <w:tabs>
                <w:tab w:val="left" w:pos="2295"/>
              </w:tabs>
              <w:jc w:val="both"/>
            </w:pPr>
          </w:p>
          <w:p w14:paraId="2971A6C8" w14:textId="77777777" w:rsidR="004D7C86" w:rsidRPr="00FF430B" w:rsidRDefault="004D7C86" w:rsidP="00196AB4">
            <w:pPr>
              <w:tabs>
                <w:tab w:val="left" w:pos="2295"/>
              </w:tabs>
              <w:jc w:val="both"/>
            </w:pPr>
          </w:p>
          <w:p w14:paraId="08180F31" w14:textId="77777777" w:rsidR="004D7C86" w:rsidRPr="00FF430B" w:rsidRDefault="004D7C86" w:rsidP="00196AB4">
            <w:pPr>
              <w:tabs>
                <w:tab w:val="left" w:pos="2295"/>
              </w:tabs>
              <w:jc w:val="both"/>
            </w:pPr>
          </w:p>
          <w:p w14:paraId="1E0B77AF" w14:textId="77777777" w:rsidR="004D7C86" w:rsidRPr="00FF430B" w:rsidRDefault="004D7C86" w:rsidP="00196AB4">
            <w:pPr>
              <w:tabs>
                <w:tab w:val="left" w:pos="2295"/>
              </w:tabs>
              <w:jc w:val="both"/>
            </w:pPr>
          </w:p>
          <w:p w14:paraId="38FB46D9" w14:textId="77777777" w:rsidR="004D7C86" w:rsidRPr="00FF430B" w:rsidRDefault="004D7C86" w:rsidP="00196AB4">
            <w:pPr>
              <w:tabs>
                <w:tab w:val="left" w:pos="2295"/>
              </w:tabs>
              <w:jc w:val="both"/>
            </w:pPr>
          </w:p>
          <w:p w14:paraId="1AD9B73F" w14:textId="77777777" w:rsidR="004D7C86" w:rsidRPr="00FF430B" w:rsidRDefault="004D7C86" w:rsidP="00196AB4">
            <w:pPr>
              <w:tabs>
                <w:tab w:val="left" w:pos="2295"/>
              </w:tabs>
              <w:jc w:val="both"/>
            </w:pPr>
          </w:p>
          <w:p w14:paraId="2D579925" w14:textId="77777777" w:rsidR="004D7C86" w:rsidRPr="00FF430B" w:rsidRDefault="004D7C86" w:rsidP="00196AB4">
            <w:pPr>
              <w:tabs>
                <w:tab w:val="left" w:pos="2295"/>
              </w:tabs>
              <w:jc w:val="both"/>
            </w:pPr>
          </w:p>
          <w:p w14:paraId="149AEF32" w14:textId="77777777" w:rsidR="004D7C86" w:rsidRPr="00FF430B" w:rsidRDefault="004D7C86" w:rsidP="00196AB4">
            <w:pPr>
              <w:tabs>
                <w:tab w:val="left" w:pos="2295"/>
              </w:tabs>
              <w:jc w:val="both"/>
            </w:pPr>
          </w:p>
          <w:p w14:paraId="16D700F9" w14:textId="77777777" w:rsidR="004D7C86" w:rsidRPr="00FF430B" w:rsidRDefault="004D7C86" w:rsidP="00196AB4">
            <w:pPr>
              <w:tabs>
                <w:tab w:val="left" w:pos="2295"/>
              </w:tabs>
              <w:jc w:val="both"/>
            </w:pPr>
          </w:p>
          <w:p w14:paraId="514CFF96" w14:textId="77777777" w:rsidR="00BE49DD" w:rsidRPr="00FF430B" w:rsidRDefault="00BE49DD" w:rsidP="00196AB4">
            <w:pPr>
              <w:tabs>
                <w:tab w:val="left" w:pos="2295"/>
              </w:tabs>
              <w:jc w:val="both"/>
            </w:pPr>
          </w:p>
          <w:p w14:paraId="11F60100" w14:textId="77777777" w:rsidR="004D7C86" w:rsidRDefault="004D7C86" w:rsidP="00196AB4">
            <w:pPr>
              <w:tabs>
                <w:tab w:val="left" w:pos="2295"/>
              </w:tabs>
              <w:jc w:val="both"/>
            </w:pPr>
          </w:p>
          <w:p w14:paraId="259118DF" w14:textId="2ED1F913" w:rsidR="00006D6D" w:rsidRDefault="00006D6D" w:rsidP="00196AB4">
            <w:pPr>
              <w:tabs>
                <w:tab w:val="left" w:pos="2295"/>
              </w:tabs>
              <w:jc w:val="both"/>
            </w:pPr>
          </w:p>
          <w:p w14:paraId="484D2498" w14:textId="5281BB20" w:rsidR="00C179F8" w:rsidRDefault="00C179F8" w:rsidP="00196AB4">
            <w:pPr>
              <w:tabs>
                <w:tab w:val="left" w:pos="2295"/>
              </w:tabs>
              <w:jc w:val="both"/>
            </w:pPr>
          </w:p>
          <w:p w14:paraId="55F4A7A5" w14:textId="77777777" w:rsidR="00C179F8" w:rsidRDefault="00C179F8" w:rsidP="00196AB4">
            <w:pPr>
              <w:tabs>
                <w:tab w:val="left" w:pos="2295"/>
              </w:tabs>
              <w:jc w:val="both"/>
            </w:pPr>
          </w:p>
          <w:p w14:paraId="4A73DB82" w14:textId="77777777" w:rsidR="00A14C96" w:rsidRDefault="00A14C96" w:rsidP="00196AB4">
            <w:pPr>
              <w:tabs>
                <w:tab w:val="left" w:pos="2295"/>
              </w:tabs>
              <w:jc w:val="both"/>
            </w:pPr>
          </w:p>
          <w:p w14:paraId="59B8E26A" w14:textId="77777777" w:rsidR="00A14C96" w:rsidRPr="00FF430B" w:rsidRDefault="00A14C96" w:rsidP="00196AB4">
            <w:pPr>
              <w:tabs>
                <w:tab w:val="left" w:pos="2295"/>
              </w:tabs>
              <w:jc w:val="both"/>
            </w:pPr>
          </w:p>
          <w:p w14:paraId="24D2F4B2" w14:textId="77777777"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4C0211A0"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66B137A" w14:textId="77777777" w:rsidR="00803E7E" w:rsidRPr="00FF430B" w:rsidRDefault="00803E7E" w:rsidP="004D7C86">
            <w:pPr>
              <w:jc w:val="right"/>
              <w:rPr>
                <w:noProof w:val="0"/>
              </w:rPr>
            </w:pPr>
            <w:r w:rsidRPr="00FF430B">
              <w:rPr>
                <w:noProof w:val="0"/>
              </w:rPr>
              <w:t>din “____” ________ 20___</w:t>
            </w:r>
          </w:p>
          <w:p w14:paraId="54D6D575" w14:textId="77777777" w:rsidR="004D7C86" w:rsidRDefault="004D7C86" w:rsidP="006A7C1C">
            <w:pPr>
              <w:keepNext/>
              <w:keepLines/>
              <w:spacing w:before="200"/>
              <w:jc w:val="both"/>
              <w:outlineLvl w:val="2"/>
              <w:rPr>
                <w:noProof w:val="0"/>
              </w:rPr>
            </w:pPr>
          </w:p>
          <w:p w14:paraId="50C7D4CD" w14:textId="77777777" w:rsidR="006A7C1C" w:rsidRPr="00FF430B" w:rsidRDefault="006A7C1C" w:rsidP="006A7C1C">
            <w:pPr>
              <w:keepNext/>
              <w:keepLines/>
              <w:spacing w:before="200"/>
              <w:jc w:val="both"/>
              <w:outlineLvl w:val="2"/>
              <w:rPr>
                <w:noProof w:val="0"/>
              </w:rPr>
            </w:pPr>
          </w:p>
          <w:p w14:paraId="1D3B9A83" w14:textId="77777777" w:rsidR="00803E7E" w:rsidRPr="00FF430B" w:rsidRDefault="00803E7E" w:rsidP="00803E7E">
            <w:pPr>
              <w:ind w:firstLine="567"/>
              <w:jc w:val="both"/>
              <w:rPr>
                <w:b/>
                <w:noProof w:val="0"/>
              </w:rPr>
            </w:pPr>
            <w:r w:rsidRPr="00FF430B">
              <w:rPr>
                <w:b/>
                <w:noProof w:val="0"/>
              </w:rPr>
              <w:t>SPECIFICAŢII DE PREŢ</w:t>
            </w:r>
          </w:p>
          <w:p w14:paraId="12A3457F"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14B640A4"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ADCB91"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673684"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5CA352AC"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00A77FD5"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DFBEB5"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A405AB"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7A1CEA"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B43083"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B5D82D"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32EDDE" w14:textId="77777777" w:rsidR="00E13118" w:rsidRPr="00FF430B" w:rsidRDefault="00EA64B0" w:rsidP="00E13118">
                  <w:pPr>
                    <w:jc w:val="center"/>
                    <w:rPr>
                      <w:b/>
                      <w:bCs/>
                      <w:noProof w:val="0"/>
                    </w:rPr>
                  </w:pPr>
                  <w:r w:rsidRPr="00FF430B">
                    <w:rPr>
                      <w:b/>
                      <w:bCs/>
                      <w:noProof w:val="0"/>
                    </w:rPr>
                    <w:t>Termenii de executare</w:t>
                  </w:r>
                </w:p>
                <w:p w14:paraId="6EDC4E57" w14:textId="77777777" w:rsidR="00803E7E" w:rsidRPr="00FF430B" w:rsidRDefault="00803E7E" w:rsidP="003E7B03">
                  <w:pPr>
                    <w:tabs>
                      <w:tab w:val="left" w:pos="1134"/>
                    </w:tabs>
                    <w:ind w:left="720"/>
                    <w:outlineLvl w:val="0"/>
                    <w:rPr>
                      <w:b/>
                      <w:bCs/>
                      <w:noProof w:val="0"/>
                    </w:rPr>
                  </w:pPr>
                </w:p>
              </w:tc>
            </w:tr>
            <w:tr w:rsidR="00803E7E" w:rsidRPr="00EC30C2" w14:paraId="7AAFF4F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A8FBF"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966C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7E82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1326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6B4C9EF"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39630"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58A66"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EB5886" w14:textId="77777777" w:rsidR="00803E7E" w:rsidRPr="00FF430B" w:rsidRDefault="00803E7E" w:rsidP="004D7C86">
                  <w:pPr>
                    <w:keepNext/>
                    <w:keepLines/>
                    <w:spacing w:before="200"/>
                    <w:jc w:val="both"/>
                    <w:outlineLvl w:val="2"/>
                    <w:rPr>
                      <w:noProof w:val="0"/>
                    </w:rPr>
                  </w:pPr>
                </w:p>
              </w:tc>
            </w:tr>
            <w:tr w:rsidR="00803E7E" w:rsidRPr="00EC30C2" w14:paraId="431CB04B"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561507"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19146"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EFB33"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7CC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48CB48"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B506A"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8C262"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5F535" w14:textId="77777777" w:rsidR="00803E7E" w:rsidRPr="00FF430B" w:rsidRDefault="00803E7E" w:rsidP="004D7C86">
                  <w:pPr>
                    <w:keepNext/>
                    <w:keepLines/>
                    <w:spacing w:before="200"/>
                    <w:jc w:val="both"/>
                    <w:outlineLvl w:val="2"/>
                    <w:rPr>
                      <w:noProof w:val="0"/>
                    </w:rPr>
                  </w:pPr>
                </w:p>
              </w:tc>
            </w:tr>
            <w:tr w:rsidR="00803E7E" w:rsidRPr="00EC30C2" w14:paraId="4003CB7A"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EA4165F" w14:textId="77777777" w:rsidR="00803E7E" w:rsidRPr="00FF430B" w:rsidRDefault="00EA64B0" w:rsidP="004D7C86">
                  <w:pPr>
                    <w:jc w:val="both"/>
                    <w:rPr>
                      <w:noProof w:val="0"/>
                    </w:rPr>
                  </w:pPr>
                  <w:r w:rsidRPr="00FF430B">
                    <w:rPr>
                      <w:noProof w:val="0"/>
                    </w:rPr>
                    <w:t> </w:t>
                  </w:r>
                </w:p>
                <w:p w14:paraId="37FB0E48" w14:textId="77777777" w:rsidR="00803E7E" w:rsidRPr="00FF430B" w:rsidRDefault="00803E7E" w:rsidP="004D7C86">
                  <w:pPr>
                    <w:keepNext/>
                    <w:keepLines/>
                    <w:spacing w:before="200"/>
                    <w:jc w:val="both"/>
                    <w:outlineLvl w:val="2"/>
                    <w:rPr>
                      <w:noProof w:val="0"/>
                    </w:rPr>
                  </w:pPr>
                </w:p>
                <w:p w14:paraId="355FBCD8" w14:textId="77777777" w:rsidR="00753976" w:rsidRPr="00FF430B" w:rsidRDefault="00753976" w:rsidP="004D7C86">
                  <w:pPr>
                    <w:keepNext/>
                    <w:keepLines/>
                    <w:spacing w:before="200"/>
                    <w:jc w:val="both"/>
                    <w:outlineLvl w:val="2"/>
                    <w:rPr>
                      <w:noProof w:val="0"/>
                    </w:rPr>
                  </w:pPr>
                </w:p>
                <w:p w14:paraId="34DC7865" w14:textId="77777777" w:rsidR="00753976" w:rsidRPr="00FF430B" w:rsidRDefault="00753976" w:rsidP="004D7C86">
                  <w:pPr>
                    <w:keepNext/>
                    <w:keepLines/>
                    <w:spacing w:before="200"/>
                    <w:jc w:val="both"/>
                    <w:outlineLvl w:val="2"/>
                    <w:rPr>
                      <w:noProof w:val="0"/>
                    </w:rPr>
                  </w:pPr>
                </w:p>
                <w:p w14:paraId="090390F0" w14:textId="77777777" w:rsidR="00753976" w:rsidRPr="00FF430B" w:rsidRDefault="00753976" w:rsidP="004D7C86">
                  <w:pPr>
                    <w:keepNext/>
                    <w:keepLines/>
                    <w:spacing w:before="200"/>
                    <w:jc w:val="both"/>
                    <w:outlineLvl w:val="2"/>
                    <w:rPr>
                      <w:noProof w:val="0"/>
                    </w:rPr>
                  </w:pPr>
                </w:p>
                <w:p w14:paraId="68DBFD49" w14:textId="77777777" w:rsidR="00803E7E" w:rsidRPr="00FF430B" w:rsidRDefault="00803E7E" w:rsidP="004D7C86">
                  <w:pPr>
                    <w:keepNext/>
                    <w:keepLines/>
                    <w:spacing w:before="200"/>
                    <w:jc w:val="both"/>
                    <w:outlineLvl w:val="2"/>
                    <w:rPr>
                      <w:noProof w:val="0"/>
                    </w:rPr>
                  </w:pPr>
                </w:p>
                <w:p w14:paraId="5A90B8E7" w14:textId="77777777" w:rsidR="00803E7E" w:rsidRPr="00FF430B" w:rsidRDefault="00803E7E" w:rsidP="004D7C86">
                  <w:pPr>
                    <w:keepNext/>
                    <w:keepLines/>
                    <w:spacing w:before="200"/>
                    <w:jc w:val="both"/>
                    <w:outlineLvl w:val="2"/>
                    <w:rPr>
                      <w:noProof w:val="0"/>
                    </w:rPr>
                  </w:pPr>
                </w:p>
                <w:p w14:paraId="7D125885" w14:textId="77777777" w:rsidR="00803E7E" w:rsidRDefault="00EA64B0" w:rsidP="004D7C86">
                  <w:pPr>
                    <w:jc w:val="center"/>
                    <w:rPr>
                      <w:b/>
                      <w:bCs/>
                      <w:noProof w:val="0"/>
                    </w:rPr>
                  </w:pPr>
                  <w:r w:rsidRPr="00FF430B">
                    <w:rPr>
                      <w:b/>
                      <w:bCs/>
                      <w:noProof w:val="0"/>
                    </w:rPr>
                    <w:t>SEMNĂTURILE PĂRŢILOR</w:t>
                  </w:r>
                </w:p>
                <w:p w14:paraId="43DAE804" w14:textId="77777777" w:rsidR="006A7C1C" w:rsidRPr="00FF430B" w:rsidRDefault="006A7C1C" w:rsidP="004D7C86">
                  <w:pPr>
                    <w:jc w:val="center"/>
                    <w:rPr>
                      <w:noProof w:val="0"/>
                    </w:rPr>
                  </w:pPr>
                </w:p>
              </w:tc>
            </w:tr>
            <w:tr w:rsidR="00803E7E" w:rsidRPr="00EC30C2" w14:paraId="5F45FDD4"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CA1E1FB" w14:textId="77777777" w:rsidR="00803E7E" w:rsidRPr="00FF430B" w:rsidRDefault="00EA64B0" w:rsidP="00E13118">
                  <w:pPr>
                    <w:jc w:val="center"/>
                    <w:rPr>
                      <w:noProof w:val="0"/>
                    </w:rPr>
                  </w:pPr>
                  <w:r w:rsidRPr="00FF430B">
                    <w:rPr>
                      <w:b/>
                      <w:bCs/>
                      <w:noProof w:val="0"/>
                    </w:rPr>
                    <w:t>ANTREPRENOR</w:t>
                  </w:r>
                </w:p>
                <w:p w14:paraId="19675225" w14:textId="77777777" w:rsidR="00371806" w:rsidRPr="00FF430B" w:rsidRDefault="00371806" w:rsidP="00B262BA">
                  <w:pPr>
                    <w:tabs>
                      <w:tab w:val="left" w:pos="1134"/>
                    </w:tabs>
                    <w:ind w:left="720"/>
                    <w:outlineLvl w:val="0"/>
                    <w:rPr>
                      <w:noProof w:val="0"/>
                    </w:rPr>
                  </w:pPr>
                </w:p>
                <w:p w14:paraId="2BC727F0"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253FB81" w14:textId="77777777" w:rsidR="00803E7E" w:rsidRPr="00FF430B" w:rsidRDefault="00EA64B0" w:rsidP="00803E7E">
                  <w:pPr>
                    <w:jc w:val="center"/>
                    <w:rPr>
                      <w:noProof w:val="0"/>
                    </w:rPr>
                  </w:pPr>
                  <w:r w:rsidRPr="00FF430B">
                    <w:rPr>
                      <w:b/>
                      <w:bCs/>
                      <w:noProof w:val="0"/>
                    </w:rPr>
                    <w:t>BENEFICIAR</w:t>
                  </w:r>
                </w:p>
                <w:p w14:paraId="3AE44B1F" w14:textId="77777777" w:rsidR="00240751" w:rsidRPr="00FF430B" w:rsidRDefault="00EA64B0" w:rsidP="00240751">
                  <w:pPr>
                    <w:ind w:firstLine="567"/>
                    <w:jc w:val="both"/>
                    <w:rPr>
                      <w:noProof w:val="0"/>
                    </w:rPr>
                  </w:pPr>
                  <w:r w:rsidRPr="00FF430B">
                    <w:rPr>
                      <w:noProof w:val="0"/>
                    </w:rPr>
                    <w:t> </w:t>
                  </w:r>
                </w:p>
                <w:p w14:paraId="6322B422" w14:textId="77777777" w:rsidR="00240751" w:rsidRPr="00FF430B" w:rsidRDefault="00240751" w:rsidP="00240751">
                  <w:pPr>
                    <w:keepNext/>
                    <w:keepLines/>
                    <w:spacing w:before="200"/>
                    <w:ind w:firstLine="567"/>
                    <w:jc w:val="both"/>
                    <w:outlineLvl w:val="2"/>
                    <w:rPr>
                      <w:noProof w:val="0"/>
                    </w:rPr>
                  </w:pPr>
                </w:p>
                <w:p w14:paraId="45656E51" w14:textId="77777777" w:rsidR="00803E7E" w:rsidRPr="00FF430B" w:rsidRDefault="00803E7E" w:rsidP="003E7B03">
                  <w:pPr>
                    <w:ind w:firstLine="567"/>
                    <w:jc w:val="both"/>
                    <w:rPr>
                      <w:noProof w:val="0"/>
                    </w:rPr>
                  </w:pPr>
                </w:p>
              </w:tc>
            </w:tr>
          </w:tbl>
          <w:p w14:paraId="1B279725" w14:textId="77777777" w:rsidR="00385C85" w:rsidRPr="00FF430B" w:rsidRDefault="00385C85" w:rsidP="00196AB4">
            <w:pPr>
              <w:tabs>
                <w:tab w:val="left" w:pos="2295"/>
              </w:tabs>
              <w:jc w:val="both"/>
            </w:pPr>
          </w:p>
          <w:p w14:paraId="58DE13D9" w14:textId="77777777" w:rsidR="00385C85" w:rsidRPr="00FF430B" w:rsidRDefault="00385C85" w:rsidP="00196AB4">
            <w:pPr>
              <w:tabs>
                <w:tab w:val="left" w:pos="2295"/>
              </w:tabs>
              <w:jc w:val="both"/>
            </w:pPr>
          </w:p>
          <w:p w14:paraId="5AAC4884" w14:textId="77777777" w:rsidR="00385C85" w:rsidRPr="00FF430B" w:rsidRDefault="00385C85" w:rsidP="00196AB4">
            <w:pPr>
              <w:tabs>
                <w:tab w:val="left" w:pos="2295"/>
              </w:tabs>
              <w:jc w:val="both"/>
            </w:pPr>
          </w:p>
          <w:p w14:paraId="1E66E43F" w14:textId="77777777" w:rsidR="00385C85" w:rsidRPr="00FF430B" w:rsidRDefault="00385C85" w:rsidP="00196AB4">
            <w:pPr>
              <w:tabs>
                <w:tab w:val="left" w:pos="2295"/>
              </w:tabs>
              <w:jc w:val="both"/>
            </w:pPr>
          </w:p>
          <w:p w14:paraId="6C4EF4C3" w14:textId="77777777" w:rsidR="00385C85" w:rsidRPr="00FF430B" w:rsidRDefault="00385C85" w:rsidP="00196AB4">
            <w:pPr>
              <w:tabs>
                <w:tab w:val="left" w:pos="2295"/>
              </w:tabs>
              <w:jc w:val="both"/>
            </w:pPr>
          </w:p>
          <w:p w14:paraId="2C10DFAB" w14:textId="77777777" w:rsidR="00385C85" w:rsidRPr="00FF430B" w:rsidRDefault="00385C85" w:rsidP="00196AB4">
            <w:pPr>
              <w:tabs>
                <w:tab w:val="left" w:pos="2295"/>
              </w:tabs>
              <w:jc w:val="both"/>
            </w:pPr>
          </w:p>
          <w:p w14:paraId="1E615C4B" w14:textId="77777777" w:rsidR="00385C85" w:rsidRPr="00FF430B" w:rsidRDefault="00385C85" w:rsidP="00196AB4">
            <w:pPr>
              <w:tabs>
                <w:tab w:val="left" w:pos="2295"/>
              </w:tabs>
              <w:jc w:val="both"/>
            </w:pPr>
          </w:p>
          <w:p w14:paraId="181E736E" w14:textId="77777777" w:rsidR="00385C85" w:rsidRPr="00FF430B" w:rsidRDefault="00385C85" w:rsidP="00196AB4">
            <w:pPr>
              <w:tabs>
                <w:tab w:val="left" w:pos="2295"/>
              </w:tabs>
              <w:jc w:val="both"/>
            </w:pPr>
          </w:p>
          <w:p w14:paraId="633EEFB1" w14:textId="77777777" w:rsidR="00385C85" w:rsidRPr="00FF430B" w:rsidRDefault="00385C85" w:rsidP="00196AB4">
            <w:pPr>
              <w:tabs>
                <w:tab w:val="left" w:pos="2295"/>
              </w:tabs>
              <w:jc w:val="both"/>
            </w:pPr>
          </w:p>
          <w:p w14:paraId="007E4401" w14:textId="77777777" w:rsidR="00A14C96" w:rsidRDefault="00A14C96" w:rsidP="00196AB4">
            <w:pPr>
              <w:tabs>
                <w:tab w:val="left" w:pos="2295"/>
              </w:tabs>
              <w:jc w:val="both"/>
            </w:pPr>
          </w:p>
          <w:p w14:paraId="070380A8" w14:textId="77777777" w:rsidR="00006D6D" w:rsidRDefault="00006D6D" w:rsidP="00196AB4">
            <w:pPr>
              <w:tabs>
                <w:tab w:val="left" w:pos="2295"/>
              </w:tabs>
              <w:jc w:val="both"/>
            </w:pPr>
          </w:p>
          <w:p w14:paraId="2C6B598B" w14:textId="77777777" w:rsidR="00A14C96" w:rsidRDefault="00A14C96" w:rsidP="00196AB4">
            <w:pPr>
              <w:tabs>
                <w:tab w:val="left" w:pos="2295"/>
              </w:tabs>
              <w:jc w:val="both"/>
            </w:pPr>
          </w:p>
          <w:p w14:paraId="2D56E46E" w14:textId="77777777" w:rsidR="00A14C96" w:rsidRDefault="00A14C96" w:rsidP="00196AB4">
            <w:pPr>
              <w:tabs>
                <w:tab w:val="left" w:pos="2295"/>
              </w:tabs>
              <w:jc w:val="both"/>
            </w:pPr>
          </w:p>
          <w:p w14:paraId="79861142" w14:textId="77777777" w:rsidR="00A32836" w:rsidRDefault="00A32836" w:rsidP="00196AB4">
            <w:pPr>
              <w:tabs>
                <w:tab w:val="left" w:pos="2295"/>
              </w:tabs>
              <w:jc w:val="both"/>
            </w:pPr>
          </w:p>
          <w:p w14:paraId="27510980" w14:textId="26BE8619" w:rsidR="00A32836" w:rsidRDefault="00A32836" w:rsidP="00196AB4">
            <w:pPr>
              <w:tabs>
                <w:tab w:val="left" w:pos="2295"/>
              </w:tabs>
              <w:jc w:val="both"/>
            </w:pPr>
          </w:p>
          <w:p w14:paraId="762B3FCD" w14:textId="3FA31AE5" w:rsidR="009F2F14" w:rsidRDefault="009F2F14" w:rsidP="00196AB4">
            <w:pPr>
              <w:tabs>
                <w:tab w:val="left" w:pos="2295"/>
              </w:tabs>
              <w:jc w:val="both"/>
            </w:pPr>
          </w:p>
          <w:p w14:paraId="6F4B8713" w14:textId="3F89D379" w:rsidR="009F2F14" w:rsidRDefault="009F2F14" w:rsidP="00196AB4">
            <w:pPr>
              <w:tabs>
                <w:tab w:val="left" w:pos="2295"/>
              </w:tabs>
              <w:jc w:val="both"/>
            </w:pPr>
          </w:p>
          <w:p w14:paraId="25828E45" w14:textId="77777777" w:rsidR="009F2F14" w:rsidRDefault="009F2F14" w:rsidP="00196AB4">
            <w:pPr>
              <w:tabs>
                <w:tab w:val="left" w:pos="2295"/>
              </w:tabs>
              <w:jc w:val="both"/>
            </w:pPr>
          </w:p>
          <w:p w14:paraId="6AE640C0" w14:textId="77777777" w:rsidR="00A14C96" w:rsidRDefault="00A14C96" w:rsidP="00196AB4">
            <w:pPr>
              <w:tabs>
                <w:tab w:val="left" w:pos="2295"/>
              </w:tabs>
              <w:jc w:val="both"/>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5303"/>
              <w:gridCol w:w="4207"/>
            </w:tblGrid>
            <w:tr w:rsidR="006D2A20" w:rsidRPr="00EC30C2" w14:paraId="10D6F185" w14:textId="77777777" w:rsidTr="00A32836">
              <w:tc>
                <w:tcPr>
                  <w:tcW w:w="5303" w:type="dxa"/>
                  <w:tcBorders>
                    <w:top w:val="nil"/>
                    <w:left w:val="nil"/>
                    <w:bottom w:val="nil"/>
                    <w:right w:val="nil"/>
                  </w:tcBorders>
                  <w:tcMar>
                    <w:top w:w="24" w:type="dxa"/>
                    <w:left w:w="48" w:type="dxa"/>
                    <w:bottom w:w="24" w:type="dxa"/>
                    <w:right w:w="48" w:type="dxa"/>
                  </w:tcMar>
                  <w:hideMark/>
                </w:tcPr>
                <w:p w14:paraId="547403B3" w14:textId="77777777" w:rsidR="006D2A20" w:rsidRPr="00FF430B" w:rsidRDefault="006D2A20" w:rsidP="00C179F8">
                  <w:pPr>
                    <w:jc w:val="both"/>
                    <w:rPr>
                      <w:noProof w:val="0"/>
                    </w:rPr>
                  </w:pPr>
                </w:p>
              </w:tc>
              <w:tc>
                <w:tcPr>
                  <w:tcW w:w="4207" w:type="dxa"/>
                  <w:tcBorders>
                    <w:top w:val="nil"/>
                    <w:left w:val="nil"/>
                    <w:bottom w:val="nil"/>
                    <w:right w:val="nil"/>
                  </w:tcBorders>
                  <w:tcMar>
                    <w:top w:w="24" w:type="dxa"/>
                    <w:left w:w="48" w:type="dxa"/>
                    <w:bottom w:w="24" w:type="dxa"/>
                    <w:right w:w="48" w:type="dxa"/>
                  </w:tcMar>
                  <w:hideMark/>
                </w:tcPr>
                <w:p w14:paraId="01BED3FB" w14:textId="77777777" w:rsidR="006D2A20" w:rsidRPr="00FF430B" w:rsidRDefault="006D2A20" w:rsidP="00101CBC">
                  <w:pPr>
                    <w:ind w:firstLine="567"/>
                    <w:jc w:val="both"/>
                    <w:rPr>
                      <w:noProof w:val="0"/>
                    </w:rPr>
                  </w:pPr>
                </w:p>
              </w:tc>
            </w:tr>
          </w:tbl>
          <w:p w14:paraId="20FC2AAD"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04FDF18A"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D27E193" w14:textId="77777777" w:rsidR="000C5DFB" w:rsidRPr="00FF430B" w:rsidRDefault="000C5DFB" w:rsidP="000C5DFB">
            <w:pPr>
              <w:jc w:val="right"/>
              <w:rPr>
                <w:noProof w:val="0"/>
              </w:rPr>
            </w:pPr>
            <w:r w:rsidRPr="00FF430B">
              <w:rPr>
                <w:noProof w:val="0"/>
              </w:rPr>
              <w:t>din “____” ________ 20___</w:t>
            </w:r>
          </w:p>
          <w:p w14:paraId="1E057ED9" w14:textId="77777777" w:rsidR="004D7C86" w:rsidRPr="00FF430B" w:rsidRDefault="004D7C86" w:rsidP="000C5DFB">
            <w:pPr>
              <w:autoSpaceDE w:val="0"/>
              <w:autoSpaceDN w:val="0"/>
              <w:adjustRightInd w:val="0"/>
              <w:ind w:right="23"/>
              <w:jc w:val="right"/>
              <w:rPr>
                <w:b/>
                <w:bCs/>
              </w:rPr>
            </w:pPr>
          </w:p>
          <w:p w14:paraId="53E01862" w14:textId="77777777" w:rsidR="00C6170E" w:rsidRPr="00FF430B" w:rsidRDefault="00C6170E" w:rsidP="007D2982">
            <w:pPr>
              <w:autoSpaceDE w:val="0"/>
              <w:autoSpaceDN w:val="0"/>
              <w:adjustRightInd w:val="0"/>
              <w:ind w:right="23"/>
              <w:jc w:val="center"/>
              <w:rPr>
                <w:b/>
                <w:bCs/>
              </w:rPr>
            </w:pPr>
          </w:p>
          <w:p w14:paraId="5714415D"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32997C21" w14:textId="77777777" w:rsidTr="00411C62">
              <w:tc>
                <w:tcPr>
                  <w:tcW w:w="9640" w:type="dxa"/>
                  <w:gridSpan w:val="2"/>
                </w:tcPr>
                <w:p w14:paraId="3F1C7DDA" w14:textId="77777777" w:rsidR="00F94BAD" w:rsidRPr="00FF430B" w:rsidRDefault="00F94BAD" w:rsidP="00F94BAD">
                  <w:pPr>
                    <w:jc w:val="center"/>
                    <w:rPr>
                      <w:b/>
                    </w:rPr>
                  </w:pPr>
                  <w:r w:rsidRPr="00FF430B">
                    <w:rPr>
                      <w:b/>
                      <w:caps/>
                    </w:rPr>
                    <w:t>ACORD ADIȚIONAL</w:t>
                  </w:r>
                  <w:r w:rsidRPr="00FF430B">
                    <w:rPr>
                      <w:b/>
                    </w:rPr>
                    <w:t xml:space="preserve"> Nr.______</w:t>
                  </w:r>
                </w:p>
                <w:p w14:paraId="4314F1B5" w14:textId="77777777" w:rsidR="00F94BAD" w:rsidRPr="00FF430B" w:rsidRDefault="00F94BAD" w:rsidP="00F94BAD">
                  <w:pPr>
                    <w:jc w:val="center"/>
                    <w:rPr>
                      <w:b/>
                    </w:rPr>
                  </w:pPr>
                </w:p>
                <w:p w14:paraId="15897A9B"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56315B95" w14:textId="77777777" w:rsidR="00F94BAD" w:rsidRPr="00FF430B" w:rsidRDefault="00F94BAD" w:rsidP="00F94BAD"/>
                <w:p w14:paraId="3E9343B6" w14:textId="77777777" w:rsidR="00F94BAD" w:rsidRPr="00FF430B" w:rsidRDefault="00F94BAD" w:rsidP="00F94BAD"/>
              </w:tc>
            </w:tr>
            <w:tr w:rsidR="00F94BAD" w:rsidRPr="00EC30C2" w14:paraId="0449B7F1" w14:textId="77777777" w:rsidTr="00411C62">
              <w:tc>
                <w:tcPr>
                  <w:tcW w:w="9640" w:type="dxa"/>
                  <w:gridSpan w:val="2"/>
                </w:tcPr>
                <w:p w14:paraId="453BBDC1" w14:textId="77777777"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FEB5EB2" w14:textId="77777777" w:rsidR="00F94BAD" w:rsidRPr="00FF430B" w:rsidRDefault="00F94BAD" w:rsidP="00F94BAD">
                  <w:pPr>
                    <w:pStyle w:val="Indentcorptext"/>
                    <w:ind w:firstLine="0"/>
                    <w:rPr>
                      <w:sz w:val="24"/>
                      <w:szCs w:val="24"/>
                    </w:rPr>
                  </w:pPr>
                </w:p>
                <w:p w14:paraId="239C9461"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8F50C2E" w14:textId="77777777" w:rsidR="00F94BAD" w:rsidRPr="00FF430B" w:rsidRDefault="00F94BAD" w:rsidP="00F94BAD">
                  <w:pPr>
                    <w:pStyle w:val="Indentcorptext"/>
                    <w:ind w:firstLine="0"/>
                    <w:rPr>
                      <w:sz w:val="24"/>
                      <w:szCs w:val="24"/>
                    </w:rPr>
                  </w:pPr>
                </w:p>
                <w:p w14:paraId="7BE10A5D"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035780D5" w14:textId="77777777" w:rsidR="00F94BAD" w:rsidRPr="00A32836" w:rsidRDefault="00F94BAD" w:rsidP="00F94BAD">
                  <w:pPr>
                    <w:pStyle w:val="NormalWeb"/>
                    <w:tabs>
                      <w:tab w:val="right" w:pos="10205"/>
                    </w:tabs>
                    <w:ind w:firstLine="0"/>
                    <w:jc w:val="left"/>
                    <w:rPr>
                      <w:lang w:val="en-US"/>
                    </w:rPr>
                  </w:pPr>
                </w:p>
                <w:p w14:paraId="4EF62659"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5429FC4C"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69C0D2E3" w14:textId="77777777" w:rsidR="00F94BAD" w:rsidRPr="00FF430B" w:rsidRDefault="00F94BAD" w:rsidP="00F94BAD">
                  <w:pPr>
                    <w:tabs>
                      <w:tab w:val="right" w:pos="10205"/>
                    </w:tabs>
                    <w:ind w:left="1134" w:right="-1"/>
                  </w:pPr>
                </w:p>
                <w:p w14:paraId="25674228"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0561BD65" w14:textId="77777777" w:rsidR="00F94BAD" w:rsidRPr="00FF430B" w:rsidRDefault="00F94BAD" w:rsidP="00F94BAD">
                  <w:pPr>
                    <w:pStyle w:val="Titlu2"/>
                    <w:rPr>
                      <w:szCs w:val="24"/>
                    </w:rPr>
                  </w:pPr>
                </w:p>
                <w:p w14:paraId="11AB7C66" w14:textId="77777777" w:rsidR="00F94BAD" w:rsidRPr="00FF430B" w:rsidRDefault="00F94BAD" w:rsidP="00F94BAD"/>
                <w:p w14:paraId="7AD00B13" w14:textId="77777777" w:rsidR="00F94BAD" w:rsidRPr="00FF430B" w:rsidRDefault="009429D7" w:rsidP="00FD0E2B">
                  <w:pPr>
                    <w:jc w:val="center"/>
                  </w:pPr>
                  <w:r w:rsidRPr="00FF430B">
                    <w:rPr>
                      <w:b/>
                      <w:bCs/>
                      <w:noProof w:val="0"/>
                    </w:rPr>
                    <w:t>SEMNĂTURILE PĂRŢILOR</w:t>
                  </w:r>
                </w:p>
                <w:p w14:paraId="1A45D6AF" w14:textId="77777777" w:rsidR="00F94BAD" w:rsidRPr="00FF430B" w:rsidRDefault="00F94BAD" w:rsidP="00F94BAD"/>
              </w:tc>
            </w:tr>
            <w:tr w:rsidR="00F94BAD" w:rsidRPr="00EC30C2" w14:paraId="483C9DBB" w14:textId="77777777" w:rsidTr="00411C62">
              <w:trPr>
                <w:trHeight w:val="357"/>
              </w:trPr>
              <w:tc>
                <w:tcPr>
                  <w:tcW w:w="5179" w:type="dxa"/>
                  <w:vAlign w:val="center"/>
                </w:tcPr>
                <w:p w14:paraId="1B224D27"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DF69847" w14:textId="77777777" w:rsidR="00F94BAD" w:rsidRPr="00FF430B" w:rsidRDefault="006A7C1C" w:rsidP="0067769C">
                  <w:pPr>
                    <w:jc w:val="center"/>
                    <w:rPr>
                      <w:noProof w:val="0"/>
                    </w:rPr>
                  </w:pPr>
                  <w:r w:rsidRPr="00FF430B">
                    <w:rPr>
                      <w:b/>
                      <w:bCs/>
                      <w:noProof w:val="0"/>
                    </w:rPr>
                    <w:t>BENEFICIAR</w:t>
                  </w:r>
                </w:p>
              </w:tc>
            </w:tr>
            <w:tr w:rsidR="00F94BAD" w:rsidRPr="00EC30C2" w14:paraId="5DB16715"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87BE2C7" w14:textId="77777777" w:rsidR="00F94BAD" w:rsidRPr="00FF430B" w:rsidRDefault="00F94BAD" w:rsidP="0067769C"/>
              </w:tc>
              <w:tc>
                <w:tcPr>
                  <w:tcW w:w="4461" w:type="dxa"/>
                  <w:tcBorders>
                    <w:top w:val="nil"/>
                    <w:left w:val="nil"/>
                    <w:bottom w:val="nil"/>
                    <w:right w:val="nil"/>
                  </w:tcBorders>
                  <w:vAlign w:val="center"/>
                </w:tcPr>
                <w:p w14:paraId="23B7CFF3" w14:textId="77777777" w:rsidR="00F94BAD" w:rsidRPr="00FF430B" w:rsidRDefault="00F94BAD" w:rsidP="0067769C"/>
              </w:tc>
            </w:tr>
          </w:tbl>
          <w:p w14:paraId="29EB56AA" w14:textId="77777777" w:rsidR="00233538" w:rsidRPr="00FF430B" w:rsidRDefault="00233538" w:rsidP="00196AB4">
            <w:pPr>
              <w:jc w:val="both"/>
            </w:pPr>
          </w:p>
        </w:tc>
      </w:tr>
    </w:tbl>
    <w:p w14:paraId="786BD5EC"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33E39" w14:textId="77777777" w:rsidR="00135D28" w:rsidRDefault="00135D28" w:rsidP="00A20ACF">
      <w:r>
        <w:separator/>
      </w:r>
    </w:p>
  </w:endnote>
  <w:endnote w:type="continuationSeparator" w:id="0">
    <w:p w14:paraId="752FE02C" w14:textId="77777777" w:rsidR="00135D28" w:rsidRDefault="00135D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CEA95"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697233" w14:textId="77777777" w:rsidR="008F1D40" w:rsidRDefault="008E2901">
        <w:pPr>
          <w:pStyle w:val="Subsol"/>
          <w:jc w:val="right"/>
        </w:pPr>
        <w:r>
          <w:fldChar w:fldCharType="begin"/>
        </w:r>
        <w:r w:rsidR="008F1D40">
          <w:instrText xml:space="preserve"> PAGE   \* MERGEFORMAT </w:instrText>
        </w:r>
        <w:r>
          <w:fldChar w:fldCharType="separate"/>
        </w:r>
        <w:r w:rsidR="00A32836">
          <w:t>53</w:t>
        </w:r>
        <w:r>
          <w:fldChar w:fldCharType="end"/>
        </w:r>
      </w:p>
    </w:sdtContent>
  </w:sdt>
  <w:p w14:paraId="0B4EF88E"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BEB24" w14:textId="77777777" w:rsidR="00135D28" w:rsidRDefault="00135D28" w:rsidP="00A20ACF">
      <w:r>
        <w:separator/>
      </w:r>
    </w:p>
  </w:footnote>
  <w:footnote w:type="continuationSeparator" w:id="0">
    <w:p w14:paraId="0040C33F" w14:textId="77777777" w:rsidR="00135D28" w:rsidRDefault="00135D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3763" w:hanging="360"/>
      </w:pPr>
      <w:rPr>
        <w:rFonts w:hint="default"/>
        <w:b/>
      </w:rPr>
    </w:lvl>
    <w:lvl w:ilvl="1" w:tplc="04090019">
      <w:start w:val="1"/>
      <w:numFmt w:val="lowerLetter"/>
      <w:lvlText w:val="%2."/>
      <w:lvlJc w:val="left"/>
      <w:pPr>
        <w:ind w:left="4483" w:hanging="360"/>
      </w:pPr>
    </w:lvl>
    <w:lvl w:ilvl="2" w:tplc="0409001B" w:tentative="1">
      <w:start w:val="1"/>
      <w:numFmt w:val="lowerRoman"/>
      <w:lvlText w:val="%3."/>
      <w:lvlJc w:val="right"/>
      <w:pPr>
        <w:ind w:left="5203" w:hanging="180"/>
      </w:pPr>
    </w:lvl>
    <w:lvl w:ilvl="3" w:tplc="0409000F" w:tentative="1">
      <w:start w:val="1"/>
      <w:numFmt w:val="decimal"/>
      <w:lvlText w:val="%4."/>
      <w:lvlJc w:val="left"/>
      <w:pPr>
        <w:ind w:left="5923" w:hanging="360"/>
      </w:pPr>
    </w:lvl>
    <w:lvl w:ilvl="4" w:tplc="04090019" w:tentative="1">
      <w:start w:val="1"/>
      <w:numFmt w:val="lowerLetter"/>
      <w:lvlText w:val="%5."/>
      <w:lvlJc w:val="left"/>
      <w:pPr>
        <w:ind w:left="6643" w:hanging="360"/>
      </w:pPr>
    </w:lvl>
    <w:lvl w:ilvl="5" w:tplc="0409001B" w:tentative="1">
      <w:start w:val="1"/>
      <w:numFmt w:val="lowerRoman"/>
      <w:lvlText w:val="%6."/>
      <w:lvlJc w:val="right"/>
      <w:pPr>
        <w:ind w:left="7363" w:hanging="180"/>
      </w:pPr>
    </w:lvl>
    <w:lvl w:ilvl="6" w:tplc="0409000F" w:tentative="1">
      <w:start w:val="1"/>
      <w:numFmt w:val="decimal"/>
      <w:lvlText w:val="%7."/>
      <w:lvlJc w:val="left"/>
      <w:pPr>
        <w:ind w:left="8083" w:hanging="360"/>
      </w:pPr>
    </w:lvl>
    <w:lvl w:ilvl="7" w:tplc="04090019" w:tentative="1">
      <w:start w:val="1"/>
      <w:numFmt w:val="lowerLetter"/>
      <w:lvlText w:val="%8."/>
      <w:lvlJc w:val="left"/>
      <w:pPr>
        <w:ind w:left="8803" w:hanging="360"/>
      </w:pPr>
    </w:lvl>
    <w:lvl w:ilvl="8" w:tplc="0409001B" w:tentative="1">
      <w:start w:val="1"/>
      <w:numFmt w:val="lowerRoman"/>
      <w:lvlText w:val="%9."/>
      <w:lvlJc w:val="right"/>
      <w:pPr>
        <w:ind w:left="9523"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0A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5D28"/>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3F3E"/>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05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A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D45"/>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BC5"/>
    <w:rsid w:val="006537B3"/>
    <w:rsid w:val="00653E70"/>
    <w:rsid w:val="00657833"/>
    <w:rsid w:val="006620F8"/>
    <w:rsid w:val="006636C7"/>
    <w:rsid w:val="006638BF"/>
    <w:rsid w:val="00665D8D"/>
    <w:rsid w:val="00666A9B"/>
    <w:rsid w:val="00667B1F"/>
    <w:rsid w:val="00667C91"/>
    <w:rsid w:val="00673164"/>
    <w:rsid w:val="0067392B"/>
    <w:rsid w:val="00674E63"/>
    <w:rsid w:val="006755A1"/>
    <w:rsid w:val="0067769C"/>
    <w:rsid w:val="0068058A"/>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745"/>
    <w:rsid w:val="0077101F"/>
    <w:rsid w:val="007721DB"/>
    <w:rsid w:val="00772553"/>
    <w:rsid w:val="0077336C"/>
    <w:rsid w:val="00773FE9"/>
    <w:rsid w:val="007747EC"/>
    <w:rsid w:val="00774881"/>
    <w:rsid w:val="007759CB"/>
    <w:rsid w:val="0077604C"/>
    <w:rsid w:val="00776ADB"/>
    <w:rsid w:val="00777538"/>
    <w:rsid w:val="007807BE"/>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13F"/>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901"/>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58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561E3"/>
    <w:rsid w:val="00960B07"/>
    <w:rsid w:val="0096256E"/>
    <w:rsid w:val="009626BA"/>
    <w:rsid w:val="00962A3C"/>
    <w:rsid w:val="00962C56"/>
    <w:rsid w:val="00964783"/>
    <w:rsid w:val="00964B0B"/>
    <w:rsid w:val="00965908"/>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F14"/>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36"/>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1BD"/>
    <w:rsid w:val="00B14173"/>
    <w:rsid w:val="00B1663A"/>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A4B"/>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9F8"/>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5BD"/>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464"/>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3E8"/>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3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9D16"/>
  <w15:docId w15:val="{1D0C4C88-151A-409E-881D-D2A3098E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C75C-7660-4C26-AB10-87BB4F35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44</Pages>
  <Words>16987</Words>
  <Characters>98525</Characters>
  <Application>Microsoft Office Word</Application>
  <DocSecurity>0</DocSecurity>
  <Lines>821</Lines>
  <Paragraphs>230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30</cp:revision>
  <cp:lastPrinted>2023-01-13T11:29:00Z</cp:lastPrinted>
  <dcterms:created xsi:type="dcterms:W3CDTF">2021-06-14T10:00:00Z</dcterms:created>
  <dcterms:modified xsi:type="dcterms:W3CDTF">2026-02-02T08:38:00Z</dcterms:modified>
</cp:coreProperties>
</file>