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2963" w14:textId="42BF260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7A26B547" w14:textId="3D9BFAF2" w:rsidR="00BE362C" w:rsidRDefault="00BE362C" w:rsidP="00691318">
      <w:pPr>
        <w:pStyle w:val="Frspaiere"/>
        <w:jc w:val="center"/>
        <w:rPr>
          <w:b/>
          <w:i/>
          <w:u w:val="single"/>
        </w:rPr>
      </w:pPr>
      <w:r w:rsidRPr="008B4263">
        <w:rPr>
          <w:lang w:val="ro-MD" w:eastAsia="ru-RU"/>
        </w:rPr>
        <w:t>privind achiziționarea</w:t>
      </w:r>
      <w:r w:rsidRPr="00FF430B">
        <w:rPr>
          <w:lang w:val="ro-MD" w:eastAsia="ru-RU"/>
        </w:rPr>
        <w:t xml:space="preserve"> </w:t>
      </w:r>
      <w:r w:rsidR="00073565" w:rsidRPr="002B73CC">
        <w:rPr>
          <w:b/>
          <w:i/>
          <w:u w:val="single"/>
          <w:shd w:val="clear" w:color="auto" w:fill="FFFFFF" w:themeFill="background1"/>
          <w:lang w:val="ro-MD" w:eastAsia="ru-RU"/>
        </w:rPr>
        <w:t>l</w:t>
      </w:r>
      <w:r w:rsidR="009B4B2A" w:rsidRPr="002B73CC">
        <w:rPr>
          <w:b/>
          <w:i/>
          <w:u w:val="single"/>
          <w:shd w:val="clear" w:color="auto" w:fill="FFFFFF" w:themeFill="background1"/>
          <w:lang w:val="ro-MD" w:eastAsia="ru-RU"/>
        </w:rPr>
        <w:t>ucrărilor</w:t>
      </w:r>
      <w:r w:rsidR="00674522" w:rsidRPr="002B73CC">
        <w:rPr>
          <w:b/>
          <w:i/>
          <w:u w:val="single"/>
          <w:shd w:val="clear" w:color="auto" w:fill="FFFFFF" w:themeFill="background1"/>
          <w:lang w:val="ro-MD" w:eastAsia="ru-RU"/>
        </w:rPr>
        <w:t xml:space="preserve"> </w:t>
      </w:r>
      <w:r w:rsidR="00073565" w:rsidRPr="002B73CC">
        <w:rPr>
          <w:b/>
          <w:i/>
          <w:u w:val="single"/>
          <w:shd w:val="clear" w:color="auto" w:fill="FFFFFF" w:themeFill="background1"/>
          <w:lang w:eastAsia="ru-RU"/>
        </w:rPr>
        <w:t xml:space="preserve">de </w:t>
      </w:r>
      <w:r w:rsidR="00147B49">
        <w:rPr>
          <w:b/>
          <w:i/>
          <w:u w:val="single"/>
          <w:shd w:val="clear" w:color="auto" w:fill="FFFFFF" w:themeFill="background1"/>
          <w:lang w:eastAsia="ru-RU"/>
        </w:rPr>
        <w:t>reparație a acoperișului la SAMU Dondușeni</w:t>
      </w:r>
      <w:r w:rsidR="00C81BEE" w:rsidRPr="00C81BEE">
        <w:t xml:space="preserve"> </w:t>
      </w:r>
      <w:r w:rsidR="00C81BEE" w:rsidRPr="00C81BEE">
        <w:rPr>
          <w:b/>
          <w:i/>
          <w:u w:val="single"/>
          <w:shd w:val="clear" w:color="auto" w:fill="FFFFFF" w:themeFill="background1"/>
          <w:lang w:eastAsia="ru-RU"/>
        </w:rPr>
        <w:t>din. or. Dondușeni, str. Păcii, nr. 5</w:t>
      </w:r>
      <w:r w:rsidRPr="00674522">
        <w:rPr>
          <w:sz w:val="20"/>
          <w:lang w:val="ro-MD" w:eastAsia="ru-RU"/>
        </w:rPr>
        <w:br/>
      </w:r>
      <w:r w:rsidRPr="008B4263">
        <w:rPr>
          <w:lang w:val="ro-MD" w:eastAsia="ru-RU"/>
        </w:rPr>
        <w:t xml:space="preserve">prin procedura de </w:t>
      </w:r>
      <w:r w:rsidR="001A1A16" w:rsidRPr="008B4263">
        <w:rPr>
          <w:lang w:val="ro-MD" w:eastAsia="ru-RU"/>
        </w:rPr>
        <w:t>a</w:t>
      </w:r>
      <w:r w:rsidRPr="008B4263">
        <w:rPr>
          <w:lang w:val="ro-MD" w:eastAsia="ru-RU"/>
        </w:rPr>
        <w:t>chiziție</w:t>
      </w:r>
      <w:r w:rsidR="00346B48">
        <w:rPr>
          <w:lang w:val="ro-MD" w:eastAsia="ru-RU"/>
        </w:rPr>
        <w:t xml:space="preserve"> </w:t>
      </w:r>
      <w:r w:rsidR="00653ADA">
        <w:rPr>
          <w:b/>
          <w:i/>
          <w:u w:val="single"/>
          <w:lang w:val="ro-MD"/>
        </w:rPr>
        <w:t>COP</w:t>
      </w:r>
    </w:p>
    <w:p w14:paraId="550B5C43" w14:textId="77777777" w:rsidR="00087B46" w:rsidRDefault="00087B46" w:rsidP="002B73CC">
      <w:pPr>
        <w:pStyle w:val="Frspaiere"/>
        <w:jc w:val="center"/>
        <w:rPr>
          <w:lang w:val="ro-MD" w:eastAsia="ru-RU"/>
        </w:rPr>
      </w:pPr>
    </w:p>
    <w:p w14:paraId="60094A6C" w14:textId="77777777" w:rsidR="005B29D2" w:rsidRPr="000B5727" w:rsidRDefault="005B29D2" w:rsidP="005B29D2">
      <w:pPr>
        <w:tabs>
          <w:tab w:val="left" w:pos="284"/>
          <w:tab w:val="right" w:pos="9531"/>
        </w:tabs>
        <w:spacing w:before="120"/>
        <w:ind w:left="-142" w:right="-591"/>
        <w:rPr>
          <w:b/>
          <w:lang w:val="ro-MD"/>
        </w:rPr>
      </w:pPr>
      <w:r w:rsidRPr="000B5727">
        <w:rPr>
          <w:b/>
          <w:lang w:val="ro-MD"/>
        </w:rPr>
        <w:t xml:space="preserve">*Procedura a fost inclusă în planul de achiziții publice a autorității contractante (Da/Nu): </w:t>
      </w:r>
      <w:r w:rsidRPr="000B5727">
        <w:rPr>
          <w:b/>
          <w:i/>
          <w:u w:val="single"/>
          <w:lang w:val="ro-MD"/>
        </w:rPr>
        <w:t>Da</w:t>
      </w:r>
    </w:p>
    <w:p w14:paraId="5F7909B8" w14:textId="77777777" w:rsidR="005B29D2" w:rsidRPr="00A67305" w:rsidRDefault="005B29D2" w:rsidP="005B29D2">
      <w:pPr>
        <w:tabs>
          <w:tab w:val="left" w:pos="284"/>
          <w:tab w:val="right" w:pos="426"/>
        </w:tabs>
        <w:spacing w:before="120"/>
        <w:ind w:left="-142" w:right="-591"/>
        <w:jc w:val="both"/>
        <w:rPr>
          <w:b/>
          <w:noProof w:val="0"/>
          <w:lang w:val="it-IT" w:eastAsia="ru-RU"/>
        </w:rPr>
      </w:pPr>
      <w:r w:rsidRPr="000B5727">
        <w:rPr>
          <w:b/>
          <w:lang w:val="ro-MD"/>
        </w:rPr>
        <w:t xml:space="preserve">Link-ul către planul de achiziții publice publicat: </w:t>
      </w:r>
      <w:r w:rsidRPr="000B5727">
        <w:rPr>
          <w:b/>
          <w:i/>
          <w:u w:val="single"/>
          <w:lang w:val="en-US"/>
        </w:rPr>
        <w:t>www.</w:t>
      </w:r>
      <w:r>
        <w:rPr>
          <w:b/>
          <w:i/>
          <w:u w:val="single"/>
          <w:lang w:val="en-US"/>
        </w:rPr>
        <w:t>ambulanta</w:t>
      </w:r>
      <w:r w:rsidRPr="000B5727">
        <w:rPr>
          <w:b/>
          <w:i/>
          <w:u w:val="single"/>
          <w:lang w:val="en-US"/>
        </w:rPr>
        <w:t>.md</w:t>
      </w:r>
    </w:p>
    <w:p w14:paraId="3A055449" w14:textId="0C47E834" w:rsidR="00BE362C" w:rsidRPr="008B4263"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Denumirea autorității contractante: </w:t>
      </w:r>
      <w:r w:rsidR="008B4263" w:rsidRPr="00385346">
        <w:rPr>
          <w:b/>
          <w:i/>
          <w:szCs w:val="32"/>
          <w:u w:val="single"/>
        </w:rPr>
        <w:t>IMSP Centrul Național de Asistență Medicală Urgentă Prespitalicească</w:t>
      </w:r>
    </w:p>
    <w:p w14:paraId="797F5925" w14:textId="4DB325AA"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IDNO: </w:t>
      </w:r>
      <w:r w:rsidR="00632B4A" w:rsidRPr="002B73CC">
        <w:rPr>
          <w:b/>
          <w:bCs/>
          <w:i/>
          <w:color w:val="000000"/>
          <w:szCs w:val="22"/>
          <w:u w:val="single"/>
          <w:shd w:val="clear" w:color="auto" w:fill="FFFFFF"/>
        </w:rPr>
        <w:t>1015600032824</w:t>
      </w:r>
    </w:p>
    <w:p w14:paraId="258BDE79" w14:textId="2608FCC4" w:rsidR="00BE362C" w:rsidRPr="00632B4A" w:rsidRDefault="00BE362C" w:rsidP="00087B46">
      <w:pPr>
        <w:numPr>
          <w:ilvl w:val="0"/>
          <w:numId w:val="3"/>
        </w:numPr>
        <w:tabs>
          <w:tab w:val="left" w:pos="426"/>
          <w:tab w:val="right" w:pos="9356"/>
        </w:tabs>
        <w:spacing w:before="120" w:line="276" w:lineRule="auto"/>
        <w:ind w:left="-142" w:right="-569" w:hanging="284"/>
        <w:jc w:val="both"/>
        <w:rPr>
          <w:b/>
          <w:lang w:val="ro-MD"/>
        </w:rPr>
      </w:pPr>
      <w:r w:rsidRPr="00FF430B">
        <w:rPr>
          <w:b/>
          <w:noProof w:val="0"/>
          <w:lang w:val="ro-MD" w:eastAsia="ru-RU"/>
        </w:rPr>
        <w:t xml:space="preserve">Adresa: </w:t>
      </w:r>
      <w:r w:rsidR="00632B4A">
        <w:rPr>
          <w:b/>
          <w:i/>
          <w:u w:val="single"/>
          <w:lang w:val="ro-MD"/>
        </w:rPr>
        <w:t>mun Chișinău, str. Constantin Vâ</w:t>
      </w:r>
      <w:r w:rsidR="00632B4A" w:rsidRPr="00385346">
        <w:rPr>
          <w:b/>
          <w:i/>
          <w:u w:val="single"/>
          <w:lang w:val="ro-MD"/>
        </w:rPr>
        <w:t>rnav, 16</w:t>
      </w:r>
    </w:p>
    <w:p w14:paraId="01E28F85" w14:textId="32E2A437"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 xml:space="preserve">Numărul de telefon/fax: </w:t>
      </w:r>
      <w:r w:rsidR="00632B4A" w:rsidRPr="00385346">
        <w:rPr>
          <w:b/>
          <w:i/>
          <w:u w:val="single"/>
          <w:lang w:val="ro-MD"/>
        </w:rPr>
        <w:t>022 02-59-</w:t>
      </w:r>
      <w:r w:rsidR="00632B4A">
        <w:rPr>
          <w:b/>
          <w:i/>
          <w:u w:val="single"/>
          <w:lang w:val="ro-MD"/>
        </w:rPr>
        <w:t>07</w:t>
      </w:r>
    </w:p>
    <w:p w14:paraId="6BA88056" w14:textId="6A17928F" w:rsidR="00BE362C" w:rsidRPr="002B73CC" w:rsidRDefault="00BE362C" w:rsidP="00087B46">
      <w:pPr>
        <w:numPr>
          <w:ilvl w:val="0"/>
          <w:numId w:val="3"/>
        </w:numPr>
        <w:tabs>
          <w:tab w:val="left" w:pos="426"/>
          <w:tab w:val="right" w:pos="9356"/>
        </w:tabs>
        <w:spacing w:before="120" w:line="276" w:lineRule="auto"/>
        <w:ind w:left="-142" w:right="-569" w:hanging="284"/>
        <w:jc w:val="both"/>
        <w:rPr>
          <w:b/>
          <w:i/>
          <w:lang w:val="ro-MD"/>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hyperlink r:id="rId8" w:history="1">
        <w:r w:rsidR="00632B4A" w:rsidRPr="002B73CC">
          <w:rPr>
            <w:rStyle w:val="Hyperlink"/>
            <w:b/>
            <w:i/>
            <w:lang w:val="ro-MD"/>
          </w:rPr>
          <w:t>cnamup@ambulanta.md</w:t>
        </w:r>
      </w:hyperlink>
      <w:r w:rsidR="00632B4A" w:rsidRPr="002B73CC">
        <w:rPr>
          <w:b/>
          <w:i/>
          <w:u w:val="single"/>
          <w:lang w:val="ro-MD"/>
        </w:rPr>
        <w:t xml:space="preserve"> / </w:t>
      </w:r>
      <w:hyperlink r:id="rId9" w:history="1">
        <w:r w:rsidR="00632B4A" w:rsidRPr="002B73CC">
          <w:rPr>
            <w:rStyle w:val="Hyperlink"/>
            <w:b/>
            <w:i/>
            <w:lang w:val="ro-MD"/>
          </w:rPr>
          <w:t>www.ambulanta.md</w:t>
        </w:r>
      </w:hyperlink>
      <w:r w:rsidR="00632B4A" w:rsidRPr="002B73CC">
        <w:rPr>
          <w:b/>
          <w:i/>
          <w:lang w:val="ro-MD"/>
        </w:rPr>
        <w:t xml:space="preserve"> </w:t>
      </w:r>
    </w:p>
    <w:p w14:paraId="3A5044BA" w14:textId="58C547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2B73CC">
        <w:rPr>
          <w:b/>
          <w:i/>
          <w:noProof w:val="0"/>
          <w:u w:val="single"/>
          <w:lang w:val="ro-MD" w:eastAsia="ru-RU"/>
        </w:rPr>
        <w:t>documentația de atribuire este anexată în SIA RSAP</w:t>
      </w:r>
    </w:p>
    <w:p w14:paraId="34696A1D" w14:textId="52CF63E8" w:rsidR="00BE362C" w:rsidRPr="002B73CC" w:rsidRDefault="00BE362C" w:rsidP="00087B46">
      <w:pPr>
        <w:numPr>
          <w:ilvl w:val="0"/>
          <w:numId w:val="3"/>
        </w:numPr>
        <w:shd w:val="clear" w:color="auto" w:fill="FFFFFF" w:themeFill="background1"/>
        <w:tabs>
          <w:tab w:val="left" w:pos="426"/>
          <w:tab w:val="right" w:pos="9356"/>
        </w:tabs>
        <w:spacing w:before="120"/>
        <w:ind w:left="-142" w:right="-569" w:hanging="288"/>
        <w:jc w:val="both"/>
        <w:rPr>
          <w:b/>
          <w:noProof w:val="0"/>
          <w:u w:val="single"/>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32B4A" w:rsidRPr="002B73CC">
        <w:rPr>
          <w:b/>
          <w:i/>
          <w:szCs w:val="32"/>
          <w:u w:val="single"/>
        </w:rPr>
        <w:t>I</w:t>
      </w:r>
      <w:r w:rsidR="00837893" w:rsidRPr="002B73CC">
        <w:rPr>
          <w:b/>
          <w:i/>
          <w:szCs w:val="32"/>
          <w:u w:val="single"/>
        </w:rPr>
        <w:t xml:space="preserve">nstituție </w:t>
      </w:r>
      <w:r w:rsidR="00632B4A" w:rsidRPr="002B73CC">
        <w:rPr>
          <w:b/>
          <w:i/>
          <w:szCs w:val="32"/>
          <w:u w:val="single"/>
        </w:rPr>
        <w:t>M</w:t>
      </w:r>
      <w:r w:rsidR="00837893" w:rsidRPr="002B73CC">
        <w:rPr>
          <w:b/>
          <w:i/>
          <w:szCs w:val="32"/>
          <w:u w:val="single"/>
        </w:rPr>
        <w:t xml:space="preserve">edico </w:t>
      </w:r>
      <w:r w:rsidR="00632B4A" w:rsidRPr="002B73CC">
        <w:rPr>
          <w:b/>
          <w:i/>
          <w:szCs w:val="32"/>
          <w:u w:val="single"/>
        </w:rPr>
        <w:t>S</w:t>
      </w:r>
      <w:r w:rsidR="00837893" w:rsidRPr="002B73CC">
        <w:rPr>
          <w:b/>
          <w:i/>
          <w:szCs w:val="32"/>
          <w:u w:val="single"/>
        </w:rPr>
        <w:t xml:space="preserve">anitară </w:t>
      </w:r>
      <w:r w:rsidR="00632B4A" w:rsidRPr="002B73CC">
        <w:rPr>
          <w:b/>
          <w:i/>
          <w:szCs w:val="32"/>
          <w:u w:val="single"/>
        </w:rPr>
        <w:t>P</w:t>
      </w:r>
      <w:r w:rsidR="00837893" w:rsidRPr="002B73CC">
        <w:rPr>
          <w:b/>
          <w:i/>
          <w:szCs w:val="32"/>
          <w:u w:val="single"/>
        </w:rPr>
        <w:t>ublică, prestări servicii medicale urgente</w:t>
      </w:r>
      <w:r w:rsidR="00632B4A" w:rsidRPr="002B73CC">
        <w:rPr>
          <w:b/>
          <w:i/>
          <w:szCs w:val="32"/>
          <w:u w:val="single"/>
        </w:rPr>
        <w:t xml:space="preserve"> </w:t>
      </w:r>
    </w:p>
    <w:p w14:paraId="4B18AC82" w14:textId="56168A95" w:rsidR="00BE362C" w:rsidRPr="00FF430B" w:rsidRDefault="00BE362C" w:rsidP="00087B46">
      <w:pPr>
        <w:numPr>
          <w:ilvl w:val="0"/>
          <w:numId w:val="3"/>
        </w:numPr>
        <w:shd w:val="clear" w:color="auto" w:fill="FFFFFF" w:themeFill="background1"/>
        <w:tabs>
          <w:tab w:val="left" w:pos="426"/>
          <w:tab w:val="right" w:pos="9356"/>
        </w:tabs>
        <w:spacing w:before="120"/>
        <w:ind w:left="-142" w:right="-569" w:hanging="284"/>
        <w:jc w:val="both"/>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005B29D2">
        <w:rPr>
          <w:b/>
          <w:noProof w:val="0"/>
          <w:lang w:val="ro-MD" w:eastAsia="ru-RU"/>
        </w:rPr>
        <w:t>e</w:t>
      </w:r>
      <w:r w:rsidRPr="00FF430B">
        <w:rPr>
          <w:b/>
          <w:noProof w:val="0"/>
          <w:lang w:val="ro-MD" w:eastAsia="ru-RU"/>
        </w:rPr>
        <w:t>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BE362C" w:rsidRPr="00EC30C2" w14:paraId="5EA3946E" w14:textId="77777777" w:rsidTr="00747EA2">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EB194D" w:rsidRDefault="00BE362C" w:rsidP="00EB194D">
            <w:pPr>
              <w:pStyle w:val="Frspaiere"/>
              <w:jc w:val="center"/>
              <w:rPr>
                <w:b/>
                <w:sz w:val="20"/>
                <w:lang w:val="ro-MD" w:eastAsia="ru-RU"/>
              </w:rPr>
            </w:pPr>
            <w:r w:rsidRPr="00EB194D">
              <w:rPr>
                <w:b/>
                <w:sz w:val="20"/>
                <w:lang w:val="ro-MD"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EB194D" w:rsidRDefault="00BE362C" w:rsidP="00EB194D">
            <w:pPr>
              <w:pStyle w:val="Frspaiere"/>
              <w:jc w:val="center"/>
              <w:rPr>
                <w:b/>
                <w:sz w:val="20"/>
                <w:lang w:val="ro-MD" w:eastAsia="ru-RU"/>
              </w:rPr>
            </w:pPr>
            <w:r w:rsidRPr="00EB194D">
              <w:rPr>
                <w:b/>
                <w:sz w:val="20"/>
                <w:lang w:val="ro-MD"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EB194D" w:rsidRDefault="00BE362C" w:rsidP="00EB194D">
            <w:pPr>
              <w:pStyle w:val="Frspaiere"/>
              <w:jc w:val="center"/>
              <w:rPr>
                <w:b/>
                <w:sz w:val="20"/>
                <w:lang w:val="ro-MD" w:eastAsia="ru-RU"/>
              </w:rPr>
            </w:pPr>
            <w:r w:rsidRPr="00EB194D">
              <w:rPr>
                <w:b/>
                <w:sz w:val="20"/>
                <w:lang w:val="ro-MD" w:eastAsia="ru-RU"/>
              </w:rPr>
              <w:t xml:space="preserve">Denumirea </w:t>
            </w:r>
            <w:r w:rsidR="00093AE5" w:rsidRPr="00EB194D">
              <w:rPr>
                <w:b/>
                <w:sz w:val="20"/>
                <w:lang w:val="ro-MD" w:eastAsia="ru-RU"/>
              </w:rPr>
              <w:t>serviciilor de proiectare sau de lucrări</w:t>
            </w:r>
            <w:r w:rsidRPr="00EB194D">
              <w:rPr>
                <w:b/>
                <w:sz w:val="20"/>
                <w:lang w:val="ro-MD" w:eastAsia="ru-RU"/>
              </w:rPr>
              <w:t xml:space="preserve"> solicitate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2EC2E54E" w:rsidR="00BE362C" w:rsidRPr="00EB194D" w:rsidRDefault="00BE362C" w:rsidP="00EB194D">
            <w:pPr>
              <w:pStyle w:val="Frspaiere"/>
              <w:jc w:val="center"/>
              <w:rPr>
                <w:b/>
                <w:sz w:val="20"/>
                <w:lang w:val="ro-MD" w:eastAsia="ru-RU"/>
              </w:rPr>
            </w:pPr>
            <w:r w:rsidRPr="00EB194D">
              <w:rPr>
                <w:b/>
                <w:sz w:val="20"/>
                <w:lang w:val="ro-MD" w:eastAsia="ru-RU"/>
              </w:rPr>
              <w:t>U</w:t>
            </w:r>
            <w:r w:rsidR="00D77998" w:rsidRPr="00EB194D">
              <w:rPr>
                <w:b/>
                <w:sz w:val="20"/>
                <w:lang w:val="ro-MD" w:eastAsia="ru-RU"/>
              </w:rPr>
              <w:t>M</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EB194D" w:rsidRDefault="00BE362C" w:rsidP="00EB194D">
            <w:pPr>
              <w:pStyle w:val="Frspaiere"/>
              <w:jc w:val="center"/>
              <w:rPr>
                <w:b/>
                <w:sz w:val="20"/>
                <w:lang w:val="ro-MD" w:eastAsia="ru-RU"/>
              </w:rPr>
            </w:pPr>
            <w:r w:rsidRPr="00EB194D">
              <w:rPr>
                <w:b/>
                <w:sz w:val="20"/>
                <w:lang w:val="ro-MD"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EB194D" w:rsidRDefault="00BE362C" w:rsidP="00EB194D">
            <w:pPr>
              <w:pStyle w:val="Frspaiere"/>
              <w:jc w:val="center"/>
              <w:rPr>
                <w:b/>
                <w:sz w:val="20"/>
                <w:lang w:val="ro-MD" w:eastAsia="ru-RU"/>
              </w:rPr>
            </w:pPr>
            <w:r w:rsidRPr="00EB194D">
              <w:rPr>
                <w:b/>
                <w:sz w:val="20"/>
                <w:lang w:val="ro-MD"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5BF8023" w14:textId="76E1CB43" w:rsidR="00BE362C" w:rsidRPr="00EB194D" w:rsidRDefault="00BE362C" w:rsidP="005B29D2">
            <w:pPr>
              <w:pStyle w:val="Frspaiere"/>
              <w:jc w:val="center"/>
              <w:rPr>
                <w:b/>
                <w:sz w:val="20"/>
                <w:lang w:val="ro-MD" w:eastAsia="ru-RU"/>
              </w:rPr>
            </w:pPr>
            <w:r w:rsidRPr="00EB194D">
              <w:rPr>
                <w:b/>
                <w:sz w:val="20"/>
                <w:lang w:val="ro-MD" w:eastAsia="ru-RU"/>
              </w:rPr>
              <w:t>Valoarea estimată</w:t>
            </w:r>
            <w:r w:rsidR="005B29D2">
              <w:rPr>
                <w:b/>
                <w:sz w:val="20"/>
                <w:lang w:val="ro-MD" w:eastAsia="ru-RU"/>
              </w:rPr>
              <w:t xml:space="preserve"> </w:t>
            </w:r>
            <w:r w:rsidR="00F72906" w:rsidRPr="00EB194D">
              <w:rPr>
                <w:b/>
                <w:sz w:val="20"/>
                <w:lang w:val="ro-MD" w:eastAsia="ru-RU"/>
              </w:rPr>
              <w:t>lei fără TVA</w:t>
            </w:r>
          </w:p>
        </w:tc>
      </w:tr>
      <w:tr w:rsidR="00BE362C" w:rsidRPr="00EC30C2" w14:paraId="695490BD" w14:textId="77777777" w:rsidTr="00C81BEE">
        <w:trPr>
          <w:cantSplit/>
          <w:trHeight w:hRule="exact" w:val="190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2AC50CD3"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2B96A61" w14:textId="6923CDDC" w:rsidR="00BE362C" w:rsidRPr="00B768A1" w:rsidRDefault="00886BBB" w:rsidP="00B768A1">
            <w:pPr>
              <w:shd w:val="clear" w:color="auto" w:fill="FFFFFF" w:themeFill="background1"/>
              <w:spacing w:before="120"/>
              <w:ind w:left="113" w:right="113"/>
              <w:jc w:val="center"/>
              <w:rPr>
                <w:noProof w:val="0"/>
                <w:sz w:val="20"/>
                <w:szCs w:val="20"/>
                <w:lang w:val="ro-MD" w:eastAsia="ru-RU"/>
              </w:rPr>
            </w:pPr>
            <w:r w:rsidRPr="00B768A1">
              <w:rPr>
                <w:b/>
                <w:sz w:val="20"/>
                <w:szCs w:val="20"/>
              </w:rPr>
              <w:t>45200000-9</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61E0D9B6" w:rsidR="00BE362C" w:rsidRPr="008A5ACA" w:rsidRDefault="000F1E35" w:rsidP="00A976CA">
            <w:pPr>
              <w:shd w:val="clear" w:color="auto" w:fill="FFFFFF" w:themeFill="background1"/>
              <w:spacing w:before="120"/>
              <w:rPr>
                <w:b/>
                <w:bCs/>
                <w:noProof w:val="0"/>
                <w:sz w:val="22"/>
                <w:szCs w:val="22"/>
                <w:lang w:val="ro-MD" w:eastAsia="ru-RU"/>
              </w:rPr>
            </w:pPr>
            <w:r w:rsidRPr="008A5ACA">
              <w:rPr>
                <w:b/>
                <w:bCs/>
                <w:noProof w:val="0"/>
                <w:sz w:val="22"/>
                <w:szCs w:val="22"/>
                <w:shd w:val="clear" w:color="auto" w:fill="FFFFFF" w:themeFill="background1"/>
                <w:lang w:val="ro-MD" w:eastAsia="ru-RU"/>
              </w:rPr>
              <w:t>Lucrări</w:t>
            </w:r>
            <w:r w:rsidR="00C547D9" w:rsidRPr="008A5ACA">
              <w:rPr>
                <w:b/>
                <w:bCs/>
                <w:noProof w:val="0"/>
                <w:sz w:val="22"/>
                <w:szCs w:val="22"/>
                <w:shd w:val="clear" w:color="auto" w:fill="FFFFFF" w:themeFill="background1"/>
                <w:lang w:val="ro-MD" w:eastAsia="ru-RU"/>
              </w:rPr>
              <w:t xml:space="preserve"> </w:t>
            </w:r>
            <w:r w:rsidR="00653ADA" w:rsidRPr="00653ADA">
              <w:rPr>
                <w:b/>
                <w:bCs/>
                <w:noProof w:val="0"/>
                <w:sz w:val="22"/>
                <w:szCs w:val="22"/>
                <w:shd w:val="clear" w:color="auto" w:fill="FFFFFF" w:themeFill="background1"/>
                <w:lang w:val="ro-MD" w:eastAsia="ru-RU"/>
              </w:rPr>
              <w:t>de reparație a acoperișului la SAMU Dondușeni</w:t>
            </w:r>
            <w:r w:rsidR="00C81BEE">
              <w:t xml:space="preserve"> </w:t>
            </w:r>
            <w:r w:rsidR="00C81BEE" w:rsidRPr="00C81BEE">
              <w:rPr>
                <w:b/>
                <w:bCs/>
                <w:noProof w:val="0"/>
                <w:sz w:val="22"/>
                <w:szCs w:val="22"/>
                <w:shd w:val="clear" w:color="auto" w:fill="FFFFFF" w:themeFill="background1"/>
                <w:lang w:val="ro-MD" w:eastAsia="ru-RU"/>
              </w:rPr>
              <w:t>din. or. Dondușeni, str. Păcii, nr. 5</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276B754" w14:textId="775D1FB5" w:rsidR="00BE362C" w:rsidRPr="00FF430B" w:rsidRDefault="00886BBB" w:rsidP="00B768A1">
            <w:pPr>
              <w:shd w:val="clear" w:color="auto" w:fill="FFFFFF" w:themeFill="background1"/>
              <w:spacing w:before="120"/>
              <w:ind w:left="113" w:right="113"/>
              <w:jc w:val="center"/>
              <w:rPr>
                <w:noProof w:val="0"/>
                <w:sz w:val="20"/>
                <w:szCs w:val="20"/>
                <w:lang w:val="ro-MD" w:eastAsia="ru-RU"/>
              </w:rPr>
            </w:pPr>
            <w:r>
              <w:rPr>
                <w:noProof w:val="0"/>
                <w:sz w:val="20"/>
                <w:szCs w:val="20"/>
                <w:lang w:val="ro-MD" w:eastAsia="ru-RU"/>
              </w:rPr>
              <w:t>Proiect</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4A9668E0" w:rsidR="00BE362C" w:rsidRPr="00FF430B" w:rsidRDefault="00886BBB"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5BAA9B4D" w:rsidR="00BE362C" w:rsidRPr="0085181F" w:rsidRDefault="002F1A40" w:rsidP="00805842">
            <w:pPr>
              <w:shd w:val="clear" w:color="auto" w:fill="FFFFFF" w:themeFill="background1"/>
              <w:spacing w:before="120"/>
              <w:jc w:val="center"/>
              <w:rPr>
                <w:rFonts w:eastAsia="Calibri"/>
                <w:b/>
                <w:bCs/>
                <w:i/>
                <w:noProof w:val="0"/>
                <w:sz w:val="20"/>
                <w:szCs w:val="20"/>
                <w:lang w:val="ro-MD"/>
              </w:rPr>
            </w:pPr>
            <w:bookmarkStart w:id="0" w:name="_Hlk232689840"/>
            <w:r w:rsidRPr="0085181F">
              <w:rPr>
                <w:rFonts w:eastAsia="Calibri"/>
                <w:b/>
                <w:bCs/>
                <w:i/>
                <w:noProof w:val="0"/>
                <w:sz w:val="20"/>
                <w:szCs w:val="20"/>
                <w:lang w:val="ro-MD"/>
              </w:rPr>
              <w:t xml:space="preserve">Conform </w:t>
            </w:r>
            <w:r w:rsidR="0085181F">
              <w:rPr>
                <w:rFonts w:eastAsia="Calibri"/>
                <w:b/>
                <w:bCs/>
                <w:i/>
                <w:noProof w:val="0"/>
                <w:sz w:val="20"/>
                <w:szCs w:val="20"/>
                <w:lang w:val="ro-MD"/>
              </w:rPr>
              <w:t>A</w:t>
            </w:r>
            <w:r w:rsidR="0085181F" w:rsidRPr="0085181F">
              <w:rPr>
                <w:rFonts w:eastAsia="Calibri"/>
                <w:b/>
                <w:bCs/>
                <w:i/>
                <w:noProof w:val="0"/>
                <w:sz w:val="20"/>
                <w:szCs w:val="20"/>
                <w:lang w:val="ro-MD"/>
              </w:rPr>
              <w:t>nexei nr. 1 – Caiet de sarcini (</w:t>
            </w:r>
            <w:r w:rsidRPr="0085181F">
              <w:rPr>
                <w:rFonts w:eastAsia="Calibri"/>
                <w:b/>
                <w:bCs/>
                <w:i/>
                <w:noProof w:val="0"/>
                <w:sz w:val="20"/>
                <w:szCs w:val="20"/>
                <w:lang w:val="ro-MD"/>
              </w:rPr>
              <w:t>Lista cu cantitățile de lucrări</w:t>
            </w:r>
            <w:r w:rsidR="0085181F" w:rsidRPr="0085181F">
              <w:rPr>
                <w:rFonts w:eastAsia="Calibri"/>
                <w:b/>
                <w:bCs/>
                <w:i/>
                <w:noProof w:val="0"/>
                <w:sz w:val="20"/>
                <w:szCs w:val="20"/>
                <w:lang w:val="ro-MD"/>
              </w:rPr>
              <w:t>)</w:t>
            </w:r>
            <w:bookmarkEnd w:id="0"/>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E143C27" w14:textId="4CDE7BA8" w:rsidR="00BE362C" w:rsidRPr="00C14F9D" w:rsidRDefault="008B5C64" w:rsidP="005B29D2">
            <w:pPr>
              <w:shd w:val="clear" w:color="auto" w:fill="FFFFFF" w:themeFill="background1"/>
              <w:spacing w:before="120"/>
              <w:jc w:val="center"/>
              <w:rPr>
                <w:noProof w:val="0"/>
                <w:sz w:val="22"/>
                <w:szCs w:val="22"/>
                <w:lang w:val="ro-MD" w:eastAsia="ru-RU"/>
              </w:rPr>
            </w:pPr>
            <w:r>
              <w:rPr>
                <w:noProof w:val="0"/>
                <w:sz w:val="22"/>
                <w:szCs w:val="22"/>
                <w:lang w:val="ro-MD" w:eastAsia="ru-RU"/>
              </w:rPr>
              <w:t>696900,</w:t>
            </w:r>
            <w:r w:rsidR="00484210" w:rsidRPr="00C14F9D">
              <w:rPr>
                <w:noProof w:val="0"/>
                <w:sz w:val="22"/>
                <w:szCs w:val="22"/>
                <w:lang w:val="ro-MD" w:eastAsia="ru-RU"/>
              </w:rPr>
              <w:t>00</w:t>
            </w:r>
          </w:p>
        </w:tc>
      </w:tr>
      <w:tr w:rsidR="005B29D2" w:rsidRPr="00EC30C2" w14:paraId="4EC02ADB" w14:textId="77777777" w:rsidTr="00A976CA">
        <w:trPr>
          <w:trHeight w:val="40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5B29D2" w:rsidRPr="00073565" w:rsidRDefault="005B29D2" w:rsidP="005B29D2">
            <w:pPr>
              <w:pStyle w:val="Frspaiere"/>
              <w:jc w:val="center"/>
              <w:rPr>
                <w:b/>
                <w:lang w:val="ro-MD" w:eastAsia="ru-RU"/>
              </w:rPr>
            </w:pPr>
            <w:r w:rsidRPr="00073565">
              <w:rPr>
                <w:b/>
                <w:lang w:val="ro-MD"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534665E7" w14:textId="5E761579" w:rsidR="005B29D2" w:rsidRPr="0059426D" w:rsidRDefault="000E6BB6" w:rsidP="005B29D2">
            <w:pPr>
              <w:pStyle w:val="Frspaiere"/>
              <w:jc w:val="center"/>
              <w:rPr>
                <w:b/>
                <w:sz w:val="22"/>
                <w:szCs w:val="22"/>
                <w:lang w:val="ro-MD" w:eastAsia="ru-RU"/>
              </w:rPr>
            </w:pPr>
            <w:r w:rsidRPr="000E6BB6">
              <w:rPr>
                <w:b/>
                <w:noProof w:val="0"/>
                <w:sz w:val="22"/>
                <w:szCs w:val="22"/>
                <w:lang w:val="ro-MD" w:eastAsia="ru-RU"/>
              </w:rPr>
              <w:t>6</w:t>
            </w:r>
            <w:r w:rsidR="008B5C64">
              <w:rPr>
                <w:b/>
                <w:noProof w:val="0"/>
                <w:sz w:val="22"/>
                <w:szCs w:val="22"/>
                <w:lang w:val="ro-MD" w:eastAsia="ru-RU"/>
              </w:rPr>
              <w:t>96900</w:t>
            </w:r>
            <w:r w:rsidRPr="000E6BB6">
              <w:rPr>
                <w:b/>
                <w:noProof w:val="0"/>
                <w:sz w:val="22"/>
                <w:szCs w:val="22"/>
                <w:lang w:val="ro-MD" w:eastAsia="ru-RU"/>
              </w:rPr>
              <w:t>,00</w:t>
            </w:r>
          </w:p>
        </w:tc>
      </w:tr>
    </w:tbl>
    <w:p w14:paraId="184CEF9D" w14:textId="386EC832" w:rsidR="009C4B02" w:rsidRPr="006B7EA5" w:rsidRDefault="00816026" w:rsidP="005B29D2">
      <w:pPr>
        <w:numPr>
          <w:ilvl w:val="0"/>
          <w:numId w:val="3"/>
        </w:numPr>
        <w:shd w:val="clear" w:color="auto" w:fill="FFFFFF" w:themeFill="background1"/>
        <w:spacing w:before="120"/>
        <w:ind w:left="-142" w:right="-569" w:hanging="284"/>
        <w:jc w:val="both"/>
        <w:rPr>
          <w:b/>
          <w:noProof w:val="0"/>
          <w:lang w:val="ro-MD" w:eastAsia="ru-RU"/>
        </w:rPr>
      </w:pPr>
      <w:r w:rsidRPr="009C4B02">
        <w:rPr>
          <w:b/>
          <w:noProof w:val="0"/>
          <w:lang w:val="ro-MD" w:eastAsia="ru-RU"/>
        </w:rPr>
        <w:t xml:space="preserve">În cazul procedurilor </w:t>
      </w:r>
      <w:r w:rsidR="00631A2C" w:rsidRPr="009C4B02">
        <w:rPr>
          <w:b/>
          <w:noProof w:val="0"/>
          <w:lang w:val="ro-MD" w:eastAsia="ru-RU"/>
        </w:rPr>
        <w:t>de</w:t>
      </w:r>
      <w:r w:rsidRPr="009C4B02">
        <w:rPr>
          <w:b/>
          <w:noProof w:val="0"/>
          <w:lang w:val="ro-MD" w:eastAsia="ru-RU"/>
        </w:rPr>
        <w:t xml:space="preserve"> preselecție se indică numărul minim al candidaţilor şi, dacă este c</w:t>
      </w:r>
      <w:r w:rsidR="00073565">
        <w:rPr>
          <w:b/>
          <w:noProof w:val="0"/>
          <w:lang w:val="ro-MD" w:eastAsia="ru-RU"/>
        </w:rPr>
        <w:t>azul, numărul maxim al acestora:</w:t>
      </w:r>
      <w:r w:rsidR="009C4B02">
        <w:rPr>
          <w:b/>
          <w:noProof w:val="0"/>
          <w:lang w:val="ro-MD" w:eastAsia="ru-RU"/>
        </w:rPr>
        <w:t xml:space="preserve"> </w:t>
      </w:r>
      <w:r w:rsidR="00073565" w:rsidRPr="00073565">
        <w:rPr>
          <w:b/>
          <w:i/>
          <w:noProof w:val="0"/>
          <w:u w:val="single"/>
          <w:lang w:val="ro-MD" w:eastAsia="ru-RU"/>
        </w:rPr>
        <w:t>nu se aplică</w:t>
      </w:r>
    </w:p>
    <w:p w14:paraId="0C045D12" w14:textId="448BB424" w:rsidR="00BE362C" w:rsidRPr="006B7EA5" w:rsidRDefault="00BE362C" w:rsidP="006B7EA5">
      <w:pPr>
        <w:numPr>
          <w:ilvl w:val="0"/>
          <w:numId w:val="3"/>
        </w:numPr>
        <w:shd w:val="clear" w:color="auto" w:fill="FFFFFF" w:themeFill="background1"/>
        <w:spacing w:before="120"/>
        <w:ind w:left="-142" w:right="-569" w:hanging="284"/>
        <w:jc w:val="both"/>
        <w:rPr>
          <w:b/>
          <w:noProof w:val="0"/>
          <w:lang w:val="ro-MD" w:eastAsia="ru-RU"/>
        </w:rPr>
      </w:pPr>
      <w:r w:rsidRPr="006B7EA5">
        <w:rPr>
          <w:b/>
          <w:noProof w:val="0"/>
          <w:lang w:val="ro-MD" w:eastAsia="ru-RU"/>
        </w:rPr>
        <w:t>În cazul în care contractul este împărțit pe loturi</w:t>
      </w:r>
      <w:r w:rsidR="001C439F" w:rsidRPr="006B7EA5">
        <w:rPr>
          <w:b/>
          <w:noProof w:val="0"/>
          <w:lang w:val="ro-MD" w:eastAsia="ru-RU"/>
        </w:rPr>
        <w:t>,</w:t>
      </w:r>
      <w:r w:rsidRPr="006B7EA5">
        <w:rPr>
          <w:b/>
          <w:noProof w:val="0"/>
          <w:lang w:val="ro-MD" w:eastAsia="ru-RU"/>
        </w:rPr>
        <w:t xml:space="preserve"> un operator economic poate depune </w:t>
      </w:r>
      <w:r w:rsidR="00187C0B" w:rsidRPr="006B7EA5">
        <w:rPr>
          <w:b/>
          <w:noProof w:val="0"/>
          <w:lang w:val="ro-MD" w:eastAsia="ru-RU"/>
        </w:rPr>
        <w:t>oferta</w:t>
      </w:r>
      <w:r w:rsidR="00747EA2">
        <w:rPr>
          <w:b/>
          <w:noProof w:val="0"/>
          <w:lang w:val="ro-MD" w:eastAsia="ru-RU"/>
        </w:rPr>
        <w:t xml:space="preserve"> pentru:</w:t>
      </w:r>
      <w:r w:rsidR="00187C0B" w:rsidRPr="006B7EA5">
        <w:rPr>
          <w:b/>
          <w:noProof w:val="0"/>
          <w:lang w:val="ro-MD" w:eastAsia="ru-RU"/>
        </w:rPr>
        <w:t xml:space="preserve"> </w:t>
      </w:r>
      <w:r w:rsidR="00187C0B" w:rsidRPr="006B7EA5">
        <w:rPr>
          <w:b/>
          <w:i/>
          <w:u w:val="single"/>
          <w:lang w:val="ro-MD"/>
        </w:rPr>
        <w:t>nu se aplică</w:t>
      </w:r>
    </w:p>
    <w:p w14:paraId="2A05C8B7" w14:textId="5A5D1CAA" w:rsidR="00BE362C" w:rsidRPr="005B29D2"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5B29D2">
        <w:rPr>
          <w:b/>
          <w:noProof w:val="0"/>
          <w:lang w:val="ro-MD" w:eastAsia="ru-RU"/>
        </w:rPr>
        <w:t xml:space="preserve">Admiterea sau interzicerea </w:t>
      </w:r>
      <w:r w:rsidR="009C4B02" w:rsidRPr="005B29D2">
        <w:rPr>
          <w:b/>
          <w:noProof w:val="0"/>
          <w:lang w:val="ro-MD" w:eastAsia="ru-RU"/>
        </w:rPr>
        <w:t xml:space="preserve">ofertelor alternative: </w:t>
      </w:r>
      <w:r w:rsidR="00187C0B" w:rsidRPr="005B29D2">
        <w:rPr>
          <w:b/>
          <w:i/>
          <w:u w:val="single"/>
          <w:lang w:val="ro-MD"/>
        </w:rPr>
        <w:t>nu se aplică</w:t>
      </w:r>
    </w:p>
    <w:p w14:paraId="3AF1E4BB" w14:textId="3C184235" w:rsidR="00BE362C" w:rsidRPr="0085181F" w:rsidRDefault="00BE362C" w:rsidP="005B29D2">
      <w:pPr>
        <w:numPr>
          <w:ilvl w:val="0"/>
          <w:numId w:val="3"/>
        </w:numPr>
        <w:tabs>
          <w:tab w:val="left" w:pos="0"/>
          <w:tab w:val="left" w:pos="284"/>
        </w:tabs>
        <w:spacing w:before="120" w:line="276" w:lineRule="auto"/>
        <w:ind w:left="-142" w:right="-569" w:hanging="284"/>
        <w:jc w:val="both"/>
        <w:rPr>
          <w:b/>
          <w:u w:val="single"/>
          <w:lang w:val="ro-MD"/>
        </w:rPr>
      </w:pPr>
      <w:r w:rsidRPr="0085181F">
        <w:rPr>
          <w:b/>
          <w:noProof w:val="0"/>
          <w:lang w:val="ro-MD" w:eastAsia="ru-RU"/>
        </w:rPr>
        <w:t>T</w:t>
      </w:r>
      <w:r w:rsidR="00093AE5" w:rsidRPr="0085181F">
        <w:rPr>
          <w:b/>
          <w:noProof w:val="0"/>
          <w:lang w:val="ro-MD" w:eastAsia="ru-RU"/>
        </w:rPr>
        <w:t xml:space="preserve">ermenii și condițiile de </w:t>
      </w:r>
      <w:r w:rsidRPr="0085181F">
        <w:rPr>
          <w:b/>
          <w:noProof w:val="0"/>
          <w:lang w:val="ro-MD" w:eastAsia="ru-RU"/>
        </w:rPr>
        <w:t xml:space="preserve">executare solicitați: </w:t>
      </w:r>
      <w:r w:rsidR="004216DE" w:rsidRPr="0085181F">
        <w:rPr>
          <w:b/>
          <w:bCs/>
          <w:i/>
          <w:u w:val="single"/>
          <w:lang w:val="ro-MD"/>
        </w:rPr>
        <w:t>1</w:t>
      </w:r>
      <w:r w:rsidR="00BB6250" w:rsidRPr="0085181F">
        <w:rPr>
          <w:b/>
          <w:bCs/>
          <w:i/>
          <w:u w:val="single"/>
        </w:rPr>
        <w:t xml:space="preserve"> </w:t>
      </w:r>
      <w:r w:rsidR="00073565" w:rsidRPr="0085181F">
        <w:rPr>
          <w:b/>
          <w:bCs/>
          <w:i/>
          <w:u w:val="single"/>
        </w:rPr>
        <w:t>luni</w:t>
      </w:r>
      <w:r w:rsidR="00E95549" w:rsidRPr="0085181F">
        <w:rPr>
          <w:b/>
          <w:bCs/>
          <w:i/>
          <w:u w:val="single"/>
        </w:rPr>
        <w:t xml:space="preserve"> </w:t>
      </w:r>
      <w:r w:rsidR="000E6BB6" w:rsidRPr="0085181F">
        <w:rPr>
          <w:b/>
          <w:bCs/>
          <w:i/>
          <w:u w:val="single"/>
        </w:rPr>
        <w:t>calendaristice</w:t>
      </w:r>
      <w:r w:rsidR="00BB318C" w:rsidRPr="0085181F">
        <w:rPr>
          <w:b/>
          <w:bCs/>
          <w:i/>
          <w:u w:val="single"/>
        </w:rPr>
        <w:t xml:space="preserve"> din </w:t>
      </w:r>
      <w:r w:rsidR="00E95549" w:rsidRPr="0085181F">
        <w:rPr>
          <w:b/>
          <w:bCs/>
          <w:i/>
          <w:u w:val="single"/>
        </w:rPr>
        <w:t>momentul predării de către Beneficiar a obiectului / spațiului către Antreprenor</w:t>
      </w:r>
    </w:p>
    <w:p w14:paraId="6CE0A203" w14:textId="7F55A661" w:rsidR="00BE362C" w:rsidRPr="0085181F" w:rsidRDefault="00BE362C" w:rsidP="005B29D2">
      <w:pPr>
        <w:numPr>
          <w:ilvl w:val="0"/>
          <w:numId w:val="3"/>
        </w:numPr>
        <w:shd w:val="clear" w:color="auto" w:fill="FFFFFF" w:themeFill="background1"/>
        <w:tabs>
          <w:tab w:val="left" w:pos="0"/>
          <w:tab w:val="left" w:pos="284"/>
        </w:tabs>
        <w:spacing w:before="120"/>
        <w:ind w:left="-142" w:right="-569" w:hanging="284"/>
        <w:jc w:val="both"/>
        <w:rPr>
          <w:b/>
          <w:noProof w:val="0"/>
          <w:lang w:val="ro-MD" w:eastAsia="ru-RU"/>
        </w:rPr>
      </w:pPr>
      <w:r w:rsidRPr="0085181F">
        <w:rPr>
          <w:b/>
          <w:noProof w:val="0"/>
          <w:lang w:val="ro-MD" w:eastAsia="ru-RU"/>
        </w:rPr>
        <w:t>Termenul de valabilitate a contractului</w:t>
      </w:r>
      <w:r w:rsidR="001A1A16" w:rsidRPr="0085181F">
        <w:rPr>
          <w:b/>
          <w:noProof w:val="0"/>
          <w:lang w:val="ro-MD" w:eastAsia="ru-RU"/>
        </w:rPr>
        <w:t>:</w:t>
      </w:r>
      <w:r w:rsidR="00591E90" w:rsidRPr="0085181F">
        <w:rPr>
          <w:b/>
          <w:noProof w:val="0"/>
          <w:lang w:val="ro-MD" w:eastAsia="ru-RU"/>
        </w:rPr>
        <w:t xml:space="preserve"> </w:t>
      </w:r>
      <w:r w:rsidR="00F27214" w:rsidRPr="0085181F">
        <w:rPr>
          <w:b/>
          <w:i/>
          <w:u w:val="single"/>
          <w:shd w:val="clear" w:color="auto" w:fill="FFFFFF" w:themeFill="background1"/>
          <w:lang w:val="ro-MD"/>
        </w:rPr>
        <w:t>contractul va fi valabil pînă la recepția finală a lucrărilor</w:t>
      </w:r>
    </w:p>
    <w:p w14:paraId="7B627193" w14:textId="5854CBC2" w:rsidR="00630A5D" w:rsidRPr="00630A5D"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Contract de achiziție rezervat atelierelor protejate sau că acesta poate fi executat numai în cadrul unor programe de angajare protejată (după caz): </w:t>
      </w:r>
      <w:r w:rsidR="00630A5D" w:rsidRPr="00385346">
        <w:rPr>
          <w:b/>
          <w:i/>
          <w:u w:val="single"/>
          <w:lang w:val="ro-MD"/>
        </w:rPr>
        <w:t>nu</w:t>
      </w:r>
      <w:r w:rsidR="00630A5D">
        <w:rPr>
          <w:b/>
          <w:i/>
          <w:u w:val="single"/>
          <w:lang w:val="ro-MD"/>
        </w:rPr>
        <w:t xml:space="preserve"> se aplică</w:t>
      </w:r>
    </w:p>
    <w:p w14:paraId="233AD04A" w14:textId="7D46A70E" w:rsidR="00BE362C" w:rsidRPr="007E1C50" w:rsidRDefault="00BE362C" w:rsidP="005B29D2">
      <w:pPr>
        <w:numPr>
          <w:ilvl w:val="0"/>
          <w:numId w:val="3"/>
        </w:numPr>
        <w:spacing w:before="120" w:line="276" w:lineRule="auto"/>
        <w:ind w:left="-142" w:right="-569" w:hanging="284"/>
        <w:jc w:val="both"/>
        <w:rPr>
          <w:b/>
          <w:lang w:val="ro-MD"/>
        </w:rPr>
      </w:pPr>
      <w:r w:rsidRPr="00630A5D">
        <w:rPr>
          <w:b/>
          <w:noProof w:val="0"/>
          <w:lang w:val="ro-MD" w:eastAsia="ru-RU"/>
        </w:rPr>
        <w:t xml:space="preserve">Prestarea serviciului este rezervată unei anumite profesii în temeiul unor </w:t>
      </w:r>
      <w:r w:rsidR="00A57290" w:rsidRPr="00630A5D">
        <w:rPr>
          <w:b/>
          <w:noProof w:val="0"/>
          <w:lang w:val="ro-MD" w:eastAsia="ru-RU"/>
        </w:rPr>
        <w:t>legi</w:t>
      </w:r>
      <w:r w:rsidR="001D3D6D">
        <w:rPr>
          <w:b/>
          <w:noProof w:val="0"/>
          <w:lang w:val="ro-MD" w:eastAsia="ru-RU"/>
        </w:rPr>
        <w:t xml:space="preserve"> </w:t>
      </w:r>
      <w:r w:rsidRPr="00630A5D">
        <w:rPr>
          <w:b/>
          <w:noProof w:val="0"/>
          <w:lang w:val="ro-MD" w:eastAsia="ru-RU"/>
        </w:rPr>
        <w:t xml:space="preserve">sau al unor acte administrative (după caz): </w:t>
      </w:r>
      <w:r w:rsidR="007E1C50" w:rsidRPr="00385346">
        <w:rPr>
          <w:b/>
          <w:i/>
          <w:u w:val="single"/>
          <w:lang w:val="ro-MD"/>
        </w:rPr>
        <w:t>nu</w:t>
      </w:r>
      <w:r w:rsidR="007E1C50">
        <w:rPr>
          <w:b/>
          <w:i/>
          <w:u w:val="single"/>
          <w:lang w:val="ro-MD"/>
        </w:rPr>
        <w:t xml:space="preserve"> se aplică</w:t>
      </w:r>
    </w:p>
    <w:p w14:paraId="225566E0" w14:textId="4FDC4EAC" w:rsidR="00BE362C" w:rsidRPr="00FF430B" w:rsidRDefault="00BE362C" w:rsidP="005B29D2">
      <w:pPr>
        <w:numPr>
          <w:ilvl w:val="0"/>
          <w:numId w:val="3"/>
        </w:numPr>
        <w:shd w:val="clear" w:color="auto" w:fill="FFFFFF" w:themeFill="background1"/>
        <w:spacing w:before="120"/>
        <w:ind w:left="-142" w:right="-569" w:hanging="284"/>
        <w:jc w:val="both"/>
        <w:rPr>
          <w:b/>
          <w:noProof w:val="0"/>
          <w:lang w:val="ro-MD" w:eastAsia="ru-RU"/>
        </w:rPr>
      </w:pPr>
      <w:r w:rsidRPr="00FF430B">
        <w:rPr>
          <w:b/>
          <w:noProof w:val="0"/>
          <w:lang w:val="ro-MD" w:eastAsia="ru-RU"/>
        </w:rPr>
        <w:lastRenderedPageBreak/>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B4595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10484" w:type="dxa"/>
        <w:tblInd w:w="-431" w:type="dxa"/>
        <w:tblLook w:val="04A0" w:firstRow="1" w:lastRow="0" w:firstColumn="1" w:lastColumn="0" w:noHBand="0" w:noVBand="1"/>
      </w:tblPr>
      <w:tblGrid>
        <w:gridCol w:w="575"/>
        <w:gridCol w:w="2822"/>
        <w:gridCol w:w="6101"/>
        <w:gridCol w:w="986"/>
      </w:tblGrid>
      <w:tr w:rsidR="0085181F" w:rsidRPr="0085181F" w14:paraId="55FCB16C" w14:textId="77777777" w:rsidTr="00921EB4">
        <w:trPr>
          <w:trHeight w:val="20"/>
        </w:trPr>
        <w:tc>
          <w:tcPr>
            <w:tcW w:w="575" w:type="dxa"/>
            <w:shd w:val="clear" w:color="auto" w:fill="auto"/>
            <w:vAlign w:val="center"/>
          </w:tcPr>
          <w:p w14:paraId="4158577F" w14:textId="77777777" w:rsidR="00BE362C" w:rsidRPr="0085181F" w:rsidRDefault="00BE362C" w:rsidP="00EB194D">
            <w:pPr>
              <w:pStyle w:val="Frspaiere"/>
              <w:jc w:val="center"/>
              <w:rPr>
                <w:b/>
                <w:sz w:val="20"/>
                <w:lang w:val="ro-MD" w:eastAsia="ru-RU"/>
              </w:rPr>
            </w:pPr>
            <w:r w:rsidRPr="0085181F">
              <w:rPr>
                <w:b/>
                <w:sz w:val="20"/>
                <w:lang w:val="ro-MD" w:eastAsia="ru-RU"/>
              </w:rPr>
              <w:t>Nr. d/o</w:t>
            </w:r>
          </w:p>
        </w:tc>
        <w:tc>
          <w:tcPr>
            <w:tcW w:w="2822" w:type="dxa"/>
            <w:shd w:val="clear" w:color="auto" w:fill="auto"/>
            <w:vAlign w:val="center"/>
          </w:tcPr>
          <w:p w14:paraId="75217ED9" w14:textId="77777777" w:rsidR="00BE362C" w:rsidRPr="0085181F" w:rsidRDefault="00BE362C" w:rsidP="00EB194D">
            <w:pPr>
              <w:pStyle w:val="Frspaiere"/>
              <w:jc w:val="center"/>
              <w:rPr>
                <w:b/>
                <w:sz w:val="20"/>
                <w:lang w:val="ro-MD" w:eastAsia="ru-RU"/>
              </w:rPr>
            </w:pPr>
            <w:r w:rsidRPr="0085181F">
              <w:rPr>
                <w:b/>
                <w:sz w:val="20"/>
                <w:lang w:val="ro-MD" w:eastAsia="ru-RU"/>
              </w:rPr>
              <w:t>Descrierea criteriului/cerinței</w:t>
            </w:r>
          </w:p>
        </w:tc>
        <w:tc>
          <w:tcPr>
            <w:tcW w:w="6101" w:type="dxa"/>
            <w:shd w:val="clear" w:color="auto" w:fill="auto"/>
            <w:vAlign w:val="center"/>
          </w:tcPr>
          <w:p w14:paraId="210C3143" w14:textId="77777777" w:rsidR="00BE362C" w:rsidRPr="0085181F" w:rsidRDefault="00BE362C" w:rsidP="00EB194D">
            <w:pPr>
              <w:pStyle w:val="Frspaiere"/>
              <w:jc w:val="center"/>
              <w:rPr>
                <w:b/>
                <w:sz w:val="20"/>
                <w:lang w:val="ro-MD" w:eastAsia="ru-RU"/>
              </w:rPr>
            </w:pPr>
            <w:r w:rsidRPr="0085181F">
              <w:rPr>
                <w:b/>
                <w:sz w:val="20"/>
                <w:lang w:val="ro-MD" w:eastAsia="ru-RU"/>
              </w:rPr>
              <w:t>Mod de demonstrare a îndeplinirii criteriului/cerinței:</w:t>
            </w:r>
          </w:p>
        </w:tc>
        <w:tc>
          <w:tcPr>
            <w:tcW w:w="986" w:type="dxa"/>
            <w:shd w:val="clear" w:color="auto" w:fill="auto"/>
            <w:vAlign w:val="center"/>
          </w:tcPr>
          <w:p w14:paraId="7056B6AF" w14:textId="77777777" w:rsidR="00B3250C" w:rsidRPr="0085181F" w:rsidRDefault="00BE362C" w:rsidP="00EB194D">
            <w:pPr>
              <w:pStyle w:val="Frspaiere"/>
              <w:jc w:val="center"/>
              <w:rPr>
                <w:b/>
                <w:sz w:val="20"/>
                <w:lang w:val="ro-MD" w:eastAsia="ru-RU"/>
              </w:rPr>
            </w:pPr>
            <w:r w:rsidRPr="0085181F">
              <w:rPr>
                <w:b/>
                <w:sz w:val="20"/>
                <w:lang w:val="ro-MD" w:eastAsia="ru-RU"/>
              </w:rPr>
              <w:t>Obligati</w:t>
            </w:r>
          </w:p>
          <w:p w14:paraId="6BCA9681" w14:textId="49AB3935" w:rsidR="00BE362C" w:rsidRPr="0085181F" w:rsidRDefault="00BE362C" w:rsidP="00EB194D">
            <w:pPr>
              <w:pStyle w:val="Frspaiere"/>
              <w:jc w:val="center"/>
              <w:rPr>
                <w:b/>
                <w:sz w:val="20"/>
                <w:lang w:val="ro-MD" w:eastAsia="ru-RU"/>
              </w:rPr>
            </w:pPr>
            <w:r w:rsidRPr="0085181F">
              <w:rPr>
                <w:b/>
                <w:sz w:val="20"/>
                <w:lang w:val="ro-MD" w:eastAsia="ru-RU"/>
              </w:rPr>
              <w:t>vitatea</w:t>
            </w:r>
          </w:p>
        </w:tc>
      </w:tr>
      <w:tr w:rsidR="0085181F" w:rsidRPr="0085181F" w14:paraId="7BE02D7C" w14:textId="77777777" w:rsidTr="00921EB4">
        <w:trPr>
          <w:trHeight w:val="20"/>
        </w:trPr>
        <w:tc>
          <w:tcPr>
            <w:tcW w:w="575" w:type="dxa"/>
            <w:shd w:val="clear" w:color="auto" w:fill="auto"/>
            <w:vAlign w:val="center"/>
          </w:tcPr>
          <w:p w14:paraId="5A2F5F10" w14:textId="414A569F" w:rsidR="00AF4AA8" w:rsidRPr="0085181F" w:rsidRDefault="00AF4AA8" w:rsidP="0057658F">
            <w:pPr>
              <w:shd w:val="clear" w:color="auto" w:fill="FFFFFF" w:themeFill="background1"/>
              <w:tabs>
                <w:tab w:val="left" w:pos="612"/>
              </w:tabs>
              <w:jc w:val="center"/>
              <w:rPr>
                <w:iCs/>
                <w:noProof w:val="0"/>
                <w:sz w:val="20"/>
                <w:szCs w:val="20"/>
                <w:lang w:val="ro-MD" w:eastAsia="ru-RU"/>
              </w:rPr>
            </w:pPr>
            <w:r w:rsidRPr="0085181F">
              <w:rPr>
                <w:sz w:val="20"/>
                <w:szCs w:val="20"/>
                <w:lang w:val="en-GB"/>
              </w:rPr>
              <w:t>1</w:t>
            </w:r>
          </w:p>
        </w:tc>
        <w:tc>
          <w:tcPr>
            <w:tcW w:w="2822" w:type="dxa"/>
            <w:shd w:val="clear" w:color="auto" w:fill="auto"/>
            <w:vAlign w:val="center"/>
          </w:tcPr>
          <w:p w14:paraId="665ED90E" w14:textId="44D64DA7" w:rsidR="00AF4AA8" w:rsidRPr="0085181F" w:rsidRDefault="002254BF" w:rsidP="00204FF3">
            <w:pPr>
              <w:shd w:val="clear" w:color="auto" w:fill="FFFFFF" w:themeFill="background1"/>
              <w:tabs>
                <w:tab w:val="left" w:pos="612"/>
              </w:tabs>
              <w:rPr>
                <w:b/>
                <w:iCs/>
                <w:noProof w:val="0"/>
                <w:sz w:val="20"/>
                <w:szCs w:val="20"/>
                <w:lang w:val="ro-MD" w:eastAsia="ru-RU"/>
              </w:rPr>
            </w:pPr>
            <w:r w:rsidRPr="0085181F">
              <w:rPr>
                <w:b/>
                <w:bCs/>
                <w:sz w:val="20"/>
                <w:szCs w:val="20"/>
                <w:lang w:val="ro-MD"/>
              </w:rPr>
              <w:t>Propunerea tehnică</w:t>
            </w:r>
          </w:p>
        </w:tc>
        <w:tc>
          <w:tcPr>
            <w:tcW w:w="6101" w:type="dxa"/>
            <w:shd w:val="clear" w:color="auto" w:fill="auto"/>
            <w:vAlign w:val="center"/>
          </w:tcPr>
          <w:p w14:paraId="65AAA281" w14:textId="527B3828" w:rsidR="002B73CC" w:rsidRPr="0085181F" w:rsidRDefault="002254BF" w:rsidP="00921EB4">
            <w:pPr>
              <w:tabs>
                <w:tab w:val="left" w:pos="-284"/>
                <w:tab w:val="left" w:pos="426"/>
                <w:tab w:val="left" w:pos="604"/>
                <w:tab w:val="left" w:pos="960"/>
              </w:tabs>
              <w:jc w:val="both"/>
              <w:rPr>
                <w:sz w:val="20"/>
                <w:szCs w:val="20"/>
                <w:lang w:val="ro-MD"/>
              </w:rPr>
            </w:pPr>
            <w:r w:rsidRPr="0085181F">
              <w:rPr>
                <w:sz w:val="20"/>
                <w:szCs w:val="20"/>
                <w:lang w:val="ro-MD"/>
              </w:rPr>
              <w:t>Ofertantul elaborează propunerea tehnică, astfel încât aceasta să respecte în totalitate cerinţele de calificare, precum şi cerinţele prevăzute în caietul de sarcini, cât și lista cu cantitățile de lucrări.</w:t>
            </w:r>
          </w:p>
          <w:p w14:paraId="6E1E84B5" w14:textId="5E2913DD" w:rsidR="00647828" w:rsidRPr="0085181F" w:rsidRDefault="002254BF" w:rsidP="00921EB4">
            <w:pPr>
              <w:tabs>
                <w:tab w:val="left" w:pos="-284"/>
                <w:tab w:val="left" w:pos="426"/>
                <w:tab w:val="left" w:pos="604"/>
                <w:tab w:val="left" w:pos="960"/>
              </w:tabs>
              <w:jc w:val="both"/>
              <w:rPr>
                <w:sz w:val="20"/>
                <w:szCs w:val="20"/>
                <w:lang w:val="ro-MD"/>
              </w:rPr>
            </w:pPr>
            <w:r w:rsidRPr="0085181F">
              <w:rPr>
                <w:sz w:val="20"/>
                <w:szCs w:val="20"/>
                <w:lang w:val="ro-MD"/>
              </w:rPr>
              <w:t>În acest scop propunerea tehnică conține:</w:t>
            </w:r>
          </w:p>
          <w:p w14:paraId="1C9461ED" w14:textId="23D5F816" w:rsidR="002254BF" w:rsidRPr="0085181F" w:rsidRDefault="002254BF" w:rsidP="00921EB4">
            <w:pPr>
              <w:tabs>
                <w:tab w:val="left" w:pos="-284"/>
                <w:tab w:val="left" w:pos="426"/>
                <w:tab w:val="left" w:pos="604"/>
                <w:tab w:val="left" w:pos="960"/>
              </w:tabs>
              <w:jc w:val="both"/>
              <w:rPr>
                <w:sz w:val="20"/>
                <w:szCs w:val="20"/>
                <w:lang w:val="ro-MD"/>
              </w:rPr>
            </w:pPr>
            <w:r w:rsidRPr="0085181F">
              <w:rPr>
                <w:sz w:val="20"/>
                <w:szCs w:val="20"/>
                <w:lang w:val="ro-MD"/>
              </w:rPr>
              <w:t>a) graficul de executare a lucrării (anexa nr. 10);</w:t>
            </w:r>
          </w:p>
          <w:p w14:paraId="5FB9CBAB" w14:textId="7A644F9C" w:rsidR="00AF4AA8" w:rsidRPr="0085181F" w:rsidRDefault="002254BF" w:rsidP="00921EB4">
            <w:pPr>
              <w:tabs>
                <w:tab w:val="left" w:pos="-284"/>
                <w:tab w:val="left" w:pos="426"/>
                <w:tab w:val="left" w:pos="612"/>
                <w:tab w:val="left" w:pos="960"/>
              </w:tabs>
              <w:jc w:val="both"/>
              <w:rPr>
                <w:sz w:val="20"/>
                <w:szCs w:val="20"/>
                <w:lang w:val="ro-MD"/>
              </w:rPr>
            </w:pPr>
            <w:r w:rsidRPr="0085181F">
              <w:rPr>
                <w:sz w:val="20"/>
                <w:szCs w:val="20"/>
                <w:lang w:val="ro-MD"/>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r w:rsidR="00F804B3" w:rsidRPr="0085181F">
              <w:rPr>
                <w:sz w:val="20"/>
                <w:szCs w:val="20"/>
                <w:lang w:val="ro-MD"/>
              </w:rPr>
              <w:t xml:space="preserve"> </w:t>
            </w:r>
            <w:r w:rsidR="00F804B3" w:rsidRPr="0085181F">
              <w:rPr>
                <w:sz w:val="20"/>
                <w:szCs w:val="20"/>
                <w:lang w:val="en-GB"/>
              </w:rPr>
              <w:t>original confirmată prin aplicarea semnăturii electronice</w:t>
            </w:r>
            <w:r w:rsidR="00F27214" w:rsidRPr="0085181F">
              <w:rPr>
                <w:sz w:val="20"/>
                <w:szCs w:val="20"/>
                <w:lang w:val="ro-MD"/>
              </w:rPr>
              <w:t xml:space="preserve">, </w:t>
            </w:r>
            <w:r w:rsidR="001C1A32" w:rsidRPr="0085181F">
              <w:rPr>
                <w:sz w:val="20"/>
                <w:szCs w:val="20"/>
                <w:lang w:val="en-GB"/>
              </w:rPr>
              <w:t>o</w:t>
            </w:r>
            <w:r w:rsidR="00F27214" w:rsidRPr="0085181F">
              <w:rPr>
                <w:sz w:val="20"/>
                <w:szCs w:val="20"/>
                <w:lang w:val="en-GB"/>
              </w:rPr>
              <w:t xml:space="preserve">riginal, confirmat prin aplicarea semnăturii </w:t>
            </w:r>
            <w:r w:rsidR="001C1A32" w:rsidRPr="0085181F">
              <w:rPr>
                <w:sz w:val="20"/>
                <w:szCs w:val="20"/>
                <w:lang w:val="en-GB"/>
              </w:rPr>
              <w:t xml:space="preserve">electronice a </w:t>
            </w:r>
            <w:r w:rsidR="00F27214" w:rsidRPr="0085181F">
              <w:rPr>
                <w:sz w:val="20"/>
                <w:szCs w:val="20"/>
                <w:lang w:val="en-GB"/>
              </w:rPr>
              <w:t>ofertantului</w:t>
            </w:r>
          </w:p>
        </w:tc>
        <w:tc>
          <w:tcPr>
            <w:tcW w:w="986" w:type="dxa"/>
            <w:shd w:val="clear" w:color="auto" w:fill="auto"/>
            <w:vAlign w:val="center"/>
          </w:tcPr>
          <w:p w14:paraId="75C75A4D" w14:textId="6F4A4FB2" w:rsidR="00AF4AA8" w:rsidRPr="0085181F" w:rsidRDefault="00AF4AA8" w:rsidP="00AF4AA8">
            <w:pPr>
              <w:shd w:val="clear" w:color="auto" w:fill="FFFFFF" w:themeFill="background1"/>
              <w:tabs>
                <w:tab w:val="left" w:pos="612"/>
              </w:tabs>
              <w:jc w:val="center"/>
              <w:rPr>
                <w:iCs/>
                <w:noProof w:val="0"/>
                <w:lang w:val="ro-MD" w:eastAsia="ru-RU"/>
              </w:rPr>
            </w:pPr>
            <w:r w:rsidRPr="0085181F">
              <w:t>Da</w:t>
            </w:r>
          </w:p>
        </w:tc>
      </w:tr>
      <w:tr w:rsidR="0085181F" w:rsidRPr="0085181F" w14:paraId="28D02492" w14:textId="77777777" w:rsidTr="00921EB4">
        <w:trPr>
          <w:trHeight w:val="20"/>
        </w:trPr>
        <w:tc>
          <w:tcPr>
            <w:tcW w:w="575" w:type="dxa"/>
            <w:shd w:val="clear" w:color="auto" w:fill="auto"/>
            <w:vAlign w:val="center"/>
          </w:tcPr>
          <w:p w14:paraId="4014FB94" w14:textId="6E639FCB" w:rsidR="00F94AD7" w:rsidRPr="0085181F" w:rsidRDefault="00FB32A7" w:rsidP="0057658F">
            <w:pPr>
              <w:shd w:val="clear" w:color="auto" w:fill="FFFFFF" w:themeFill="background1"/>
              <w:tabs>
                <w:tab w:val="left" w:pos="612"/>
              </w:tabs>
              <w:jc w:val="center"/>
              <w:rPr>
                <w:sz w:val="20"/>
                <w:szCs w:val="20"/>
                <w:lang w:val="en-GB"/>
              </w:rPr>
            </w:pPr>
            <w:r w:rsidRPr="0085181F">
              <w:rPr>
                <w:sz w:val="20"/>
                <w:szCs w:val="20"/>
                <w:lang w:val="en-GB"/>
              </w:rPr>
              <w:t>2</w:t>
            </w:r>
          </w:p>
        </w:tc>
        <w:tc>
          <w:tcPr>
            <w:tcW w:w="2822" w:type="dxa"/>
            <w:shd w:val="clear" w:color="auto" w:fill="auto"/>
            <w:vAlign w:val="center"/>
          </w:tcPr>
          <w:p w14:paraId="00042CAE" w14:textId="5417B806" w:rsidR="00F94AD7" w:rsidRPr="0085181F" w:rsidRDefault="00F94AD7" w:rsidP="00204FF3">
            <w:pPr>
              <w:shd w:val="clear" w:color="auto" w:fill="FFFFFF" w:themeFill="background1"/>
              <w:tabs>
                <w:tab w:val="left" w:pos="612"/>
              </w:tabs>
              <w:rPr>
                <w:b/>
                <w:bCs/>
                <w:sz w:val="20"/>
                <w:szCs w:val="20"/>
                <w:lang w:val="ro-MD"/>
              </w:rPr>
            </w:pPr>
            <w:r w:rsidRPr="0085181F">
              <w:rPr>
                <w:b/>
                <w:bCs/>
                <w:sz w:val="20"/>
                <w:szCs w:val="20"/>
                <w:lang w:val="ro-MD"/>
              </w:rPr>
              <w:t>Propunerea financiară</w:t>
            </w:r>
          </w:p>
        </w:tc>
        <w:tc>
          <w:tcPr>
            <w:tcW w:w="6101" w:type="dxa"/>
            <w:shd w:val="clear" w:color="auto" w:fill="auto"/>
            <w:vAlign w:val="center"/>
          </w:tcPr>
          <w:p w14:paraId="3B32CB27" w14:textId="219C2B9B" w:rsidR="00F94AD7" w:rsidRPr="0085181F" w:rsidRDefault="00BC2C39" w:rsidP="00921EB4">
            <w:pPr>
              <w:tabs>
                <w:tab w:val="left" w:pos="-284"/>
                <w:tab w:val="left" w:pos="426"/>
                <w:tab w:val="left" w:pos="604"/>
                <w:tab w:val="left" w:pos="960"/>
              </w:tabs>
              <w:jc w:val="both"/>
              <w:rPr>
                <w:sz w:val="20"/>
                <w:szCs w:val="20"/>
                <w:lang w:val="ro-MD"/>
              </w:rPr>
            </w:pPr>
            <w:r w:rsidRPr="0085181F">
              <w:rPr>
                <w:bCs/>
                <w:sz w:val="20"/>
                <w:szCs w:val="20"/>
                <w:lang w:val="ro-MD"/>
              </w:rPr>
              <w:t>O</w:t>
            </w:r>
            <w:r w:rsidRPr="0085181F">
              <w:rPr>
                <w:sz w:val="20"/>
                <w:szCs w:val="20"/>
                <w:lang w:val="ro-MD"/>
              </w:rPr>
              <w:t xml:space="preserve">fertantul elaborează propunerea financiară, astfel încât aceasta să furnizeze toate informaţiile solicitate cu privire la preţuri, tarife, precum şi la alte condiţii financiare şi comerciale legate de obiectul contractului </w:t>
            </w:r>
            <w:r w:rsidR="00984664" w:rsidRPr="0085181F">
              <w:rPr>
                <w:sz w:val="20"/>
                <w:szCs w:val="20"/>
                <w:lang w:val="ro-MD"/>
              </w:rPr>
              <w:t>de achiziţie publică de lucrări</w:t>
            </w:r>
            <w:r w:rsidR="001C1A32" w:rsidRPr="0085181F">
              <w:rPr>
                <w:sz w:val="20"/>
                <w:szCs w:val="20"/>
                <w:lang w:val="ro-MD"/>
              </w:rPr>
              <w:t xml:space="preserve">, </w:t>
            </w:r>
            <w:r w:rsidR="001C1A32" w:rsidRPr="0085181F">
              <w:rPr>
                <w:sz w:val="20"/>
                <w:szCs w:val="20"/>
                <w:lang w:val="en-GB"/>
              </w:rPr>
              <w:t>original, confirmat prin aplicarea semnăturii electronice a ofertantului</w:t>
            </w:r>
          </w:p>
        </w:tc>
        <w:tc>
          <w:tcPr>
            <w:tcW w:w="986" w:type="dxa"/>
            <w:shd w:val="clear" w:color="auto" w:fill="auto"/>
            <w:vAlign w:val="center"/>
          </w:tcPr>
          <w:p w14:paraId="26A87D00" w14:textId="7C7C8FC4" w:rsidR="00F94AD7" w:rsidRPr="0085181F" w:rsidRDefault="005902D8" w:rsidP="00AF4AA8">
            <w:pPr>
              <w:shd w:val="clear" w:color="auto" w:fill="FFFFFF" w:themeFill="background1"/>
              <w:tabs>
                <w:tab w:val="left" w:pos="612"/>
              </w:tabs>
              <w:jc w:val="center"/>
            </w:pPr>
            <w:r w:rsidRPr="0085181F">
              <w:rPr>
                <w:lang w:val="en-GB"/>
              </w:rPr>
              <w:t>Da</w:t>
            </w:r>
          </w:p>
        </w:tc>
      </w:tr>
      <w:tr w:rsidR="0085181F" w:rsidRPr="0085181F" w14:paraId="37A5ED06" w14:textId="77777777" w:rsidTr="00921EB4">
        <w:trPr>
          <w:trHeight w:val="20"/>
        </w:trPr>
        <w:tc>
          <w:tcPr>
            <w:tcW w:w="575" w:type="dxa"/>
            <w:shd w:val="clear" w:color="auto" w:fill="auto"/>
            <w:vAlign w:val="center"/>
          </w:tcPr>
          <w:p w14:paraId="389CBF82" w14:textId="7EF613BF" w:rsidR="00F804B3" w:rsidRPr="0085181F" w:rsidRDefault="00FB32A7" w:rsidP="00F804B3">
            <w:pPr>
              <w:shd w:val="clear" w:color="auto" w:fill="FFFFFF" w:themeFill="background1"/>
              <w:tabs>
                <w:tab w:val="left" w:pos="612"/>
              </w:tabs>
              <w:jc w:val="center"/>
              <w:rPr>
                <w:sz w:val="20"/>
                <w:szCs w:val="20"/>
                <w:lang w:val="en-GB"/>
              </w:rPr>
            </w:pPr>
            <w:r w:rsidRPr="0085181F">
              <w:rPr>
                <w:sz w:val="20"/>
                <w:szCs w:val="20"/>
                <w:lang w:val="en-GB"/>
              </w:rPr>
              <w:t>3</w:t>
            </w:r>
          </w:p>
        </w:tc>
        <w:tc>
          <w:tcPr>
            <w:tcW w:w="2822" w:type="dxa"/>
            <w:shd w:val="clear" w:color="auto" w:fill="auto"/>
            <w:vAlign w:val="center"/>
          </w:tcPr>
          <w:p w14:paraId="706BA2A3" w14:textId="130F7DA6" w:rsidR="00F804B3" w:rsidRPr="0085181F" w:rsidRDefault="00F804B3" w:rsidP="00204FF3">
            <w:pPr>
              <w:shd w:val="clear" w:color="auto" w:fill="FFFFFF" w:themeFill="background1"/>
              <w:tabs>
                <w:tab w:val="left" w:pos="612"/>
              </w:tabs>
              <w:rPr>
                <w:b/>
                <w:bCs/>
                <w:sz w:val="20"/>
                <w:szCs w:val="20"/>
                <w:lang w:val="ro-MD"/>
              </w:rPr>
            </w:pPr>
            <w:r w:rsidRPr="0085181F">
              <w:rPr>
                <w:b/>
                <w:sz w:val="20"/>
                <w:szCs w:val="20"/>
                <w:lang w:val="en-GB"/>
              </w:rPr>
              <w:t>DUAE</w:t>
            </w:r>
          </w:p>
        </w:tc>
        <w:tc>
          <w:tcPr>
            <w:tcW w:w="6101" w:type="dxa"/>
            <w:shd w:val="clear" w:color="auto" w:fill="auto"/>
            <w:vAlign w:val="center"/>
          </w:tcPr>
          <w:p w14:paraId="6C4B2938" w14:textId="17AC6477" w:rsidR="00F804B3" w:rsidRPr="0085181F" w:rsidRDefault="001C1A32" w:rsidP="00921EB4">
            <w:pPr>
              <w:tabs>
                <w:tab w:val="left" w:pos="-284"/>
                <w:tab w:val="left" w:pos="426"/>
                <w:tab w:val="left" w:pos="604"/>
                <w:tab w:val="left" w:pos="960"/>
              </w:tabs>
              <w:jc w:val="both"/>
              <w:rPr>
                <w:bCs/>
                <w:sz w:val="20"/>
                <w:szCs w:val="20"/>
                <w:lang w:val="ro-MD"/>
              </w:rPr>
            </w:pPr>
            <w:r w:rsidRPr="0085181F">
              <w:rPr>
                <w:sz w:val="20"/>
                <w:szCs w:val="20"/>
                <w:lang w:val="ro-MD"/>
              </w:rPr>
              <w:t>C</w:t>
            </w:r>
            <w:r w:rsidR="00F804B3" w:rsidRPr="0085181F">
              <w:rPr>
                <w:sz w:val="20"/>
                <w:szCs w:val="20"/>
                <w:lang w:val="en-GB"/>
              </w:rPr>
              <w:t xml:space="preserve">onform Formularului standard al Documentului Unic de Achiziții European, </w:t>
            </w:r>
            <w:r w:rsidR="006B1168" w:rsidRPr="0085181F">
              <w:rPr>
                <w:sz w:val="20"/>
                <w:szCs w:val="20"/>
                <w:lang w:val="en-GB"/>
              </w:rPr>
              <w:t>original sau copie, confirmat prin aplicarea semnăturii electronice a ofertantului</w:t>
            </w:r>
          </w:p>
        </w:tc>
        <w:tc>
          <w:tcPr>
            <w:tcW w:w="986" w:type="dxa"/>
            <w:shd w:val="clear" w:color="auto" w:fill="auto"/>
            <w:vAlign w:val="center"/>
          </w:tcPr>
          <w:p w14:paraId="1A7939AA" w14:textId="33B0E65E" w:rsidR="00F804B3" w:rsidRPr="0085181F" w:rsidRDefault="00F804B3" w:rsidP="00F804B3">
            <w:pPr>
              <w:shd w:val="clear" w:color="auto" w:fill="FFFFFF" w:themeFill="background1"/>
              <w:tabs>
                <w:tab w:val="left" w:pos="612"/>
              </w:tabs>
              <w:jc w:val="center"/>
            </w:pPr>
            <w:r w:rsidRPr="0085181F">
              <w:rPr>
                <w:lang w:val="en-GB"/>
              </w:rPr>
              <w:t>Da</w:t>
            </w:r>
          </w:p>
        </w:tc>
      </w:tr>
      <w:tr w:rsidR="0085181F" w:rsidRPr="0085181F" w14:paraId="27626451" w14:textId="77777777" w:rsidTr="00921EB4">
        <w:trPr>
          <w:trHeight w:val="20"/>
        </w:trPr>
        <w:tc>
          <w:tcPr>
            <w:tcW w:w="575" w:type="dxa"/>
            <w:shd w:val="clear" w:color="auto" w:fill="auto"/>
            <w:vAlign w:val="center"/>
          </w:tcPr>
          <w:p w14:paraId="623DF571" w14:textId="2E3DAA6F" w:rsidR="00A74ED1" w:rsidRPr="0085181F" w:rsidRDefault="00A74ED1" w:rsidP="00A74ED1">
            <w:pPr>
              <w:shd w:val="clear" w:color="auto" w:fill="FFFFFF" w:themeFill="background1"/>
              <w:tabs>
                <w:tab w:val="left" w:pos="612"/>
              </w:tabs>
              <w:jc w:val="center"/>
              <w:rPr>
                <w:iCs/>
                <w:noProof w:val="0"/>
                <w:sz w:val="20"/>
                <w:szCs w:val="20"/>
                <w:lang w:val="ro-MD" w:eastAsia="ru-RU"/>
              </w:rPr>
            </w:pPr>
            <w:r w:rsidRPr="0085181F">
              <w:rPr>
                <w:sz w:val="20"/>
                <w:szCs w:val="20"/>
                <w:lang w:val="en-GB"/>
              </w:rPr>
              <w:t>4</w:t>
            </w:r>
          </w:p>
        </w:tc>
        <w:tc>
          <w:tcPr>
            <w:tcW w:w="2822" w:type="dxa"/>
            <w:shd w:val="clear" w:color="auto" w:fill="auto"/>
            <w:vAlign w:val="center"/>
          </w:tcPr>
          <w:p w14:paraId="7DFDD294" w14:textId="3C9FC600" w:rsidR="00A74ED1" w:rsidRPr="0085181F" w:rsidRDefault="00A74ED1" w:rsidP="00204FF3">
            <w:pPr>
              <w:shd w:val="clear" w:color="auto" w:fill="FFFFFF" w:themeFill="background1"/>
              <w:tabs>
                <w:tab w:val="left" w:pos="612"/>
              </w:tabs>
              <w:rPr>
                <w:b/>
                <w:iCs/>
                <w:noProof w:val="0"/>
                <w:sz w:val="20"/>
                <w:szCs w:val="20"/>
                <w:lang w:val="ro-MD" w:eastAsia="ru-RU"/>
              </w:rPr>
            </w:pPr>
            <w:r w:rsidRPr="0085181F">
              <w:rPr>
                <w:b/>
                <w:sz w:val="20"/>
                <w:szCs w:val="20"/>
              </w:rPr>
              <w:t>Granția pentru ofertă</w:t>
            </w:r>
          </w:p>
        </w:tc>
        <w:tc>
          <w:tcPr>
            <w:tcW w:w="6101" w:type="dxa"/>
            <w:shd w:val="clear" w:color="auto" w:fill="auto"/>
            <w:vAlign w:val="center"/>
          </w:tcPr>
          <w:p w14:paraId="7CE7303F" w14:textId="77777777" w:rsidR="00A74ED1" w:rsidRPr="0085181F" w:rsidRDefault="00A74ED1" w:rsidP="00A74ED1">
            <w:pPr>
              <w:shd w:val="clear" w:color="auto" w:fill="FFFFFF" w:themeFill="background1"/>
              <w:tabs>
                <w:tab w:val="left" w:pos="612"/>
              </w:tabs>
              <w:rPr>
                <w:bCs/>
                <w:sz w:val="20"/>
                <w:szCs w:val="20"/>
              </w:rPr>
            </w:pPr>
            <w:r w:rsidRPr="0085181F">
              <w:rPr>
                <w:bCs/>
                <w:sz w:val="20"/>
                <w:szCs w:val="20"/>
                <w:lang w:val="ro-MD"/>
              </w:rPr>
              <w:t>Se vor accepta următoarele tipuri de garan</w:t>
            </w:r>
            <w:r w:rsidRPr="0085181F">
              <w:rPr>
                <w:bCs/>
                <w:sz w:val="20"/>
                <w:szCs w:val="20"/>
              </w:rPr>
              <w:t>ție:</w:t>
            </w:r>
          </w:p>
          <w:p w14:paraId="73AA2869" w14:textId="77777777" w:rsidR="00493D5C" w:rsidRPr="0085181F" w:rsidRDefault="00A74ED1" w:rsidP="00A74ED1">
            <w:pPr>
              <w:shd w:val="clear" w:color="auto" w:fill="FFFFFF" w:themeFill="background1"/>
              <w:tabs>
                <w:tab w:val="left" w:pos="612"/>
              </w:tabs>
              <w:rPr>
                <w:bCs/>
                <w:sz w:val="20"/>
                <w:szCs w:val="20"/>
              </w:rPr>
            </w:pPr>
            <w:r w:rsidRPr="0085181F">
              <w:rPr>
                <w:bCs/>
                <w:sz w:val="20"/>
                <w:szCs w:val="20"/>
                <w:lang w:val="ro-MD"/>
              </w:rPr>
              <w:t>Scrisoare de</w:t>
            </w:r>
            <w:r w:rsidRPr="0085181F">
              <w:rPr>
                <w:bCs/>
                <w:sz w:val="20"/>
                <w:szCs w:val="20"/>
              </w:rPr>
              <w:t xml:space="preserve"> garanţie bancară (emisă de o bancă comercială) conform Anexei nr. 9 din Documentația standard, </w:t>
            </w:r>
          </w:p>
          <w:p w14:paraId="4C32E31D" w14:textId="3B8836C6" w:rsidR="00A74ED1" w:rsidRPr="0085181F" w:rsidRDefault="00A74ED1" w:rsidP="00A74ED1">
            <w:pPr>
              <w:shd w:val="clear" w:color="auto" w:fill="FFFFFF" w:themeFill="background1"/>
              <w:tabs>
                <w:tab w:val="left" w:pos="612"/>
              </w:tabs>
              <w:rPr>
                <w:sz w:val="20"/>
                <w:szCs w:val="20"/>
              </w:rPr>
            </w:pPr>
            <w:r w:rsidRPr="0085181F">
              <w:rPr>
                <w:sz w:val="20"/>
                <w:szCs w:val="20"/>
              </w:rPr>
              <w:t>sau</w:t>
            </w:r>
          </w:p>
          <w:p w14:paraId="573F9DAF" w14:textId="30454798" w:rsidR="00A74ED1" w:rsidRPr="0085181F" w:rsidRDefault="00A74ED1" w:rsidP="00A74ED1">
            <w:pPr>
              <w:shd w:val="clear" w:color="auto" w:fill="FFFFFF" w:themeFill="background1"/>
              <w:tabs>
                <w:tab w:val="left" w:pos="612"/>
              </w:tabs>
              <w:rPr>
                <w:bCs/>
                <w:sz w:val="20"/>
                <w:szCs w:val="20"/>
              </w:rPr>
            </w:pPr>
            <w:r w:rsidRPr="0085181F">
              <w:rPr>
                <w:bCs/>
                <w:sz w:val="20"/>
                <w:szCs w:val="20"/>
              </w:rPr>
              <w:t>Garanţia pentru ofertă prin transfer la contul autorităţii contractante conform următoarelor date bancare:</w:t>
            </w:r>
            <w:r w:rsidRPr="0085181F">
              <w:rPr>
                <w:sz w:val="20"/>
                <w:szCs w:val="20"/>
              </w:rPr>
              <w:t> </w:t>
            </w:r>
            <w:r w:rsidRPr="0085181F">
              <w:rPr>
                <w:sz w:val="20"/>
                <w:szCs w:val="20"/>
              </w:rPr>
              <w:br/>
              <w:t>Beneficiarul plăţii: </w:t>
            </w:r>
            <w:r w:rsidRPr="0085181F">
              <w:rPr>
                <w:bCs/>
                <w:sz w:val="20"/>
                <w:szCs w:val="20"/>
              </w:rPr>
              <w:t>I.M.S.P. CENTRUL NAŢIONAL DE ASISTENŢĂ MEDICALĂ URGENTĂ PRESPITALICEASCĂ</w:t>
            </w:r>
            <w:r w:rsidRPr="0085181F">
              <w:rPr>
                <w:sz w:val="20"/>
                <w:szCs w:val="20"/>
              </w:rPr>
              <w:t> </w:t>
            </w:r>
            <w:r w:rsidRPr="0085181F">
              <w:rPr>
                <w:sz w:val="20"/>
                <w:szCs w:val="20"/>
              </w:rPr>
              <w:br/>
              <w:t>Denumirea Băncii: </w:t>
            </w:r>
            <w:r w:rsidRPr="0085181F">
              <w:rPr>
                <w:bCs/>
                <w:sz w:val="20"/>
                <w:szCs w:val="20"/>
              </w:rPr>
              <w:t>BC ”MAIB” S.A. sucursala Gheorghe Asachi</w:t>
            </w:r>
            <w:r w:rsidRPr="0085181F">
              <w:rPr>
                <w:sz w:val="20"/>
                <w:szCs w:val="20"/>
              </w:rPr>
              <w:br/>
              <w:t>Codul fiscal: </w:t>
            </w:r>
            <w:r w:rsidRPr="0085181F">
              <w:rPr>
                <w:bCs/>
                <w:sz w:val="20"/>
                <w:szCs w:val="20"/>
              </w:rPr>
              <w:t>1015600032824</w:t>
            </w:r>
            <w:r w:rsidRPr="0085181F">
              <w:rPr>
                <w:sz w:val="20"/>
                <w:szCs w:val="20"/>
              </w:rPr>
              <w:t> </w:t>
            </w:r>
            <w:r w:rsidRPr="0085181F">
              <w:rPr>
                <w:sz w:val="20"/>
                <w:szCs w:val="20"/>
              </w:rPr>
              <w:br/>
              <w:t>IBAN: </w:t>
            </w:r>
            <w:r w:rsidR="00F85870" w:rsidRPr="0085181F">
              <w:rPr>
                <w:bCs/>
                <w:sz w:val="20"/>
                <w:szCs w:val="20"/>
              </w:rPr>
              <w:t>MD18AG0000000</w:t>
            </w:r>
            <w:r w:rsidRPr="0085181F">
              <w:rPr>
                <w:bCs/>
                <w:sz w:val="20"/>
                <w:szCs w:val="20"/>
              </w:rPr>
              <w:t>22515454988</w:t>
            </w:r>
            <w:r w:rsidRPr="0085181F">
              <w:rPr>
                <w:sz w:val="20"/>
                <w:szCs w:val="20"/>
              </w:rPr>
              <w:br/>
            </w:r>
            <w:r w:rsidRPr="0085181F">
              <w:rPr>
                <w:bCs/>
                <w:sz w:val="20"/>
                <w:szCs w:val="20"/>
              </w:rPr>
              <w:t>cu nota “Pentru garanţia pentru ofertă la procedura nr. ____ din __</w:t>
            </w:r>
          </w:p>
          <w:p w14:paraId="0D847280" w14:textId="3E912DB9" w:rsidR="00A74ED1" w:rsidRPr="0085181F" w:rsidRDefault="00A74ED1" w:rsidP="00A74ED1">
            <w:pPr>
              <w:shd w:val="clear" w:color="auto" w:fill="FFFFFF" w:themeFill="background1"/>
              <w:tabs>
                <w:tab w:val="left" w:pos="612"/>
              </w:tabs>
              <w:jc w:val="both"/>
              <w:rPr>
                <w:iCs/>
                <w:noProof w:val="0"/>
                <w:sz w:val="20"/>
                <w:szCs w:val="20"/>
                <w:lang w:val="ro-MD" w:eastAsia="ru-RU"/>
              </w:rPr>
            </w:pPr>
            <w:r w:rsidRPr="0085181F">
              <w:rPr>
                <w:sz w:val="20"/>
                <w:szCs w:val="20"/>
                <w:lang w:val="en-GB"/>
              </w:rPr>
              <w:t>original, confirmat prin aplicarea semnăturii electronice a ofertantului</w:t>
            </w:r>
          </w:p>
        </w:tc>
        <w:tc>
          <w:tcPr>
            <w:tcW w:w="986" w:type="dxa"/>
            <w:shd w:val="clear" w:color="auto" w:fill="auto"/>
            <w:vAlign w:val="center"/>
          </w:tcPr>
          <w:p w14:paraId="2D29605C" w14:textId="09D69362" w:rsidR="00A74ED1" w:rsidRPr="0085181F" w:rsidRDefault="00A74ED1" w:rsidP="00A74ED1">
            <w:pPr>
              <w:shd w:val="clear" w:color="auto" w:fill="FFFFFF" w:themeFill="background1"/>
              <w:tabs>
                <w:tab w:val="left" w:pos="612"/>
              </w:tabs>
              <w:jc w:val="center"/>
              <w:rPr>
                <w:iCs/>
                <w:noProof w:val="0"/>
                <w:lang w:val="ro-MD" w:eastAsia="ru-RU"/>
              </w:rPr>
            </w:pPr>
            <w:r w:rsidRPr="0085181F">
              <w:rPr>
                <w:lang w:val="en-GB"/>
              </w:rPr>
              <w:t>Da</w:t>
            </w:r>
          </w:p>
        </w:tc>
      </w:tr>
      <w:tr w:rsidR="0085181F" w:rsidRPr="0085181F" w14:paraId="125CE52B" w14:textId="77777777" w:rsidTr="00921EB4">
        <w:trPr>
          <w:trHeight w:val="20"/>
        </w:trPr>
        <w:tc>
          <w:tcPr>
            <w:tcW w:w="575" w:type="dxa"/>
            <w:shd w:val="clear" w:color="auto" w:fill="auto"/>
            <w:vAlign w:val="center"/>
          </w:tcPr>
          <w:p w14:paraId="4E177E9D" w14:textId="0EC0249E" w:rsidR="00FD4509" w:rsidRPr="0085181F" w:rsidRDefault="00FB32A7" w:rsidP="00FD4509">
            <w:pPr>
              <w:shd w:val="clear" w:color="auto" w:fill="FFFFFF" w:themeFill="background1"/>
              <w:tabs>
                <w:tab w:val="left" w:pos="612"/>
              </w:tabs>
              <w:jc w:val="center"/>
              <w:rPr>
                <w:sz w:val="20"/>
                <w:szCs w:val="20"/>
                <w:lang w:val="en-GB"/>
              </w:rPr>
            </w:pPr>
            <w:r w:rsidRPr="0085181F">
              <w:rPr>
                <w:sz w:val="20"/>
                <w:szCs w:val="20"/>
                <w:lang w:val="en-GB"/>
              </w:rPr>
              <w:t>5</w:t>
            </w:r>
          </w:p>
        </w:tc>
        <w:tc>
          <w:tcPr>
            <w:tcW w:w="2822" w:type="dxa"/>
            <w:shd w:val="clear" w:color="auto" w:fill="auto"/>
            <w:vAlign w:val="center"/>
          </w:tcPr>
          <w:p w14:paraId="76612F7D" w14:textId="300D6F47" w:rsidR="00FD4509" w:rsidRPr="0085181F" w:rsidRDefault="00FD4509" w:rsidP="00204FF3">
            <w:pPr>
              <w:shd w:val="clear" w:color="auto" w:fill="FFFFFF" w:themeFill="background1"/>
              <w:tabs>
                <w:tab w:val="left" w:pos="612"/>
              </w:tabs>
              <w:rPr>
                <w:b/>
                <w:sz w:val="20"/>
                <w:szCs w:val="20"/>
              </w:rPr>
            </w:pPr>
            <w:r w:rsidRPr="0085181F">
              <w:rPr>
                <w:b/>
                <w:sz w:val="20"/>
                <w:szCs w:val="20"/>
                <w:lang w:eastAsia="ru-RU"/>
              </w:rPr>
              <w:t xml:space="preserve">Declaraţie privind valabilitatea ofertei </w:t>
            </w:r>
          </w:p>
        </w:tc>
        <w:tc>
          <w:tcPr>
            <w:tcW w:w="6101" w:type="dxa"/>
            <w:shd w:val="clear" w:color="auto" w:fill="auto"/>
            <w:vAlign w:val="center"/>
          </w:tcPr>
          <w:p w14:paraId="0967C22E" w14:textId="74C26C54" w:rsidR="00FD4509" w:rsidRPr="0085181F" w:rsidRDefault="006B1168" w:rsidP="00921EB4">
            <w:pPr>
              <w:shd w:val="clear" w:color="auto" w:fill="FFFFFF" w:themeFill="background1"/>
              <w:tabs>
                <w:tab w:val="left" w:pos="612"/>
              </w:tabs>
              <w:jc w:val="both"/>
              <w:rPr>
                <w:bCs/>
                <w:sz w:val="20"/>
                <w:szCs w:val="20"/>
                <w:lang w:val="ro-MD"/>
              </w:rPr>
            </w:pPr>
            <w:r w:rsidRPr="0085181F">
              <w:rPr>
                <w:sz w:val="20"/>
                <w:szCs w:val="20"/>
                <w:lang w:eastAsia="ru-RU"/>
              </w:rPr>
              <w:t xml:space="preserve">Conform anexei nr. 8 din documentația standard. </w:t>
            </w:r>
            <w:r w:rsidR="00FD4509" w:rsidRPr="0085181F">
              <w:rPr>
                <w:sz w:val="20"/>
                <w:szCs w:val="20"/>
                <w:lang w:eastAsia="ru-RU"/>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w:t>
            </w:r>
            <w:r w:rsidR="00357D23" w:rsidRPr="0085181F">
              <w:rPr>
                <w:sz w:val="20"/>
                <w:szCs w:val="20"/>
                <w:lang w:eastAsia="ru-RU"/>
              </w:rPr>
              <w:t>i mică decât cea prevăzută</w:t>
            </w:r>
            <w:r w:rsidR="00FD4509" w:rsidRPr="0085181F">
              <w:rPr>
                <w:sz w:val="20"/>
                <w:szCs w:val="20"/>
                <w:lang w:eastAsia="ru-RU"/>
              </w:rPr>
              <w:t xml:space="preserve"> se respinge ca fiind necorespunzătoare.</w:t>
            </w:r>
            <w:r w:rsidR="00FD4509" w:rsidRPr="0085181F">
              <w:rPr>
                <w:rFonts w:eastAsiaTheme="minorHAnsi"/>
                <w:sz w:val="20"/>
                <w:szCs w:val="20"/>
                <w:lang w:eastAsia="ru-RU"/>
              </w:rPr>
              <w:t xml:space="preserve"> </w:t>
            </w:r>
            <w:r w:rsidRPr="0085181F">
              <w:rPr>
                <w:rFonts w:eastAsiaTheme="minorHAnsi"/>
                <w:sz w:val="20"/>
                <w:szCs w:val="20"/>
                <w:lang w:eastAsia="ru-RU"/>
              </w:rPr>
              <w:t>O</w:t>
            </w:r>
            <w:r w:rsidRPr="0085181F">
              <w:rPr>
                <w:sz w:val="20"/>
                <w:szCs w:val="20"/>
                <w:lang w:val="en-GB" w:eastAsia="ru-RU"/>
              </w:rPr>
              <w:t>riginal, confirmat prin aplicarea semnăturii electronice a ofertantului</w:t>
            </w:r>
          </w:p>
        </w:tc>
        <w:tc>
          <w:tcPr>
            <w:tcW w:w="986" w:type="dxa"/>
            <w:shd w:val="clear" w:color="auto" w:fill="auto"/>
            <w:vAlign w:val="center"/>
          </w:tcPr>
          <w:p w14:paraId="6C91043F" w14:textId="0E7850B3" w:rsidR="00FD4509" w:rsidRPr="0085181F" w:rsidRDefault="00236214" w:rsidP="00FD4509">
            <w:pPr>
              <w:shd w:val="clear" w:color="auto" w:fill="FFFFFF" w:themeFill="background1"/>
              <w:tabs>
                <w:tab w:val="left" w:pos="612"/>
              </w:tabs>
              <w:jc w:val="center"/>
              <w:rPr>
                <w:lang w:val="en-GB"/>
              </w:rPr>
            </w:pPr>
            <w:r w:rsidRPr="0085181F">
              <w:rPr>
                <w:lang w:val="en-GB"/>
              </w:rPr>
              <w:t>Da</w:t>
            </w:r>
          </w:p>
        </w:tc>
      </w:tr>
      <w:tr w:rsidR="0085181F" w:rsidRPr="0085181F" w14:paraId="0576B74A" w14:textId="77777777" w:rsidTr="00921EB4">
        <w:trPr>
          <w:trHeight w:val="20"/>
        </w:trPr>
        <w:tc>
          <w:tcPr>
            <w:tcW w:w="575" w:type="dxa"/>
            <w:shd w:val="clear" w:color="auto" w:fill="auto"/>
            <w:vAlign w:val="center"/>
          </w:tcPr>
          <w:p w14:paraId="285C16ED" w14:textId="077EED48"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6</w:t>
            </w:r>
          </w:p>
        </w:tc>
        <w:tc>
          <w:tcPr>
            <w:tcW w:w="2822" w:type="dxa"/>
            <w:shd w:val="clear" w:color="auto" w:fill="auto"/>
            <w:vAlign w:val="center"/>
          </w:tcPr>
          <w:p w14:paraId="6FE84455" w14:textId="2B61A59F"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Certificat de efectuare sistematică a plăţii impozitelor, contribuţiilor eliberat de Inspectoratul Fiscal</w:t>
            </w:r>
          </w:p>
        </w:tc>
        <w:tc>
          <w:tcPr>
            <w:tcW w:w="6101" w:type="dxa"/>
            <w:shd w:val="clear" w:color="auto" w:fill="auto"/>
            <w:vAlign w:val="center"/>
          </w:tcPr>
          <w:p w14:paraId="3C926099" w14:textId="10CB0570" w:rsidR="00FD4509" w:rsidRPr="0085181F" w:rsidRDefault="006B1168" w:rsidP="00921EB4">
            <w:pPr>
              <w:shd w:val="clear" w:color="auto" w:fill="FFFFFF" w:themeFill="background1"/>
              <w:tabs>
                <w:tab w:val="left" w:pos="612"/>
              </w:tabs>
              <w:jc w:val="both"/>
              <w:rPr>
                <w:iCs/>
                <w:noProof w:val="0"/>
                <w:sz w:val="20"/>
                <w:szCs w:val="20"/>
                <w:lang w:val="ro-MD" w:eastAsia="ru-RU"/>
              </w:rPr>
            </w:pPr>
            <w:r w:rsidRPr="0085181F">
              <w:rPr>
                <w:sz w:val="20"/>
                <w:szCs w:val="20"/>
                <w:lang w:val="ro-MD"/>
              </w:rPr>
              <w:t>V</w:t>
            </w:r>
            <w:r w:rsidR="00FD4509" w:rsidRPr="0085181F">
              <w:rPr>
                <w:sz w:val="20"/>
                <w:szCs w:val="20"/>
                <w:lang w:val="en-GB"/>
              </w:rPr>
              <w:t>alabilitatea certificaturlui</w:t>
            </w:r>
            <w:r w:rsidRPr="0085181F">
              <w:rPr>
                <w:sz w:val="20"/>
                <w:szCs w:val="20"/>
                <w:lang w:val="en-GB"/>
              </w:rPr>
              <w:t xml:space="preserve"> va corespunde</w:t>
            </w:r>
            <w:r w:rsidR="00FD4509" w:rsidRPr="0085181F">
              <w:rPr>
                <w:sz w:val="20"/>
                <w:szCs w:val="20"/>
                <w:lang w:val="en-GB"/>
              </w:rPr>
              <w:t xml:space="preserve"> prevederil</w:t>
            </w:r>
            <w:r w:rsidRPr="0085181F">
              <w:rPr>
                <w:sz w:val="20"/>
                <w:szCs w:val="20"/>
                <w:lang w:val="en-GB"/>
              </w:rPr>
              <w:t>or</w:t>
            </w:r>
            <w:r w:rsidR="00FD4509" w:rsidRPr="0085181F">
              <w:rPr>
                <w:sz w:val="20"/>
                <w:szCs w:val="20"/>
                <w:lang w:val="en-GB"/>
              </w:rPr>
              <w:t xml:space="preserve"> legale în vigoare în RM</w:t>
            </w:r>
            <w:r w:rsidRPr="0085181F">
              <w:rPr>
                <w:sz w:val="20"/>
                <w:szCs w:val="20"/>
                <w:lang w:val="en-GB"/>
              </w:rPr>
              <w:t>, original sau copie, confirmat prin aplicarea semnăturii electronice a ofertantului</w:t>
            </w:r>
          </w:p>
        </w:tc>
        <w:tc>
          <w:tcPr>
            <w:tcW w:w="986" w:type="dxa"/>
            <w:shd w:val="clear" w:color="auto" w:fill="auto"/>
            <w:vAlign w:val="center"/>
          </w:tcPr>
          <w:p w14:paraId="5690A0D4" w14:textId="258A2634"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15BC70E6" w14:textId="77777777" w:rsidTr="00921EB4">
        <w:trPr>
          <w:trHeight w:val="20"/>
        </w:trPr>
        <w:tc>
          <w:tcPr>
            <w:tcW w:w="575" w:type="dxa"/>
            <w:shd w:val="clear" w:color="auto" w:fill="auto"/>
            <w:vAlign w:val="center"/>
          </w:tcPr>
          <w:p w14:paraId="100E95AD" w14:textId="3FE86551"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7</w:t>
            </w:r>
          </w:p>
        </w:tc>
        <w:tc>
          <w:tcPr>
            <w:tcW w:w="2822" w:type="dxa"/>
            <w:shd w:val="clear" w:color="auto" w:fill="auto"/>
            <w:vAlign w:val="center"/>
          </w:tcPr>
          <w:p w14:paraId="1A90BDE1" w14:textId="352FAE9F"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 xml:space="preserve">Demonstrarea experienței operatorului economic în domeniul de activitate aferent </w:t>
            </w:r>
            <w:r w:rsidR="00E7424C" w:rsidRPr="0085181F">
              <w:rPr>
                <w:b/>
                <w:sz w:val="20"/>
                <w:szCs w:val="20"/>
                <w:lang w:val="en-GB"/>
              </w:rPr>
              <w:t xml:space="preserve">fiecărui compartiment din caietul de sarcini a </w:t>
            </w:r>
            <w:r w:rsidRPr="0085181F">
              <w:rPr>
                <w:b/>
                <w:sz w:val="20"/>
                <w:szCs w:val="20"/>
                <w:lang w:val="en-GB"/>
              </w:rPr>
              <w:t>obiectului ce urmează a fi atribuit</w:t>
            </w:r>
            <w:r w:rsidR="00E7424C" w:rsidRPr="0085181F">
              <w:rPr>
                <w:b/>
                <w:sz w:val="20"/>
                <w:szCs w:val="20"/>
                <w:lang w:val="en-GB"/>
              </w:rPr>
              <w:t xml:space="preserve"> </w:t>
            </w:r>
          </w:p>
        </w:tc>
        <w:tc>
          <w:tcPr>
            <w:tcW w:w="6101" w:type="dxa"/>
            <w:shd w:val="clear" w:color="auto" w:fill="auto"/>
            <w:vAlign w:val="center"/>
          </w:tcPr>
          <w:p w14:paraId="68D7784A" w14:textId="77777777" w:rsidR="00E7424C" w:rsidRPr="0085181F" w:rsidRDefault="00FD4509" w:rsidP="00921EB4">
            <w:pPr>
              <w:shd w:val="clear" w:color="auto" w:fill="FFFFFF" w:themeFill="background1"/>
              <w:tabs>
                <w:tab w:val="left" w:pos="612"/>
              </w:tabs>
              <w:jc w:val="both"/>
              <w:rPr>
                <w:sz w:val="20"/>
                <w:szCs w:val="20"/>
                <w:lang w:val="en-GB"/>
              </w:rPr>
            </w:pPr>
            <w:r w:rsidRPr="0085181F">
              <w:rPr>
                <w:sz w:val="20"/>
                <w:szCs w:val="20"/>
                <w:lang w:val="en-GB"/>
              </w:rPr>
              <w:t>Declarație privind experiența similară, conform anexei 12</w:t>
            </w:r>
            <w:r w:rsidR="006B1168" w:rsidRPr="0085181F">
              <w:rPr>
                <w:sz w:val="20"/>
                <w:szCs w:val="20"/>
                <w:lang w:val="en-GB"/>
              </w:rPr>
              <w:t xml:space="preserve"> din documentația standard, original sau copie, confirmat prin aplicarea semnăturii electronice a ofertantului</w:t>
            </w:r>
            <w:r w:rsidRPr="0085181F">
              <w:rPr>
                <w:sz w:val="20"/>
                <w:szCs w:val="20"/>
                <w:lang w:val="en-GB"/>
              </w:rPr>
              <w:t xml:space="preserve">. Operatorul economic sau membrii asocierii împreună trebuie să demonstreze că au finalizat în ultimii 5 ani (calculaţi până la data limită de depunere a ofertelor): </w:t>
            </w:r>
          </w:p>
          <w:p w14:paraId="408020B5" w14:textId="039091C9" w:rsidR="00E7424C" w:rsidRPr="0085181F" w:rsidRDefault="00FD4509" w:rsidP="00921EB4">
            <w:pPr>
              <w:shd w:val="clear" w:color="auto" w:fill="FFFFFF" w:themeFill="background1"/>
              <w:tabs>
                <w:tab w:val="left" w:pos="612"/>
              </w:tabs>
              <w:jc w:val="both"/>
              <w:rPr>
                <w:b/>
                <w:bCs/>
                <w:sz w:val="20"/>
                <w:szCs w:val="20"/>
                <w:lang w:val="en-GB"/>
              </w:rPr>
            </w:pPr>
            <w:r w:rsidRPr="0085181F">
              <w:rPr>
                <w:b/>
                <w:bCs/>
                <w:sz w:val="20"/>
                <w:szCs w:val="20"/>
                <w:lang w:val="en-GB"/>
              </w:rPr>
              <w:t>- un contract ce a avut ca obiect execuţia unor lucrări similare</w:t>
            </w:r>
            <w:r w:rsidR="00B7758B" w:rsidRPr="0085181F">
              <w:rPr>
                <w:b/>
                <w:bCs/>
                <w:sz w:val="20"/>
                <w:szCs w:val="20"/>
                <w:lang w:val="en-GB"/>
              </w:rPr>
              <w:t>,</w:t>
            </w:r>
            <w:r w:rsidRPr="0085181F">
              <w:rPr>
                <w:b/>
                <w:bCs/>
                <w:sz w:val="20"/>
                <w:szCs w:val="20"/>
                <w:lang w:val="en-GB"/>
              </w:rPr>
              <w:t xml:space="preserve"> </w:t>
            </w:r>
            <w:r w:rsidR="00B7758B" w:rsidRPr="0085181F">
              <w:rPr>
                <w:b/>
                <w:bCs/>
                <w:sz w:val="20"/>
                <w:szCs w:val="20"/>
                <w:lang w:val="en-GB"/>
              </w:rPr>
              <w:t xml:space="preserve">incluzând lucrări structurale din beton armat/monolit, </w:t>
            </w:r>
            <w:r w:rsidRPr="0085181F">
              <w:rPr>
                <w:b/>
                <w:bCs/>
                <w:sz w:val="20"/>
                <w:szCs w:val="20"/>
                <w:lang w:val="en-GB"/>
              </w:rPr>
              <w:t>cu cele ce fac obiectul contractului ce urmează a fi atribuit, cel puţin egal cu 75% din valoarea viitroului contract</w:t>
            </w:r>
            <w:r w:rsidR="00E7424C" w:rsidRPr="0085181F">
              <w:rPr>
                <w:b/>
                <w:bCs/>
                <w:sz w:val="20"/>
                <w:szCs w:val="20"/>
                <w:lang w:val="en-GB"/>
              </w:rPr>
              <w:t>,</w:t>
            </w:r>
            <w:r w:rsidRPr="0085181F">
              <w:rPr>
                <w:b/>
                <w:bCs/>
                <w:sz w:val="20"/>
                <w:szCs w:val="20"/>
                <w:lang w:val="en-GB"/>
              </w:rPr>
              <w:t xml:space="preserve"> </w:t>
            </w:r>
          </w:p>
          <w:p w14:paraId="01E40466" w14:textId="77777777" w:rsidR="00E7424C" w:rsidRPr="0085181F" w:rsidRDefault="002D2876" w:rsidP="00921EB4">
            <w:pPr>
              <w:shd w:val="clear" w:color="auto" w:fill="FFFFFF" w:themeFill="background1"/>
              <w:tabs>
                <w:tab w:val="left" w:pos="612"/>
              </w:tabs>
              <w:jc w:val="both"/>
              <w:rPr>
                <w:sz w:val="20"/>
                <w:szCs w:val="20"/>
                <w:lang w:val="en-GB"/>
              </w:rPr>
            </w:pPr>
            <w:r w:rsidRPr="0085181F">
              <w:rPr>
                <w:sz w:val="20"/>
                <w:szCs w:val="20"/>
                <w:lang w:val="en-GB"/>
              </w:rPr>
              <w:t>s</w:t>
            </w:r>
            <w:r w:rsidR="00FD4509" w:rsidRPr="0085181F">
              <w:rPr>
                <w:sz w:val="20"/>
                <w:szCs w:val="20"/>
                <w:lang w:val="en-GB"/>
              </w:rPr>
              <w:t xml:space="preserve">au </w:t>
            </w:r>
          </w:p>
          <w:p w14:paraId="3FF27238" w14:textId="77777777" w:rsidR="00E7424C" w:rsidRPr="0085181F" w:rsidRDefault="00FD4509" w:rsidP="00921EB4">
            <w:pPr>
              <w:shd w:val="clear" w:color="auto" w:fill="FFFFFF" w:themeFill="background1"/>
              <w:tabs>
                <w:tab w:val="left" w:pos="612"/>
              </w:tabs>
              <w:jc w:val="both"/>
              <w:rPr>
                <w:sz w:val="20"/>
                <w:szCs w:val="20"/>
                <w:lang w:val="en-GB"/>
              </w:rPr>
            </w:pPr>
            <w:r w:rsidRPr="0085181F">
              <w:rPr>
                <w:b/>
                <w:bCs/>
                <w:sz w:val="20"/>
                <w:szCs w:val="20"/>
                <w:lang w:val="en-GB"/>
              </w:rPr>
              <w:t>- valoarea cumulată a tuturor contractelor executate în ultimul an de activitate să fie egală sau mai mare decît valoarea viitorului contract.</w:t>
            </w:r>
            <w:r w:rsidRPr="0085181F">
              <w:rPr>
                <w:sz w:val="20"/>
                <w:szCs w:val="20"/>
                <w:lang w:val="en-GB"/>
              </w:rPr>
              <w:t xml:space="preserve"> Trebuie să nominalizeze contractul/ contractele în baza cărora se întrunesc </w:t>
            </w:r>
            <w:r w:rsidRPr="0085181F">
              <w:rPr>
                <w:sz w:val="20"/>
                <w:szCs w:val="20"/>
                <w:lang w:val="en-GB"/>
              </w:rPr>
              <w:lastRenderedPageBreak/>
              <w:t xml:space="preserve">cerinţele stabilite, pentru fiecare dintre acestea prezentându-se informaţii detaliate, conform următoarelor documente suport: </w:t>
            </w:r>
          </w:p>
          <w:p w14:paraId="5AAD22EF" w14:textId="77777777" w:rsidR="00E7424C" w:rsidRPr="0085181F" w:rsidRDefault="00FD4509" w:rsidP="00921EB4">
            <w:pPr>
              <w:shd w:val="clear" w:color="auto" w:fill="FFFFFF" w:themeFill="background1"/>
              <w:tabs>
                <w:tab w:val="left" w:pos="612"/>
              </w:tabs>
              <w:jc w:val="both"/>
              <w:rPr>
                <w:b/>
                <w:bCs/>
                <w:sz w:val="20"/>
                <w:szCs w:val="20"/>
                <w:lang w:val="en-GB"/>
              </w:rPr>
            </w:pPr>
            <w:r w:rsidRPr="0085181F">
              <w:rPr>
                <w:b/>
                <w:bCs/>
                <w:sz w:val="20"/>
                <w:szCs w:val="20"/>
                <w:lang w:val="en-GB"/>
              </w:rPr>
              <w:t>- copii ale respectivului/ respectivelor contract/ contracte, astfel încât autoritatea contractantă să poată identifica natura lucrărilor executate, valoarea acestora şi preţul;</w:t>
            </w:r>
          </w:p>
          <w:p w14:paraId="3DD124C6" w14:textId="05E724DD"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b/>
                <w:bCs/>
                <w:sz w:val="20"/>
                <w:szCs w:val="20"/>
                <w:lang w:val="en-GB"/>
              </w:rPr>
              <w:t xml:space="preserve">- </w:t>
            </w:r>
            <w:r w:rsidRPr="0085181F">
              <w:rPr>
                <w:b/>
                <w:bCs/>
                <w:sz w:val="20"/>
                <w:szCs w:val="20"/>
                <w:lang w:val="ro-MD"/>
              </w:rPr>
              <w:t xml:space="preserve">procesul-verbal de recepţie la terminarea lucrărilor/procesul-verbal de recepţie finală la expirarea perioadei de garanţie, însoţit de </w:t>
            </w:r>
            <w:r w:rsidR="00E7424C" w:rsidRPr="0085181F">
              <w:rPr>
                <w:b/>
                <w:bCs/>
                <w:sz w:val="20"/>
                <w:szCs w:val="20"/>
                <w:lang w:val="ro-MD"/>
              </w:rPr>
              <w:t>recomandări</w:t>
            </w:r>
            <w:r w:rsidRPr="0085181F">
              <w:rPr>
                <w:b/>
                <w:bCs/>
                <w:sz w:val="20"/>
                <w:szCs w:val="20"/>
                <w:lang w:val="ro-MD"/>
              </w:rPr>
              <w:t xml:space="preserve"> </w:t>
            </w:r>
            <w:r w:rsidR="00E7424C" w:rsidRPr="0085181F">
              <w:rPr>
                <w:b/>
                <w:bCs/>
                <w:sz w:val="20"/>
                <w:szCs w:val="20"/>
                <w:lang w:val="ro-MD"/>
              </w:rPr>
              <w:t>p</w:t>
            </w:r>
            <w:r w:rsidRPr="0085181F">
              <w:rPr>
                <w:b/>
                <w:bCs/>
                <w:sz w:val="20"/>
                <w:szCs w:val="20"/>
                <w:lang w:val="ro-MD"/>
              </w:rPr>
              <w:t>artea Beneficiarului</w:t>
            </w:r>
          </w:p>
        </w:tc>
        <w:tc>
          <w:tcPr>
            <w:tcW w:w="986" w:type="dxa"/>
            <w:shd w:val="clear" w:color="auto" w:fill="auto"/>
            <w:vAlign w:val="center"/>
          </w:tcPr>
          <w:p w14:paraId="1B7C9713" w14:textId="351E7CF5" w:rsidR="00FD4509" w:rsidRPr="0085181F" w:rsidRDefault="00FD4509" w:rsidP="00FD4509">
            <w:pPr>
              <w:shd w:val="clear" w:color="auto" w:fill="FFFFFF" w:themeFill="background1"/>
              <w:tabs>
                <w:tab w:val="left" w:pos="612"/>
              </w:tabs>
              <w:jc w:val="center"/>
              <w:rPr>
                <w:iCs/>
                <w:noProof w:val="0"/>
                <w:lang w:val="ro-MD" w:eastAsia="ru-RU"/>
              </w:rPr>
            </w:pPr>
            <w:r w:rsidRPr="0085181F">
              <w:lastRenderedPageBreak/>
              <w:t>Da</w:t>
            </w:r>
          </w:p>
        </w:tc>
      </w:tr>
      <w:tr w:rsidR="0085181F" w:rsidRPr="0085181F" w14:paraId="23017AB9" w14:textId="77777777" w:rsidTr="00921EB4">
        <w:trPr>
          <w:trHeight w:val="20"/>
        </w:trPr>
        <w:tc>
          <w:tcPr>
            <w:tcW w:w="575" w:type="dxa"/>
            <w:shd w:val="clear" w:color="auto" w:fill="auto"/>
            <w:vAlign w:val="center"/>
          </w:tcPr>
          <w:p w14:paraId="1FABC517" w14:textId="6DAC9F50"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8</w:t>
            </w:r>
          </w:p>
        </w:tc>
        <w:tc>
          <w:tcPr>
            <w:tcW w:w="2822" w:type="dxa"/>
            <w:shd w:val="clear" w:color="auto" w:fill="auto"/>
            <w:vAlign w:val="center"/>
          </w:tcPr>
          <w:p w14:paraId="1BB4D63B" w14:textId="1268B7E0"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Recomandări pentru contractele prezentate pentru demonstrarea experienței similare</w:t>
            </w:r>
          </w:p>
        </w:tc>
        <w:tc>
          <w:tcPr>
            <w:tcW w:w="6101" w:type="dxa"/>
            <w:shd w:val="clear" w:color="auto" w:fill="auto"/>
            <w:vAlign w:val="center"/>
          </w:tcPr>
          <w:p w14:paraId="038B44DE" w14:textId="2825A8B3" w:rsidR="00FD4509" w:rsidRPr="0085181F" w:rsidRDefault="00C13EF2"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Minim 3 recomandări, o</w:t>
            </w:r>
            <w:r w:rsidR="00E21916" w:rsidRPr="0085181F">
              <w:rPr>
                <w:sz w:val="20"/>
                <w:szCs w:val="20"/>
                <w:lang w:val="en-GB"/>
              </w:rPr>
              <w:t>riginal sau copie, confirmat prin aplicarea semnăturii electronice a ofertantului</w:t>
            </w:r>
          </w:p>
        </w:tc>
        <w:tc>
          <w:tcPr>
            <w:tcW w:w="986" w:type="dxa"/>
            <w:shd w:val="clear" w:color="auto" w:fill="auto"/>
            <w:vAlign w:val="center"/>
          </w:tcPr>
          <w:p w14:paraId="10DDAB4E" w14:textId="27F64262"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682DA35F" w14:textId="77777777" w:rsidTr="00921EB4">
        <w:trPr>
          <w:trHeight w:val="20"/>
        </w:trPr>
        <w:tc>
          <w:tcPr>
            <w:tcW w:w="575" w:type="dxa"/>
            <w:shd w:val="clear" w:color="auto" w:fill="auto"/>
            <w:vAlign w:val="center"/>
          </w:tcPr>
          <w:p w14:paraId="4741B43D" w14:textId="39E15A77" w:rsidR="00FD4509" w:rsidRPr="0085181F" w:rsidRDefault="00FD4509" w:rsidP="00FD4509">
            <w:pPr>
              <w:shd w:val="clear" w:color="auto" w:fill="FFFFFF" w:themeFill="background1"/>
              <w:tabs>
                <w:tab w:val="left" w:pos="612"/>
              </w:tabs>
              <w:jc w:val="center"/>
              <w:rPr>
                <w:sz w:val="20"/>
                <w:szCs w:val="20"/>
                <w:lang w:val="en-GB"/>
              </w:rPr>
            </w:pPr>
            <w:r w:rsidRPr="0085181F">
              <w:rPr>
                <w:sz w:val="20"/>
                <w:szCs w:val="20"/>
                <w:lang w:val="en-GB"/>
              </w:rPr>
              <w:t>9</w:t>
            </w:r>
          </w:p>
        </w:tc>
        <w:tc>
          <w:tcPr>
            <w:tcW w:w="2822" w:type="dxa"/>
            <w:shd w:val="clear" w:color="auto" w:fill="auto"/>
            <w:vAlign w:val="center"/>
          </w:tcPr>
          <w:p w14:paraId="3EAC72DC" w14:textId="402A6A4D" w:rsidR="00FD4509" w:rsidRPr="0085181F" w:rsidRDefault="00FD4509" w:rsidP="00204FF3">
            <w:pPr>
              <w:pStyle w:val="Corptext"/>
              <w:tabs>
                <w:tab w:val="left" w:pos="567"/>
              </w:tabs>
              <w:rPr>
                <w:rFonts w:ascii="Times New Roman" w:hAnsi="Times New Roman"/>
                <w:b/>
                <w:sz w:val="20"/>
                <w:lang w:val="ro-MD"/>
              </w:rPr>
            </w:pPr>
            <w:r w:rsidRPr="0085181F">
              <w:rPr>
                <w:rFonts w:ascii="Times New Roman" w:hAnsi="Times New Roman"/>
                <w:b/>
                <w:sz w:val="20"/>
                <w:lang w:val="ro-MD"/>
              </w:rPr>
              <w:t>Lucrările executate în ultimul an de activitate</w:t>
            </w:r>
          </w:p>
        </w:tc>
        <w:tc>
          <w:tcPr>
            <w:tcW w:w="6101" w:type="dxa"/>
            <w:shd w:val="clear" w:color="auto" w:fill="auto"/>
            <w:vAlign w:val="center"/>
          </w:tcPr>
          <w:p w14:paraId="01D917A5" w14:textId="77777777" w:rsidR="00FD4509" w:rsidRPr="0085181F" w:rsidRDefault="00FD4509" w:rsidP="00921EB4">
            <w:pPr>
              <w:pStyle w:val="Corptext"/>
              <w:tabs>
                <w:tab w:val="left" w:pos="567"/>
              </w:tabs>
              <w:jc w:val="both"/>
              <w:rPr>
                <w:rFonts w:ascii="Times New Roman" w:hAnsi="Times New Roman"/>
                <w:sz w:val="20"/>
                <w:lang w:val="ro-MD"/>
              </w:rPr>
            </w:pPr>
            <w:proofErr w:type="spellStart"/>
            <w:r w:rsidRPr="0085181F">
              <w:rPr>
                <w:rFonts w:ascii="Times New Roman" w:hAnsi="Times New Roman"/>
                <w:sz w:val="20"/>
                <w:lang w:val="en-GB"/>
              </w:rPr>
              <w:t>Declarație</w:t>
            </w:r>
            <w:proofErr w:type="spellEnd"/>
            <w:r w:rsidRPr="0085181F">
              <w:rPr>
                <w:rFonts w:ascii="Times New Roman" w:hAnsi="Times New Roman"/>
                <w:sz w:val="20"/>
                <w:lang w:val="en-GB"/>
              </w:rPr>
              <w:t xml:space="preserve"> </w:t>
            </w:r>
            <w:proofErr w:type="spellStart"/>
            <w:r w:rsidRPr="0085181F">
              <w:rPr>
                <w:rFonts w:ascii="Times New Roman" w:hAnsi="Times New Roman"/>
                <w:sz w:val="20"/>
                <w:lang w:val="en-GB"/>
              </w:rPr>
              <w:t>privind</w:t>
            </w:r>
            <w:proofErr w:type="spellEnd"/>
            <w:r w:rsidRPr="0085181F">
              <w:rPr>
                <w:rFonts w:ascii="Times New Roman" w:hAnsi="Times New Roman"/>
                <w:sz w:val="20"/>
                <w:lang w:val="en-GB"/>
              </w:rPr>
              <w:t xml:space="preserve"> </w:t>
            </w:r>
            <w:r w:rsidRPr="0085181F">
              <w:rPr>
                <w:rFonts w:ascii="Times New Roman" w:hAnsi="Times New Roman"/>
                <w:sz w:val="20"/>
                <w:lang w:val="ro-MD"/>
              </w:rPr>
              <w:t>lista principalelor lucrări executate în ultimul an de</w:t>
            </w:r>
          </w:p>
          <w:p w14:paraId="78BF2E92" w14:textId="41C734A2" w:rsidR="00FD4509" w:rsidRPr="0085181F" w:rsidRDefault="00FD4509" w:rsidP="00921EB4">
            <w:pPr>
              <w:pStyle w:val="Corptext"/>
              <w:tabs>
                <w:tab w:val="left" w:pos="567"/>
              </w:tabs>
              <w:jc w:val="both"/>
              <w:rPr>
                <w:rFonts w:ascii="Times New Roman" w:hAnsi="Times New Roman"/>
                <w:sz w:val="20"/>
                <w:lang w:val="ro-MD"/>
              </w:rPr>
            </w:pPr>
            <w:r w:rsidRPr="0085181F">
              <w:rPr>
                <w:rFonts w:ascii="Times New Roman" w:hAnsi="Times New Roman"/>
                <w:sz w:val="20"/>
                <w:lang w:val="ro-MD"/>
              </w:rPr>
              <w:t xml:space="preserve">activitate, </w:t>
            </w:r>
            <w:r w:rsidRPr="0085181F">
              <w:rPr>
                <w:rFonts w:ascii="Times New Roman" w:hAnsi="Times New Roman"/>
                <w:sz w:val="20"/>
                <w:lang w:val="en-GB"/>
              </w:rPr>
              <w:t xml:space="preserve">conform </w:t>
            </w:r>
            <w:proofErr w:type="spellStart"/>
            <w:r w:rsidRPr="0085181F">
              <w:rPr>
                <w:rFonts w:ascii="Times New Roman" w:hAnsi="Times New Roman"/>
                <w:sz w:val="20"/>
                <w:lang w:val="en-GB"/>
              </w:rPr>
              <w:t>anexei</w:t>
            </w:r>
            <w:proofErr w:type="spellEnd"/>
            <w:r w:rsidRPr="0085181F">
              <w:rPr>
                <w:rFonts w:ascii="Times New Roman" w:hAnsi="Times New Roman"/>
                <w:sz w:val="20"/>
                <w:lang w:val="en-GB"/>
              </w:rPr>
              <w:t xml:space="preserve"> 13</w:t>
            </w:r>
            <w:r w:rsidR="00E21916" w:rsidRPr="0085181F">
              <w:rPr>
                <w:rFonts w:ascii="Times New Roman" w:hAnsi="Times New Roman"/>
                <w:sz w:val="20"/>
                <w:lang w:val="en-GB"/>
              </w:rPr>
              <w:t xml:space="preserve"> din </w:t>
            </w:r>
            <w:proofErr w:type="spellStart"/>
            <w:r w:rsidR="00E21916" w:rsidRPr="0085181F">
              <w:rPr>
                <w:rFonts w:ascii="Times New Roman" w:hAnsi="Times New Roman"/>
                <w:sz w:val="20"/>
                <w:lang w:val="en-GB"/>
              </w:rPr>
              <w:t>documentația</w:t>
            </w:r>
            <w:proofErr w:type="spellEnd"/>
            <w:r w:rsidR="00E21916" w:rsidRPr="0085181F">
              <w:rPr>
                <w:rFonts w:ascii="Times New Roman" w:hAnsi="Times New Roman"/>
                <w:sz w:val="20"/>
                <w:lang w:val="en-GB"/>
              </w:rPr>
              <w:t xml:space="preserve"> standard</w:t>
            </w:r>
            <w:r w:rsidRPr="0085181F">
              <w:rPr>
                <w:rFonts w:ascii="Times New Roman" w:hAnsi="Times New Roman"/>
                <w:sz w:val="20"/>
                <w:lang w:val="en-GB"/>
              </w:rPr>
              <w:t xml:space="preserve">, </w:t>
            </w:r>
            <w:r w:rsidR="00E21916" w:rsidRPr="0085181F">
              <w:rPr>
                <w:rFonts w:ascii="Times New Roman" w:hAnsi="Times New Roman"/>
                <w:sz w:val="20"/>
                <w:lang w:val="en-GB"/>
              </w:rPr>
              <w:t xml:space="preserve">original, </w:t>
            </w:r>
            <w:proofErr w:type="spellStart"/>
            <w:r w:rsidR="00E21916" w:rsidRPr="0085181F">
              <w:rPr>
                <w:rFonts w:ascii="Times New Roman" w:hAnsi="Times New Roman"/>
                <w:sz w:val="20"/>
                <w:lang w:val="en-GB"/>
              </w:rPr>
              <w:t>confirmat</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prin</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aplicarea</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semnăturii</w:t>
            </w:r>
            <w:proofErr w:type="spellEnd"/>
            <w:r w:rsidR="00E21916" w:rsidRPr="0085181F">
              <w:rPr>
                <w:rFonts w:ascii="Times New Roman" w:hAnsi="Times New Roman"/>
                <w:sz w:val="20"/>
                <w:lang w:val="en-GB"/>
              </w:rPr>
              <w:t xml:space="preserve"> </w:t>
            </w:r>
            <w:proofErr w:type="spellStart"/>
            <w:r w:rsidR="00E21916" w:rsidRPr="0085181F">
              <w:rPr>
                <w:rFonts w:ascii="Times New Roman" w:hAnsi="Times New Roman"/>
                <w:sz w:val="20"/>
                <w:lang w:val="en-GB"/>
              </w:rPr>
              <w:t>electronice</w:t>
            </w:r>
            <w:proofErr w:type="spellEnd"/>
            <w:r w:rsidR="00E21916" w:rsidRPr="0085181F">
              <w:rPr>
                <w:rFonts w:ascii="Times New Roman" w:hAnsi="Times New Roman"/>
                <w:sz w:val="20"/>
                <w:lang w:val="en-GB"/>
              </w:rPr>
              <w:t xml:space="preserve"> a </w:t>
            </w:r>
            <w:proofErr w:type="spellStart"/>
            <w:r w:rsidR="00E21916" w:rsidRPr="0085181F">
              <w:rPr>
                <w:rFonts w:ascii="Times New Roman" w:hAnsi="Times New Roman"/>
                <w:sz w:val="20"/>
                <w:lang w:val="en-GB"/>
              </w:rPr>
              <w:t>ofertantului</w:t>
            </w:r>
            <w:proofErr w:type="spellEnd"/>
          </w:p>
        </w:tc>
        <w:tc>
          <w:tcPr>
            <w:tcW w:w="986" w:type="dxa"/>
            <w:shd w:val="clear" w:color="auto" w:fill="auto"/>
            <w:vAlign w:val="center"/>
          </w:tcPr>
          <w:p w14:paraId="596A9046" w14:textId="2968B0CE" w:rsidR="00FD4509" w:rsidRPr="0085181F" w:rsidRDefault="00D12EB3" w:rsidP="00FD4509">
            <w:pPr>
              <w:shd w:val="clear" w:color="auto" w:fill="FFFFFF" w:themeFill="background1"/>
              <w:tabs>
                <w:tab w:val="left" w:pos="612"/>
              </w:tabs>
              <w:jc w:val="center"/>
            </w:pPr>
            <w:r w:rsidRPr="0085181F">
              <w:t>Da</w:t>
            </w:r>
          </w:p>
        </w:tc>
      </w:tr>
      <w:tr w:rsidR="0085181F" w:rsidRPr="0085181F" w14:paraId="33C617DA" w14:textId="77777777" w:rsidTr="00921EB4">
        <w:trPr>
          <w:trHeight w:val="20"/>
        </w:trPr>
        <w:tc>
          <w:tcPr>
            <w:tcW w:w="575" w:type="dxa"/>
            <w:shd w:val="clear" w:color="auto" w:fill="auto"/>
            <w:vAlign w:val="center"/>
          </w:tcPr>
          <w:p w14:paraId="5AE6085A" w14:textId="28355123" w:rsidR="00FD4509" w:rsidRPr="0085181F" w:rsidRDefault="00FB32A7"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10</w:t>
            </w:r>
          </w:p>
        </w:tc>
        <w:tc>
          <w:tcPr>
            <w:tcW w:w="2822" w:type="dxa"/>
            <w:shd w:val="clear" w:color="auto" w:fill="auto"/>
            <w:vAlign w:val="center"/>
          </w:tcPr>
          <w:p w14:paraId="45DB48B9" w14:textId="0AEA9D8B"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0881CDDB" w14:textId="187F7D3E"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Declarație privind dotările specifice, utilajul şi echipamentul necesar pentru îndeplinirea corespunzătoare a contractului, conform anexei 14</w:t>
            </w:r>
            <w:r w:rsidR="00E21916" w:rsidRPr="0085181F">
              <w:rPr>
                <w:sz w:val="20"/>
                <w:szCs w:val="20"/>
                <w:lang w:val="en-GB"/>
              </w:rPr>
              <w:t xml:space="preserve"> din documentația standard</w:t>
            </w:r>
            <w:r w:rsidRPr="0085181F">
              <w:rPr>
                <w:sz w:val="20"/>
                <w:szCs w:val="20"/>
                <w:lang w:val="en-GB"/>
              </w:rPr>
              <w:t xml:space="preserve">, </w:t>
            </w:r>
            <w:r w:rsidR="00E21916" w:rsidRPr="0085181F">
              <w:rPr>
                <w:sz w:val="20"/>
                <w:szCs w:val="20"/>
                <w:lang w:val="en-GB"/>
              </w:rPr>
              <w:t>original, confirmat prin aplicarea semnăturii electronice a ofertantului</w:t>
            </w:r>
            <w:r w:rsidRPr="0085181F">
              <w:rPr>
                <w:sz w:val="20"/>
                <w:szCs w:val="20"/>
                <w:lang w:val="en-GB"/>
              </w:rPr>
              <w:t>. Operatorul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76C30C91" w14:textId="16EB4092"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1D699958" w14:textId="77777777" w:rsidTr="00921EB4">
        <w:trPr>
          <w:trHeight w:val="20"/>
        </w:trPr>
        <w:tc>
          <w:tcPr>
            <w:tcW w:w="575" w:type="dxa"/>
            <w:shd w:val="clear" w:color="auto" w:fill="auto"/>
            <w:vAlign w:val="center"/>
          </w:tcPr>
          <w:p w14:paraId="7AC0388F" w14:textId="7A4B1428" w:rsidR="00FD4509" w:rsidRPr="0085181F" w:rsidRDefault="00FB32A7"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11</w:t>
            </w:r>
          </w:p>
        </w:tc>
        <w:tc>
          <w:tcPr>
            <w:tcW w:w="2822" w:type="dxa"/>
            <w:shd w:val="clear" w:color="auto" w:fill="auto"/>
            <w:vAlign w:val="center"/>
          </w:tcPr>
          <w:p w14:paraId="3B46AD6D" w14:textId="087A9CA7"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21780298" w14:textId="5A0A47BA"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Declarație privind personalul de specialitate propus pentru implementarea contractului conform anexei 15</w:t>
            </w:r>
            <w:r w:rsidR="00E21916" w:rsidRPr="0085181F">
              <w:rPr>
                <w:sz w:val="20"/>
                <w:szCs w:val="20"/>
                <w:lang w:val="en-GB"/>
              </w:rPr>
              <w:t xml:space="preserve"> din docuemntația standard</w:t>
            </w:r>
            <w:r w:rsidRPr="0085181F">
              <w:rPr>
                <w:sz w:val="20"/>
                <w:szCs w:val="20"/>
                <w:lang w:val="en-GB"/>
              </w:rPr>
              <w:t xml:space="preserve">, </w:t>
            </w:r>
            <w:r w:rsidR="00E21916" w:rsidRPr="0085181F">
              <w:rPr>
                <w:sz w:val="20"/>
                <w:szCs w:val="20"/>
                <w:lang w:val="en-GB"/>
              </w:rPr>
              <w:t>original, confirmat prin aplicarea semnăturii electronice a ofertantului</w:t>
            </w:r>
          </w:p>
        </w:tc>
        <w:tc>
          <w:tcPr>
            <w:tcW w:w="986" w:type="dxa"/>
            <w:shd w:val="clear" w:color="auto" w:fill="auto"/>
            <w:vAlign w:val="center"/>
          </w:tcPr>
          <w:p w14:paraId="14084C73" w14:textId="208065E3"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A00708" w:rsidRPr="00A00708" w14:paraId="343A286E" w14:textId="77777777" w:rsidTr="00921EB4">
        <w:trPr>
          <w:trHeight w:val="20"/>
        </w:trPr>
        <w:tc>
          <w:tcPr>
            <w:tcW w:w="575" w:type="dxa"/>
            <w:shd w:val="clear" w:color="auto" w:fill="auto"/>
            <w:vAlign w:val="center"/>
          </w:tcPr>
          <w:p w14:paraId="221A0F51" w14:textId="1BAB1BC8" w:rsidR="00FD4509" w:rsidRPr="00A00708" w:rsidRDefault="00FD4509" w:rsidP="00FD4509">
            <w:pPr>
              <w:shd w:val="clear" w:color="auto" w:fill="FFFFFF" w:themeFill="background1"/>
              <w:tabs>
                <w:tab w:val="left" w:pos="612"/>
              </w:tabs>
              <w:jc w:val="center"/>
              <w:rPr>
                <w:iCs/>
                <w:noProof w:val="0"/>
                <w:sz w:val="20"/>
                <w:szCs w:val="20"/>
                <w:lang w:val="ro-MD" w:eastAsia="ru-RU"/>
              </w:rPr>
            </w:pPr>
            <w:r w:rsidRPr="00A00708">
              <w:rPr>
                <w:sz w:val="20"/>
                <w:szCs w:val="20"/>
                <w:lang w:val="en-GB"/>
              </w:rPr>
              <w:t>12</w:t>
            </w:r>
          </w:p>
        </w:tc>
        <w:tc>
          <w:tcPr>
            <w:tcW w:w="2822" w:type="dxa"/>
            <w:shd w:val="clear" w:color="auto" w:fill="auto"/>
            <w:vAlign w:val="center"/>
          </w:tcPr>
          <w:p w14:paraId="5CCA62C7" w14:textId="477E3A93" w:rsidR="00FD4509" w:rsidRPr="00A00708" w:rsidRDefault="00FD4509" w:rsidP="00204FF3">
            <w:pPr>
              <w:shd w:val="clear" w:color="auto" w:fill="FFFFFF" w:themeFill="background1"/>
              <w:tabs>
                <w:tab w:val="left" w:pos="612"/>
              </w:tabs>
              <w:rPr>
                <w:b/>
                <w:iCs/>
                <w:noProof w:val="0"/>
                <w:sz w:val="20"/>
                <w:szCs w:val="20"/>
                <w:lang w:val="ro-MD" w:eastAsia="ru-RU"/>
              </w:rPr>
            </w:pPr>
            <w:r w:rsidRPr="00A00708">
              <w:rPr>
                <w:b/>
                <w:sz w:val="20"/>
                <w:szCs w:val="20"/>
                <w:lang w:val="en-GB"/>
              </w:rPr>
              <w:t xml:space="preserve">Certificatul de atestare tehnico-profesională a </w:t>
            </w:r>
            <w:r w:rsidR="00E6468E" w:rsidRPr="00A00708">
              <w:rPr>
                <w:b/>
                <w:sz w:val="20"/>
                <w:szCs w:val="20"/>
                <w:lang w:val="en-GB"/>
              </w:rPr>
              <w:t>responsabililor tehnici</w:t>
            </w:r>
            <w:r w:rsidR="00E12D87" w:rsidRPr="00A00708">
              <w:rPr>
                <w:b/>
                <w:sz w:val="20"/>
                <w:szCs w:val="20"/>
                <w:lang w:val="en-GB"/>
              </w:rPr>
              <w:t>, care vor fi responsabili pentru îndeplinirea corespunzătoare a obiectului contractului</w:t>
            </w:r>
          </w:p>
        </w:tc>
        <w:tc>
          <w:tcPr>
            <w:tcW w:w="6101" w:type="dxa"/>
            <w:shd w:val="clear" w:color="auto" w:fill="auto"/>
            <w:vAlign w:val="center"/>
          </w:tcPr>
          <w:p w14:paraId="4199B4E2" w14:textId="77777777" w:rsidR="00A00708" w:rsidRPr="00A00708" w:rsidRDefault="00E6468E" w:rsidP="00921EB4">
            <w:pPr>
              <w:shd w:val="clear" w:color="auto" w:fill="FFFFFF" w:themeFill="background1"/>
              <w:tabs>
                <w:tab w:val="left" w:pos="612"/>
              </w:tabs>
              <w:jc w:val="both"/>
              <w:rPr>
                <w:sz w:val="20"/>
                <w:szCs w:val="20"/>
                <w:lang w:val="en-GB"/>
              </w:rPr>
            </w:pPr>
            <w:r w:rsidRPr="00A00708">
              <w:rPr>
                <w:sz w:val="20"/>
                <w:szCs w:val="20"/>
                <w:lang w:val="en-GB"/>
              </w:rPr>
              <w:t xml:space="preserve">Ofertanții vor pezenta </w:t>
            </w:r>
            <w:r w:rsidR="00E12D87" w:rsidRPr="00A00708">
              <w:rPr>
                <w:sz w:val="20"/>
                <w:szCs w:val="20"/>
                <w:lang w:val="en-GB"/>
              </w:rPr>
              <w:t>certificatele valabile de atestare tehnico profesională pentru responsabilii tehnici în domenii</w:t>
            </w:r>
            <w:r w:rsidR="00A00708" w:rsidRPr="00A00708">
              <w:rPr>
                <w:sz w:val="20"/>
                <w:szCs w:val="20"/>
                <w:lang w:val="en-GB"/>
              </w:rPr>
              <w:t xml:space="preserve">le solicitate conform compartimentelor din caietul de sarcini. </w:t>
            </w:r>
          </w:p>
          <w:p w14:paraId="74AA69EF" w14:textId="4D3D3EA9" w:rsidR="00FD4509" w:rsidRPr="00A00708" w:rsidRDefault="00E21916" w:rsidP="00921EB4">
            <w:pPr>
              <w:shd w:val="clear" w:color="auto" w:fill="FFFFFF" w:themeFill="background1"/>
              <w:tabs>
                <w:tab w:val="left" w:pos="612"/>
              </w:tabs>
              <w:jc w:val="both"/>
              <w:rPr>
                <w:sz w:val="20"/>
                <w:szCs w:val="20"/>
                <w:lang w:val="en-GB"/>
              </w:rPr>
            </w:pPr>
            <w:r w:rsidRPr="00A00708">
              <w:rPr>
                <w:sz w:val="20"/>
                <w:szCs w:val="20"/>
                <w:lang w:val="en-GB"/>
              </w:rPr>
              <w:t>Copie, confirmată prin aplicarea semnăturii electronice a ofertantului</w:t>
            </w:r>
            <w:r w:rsidR="00E12D87" w:rsidRPr="00A00708">
              <w:rPr>
                <w:sz w:val="20"/>
                <w:szCs w:val="20"/>
                <w:lang w:val="en-GB"/>
              </w:rPr>
              <w:t>.</w:t>
            </w:r>
          </w:p>
          <w:p w14:paraId="5B3C49A7" w14:textId="09E609CA" w:rsidR="00E12D87" w:rsidRPr="00A00708" w:rsidRDefault="00E12D87" w:rsidP="00921EB4">
            <w:pPr>
              <w:shd w:val="clear" w:color="auto" w:fill="FFFFFF" w:themeFill="background1"/>
              <w:tabs>
                <w:tab w:val="left" w:pos="612"/>
              </w:tabs>
              <w:jc w:val="both"/>
              <w:rPr>
                <w:iCs/>
                <w:noProof w:val="0"/>
                <w:sz w:val="20"/>
                <w:szCs w:val="20"/>
                <w:lang w:val="ro-MD" w:eastAsia="ru-RU"/>
              </w:rPr>
            </w:pPr>
            <w:r w:rsidRPr="00A00708">
              <w:rPr>
                <w:iCs/>
                <w:sz w:val="20"/>
                <w:szCs w:val="20"/>
                <w:lang w:val="ro-MD"/>
              </w:rPr>
              <w:t>Totodată, vor fi prezentate dovezi privind angajarea oficială</w:t>
            </w:r>
            <w:r w:rsidR="00493D5C" w:rsidRPr="00A00708">
              <w:rPr>
                <w:iCs/>
                <w:sz w:val="20"/>
                <w:szCs w:val="20"/>
                <w:lang w:val="ro-MD"/>
              </w:rPr>
              <w:t xml:space="preserve"> sau</w:t>
            </w:r>
            <w:r w:rsidRPr="00A00708">
              <w:rPr>
                <w:iCs/>
                <w:sz w:val="20"/>
                <w:szCs w:val="20"/>
                <w:lang w:val="ro-MD"/>
              </w:rPr>
              <w:t xml:space="preserve"> contractarea responsabililor tehnici prin prezentarea, contractelor individuale de muncă</w:t>
            </w:r>
            <w:r w:rsidR="00493D5C" w:rsidRPr="00A00708">
              <w:rPr>
                <w:iCs/>
                <w:sz w:val="20"/>
                <w:szCs w:val="20"/>
                <w:lang w:val="ro-MD"/>
              </w:rPr>
              <w:t xml:space="preserve"> (fără date cu caracter personal)</w:t>
            </w:r>
            <w:r w:rsidRPr="00A00708">
              <w:rPr>
                <w:iCs/>
                <w:sz w:val="20"/>
                <w:szCs w:val="20"/>
                <w:lang w:val="ro-MD"/>
              </w:rPr>
              <w:t>, ordinelor de angajare</w:t>
            </w:r>
            <w:r w:rsidR="00493D5C" w:rsidRPr="00A00708">
              <w:rPr>
                <w:iCs/>
                <w:sz w:val="20"/>
                <w:szCs w:val="20"/>
                <w:lang w:val="ro-MD"/>
              </w:rPr>
              <w:t xml:space="preserve"> sau</w:t>
            </w:r>
            <w:r w:rsidRPr="00A00708">
              <w:rPr>
                <w:iCs/>
                <w:sz w:val="20"/>
                <w:szCs w:val="20"/>
                <w:lang w:val="ro-MD"/>
              </w:rPr>
              <w:t xml:space="preserve"> contracte</w:t>
            </w:r>
            <w:r w:rsidR="00493D5C" w:rsidRPr="00A00708">
              <w:rPr>
                <w:iCs/>
                <w:sz w:val="20"/>
                <w:szCs w:val="20"/>
                <w:lang w:val="ro-MD"/>
              </w:rPr>
              <w:t>lor</w:t>
            </w:r>
            <w:r w:rsidRPr="00A00708">
              <w:rPr>
                <w:iCs/>
                <w:sz w:val="20"/>
                <w:szCs w:val="20"/>
                <w:lang w:val="ro-MD"/>
              </w:rPr>
              <w:t xml:space="preserve"> de colaborare</w:t>
            </w:r>
            <w:r w:rsidR="00493D5C" w:rsidRPr="00A00708">
              <w:rPr>
                <w:iCs/>
                <w:sz w:val="20"/>
                <w:szCs w:val="20"/>
                <w:lang w:val="ro-MD"/>
              </w:rPr>
              <w:t>.</w:t>
            </w:r>
          </w:p>
        </w:tc>
        <w:tc>
          <w:tcPr>
            <w:tcW w:w="986" w:type="dxa"/>
            <w:shd w:val="clear" w:color="auto" w:fill="auto"/>
            <w:vAlign w:val="center"/>
          </w:tcPr>
          <w:p w14:paraId="32E271F2" w14:textId="7471193C" w:rsidR="00FD4509" w:rsidRPr="00A00708" w:rsidRDefault="00FD4509" w:rsidP="00FD4509">
            <w:pPr>
              <w:shd w:val="clear" w:color="auto" w:fill="FFFFFF" w:themeFill="background1"/>
              <w:tabs>
                <w:tab w:val="left" w:pos="612"/>
              </w:tabs>
              <w:jc w:val="center"/>
              <w:rPr>
                <w:iCs/>
                <w:noProof w:val="0"/>
                <w:lang w:val="ro-MD" w:eastAsia="ru-RU"/>
              </w:rPr>
            </w:pPr>
            <w:r w:rsidRPr="00A00708">
              <w:t>Da</w:t>
            </w:r>
          </w:p>
        </w:tc>
      </w:tr>
      <w:tr w:rsidR="0085181F" w:rsidRPr="0085181F" w14:paraId="36BC0C15" w14:textId="77777777" w:rsidTr="00921EB4">
        <w:trPr>
          <w:trHeight w:val="20"/>
        </w:trPr>
        <w:tc>
          <w:tcPr>
            <w:tcW w:w="575" w:type="dxa"/>
            <w:shd w:val="clear" w:color="auto" w:fill="auto"/>
            <w:vAlign w:val="center"/>
          </w:tcPr>
          <w:p w14:paraId="68883D48" w14:textId="31E216E6"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13</w:t>
            </w:r>
          </w:p>
        </w:tc>
        <w:tc>
          <w:tcPr>
            <w:tcW w:w="2822" w:type="dxa"/>
            <w:shd w:val="clear" w:color="auto" w:fill="auto"/>
            <w:vAlign w:val="center"/>
          </w:tcPr>
          <w:p w14:paraId="4DA3CFC4" w14:textId="49953206"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Demonstrarea accesului la personal / un organism tehnic de specialitate, care să garanteze asigurarea unui controlul al calităţii</w:t>
            </w:r>
          </w:p>
        </w:tc>
        <w:tc>
          <w:tcPr>
            <w:tcW w:w="6101" w:type="dxa"/>
            <w:shd w:val="clear" w:color="auto" w:fill="auto"/>
            <w:vAlign w:val="center"/>
          </w:tcPr>
          <w:p w14:paraId="20667F87" w14:textId="78B03A8D"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Documente prin care se demonstrează că operatorul economic are acces la laboratoare de încercări şi teste a materialelor ce vor fi utilizate, în conformitate cu natura şi specificul lucrărilor ce fac obiectul viitorului contract, copie, </w:t>
            </w:r>
            <w:r w:rsidR="00E21916" w:rsidRPr="0085181F">
              <w:rPr>
                <w:sz w:val="20"/>
                <w:szCs w:val="20"/>
                <w:lang w:val="en-GB"/>
              </w:rPr>
              <w:t>confirmată prin aplicarea semnăturii electronice a ofertantului</w:t>
            </w:r>
          </w:p>
        </w:tc>
        <w:tc>
          <w:tcPr>
            <w:tcW w:w="986" w:type="dxa"/>
            <w:shd w:val="clear" w:color="auto" w:fill="auto"/>
            <w:vAlign w:val="center"/>
          </w:tcPr>
          <w:p w14:paraId="1737120C" w14:textId="31364F09"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62A515FC" w14:textId="77777777" w:rsidTr="00921EB4">
        <w:trPr>
          <w:trHeight w:val="20"/>
        </w:trPr>
        <w:tc>
          <w:tcPr>
            <w:tcW w:w="575" w:type="dxa"/>
            <w:shd w:val="clear" w:color="auto" w:fill="auto"/>
            <w:vAlign w:val="center"/>
          </w:tcPr>
          <w:p w14:paraId="006790BD" w14:textId="0B82E12B"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14</w:t>
            </w:r>
          </w:p>
        </w:tc>
        <w:tc>
          <w:tcPr>
            <w:tcW w:w="2822" w:type="dxa"/>
            <w:shd w:val="clear" w:color="auto" w:fill="auto"/>
            <w:vAlign w:val="center"/>
          </w:tcPr>
          <w:p w14:paraId="20284EF2" w14:textId="3704DA61"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rPr>
              <w:t>Manualul Calității</w:t>
            </w:r>
          </w:p>
        </w:tc>
        <w:tc>
          <w:tcPr>
            <w:tcW w:w="6101" w:type="dxa"/>
            <w:shd w:val="clear" w:color="auto" w:fill="auto"/>
            <w:vAlign w:val="center"/>
          </w:tcPr>
          <w:p w14:paraId="45695ACE" w14:textId="48158495"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Copie, </w:t>
            </w:r>
            <w:r w:rsidR="00E21916" w:rsidRPr="0085181F">
              <w:rPr>
                <w:sz w:val="20"/>
                <w:szCs w:val="20"/>
                <w:lang w:val="en-GB"/>
              </w:rPr>
              <w:t>confirmată prin aplicarea semnăturii electronice a ofertantului</w:t>
            </w:r>
          </w:p>
        </w:tc>
        <w:tc>
          <w:tcPr>
            <w:tcW w:w="986" w:type="dxa"/>
            <w:shd w:val="clear" w:color="auto" w:fill="auto"/>
            <w:vAlign w:val="center"/>
          </w:tcPr>
          <w:p w14:paraId="75CD5E3C" w14:textId="72E8ECC3"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43000AFB" w14:textId="77777777" w:rsidTr="00921EB4">
        <w:trPr>
          <w:trHeight w:val="20"/>
        </w:trPr>
        <w:tc>
          <w:tcPr>
            <w:tcW w:w="575" w:type="dxa"/>
            <w:shd w:val="clear" w:color="auto" w:fill="auto"/>
            <w:vAlign w:val="center"/>
          </w:tcPr>
          <w:p w14:paraId="12C76D1C" w14:textId="6CCFE933"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15</w:t>
            </w:r>
          </w:p>
        </w:tc>
        <w:tc>
          <w:tcPr>
            <w:tcW w:w="2822" w:type="dxa"/>
            <w:shd w:val="clear" w:color="auto" w:fill="auto"/>
            <w:vAlign w:val="center"/>
          </w:tcPr>
          <w:p w14:paraId="07B192A8" w14:textId="7F324D2C"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Lista subcontractanților și partea/părțile din contract care sunt îndeplinite de către aceștia</w:t>
            </w:r>
          </w:p>
        </w:tc>
        <w:tc>
          <w:tcPr>
            <w:tcW w:w="6101" w:type="dxa"/>
            <w:shd w:val="clear" w:color="auto" w:fill="auto"/>
            <w:vAlign w:val="center"/>
          </w:tcPr>
          <w:p w14:paraId="4253F572" w14:textId="7A305415" w:rsidR="00FD4509" w:rsidRPr="0085181F" w:rsidRDefault="00E21916"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C</w:t>
            </w:r>
            <w:r w:rsidR="00FD4509" w:rsidRPr="0085181F">
              <w:rPr>
                <w:sz w:val="20"/>
                <w:szCs w:val="20"/>
                <w:lang w:val="en-GB"/>
              </w:rPr>
              <w:t>onform anexei 16</w:t>
            </w:r>
            <w:r w:rsidRPr="0085181F">
              <w:rPr>
                <w:sz w:val="20"/>
                <w:szCs w:val="20"/>
                <w:lang w:val="en-GB"/>
              </w:rPr>
              <w:t xml:space="preserve"> din documentația standard, original,</w:t>
            </w:r>
            <w:r w:rsidR="00FD4509" w:rsidRPr="0085181F">
              <w:rPr>
                <w:sz w:val="20"/>
                <w:szCs w:val="20"/>
                <w:lang w:val="en-GB"/>
              </w:rPr>
              <w:t xml:space="preserve"> </w:t>
            </w:r>
            <w:r w:rsidRPr="0085181F">
              <w:rPr>
                <w:sz w:val="20"/>
                <w:szCs w:val="20"/>
                <w:lang w:val="en-GB"/>
              </w:rPr>
              <w:t>confirmat prin aplicarea semnăturii electronice a ofertantului</w:t>
            </w:r>
            <w:r w:rsidR="00AC0244" w:rsidRPr="0085181F">
              <w:rPr>
                <w:sz w:val="20"/>
                <w:szCs w:val="20"/>
                <w:lang w:val="en-GB"/>
              </w:rPr>
              <w:t>.</w:t>
            </w:r>
            <w:r w:rsidR="00FD4509" w:rsidRPr="0085181F">
              <w:rPr>
                <w:sz w:val="20"/>
                <w:szCs w:val="20"/>
                <w:lang w:val="en-GB"/>
              </w:rPr>
              <w:t xml:space="preserve"> </w:t>
            </w:r>
            <w:r w:rsidR="00AC0244" w:rsidRPr="0085181F">
              <w:rPr>
                <w:sz w:val="20"/>
                <w:szCs w:val="20"/>
                <w:lang w:val="en-GB"/>
              </w:rPr>
              <w:t>De asemenea, urmează a fi atașat/atașate la anexa nr.16 și copia/copiile contractului/contractelor încheiat/încheiate cu subatreprenorii.</w:t>
            </w:r>
          </w:p>
        </w:tc>
        <w:tc>
          <w:tcPr>
            <w:tcW w:w="986" w:type="dxa"/>
            <w:shd w:val="clear" w:color="auto" w:fill="auto"/>
            <w:vAlign w:val="center"/>
          </w:tcPr>
          <w:p w14:paraId="29FBFC05" w14:textId="4EEE669D"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4723280F" w14:textId="77777777" w:rsidTr="00921EB4">
        <w:trPr>
          <w:trHeight w:val="20"/>
        </w:trPr>
        <w:tc>
          <w:tcPr>
            <w:tcW w:w="575" w:type="dxa"/>
            <w:shd w:val="clear" w:color="auto" w:fill="auto"/>
            <w:vAlign w:val="center"/>
          </w:tcPr>
          <w:p w14:paraId="3316674E" w14:textId="2AE37758"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16</w:t>
            </w:r>
          </w:p>
        </w:tc>
        <w:tc>
          <w:tcPr>
            <w:tcW w:w="2822" w:type="dxa"/>
            <w:shd w:val="clear" w:color="auto" w:fill="auto"/>
            <w:vAlign w:val="center"/>
          </w:tcPr>
          <w:p w14:paraId="7D85ED4E" w14:textId="73662A6E"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rPr>
              <w:t>Informație privind asocierea</w:t>
            </w:r>
          </w:p>
        </w:tc>
        <w:tc>
          <w:tcPr>
            <w:tcW w:w="6101" w:type="dxa"/>
            <w:shd w:val="clear" w:color="auto" w:fill="auto"/>
            <w:vAlign w:val="center"/>
          </w:tcPr>
          <w:p w14:paraId="15EDBE9A" w14:textId="0AEB5033" w:rsidR="00475758" w:rsidRPr="0085181F" w:rsidRDefault="00AC0244" w:rsidP="00921EB4">
            <w:pPr>
              <w:shd w:val="clear" w:color="auto" w:fill="FFFFFF" w:themeFill="background1"/>
              <w:tabs>
                <w:tab w:val="left" w:pos="612"/>
              </w:tabs>
              <w:jc w:val="both"/>
              <w:rPr>
                <w:sz w:val="20"/>
                <w:szCs w:val="20"/>
                <w:lang w:val="ro-MD"/>
              </w:rPr>
            </w:pPr>
            <w:r w:rsidRPr="0085181F">
              <w:rPr>
                <w:sz w:val="20"/>
                <w:szCs w:val="20"/>
                <w:lang w:val="ro-MD"/>
              </w:rPr>
              <w:t>C</w:t>
            </w:r>
            <w:r w:rsidR="00FD4509" w:rsidRPr="0085181F">
              <w:rPr>
                <w:sz w:val="20"/>
                <w:szCs w:val="20"/>
                <w:lang w:val="en-GB"/>
              </w:rPr>
              <w:t xml:space="preserve">onform anexei 17 </w:t>
            </w:r>
            <w:r w:rsidRPr="0085181F">
              <w:rPr>
                <w:sz w:val="20"/>
                <w:szCs w:val="20"/>
                <w:lang w:val="en-GB"/>
              </w:rPr>
              <w:t xml:space="preserve">din documentația standard </w:t>
            </w:r>
            <w:r w:rsidR="00FD4509" w:rsidRPr="0085181F">
              <w:rPr>
                <w:sz w:val="20"/>
                <w:szCs w:val="20"/>
                <w:lang w:val="en-GB"/>
              </w:rPr>
              <w:t xml:space="preserve">– </w:t>
            </w:r>
            <w:r w:rsidRPr="0085181F">
              <w:rPr>
                <w:sz w:val="20"/>
                <w:szCs w:val="20"/>
                <w:lang w:val="en-GB"/>
              </w:rPr>
              <w:t>original, confirmat prin aplicarea semnăt</w:t>
            </w:r>
            <w:r w:rsidR="00475758" w:rsidRPr="0085181F">
              <w:rPr>
                <w:sz w:val="20"/>
                <w:szCs w:val="20"/>
                <w:lang w:val="en-GB"/>
              </w:rPr>
              <w:t>urii electronice a ofertantului</w:t>
            </w:r>
            <w:r w:rsidR="00FD4509" w:rsidRPr="0085181F">
              <w:rPr>
                <w:sz w:val="20"/>
                <w:szCs w:val="20"/>
                <w:lang w:val="en-GB"/>
              </w:rPr>
              <w:t>, precum și acordul de asociere în care vor preciza detaliat sarcinile ce revin fiecărui asociat</w:t>
            </w:r>
            <w:r w:rsidR="00475758" w:rsidRPr="0085181F">
              <w:rPr>
                <w:sz w:val="20"/>
                <w:szCs w:val="20"/>
                <w:lang w:val="en-GB"/>
              </w:rPr>
              <w:t xml:space="preserve">. Totodată </w:t>
            </w:r>
            <w:r w:rsidR="00475758" w:rsidRPr="0085181F">
              <w:rPr>
                <w:sz w:val="20"/>
                <w:szCs w:val="20"/>
                <w:lang w:val="ro-MD"/>
              </w:rPr>
              <w:t>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5CB5D7C2" w14:textId="328CCD0A"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0072A95F" w14:textId="77777777" w:rsidTr="00921EB4">
        <w:trPr>
          <w:trHeight w:val="20"/>
        </w:trPr>
        <w:tc>
          <w:tcPr>
            <w:tcW w:w="575" w:type="dxa"/>
            <w:shd w:val="clear" w:color="auto" w:fill="auto"/>
            <w:vAlign w:val="center"/>
          </w:tcPr>
          <w:p w14:paraId="28C72CA8" w14:textId="5EA2C402"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17</w:t>
            </w:r>
          </w:p>
        </w:tc>
        <w:tc>
          <w:tcPr>
            <w:tcW w:w="2822" w:type="dxa"/>
            <w:shd w:val="clear" w:color="auto" w:fill="auto"/>
          </w:tcPr>
          <w:p w14:paraId="7C08E233" w14:textId="502F4126"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eastAsia="ru-RU"/>
              </w:rPr>
              <w:t>Aviz pentru participare la licitațiile publice de lucrări din domeniul construcțiilor și instalațiilor </w:t>
            </w:r>
          </w:p>
        </w:tc>
        <w:tc>
          <w:tcPr>
            <w:tcW w:w="6101" w:type="dxa"/>
            <w:shd w:val="clear" w:color="auto" w:fill="auto"/>
            <w:vAlign w:val="center"/>
          </w:tcPr>
          <w:p w14:paraId="7BDAAF11" w14:textId="44725D34" w:rsidR="00FD4509" w:rsidRPr="0085181F" w:rsidRDefault="00475758" w:rsidP="00921EB4">
            <w:pPr>
              <w:shd w:val="clear" w:color="auto" w:fill="FFFFFF" w:themeFill="background1"/>
              <w:tabs>
                <w:tab w:val="left" w:pos="612"/>
              </w:tabs>
              <w:jc w:val="both"/>
              <w:rPr>
                <w:iCs/>
                <w:noProof w:val="0"/>
                <w:sz w:val="20"/>
                <w:szCs w:val="20"/>
                <w:lang w:val="ro-MD" w:eastAsia="ru-RU"/>
              </w:rPr>
            </w:pPr>
            <w:r w:rsidRPr="0085181F">
              <w:rPr>
                <w:sz w:val="20"/>
                <w:szCs w:val="20"/>
                <w:lang w:val="ro-MD"/>
              </w:rPr>
              <w:t>C</w:t>
            </w:r>
            <w:r w:rsidR="00FD4509" w:rsidRPr="0085181F">
              <w:rPr>
                <w:sz w:val="20"/>
                <w:szCs w:val="20"/>
                <w:lang w:val="en-GB"/>
              </w:rPr>
              <w:t xml:space="preserve">onform anexei 22 </w:t>
            </w:r>
            <w:r w:rsidRPr="0085181F">
              <w:rPr>
                <w:sz w:val="20"/>
                <w:szCs w:val="20"/>
                <w:lang w:val="en-GB"/>
              </w:rPr>
              <w:t xml:space="preserve">din documentația standard </w:t>
            </w:r>
            <w:r w:rsidR="00FD4509" w:rsidRPr="0085181F">
              <w:rPr>
                <w:sz w:val="20"/>
                <w:szCs w:val="20"/>
                <w:lang w:val="en-GB"/>
              </w:rPr>
              <w:t xml:space="preserve">– </w:t>
            </w:r>
            <w:r w:rsidRPr="0085181F">
              <w:rPr>
                <w:sz w:val="20"/>
                <w:szCs w:val="20"/>
                <w:lang w:val="en-GB"/>
              </w:rPr>
              <w:t>original sau copie, confirmat prin aplicarea semnăturii electronice a ofertantului.</w:t>
            </w:r>
          </w:p>
        </w:tc>
        <w:tc>
          <w:tcPr>
            <w:tcW w:w="986" w:type="dxa"/>
            <w:shd w:val="clear" w:color="auto" w:fill="auto"/>
            <w:vAlign w:val="center"/>
          </w:tcPr>
          <w:p w14:paraId="0F7B18CA" w14:textId="0CFC68D5"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85181F" w:rsidRPr="0085181F" w14:paraId="2F4FCA76" w14:textId="77777777" w:rsidTr="00921EB4">
        <w:trPr>
          <w:trHeight w:val="20"/>
        </w:trPr>
        <w:tc>
          <w:tcPr>
            <w:tcW w:w="575" w:type="dxa"/>
            <w:shd w:val="clear" w:color="auto" w:fill="auto"/>
            <w:vAlign w:val="center"/>
          </w:tcPr>
          <w:p w14:paraId="57ADB640" w14:textId="4A4E7444"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18</w:t>
            </w:r>
          </w:p>
        </w:tc>
        <w:tc>
          <w:tcPr>
            <w:tcW w:w="2822" w:type="dxa"/>
            <w:shd w:val="clear" w:color="auto" w:fill="auto"/>
            <w:vAlign w:val="center"/>
          </w:tcPr>
          <w:p w14:paraId="3E35A50B" w14:textId="3ECF3A15" w:rsidR="00FD4509" w:rsidRPr="0085181F" w:rsidRDefault="00FD4509" w:rsidP="00204FF3">
            <w:pPr>
              <w:shd w:val="clear" w:color="auto" w:fill="FFFFFF" w:themeFill="background1"/>
              <w:tabs>
                <w:tab w:val="left" w:pos="612"/>
              </w:tabs>
              <w:rPr>
                <w:b/>
                <w:iCs/>
                <w:noProof w:val="0"/>
                <w:sz w:val="20"/>
                <w:szCs w:val="20"/>
                <w:lang w:val="ro-MD" w:eastAsia="ru-RU"/>
              </w:rPr>
            </w:pPr>
            <w:r w:rsidRPr="0085181F">
              <w:rPr>
                <w:b/>
                <w:sz w:val="20"/>
                <w:szCs w:val="20"/>
                <w:lang w:val="en-GB"/>
              </w:rPr>
              <w:t>Perioada de garanție a lucrarilor</w:t>
            </w:r>
          </w:p>
        </w:tc>
        <w:tc>
          <w:tcPr>
            <w:tcW w:w="6101" w:type="dxa"/>
            <w:shd w:val="clear" w:color="auto" w:fill="auto"/>
            <w:vAlign w:val="center"/>
          </w:tcPr>
          <w:p w14:paraId="31AC6518" w14:textId="1BC0699A" w:rsidR="00FD4509" w:rsidRPr="0085181F" w:rsidRDefault="00FD4509" w:rsidP="00921EB4">
            <w:pPr>
              <w:shd w:val="clear" w:color="auto" w:fill="FFFFFF" w:themeFill="background1"/>
              <w:tabs>
                <w:tab w:val="left" w:pos="612"/>
              </w:tabs>
              <w:jc w:val="both"/>
              <w:rPr>
                <w:sz w:val="20"/>
                <w:szCs w:val="20"/>
                <w:lang w:val="en-GB"/>
              </w:rPr>
            </w:pPr>
            <w:r w:rsidRPr="0085181F">
              <w:rPr>
                <w:sz w:val="20"/>
                <w:szCs w:val="20"/>
                <w:lang w:val="en-GB"/>
              </w:rPr>
              <w:t xml:space="preserve">Perioada de garanţie pentru lucrările prevăzute este de </w:t>
            </w:r>
            <w:r w:rsidR="00921EB4" w:rsidRPr="0085181F">
              <w:rPr>
                <w:sz w:val="20"/>
                <w:szCs w:val="20"/>
                <w:lang w:val="en-GB"/>
              </w:rPr>
              <w:t xml:space="preserve">minim </w:t>
            </w:r>
            <w:r w:rsidR="00475758" w:rsidRPr="0085181F">
              <w:rPr>
                <w:sz w:val="20"/>
                <w:szCs w:val="20"/>
                <w:lang w:val="en-GB"/>
              </w:rPr>
              <w:t>5</w:t>
            </w:r>
            <w:r w:rsidRPr="0085181F">
              <w:rPr>
                <w:sz w:val="20"/>
                <w:szCs w:val="20"/>
                <w:lang w:val="en-GB"/>
              </w:rPr>
              <w:t xml:space="preserve"> ani</w:t>
            </w:r>
            <w:r w:rsidR="00921EB4" w:rsidRPr="0085181F">
              <w:rPr>
                <w:sz w:val="20"/>
                <w:szCs w:val="20"/>
                <w:lang w:val="en-GB"/>
              </w:rPr>
              <w:t xml:space="preserve"> de la recepția lucrărilor</w:t>
            </w:r>
            <w:r w:rsidRPr="0085181F">
              <w:rPr>
                <w:sz w:val="20"/>
                <w:szCs w:val="20"/>
                <w:lang w:val="en-GB"/>
              </w:rPr>
              <w:t xml:space="preserve">. Antreprenorul, în conformitate cu prevederile </w:t>
            </w:r>
            <w:r w:rsidR="00493D5C" w:rsidRPr="0085181F">
              <w:rPr>
                <w:sz w:val="20"/>
                <w:szCs w:val="20"/>
                <w:lang w:val="en-GB"/>
              </w:rPr>
              <w:t>art. 225 din CUC 434/2023</w:t>
            </w:r>
            <w:r w:rsidRPr="0085181F">
              <w:rPr>
                <w:sz w:val="20"/>
                <w:szCs w:val="20"/>
                <w:lang w:val="en-GB"/>
              </w:rPr>
              <w:t xml:space="preserve">, răspunde potrivit obligaţiilor ce-i revin pentru viciile ascunse ale lucrărilor, ivite într-un interval de 5 ani de la recepţia lucrărilor, precum şi pe toată durata de existenţă a construcţiei, pentru </w:t>
            </w:r>
            <w:r w:rsidRPr="0085181F">
              <w:rPr>
                <w:sz w:val="20"/>
                <w:szCs w:val="20"/>
                <w:lang w:val="en-GB"/>
              </w:rPr>
              <w:lastRenderedPageBreak/>
              <w:t>viciile structurii de rezistenţă rezultate din nerespectarea normelor de proiectare şi execuţie în vigoare la data realizării ei.</w:t>
            </w:r>
          </w:p>
          <w:p w14:paraId="2B097123" w14:textId="1F79EB43" w:rsidR="00921EB4" w:rsidRPr="0085181F" w:rsidRDefault="00921EB4"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Declarație originală, confirmată prin aplicarea semnăturii electronice a ofertantului.</w:t>
            </w:r>
          </w:p>
        </w:tc>
        <w:tc>
          <w:tcPr>
            <w:tcW w:w="986" w:type="dxa"/>
            <w:shd w:val="clear" w:color="auto" w:fill="auto"/>
            <w:vAlign w:val="center"/>
          </w:tcPr>
          <w:p w14:paraId="244612E6" w14:textId="62ED6A2C" w:rsidR="00FD4509" w:rsidRPr="0085181F" w:rsidRDefault="00FD4509" w:rsidP="00FD4509">
            <w:pPr>
              <w:shd w:val="clear" w:color="auto" w:fill="FFFFFF" w:themeFill="background1"/>
              <w:tabs>
                <w:tab w:val="left" w:pos="612"/>
              </w:tabs>
              <w:jc w:val="center"/>
              <w:rPr>
                <w:iCs/>
                <w:noProof w:val="0"/>
                <w:lang w:val="ro-MD" w:eastAsia="ru-RU"/>
              </w:rPr>
            </w:pPr>
            <w:r w:rsidRPr="0085181F">
              <w:lastRenderedPageBreak/>
              <w:t>Da</w:t>
            </w:r>
          </w:p>
        </w:tc>
      </w:tr>
      <w:tr w:rsidR="0085181F" w:rsidRPr="0085181F" w14:paraId="27F3658C" w14:textId="77777777" w:rsidTr="00921EB4">
        <w:trPr>
          <w:trHeight w:val="20"/>
        </w:trPr>
        <w:tc>
          <w:tcPr>
            <w:tcW w:w="575" w:type="dxa"/>
            <w:shd w:val="clear" w:color="auto" w:fill="auto"/>
            <w:vAlign w:val="center"/>
          </w:tcPr>
          <w:p w14:paraId="1FC691B3" w14:textId="490EFB8A"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19</w:t>
            </w:r>
          </w:p>
        </w:tc>
        <w:tc>
          <w:tcPr>
            <w:tcW w:w="2822" w:type="dxa"/>
            <w:shd w:val="clear" w:color="auto" w:fill="auto"/>
            <w:vAlign w:val="center"/>
          </w:tcPr>
          <w:p w14:paraId="1FD03993" w14:textId="5ED4CA01" w:rsidR="00FD4509" w:rsidRPr="0085181F" w:rsidRDefault="00FD4509" w:rsidP="00204FF3">
            <w:pPr>
              <w:shd w:val="clear" w:color="auto" w:fill="FFFFFF" w:themeFill="background1"/>
              <w:tabs>
                <w:tab w:val="left" w:pos="612"/>
              </w:tabs>
              <w:rPr>
                <w:b/>
                <w:iCs/>
                <w:noProof w:val="0"/>
                <w:sz w:val="18"/>
                <w:szCs w:val="20"/>
                <w:lang w:val="ro-MD" w:eastAsia="ru-RU"/>
              </w:rPr>
            </w:pPr>
            <w:r w:rsidRPr="0085181F">
              <w:rPr>
                <w:b/>
                <w:sz w:val="18"/>
                <w:szCs w:val="20"/>
                <w:lang w:val="en-GB"/>
              </w:rPr>
              <w:t xml:space="preserve">Disponibilitate de bani lichizi </w:t>
            </w:r>
            <w:r w:rsidRPr="0085181F">
              <w:rPr>
                <w:b/>
                <w:sz w:val="18"/>
                <w:szCs w:val="20"/>
                <w:shd w:val="clear" w:color="auto" w:fill="FFFFFF"/>
                <w:lang w:val="en-GB"/>
              </w:rPr>
              <w:t>si/sau</w:t>
            </w:r>
            <w:r w:rsidRPr="0085181F">
              <w:rPr>
                <w:b/>
                <w:sz w:val="18"/>
                <w:szCs w:val="20"/>
                <w:lang w:val="en-GB"/>
              </w:rPr>
              <w:t xml:space="preserve"> resurse creditare </w:t>
            </w:r>
            <w:r w:rsidRPr="0085181F">
              <w:rPr>
                <w:b/>
                <w:sz w:val="18"/>
                <w:szCs w:val="20"/>
                <w:shd w:val="clear" w:color="auto" w:fill="FFFFFF"/>
                <w:lang w:val="en-GB"/>
              </w:rPr>
              <w:t>si/sau mijloace circulante, etc.</w:t>
            </w:r>
            <w:r w:rsidRPr="0085181F">
              <w:rPr>
                <w:b/>
                <w:sz w:val="18"/>
                <w:szCs w:val="20"/>
                <w:lang w:val="en-GB"/>
              </w:rPr>
              <w:t>, necesar pentru îndeplinirea contractului de achiziție</w:t>
            </w:r>
          </w:p>
        </w:tc>
        <w:tc>
          <w:tcPr>
            <w:tcW w:w="6101" w:type="dxa"/>
            <w:shd w:val="clear" w:color="auto" w:fill="auto"/>
            <w:vAlign w:val="center"/>
          </w:tcPr>
          <w:p w14:paraId="123D8310" w14:textId="30B99E57"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Minim </w:t>
            </w:r>
            <w:r w:rsidR="00E36A6F" w:rsidRPr="0085181F">
              <w:rPr>
                <w:sz w:val="20"/>
                <w:szCs w:val="20"/>
                <w:lang w:val="en-GB"/>
              </w:rPr>
              <w:t>3</w:t>
            </w:r>
            <w:r w:rsidRPr="0085181F">
              <w:rPr>
                <w:sz w:val="20"/>
                <w:szCs w:val="20"/>
                <w:lang w:val="en-GB"/>
              </w:rPr>
              <w:t xml:space="preserve">0 % din valoarea ofertei </w:t>
            </w:r>
            <w:r w:rsidR="004A0256" w:rsidRPr="0085181F">
              <w:rPr>
                <w:sz w:val="20"/>
                <w:szCs w:val="20"/>
                <w:lang w:val="en-GB"/>
              </w:rPr>
              <w:t>fără TVA</w:t>
            </w:r>
            <w:r w:rsidRPr="0085181F">
              <w:rPr>
                <w:sz w:val="20"/>
                <w:szCs w:val="20"/>
                <w:lang w:val="en-GB"/>
              </w:rPr>
              <w:t xml:space="preserve">, original sau copie confirmată </w:t>
            </w:r>
            <w:r w:rsidR="00921EB4" w:rsidRPr="0085181F">
              <w:rPr>
                <w:sz w:val="20"/>
                <w:szCs w:val="20"/>
                <w:lang w:val="en-GB"/>
              </w:rPr>
              <w:t>aplicarea semnăturii electronice a ofertantului.</w:t>
            </w:r>
          </w:p>
        </w:tc>
        <w:tc>
          <w:tcPr>
            <w:tcW w:w="986" w:type="dxa"/>
            <w:shd w:val="clear" w:color="auto" w:fill="auto"/>
            <w:vAlign w:val="center"/>
          </w:tcPr>
          <w:p w14:paraId="5CD9BB4D" w14:textId="20921B9C"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r w:rsidR="00A976CA" w:rsidRPr="00A976CA" w14:paraId="0D6E3119" w14:textId="77777777" w:rsidTr="00921EB4">
        <w:trPr>
          <w:trHeight w:val="20"/>
        </w:trPr>
        <w:tc>
          <w:tcPr>
            <w:tcW w:w="575" w:type="dxa"/>
            <w:shd w:val="clear" w:color="auto" w:fill="auto"/>
            <w:vAlign w:val="center"/>
          </w:tcPr>
          <w:p w14:paraId="4B531ABB" w14:textId="67F56FF2" w:rsidR="00F326F9" w:rsidRPr="00A976CA" w:rsidRDefault="005631C0" w:rsidP="00FD4509">
            <w:pPr>
              <w:shd w:val="clear" w:color="auto" w:fill="FFFFFF" w:themeFill="background1"/>
              <w:tabs>
                <w:tab w:val="left" w:pos="612"/>
              </w:tabs>
              <w:jc w:val="center"/>
              <w:rPr>
                <w:sz w:val="20"/>
                <w:szCs w:val="20"/>
                <w:lang w:val="en-GB"/>
              </w:rPr>
            </w:pPr>
            <w:r w:rsidRPr="00A976CA">
              <w:rPr>
                <w:sz w:val="20"/>
                <w:szCs w:val="20"/>
                <w:lang w:val="en-GB"/>
              </w:rPr>
              <w:t>20</w:t>
            </w:r>
          </w:p>
        </w:tc>
        <w:tc>
          <w:tcPr>
            <w:tcW w:w="2822" w:type="dxa"/>
            <w:shd w:val="clear" w:color="auto" w:fill="auto"/>
            <w:vAlign w:val="center"/>
          </w:tcPr>
          <w:p w14:paraId="4E35682D" w14:textId="55099008" w:rsidR="00F326F9" w:rsidRPr="00A976CA" w:rsidRDefault="00F326F9" w:rsidP="00204FF3">
            <w:pPr>
              <w:shd w:val="clear" w:color="auto" w:fill="FFFFFF" w:themeFill="background1"/>
              <w:tabs>
                <w:tab w:val="left" w:pos="612"/>
              </w:tabs>
              <w:rPr>
                <w:b/>
                <w:sz w:val="18"/>
                <w:szCs w:val="20"/>
                <w:lang w:val="en-GB"/>
              </w:rPr>
            </w:pPr>
            <w:r w:rsidRPr="00A976CA">
              <w:rPr>
                <w:b/>
                <w:sz w:val="18"/>
                <w:szCs w:val="20"/>
                <w:lang w:val="en-GB"/>
              </w:rPr>
              <w:t>Vizitarea amplasamentului și studierea proiectului</w:t>
            </w:r>
          </w:p>
        </w:tc>
        <w:tc>
          <w:tcPr>
            <w:tcW w:w="6101" w:type="dxa"/>
            <w:shd w:val="clear" w:color="auto" w:fill="auto"/>
            <w:vAlign w:val="center"/>
          </w:tcPr>
          <w:p w14:paraId="71EA63EE" w14:textId="16E99F78" w:rsidR="008A3D8B" w:rsidRPr="00A976CA" w:rsidRDefault="001E7365" w:rsidP="00431C62">
            <w:pPr>
              <w:shd w:val="clear" w:color="auto" w:fill="FFFFFF" w:themeFill="background1"/>
              <w:tabs>
                <w:tab w:val="left" w:pos="612"/>
              </w:tabs>
              <w:jc w:val="both"/>
              <w:rPr>
                <w:sz w:val="20"/>
                <w:szCs w:val="20"/>
                <w:lang w:val="en-GB"/>
              </w:rPr>
            </w:pPr>
            <w:r w:rsidRPr="00A976CA">
              <w:rPr>
                <w:sz w:val="20"/>
                <w:szCs w:val="20"/>
                <w:lang w:val="en-GB"/>
              </w:rPr>
              <w:t xml:space="preserve">Până la termenul-limită de depunere a ofertelor, ofertanții sunt obligați să efectueze vizita amplasamentului și să consulte proiectul de execuție pus la dispoziție </w:t>
            </w:r>
            <w:r w:rsidR="00783E79">
              <w:rPr>
                <w:sz w:val="20"/>
                <w:szCs w:val="20"/>
                <w:lang w:val="en-GB"/>
              </w:rPr>
              <w:t>la sediul IMSP CNAMUP din mun</w:t>
            </w:r>
            <w:r w:rsidR="00615851">
              <w:rPr>
                <w:sz w:val="20"/>
                <w:szCs w:val="20"/>
                <w:lang w:val="en-GB"/>
              </w:rPr>
              <w:t>.</w:t>
            </w:r>
            <w:r w:rsidR="00783E79">
              <w:rPr>
                <w:sz w:val="20"/>
                <w:szCs w:val="20"/>
                <w:lang w:val="en-GB"/>
              </w:rPr>
              <w:t xml:space="preserve"> Chișinău, str. A. Doga, 21</w:t>
            </w:r>
            <w:r w:rsidR="00615851">
              <w:rPr>
                <w:sz w:val="20"/>
                <w:szCs w:val="20"/>
                <w:lang w:val="en-GB"/>
              </w:rPr>
              <w:t>, biroul nr. 7.</w:t>
            </w:r>
            <w:r w:rsidRPr="00A976CA">
              <w:rPr>
                <w:sz w:val="20"/>
                <w:szCs w:val="20"/>
                <w:lang w:val="en-GB"/>
              </w:rPr>
              <w:t xml:space="preserve">  Vizita și consultarea documentației vor fi confirmate printr-un certificat/act de confirmare emis de reprezentanții </w:t>
            </w:r>
            <w:r w:rsidR="00B7758B" w:rsidRPr="00A976CA">
              <w:rPr>
                <w:sz w:val="20"/>
                <w:szCs w:val="20"/>
                <w:lang w:val="en-GB"/>
              </w:rPr>
              <w:t>autoritatii</w:t>
            </w:r>
            <w:r w:rsidR="00783E79">
              <w:rPr>
                <w:sz w:val="20"/>
                <w:szCs w:val="20"/>
                <w:lang w:val="en-GB"/>
              </w:rPr>
              <w:t xml:space="preserve"> contractante. Tel de contact - </w:t>
            </w:r>
            <w:r w:rsidR="00431C62" w:rsidRPr="00A976CA">
              <w:rPr>
                <w:sz w:val="20"/>
                <w:szCs w:val="20"/>
                <w:lang w:val="en-GB"/>
              </w:rPr>
              <w:t>069888705.</w:t>
            </w:r>
          </w:p>
        </w:tc>
        <w:tc>
          <w:tcPr>
            <w:tcW w:w="986" w:type="dxa"/>
            <w:shd w:val="clear" w:color="auto" w:fill="auto"/>
            <w:vAlign w:val="center"/>
          </w:tcPr>
          <w:p w14:paraId="48089CA5" w14:textId="7FD517CA" w:rsidR="00F326F9" w:rsidRPr="00A976CA" w:rsidRDefault="001E7365" w:rsidP="00FD4509">
            <w:pPr>
              <w:shd w:val="clear" w:color="auto" w:fill="FFFFFF" w:themeFill="background1"/>
              <w:tabs>
                <w:tab w:val="left" w:pos="612"/>
              </w:tabs>
              <w:jc w:val="center"/>
            </w:pPr>
            <w:r w:rsidRPr="00A976CA">
              <w:t>Da</w:t>
            </w:r>
          </w:p>
        </w:tc>
      </w:tr>
      <w:tr w:rsidR="0085181F" w:rsidRPr="0085181F" w14:paraId="058DCA11" w14:textId="77777777" w:rsidTr="00531770">
        <w:trPr>
          <w:trHeight w:val="70"/>
        </w:trPr>
        <w:tc>
          <w:tcPr>
            <w:tcW w:w="575" w:type="dxa"/>
            <w:shd w:val="clear" w:color="auto" w:fill="auto"/>
            <w:vAlign w:val="center"/>
          </w:tcPr>
          <w:p w14:paraId="0F50A907" w14:textId="591283D7" w:rsidR="00EB786E" w:rsidRPr="0085181F" w:rsidRDefault="00531770" w:rsidP="00FD4509">
            <w:pPr>
              <w:shd w:val="clear" w:color="auto" w:fill="FFFFFF" w:themeFill="background1"/>
              <w:tabs>
                <w:tab w:val="left" w:pos="612"/>
              </w:tabs>
              <w:jc w:val="center"/>
              <w:rPr>
                <w:sz w:val="20"/>
                <w:szCs w:val="20"/>
                <w:lang w:val="en-GB"/>
              </w:rPr>
            </w:pPr>
            <w:r w:rsidRPr="0085181F">
              <w:rPr>
                <w:sz w:val="20"/>
                <w:szCs w:val="20"/>
                <w:lang w:val="en-GB"/>
              </w:rPr>
              <w:t>21</w:t>
            </w:r>
          </w:p>
        </w:tc>
        <w:tc>
          <w:tcPr>
            <w:tcW w:w="2822" w:type="dxa"/>
            <w:shd w:val="clear" w:color="auto" w:fill="auto"/>
            <w:vAlign w:val="center"/>
          </w:tcPr>
          <w:p w14:paraId="2471240C" w14:textId="1538633C" w:rsidR="00EB786E" w:rsidRPr="0085181F" w:rsidRDefault="00531770" w:rsidP="00204FF3">
            <w:pPr>
              <w:shd w:val="clear" w:color="auto" w:fill="FFFFFF" w:themeFill="background1"/>
              <w:tabs>
                <w:tab w:val="left" w:pos="612"/>
              </w:tabs>
              <w:rPr>
                <w:b/>
                <w:sz w:val="18"/>
                <w:szCs w:val="20"/>
                <w:lang w:val="en-GB"/>
              </w:rPr>
            </w:pPr>
            <w:r w:rsidRPr="0085181F">
              <w:rPr>
                <w:b/>
                <w:sz w:val="18"/>
                <w:szCs w:val="20"/>
                <w:lang w:val="en-GB"/>
              </w:rPr>
              <w:t>Lichiditate generală</w:t>
            </w:r>
          </w:p>
        </w:tc>
        <w:tc>
          <w:tcPr>
            <w:tcW w:w="6101" w:type="dxa"/>
            <w:shd w:val="clear" w:color="auto" w:fill="auto"/>
            <w:vAlign w:val="center"/>
          </w:tcPr>
          <w:p w14:paraId="2380A42C" w14:textId="68D36766" w:rsidR="00EB786E" w:rsidRPr="0085181F" w:rsidRDefault="00531770" w:rsidP="00531770">
            <w:pPr>
              <w:pStyle w:val="Frspaiere"/>
              <w:jc w:val="both"/>
              <w:rPr>
                <w:sz w:val="20"/>
                <w:szCs w:val="20"/>
                <w:lang w:val="ro-MD"/>
              </w:rPr>
            </w:pPr>
            <w:r w:rsidRPr="0085181F">
              <w:rPr>
                <w:sz w:val="20"/>
                <w:szCs w:val="20"/>
                <w:lang w:val="ro-MD"/>
              </w:rPr>
              <w:t>Declarație pe proprie răspundere (confirmată prin prezentarea ultimului raport financiar), prin care operatorii vor declara lichiditatea generală (active circulante/datorii curente) și nivelul minim de lichiditate nu mai puțin de 100%</w:t>
            </w:r>
            <w:r w:rsidRPr="0085181F">
              <w:rPr>
                <w:sz w:val="20"/>
                <w:szCs w:val="20"/>
                <w:lang w:val="en-GB"/>
              </w:rPr>
              <w:t>, original sau copie confirmată aplicarea semnăturii electronice a ofertantului.</w:t>
            </w:r>
          </w:p>
        </w:tc>
        <w:tc>
          <w:tcPr>
            <w:tcW w:w="986" w:type="dxa"/>
            <w:shd w:val="clear" w:color="auto" w:fill="auto"/>
            <w:vAlign w:val="center"/>
          </w:tcPr>
          <w:p w14:paraId="1926EE39" w14:textId="54F9B04E" w:rsidR="00EB786E" w:rsidRPr="0085181F" w:rsidRDefault="00531770" w:rsidP="00FD4509">
            <w:pPr>
              <w:shd w:val="clear" w:color="auto" w:fill="FFFFFF" w:themeFill="background1"/>
              <w:tabs>
                <w:tab w:val="left" w:pos="612"/>
              </w:tabs>
              <w:jc w:val="center"/>
            </w:pPr>
            <w:r w:rsidRPr="0085181F">
              <w:t>Da</w:t>
            </w:r>
          </w:p>
        </w:tc>
      </w:tr>
      <w:tr w:rsidR="00D41FB6" w:rsidRPr="0085181F" w14:paraId="4DE8B2EE" w14:textId="77777777" w:rsidTr="00531770">
        <w:trPr>
          <w:trHeight w:val="70"/>
        </w:trPr>
        <w:tc>
          <w:tcPr>
            <w:tcW w:w="575" w:type="dxa"/>
            <w:shd w:val="clear" w:color="auto" w:fill="auto"/>
            <w:vAlign w:val="center"/>
          </w:tcPr>
          <w:p w14:paraId="11D6D012" w14:textId="7378556C" w:rsidR="00D41FB6" w:rsidRPr="0085181F" w:rsidRDefault="00D41FB6" w:rsidP="00FD4509">
            <w:pPr>
              <w:shd w:val="clear" w:color="auto" w:fill="FFFFFF" w:themeFill="background1"/>
              <w:tabs>
                <w:tab w:val="left" w:pos="612"/>
              </w:tabs>
              <w:jc w:val="center"/>
              <w:rPr>
                <w:sz w:val="20"/>
                <w:szCs w:val="20"/>
                <w:lang w:val="en-GB"/>
              </w:rPr>
            </w:pPr>
            <w:r w:rsidRPr="0085181F">
              <w:rPr>
                <w:sz w:val="20"/>
                <w:szCs w:val="20"/>
                <w:lang w:val="en-GB"/>
              </w:rPr>
              <w:t>22</w:t>
            </w:r>
          </w:p>
        </w:tc>
        <w:tc>
          <w:tcPr>
            <w:tcW w:w="2822" w:type="dxa"/>
            <w:shd w:val="clear" w:color="auto" w:fill="auto"/>
            <w:vAlign w:val="center"/>
          </w:tcPr>
          <w:p w14:paraId="78F90B37" w14:textId="53E9081C" w:rsidR="00D41FB6" w:rsidRPr="0085181F" w:rsidRDefault="00D41FB6" w:rsidP="00204FF3">
            <w:pPr>
              <w:shd w:val="clear" w:color="auto" w:fill="FFFFFF" w:themeFill="background1"/>
              <w:tabs>
                <w:tab w:val="left" w:pos="612"/>
              </w:tabs>
              <w:rPr>
                <w:b/>
                <w:sz w:val="18"/>
                <w:szCs w:val="20"/>
                <w:lang w:val="en-GB"/>
              </w:rPr>
            </w:pPr>
            <w:r w:rsidRPr="0085181F">
              <w:rPr>
                <w:b/>
                <w:sz w:val="18"/>
                <w:szCs w:val="20"/>
                <w:lang w:val="en-GB"/>
              </w:rPr>
              <w:t xml:space="preserve">Cifra medie de afacrei </w:t>
            </w:r>
          </w:p>
        </w:tc>
        <w:tc>
          <w:tcPr>
            <w:tcW w:w="6101" w:type="dxa"/>
            <w:shd w:val="clear" w:color="auto" w:fill="auto"/>
            <w:vAlign w:val="center"/>
          </w:tcPr>
          <w:p w14:paraId="05304488" w14:textId="70D78412" w:rsidR="00D41FB6" w:rsidRPr="0085181F" w:rsidRDefault="00D41FB6" w:rsidP="00531770">
            <w:pPr>
              <w:pStyle w:val="Frspaiere"/>
              <w:jc w:val="both"/>
              <w:rPr>
                <w:sz w:val="20"/>
                <w:szCs w:val="20"/>
                <w:lang w:val="ro-MD"/>
              </w:rPr>
            </w:pPr>
            <w:r w:rsidRPr="0085181F">
              <w:rPr>
                <w:sz w:val="20"/>
                <w:szCs w:val="20"/>
                <w:lang w:val="ro-MD"/>
              </w:rPr>
              <w:t xml:space="preserve">Ofertanții vor demonstra o cifră medie anuală de afaceri pentru ultimii 3 (trei) ani financiari încheiați (2023, 2024 și 2025) de cel puțin egală cu valoarea estimată a achiziției. Confirmarea îndeplinirii cerinței se va face prin prezentarea situațiilor financiare anuale sau a altor documente relevante care atestă cifra de afaceri realizată în perioada respectivă. </w:t>
            </w:r>
            <w:r w:rsidRPr="0085181F">
              <w:rPr>
                <w:sz w:val="20"/>
                <w:szCs w:val="20"/>
                <w:lang w:val="en-GB"/>
              </w:rPr>
              <w:t xml:space="preserve"> Original sau copie, confirmat prin aplicarea semnăturii electronice a ofertantului.</w:t>
            </w:r>
          </w:p>
        </w:tc>
        <w:tc>
          <w:tcPr>
            <w:tcW w:w="986" w:type="dxa"/>
            <w:shd w:val="clear" w:color="auto" w:fill="auto"/>
            <w:vAlign w:val="center"/>
          </w:tcPr>
          <w:p w14:paraId="27C1B926" w14:textId="1CEF47E2" w:rsidR="00D41FB6" w:rsidRPr="0085181F" w:rsidRDefault="009336E7" w:rsidP="00FD4509">
            <w:pPr>
              <w:shd w:val="clear" w:color="auto" w:fill="FFFFFF" w:themeFill="background1"/>
              <w:tabs>
                <w:tab w:val="left" w:pos="612"/>
              </w:tabs>
              <w:jc w:val="center"/>
            </w:pPr>
            <w:r w:rsidRPr="0085181F">
              <w:t>Da</w:t>
            </w:r>
          </w:p>
        </w:tc>
      </w:tr>
      <w:tr w:rsidR="0085181F" w:rsidRPr="0085181F" w14:paraId="70A4DDEC" w14:textId="77777777" w:rsidTr="009055AD">
        <w:trPr>
          <w:trHeight w:val="70"/>
        </w:trPr>
        <w:tc>
          <w:tcPr>
            <w:tcW w:w="575" w:type="dxa"/>
            <w:shd w:val="clear" w:color="auto" w:fill="auto"/>
            <w:vAlign w:val="center"/>
          </w:tcPr>
          <w:p w14:paraId="15A4812E" w14:textId="00AA2727" w:rsidR="008A3D8B" w:rsidRPr="0085181F" w:rsidRDefault="008A3D8B" w:rsidP="008A3D8B">
            <w:pPr>
              <w:shd w:val="clear" w:color="auto" w:fill="FFFFFF" w:themeFill="background1"/>
              <w:tabs>
                <w:tab w:val="left" w:pos="612"/>
              </w:tabs>
              <w:jc w:val="center"/>
              <w:rPr>
                <w:sz w:val="20"/>
                <w:szCs w:val="20"/>
                <w:lang w:val="en-GB"/>
              </w:rPr>
            </w:pPr>
            <w:r w:rsidRPr="0085181F">
              <w:rPr>
                <w:sz w:val="20"/>
                <w:szCs w:val="20"/>
                <w:lang w:val="en-GB"/>
              </w:rPr>
              <w:t>23</w:t>
            </w:r>
          </w:p>
        </w:tc>
        <w:tc>
          <w:tcPr>
            <w:tcW w:w="2822" w:type="dxa"/>
            <w:shd w:val="clear" w:color="auto" w:fill="FFFFFF"/>
            <w:vAlign w:val="center"/>
          </w:tcPr>
          <w:p w14:paraId="62FC8FEF" w14:textId="472127C7" w:rsidR="008A3D8B" w:rsidRPr="0085181F" w:rsidRDefault="008A3D8B" w:rsidP="00A976CA">
            <w:pPr>
              <w:shd w:val="clear" w:color="auto" w:fill="FFFFFF" w:themeFill="background1"/>
              <w:tabs>
                <w:tab w:val="left" w:pos="612"/>
              </w:tabs>
              <w:jc w:val="both"/>
              <w:rPr>
                <w:b/>
                <w:sz w:val="18"/>
                <w:szCs w:val="20"/>
                <w:lang w:val="en-GB"/>
              </w:rPr>
            </w:pPr>
            <w:r w:rsidRPr="0085181F">
              <w:rPr>
                <w:b/>
                <w:sz w:val="18"/>
                <w:szCs w:val="18"/>
                <w:lang w:val="en-US"/>
              </w:rPr>
              <w:t>Certificat de la Centrul de instruire in domeniul securitatrii si sanatatii in munca – Nivelul 1 și 2</w:t>
            </w:r>
          </w:p>
        </w:tc>
        <w:tc>
          <w:tcPr>
            <w:tcW w:w="6101" w:type="dxa"/>
            <w:shd w:val="clear" w:color="auto" w:fill="auto"/>
            <w:vAlign w:val="center"/>
          </w:tcPr>
          <w:p w14:paraId="0E2AB5F2" w14:textId="133C5F75" w:rsidR="008A3D8B" w:rsidRPr="0085181F" w:rsidRDefault="008A3D8B" w:rsidP="008A3D8B">
            <w:pPr>
              <w:pStyle w:val="Frspaiere"/>
              <w:jc w:val="both"/>
              <w:rPr>
                <w:sz w:val="20"/>
                <w:szCs w:val="20"/>
                <w:lang w:val="ro-MD"/>
              </w:rPr>
            </w:pPr>
            <w:r w:rsidRPr="0085181F">
              <w:rPr>
                <w:sz w:val="20"/>
                <w:szCs w:val="16"/>
              </w:rPr>
              <w:t>Original sau copie, confirmată prin semnătura electronică a ofertantului.</w:t>
            </w:r>
          </w:p>
        </w:tc>
        <w:tc>
          <w:tcPr>
            <w:tcW w:w="986" w:type="dxa"/>
            <w:shd w:val="clear" w:color="auto" w:fill="auto"/>
            <w:vAlign w:val="center"/>
          </w:tcPr>
          <w:p w14:paraId="1792AA88" w14:textId="2F27E216" w:rsidR="008A3D8B" w:rsidRPr="0085181F" w:rsidRDefault="008A3D8B" w:rsidP="008A3D8B">
            <w:pPr>
              <w:shd w:val="clear" w:color="auto" w:fill="FFFFFF" w:themeFill="background1"/>
              <w:tabs>
                <w:tab w:val="left" w:pos="612"/>
              </w:tabs>
              <w:jc w:val="center"/>
            </w:pPr>
            <w:r w:rsidRPr="0085181F">
              <w:t>Da</w:t>
            </w:r>
          </w:p>
        </w:tc>
      </w:tr>
      <w:tr w:rsidR="009336E7" w:rsidRPr="0085181F" w14:paraId="639DA31E" w14:textId="77777777" w:rsidTr="009055AD">
        <w:trPr>
          <w:trHeight w:val="70"/>
        </w:trPr>
        <w:tc>
          <w:tcPr>
            <w:tcW w:w="575" w:type="dxa"/>
            <w:shd w:val="clear" w:color="auto" w:fill="auto"/>
            <w:vAlign w:val="center"/>
          </w:tcPr>
          <w:p w14:paraId="01BE8FF0" w14:textId="49646D7B" w:rsidR="009336E7" w:rsidRPr="0085181F" w:rsidRDefault="009336E7" w:rsidP="008A3D8B">
            <w:pPr>
              <w:shd w:val="clear" w:color="auto" w:fill="FFFFFF" w:themeFill="background1"/>
              <w:tabs>
                <w:tab w:val="left" w:pos="612"/>
              </w:tabs>
              <w:jc w:val="center"/>
              <w:rPr>
                <w:sz w:val="20"/>
                <w:szCs w:val="20"/>
                <w:lang w:val="en-GB"/>
              </w:rPr>
            </w:pPr>
            <w:r w:rsidRPr="0085181F">
              <w:rPr>
                <w:sz w:val="20"/>
                <w:szCs w:val="20"/>
                <w:lang w:val="en-GB"/>
              </w:rPr>
              <w:t>24</w:t>
            </w:r>
          </w:p>
        </w:tc>
        <w:tc>
          <w:tcPr>
            <w:tcW w:w="2822" w:type="dxa"/>
            <w:shd w:val="clear" w:color="auto" w:fill="FFFFFF"/>
            <w:vAlign w:val="center"/>
          </w:tcPr>
          <w:p w14:paraId="06A48E75" w14:textId="14D48478" w:rsidR="009336E7" w:rsidRPr="0085181F" w:rsidRDefault="009336E7" w:rsidP="00A976CA">
            <w:pPr>
              <w:shd w:val="clear" w:color="auto" w:fill="FFFFFF" w:themeFill="background1"/>
              <w:tabs>
                <w:tab w:val="left" w:pos="612"/>
              </w:tabs>
              <w:jc w:val="both"/>
              <w:rPr>
                <w:b/>
                <w:sz w:val="18"/>
                <w:szCs w:val="18"/>
                <w:lang w:val="en-US"/>
              </w:rPr>
            </w:pPr>
            <w:r w:rsidRPr="0085181F">
              <w:rPr>
                <w:b/>
                <w:sz w:val="18"/>
                <w:szCs w:val="18"/>
                <w:lang w:val="en-US"/>
              </w:rPr>
              <w:t>Certificări ISO 9001 si ISO 45001</w:t>
            </w:r>
          </w:p>
        </w:tc>
        <w:tc>
          <w:tcPr>
            <w:tcW w:w="6101" w:type="dxa"/>
            <w:shd w:val="clear" w:color="auto" w:fill="auto"/>
            <w:vAlign w:val="center"/>
          </w:tcPr>
          <w:p w14:paraId="71F9CEAF" w14:textId="19655870" w:rsidR="009336E7" w:rsidRPr="0085181F" w:rsidRDefault="009336E7" w:rsidP="008A3D8B">
            <w:pPr>
              <w:pStyle w:val="Frspaiere"/>
              <w:jc w:val="both"/>
              <w:rPr>
                <w:sz w:val="20"/>
                <w:szCs w:val="16"/>
              </w:rPr>
            </w:pPr>
            <w:r w:rsidRPr="0085181F">
              <w:rPr>
                <w:sz w:val="20"/>
                <w:szCs w:val="16"/>
              </w:rPr>
              <w:t>În vederea demonstrării capacității tehnice și organizaționale, ofertantul va prezenta certificate valabile care atestă implementarea și menținerea unui sistem de management al calității conform standardului ISO 9001 și a unui sistem de management al sănătății și securității ocupaționale conform standardului ISO 45001, emise de organisme de certificare acreditate. Copie, confirmată prin semnătura electronică a ofertantului.</w:t>
            </w:r>
          </w:p>
        </w:tc>
        <w:tc>
          <w:tcPr>
            <w:tcW w:w="986" w:type="dxa"/>
            <w:shd w:val="clear" w:color="auto" w:fill="auto"/>
            <w:vAlign w:val="center"/>
          </w:tcPr>
          <w:p w14:paraId="177AF88B" w14:textId="43981471" w:rsidR="009336E7" w:rsidRPr="0085181F" w:rsidRDefault="009336E7" w:rsidP="008A3D8B">
            <w:pPr>
              <w:shd w:val="clear" w:color="auto" w:fill="FFFFFF" w:themeFill="background1"/>
              <w:tabs>
                <w:tab w:val="left" w:pos="612"/>
              </w:tabs>
              <w:jc w:val="center"/>
            </w:pPr>
            <w:r w:rsidRPr="0085181F">
              <w:t>Da</w:t>
            </w:r>
          </w:p>
        </w:tc>
      </w:tr>
      <w:tr w:rsidR="0085181F" w:rsidRPr="0085181F" w14:paraId="051F01D0" w14:textId="77777777" w:rsidTr="00921EB4">
        <w:trPr>
          <w:trHeight w:val="20"/>
        </w:trPr>
        <w:tc>
          <w:tcPr>
            <w:tcW w:w="575" w:type="dxa"/>
            <w:shd w:val="clear" w:color="auto" w:fill="auto"/>
            <w:vAlign w:val="center"/>
          </w:tcPr>
          <w:p w14:paraId="1CA2BFFA" w14:textId="31F95DEC" w:rsidR="00FD4509" w:rsidRPr="0085181F" w:rsidRDefault="00FD4509" w:rsidP="00FD4509">
            <w:pPr>
              <w:shd w:val="clear" w:color="auto" w:fill="FFFFFF" w:themeFill="background1"/>
              <w:tabs>
                <w:tab w:val="left" w:pos="612"/>
              </w:tabs>
              <w:jc w:val="center"/>
              <w:rPr>
                <w:iCs/>
                <w:noProof w:val="0"/>
                <w:sz w:val="20"/>
                <w:szCs w:val="20"/>
                <w:lang w:val="ro-MD" w:eastAsia="ru-RU"/>
              </w:rPr>
            </w:pPr>
            <w:r w:rsidRPr="0085181F">
              <w:rPr>
                <w:sz w:val="20"/>
                <w:szCs w:val="20"/>
                <w:lang w:val="en-GB"/>
              </w:rPr>
              <w:t>2</w:t>
            </w:r>
            <w:r w:rsidR="009336E7" w:rsidRPr="0085181F">
              <w:rPr>
                <w:sz w:val="20"/>
                <w:szCs w:val="20"/>
                <w:lang w:val="en-GB"/>
              </w:rPr>
              <w:t>5</w:t>
            </w:r>
          </w:p>
        </w:tc>
        <w:tc>
          <w:tcPr>
            <w:tcW w:w="2822" w:type="dxa"/>
            <w:shd w:val="clear" w:color="auto" w:fill="auto"/>
            <w:vAlign w:val="center"/>
          </w:tcPr>
          <w:p w14:paraId="2AABA653" w14:textId="68D18EB5" w:rsidR="00FD4509" w:rsidRPr="0085181F" w:rsidRDefault="00FD4509" w:rsidP="00A976CA">
            <w:pPr>
              <w:shd w:val="clear" w:color="auto" w:fill="FFFFFF" w:themeFill="background1"/>
              <w:tabs>
                <w:tab w:val="left" w:pos="612"/>
              </w:tabs>
              <w:jc w:val="both"/>
              <w:rPr>
                <w:b/>
                <w:iCs/>
                <w:noProof w:val="0"/>
                <w:sz w:val="18"/>
                <w:szCs w:val="20"/>
                <w:lang w:val="ro-MD" w:eastAsia="ru-RU"/>
              </w:rPr>
            </w:pPr>
            <w:r w:rsidRPr="0085181F">
              <w:rPr>
                <w:b/>
                <w:sz w:val="18"/>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101" w:type="dxa"/>
            <w:shd w:val="clear" w:color="auto" w:fill="auto"/>
            <w:vAlign w:val="center"/>
          </w:tcPr>
          <w:p w14:paraId="16188317" w14:textId="4A5C97C3" w:rsidR="00FD4509" w:rsidRPr="0085181F" w:rsidRDefault="00FD4509" w:rsidP="00921EB4">
            <w:pPr>
              <w:shd w:val="clear" w:color="auto" w:fill="FFFFFF" w:themeFill="background1"/>
              <w:tabs>
                <w:tab w:val="left" w:pos="612"/>
              </w:tabs>
              <w:jc w:val="both"/>
              <w:rPr>
                <w:iCs/>
                <w:noProof w:val="0"/>
                <w:sz w:val="20"/>
                <w:szCs w:val="20"/>
                <w:lang w:val="ro-MD" w:eastAsia="ru-RU"/>
              </w:rPr>
            </w:pPr>
            <w:r w:rsidRPr="0085181F">
              <w:rPr>
                <w:sz w:val="20"/>
                <w:szCs w:val="20"/>
                <w:lang w:val="en-GB"/>
              </w:rPr>
              <w:t xml:space="preserve">În termen de 5 zile de la data comunicării rezultatelor procedurii de achiziție publică, ofertantul desemnat câștigător va prezenta Declarația autorității contractante și Agenției Achiziții Publice </w:t>
            </w:r>
            <w:r w:rsidRPr="0085181F">
              <w:rPr>
                <w:sz w:val="20"/>
                <w:szCs w:val="20"/>
              </w:rPr>
              <w:t>î</w:t>
            </w:r>
            <w:r w:rsidRPr="0085181F">
              <w:rPr>
                <w:sz w:val="20"/>
                <w:szCs w:val="20"/>
                <w:lang w:val="en-GB"/>
              </w:rPr>
              <w:t xml:space="preserve">n conformitate cu </w:t>
            </w:r>
            <w:r w:rsidRPr="0085181F">
              <w:rPr>
                <w:sz w:val="20"/>
                <w:szCs w:val="20"/>
                <w:lang w:val="ro-MD"/>
              </w:rPr>
              <w:t>Ordinului Ministrului Finanțelor nr. 145 din 24 noiembrie 2020</w:t>
            </w:r>
          </w:p>
        </w:tc>
        <w:tc>
          <w:tcPr>
            <w:tcW w:w="986" w:type="dxa"/>
            <w:shd w:val="clear" w:color="auto" w:fill="auto"/>
            <w:vAlign w:val="center"/>
          </w:tcPr>
          <w:p w14:paraId="4569C107" w14:textId="5D36DDCB" w:rsidR="00FD4509" w:rsidRPr="0085181F" w:rsidRDefault="00FD4509" w:rsidP="00FD4509">
            <w:pPr>
              <w:shd w:val="clear" w:color="auto" w:fill="FFFFFF" w:themeFill="background1"/>
              <w:tabs>
                <w:tab w:val="left" w:pos="612"/>
              </w:tabs>
              <w:jc w:val="center"/>
              <w:rPr>
                <w:iCs/>
                <w:noProof w:val="0"/>
                <w:lang w:val="ro-MD" w:eastAsia="ru-RU"/>
              </w:rPr>
            </w:pPr>
            <w:r w:rsidRPr="0085181F">
              <w:t>Da</w:t>
            </w:r>
          </w:p>
        </w:tc>
      </w:tr>
    </w:tbl>
    <w:p w14:paraId="04AF486D" w14:textId="12729D32" w:rsidR="0015247E" w:rsidRPr="00FF430B" w:rsidRDefault="00C34C5E" w:rsidP="007506A1">
      <w:pPr>
        <w:numPr>
          <w:ilvl w:val="0"/>
          <w:numId w:val="3"/>
        </w:numPr>
        <w:shd w:val="clear" w:color="auto" w:fill="FFFFFF" w:themeFill="background1"/>
        <w:spacing w:before="120"/>
        <w:ind w:left="-426" w:right="-569" w:firstLine="0"/>
        <w:jc w:val="both"/>
        <w:rPr>
          <w:b/>
          <w:noProof w:val="0"/>
          <w:lang w:val="ro-MD" w:eastAsia="ru-RU"/>
        </w:rPr>
      </w:pPr>
      <w:r>
        <w:rPr>
          <w:b/>
          <w:noProof w:val="0"/>
          <w:lang w:val="ro-MD" w:eastAsia="ru-RU"/>
        </w:rPr>
        <w:t>Garanția pentru ofertă</w:t>
      </w:r>
      <w:r w:rsidR="0074138A">
        <w:rPr>
          <w:b/>
          <w:noProof w:val="0"/>
          <w:lang w:val="ro-MD" w:eastAsia="ru-RU"/>
        </w:rPr>
        <w:t>:</w:t>
      </w:r>
      <w:r w:rsidR="0015247E" w:rsidRPr="00FF430B">
        <w:rPr>
          <w:b/>
          <w:noProof w:val="0"/>
          <w:lang w:val="ro-MD" w:eastAsia="ru-RU"/>
        </w:rPr>
        <w:t xml:space="preserve"> </w:t>
      </w:r>
      <w:r w:rsidR="001A6921" w:rsidRPr="00B801E2">
        <w:rPr>
          <w:b/>
          <w:i/>
          <w:noProof w:val="0"/>
          <w:u w:val="single"/>
          <w:lang w:val="ro-MD" w:eastAsia="ru-RU"/>
        </w:rPr>
        <w:t>1</w:t>
      </w:r>
      <w:r w:rsidR="00430E32" w:rsidRPr="00B801E2">
        <w:rPr>
          <w:b/>
          <w:i/>
          <w:noProof w:val="0"/>
          <w:u w:val="single"/>
          <w:lang w:val="ro-MD" w:eastAsia="ru-RU"/>
        </w:rPr>
        <w:t>%</w:t>
      </w:r>
      <w:r w:rsidR="001A6921" w:rsidRPr="00B801E2">
        <w:rPr>
          <w:b/>
          <w:i/>
          <w:noProof w:val="0"/>
          <w:u w:val="single"/>
          <w:lang w:val="ro-MD" w:eastAsia="ru-RU"/>
        </w:rPr>
        <w:t xml:space="preserve"> din valoarea ofertei</w:t>
      </w:r>
      <w:r w:rsidR="00430E32" w:rsidRPr="00B801E2">
        <w:rPr>
          <w:b/>
          <w:i/>
          <w:noProof w:val="0"/>
          <w:u w:val="single"/>
          <w:lang w:val="ro-MD" w:eastAsia="ru-RU"/>
        </w:rPr>
        <w:t xml:space="preserve"> fără TVA</w:t>
      </w:r>
    </w:p>
    <w:p w14:paraId="537A3EA2" w14:textId="4188B706" w:rsidR="0015247E" w:rsidRPr="0085181F" w:rsidRDefault="00F6465C" w:rsidP="007506A1">
      <w:pPr>
        <w:numPr>
          <w:ilvl w:val="0"/>
          <w:numId w:val="3"/>
        </w:numPr>
        <w:shd w:val="clear" w:color="auto" w:fill="FFFFFF" w:themeFill="background1"/>
        <w:spacing w:before="120"/>
        <w:ind w:left="-426" w:right="-569" w:firstLine="0"/>
        <w:jc w:val="both"/>
        <w:rPr>
          <w:b/>
          <w:noProof w:val="0"/>
          <w:lang w:val="ro-MD" w:eastAsia="ru-RU"/>
        </w:rPr>
      </w:pPr>
      <w:r w:rsidRPr="0085181F">
        <w:rPr>
          <w:b/>
          <w:noProof w:val="0"/>
          <w:lang w:val="ro-MD" w:eastAsia="ru-RU"/>
        </w:rPr>
        <w:t>Termenul de garanție a lucrărilor</w:t>
      </w:r>
      <w:r w:rsidR="00D05DE3" w:rsidRPr="0085181F">
        <w:rPr>
          <w:b/>
          <w:noProof w:val="0"/>
          <w:lang w:val="ro-MD" w:eastAsia="ru-RU"/>
        </w:rPr>
        <w:t xml:space="preserve">: </w:t>
      </w:r>
      <w:r w:rsidR="008435AC" w:rsidRPr="0085181F">
        <w:rPr>
          <w:b/>
          <w:i/>
          <w:noProof w:val="0"/>
          <w:u w:val="single"/>
          <w:lang w:val="ro-MD" w:eastAsia="ru-RU"/>
        </w:rPr>
        <w:t>minim 5 ani</w:t>
      </w:r>
      <w:r w:rsidR="008A2D73" w:rsidRPr="0085181F">
        <w:rPr>
          <w:b/>
          <w:i/>
          <w:noProof w:val="0"/>
          <w:u w:val="single"/>
          <w:lang w:val="ro-MD" w:eastAsia="ru-RU"/>
        </w:rPr>
        <w:t xml:space="preserve"> </w:t>
      </w:r>
      <w:r w:rsidR="008A2D73" w:rsidRPr="0085181F">
        <w:rPr>
          <w:b/>
          <w:i/>
          <w:noProof w:val="0"/>
          <w:u w:val="single"/>
          <w:lang w:val="en-GB" w:eastAsia="ru-RU"/>
        </w:rPr>
        <w:t xml:space="preserve">de la </w:t>
      </w:r>
      <w:proofErr w:type="spellStart"/>
      <w:r w:rsidR="008A2D73" w:rsidRPr="0085181F">
        <w:rPr>
          <w:b/>
          <w:i/>
          <w:noProof w:val="0"/>
          <w:u w:val="single"/>
          <w:lang w:val="en-GB" w:eastAsia="ru-RU"/>
        </w:rPr>
        <w:t>recepția</w:t>
      </w:r>
      <w:proofErr w:type="spellEnd"/>
      <w:r w:rsidR="008A2D73" w:rsidRPr="0085181F">
        <w:rPr>
          <w:b/>
          <w:i/>
          <w:noProof w:val="0"/>
          <w:u w:val="single"/>
          <w:lang w:val="en-GB" w:eastAsia="ru-RU"/>
        </w:rPr>
        <w:t xml:space="preserve"> </w:t>
      </w:r>
      <w:proofErr w:type="spellStart"/>
      <w:r w:rsidR="008A2D73" w:rsidRPr="0085181F">
        <w:rPr>
          <w:b/>
          <w:i/>
          <w:noProof w:val="0"/>
          <w:u w:val="single"/>
          <w:lang w:val="en-GB" w:eastAsia="ru-RU"/>
        </w:rPr>
        <w:t>lucrărilor</w:t>
      </w:r>
      <w:proofErr w:type="spellEnd"/>
    </w:p>
    <w:p w14:paraId="0C73D93B" w14:textId="45FE6B4F" w:rsidR="00B801E2" w:rsidRPr="0085181F" w:rsidRDefault="00F6465C" w:rsidP="007506A1">
      <w:pPr>
        <w:numPr>
          <w:ilvl w:val="0"/>
          <w:numId w:val="3"/>
        </w:numPr>
        <w:shd w:val="clear" w:color="auto" w:fill="FFFFFF" w:themeFill="background1"/>
        <w:ind w:left="-426" w:right="-569" w:firstLine="0"/>
        <w:jc w:val="both"/>
        <w:rPr>
          <w:b/>
          <w:noProof w:val="0"/>
          <w:lang w:val="ro-MD" w:eastAsia="ru-RU"/>
        </w:rPr>
      </w:pPr>
      <w:r w:rsidRPr="0085181F">
        <w:rPr>
          <w:b/>
          <w:noProof w:val="0"/>
          <w:lang w:val="ro-MD" w:eastAsia="ru-RU"/>
        </w:rPr>
        <w:t>Garanția de bună execuție a cont</w:t>
      </w:r>
      <w:r w:rsidR="0004344E" w:rsidRPr="0085181F">
        <w:rPr>
          <w:b/>
          <w:noProof w:val="0"/>
          <w:lang w:val="ro-MD" w:eastAsia="ru-RU"/>
        </w:rPr>
        <w:t>ractului</w:t>
      </w:r>
      <w:r w:rsidR="0015414C" w:rsidRPr="0085181F">
        <w:rPr>
          <w:b/>
          <w:noProof w:val="0"/>
          <w:lang w:val="ro-MD" w:eastAsia="ru-RU"/>
        </w:rPr>
        <w:t>:</w:t>
      </w:r>
      <w:r w:rsidR="00C44A3B" w:rsidRPr="0085181F">
        <w:rPr>
          <w:b/>
          <w:noProof w:val="0"/>
          <w:lang w:val="ro-MD" w:eastAsia="ru-RU"/>
        </w:rPr>
        <w:t xml:space="preserve"> </w:t>
      </w:r>
      <w:r w:rsidR="00C44A3B" w:rsidRPr="0085181F">
        <w:rPr>
          <w:b/>
          <w:i/>
          <w:noProof w:val="0"/>
          <w:u w:val="single"/>
          <w:lang w:val="ro-MD" w:eastAsia="ru-RU"/>
        </w:rPr>
        <w:t xml:space="preserve">10% din </w:t>
      </w:r>
      <w:r w:rsidR="00056649" w:rsidRPr="0085181F">
        <w:rPr>
          <w:b/>
          <w:i/>
          <w:noProof w:val="0"/>
          <w:u w:val="single"/>
          <w:lang w:val="ro-MD" w:eastAsia="ru-RU"/>
        </w:rPr>
        <w:t>valoarea</w:t>
      </w:r>
      <w:r w:rsidR="00C44A3B" w:rsidRPr="0085181F">
        <w:rPr>
          <w:b/>
          <w:i/>
          <w:noProof w:val="0"/>
          <w:u w:val="single"/>
          <w:lang w:val="ro-MD" w:eastAsia="ru-RU"/>
        </w:rPr>
        <w:t xml:space="preserve"> </w:t>
      </w:r>
      <w:r w:rsidR="008F09FB" w:rsidRPr="0085181F">
        <w:rPr>
          <w:b/>
          <w:i/>
          <w:noProof w:val="0"/>
          <w:u w:val="single"/>
          <w:lang w:val="ro-MD" w:eastAsia="ru-RU"/>
        </w:rPr>
        <w:t xml:space="preserve">totală a </w:t>
      </w:r>
      <w:r w:rsidR="00C44A3B" w:rsidRPr="0085181F">
        <w:rPr>
          <w:b/>
          <w:i/>
          <w:noProof w:val="0"/>
          <w:u w:val="single"/>
          <w:lang w:val="ro-MD" w:eastAsia="ru-RU"/>
        </w:rPr>
        <w:t>contractului</w:t>
      </w:r>
      <w:r w:rsidR="0004344E" w:rsidRPr="0085181F">
        <w:rPr>
          <w:b/>
          <w:noProof w:val="0"/>
          <w:lang w:val="ro-MD" w:eastAsia="ru-RU"/>
        </w:rPr>
        <w:t>,</w:t>
      </w:r>
      <w:r w:rsidR="00C44A3B" w:rsidRPr="0085181F">
        <w:rPr>
          <w:b/>
          <w:noProof w:val="0"/>
          <w:lang w:val="ro-MD" w:eastAsia="ru-RU"/>
        </w:rPr>
        <w:t xml:space="preserve"> se poate efectua</w:t>
      </w:r>
      <w:r w:rsidR="00D6270D" w:rsidRPr="0085181F">
        <w:rPr>
          <w:b/>
          <w:noProof w:val="0"/>
          <w:lang w:val="ro-MD" w:eastAsia="ru-RU"/>
        </w:rPr>
        <w:t xml:space="preserve"> prin</w:t>
      </w:r>
      <w:r w:rsidR="00C44A3B" w:rsidRPr="0085181F">
        <w:rPr>
          <w:b/>
          <w:noProof w:val="0"/>
          <w:lang w:val="ro-MD" w:eastAsia="ru-RU"/>
        </w:rPr>
        <w:t>:</w:t>
      </w:r>
      <w:r w:rsidR="0004344E" w:rsidRPr="0085181F">
        <w:rPr>
          <w:b/>
          <w:noProof w:val="0"/>
          <w:lang w:val="ro-MD" w:eastAsia="ru-RU"/>
        </w:rPr>
        <w:t xml:space="preserve"> </w:t>
      </w:r>
      <w:r w:rsidR="0004344E" w:rsidRPr="0085181F">
        <w:rPr>
          <w:b/>
          <w:bCs/>
          <w:i/>
        </w:rPr>
        <w:t xml:space="preserve"> </w:t>
      </w:r>
    </w:p>
    <w:p w14:paraId="2555B2D7" w14:textId="77777777" w:rsidR="00B801E2" w:rsidRPr="0085181F" w:rsidRDefault="00B801E2" w:rsidP="00D6270D">
      <w:pPr>
        <w:pStyle w:val="Listparagraf"/>
        <w:numPr>
          <w:ilvl w:val="0"/>
          <w:numId w:val="5"/>
        </w:numPr>
        <w:shd w:val="clear" w:color="auto" w:fill="FFFFFF" w:themeFill="background1"/>
        <w:tabs>
          <w:tab w:val="clear" w:pos="1134"/>
          <w:tab w:val="left" w:pos="-142"/>
        </w:tabs>
        <w:ind w:left="-426" w:right="-569" w:firstLine="0"/>
        <w:jc w:val="left"/>
        <w:rPr>
          <w:b/>
          <w:lang w:val="ro-MD" w:eastAsia="ru-RU"/>
        </w:rPr>
      </w:pPr>
      <w:r w:rsidRPr="0085181F">
        <w:rPr>
          <w:b/>
          <w:bCs/>
          <w:i/>
        </w:rPr>
        <w:t>T</w:t>
      </w:r>
      <w:r w:rsidR="0004344E" w:rsidRPr="0085181F">
        <w:rPr>
          <w:b/>
          <w:bCs/>
          <w:i/>
        </w:rPr>
        <w:t xml:space="preserve">ransfer la </w:t>
      </w:r>
      <w:proofErr w:type="spellStart"/>
      <w:r w:rsidR="0004344E" w:rsidRPr="0085181F">
        <w:rPr>
          <w:b/>
          <w:bCs/>
          <w:i/>
        </w:rPr>
        <w:t>contul</w:t>
      </w:r>
      <w:proofErr w:type="spellEnd"/>
      <w:r w:rsidR="0004344E" w:rsidRPr="0085181F">
        <w:rPr>
          <w:b/>
          <w:bCs/>
          <w:i/>
        </w:rPr>
        <w:t xml:space="preserve"> </w:t>
      </w:r>
      <w:proofErr w:type="spellStart"/>
      <w:r w:rsidR="0004344E" w:rsidRPr="0085181F">
        <w:rPr>
          <w:b/>
          <w:bCs/>
          <w:i/>
        </w:rPr>
        <w:t>autorităţii</w:t>
      </w:r>
      <w:proofErr w:type="spellEnd"/>
      <w:r w:rsidR="0004344E" w:rsidRPr="0085181F">
        <w:rPr>
          <w:b/>
          <w:bCs/>
          <w:i/>
        </w:rPr>
        <w:t xml:space="preserve"> </w:t>
      </w:r>
      <w:proofErr w:type="spellStart"/>
      <w:r w:rsidR="0004344E" w:rsidRPr="0085181F">
        <w:rPr>
          <w:b/>
          <w:bCs/>
          <w:i/>
        </w:rPr>
        <w:t>contractante</w:t>
      </w:r>
      <w:proofErr w:type="spellEnd"/>
      <w:r w:rsidR="0004344E" w:rsidRPr="0085181F">
        <w:rPr>
          <w:b/>
          <w:bCs/>
          <w:i/>
        </w:rPr>
        <w:t xml:space="preserve">, conform </w:t>
      </w:r>
      <w:proofErr w:type="spellStart"/>
      <w:r w:rsidR="0004344E" w:rsidRPr="0085181F">
        <w:rPr>
          <w:b/>
          <w:bCs/>
          <w:i/>
        </w:rPr>
        <w:t>următoarelor</w:t>
      </w:r>
      <w:proofErr w:type="spellEnd"/>
      <w:r w:rsidR="0004344E" w:rsidRPr="0085181F">
        <w:rPr>
          <w:b/>
          <w:bCs/>
          <w:i/>
        </w:rPr>
        <w:t xml:space="preserve"> date </w:t>
      </w:r>
      <w:proofErr w:type="spellStart"/>
      <w:r w:rsidR="0004344E" w:rsidRPr="0085181F">
        <w:rPr>
          <w:b/>
          <w:bCs/>
          <w:i/>
        </w:rPr>
        <w:t>bancare</w:t>
      </w:r>
      <w:proofErr w:type="spellEnd"/>
      <w:r w:rsidR="0004344E" w:rsidRPr="0085181F">
        <w:rPr>
          <w:b/>
          <w:bCs/>
          <w:i/>
        </w:rPr>
        <w:t>:</w:t>
      </w:r>
      <w:r w:rsidR="0004344E" w:rsidRPr="0085181F">
        <w:rPr>
          <w:b/>
          <w:i/>
        </w:rPr>
        <w:t> </w:t>
      </w:r>
      <w:r w:rsidR="0004344E" w:rsidRPr="0085181F">
        <w:rPr>
          <w:b/>
          <w:i/>
        </w:rPr>
        <w:br/>
      </w:r>
      <w:proofErr w:type="spellStart"/>
      <w:r w:rsidR="0004344E" w:rsidRPr="0085181F">
        <w:rPr>
          <w:b/>
          <w:i/>
        </w:rPr>
        <w:t>Beneficiarul</w:t>
      </w:r>
      <w:proofErr w:type="spellEnd"/>
      <w:r w:rsidR="0004344E" w:rsidRPr="0085181F">
        <w:rPr>
          <w:b/>
          <w:i/>
        </w:rPr>
        <w:t xml:space="preserve"> </w:t>
      </w:r>
      <w:proofErr w:type="spellStart"/>
      <w:r w:rsidR="0004344E" w:rsidRPr="0085181F">
        <w:rPr>
          <w:b/>
          <w:i/>
        </w:rPr>
        <w:t>plăţii</w:t>
      </w:r>
      <w:proofErr w:type="spellEnd"/>
      <w:r w:rsidR="0004344E" w:rsidRPr="0085181F">
        <w:rPr>
          <w:b/>
          <w:i/>
        </w:rPr>
        <w:t>: </w:t>
      </w:r>
      <w:r w:rsidR="0004344E" w:rsidRPr="0085181F">
        <w:rPr>
          <w:b/>
          <w:bCs/>
          <w:i/>
        </w:rPr>
        <w:t>I.M.S.P. CENTRUL NAŢIONAL DE ASISTENŢĂ MEDICALĂ URGENTĂ PRESPITALICEASCĂ</w:t>
      </w:r>
    </w:p>
    <w:p w14:paraId="5C516CCD" w14:textId="73350C9B" w:rsidR="00B801E2" w:rsidRPr="0085181F" w:rsidRDefault="0004344E" w:rsidP="008A2D73">
      <w:pPr>
        <w:pStyle w:val="Listparagraf"/>
        <w:numPr>
          <w:ilvl w:val="0"/>
          <w:numId w:val="0"/>
        </w:numPr>
        <w:shd w:val="clear" w:color="auto" w:fill="FFFFFF" w:themeFill="background1"/>
        <w:tabs>
          <w:tab w:val="clear" w:pos="1134"/>
          <w:tab w:val="left" w:pos="-142"/>
        </w:tabs>
        <w:ind w:left="-426" w:right="-569"/>
        <w:rPr>
          <w:b/>
          <w:bCs/>
          <w:i/>
        </w:rPr>
      </w:pPr>
      <w:proofErr w:type="spellStart"/>
      <w:r w:rsidRPr="0085181F">
        <w:rPr>
          <w:b/>
          <w:i/>
        </w:rPr>
        <w:t>Denumirea</w:t>
      </w:r>
      <w:proofErr w:type="spellEnd"/>
      <w:r w:rsidRPr="0085181F">
        <w:rPr>
          <w:b/>
          <w:i/>
        </w:rPr>
        <w:t xml:space="preserve"> </w:t>
      </w:r>
      <w:proofErr w:type="spellStart"/>
      <w:r w:rsidRPr="0085181F">
        <w:rPr>
          <w:b/>
          <w:i/>
        </w:rPr>
        <w:t>Băncii</w:t>
      </w:r>
      <w:proofErr w:type="spellEnd"/>
      <w:r w:rsidRPr="0085181F">
        <w:rPr>
          <w:b/>
          <w:i/>
        </w:rPr>
        <w:t>:</w:t>
      </w:r>
      <w:r w:rsidR="00B801E2" w:rsidRPr="0085181F">
        <w:rPr>
          <w:b/>
          <w:i/>
        </w:rPr>
        <w:t xml:space="preserve"> </w:t>
      </w:r>
      <w:proofErr w:type="gramStart"/>
      <w:r w:rsidR="001F7F8A" w:rsidRPr="0085181F">
        <w:rPr>
          <w:b/>
          <w:bCs/>
          <w:i/>
        </w:rPr>
        <w:t>BC ”MAIB</w:t>
      </w:r>
      <w:proofErr w:type="gramEnd"/>
      <w:r w:rsidR="001F7F8A" w:rsidRPr="0085181F">
        <w:rPr>
          <w:b/>
          <w:bCs/>
          <w:i/>
        </w:rPr>
        <w:t xml:space="preserve">” S.A. </w:t>
      </w:r>
      <w:proofErr w:type="spellStart"/>
      <w:r w:rsidR="001F7F8A" w:rsidRPr="0085181F">
        <w:rPr>
          <w:b/>
          <w:bCs/>
          <w:i/>
        </w:rPr>
        <w:t>sucursala</w:t>
      </w:r>
      <w:proofErr w:type="spellEnd"/>
      <w:r w:rsidR="001F7F8A" w:rsidRPr="0085181F">
        <w:rPr>
          <w:b/>
          <w:bCs/>
          <w:i/>
        </w:rPr>
        <w:t xml:space="preserve"> Gheorghe </w:t>
      </w:r>
      <w:proofErr w:type="spellStart"/>
      <w:r w:rsidR="001F7F8A" w:rsidRPr="0085181F">
        <w:rPr>
          <w:b/>
          <w:bCs/>
          <w:i/>
        </w:rPr>
        <w:t>Asachi</w:t>
      </w:r>
      <w:proofErr w:type="spellEnd"/>
    </w:p>
    <w:p w14:paraId="316F7F2F" w14:textId="77777777" w:rsidR="00B801E2" w:rsidRPr="0085181F" w:rsidRDefault="0004344E" w:rsidP="008A2D73">
      <w:pPr>
        <w:pStyle w:val="Listparagraf"/>
        <w:numPr>
          <w:ilvl w:val="0"/>
          <w:numId w:val="0"/>
        </w:numPr>
        <w:shd w:val="clear" w:color="auto" w:fill="FFFFFF" w:themeFill="background1"/>
        <w:tabs>
          <w:tab w:val="clear" w:pos="1134"/>
          <w:tab w:val="left" w:pos="-142"/>
        </w:tabs>
        <w:ind w:left="-426" w:right="-569"/>
        <w:rPr>
          <w:b/>
          <w:bCs/>
          <w:i/>
        </w:rPr>
      </w:pPr>
      <w:proofErr w:type="spellStart"/>
      <w:r w:rsidRPr="0085181F">
        <w:rPr>
          <w:b/>
          <w:i/>
        </w:rPr>
        <w:t>Codul</w:t>
      </w:r>
      <w:proofErr w:type="spellEnd"/>
      <w:r w:rsidRPr="0085181F">
        <w:rPr>
          <w:b/>
          <w:i/>
        </w:rPr>
        <w:t xml:space="preserve"> fiscal:</w:t>
      </w:r>
      <w:r w:rsidR="00B801E2" w:rsidRPr="0085181F">
        <w:rPr>
          <w:b/>
          <w:i/>
        </w:rPr>
        <w:t xml:space="preserve"> </w:t>
      </w:r>
      <w:r w:rsidRPr="0085181F">
        <w:rPr>
          <w:b/>
          <w:bCs/>
          <w:i/>
        </w:rPr>
        <w:t>1015600032824</w:t>
      </w:r>
      <w:r w:rsidR="00B801E2" w:rsidRPr="0085181F">
        <w:rPr>
          <w:b/>
          <w:bCs/>
          <w:i/>
        </w:rPr>
        <w:t xml:space="preserve"> </w:t>
      </w:r>
    </w:p>
    <w:p w14:paraId="4B66D357" w14:textId="106E57E0" w:rsidR="000D7A3F" w:rsidRPr="0085181F" w:rsidRDefault="0004344E" w:rsidP="004439D1">
      <w:pPr>
        <w:pStyle w:val="Listparagraf"/>
        <w:numPr>
          <w:ilvl w:val="0"/>
          <w:numId w:val="0"/>
        </w:numPr>
        <w:shd w:val="clear" w:color="auto" w:fill="FFFFFF" w:themeFill="background1"/>
        <w:tabs>
          <w:tab w:val="clear" w:pos="1134"/>
          <w:tab w:val="left" w:pos="-142"/>
        </w:tabs>
        <w:ind w:left="-426" w:right="-569"/>
        <w:jc w:val="left"/>
        <w:rPr>
          <w:b/>
          <w:lang w:val="ro-MD" w:eastAsia="ru-RU"/>
        </w:rPr>
      </w:pPr>
      <w:r w:rsidRPr="0085181F">
        <w:rPr>
          <w:b/>
          <w:i/>
        </w:rPr>
        <w:t>IBAN:</w:t>
      </w:r>
      <w:r w:rsidR="00B801E2" w:rsidRPr="0085181F">
        <w:rPr>
          <w:b/>
          <w:i/>
        </w:rPr>
        <w:t xml:space="preserve"> </w:t>
      </w:r>
      <w:r w:rsidR="004439D1" w:rsidRPr="0085181F">
        <w:rPr>
          <w:b/>
          <w:bCs/>
          <w:i/>
        </w:rPr>
        <w:t>MD18AG000000022515454988</w:t>
      </w:r>
      <w:r w:rsidR="00B801E2" w:rsidRPr="0085181F">
        <w:rPr>
          <w:b/>
          <w:bCs/>
          <w:i/>
        </w:rPr>
        <w:t xml:space="preserve">, </w:t>
      </w:r>
      <w:r w:rsidRPr="0085181F">
        <w:rPr>
          <w:bCs/>
          <w:i/>
        </w:rPr>
        <w:t>cu nota “</w:t>
      </w:r>
      <w:proofErr w:type="spellStart"/>
      <w:r w:rsidRPr="0085181F">
        <w:rPr>
          <w:bCs/>
          <w:i/>
        </w:rPr>
        <w:t>Pentru</w:t>
      </w:r>
      <w:proofErr w:type="spellEnd"/>
      <w:r w:rsidRPr="0085181F">
        <w:rPr>
          <w:bCs/>
          <w:i/>
        </w:rPr>
        <w:t xml:space="preserve"> </w:t>
      </w:r>
      <w:proofErr w:type="spellStart"/>
      <w:r w:rsidRPr="0085181F">
        <w:rPr>
          <w:bCs/>
          <w:i/>
        </w:rPr>
        <w:t>garanţia</w:t>
      </w:r>
      <w:proofErr w:type="spellEnd"/>
      <w:r w:rsidRPr="0085181F">
        <w:rPr>
          <w:bCs/>
          <w:i/>
        </w:rPr>
        <w:t xml:space="preserve"> de buna </w:t>
      </w:r>
      <w:proofErr w:type="spellStart"/>
      <w:r w:rsidRPr="0085181F">
        <w:rPr>
          <w:bCs/>
          <w:i/>
        </w:rPr>
        <w:t>execuţie</w:t>
      </w:r>
      <w:proofErr w:type="spellEnd"/>
      <w:r w:rsidRPr="0085181F">
        <w:rPr>
          <w:bCs/>
          <w:i/>
        </w:rPr>
        <w:t xml:space="preserve"> a </w:t>
      </w:r>
      <w:proofErr w:type="spellStart"/>
      <w:r w:rsidRPr="0085181F">
        <w:rPr>
          <w:bCs/>
          <w:i/>
        </w:rPr>
        <w:t>contract</w:t>
      </w:r>
      <w:r w:rsidR="00B8552B" w:rsidRPr="0085181F">
        <w:rPr>
          <w:bCs/>
          <w:i/>
        </w:rPr>
        <w:t>ului</w:t>
      </w:r>
      <w:proofErr w:type="spellEnd"/>
      <w:r w:rsidR="00B8552B" w:rsidRPr="0085181F">
        <w:rPr>
          <w:bCs/>
          <w:i/>
        </w:rPr>
        <w:t xml:space="preserve"> nr. _________ din _______</w:t>
      </w:r>
      <w:r w:rsidRPr="0085181F">
        <w:rPr>
          <w:bCs/>
          <w:i/>
        </w:rPr>
        <w:t>____</w:t>
      </w:r>
    </w:p>
    <w:p w14:paraId="5C53D366" w14:textId="42C69CBA" w:rsidR="0004344E" w:rsidRPr="0085181F" w:rsidRDefault="0004344E" w:rsidP="008A2D73">
      <w:pPr>
        <w:shd w:val="clear" w:color="auto" w:fill="FFFFFF" w:themeFill="background1"/>
        <w:tabs>
          <w:tab w:val="left" w:pos="-142"/>
        </w:tabs>
        <w:ind w:left="-426" w:right="-569"/>
        <w:jc w:val="both"/>
        <w:rPr>
          <w:b/>
          <w:noProof w:val="0"/>
          <w:lang w:val="ro-MD" w:eastAsia="ru-RU"/>
        </w:rPr>
      </w:pPr>
      <w:r w:rsidRPr="0085181F">
        <w:rPr>
          <w:b/>
          <w:bCs/>
          <w:i/>
        </w:rPr>
        <w:t>Sau</w:t>
      </w:r>
    </w:p>
    <w:p w14:paraId="13C1C02B" w14:textId="2C01F573" w:rsidR="00F6465C" w:rsidRPr="0085181F" w:rsidRDefault="0004344E" w:rsidP="008A2D73">
      <w:pPr>
        <w:pStyle w:val="Listparagraf"/>
        <w:numPr>
          <w:ilvl w:val="0"/>
          <w:numId w:val="5"/>
        </w:numPr>
        <w:shd w:val="clear" w:color="auto" w:fill="FFFFFF" w:themeFill="background1"/>
        <w:tabs>
          <w:tab w:val="clear" w:pos="1134"/>
          <w:tab w:val="left" w:pos="-142"/>
        </w:tabs>
        <w:ind w:left="-426" w:right="-569" w:firstLine="0"/>
        <w:rPr>
          <w:b/>
          <w:lang w:val="ro-MD" w:eastAsia="ru-RU"/>
        </w:rPr>
      </w:pPr>
      <w:proofErr w:type="spellStart"/>
      <w:r w:rsidRPr="0085181F">
        <w:rPr>
          <w:b/>
          <w:i/>
        </w:rPr>
        <w:t>Reţineri</w:t>
      </w:r>
      <w:proofErr w:type="spellEnd"/>
      <w:r w:rsidRPr="0085181F">
        <w:rPr>
          <w:b/>
          <w:i/>
        </w:rPr>
        <w:t xml:space="preserve"> </w:t>
      </w:r>
      <w:proofErr w:type="spellStart"/>
      <w:r w:rsidRPr="0085181F">
        <w:rPr>
          <w:b/>
          <w:i/>
        </w:rPr>
        <w:t>succesive</w:t>
      </w:r>
      <w:proofErr w:type="spellEnd"/>
      <w:r w:rsidRPr="0085181F">
        <w:rPr>
          <w:b/>
          <w:i/>
        </w:rPr>
        <w:t xml:space="preserve"> </w:t>
      </w:r>
      <w:proofErr w:type="spellStart"/>
      <w:r w:rsidRPr="0085181F">
        <w:rPr>
          <w:b/>
          <w:i/>
        </w:rPr>
        <w:t>directe</w:t>
      </w:r>
      <w:proofErr w:type="spellEnd"/>
      <w:r w:rsidRPr="0085181F">
        <w:rPr>
          <w:b/>
          <w:i/>
        </w:rPr>
        <w:t xml:space="preserve"> din </w:t>
      </w:r>
      <w:proofErr w:type="spellStart"/>
      <w:r w:rsidRPr="0085181F">
        <w:rPr>
          <w:b/>
          <w:i/>
        </w:rPr>
        <w:t>plata</w:t>
      </w:r>
      <w:proofErr w:type="spellEnd"/>
      <w:r w:rsidRPr="0085181F">
        <w:rPr>
          <w:b/>
          <w:i/>
        </w:rPr>
        <w:t xml:space="preserve"> </w:t>
      </w:r>
      <w:proofErr w:type="spellStart"/>
      <w:r w:rsidRPr="0085181F">
        <w:rPr>
          <w:b/>
          <w:i/>
        </w:rPr>
        <w:t>cuvenită</w:t>
      </w:r>
      <w:proofErr w:type="spellEnd"/>
      <w:r w:rsidRPr="0085181F">
        <w:rPr>
          <w:b/>
          <w:i/>
        </w:rPr>
        <w:t xml:space="preserve"> </w:t>
      </w:r>
      <w:proofErr w:type="spellStart"/>
      <w:r w:rsidRPr="0085181F">
        <w:rPr>
          <w:b/>
          <w:i/>
        </w:rPr>
        <w:t>pentru</w:t>
      </w:r>
      <w:proofErr w:type="spellEnd"/>
      <w:r w:rsidRPr="0085181F">
        <w:rPr>
          <w:b/>
          <w:i/>
        </w:rPr>
        <w:t xml:space="preserve"> </w:t>
      </w:r>
      <w:proofErr w:type="spellStart"/>
      <w:r w:rsidRPr="0085181F">
        <w:rPr>
          <w:b/>
          <w:i/>
        </w:rPr>
        <w:t>facturile</w:t>
      </w:r>
      <w:proofErr w:type="spellEnd"/>
      <w:r w:rsidRPr="0085181F">
        <w:rPr>
          <w:b/>
          <w:i/>
        </w:rPr>
        <w:t xml:space="preserve"> </w:t>
      </w:r>
      <w:proofErr w:type="spellStart"/>
      <w:r w:rsidRPr="0085181F">
        <w:rPr>
          <w:b/>
          <w:i/>
        </w:rPr>
        <w:t>p</w:t>
      </w:r>
      <w:r w:rsidR="00D8655B" w:rsidRPr="0085181F">
        <w:rPr>
          <w:b/>
          <w:i/>
        </w:rPr>
        <w:t>arţiale</w:t>
      </w:r>
      <w:proofErr w:type="spellEnd"/>
      <w:r w:rsidR="00D8655B" w:rsidRPr="0085181F">
        <w:rPr>
          <w:b/>
          <w:i/>
        </w:rPr>
        <w:t xml:space="preserve">, </w:t>
      </w:r>
      <w:proofErr w:type="spellStart"/>
      <w:r w:rsidR="00D8655B" w:rsidRPr="0085181F">
        <w:rPr>
          <w:b/>
          <w:i/>
        </w:rPr>
        <w:t>în</w:t>
      </w:r>
      <w:proofErr w:type="spellEnd"/>
      <w:r w:rsidR="00D8655B" w:rsidRPr="0085181F">
        <w:rPr>
          <w:b/>
          <w:i/>
        </w:rPr>
        <w:t xml:space="preserve"> </w:t>
      </w:r>
      <w:proofErr w:type="spellStart"/>
      <w:r w:rsidR="00D8655B" w:rsidRPr="0085181F">
        <w:rPr>
          <w:b/>
          <w:i/>
        </w:rPr>
        <w:t>cuantum</w:t>
      </w:r>
      <w:proofErr w:type="spellEnd"/>
      <w:r w:rsidR="00D8655B" w:rsidRPr="0085181F">
        <w:rPr>
          <w:b/>
          <w:i/>
        </w:rPr>
        <w:t xml:space="preserve"> de 50 % din </w:t>
      </w:r>
      <w:proofErr w:type="spellStart"/>
      <w:r w:rsidR="0090328B" w:rsidRPr="0085181F">
        <w:rPr>
          <w:b/>
          <w:i/>
        </w:rPr>
        <w:t>valoarea</w:t>
      </w:r>
      <w:proofErr w:type="spellEnd"/>
      <w:r w:rsidR="0090328B" w:rsidRPr="0085181F">
        <w:rPr>
          <w:b/>
          <w:i/>
        </w:rPr>
        <w:t xml:space="preserve"> </w:t>
      </w:r>
      <w:proofErr w:type="spellStart"/>
      <w:r w:rsidR="0090328B" w:rsidRPr="0085181F">
        <w:rPr>
          <w:b/>
          <w:i/>
        </w:rPr>
        <w:t>lunară</w:t>
      </w:r>
      <w:proofErr w:type="spellEnd"/>
      <w:r w:rsidR="0090328B" w:rsidRPr="0085181F">
        <w:rPr>
          <w:b/>
          <w:i/>
        </w:rPr>
        <w:t xml:space="preserve"> </w:t>
      </w:r>
      <w:proofErr w:type="gramStart"/>
      <w:r w:rsidR="0090328B" w:rsidRPr="0085181F">
        <w:rPr>
          <w:b/>
          <w:i/>
        </w:rPr>
        <w:t>a</w:t>
      </w:r>
      <w:proofErr w:type="gramEnd"/>
      <w:r w:rsidR="0090328B" w:rsidRPr="0085181F">
        <w:rPr>
          <w:b/>
          <w:i/>
        </w:rPr>
        <w:t xml:space="preserve"> </w:t>
      </w:r>
      <w:proofErr w:type="spellStart"/>
      <w:r w:rsidR="0090328B" w:rsidRPr="0085181F">
        <w:rPr>
          <w:b/>
          <w:i/>
        </w:rPr>
        <w:t>acestora</w:t>
      </w:r>
      <w:proofErr w:type="spellEnd"/>
      <w:r w:rsidR="0090328B" w:rsidRPr="0085181F">
        <w:rPr>
          <w:b/>
          <w:i/>
        </w:rPr>
        <w:t xml:space="preserve"> </w:t>
      </w:r>
      <w:proofErr w:type="spellStart"/>
      <w:r w:rsidR="0090328B" w:rsidRPr="0085181F">
        <w:rPr>
          <w:b/>
          <w:i/>
        </w:rPr>
        <w:t>pâ</w:t>
      </w:r>
      <w:r w:rsidRPr="0085181F">
        <w:rPr>
          <w:b/>
          <w:i/>
        </w:rPr>
        <w:t>n</w:t>
      </w:r>
      <w:r w:rsidR="00AB0F87" w:rsidRPr="0085181F">
        <w:rPr>
          <w:b/>
          <w:i/>
        </w:rPr>
        <w:t>ă</w:t>
      </w:r>
      <w:proofErr w:type="spellEnd"/>
      <w:r w:rsidR="00AB0F87" w:rsidRPr="0085181F">
        <w:rPr>
          <w:b/>
          <w:i/>
        </w:rPr>
        <w:t xml:space="preserve"> la </w:t>
      </w:r>
      <w:proofErr w:type="spellStart"/>
      <w:r w:rsidR="00AB0F87" w:rsidRPr="0085181F">
        <w:rPr>
          <w:b/>
          <w:i/>
        </w:rPr>
        <w:t>atingerea</w:t>
      </w:r>
      <w:proofErr w:type="spellEnd"/>
      <w:r w:rsidR="00AB0F87" w:rsidRPr="0085181F">
        <w:rPr>
          <w:b/>
          <w:i/>
        </w:rPr>
        <w:t xml:space="preserve"> </w:t>
      </w:r>
      <w:proofErr w:type="spellStart"/>
      <w:r w:rsidR="00AB0F87" w:rsidRPr="0085181F">
        <w:rPr>
          <w:b/>
          <w:i/>
        </w:rPr>
        <w:t>unui</w:t>
      </w:r>
      <w:proofErr w:type="spellEnd"/>
      <w:r w:rsidR="00AB0F87" w:rsidRPr="0085181F">
        <w:rPr>
          <w:b/>
          <w:i/>
        </w:rPr>
        <w:t xml:space="preserve"> </w:t>
      </w:r>
      <w:proofErr w:type="spellStart"/>
      <w:r w:rsidR="00AB0F87" w:rsidRPr="0085181F">
        <w:rPr>
          <w:b/>
          <w:i/>
        </w:rPr>
        <w:t>procent</w:t>
      </w:r>
      <w:proofErr w:type="spellEnd"/>
      <w:r w:rsidR="00AB0F87" w:rsidRPr="0085181F">
        <w:rPr>
          <w:b/>
          <w:i/>
        </w:rPr>
        <w:t xml:space="preserve"> de 10</w:t>
      </w:r>
      <w:r w:rsidR="00B801E2" w:rsidRPr="0085181F">
        <w:rPr>
          <w:b/>
          <w:i/>
        </w:rPr>
        <w:t xml:space="preserve">% din </w:t>
      </w:r>
      <w:proofErr w:type="spellStart"/>
      <w:r w:rsidR="00B801E2" w:rsidRPr="0085181F">
        <w:rPr>
          <w:b/>
          <w:i/>
        </w:rPr>
        <w:t>valoarea</w:t>
      </w:r>
      <w:proofErr w:type="spellEnd"/>
      <w:r w:rsidR="00B801E2" w:rsidRPr="0085181F">
        <w:rPr>
          <w:b/>
          <w:i/>
        </w:rPr>
        <w:t xml:space="preserve"> </w:t>
      </w:r>
      <w:proofErr w:type="spellStart"/>
      <w:r w:rsidRPr="0085181F">
        <w:rPr>
          <w:b/>
          <w:i/>
        </w:rPr>
        <w:t>contractului</w:t>
      </w:r>
      <w:proofErr w:type="spellEnd"/>
      <w:r w:rsidRPr="0085181F">
        <w:rPr>
          <w:b/>
          <w:i/>
        </w:rPr>
        <w:t>.</w:t>
      </w:r>
    </w:p>
    <w:p w14:paraId="0AF5FA01" w14:textId="3C962561" w:rsidR="00BE362C" w:rsidRPr="00FF430B" w:rsidRDefault="00BE362C" w:rsidP="007506A1">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w:t>
      </w:r>
      <w:r w:rsidR="00B801E2">
        <w:rPr>
          <w:b/>
          <w:noProof w:val="0"/>
          <w:lang w:val="ro-MD" w:eastAsia="ru-RU"/>
        </w:rPr>
        <w:t>:</w:t>
      </w:r>
      <w:r w:rsidR="00ED4A04">
        <w:rPr>
          <w:b/>
          <w:noProof w:val="0"/>
          <w:lang w:val="ro-MD" w:eastAsia="ru-RU"/>
        </w:rPr>
        <w:t xml:space="preserve"> </w:t>
      </w:r>
      <w:r w:rsidR="00B801E2" w:rsidRPr="00B801E2">
        <w:rPr>
          <w:b/>
          <w:i/>
          <w:noProof w:val="0"/>
          <w:u w:val="single"/>
          <w:lang w:val="ro-MD" w:eastAsia="ru-RU"/>
        </w:rPr>
        <w:t>nu se aplică</w:t>
      </w:r>
    </w:p>
    <w:p w14:paraId="1984BDAD" w14:textId="091F1018" w:rsidR="00BE362C" w:rsidRPr="0099147F" w:rsidRDefault="00BE362C" w:rsidP="007506A1">
      <w:pPr>
        <w:numPr>
          <w:ilvl w:val="0"/>
          <w:numId w:val="3"/>
        </w:numPr>
        <w:shd w:val="clear" w:color="auto" w:fill="FFFFFF" w:themeFill="background1"/>
        <w:tabs>
          <w:tab w:val="right" w:pos="0"/>
        </w:tabs>
        <w:spacing w:before="120"/>
        <w:ind w:left="-426" w:right="-569" w:firstLine="0"/>
        <w:jc w:val="both"/>
        <w:rPr>
          <w:b/>
          <w:noProof w:val="0"/>
          <w:u w:val="single"/>
          <w:lang w:val="ro-MD" w:eastAsia="ru-RU"/>
        </w:rPr>
      </w:pPr>
      <w:r w:rsidRPr="00FF430B">
        <w:rPr>
          <w:b/>
          <w:noProof w:val="0"/>
          <w:lang w:val="ro-MD" w:eastAsia="ru-RU"/>
        </w:rPr>
        <w:lastRenderedPageBreak/>
        <w:t>Tehnici și instrumente specifice de atribuire (dacă este cazul specificați dacă se va utiliza acordul-cadru, sistemul dinamic de achiziție sa</w:t>
      </w:r>
      <w:r w:rsidR="00A522D1">
        <w:rPr>
          <w:b/>
          <w:noProof w:val="0"/>
          <w:lang w:val="ro-MD" w:eastAsia="ru-RU"/>
        </w:rPr>
        <w:t xml:space="preserve">u licitația electronică): </w:t>
      </w:r>
      <w:r w:rsidR="00DA522F" w:rsidRPr="00DA522F">
        <w:rPr>
          <w:b/>
          <w:i/>
          <w:noProof w:val="0"/>
          <w:u w:val="single"/>
          <w:lang w:val="ro-MD" w:eastAsia="ru-RU"/>
        </w:rPr>
        <w:t>licitația electronică; 3 runde; pasul minim de micșorare a ratei de licitație 1%; Durata rundelor stabilită de SIA RSAP</w:t>
      </w:r>
    </w:p>
    <w:p w14:paraId="146D4A00" w14:textId="17DE24B3"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xml:space="preserve">): </w:t>
      </w:r>
      <w:r w:rsidR="00B801E2" w:rsidRPr="00B801E2">
        <w:rPr>
          <w:b/>
          <w:i/>
          <w:noProof w:val="0"/>
          <w:u w:val="single"/>
          <w:lang w:val="ro-MD" w:eastAsia="ru-RU"/>
        </w:rPr>
        <w:t>nu se aplică</w:t>
      </w:r>
    </w:p>
    <w:p w14:paraId="3FBCA5A9" w14:textId="7066B825" w:rsidR="00EF4276" w:rsidRPr="0099147F" w:rsidRDefault="00EF4276" w:rsidP="007506A1">
      <w:pPr>
        <w:numPr>
          <w:ilvl w:val="0"/>
          <w:numId w:val="3"/>
        </w:numPr>
        <w:tabs>
          <w:tab w:val="right" w:pos="0"/>
        </w:tabs>
        <w:spacing w:before="120"/>
        <w:ind w:left="-426" w:right="-569" w:firstLine="0"/>
        <w:jc w:val="both"/>
        <w:rPr>
          <w:b/>
          <w:noProof w:val="0"/>
          <w:u w:val="single"/>
          <w:lang w:val="ro-MD" w:eastAsia="ru-RU"/>
        </w:rPr>
      </w:pPr>
      <w:bookmarkStart w:id="1" w:name="_Hlk71621175"/>
      <w:r w:rsidRPr="00FF430B">
        <w:rPr>
          <w:b/>
          <w:noProof w:val="0"/>
          <w:lang w:val="ro-MD" w:eastAsia="ru-RU"/>
        </w:rPr>
        <w:t>Ofertele se prezintă în valuta</w:t>
      </w:r>
      <w:bookmarkEnd w:id="1"/>
      <w:r w:rsidR="00B801E2">
        <w:rPr>
          <w:b/>
          <w:noProof w:val="0"/>
          <w:lang w:val="ro-MD" w:eastAsia="ru-RU"/>
        </w:rPr>
        <w:t>:</w:t>
      </w:r>
      <w:r w:rsidR="006409F7" w:rsidRPr="006409F7">
        <w:rPr>
          <w:b/>
          <w:i/>
          <w:noProof w:val="0"/>
          <w:lang w:val="ro-MD" w:eastAsia="ru-RU"/>
        </w:rPr>
        <w:t xml:space="preserve"> </w:t>
      </w:r>
      <w:r w:rsidR="006409F7" w:rsidRPr="0099147F">
        <w:rPr>
          <w:b/>
          <w:i/>
          <w:noProof w:val="0"/>
          <w:u w:val="single"/>
          <w:lang w:val="ro-MD" w:eastAsia="ru-RU"/>
        </w:rPr>
        <w:t>MD</w:t>
      </w:r>
      <w:r w:rsidR="005F4F1E" w:rsidRPr="0099147F">
        <w:rPr>
          <w:b/>
          <w:i/>
          <w:noProof w:val="0"/>
          <w:u w:val="single"/>
          <w:lang w:val="ro-MD" w:eastAsia="ru-RU"/>
        </w:rPr>
        <w:t>L</w:t>
      </w:r>
    </w:p>
    <w:p w14:paraId="432C1F0F" w14:textId="7BD694C8" w:rsidR="00BE362C" w:rsidRPr="0085181F" w:rsidRDefault="00BE362C" w:rsidP="007506A1">
      <w:pPr>
        <w:numPr>
          <w:ilvl w:val="0"/>
          <w:numId w:val="3"/>
        </w:numPr>
        <w:tabs>
          <w:tab w:val="right" w:pos="0"/>
        </w:tabs>
        <w:spacing w:before="120"/>
        <w:ind w:left="-426" w:right="-569" w:firstLine="0"/>
        <w:jc w:val="both"/>
        <w:rPr>
          <w:b/>
          <w:noProof w:val="0"/>
          <w:lang w:val="ro-MD" w:eastAsia="ru-RU"/>
        </w:rPr>
      </w:pPr>
      <w:r w:rsidRPr="0085181F">
        <w:rPr>
          <w:b/>
          <w:noProof w:val="0"/>
          <w:lang w:val="ro-MD" w:eastAsia="ru-RU"/>
        </w:rPr>
        <w:t xml:space="preserve">Criteriul de evaluare aplicat pentru </w:t>
      </w:r>
      <w:r w:rsidR="009D14A7" w:rsidRPr="0085181F">
        <w:rPr>
          <w:b/>
          <w:noProof w:val="0"/>
          <w:lang w:val="ro-MD" w:eastAsia="ru-RU"/>
        </w:rPr>
        <w:t>atribuirea</w:t>
      </w:r>
      <w:r w:rsidR="00E706C1" w:rsidRPr="0085181F">
        <w:rPr>
          <w:b/>
          <w:noProof w:val="0"/>
          <w:lang w:val="ro-MD" w:eastAsia="ru-RU"/>
        </w:rPr>
        <w:t xml:space="preserve"> </w:t>
      </w:r>
      <w:r w:rsidR="0099147F" w:rsidRPr="0085181F">
        <w:rPr>
          <w:b/>
          <w:noProof w:val="0"/>
          <w:lang w:val="ro-MD" w:eastAsia="ru-RU"/>
        </w:rPr>
        <w:t xml:space="preserve">contractului: </w:t>
      </w:r>
      <w:r w:rsidR="0099147F" w:rsidRPr="0085181F">
        <w:rPr>
          <w:b/>
          <w:i/>
          <w:noProof w:val="0"/>
          <w:u w:val="single"/>
          <w:lang w:val="ro-MD" w:eastAsia="ru-RU"/>
        </w:rPr>
        <w:t>prețul cel mai scăzut</w:t>
      </w:r>
      <w:r w:rsidR="00D12EB3" w:rsidRPr="0085181F">
        <w:rPr>
          <w:b/>
          <w:i/>
          <w:noProof w:val="0"/>
          <w:u w:val="single"/>
          <w:lang w:val="ro-MD" w:eastAsia="ru-RU"/>
        </w:rPr>
        <w:t xml:space="preserve"> (cu condiția respectării tuturor cerin</w:t>
      </w:r>
      <w:r w:rsidR="00593294">
        <w:rPr>
          <w:b/>
          <w:i/>
          <w:noProof w:val="0"/>
          <w:u w:val="single"/>
          <w:lang w:val="ro-MD" w:eastAsia="ru-RU"/>
        </w:rPr>
        <w:t>ț</w:t>
      </w:r>
      <w:r w:rsidR="00D12EB3" w:rsidRPr="0085181F">
        <w:rPr>
          <w:b/>
          <w:i/>
          <w:noProof w:val="0"/>
          <w:u w:val="single"/>
          <w:lang w:val="ro-MD" w:eastAsia="ru-RU"/>
        </w:rPr>
        <w:t>elor solicitate)</w:t>
      </w:r>
    </w:p>
    <w:p w14:paraId="0EB0540D" w14:textId="77777777" w:rsidR="00BE362C" w:rsidRPr="00FF430B" w:rsidRDefault="00BE362C" w:rsidP="007506A1">
      <w:pPr>
        <w:numPr>
          <w:ilvl w:val="0"/>
          <w:numId w:val="3"/>
        </w:numPr>
        <w:tabs>
          <w:tab w:val="right" w:pos="0"/>
        </w:tabs>
        <w:spacing w:before="120"/>
        <w:ind w:left="-426" w:right="-569" w:firstLine="0"/>
        <w:jc w:val="both"/>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BE362C" w:rsidRPr="00EC30C2" w14:paraId="5894E2AC" w14:textId="77777777" w:rsidTr="00DB34E6">
        <w:tc>
          <w:tcPr>
            <w:tcW w:w="576"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8214"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701"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DB34E6">
        <w:trPr>
          <w:trHeight w:val="210"/>
        </w:trPr>
        <w:tc>
          <w:tcPr>
            <w:tcW w:w="576" w:type="dxa"/>
            <w:shd w:val="clear" w:color="auto" w:fill="auto"/>
          </w:tcPr>
          <w:p w14:paraId="62C8BD8B" w14:textId="77777777" w:rsidR="00BE362C" w:rsidRPr="00FF430B" w:rsidRDefault="00BE362C" w:rsidP="005A13F7">
            <w:pPr>
              <w:shd w:val="clear" w:color="auto" w:fill="FFFFFF" w:themeFill="background1"/>
              <w:tabs>
                <w:tab w:val="left" w:pos="612"/>
              </w:tabs>
              <w:rPr>
                <w:iCs/>
                <w:noProof w:val="0"/>
                <w:lang w:val="ro-MD" w:eastAsia="ru-RU"/>
              </w:rPr>
            </w:pPr>
          </w:p>
        </w:tc>
        <w:tc>
          <w:tcPr>
            <w:tcW w:w="8214" w:type="dxa"/>
            <w:shd w:val="clear" w:color="auto" w:fill="auto"/>
          </w:tcPr>
          <w:p w14:paraId="4A1C6E43" w14:textId="13C2BBF4"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c>
          <w:tcPr>
            <w:tcW w:w="1701" w:type="dxa"/>
            <w:shd w:val="clear" w:color="auto" w:fill="auto"/>
          </w:tcPr>
          <w:p w14:paraId="3FBEE857" w14:textId="30B12E9F" w:rsidR="00BE362C" w:rsidRPr="00FF430B" w:rsidRDefault="007570BB" w:rsidP="005A13F7">
            <w:pPr>
              <w:shd w:val="clear" w:color="auto" w:fill="FFFFFF" w:themeFill="background1"/>
              <w:tabs>
                <w:tab w:val="left" w:pos="612"/>
              </w:tabs>
              <w:jc w:val="center"/>
              <w:rPr>
                <w:iCs/>
                <w:noProof w:val="0"/>
                <w:lang w:val="ro-MD" w:eastAsia="ru-RU"/>
              </w:rPr>
            </w:pPr>
            <w:r>
              <w:rPr>
                <w:iCs/>
                <w:noProof w:val="0"/>
                <w:lang w:val="ro-MD" w:eastAsia="ru-RU"/>
              </w:rPr>
              <w:t>-</w:t>
            </w:r>
          </w:p>
        </w:tc>
      </w:tr>
    </w:tbl>
    <w:p w14:paraId="56F393EE" w14:textId="77777777"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t>Termenul limită de depunere/deschidere a ofertelor:</w:t>
      </w:r>
    </w:p>
    <w:p w14:paraId="597EEFCB" w14:textId="508676C2"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 xml:space="preserve">până la: </w:t>
      </w:r>
      <w:r w:rsidR="00B801E2" w:rsidRPr="00FF430B">
        <w:rPr>
          <w:b/>
          <w:noProof w:val="0"/>
          <w:lang w:val="ro-MD" w:eastAsia="ru-RU"/>
        </w:rPr>
        <w:t>conform SIA RSAP</w:t>
      </w:r>
    </w:p>
    <w:p w14:paraId="75C232E2" w14:textId="5DF0E55E" w:rsidR="00BE362C" w:rsidRPr="00FF430B" w:rsidRDefault="00BE362C" w:rsidP="00DB34E6">
      <w:pPr>
        <w:numPr>
          <w:ilvl w:val="0"/>
          <w:numId w:val="4"/>
        </w:numPr>
        <w:shd w:val="clear" w:color="auto" w:fill="FFFFFF" w:themeFill="background1"/>
        <w:tabs>
          <w:tab w:val="right" w:pos="426"/>
        </w:tabs>
        <w:spacing w:before="120"/>
        <w:ind w:left="0" w:right="-569" w:firstLine="0"/>
        <w:jc w:val="both"/>
        <w:rPr>
          <w:b/>
          <w:noProof w:val="0"/>
          <w:lang w:val="ro-MD" w:eastAsia="ru-RU"/>
        </w:rPr>
      </w:pPr>
      <w:r w:rsidRPr="00FF430B">
        <w:rPr>
          <w:b/>
          <w:noProof w:val="0"/>
          <w:lang w:val="ro-MD" w:eastAsia="ru-RU"/>
        </w:rPr>
        <w:t>pe:</w:t>
      </w:r>
      <w:r w:rsidR="006E4A72">
        <w:rPr>
          <w:b/>
          <w:noProof w:val="0"/>
          <w:lang w:val="ro-MD" w:eastAsia="ru-RU"/>
        </w:rPr>
        <w:t xml:space="preserve"> </w:t>
      </w:r>
      <w:r w:rsidR="006E4A72" w:rsidRPr="00FF430B">
        <w:rPr>
          <w:b/>
          <w:noProof w:val="0"/>
          <w:lang w:val="ro-MD" w:eastAsia="ru-RU"/>
        </w:rPr>
        <w:t>conform SIA RSAP</w:t>
      </w:r>
    </w:p>
    <w:p w14:paraId="3626F6C6"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DB34E6">
      <w:pPr>
        <w:shd w:val="clear" w:color="auto" w:fill="FFFFFF" w:themeFill="background1"/>
        <w:tabs>
          <w:tab w:val="right" w:pos="426"/>
        </w:tabs>
        <w:spacing w:before="120"/>
        <w:ind w:right="-569"/>
        <w:jc w:val="both"/>
        <w:rPr>
          <w:b/>
          <w:noProof w:val="0"/>
          <w:lang w:val="ro-MD" w:eastAsia="ru-RU"/>
        </w:rPr>
      </w:pPr>
      <w:r w:rsidRPr="00FF430B">
        <w:rPr>
          <w:b/>
          <w:i/>
          <w:noProof w:val="0"/>
          <w:lang w:val="ro-MD" w:eastAsia="ru-RU"/>
        </w:rPr>
        <w:t>Ofertele sau cererile de participare vor fi depuse electronic prin intermediul SIA RSAP</w:t>
      </w:r>
    </w:p>
    <w:p w14:paraId="1773BD93" w14:textId="315DC769" w:rsidR="00BE362C" w:rsidRPr="0085181F" w:rsidRDefault="00BE362C" w:rsidP="00DB34E6">
      <w:pPr>
        <w:numPr>
          <w:ilvl w:val="0"/>
          <w:numId w:val="3"/>
        </w:numPr>
        <w:tabs>
          <w:tab w:val="right" w:pos="0"/>
        </w:tabs>
        <w:spacing w:before="120"/>
        <w:ind w:left="-426" w:right="-569" w:firstLine="0"/>
        <w:jc w:val="both"/>
        <w:rPr>
          <w:b/>
          <w:noProof w:val="0"/>
          <w:lang w:val="ro-MD" w:eastAsia="ru-RU"/>
        </w:rPr>
      </w:pPr>
      <w:r w:rsidRPr="0085181F">
        <w:rPr>
          <w:b/>
          <w:noProof w:val="0"/>
          <w:lang w:val="ro-MD" w:eastAsia="ru-RU"/>
        </w:rPr>
        <w:t>Termenul de vala</w:t>
      </w:r>
      <w:r w:rsidR="0040639B" w:rsidRPr="0085181F">
        <w:rPr>
          <w:b/>
          <w:noProof w:val="0"/>
          <w:lang w:val="ro-MD" w:eastAsia="ru-RU"/>
        </w:rPr>
        <w:t xml:space="preserve">bilitate a ofertelor: </w:t>
      </w:r>
      <w:r w:rsidR="00C81BEE">
        <w:rPr>
          <w:b/>
          <w:i/>
          <w:noProof w:val="0"/>
          <w:u w:val="single"/>
          <w:lang w:val="ro-MD" w:eastAsia="ru-RU"/>
        </w:rPr>
        <w:t>6</w:t>
      </w:r>
      <w:r w:rsidR="0040639B" w:rsidRPr="0085181F">
        <w:rPr>
          <w:b/>
          <w:i/>
          <w:noProof w:val="0"/>
          <w:u w:val="single"/>
          <w:lang w:val="ro-MD" w:eastAsia="ru-RU"/>
        </w:rPr>
        <w:t>0 zile</w:t>
      </w:r>
    </w:p>
    <w:p w14:paraId="690704E0" w14:textId="7FB46DDD" w:rsidR="00F43DCB" w:rsidRPr="00F43DCB" w:rsidRDefault="00BE362C" w:rsidP="00DB34E6">
      <w:pPr>
        <w:numPr>
          <w:ilvl w:val="0"/>
          <w:numId w:val="3"/>
        </w:numPr>
        <w:tabs>
          <w:tab w:val="right" w:pos="0"/>
        </w:tabs>
        <w:spacing w:before="120"/>
        <w:ind w:left="-426" w:right="-569" w:firstLine="0"/>
        <w:jc w:val="both"/>
        <w:rPr>
          <w:b/>
          <w:i/>
          <w:noProof w:val="0"/>
          <w:u w:val="single"/>
          <w:lang w:val="ro-MD" w:eastAsia="ru-RU"/>
        </w:rPr>
      </w:pPr>
      <w:r w:rsidRPr="00FF430B">
        <w:rPr>
          <w:b/>
          <w:noProof w:val="0"/>
          <w:lang w:val="ro-MD" w:eastAsia="ru-RU"/>
        </w:rPr>
        <w:t xml:space="preserve">Locul deschiderii ofertelor: </w:t>
      </w:r>
      <w:r w:rsidR="00F43DCB" w:rsidRPr="00F43DCB">
        <w:rPr>
          <w:b/>
          <w:i/>
          <w:noProof w:val="0"/>
          <w:u w:val="single"/>
          <w:lang w:val="ro-MD" w:eastAsia="ru-RU"/>
        </w:rPr>
        <w:t>SIA RSAP</w:t>
      </w:r>
    </w:p>
    <w:p w14:paraId="75C39C79" w14:textId="511FF095" w:rsidR="00BE362C" w:rsidRPr="00FF430B" w:rsidRDefault="006E2EBA" w:rsidP="00DB34E6">
      <w:pPr>
        <w:tabs>
          <w:tab w:val="right" w:pos="426"/>
        </w:tabs>
        <w:spacing w:before="120"/>
        <w:ind w:right="-569"/>
        <w:jc w:val="both"/>
        <w:rPr>
          <w:b/>
          <w:i/>
          <w:noProof w:val="0"/>
          <w:lang w:val="ro-MD" w:eastAsia="ru-RU"/>
        </w:rPr>
      </w:pPr>
      <w:r>
        <w:rPr>
          <w:b/>
          <w:i/>
          <w:noProof w:val="0"/>
          <w:lang w:val="ro-MD" w:eastAsia="ru-RU"/>
        </w:rPr>
        <w:t xml:space="preserve">        </w:t>
      </w:r>
      <w:r w:rsidR="00BE362C" w:rsidRPr="00FF430B">
        <w:rPr>
          <w:b/>
          <w:i/>
          <w:noProof w:val="0"/>
          <w:lang w:val="ro-MD" w:eastAsia="ru-RU"/>
        </w:rPr>
        <w:t>Ofertele înt</w:t>
      </w:r>
      <w:r w:rsidR="00AD62DE" w:rsidRPr="00FF430B">
        <w:rPr>
          <w:b/>
          <w:i/>
          <w:noProof w:val="0"/>
          <w:lang w:val="ro-MD" w:eastAsia="ru-RU"/>
        </w:rPr>
        <w:t>â</w:t>
      </w:r>
      <w:r w:rsidR="00BE362C" w:rsidRPr="00FF430B">
        <w:rPr>
          <w:b/>
          <w:i/>
          <w:noProof w:val="0"/>
          <w:lang w:val="ro-MD" w:eastAsia="ru-RU"/>
        </w:rPr>
        <w:t xml:space="preserve">rziate vor fi respinse. </w:t>
      </w:r>
    </w:p>
    <w:p w14:paraId="0FBC42FC" w14:textId="27B2A181" w:rsidR="00B801E2" w:rsidRPr="00B801E2" w:rsidRDefault="00BE362C" w:rsidP="00DB34E6">
      <w:pPr>
        <w:numPr>
          <w:ilvl w:val="0"/>
          <w:numId w:val="3"/>
        </w:numPr>
        <w:shd w:val="clear" w:color="auto" w:fill="FFFFFF" w:themeFill="background1"/>
        <w:tabs>
          <w:tab w:val="right" w:pos="0"/>
        </w:tabs>
        <w:spacing w:before="120"/>
        <w:ind w:left="-426" w:right="-569" w:firstLine="0"/>
        <w:jc w:val="both"/>
        <w:rPr>
          <w:b/>
          <w:i/>
          <w:noProof w:val="0"/>
          <w:lang w:val="ro-MD" w:eastAsia="ru-RU"/>
        </w:rPr>
      </w:pPr>
      <w:r w:rsidRPr="00FF430B">
        <w:rPr>
          <w:b/>
          <w:noProof w:val="0"/>
          <w:lang w:val="ro-MD" w:eastAsia="ru-RU"/>
        </w:rPr>
        <w:t xml:space="preserve">Persoanele autorizate să asiste la deschiderea ofertelor: </w:t>
      </w:r>
      <w:r w:rsidR="00B801E2" w:rsidRPr="002B73CC">
        <w:rPr>
          <w:b/>
          <w:i/>
          <w:noProof w:val="0"/>
          <w:u w:val="single"/>
          <w:lang w:val="ro-MD" w:eastAsia="ru-RU"/>
        </w:rPr>
        <w:t>Ofertele vor fi depuse electronic prin intermediul SIA RSAP</w:t>
      </w:r>
    </w:p>
    <w:p w14:paraId="5A777DE6" w14:textId="65BC7882"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Limba sau limbile în care trebuie redactate ofertele sau cererile de participare: </w:t>
      </w:r>
      <w:r w:rsidR="00D12EB3">
        <w:rPr>
          <w:b/>
          <w:i/>
          <w:noProof w:val="0"/>
          <w:u w:val="single"/>
          <w:lang w:val="ro-MD" w:eastAsia="ru-RU"/>
        </w:rPr>
        <w:t>Limba de stat</w:t>
      </w:r>
    </w:p>
    <w:p w14:paraId="02FF4B48" w14:textId="30C5CF5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noProof w:val="0"/>
          <w:sz w:val="20"/>
          <w:lang w:val="ro-MD" w:eastAsia="ru-RU"/>
        </w:rPr>
      </w:pPr>
      <w:r w:rsidRPr="00FF430B">
        <w:rPr>
          <w:b/>
          <w:noProof w:val="0"/>
          <w:lang w:val="ro-MD" w:eastAsia="ru-RU"/>
        </w:rPr>
        <w:t xml:space="preserve">Respectivul contract se referă la un proiect și/sau program finanțat din fonduri ale Uniunii Europene: </w:t>
      </w:r>
      <w:r w:rsidR="00B801E2" w:rsidRPr="00B801E2">
        <w:rPr>
          <w:b/>
          <w:i/>
          <w:noProof w:val="0"/>
          <w:u w:val="single"/>
          <w:lang w:val="ro-MD" w:eastAsia="ru-RU"/>
        </w:rPr>
        <w:t>nu se aplică</w:t>
      </w:r>
    </w:p>
    <w:p w14:paraId="16F7BF55"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Agenția Națională pentru Soluționarea Contestațiilor</w:t>
      </w:r>
    </w:p>
    <w:p w14:paraId="2D603D23" w14:textId="77777777"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Adresa: mun. Chișinău, bd. Ștefan cel Mare și Sfânt nr.124 (et.4), MD 2001;</w:t>
      </w:r>
    </w:p>
    <w:p w14:paraId="60163A5C" w14:textId="6FD70329" w:rsidR="00BE362C" w:rsidRPr="002B73CC" w:rsidRDefault="00BE362C" w:rsidP="00B801E2">
      <w:pPr>
        <w:shd w:val="clear" w:color="auto" w:fill="FFFFFF" w:themeFill="background1"/>
        <w:tabs>
          <w:tab w:val="right" w:pos="426"/>
        </w:tabs>
        <w:jc w:val="both"/>
        <w:rPr>
          <w:i/>
          <w:noProof w:val="0"/>
          <w:lang w:val="ro-MD" w:eastAsia="ru-RU"/>
        </w:rPr>
      </w:pPr>
      <w:r w:rsidRPr="002B73CC">
        <w:rPr>
          <w:i/>
          <w:noProof w:val="0"/>
          <w:lang w:val="ro-MD" w:eastAsia="ru-RU"/>
        </w:rPr>
        <w:t>Tel/Fax/email:</w:t>
      </w:r>
      <w:r w:rsidR="00FE38A6" w:rsidRPr="002B73CC">
        <w:rPr>
          <w:i/>
          <w:noProof w:val="0"/>
          <w:lang w:val="ro-MD" w:eastAsia="ru-RU"/>
        </w:rPr>
        <w:t xml:space="preserve"> </w:t>
      </w:r>
      <w:r w:rsidRPr="002B73CC">
        <w:rPr>
          <w:i/>
          <w:noProof w:val="0"/>
          <w:lang w:val="ro-MD" w:eastAsia="ru-RU"/>
        </w:rPr>
        <w:t>022-820 652, 022 820-651, contestatii@ansc.md</w:t>
      </w:r>
    </w:p>
    <w:p w14:paraId="4FC9C2AC" w14:textId="2F8E49C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w:t>
      </w:r>
      <w:r w:rsidR="00B801E2">
        <w:rPr>
          <w:b/>
          <w:noProof w:val="0"/>
          <w:lang w:val="ro-MD" w:eastAsia="ru-RU"/>
        </w:rPr>
        <w:t xml:space="preserve"> </w:t>
      </w:r>
      <w:r w:rsidR="00B801E2" w:rsidRPr="00B801E2">
        <w:rPr>
          <w:b/>
          <w:i/>
          <w:noProof w:val="0"/>
          <w:u w:val="single"/>
          <w:lang w:val="ro-MD" w:eastAsia="ru-RU"/>
        </w:rPr>
        <w:t>nu se aplică</w:t>
      </w:r>
    </w:p>
    <w:p w14:paraId="0A3E25DE" w14:textId="30E64D09"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w:t>
      </w:r>
      <w:r w:rsidR="00B801E2">
        <w:rPr>
          <w:b/>
          <w:noProof w:val="0"/>
          <w:shd w:val="clear" w:color="auto" w:fill="FFFFFF" w:themeFill="background1"/>
          <w:lang w:val="ro-MD" w:eastAsia="ru-RU"/>
        </w:rPr>
        <w:t xml:space="preserve"> </w:t>
      </w:r>
      <w:r w:rsidR="00B801E2" w:rsidRPr="00B801E2">
        <w:rPr>
          <w:b/>
          <w:i/>
          <w:noProof w:val="0"/>
          <w:u w:val="single"/>
          <w:lang w:val="ro-MD" w:eastAsia="ru-RU"/>
        </w:rPr>
        <w:t>nu se aplică</w:t>
      </w:r>
      <w:r w:rsidR="00B801E2" w:rsidRPr="00FF430B">
        <w:rPr>
          <w:b/>
          <w:noProof w:val="0"/>
          <w:shd w:val="clear" w:color="auto" w:fill="FFFFFF" w:themeFill="background1"/>
          <w:lang w:val="ro-MD" w:eastAsia="ru-RU"/>
        </w:rPr>
        <w:t xml:space="preserve"> </w:t>
      </w:r>
    </w:p>
    <w:p w14:paraId="0D3F5FE9" w14:textId="10329E54"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00F85591">
        <w:rPr>
          <w:b/>
          <w:noProof w:val="0"/>
          <w:shd w:val="clear" w:color="auto" w:fill="FFFFFF" w:themeFill="background1"/>
          <w:lang w:val="ro-MD" w:eastAsia="ru-RU"/>
        </w:rPr>
        <w:t xml:space="preserve">nunţ: </w:t>
      </w:r>
      <w:r w:rsidR="00DB34E6">
        <w:rPr>
          <w:b/>
          <w:i/>
          <w:noProof w:val="0"/>
          <w:u w:val="single"/>
          <w:lang w:val="ro-MD" w:eastAsia="ru-RU"/>
        </w:rPr>
        <w:t>n</w:t>
      </w:r>
      <w:r w:rsidR="00F85591" w:rsidRPr="00F85591">
        <w:rPr>
          <w:b/>
          <w:i/>
          <w:noProof w:val="0"/>
          <w:u w:val="single"/>
          <w:lang w:val="ro-MD" w:eastAsia="ru-RU"/>
        </w:rPr>
        <w:t xml:space="preserve">u a fost publicat un astfel de </w:t>
      </w:r>
      <w:r w:rsidR="00DB34E6">
        <w:rPr>
          <w:b/>
          <w:i/>
          <w:noProof w:val="0"/>
          <w:u w:val="single"/>
          <w:shd w:val="clear" w:color="auto" w:fill="FFFFFF" w:themeFill="background1"/>
          <w:lang w:val="ro-MD" w:eastAsia="ru-RU"/>
        </w:rPr>
        <w:t>anunţ</w:t>
      </w:r>
    </w:p>
    <w:p w14:paraId="534F3234" w14:textId="54FCA850"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0B4011">
        <w:rPr>
          <w:b/>
          <w:noProof w:val="0"/>
          <w:shd w:val="clear" w:color="auto" w:fill="FFFFFF" w:themeFill="background1"/>
          <w:lang w:val="ro-MD" w:eastAsia="ru-RU"/>
        </w:rPr>
        <w:t xml:space="preserve">: </w:t>
      </w:r>
      <w:r w:rsidR="000B4011" w:rsidRPr="007B3BC5">
        <w:rPr>
          <w:b/>
          <w:i/>
          <w:noProof w:val="0"/>
          <w:u w:val="single"/>
          <w:shd w:val="clear" w:color="auto" w:fill="FFFFFF" w:themeFill="background1"/>
          <w:lang w:val="ro-MD" w:eastAsia="ru-RU"/>
        </w:rPr>
        <w:t xml:space="preserve">Conform </w:t>
      </w:r>
      <w:r w:rsidR="000B4011" w:rsidRPr="007B3BC5">
        <w:rPr>
          <w:b/>
          <w:i/>
          <w:noProof w:val="0"/>
          <w:u w:val="single"/>
          <w:lang w:val="ro-MD" w:eastAsia="ru-RU"/>
        </w:rPr>
        <w:t>SIA RSAP</w:t>
      </w:r>
    </w:p>
    <w:p w14:paraId="2045D673" w14:textId="77777777" w:rsidR="00BE362C" w:rsidRPr="00FF430B" w:rsidRDefault="00BE362C" w:rsidP="00DB34E6">
      <w:pPr>
        <w:numPr>
          <w:ilvl w:val="0"/>
          <w:numId w:val="3"/>
        </w:numPr>
        <w:shd w:val="clear" w:color="auto" w:fill="FFFFFF" w:themeFill="background1"/>
        <w:tabs>
          <w:tab w:val="right" w:pos="0"/>
        </w:tabs>
        <w:spacing w:before="120"/>
        <w:ind w:left="-426" w:right="-569" w:firstLine="0"/>
        <w:jc w:val="both"/>
        <w:rPr>
          <w:b/>
          <w:noProof w:val="0"/>
          <w:lang w:val="ro-MD" w:eastAsia="ru-RU"/>
        </w:rPr>
      </w:pPr>
      <w:r w:rsidRPr="00FF430B">
        <w:rPr>
          <w:b/>
          <w:noProof w:val="0"/>
          <w:lang w:val="ro-MD"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BE362C" w:rsidRPr="00EC30C2" w14:paraId="7CE1A222" w14:textId="77777777" w:rsidTr="00DB34E6">
        <w:tc>
          <w:tcPr>
            <w:tcW w:w="7089"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402"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DB34E6">
        <w:tc>
          <w:tcPr>
            <w:tcW w:w="7089"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402" w:type="dxa"/>
            <w:shd w:val="clear" w:color="auto" w:fill="FFFFFF" w:themeFill="background1"/>
          </w:tcPr>
          <w:p w14:paraId="210F7770" w14:textId="55FF19C3"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33FEFD82" w14:textId="77777777" w:rsidTr="00DB34E6">
        <w:tc>
          <w:tcPr>
            <w:tcW w:w="7089"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402" w:type="dxa"/>
            <w:shd w:val="clear" w:color="auto" w:fill="FFFFFF" w:themeFill="background1"/>
          </w:tcPr>
          <w:p w14:paraId="69F696AB" w14:textId="55548D03" w:rsidR="00BE362C" w:rsidRPr="00FF430B" w:rsidRDefault="002B73CC" w:rsidP="00BE362C">
            <w:pPr>
              <w:shd w:val="clear" w:color="auto" w:fill="FFFFFF" w:themeFill="background1"/>
              <w:tabs>
                <w:tab w:val="right" w:pos="426"/>
              </w:tabs>
              <w:rPr>
                <w:noProof w:val="0"/>
                <w:lang w:val="ro-MD" w:eastAsia="ru-RU"/>
              </w:rPr>
            </w:pPr>
            <w:r>
              <w:rPr>
                <w:noProof w:val="0"/>
                <w:lang w:val="ro-MD" w:eastAsia="ru-RU"/>
              </w:rPr>
              <w:t>Nu</w:t>
            </w:r>
          </w:p>
        </w:tc>
      </w:tr>
      <w:tr w:rsidR="00BE362C" w:rsidRPr="00EC30C2" w14:paraId="67B17268" w14:textId="77777777" w:rsidTr="00DB34E6">
        <w:tc>
          <w:tcPr>
            <w:tcW w:w="7089"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402" w:type="dxa"/>
            <w:shd w:val="clear" w:color="auto" w:fill="FFFFFF" w:themeFill="background1"/>
          </w:tcPr>
          <w:p w14:paraId="14FA76EF" w14:textId="0A1765E4"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r w:rsidR="00BE362C" w:rsidRPr="00EC30C2" w14:paraId="57FEAAB3" w14:textId="77777777" w:rsidTr="00DB34E6">
        <w:trPr>
          <w:trHeight w:val="77"/>
        </w:trPr>
        <w:tc>
          <w:tcPr>
            <w:tcW w:w="7089"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402" w:type="dxa"/>
            <w:shd w:val="clear" w:color="auto" w:fill="FFFFFF" w:themeFill="background1"/>
          </w:tcPr>
          <w:p w14:paraId="2B4382D3" w14:textId="3EAC9E11" w:rsidR="00BE362C" w:rsidRPr="00FF430B" w:rsidRDefault="00133326" w:rsidP="00BE362C">
            <w:pPr>
              <w:shd w:val="clear" w:color="auto" w:fill="FFFFFF" w:themeFill="background1"/>
              <w:tabs>
                <w:tab w:val="right" w:pos="426"/>
              </w:tabs>
              <w:rPr>
                <w:noProof w:val="0"/>
                <w:lang w:val="ro-MD" w:eastAsia="ru-RU"/>
              </w:rPr>
            </w:pPr>
            <w:r>
              <w:rPr>
                <w:noProof w:val="0"/>
                <w:lang w:val="ro-MD" w:eastAsia="ru-RU"/>
              </w:rPr>
              <w:t>Da</w:t>
            </w:r>
          </w:p>
        </w:tc>
      </w:tr>
    </w:tbl>
    <w:p w14:paraId="5FE76AE5" w14:textId="3C7682C5" w:rsidR="00BE362C" w:rsidRPr="00FF430B" w:rsidRDefault="00BE362C" w:rsidP="00DB34E6">
      <w:pPr>
        <w:numPr>
          <w:ilvl w:val="0"/>
          <w:numId w:val="3"/>
        </w:numPr>
        <w:shd w:val="clear" w:color="auto" w:fill="FFFFFF" w:themeFill="background1"/>
        <w:spacing w:before="120"/>
        <w:ind w:left="-426" w:right="-569" w:firstLine="0"/>
        <w:jc w:val="both"/>
        <w:rPr>
          <w:b/>
          <w:noProof w:val="0"/>
          <w:lang w:val="ro-MD" w:eastAsia="ru-RU"/>
        </w:rPr>
      </w:pPr>
      <w:r w:rsidRPr="00FF430B">
        <w:rPr>
          <w:b/>
          <w:noProof w:val="0"/>
          <w:lang w:val="ro-MD" w:eastAsia="ru-RU"/>
        </w:rPr>
        <w:lastRenderedPageBreak/>
        <w:t>Contractul intră sub incidența Acordului privind achizițiile guvernamentale al Organizației Mondiale a Comerțului (numai în cazul anunțurilor transmise spre publicare în Jurnalu</w:t>
      </w:r>
      <w:r w:rsidR="00C71E89">
        <w:rPr>
          <w:b/>
          <w:noProof w:val="0"/>
          <w:lang w:val="ro-MD" w:eastAsia="ru-RU"/>
        </w:rPr>
        <w:t>l Oficial al Uniunii Europene):</w:t>
      </w:r>
      <w:r w:rsidR="007B3BC5">
        <w:rPr>
          <w:b/>
          <w:noProof w:val="0"/>
          <w:lang w:val="ro-MD" w:eastAsia="ru-RU"/>
        </w:rPr>
        <w:t xml:space="preserve"> </w:t>
      </w:r>
      <w:r w:rsidR="007B3BC5" w:rsidRPr="007B3BC5">
        <w:rPr>
          <w:b/>
          <w:i/>
          <w:noProof w:val="0"/>
          <w:u w:val="single"/>
          <w:shd w:val="clear" w:color="auto" w:fill="FFFFFF" w:themeFill="background1"/>
          <w:lang w:val="ro-MD" w:eastAsia="ru-RU"/>
        </w:rPr>
        <w:t>nu se aplică</w:t>
      </w:r>
    </w:p>
    <w:p w14:paraId="1E7D3B31" w14:textId="7E8F6158" w:rsidR="00BE362C" w:rsidRPr="00504D03" w:rsidRDefault="00BE362C" w:rsidP="00504D03">
      <w:pPr>
        <w:numPr>
          <w:ilvl w:val="0"/>
          <w:numId w:val="3"/>
        </w:numPr>
        <w:shd w:val="clear" w:color="auto" w:fill="FFFFFF" w:themeFill="background1"/>
        <w:spacing w:before="120"/>
        <w:ind w:left="-426" w:right="-569" w:firstLine="0"/>
        <w:rPr>
          <w:b/>
          <w:noProof w:val="0"/>
          <w:lang w:val="ro-MD" w:eastAsia="ru-RU"/>
        </w:rPr>
      </w:pPr>
      <w:r w:rsidRPr="00FF430B">
        <w:rPr>
          <w:b/>
          <w:noProof w:val="0"/>
          <w:lang w:val="ro-MD" w:eastAsia="ru-RU"/>
        </w:rPr>
        <w:t xml:space="preserve">Alte informații relevante: </w:t>
      </w:r>
    </w:p>
    <w:p w14:paraId="56338834" w14:textId="77777777" w:rsidR="00DA7778" w:rsidRDefault="00504D03" w:rsidP="00DA7778">
      <w:pPr>
        <w:shd w:val="clear" w:color="auto" w:fill="FFFFFF" w:themeFill="background1"/>
        <w:spacing w:before="120"/>
        <w:ind w:left="-426" w:right="-569"/>
        <w:jc w:val="both"/>
        <w:rPr>
          <w:i/>
          <w:iCs/>
          <w:shd w:val="clear" w:color="auto" w:fill="FFFFFF"/>
        </w:rPr>
      </w:pPr>
      <w:r w:rsidRPr="00504D03">
        <w:rPr>
          <w:i/>
          <w:iCs/>
          <w:shd w:val="clear" w:color="auto" w:fill="FFFFFF"/>
        </w:rPr>
        <w:t>Totalizatorul de devize se prezintă obligatoriu.</w:t>
      </w:r>
      <w:r w:rsidRPr="00504D03">
        <w:rPr>
          <w:i/>
          <w:iCs/>
        </w:rPr>
        <w:br/>
      </w:r>
      <w:r w:rsidRPr="00504D03">
        <w:rPr>
          <w:i/>
          <w:iCs/>
          <w:shd w:val="clear" w:color="auto" w:fill="FFFFFF"/>
        </w:rPr>
        <w:t xml:space="preserve">Valoarea devizelor prezentate se va prezenta </w:t>
      </w:r>
      <w:r>
        <w:rPr>
          <w:i/>
          <w:iCs/>
          <w:shd w:val="clear" w:color="auto" w:fill="FFFFFF"/>
        </w:rPr>
        <w:t>î</w:t>
      </w:r>
      <w:r w:rsidRPr="00504D03">
        <w:rPr>
          <w:i/>
          <w:iCs/>
          <w:shd w:val="clear" w:color="auto" w:fill="FFFFFF"/>
        </w:rPr>
        <w:t>n lei inclusiv TVA, aplicând rotunjirea pana la doua semne după virgula.</w:t>
      </w:r>
    </w:p>
    <w:p w14:paraId="5D966B99" w14:textId="39FDBC74" w:rsidR="00504D03" w:rsidRPr="00504D03" w:rsidRDefault="00504D03" w:rsidP="00DA7778">
      <w:pPr>
        <w:shd w:val="clear" w:color="auto" w:fill="FFFFFF" w:themeFill="background1"/>
        <w:spacing w:before="120"/>
        <w:ind w:left="-426" w:right="-569"/>
        <w:jc w:val="both"/>
        <w:rPr>
          <w:bCs/>
          <w:i/>
          <w:iCs/>
          <w:noProof w:val="0"/>
          <w:lang w:val="ro-MD" w:eastAsia="ru-RU"/>
        </w:rPr>
      </w:pPr>
      <w:r w:rsidRPr="00504D03">
        <w:rPr>
          <w:i/>
          <w:iCs/>
          <w:shd w:val="clear" w:color="auto" w:fill="FFFFFF"/>
        </w:rPr>
        <w:t>Toate materialele de construcție, echipamentele, utilizate la executarea lucrarilor se vor coordona cu Beneficiarul, inclusiv prin prezentarea mostrelor, p</w:t>
      </w:r>
      <w:r w:rsidR="001E7027">
        <w:rPr>
          <w:i/>
          <w:iCs/>
          <w:shd w:val="clear" w:color="auto" w:fill="FFFFFF"/>
        </w:rPr>
        <w:t>â</w:t>
      </w:r>
      <w:r w:rsidRPr="00504D03">
        <w:rPr>
          <w:i/>
          <w:iCs/>
          <w:shd w:val="clear" w:color="auto" w:fill="FFFFFF"/>
        </w:rPr>
        <w:t xml:space="preserve">na la </w:t>
      </w:r>
      <w:r w:rsidR="001E7027">
        <w:rPr>
          <w:i/>
          <w:iCs/>
          <w:shd w:val="clear" w:color="auto" w:fill="FFFFFF"/>
        </w:rPr>
        <w:t>utilizarea</w:t>
      </w:r>
      <w:r w:rsidRPr="00504D03">
        <w:rPr>
          <w:i/>
          <w:iCs/>
          <w:shd w:val="clear" w:color="auto" w:fill="FFFFFF"/>
        </w:rPr>
        <w:t xml:space="preserve"> lor.</w:t>
      </w:r>
    </w:p>
    <w:p w14:paraId="45548D62" w14:textId="6E4808E3" w:rsidR="00BE362C" w:rsidRDefault="00BE362C" w:rsidP="00BE362C">
      <w:pPr>
        <w:shd w:val="clear" w:color="auto" w:fill="FFFFFF" w:themeFill="background1"/>
        <w:spacing w:before="120" w:after="120"/>
        <w:rPr>
          <w:b/>
          <w:noProof w:val="0"/>
          <w:lang w:val="ro-MD" w:eastAsia="ru-RU"/>
        </w:rPr>
      </w:pPr>
    </w:p>
    <w:p w14:paraId="5C89CF72" w14:textId="2DE8204E" w:rsidR="00C81BEE" w:rsidRDefault="00C81BEE" w:rsidP="00BE362C">
      <w:pPr>
        <w:shd w:val="clear" w:color="auto" w:fill="FFFFFF" w:themeFill="background1"/>
        <w:spacing w:before="120" w:after="120"/>
        <w:rPr>
          <w:b/>
          <w:noProof w:val="0"/>
          <w:lang w:val="ro-MD" w:eastAsia="ru-RU"/>
        </w:rPr>
      </w:pPr>
    </w:p>
    <w:p w14:paraId="3D2C2CA6" w14:textId="77777777" w:rsidR="00C81BEE" w:rsidRPr="00FF430B" w:rsidRDefault="00C81BEE" w:rsidP="00BE362C">
      <w:pPr>
        <w:shd w:val="clear" w:color="auto" w:fill="FFFFFF" w:themeFill="background1"/>
        <w:spacing w:before="120" w:after="120"/>
        <w:rPr>
          <w:b/>
          <w:noProof w:val="0"/>
          <w:lang w:val="ro-MD" w:eastAsia="ru-RU"/>
        </w:rPr>
      </w:pPr>
    </w:p>
    <w:p w14:paraId="57C0C67C" w14:textId="19F870E4" w:rsidR="00507348" w:rsidRPr="00FF430B" w:rsidRDefault="00504D03"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Pr>
          <w:b/>
          <w:noProof w:val="0"/>
          <w:lang w:val="ro-MD" w:eastAsia="ru-RU"/>
        </w:rPr>
        <w:t>Pre</w:t>
      </w:r>
      <w:r>
        <w:rPr>
          <w:b/>
          <w:noProof w:val="0"/>
          <w:lang w:eastAsia="ru-RU"/>
        </w:rPr>
        <w:t>ședintele</w:t>
      </w:r>
      <w:r w:rsidR="00C66A19">
        <w:rPr>
          <w:b/>
          <w:noProof w:val="0"/>
          <w:lang w:val="ro-MD" w:eastAsia="ru-RU"/>
        </w:rPr>
        <w:t xml:space="preserve"> grupului de lucru: </w:t>
      </w:r>
      <w:r>
        <w:rPr>
          <w:b/>
          <w:noProof w:val="0"/>
          <w:lang w:val="ro-MD" w:eastAsia="ru-RU"/>
        </w:rPr>
        <w:t>I</w:t>
      </w:r>
      <w:r w:rsidR="008A3D8B">
        <w:rPr>
          <w:b/>
          <w:noProof w:val="0"/>
          <w:lang w:val="ro-MD" w:eastAsia="ru-RU"/>
        </w:rPr>
        <w:t>van SERT</w:t>
      </w:r>
      <w:r>
        <w:rPr>
          <w:b/>
          <w:noProof w:val="0"/>
          <w:lang w:val="ro-MD" w:eastAsia="ru-RU"/>
        </w:rPr>
        <w:t xml:space="preserve">  </w:t>
      </w:r>
      <w:r w:rsidR="00584154">
        <w:rPr>
          <w:b/>
          <w:noProof w:val="0"/>
          <w:lang w:val="ro-MD" w:eastAsia="ru-RU"/>
        </w:rPr>
        <w:t>_______________</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52311484" w14:textId="77777777" w:rsidR="00B65C93" w:rsidRPr="00FF430B" w:rsidRDefault="00B65C93" w:rsidP="00CA6A31">
      <w:pPr>
        <w:pStyle w:val="Style3"/>
        <w:tabs>
          <w:tab w:val="left" w:pos="567"/>
        </w:tabs>
        <w:spacing w:before="0" w:beforeAutospacing="0" w:after="0"/>
        <w:ind w:left="0" w:firstLine="0"/>
        <w:rPr>
          <w:rFonts w:eastAsia="PMingLiU"/>
          <w:lang w:val="ro-MD" w:eastAsia="zh-CN"/>
        </w:rPr>
      </w:pPr>
    </w:p>
    <w:sectPr w:rsidR="00B65C93" w:rsidRPr="00FF430B" w:rsidSect="00C81BEE">
      <w:footerReference w:type="default" r:id="rId10"/>
      <w:pgSz w:w="11906" w:h="16838" w:code="9"/>
      <w:pgMar w:top="907" w:right="1134" w:bottom="851" w:left="1276"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A5CFB" w14:textId="77777777" w:rsidR="005B1DDE" w:rsidRDefault="005B1DDE" w:rsidP="00A20ACF">
      <w:r>
        <w:separator/>
      </w:r>
    </w:p>
  </w:endnote>
  <w:endnote w:type="continuationSeparator" w:id="0">
    <w:p w14:paraId="27424486" w14:textId="77777777" w:rsidR="005B1DDE" w:rsidRDefault="005B1D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16FD1D34" w14:textId="2AC14CA5" w:rsidR="008F1D40" w:rsidRDefault="008F1D40">
        <w:pPr>
          <w:pStyle w:val="Subsol"/>
          <w:jc w:val="right"/>
        </w:pPr>
        <w:r>
          <w:fldChar w:fldCharType="begin"/>
        </w:r>
        <w:r>
          <w:instrText xml:space="preserve"> PAGE   \* MERGEFORMAT </w:instrText>
        </w:r>
        <w:r>
          <w:fldChar w:fldCharType="separate"/>
        </w:r>
        <w:r w:rsidR="00E36A6F">
          <w:t>5</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11064E" w14:textId="77777777" w:rsidR="005B1DDE" w:rsidRDefault="005B1DDE" w:rsidP="00A20ACF">
      <w:r>
        <w:separator/>
      </w:r>
    </w:p>
  </w:footnote>
  <w:footnote w:type="continuationSeparator" w:id="0">
    <w:p w14:paraId="10BA94AE" w14:textId="77777777" w:rsidR="005B1DDE" w:rsidRDefault="005B1DD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18C31DF5"/>
    <w:multiLevelType w:val="hybridMultilevel"/>
    <w:tmpl w:val="AB0C5566"/>
    <w:lvl w:ilvl="0" w:tplc="512EB78A">
      <w:start w:val="7"/>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E3D6768"/>
    <w:multiLevelType w:val="hybridMultilevel"/>
    <w:tmpl w:val="29EC9810"/>
    <w:lvl w:ilvl="0" w:tplc="12DCD636">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65D276C5"/>
    <w:multiLevelType w:val="hybridMultilevel"/>
    <w:tmpl w:val="1694B248"/>
    <w:lvl w:ilvl="0" w:tplc="61848816">
      <w:start w:val="553"/>
      <w:numFmt w:val="bullet"/>
      <w:lvlText w:val="-"/>
      <w:lvlJc w:val="left"/>
      <w:pPr>
        <w:ind w:left="720" w:hanging="360"/>
      </w:pPr>
      <w:rPr>
        <w:rFonts w:ascii="Times New Roman" w:eastAsia="Times New Roman" w:hAnsi="Times New Roman" w:cs="Times New Roman" w:hint="default"/>
        <w:i/>
        <w:color w:val="000000" w:themeColor="text1"/>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332025584">
    <w:abstractNumId w:val="7"/>
  </w:num>
  <w:num w:numId="2" w16cid:durableId="2079859478">
    <w:abstractNumId w:val="10"/>
  </w:num>
  <w:num w:numId="3" w16cid:durableId="566917218">
    <w:abstractNumId w:val="6"/>
  </w:num>
  <w:num w:numId="4" w16cid:durableId="1401365969">
    <w:abstractNumId w:val="9"/>
  </w:num>
  <w:num w:numId="5" w16cid:durableId="119883529">
    <w:abstractNumId w:val="8"/>
  </w:num>
  <w:num w:numId="6" w16cid:durableId="526020995">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344E"/>
    <w:rsid w:val="0004670D"/>
    <w:rsid w:val="00046CB6"/>
    <w:rsid w:val="00046CEA"/>
    <w:rsid w:val="00050E70"/>
    <w:rsid w:val="0005316F"/>
    <w:rsid w:val="00054AD8"/>
    <w:rsid w:val="00056649"/>
    <w:rsid w:val="00057F3A"/>
    <w:rsid w:val="00064810"/>
    <w:rsid w:val="00065C50"/>
    <w:rsid w:val="000673B5"/>
    <w:rsid w:val="00070491"/>
    <w:rsid w:val="0007146B"/>
    <w:rsid w:val="00071859"/>
    <w:rsid w:val="00072088"/>
    <w:rsid w:val="00072940"/>
    <w:rsid w:val="00073565"/>
    <w:rsid w:val="00073EB7"/>
    <w:rsid w:val="00073FF9"/>
    <w:rsid w:val="00074305"/>
    <w:rsid w:val="00080063"/>
    <w:rsid w:val="0008191D"/>
    <w:rsid w:val="00084198"/>
    <w:rsid w:val="000849A8"/>
    <w:rsid w:val="00085873"/>
    <w:rsid w:val="00087114"/>
    <w:rsid w:val="00087859"/>
    <w:rsid w:val="00087B46"/>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4011"/>
    <w:rsid w:val="000B5D92"/>
    <w:rsid w:val="000B70AD"/>
    <w:rsid w:val="000B73EB"/>
    <w:rsid w:val="000C00CF"/>
    <w:rsid w:val="000C1E79"/>
    <w:rsid w:val="000C1F66"/>
    <w:rsid w:val="000C3C74"/>
    <w:rsid w:val="000C4255"/>
    <w:rsid w:val="000C470A"/>
    <w:rsid w:val="000C5DFB"/>
    <w:rsid w:val="000C6960"/>
    <w:rsid w:val="000D1C50"/>
    <w:rsid w:val="000D20B9"/>
    <w:rsid w:val="000D26B9"/>
    <w:rsid w:val="000D4488"/>
    <w:rsid w:val="000D4587"/>
    <w:rsid w:val="000D4758"/>
    <w:rsid w:val="000D5968"/>
    <w:rsid w:val="000D6DCD"/>
    <w:rsid w:val="000D7A3F"/>
    <w:rsid w:val="000E3E29"/>
    <w:rsid w:val="000E4AEA"/>
    <w:rsid w:val="000E4D7D"/>
    <w:rsid w:val="000E518B"/>
    <w:rsid w:val="000E53CE"/>
    <w:rsid w:val="000E6BB6"/>
    <w:rsid w:val="000F13FE"/>
    <w:rsid w:val="000F1E35"/>
    <w:rsid w:val="000F36A9"/>
    <w:rsid w:val="000F52DC"/>
    <w:rsid w:val="000F5924"/>
    <w:rsid w:val="000F5A5D"/>
    <w:rsid w:val="000F650B"/>
    <w:rsid w:val="000F6CDC"/>
    <w:rsid w:val="000F7FA0"/>
    <w:rsid w:val="00101CBC"/>
    <w:rsid w:val="001034CC"/>
    <w:rsid w:val="00103B7C"/>
    <w:rsid w:val="00104432"/>
    <w:rsid w:val="00104A00"/>
    <w:rsid w:val="001066B3"/>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3326"/>
    <w:rsid w:val="0013462B"/>
    <w:rsid w:val="00135A02"/>
    <w:rsid w:val="00136841"/>
    <w:rsid w:val="0013795E"/>
    <w:rsid w:val="001401CD"/>
    <w:rsid w:val="00140BB8"/>
    <w:rsid w:val="0014385D"/>
    <w:rsid w:val="00144066"/>
    <w:rsid w:val="001443B8"/>
    <w:rsid w:val="001467C0"/>
    <w:rsid w:val="00147B49"/>
    <w:rsid w:val="00150F5B"/>
    <w:rsid w:val="00151468"/>
    <w:rsid w:val="00151494"/>
    <w:rsid w:val="0015247E"/>
    <w:rsid w:val="001525A2"/>
    <w:rsid w:val="0015261D"/>
    <w:rsid w:val="001527E0"/>
    <w:rsid w:val="00152ED7"/>
    <w:rsid w:val="00153412"/>
    <w:rsid w:val="0015414C"/>
    <w:rsid w:val="00154B34"/>
    <w:rsid w:val="00156CFC"/>
    <w:rsid w:val="0015798C"/>
    <w:rsid w:val="00160A28"/>
    <w:rsid w:val="00160DF3"/>
    <w:rsid w:val="00161393"/>
    <w:rsid w:val="001630DA"/>
    <w:rsid w:val="0016369C"/>
    <w:rsid w:val="00164565"/>
    <w:rsid w:val="001701DE"/>
    <w:rsid w:val="001704FB"/>
    <w:rsid w:val="001710E7"/>
    <w:rsid w:val="001718AE"/>
    <w:rsid w:val="00171A83"/>
    <w:rsid w:val="0017235C"/>
    <w:rsid w:val="00174C61"/>
    <w:rsid w:val="00174E5F"/>
    <w:rsid w:val="001763CD"/>
    <w:rsid w:val="0017664F"/>
    <w:rsid w:val="00177A21"/>
    <w:rsid w:val="00180212"/>
    <w:rsid w:val="00183358"/>
    <w:rsid w:val="00183D79"/>
    <w:rsid w:val="0018415A"/>
    <w:rsid w:val="00185148"/>
    <w:rsid w:val="001856BA"/>
    <w:rsid w:val="001866CB"/>
    <w:rsid w:val="001873A6"/>
    <w:rsid w:val="00187C0B"/>
    <w:rsid w:val="0019071C"/>
    <w:rsid w:val="00191F5E"/>
    <w:rsid w:val="00195966"/>
    <w:rsid w:val="0019642D"/>
    <w:rsid w:val="00196AB4"/>
    <w:rsid w:val="001A192A"/>
    <w:rsid w:val="001A19FD"/>
    <w:rsid w:val="001A1A16"/>
    <w:rsid w:val="001A2344"/>
    <w:rsid w:val="001A4150"/>
    <w:rsid w:val="001A4DB4"/>
    <w:rsid w:val="001A5517"/>
    <w:rsid w:val="001A5560"/>
    <w:rsid w:val="001A58C5"/>
    <w:rsid w:val="001A6043"/>
    <w:rsid w:val="001A6171"/>
    <w:rsid w:val="001A6921"/>
    <w:rsid w:val="001A78E4"/>
    <w:rsid w:val="001B1B6D"/>
    <w:rsid w:val="001B1E45"/>
    <w:rsid w:val="001B630A"/>
    <w:rsid w:val="001C03B0"/>
    <w:rsid w:val="001C1A32"/>
    <w:rsid w:val="001C32E9"/>
    <w:rsid w:val="001C3DC4"/>
    <w:rsid w:val="001C439F"/>
    <w:rsid w:val="001C4B99"/>
    <w:rsid w:val="001C4DFD"/>
    <w:rsid w:val="001C5A47"/>
    <w:rsid w:val="001C6D83"/>
    <w:rsid w:val="001D0242"/>
    <w:rsid w:val="001D0651"/>
    <w:rsid w:val="001D3039"/>
    <w:rsid w:val="001D3D6D"/>
    <w:rsid w:val="001D5966"/>
    <w:rsid w:val="001D5BBA"/>
    <w:rsid w:val="001D7219"/>
    <w:rsid w:val="001E29F8"/>
    <w:rsid w:val="001E7027"/>
    <w:rsid w:val="001E7365"/>
    <w:rsid w:val="001E7956"/>
    <w:rsid w:val="001F0EB9"/>
    <w:rsid w:val="001F1E25"/>
    <w:rsid w:val="001F2101"/>
    <w:rsid w:val="001F24FD"/>
    <w:rsid w:val="001F309E"/>
    <w:rsid w:val="001F420F"/>
    <w:rsid w:val="001F489D"/>
    <w:rsid w:val="001F6E5A"/>
    <w:rsid w:val="001F7AEE"/>
    <w:rsid w:val="001F7F8A"/>
    <w:rsid w:val="00200047"/>
    <w:rsid w:val="00200D35"/>
    <w:rsid w:val="00201387"/>
    <w:rsid w:val="00202B93"/>
    <w:rsid w:val="00202DAD"/>
    <w:rsid w:val="00202DF1"/>
    <w:rsid w:val="00204F07"/>
    <w:rsid w:val="00204FF3"/>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4BF"/>
    <w:rsid w:val="00225942"/>
    <w:rsid w:val="00226535"/>
    <w:rsid w:val="00227207"/>
    <w:rsid w:val="00227348"/>
    <w:rsid w:val="002301B1"/>
    <w:rsid w:val="00231831"/>
    <w:rsid w:val="00232D6D"/>
    <w:rsid w:val="00233538"/>
    <w:rsid w:val="00233954"/>
    <w:rsid w:val="00234775"/>
    <w:rsid w:val="00234A81"/>
    <w:rsid w:val="002359F7"/>
    <w:rsid w:val="00236214"/>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CA7"/>
    <w:rsid w:val="002A32F3"/>
    <w:rsid w:val="002A68CD"/>
    <w:rsid w:val="002A6E99"/>
    <w:rsid w:val="002A6F0C"/>
    <w:rsid w:val="002B1EFF"/>
    <w:rsid w:val="002B206B"/>
    <w:rsid w:val="002B3E6F"/>
    <w:rsid w:val="002B41C5"/>
    <w:rsid w:val="002B4280"/>
    <w:rsid w:val="002B44B5"/>
    <w:rsid w:val="002B4D12"/>
    <w:rsid w:val="002B5DEF"/>
    <w:rsid w:val="002B624D"/>
    <w:rsid w:val="002B73CC"/>
    <w:rsid w:val="002B7A36"/>
    <w:rsid w:val="002C07A2"/>
    <w:rsid w:val="002C2210"/>
    <w:rsid w:val="002C4803"/>
    <w:rsid w:val="002C7220"/>
    <w:rsid w:val="002C764E"/>
    <w:rsid w:val="002C7CCD"/>
    <w:rsid w:val="002D2505"/>
    <w:rsid w:val="002D2876"/>
    <w:rsid w:val="002D4BC7"/>
    <w:rsid w:val="002D6E71"/>
    <w:rsid w:val="002D7857"/>
    <w:rsid w:val="002E1640"/>
    <w:rsid w:val="002E20CD"/>
    <w:rsid w:val="002E3D41"/>
    <w:rsid w:val="002E48BE"/>
    <w:rsid w:val="002E4970"/>
    <w:rsid w:val="002E5B20"/>
    <w:rsid w:val="002E6BB0"/>
    <w:rsid w:val="002E7992"/>
    <w:rsid w:val="002F03E2"/>
    <w:rsid w:val="002F0B6E"/>
    <w:rsid w:val="002F1A40"/>
    <w:rsid w:val="002F556B"/>
    <w:rsid w:val="002F638E"/>
    <w:rsid w:val="002F6A1E"/>
    <w:rsid w:val="00302287"/>
    <w:rsid w:val="00304694"/>
    <w:rsid w:val="0030652C"/>
    <w:rsid w:val="00311239"/>
    <w:rsid w:val="00312078"/>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62A"/>
    <w:rsid w:val="003465DA"/>
    <w:rsid w:val="00346B48"/>
    <w:rsid w:val="00350122"/>
    <w:rsid w:val="003506C9"/>
    <w:rsid w:val="0035258F"/>
    <w:rsid w:val="00352B05"/>
    <w:rsid w:val="003534BD"/>
    <w:rsid w:val="00355106"/>
    <w:rsid w:val="00355211"/>
    <w:rsid w:val="00356E1C"/>
    <w:rsid w:val="00357B7D"/>
    <w:rsid w:val="00357D23"/>
    <w:rsid w:val="0036022B"/>
    <w:rsid w:val="00360232"/>
    <w:rsid w:val="00361092"/>
    <w:rsid w:val="00361D56"/>
    <w:rsid w:val="0036564A"/>
    <w:rsid w:val="003665D4"/>
    <w:rsid w:val="00366B72"/>
    <w:rsid w:val="003705EC"/>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50A0"/>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B7F71"/>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D7B60"/>
    <w:rsid w:val="003E13A7"/>
    <w:rsid w:val="003E413C"/>
    <w:rsid w:val="003E7B03"/>
    <w:rsid w:val="003F06E8"/>
    <w:rsid w:val="003F0C88"/>
    <w:rsid w:val="003F166F"/>
    <w:rsid w:val="003F2C8F"/>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9B"/>
    <w:rsid w:val="004063D9"/>
    <w:rsid w:val="00406C0C"/>
    <w:rsid w:val="00406F15"/>
    <w:rsid w:val="0041009B"/>
    <w:rsid w:val="00411C62"/>
    <w:rsid w:val="0041210D"/>
    <w:rsid w:val="00413058"/>
    <w:rsid w:val="00413218"/>
    <w:rsid w:val="00414D81"/>
    <w:rsid w:val="0041672A"/>
    <w:rsid w:val="00416B3E"/>
    <w:rsid w:val="004210B8"/>
    <w:rsid w:val="004216DE"/>
    <w:rsid w:val="0042296C"/>
    <w:rsid w:val="00423D4E"/>
    <w:rsid w:val="00424AE2"/>
    <w:rsid w:val="00425938"/>
    <w:rsid w:val="00426FF4"/>
    <w:rsid w:val="0042741C"/>
    <w:rsid w:val="0042745A"/>
    <w:rsid w:val="00427553"/>
    <w:rsid w:val="00430E32"/>
    <w:rsid w:val="00431C62"/>
    <w:rsid w:val="004331E5"/>
    <w:rsid w:val="004334FF"/>
    <w:rsid w:val="004344C6"/>
    <w:rsid w:val="004347A2"/>
    <w:rsid w:val="00436AFA"/>
    <w:rsid w:val="0044048B"/>
    <w:rsid w:val="004409EB"/>
    <w:rsid w:val="00442351"/>
    <w:rsid w:val="00442D67"/>
    <w:rsid w:val="00443325"/>
    <w:rsid w:val="004439D1"/>
    <w:rsid w:val="00443BED"/>
    <w:rsid w:val="00444038"/>
    <w:rsid w:val="0044783C"/>
    <w:rsid w:val="00450A12"/>
    <w:rsid w:val="004519A0"/>
    <w:rsid w:val="00451A22"/>
    <w:rsid w:val="00453E2A"/>
    <w:rsid w:val="00453E79"/>
    <w:rsid w:val="00455A94"/>
    <w:rsid w:val="004576E2"/>
    <w:rsid w:val="00460653"/>
    <w:rsid w:val="00461DAC"/>
    <w:rsid w:val="00464994"/>
    <w:rsid w:val="00464A19"/>
    <w:rsid w:val="00467A64"/>
    <w:rsid w:val="004702B5"/>
    <w:rsid w:val="00475242"/>
    <w:rsid w:val="00475758"/>
    <w:rsid w:val="0047776F"/>
    <w:rsid w:val="00477FD2"/>
    <w:rsid w:val="00482E77"/>
    <w:rsid w:val="00483C4C"/>
    <w:rsid w:val="00484113"/>
    <w:rsid w:val="00484210"/>
    <w:rsid w:val="004856C0"/>
    <w:rsid w:val="00491A8B"/>
    <w:rsid w:val="00493D5C"/>
    <w:rsid w:val="004967CB"/>
    <w:rsid w:val="00496AFA"/>
    <w:rsid w:val="004A0256"/>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5B1"/>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073C"/>
    <w:rsid w:val="00502EFF"/>
    <w:rsid w:val="00504D03"/>
    <w:rsid w:val="00507348"/>
    <w:rsid w:val="005076B6"/>
    <w:rsid w:val="00511092"/>
    <w:rsid w:val="005113AD"/>
    <w:rsid w:val="005124FD"/>
    <w:rsid w:val="0051370B"/>
    <w:rsid w:val="005139AA"/>
    <w:rsid w:val="005157B4"/>
    <w:rsid w:val="00516840"/>
    <w:rsid w:val="00516A3C"/>
    <w:rsid w:val="005212EA"/>
    <w:rsid w:val="005229B2"/>
    <w:rsid w:val="00522B45"/>
    <w:rsid w:val="00523447"/>
    <w:rsid w:val="00530124"/>
    <w:rsid w:val="005309C1"/>
    <w:rsid w:val="00531770"/>
    <w:rsid w:val="0053238B"/>
    <w:rsid w:val="00532A46"/>
    <w:rsid w:val="005331D1"/>
    <w:rsid w:val="00533C0A"/>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1CC8"/>
    <w:rsid w:val="0056297D"/>
    <w:rsid w:val="005631C0"/>
    <w:rsid w:val="00563A9C"/>
    <w:rsid w:val="00563E78"/>
    <w:rsid w:val="00564463"/>
    <w:rsid w:val="00567156"/>
    <w:rsid w:val="0057002D"/>
    <w:rsid w:val="00570670"/>
    <w:rsid w:val="0057329B"/>
    <w:rsid w:val="0057658F"/>
    <w:rsid w:val="005805E6"/>
    <w:rsid w:val="00580D91"/>
    <w:rsid w:val="005827D9"/>
    <w:rsid w:val="00582ECA"/>
    <w:rsid w:val="00584154"/>
    <w:rsid w:val="00584ACB"/>
    <w:rsid w:val="00585937"/>
    <w:rsid w:val="005902D8"/>
    <w:rsid w:val="00590C16"/>
    <w:rsid w:val="00590EDE"/>
    <w:rsid w:val="00590F43"/>
    <w:rsid w:val="00591E90"/>
    <w:rsid w:val="00592775"/>
    <w:rsid w:val="00593294"/>
    <w:rsid w:val="00593D34"/>
    <w:rsid w:val="0059426D"/>
    <w:rsid w:val="005970D4"/>
    <w:rsid w:val="00597903"/>
    <w:rsid w:val="005A13F7"/>
    <w:rsid w:val="005A14A0"/>
    <w:rsid w:val="005A51B4"/>
    <w:rsid w:val="005A51E2"/>
    <w:rsid w:val="005A5532"/>
    <w:rsid w:val="005A6CBF"/>
    <w:rsid w:val="005A7769"/>
    <w:rsid w:val="005A7A29"/>
    <w:rsid w:val="005A7F85"/>
    <w:rsid w:val="005B0318"/>
    <w:rsid w:val="005B0E74"/>
    <w:rsid w:val="005B10F8"/>
    <w:rsid w:val="005B1DDE"/>
    <w:rsid w:val="005B235E"/>
    <w:rsid w:val="005B24DA"/>
    <w:rsid w:val="005B263A"/>
    <w:rsid w:val="005B2917"/>
    <w:rsid w:val="005B29D2"/>
    <w:rsid w:val="005B3BAD"/>
    <w:rsid w:val="005B4853"/>
    <w:rsid w:val="005B5149"/>
    <w:rsid w:val="005B666D"/>
    <w:rsid w:val="005B7743"/>
    <w:rsid w:val="005C0219"/>
    <w:rsid w:val="005C2167"/>
    <w:rsid w:val="005C2F44"/>
    <w:rsid w:val="005C3D95"/>
    <w:rsid w:val="005C6BF4"/>
    <w:rsid w:val="005C7076"/>
    <w:rsid w:val="005C7A97"/>
    <w:rsid w:val="005D0C3F"/>
    <w:rsid w:val="005D2EF4"/>
    <w:rsid w:val="005D3D45"/>
    <w:rsid w:val="005D44CE"/>
    <w:rsid w:val="005D4B79"/>
    <w:rsid w:val="005D5589"/>
    <w:rsid w:val="005D5702"/>
    <w:rsid w:val="005D5FE4"/>
    <w:rsid w:val="005D672E"/>
    <w:rsid w:val="005D708F"/>
    <w:rsid w:val="005D714B"/>
    <w:rsid w:val="005E1BB7"/>
    <w:rsid w:val="005E32AF"/>
    <w:rsid w:val="005E3355"/>
    <w:rsid w:val="005E5325"/>
    <w:rsid w:val="005E57E4"/>
    <w:rsid w:val="005E58E6"/>
    <w:rsid w:val="005E5A05"/>
    <w:rsid w:val="005E6B4A"/>
    <w:rsid w:val="005E7C99"/>
    <w:rsid w:val="005E7DEA"/>
    <w:rsid w:val="005F0C11"/>
    <w:rsid w:val="005F0DE9"/>
    <w:rsid w:val="005F1533"/>
    <w:rsid w:val="005F4F1E"/>
    <w:rsid w:val="005F5124"/>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851"/>
    <w:rsid w:val="00615E49"/>
    <w:rsid w:val="00616B71"/>
    <w:rsid w:val="00616BC3"/>
    <w:rsid w:val="00621CDF"/>
    <w:rsid w:val="00621D5A"/>
    <w:rsid w:val="0062254A"/>
    <w:rsid w:val="006234C1"/>
    <w:rsid w:val="0062391F"/>
    <w:rsid w:val="00624F6F"/>
    <w:rsid w:val="00625FC5"/>
    <w:rsid w:val="00627939"/>
    <w:rsid w:val="00627CE2"/>
    <w:rsid w:val="00627D01"/>
    <w:rsid w:val="00630A5D"/>
    <w:rsid w:val="00631A2C"/>
    <w:rsid w:val="00632B4A"/>
    <w:rsid w:val="00632D64"/>
    <w:rsid w:val="00633782"/>
    <w:rsid w:val="00634A31"/>
    <w:rsid w:val="00634DB7"/>
    <w:rsid w:val="0063773E"/>
    <w:rsid w:val="006409F7"/>
    <w:rsid w:val="00641038"/>
    <w:rsid w:val="006419E0"/>
    <w:rsid w:val="0064384B"/>
    <w:rsid w:val="00643A6E"/>
    <w:rsid w:val="006442C1"/>
    <w:rsid w:val="00647828"/>
    <w:rsid w:val="00647E26"/>
    <w:rsid w:val="0065033C"/>
    <w:rsid w:val="006504AB"/>
    <w:rsid w:val="00650958"/>
    <w:rsid w:val="00650E1C"/>
    <w:rsid w:val="006514A0"/>
    <w:rsid w:val="00651EB9"/>
    <w:rsid w:val="006526E7"/>
    <w:rsid w:val="00652EF3"/>
    <w:rsid w:val="006537B3"/>
    <w:rsid w:val="00653ADA"/>
    <w:rsid w:val="00653E70"/>
    <w:rsid w:val="00657833"/>
    <w:rsid w:val="006620F8"/>
    <w:rsid w:val="00662693"/>
    <w:rsid w:val="006636C7"/>
    <w:rsid w:val="006638BF"/>
    <w:rsid w:val="006661CA"/>
    <w:rsid w:val="00666A9B"/>
    <w:rsid w:val="00667B1F"/>
    <w:rsid w:val="00667C91"/>
    <w:rsid w:val="00671434"/>
    <w:rsid w:val="00673164"/>
    <w:rsid w:val="0067392B"/>
    <w:rsid w:val="00674522"/>
    <w:rsid w:val="00674E63"/>
    <w:rsid w:val="006755A1"/>
    <w:rsid w:val="00675940"/>
    <w:rsid w:val="00675B71"/>
    <w:rsid w:val="0067769C"/>
    <w:rsid w:val="00680AC9"/>
    <w:rsid w:val="006819B2"/>
    <w:rsid w:val="0068226E"/>
    <w:rsid w:val="00684D44"/>
    <w:rsid w:val="006901DE"/>
    <w:rsid w:val="006904AB"/>
    <w:rsid w:val="006911D3"/>
    <w:rsid w:val="00691318"/>
    <w:rsid w:val="006931A2"/>
    <w:rsid w:val="00694A09"/>
    <w:rsid w:val="00694C64"/>
    <w:rsid w:val="00694C7B"/>
    <w:rsid w:val="00694E99"/>
    <w:rsid w:val="0069507C"/>
    <w:rsid w:val="006957AA"/>
    <w:rsid w:val="00696992"/>
    <w:rsid w:val="006A0B61"/>
    <w:rsid w:val="006A13D0"/>
    <w:rsid w:val="006A1B4F"/>
    <w:rsid w:val="006A4F83"/>
    <w:rsid w:val="006A5054"/>
    <w:rsid w:val="006A6704"/>
    <w:rsid w:val="006A6FDA"/>
    <w:rsid w:val="006A7C1C"/>
    <w:rsid w:val="006A7DEC"/>
    <w:rsid w:val="006B014B"/>
    <w:rsid w:val="006B1168"/>
    <w:rsid w:val="006B1C7D"/>
    <w:rsid w:val="006B2729"/>
    <w:rsid w:val="006B38DA"/>
    <w:rsid w:val="006B515C"/>
    <w:rsid w:val="006B6003"/>
    <w:rsid w:val="006B6292"/>
    <w:rsid w:val="006B79CE"/>
    <w:rsid w:val="006B7EA5"/>
    <w:rsid w:val="006C018D"/>
    <w:rsid w:val="006C23EA"/>
    <w:rsid w:val="006C2551"/>
    <w:rsid w:val="006C2676"/>
    <w:rsid w:val="006C34D7"/>
    <w:rsid w:val="006C36CF"/>
    <w:rsid w:val="006C3DC3"/>
    <w:rsid w:val="006C40D2"/>
    <w:rsid w:val="006C4407"/>
    <w:rsid w:val="006C492E"/>
    <w:rsid w:val="006C4C0E"/>
    <w:rsid w:val="006C60AD"/>
    <w:rsid w:val="006C7008"/>
    <w:rsid w:val="006C7F79"/>
    <w:rsid w:val="006D10BA"/>
    <w:rsid w:val="006D18BA"/>
    <w:rsid w:val="006D20F4"/>
    <w:rsid w:val="006D2A20"/>
    <w:rsid w:val="006D4EE2"/>
    <w:rsid w:val="006D4F02"/>
    <w:rsid w:val="006D633D"/>
    <w:rsid w:val="006D63A4"/>
    <w:rsid w:val="006D6D11"/>
    <w:rsid w:val="006D7C85"/>
    <w:rsid w:val="006D7CD2"/>
    <w:rsid w:val="006E0602"/>
    <w:rsid w:val="006E0F40"/>
    <w:rsid w:val="006E2EBA"/>
    <w:rsid w:val="006E301C"/>
    <w:rsid w:val="006E3A91"/>
    <w:rsid w:val="006E45E3"/>
    <w:rsid w:val="006E4A72"/>
    <w:rsid w:val="006E53E5"/>
    <w:rsid w:val="006E67CA"/>
    <w:rsid w:val="006F0166"/>
    <w:rsid w:val="006F164C"/>
    <w:rsid w:val="006F24A8"/>
    <w:rsid w:val="006F2895"/>
    <w:rsid w:val="006F3B8E"/>
    <w:rsid w:val="006F4A02"/>
    <w:rsid w:val="006F4CB6"/>
    <w:rsid w:val="006F4DC3"/>
    <w:rsid w:val="007001BE"/>
    <w:rsid w:val="00700318"/>
    <w:rsid w:val="00702D98"/>
    <w:rsid w:val="007041C8"/>
    <w:rsid w:val="00706AD6"/>
    <w:rsid w:val="0070703A"/>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1318"/>
    <w:rsid w:val="0074138A"/>
    <w:rsid w:val="00744C5B"/>
    <w:rsid w:val="0074736A"/>
    <w:rsid w:val="00747EA2"/>
    <w:rsid w:val="007506A1"/>
    <w:rsid w:val="00752D43"/>
    <w:rsid w:val="0075322C"/>
    <w:rsid w:val="00753976"/>
    <w:rsid w:val="0075524C"/>
    <w:rsid w:val="007554AE"/>
    <w:rsid w:val="0075550B"/>
    <w:rsid w:val="00755D56"/>
    <w:rsid w:val="007570BB"/>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2D27"/>
    <w:rsid w:val="00783E79"/>
    <w:rsid w:val="00785412"/>
    <w:rsid w:val="00785E49"/>
    <w:rsid w:val="0079184A"/>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3BC5"/>
    <w:rsid w:val="007B53EA"/>
    <w:rsid w:val="007B66A1"/>
    <w:rsid w:val="007C09E3"/>
    <w:rsid w:val="007C193B"/>
    <w:rsid w:val="007C752D"/>
    <w:rsid w:val="007D2250"/>
    <w:rsid w:val="007D2982"/>
    <w:rsid w:val="007D5C2B"/>
    <w:rsid w:val="007D6899"/>
    <w:rsid w:val="007E146B"/>
    <w:rsid w:val="007E1C50"/>
    <w:rsid w:val="007E1C9E"/>
    <w:rsid w:val="007E20A2"/>
    <w:rsid w:val="007E229F"/>
    <w:rsid w:val="007E3AC8"/>
    <w:rsid w:val="007E3D0D"/>
    <w:rsid w:val="007E3E1C"/>
    <w:rsid w:val="007E45A2"/>
    <w:rsid w:val="007E463D"/>
    <w:rsid w:val="007E533B"/>
    <w:rsid w:val="007E6990"/>
    <w:rsid w:val="007E709D"/>
    <w:rsid w:val="007E79C1"/>
    <w:rsid w:val="007F137E"/>
    <w:rsid w:val="007F1ABE"/>
    <w:rsid w:val="007F2785"/>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CC9"/>
    <w:rsid w:val="008050A6"/>
    <w:rsid w:val="00805514"/>
    <w:rsid w:val="00805531"/>
    <w:rsid w:val="008056B7"/>
    <w:rsid w:val="00805842"/>
    <w:rsid w:val="0080642E"/>
    <w:rsid w:val="00806E2B"/>
    <w:rsid w:val="00811CD9"/>
    <w:rsid w:val="00811DCD"/>
    <w:rsid w:val="00812A22"/>
    <w:rsid w:val="0081429B"/>
    <w:rsid w:val="00816026"/>
    <w:rsid w:val="00817031"/>
    <w:rsid w:val="00817E55"/>
    <w:rsid w:val="008202F4"/>
    <w:rsid w:val="00821779"/>
    <w:rsid w:val="008260DA"/>
    <w:rsid w:val="0082679F"/>
    <w:rsid w:val="0083019C"/>
    <w:rsid w:val="00833FC0"/>
    <w:rsid w:val="00835D86"/>
    <w:rsid w:val="008373B7"/>
    <w:rsid w:val="008374FB"/>
    <w:rsid w:val="00837672"/>
    <w:rsid w:val="00837893"/>
    <w:rsid w:val="00837D1C"/>
    <w:rsid w:val="00840073"/>
    <w:rsid w:val="008435AC"/>
    <w:rsid w:val="00843F26"/>
    <w:rsid w:val="008449C1"/>
    <w:rsid w:val="00844D3D"/>
    <w:rsid w:val="00845320"/>
    <w:rsid w:val="0084605E"/>
    <w:rsid w:val="008506F1"/>
    <w:rsid w:val="00850DBC"/>
    <w:rsid w:val="0085181F"/>
    <w:rsid w:val="00852228"/>
    <w:rsid w:val="00852DB5"/>
    <w:rsid w:val="00853139"/>
    <w:rsid w:val="008531F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6BBB"/>
    <w:rsid w:val="00892692"/>
    <w:rsid w:val="00892A6D"/>
    <w:rsid w:val="00893327"/>
    <w:rsid w:val="0089355B"/>
    <w:rsid w:val="008944D9"/>
    <w:rsid w:val="0089513B"/>
    <w:rsid w:val="00895A89"/>
    <w:rsid w:val="00896119"/>
    <w:rsid w:val="008967F0"/>
    <w:rsid w:val="008A1F83"/>
    <w:rsid w:val="008A2D73"/>
    <w:rsid w:val="008A2F19"/>
    <w:rsid w:val="008A3177"/>
    <w:rsid w:val="008A3D8B"/>
    <w:rsid w:val="008A42E8"/>
    <w:rsid w:val="008A54A7"/>
    <w:rsid w:val="008A5ACA"/>
    <w:rsid w:val="008A613D"/>
    <w:rsid w:val="008A6462"/>
    <w:rsid w:val="008A652C"/>
    <w:rsid w:val="008A6911"/>
    <w:rsid w:val="008A6D49"/>
    <w:rsid w:val="008A718B"/>
    <w:rsid w:val="008B1484"/>
    <w:rsid w:val="008B330F"/>
    <w:rsid w:val="008B3387"/>
    <w:rsid w:val="008B4263"/>
    <w:rsid w:val="008B5C64"/>
    <w:rsid w:val="008B5DA7"/>
    <w:rsid w:val="008B7CBD"/>
    <w:rsid w:val="008C0290"/>
    <w:rsid w:val="008C182E"/>
    <w:rsid w:val="008C1AE2"/>
    <w:rsid w:val="008C32C0"/>
    <w:rsid w:val="008D1439"/>
    <w:rsid w:val="008D1ADB"/>
    <w:rsid w:val="008D1DA6"/>
    <w:rsid w:val="008D1E68"/>
    <w:rsid w:val="008D2C5A"/>
    <w:rsid w:val="008D470C"/>
    <w:rsid w:val="008D4C0D"/>
    <w:rsid w:val="008D52DF"/>
    <w:rsid w:val="008D59EE"/>
    <w:rsid w:val="008E005E"/>
    <w:rsid w:val="008E0651"/>
    <w:rsid w:val="008E1222"/>
    <w:rsid w:val="008E1D02"/>
    <w:rsid w:val="008E2861"/>
    <w:rsid w:val="008E304B"/>
    <w:rsid w:val="008E394E"/>
    <w:rsid w:val="008E672B"/>
    <w:rsid w:val="008E7D0D"/>
    <w:rsid w:val="008E7F52"/>
    <w:rsid w:val="008F09FB"/>
    <w:rsid w:val="008F0E99"/>
    <w:rsid w:val="008F1D40"/>
    <w:rsid w:val="008F2FC3"/>
    <w:rsid w:val="008F30CF"/>
    <w:rsid w:val="008F42C5"/>
    <w:rsid w:val="008F467E"/>
    <w:rsid w:val="008F57D7"/>
    <w:rsid w:val="008F5C61"/>
    <w:rsid w:val="008F5E7D"/>
    <w:rsid w:val="008F7300"/>
    <w:rsid w:val="00900A76"/>
    <w:rsid w:val="0090328B"/>
    <w:rsid w:val="00905255"/>
    <w:rsid w:val="00905325"/>
    <w:rsid w:val="009056E5"/>
    <w:rsid w:val="00905A43"/>
    <w:rsid w:val="00905E0C"/>
    <w:rsid w:val="00907166"/>
    <w:rsid w:val="0091097A"/>
    <w:rsid w:val="00911AC8"/>
    <w:rsid w:val="00913E80"/>
    <w:rsid w:val="009157BF"/>
    <w:rsid w:val="00916065"/>
    <w:rsid w:val="009174E1"/>
    <w:rsid w:val="00920A78"/>
    <w:rsid w:val="00921EB4"/>
    <w:rsid w:val="00922793"/>
    <w:rsid w:val="00922F8A"/>
    <w:rsid w:val="00925DF7"/>
    <w:rsid w:val="00926CDF"/>
    <w:rsid w:val="00927F7D"/>
    <w:rsid w:val="00931029"/>
    <w:rsid w:val="009324DC"/>
    <w:rsid w:val="009336E7"/>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1824"/>
    <w:rsid w:val="0096256E"/>
    <w:rsid w:val="009626BA"/>
    <w:rsid w:val="00962A3C"/>
    <w:rsid w:val="00962C56"/>
    <w:rsid w:val="00964783"/>
    <w:rsid w:val="00964B0B"/>
    <w:rsid w:val="009666F7"/>
    <w:rsid w:val="00966FD0"/>
    <w:rsid w:val="009700A7"/>
    <w:rsid w:val="0097083F"/>
    <w:rsid w:val="00971330"/>
    <w:rsid w:val="0097477A"/>
    <w:rsid w:val="009747EF"/>
    <w:rsid w:val="00974C17"/>
    <w:rsid w:val="00977974"/>
    <w:rsid w:val="00977FDF"/>
    <w:rsid w:val="00980A78"/>
    <w:rsid w:val="00980FD6"/>
    <w:rsid w:val="00981529"/>
    <w:rsid w:val="00981C6E"/>
    <w:rsid w:val="00983C29"/>
    <w:rsid w:val="00984664"/>
    <w:rsid w:val="00984FA2"/>
    <w:rsid w:val="00987460"/>
    <w:rsid w:val="0099147F"/>
    <w:rsid w:val="00992766"/>
    <w:rsid w:val="0099381E"/>
    <w:rsid w:val="00993F1D"/>
    <w:rsid w:val="009947AD"/>
    <w:rsid w:val="009958BD"/>
    <w:rsid w:val="00995AF6"/>
    <w:rsid w:val="009960A5"/>
    <w:rsid w:val="0099678E"/>
    <w:rsid w:val="00997198"/>
    <w:rsid w:val="009A11B5"/>
    <w:rsid w:val="009A30BE"/>
    <w:rsid w:val="009A30D6"/>
    <w:rsid w:val="009A4744"/>
    <w:rsid w:val="009A4AB8"/>
    <w:rsid w:val="009A4BCA"/>
    <w:rsid w:val="009A4F15"/>
    <w:rsid w:val="009A5F8A"/>
    <w:rsid w:val="009A6869"/>
    <w:rsid w:val="009A6B71"/>
    <w:rsid w:val="009A6EF9"/>
    <w:rsid w:val="009A7A2D"/>
    <w:rsid w:val="009A7C84"/>
    <w:rsid w:val="009B12EE"/>
    <w:rsid w:val="009B17F8"/>
    <w:rsid w:val="009B36B8"/>
    <w:rsid w:val="009B3F29"/>
    <w:rsid w:val="009B4B2A"/>
    <w:rsid w:val="009B5D91"/>
    <w:rsid w:val="009C11B3"/>
    <w:rsid w:val="009C1485"/>
    <w:rsid w:val="009C148D"/>
    <w:rsid w:val="009C1502"/>
    <w:rsid w:val="009C2598"/>
    <w:rsid w:val="009C2BFE"/>
    <w:rsid w:val="009C3007"/>
    <w:rsid w:val="009C3734"/>
    <w:rsid w:val="009C4B02"/>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104"/>
    <w:rsid w:val="009F58CC"/>
    <w:rsid w:val="009F5BE7"/>
    <w:rsid w:val="009F6B02"/>
    <w:rsid w:val="009F6CFB"/>
    <w:rsid w:val="009F7ECD"/>
    <w:rsid w:val="00A00708"/>
    <w:rsid w:val="00A01179"/>
    <w:rsid w:val="00A015B4"/>
    <w:rsid w:val="00A01A87"/>
    <w:rsid w:val="00A05835"/>
    <w:rsid w:val="00A07B23"/>
    <w:rsid w:val="00A101F6"/>
    <w:rsid w:val="00A109E6"/>
    <w:rsid w:val="00A1178E"/>
    <w:rsid w:val="00A13EAE"/>
    <w:rsid w:val="00A14A10"/>
    <w:rsid w:val="00A14B4B"/>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30B00"/>
    <w:rsid w:val="00A3296C"/>
    <w:rsid w:val="00A33F25"/>
    <w:rsid w:val="00A366B8"/>
    <w:rsid w:val="00A3681E"/>
    <w:rsid w:val="00A42299"/>
    <w:rsid w:val="00A441E3"/>
    <w:rsid w:val="00A4474E"/>
    <w:rsid w:val="00A45123"/>
    <w:rsid w:val="00A46D5F"/>
    <w:rsid w:val="00A50D0A"/>
    <w:rsid w:val="00A522D1"/>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4ED1"/>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3975"/>
    <w:rsid w:val="00A946E0"/>
    <w:rsid w:val="00A953D2"/>
    <w:rsid w:val="00A96BD5"/>
    <w:rsid w:val="00A976CA"/>
    <w:rsid w:val="00AA0719"/>
    <w:rsid w:val="00AA1251"/>
    <w:rsid w:val="00AA1372"/>
    <w:rsid w:val="00AA3E12"/>
    <w:rsid w:val="00AA4C46"/>
    <w:rsid w:val="00AA633F"/>
    <w:rsid w:val="00AA698F"/>
    <w:rsid w:val="00AA712F"/>
    <w:rsid w:val="00AA7E9A"/>
    <w:rsid w:val="00AB0DD3"/>
    <w:rsid w:val="00AB0F87"/>
    <w:rsid w:val="00AB1EC3"/>
    <w:rsid w:val="00AB6768"/>
    <w:rsid w:val="00AB7AE2"/>
    <w:rsid w:val="00AC0244"/>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AA8"/>
    <w:rsid w:val="00AF4FDB"/>
    <w:rsid w:val="00AF76C0"/>
    <w:rsid w:val="00B00190"/>
    <w:rsid w:val="00B00C2A"/>
    <w:rsid w:val="00B0118C"/>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3068"/>
    <w:rsid w:val="00B25D85"/>
    <w:rsid w:val="00B262BA"/>
    <w:rsid w:val="00B2679B"/>
    <w:rsid w:val="00B27C25"/>
    <w:rsid w:val="00B27D8B"/>
    <w:rsid w:val="00B3029E"/>
    <w:rsid w:val="00B322B4"/>
    <w:rsid w:val="00B3250C"/>
    <w:rsid w:val="00B325A8"/>
    <w:rsid w:val="00B32A8E"/>
    <w:rsid w:val="00B332E9"/>
    <w:rsid w:val="00B34875"/>
    <w:rsid w:val="00B34B97"/>
    <w:rsid w:val="00B351D4"/>
    <w:rsid w:val="00B355C4"/>
    <w:rsid w:val="00B35F55"/>
    <w:rsid w:val="00B40C4B"/>
    <w:rsid w:val="00B43C8E"/>
    <w:rsid w:val="00B447CA"/>
    <w:rsid w:val="00B45370"/>
    <w:rsid w:val="00B453B6"/>
    <w:rsid w:val="00B4595F"/>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8A1"/>
    <w:rsid w:val="00B76D90"/>
    <w:rsid w:val="00B77248"/>
    <w:rsid w:val="00B7758B"/>
    <w:rsid w:val="00B777DC"/>
    <w:rsid w:val="00B801E2"/>
    <w:rsid w:val="00B81043"/>
    <w:rsid w:val="00B82AE2"/>
    <w:rsid w:val="00B8384B"/>
    <w:rsid w:val="00B8552B"/>
    <w:rsid w:val="00B90005"/>
    <w:rsid w:val="00B90D94"/>
    <w:rsid w:val="00B91A34"/>
    <w:rsid w:val="00B927F6"/>
    <w:rsid w:val="00B92FD0"/>
    <w:rsid w:val="00B93561"/>
    <w:rsid w:val="00B93DBE"/>
    <w:rsid w:val="00B94D54"/>
    <w:rsid w:val="00B96242"/>
    <w:rsid w:val="00B963D0"/>
    <w:rsid w:val="00B96B36"/>
    <w:rsid w:val="00B97323"/>
    <w:rsid w:val="00BA1A8F"/>
    <w:rsid w:val="00BA1B0C"/>
    <w:rsid w:val="00BA63BB"/>
    <w:rsid w:val="00BA6640"/>
    <w:rsid w:val="00BA6F95"/>
    <w:rsid w:val="00BA7076"/>
    <w:rsid w:val="00BA7C99"/>
    <w:rsid w:val="00BA7FF4"/>
    <w:rsid w:val="00BB04C2"/>
    <w:rsid w:val="00BB0773"/>
    <w:rsid w:val="00BB0C40"/>
    <w:rsid w:val="00BB1EC7"/>
    <w:rsid w:val="00BB2106"/>
    <w:rsid w:val="00BB27F9"/>
    <w:rsid w:val="00BB2CB2"/>
    <w:rsid w:val="00BB2CEC"/>
    <w:rsid w:val="00BB318C"/>
    <w:rsid w:val="00BB37CD"/>
    <w:rsid w:val="00BB4861"/>
    <w:rsid w:val="00BB4E4B"/>
    <w:rsid w:val="00BB51B6"/>
    <w:rsid w:val="00BB6250"/>
    <w:rsid w:val="00BB66D3"/>
    <w:rsid w:val="00BB6AE9"/>
    <w:rsid w:val="00BB7754"/>
    <w:rsid w:val="00BC190F"/>
    <w:rsid w:val="00BC1DCD"/>
    <w:rsid w:val="00BC24BB"/>
    <w:rsid w:val="00BC2C39"/>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295"/>
    <w:rsid w:val="00BE5425"/>
    <w:rsid w:val="00BE5A1E"/>
    <w:rsid w:val="00BE73CA"/>
    <w:rsid w:val="00BE7CDD"/>
    <w:rsid w:val="00BF1FB8"/>
    <w:rsid w:val="00BF2BE1"/>
    <w:rsid w:val="00BF4972"/>
    <w:rsid w:val="00BF4F93"/>
    <w:rsid w:val="00BF5BF3"/>
    <w:rsid w:val="00BF5F41"/>
    <w:rsid w:val="00C00316"/>
    <w:rsid w:val="00C02E10"/>
    <w:rsid w:val="00C03DE6"/>
    <w:rsid w:val="00C055EE"/>
    <w:rsid w:val="00C05C8F"/>
    <w:rsid w:val="00C06A3D"/>
    <w:rsid w:val="00C10538"/>
    <w:rsid w:val="00C10B7C"/>
    <w:rsid w:val="00C121F1"/>
    <w:rsid w:val="00C13EF2"/>
    <w:rsid w:val="00C14F9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4C5E"/>
    <w:rsid w:val="00C34FA2"/>
    <w:rsid w:val="00C376EF"/>
    <w:rsid w:val="00C415AE"/>
    <w:rsid w:val="00C41D86"/>
    <w:rsid w:val="00C44A3B"/>
    <w:rsid w:val="00C44B96"/>
    <w:rsid w:val="00C45975"/>
    <w:rsid w:val="00C459CA"/>
    <w:rsid w:val="00C47818"/>
    <w:rsid w:val="00C50A6A"/>
    <w:rsid w:val="00C5446F"/>
    <w:rsid w:val="00C545CD"/>
    <w:rsid w:val="00C546BD"/>
    <w:rsid w:val="00C547D9"/>
    <w:rsid w:val="00C54D89"/>
    <w:rsid w:val="00C55FC5"/>
    <w:rsid w:val="00C562C2"/>
    <w:rsid w:val="00C57430"/>
    <w:rsid w:val="00C60F8F"/>
    <w:rsid w:val="00C6170E"/>
    <w:rsid w:val="00C617B0"/>
    <w:rsid w:val="00C642DE"/>
    <w:rsid w:val="00C6589F"/>
    <w:rsid w:val="00C663DF"/>
    <w:rsid w:val="00C6699A"/>
    <w:rsid w:val="00C66A19"/>
    <w:rsid w:val="00C66C71"/>
    <w:rsid w:val="00C66C93"/>
    <w:rsid w:val="00C670F2"/>
    <w:rsid w:val="00C67D95"/>
    <w:rsid w:val="00C706DD"/>
    <w:rsid w:val="00C711A2"/>
    <w:rsid w:val="00C71E89"/>
    <w:rsid w:val="00C73C1C"/>
    <w:rsid w:val="00C746F8"/>
    <w:rsid w:val="00C762AE"/>
    <w:rsid w:val="00C76B7F"/>
    <w:rsid w:val="00C77AA7"/>
    <w:rsid w:val="00C77DF2"/>
    <w:rsid w:val="00C77E35"/>
    <w:rsid w:val="00C810A8"/>
    <w:rsid w:val="00C81911"/>
    <w:rsid w:val="00C81BEE"/>
    <w:rsid w:val="00C823BC"/>
    <w:rsid w:val="00C84982"/>
    <w:rsid w:val="00C84FEC"/>
    <w:rsid w:val="00C8761B"/>
    <w:rsid w:val="00C879A4"/>
    <w:rsid w:val="00C87FDC"/>
    <w:rsid w:val="00C94014"/>
    <w:rsid w:val="00C94CF3"/>
    <w:rsid w:val="00C96BE2"/>
    <w:rsid w:val="00C974C7"/>
    <w:rsid w:val="00C9771C"/>
    <w:rsid w:val="00C97B51"/>
    <w:rsid w:val="00CA027D"/>
    <w:rsid w:val="00CA0330"/>
    <w:rsid w:val="00CA0469"/>
    <w:rsid w:val="00CA08C6"/>
    <w:rsid w:val="00CA1E86"/>
    <w:rsid w:val="00CA2D6F"/>
    <w:rsid w:val="00CA55D4"/>
    <w:rsid w:val="00CA5AF4"/>
    <w:rsid w:val="00CA6004"/>
    <w:rsid w:val="00CA60CC"/>
    <w:rsid w:val="00CA6A31"/>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8B3"/>
    <w:rsid w:val="00CF09D7"/>
    <w:rsid w:val="00CF2F07"/>
    <w:rsid w:val="00CF330E"/>
    <w:rsid w:val="00CF39BF"/>
    <w:rsid w:val="00CF5083"/>
    <w:rsid w:val="00CF55CA"/>
    <w:rsid w:val="00CF584F"/>
    <w:rsid w:val="00CF6BF2"/>
    <w:rsid w:val="00CF7F40"/>
    <w:rsid w:val="00D011FE"/>
    <w:rsid w:val="00D012A2"/>
    <w:rsid w:val="00D01642"/>
    <w:rsid w:val="00D02623"/>
    <w:rsid w:val="00D03BCF"/>
    <w:rsid w:val="00D0567E"/>
    <w:rsid w:val="00D05A94"/>
    <w:rsid w:val="00D05DE3"/>
    <w:rsid w:val="00D10AC2"/>
    <w:rsid w:val="00D11588"/>
    <w:rsid w:val="00D12EB3"/>
    <w:rsid w:val="00D12FD7"/>
    <w:rsid w:val="00D14071"/>
    <w:rsid w:val="00D1419B"/>
    <w:rsid w:val="00D15B26"/>
    <w:rsid w:val="00D15EF5"/>
    <w:rsid w:val="00D16712"/>
    <w:rsid w:val="00D168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63A"/>
    <w:rsid w:val="00D372D7"/>
    <w:rsid w:val="00D379F6"/>
    <w:rsid w:val="00D37F9E"/>
    <w:rsid w:val="00D4075B"/>
    <w:rsid w:val="00D41122"/>
    <w:rsid w:val="00D41FAC"/>
    <w:rsid w:val="00D41FB6"/>
    <w:rsid w:val="00D42379"/>
    <w:rsid w:val="00D43956"/>
    <w:rsid w:val="00D5036B"/>
    <w:rsid w:val="00D51EB7"/>
    <w:rsid w:val="00D51F0A"/>
    <w:rsid w:val="00D53233"/>
    <w:rsid w:val="00D53648"/>
    <w:rsid w:val="00D553E7"/>
    <w:rsid w:val="00D55CC9"/>
    <w:rsid w:val="00D56452"/>
    <w:rsid w:val="00D6270D"/>
    <w:rsid w:val="00D63592"/>
    <w:rsid w:val="00D64B6C"/>
    <w:rsid w:val="00D66812"/>
    <w:rsid w:val="00D67335"/>
    <w:rsid w:val="00D67A6E"/>
    <w:rsid w:val="00D71A68"/>
    <w:rsid w:val="00D74B95"/>
    <w:rsid w:val="00D7570D"/>
    <w:rsid w:val="00D75EA6"/>
    <w:rsid w:val="00D767F9"/>
    <w:rsid w:val="00D76BD0"/>
    <w:rsid w:val="00D774CB"/>
    <w:rsid w:val="00D77998"/>
    <w:rsid w:val="00D81247"/>
    <w:rsid w:val="00D8130E"/>
    <w:rsid w:val="00D81B72"/>
    <w:rsid w:val="00D81EB3"/>
    <w:rsid w:val="00D822CE"/>
    <w:rsid w:val="00D824D5"/>
    <w:rsid w:val="00D82B8E"/>
    <w:rsid w:val="00D82D2D"/>
    <w:rsid w:val="00D838B9"/>
    <w:rsid w:val="00D83E96"/>
    <w:rsid w:val="00D83EE1"/>
    <w:rsid w:val="00D84750"/>
    <w:rsid w:val="00D84B86"/>
    <w:rsid w:val="00D85869"/>
    <w:rsid w:val="00D8655B"/>
    <w:rsid w:val="00D876C9"/>
    <w:rsid w:val="00D87C66"/>
    <w:rsid w:val="00D906E6"/>
    <w:rsid w:val="00D913AB"/>
    <w:rsid w:val="00D91D57"/>
    <w:rsid w:val="00D925B0"/>
    <w:rsid w:val="00DA1062"/>
    <w:rsid w:val="00DA1153"/>
    <w:rsid w:val="00DA2348"/>
    <w:rsid w:val="00DA331F"/>
    <w:rsid w:val="00DA3C87"/>
    <w:rsid w:val="00DA5198"/>
    <w:rsid w:val="00DA522F"/>
    <w:rsid w:val="00DA6115"/>
    <w:rsid w:val="00DA661D"/>
    <w:rsid w:val="00DA7778"/>
    <w:rsid w:val="00DB0EE7"/>
    <w:rsid w:val="00DB2B83"/>
    <w:rsid w:val="00DB34E6"/>
    <w:rsid w:val="00DB45B1"/>
    <w:rsid w:val="00DB5DCF"/>
    <w:rsid w:val="00DB7D7F"/>
    <w:rsid w:val="00DC1946"/>
    <w:rsid w:val="00DC250A"/>
    <w:rsid w:val="00DC44B1"/>
    <w:rsid w:val="00DC6389"/>
    <w:rsid w:val="00DC6A83"/>
    <w:rsid w:val="00DD155F"/>
    <w:rsid w:val="00DD1675"/>
    <w:rsid w:val="00DD49C8"/>
    <w:rsid w:val="00DD4A09"/>
    <w:rsid w:val="00DD5423"/>
    <w:rsid w:val="00DD5869"/>
    <w:rsid w:val="00DD58AB"/>
    <w:rsid w:val="00DE01E7"/>
    <w:rsid w:val="00DE1F18"/>
    <w:rsid w:val="00DE2481"/>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4E83"/>
    <w:rsid w:val="00E05138"/>
    <w:rsid w:val="00E05E0E"/>
    <w:rsid w:val="00E061A1"/>
    <w:rsid w:val="00E06A29"/>
    <w:rsid w:val="00E076DF"/>
    <w:rsid w:val="00E078E1"/>
    <w:rsid w:val="00E10240"/>
    <w:rsid w:val="00E10C0A"/>
    <w:rsid w:val="00E1157D"/>
    <w:rsid w:val="00E12D87"/>
    <w:rsid w:val="00E13118"/>
    <w:rsid w:val="00E133BB"/>
    <w:rsid w:val="00E136F0"/>
    <w:rsid w:val="00E171D4"/>
    <w:rsid w:val="00E17AFF"/>
    <w:rsid w:val="00E2154F"/>
    <w:rsid w:val="00E218E2"/>
    <w:rsid w:val="00E21916"/>
    <w:rsid w:val="00E22640"/>
    <w:rsid w:val="00E2552B"/>
    <w:rsid w:val="00E26A0E"/>
    <w:rsid w:val="00E27B27"/>
    <w:rsid w:val="00E27E68"/>
    <w:rsid w:val="00E31263"/>
    <w:rsid w:val="00E319CD"/>
    <w:rsid w:val="00E31EDF"/>
    <w:rsid w:val="00E321FD"/>
    <w:rsid w:val="00E322C9"/>
    <w:rsid w:val="00E34F88"/>
    <w:rsid w:val="00E3512A"/>
    <w:rsid w:val="00E357B7"/>
    <w:rsid w:val="00E35B9C"/>
    <w:rsid w:val="00E364D5"/>
    <w:rsid w:val="00E36A6F"/>
    <w:rsid w:val="00E36D38"/>
    <w:rsid w:val="00E3793E"/>
    <w:rsid w:val="00E42584"/>
    <w:rsid w:val="00E42587"/>
    <w:rsid w:val="00E428AC"/>
    <w:rsid w:val="00E42F35"/>
    <w:rsid w:val="00E4308E"/>
    <w:rsid w:val="00E43201"/>
    <w:rsid w:val="00E44F73"/>
    <w:rsid w:val="00E474B3"/>
    <w:rsid w:val="00E503F9"/>
    <w:rsid w:val="00E51F0E"/>
    <w:rsid w:val="00E53234"/>
    <w:rsid w:val="00E577E4"/>
    <w:rsid w:val="00E57AFE"/>
    <w:rsid w:val="00E57BC5"/>
    <w:rsid w:val="00E6009A"/>
    <w:rsid w:val="00E6012E"/>
    <w:rsid w:val="00E614FD"/>
    <w:rsid w:val="00E63579"/>
    <w:rsid w:val="00E6468E"/>
    <w:rsid w:val="00E706C1"/>
    <w:rsid w:val="00E71761"/>
    <w:rsid w:val="00E7180A"/>
    <w:rsid w:val="00E71F7B"/>
    <w:rsid w:val="00E73079"/>
    <w:rsid w:val="00E7424C"/>
    <w:rsid w:val="00E80759"/>
    <w:rsid w:val="00E80C5F"/>
    <w:rsid w:val="00E81A3E"/>
    <w:rsid w:val="00E8202C"/>
    <w:rsid w:val="00E828BB"/>
    <w:rsid w:val="00E836D3"/>
    <w:rsid w:val="00E838F8"/>
    <w:rsid w:val="00E845B0"/>
    <w:rsid w:val="00E85B92"/>
    <w:rsid w:val="00E86623"/>
    <w:rsid w:val="00E901E9"/>
    <w:rsid w:val="00E92862"/>
    <w:rsid w:val="00E93A68"/>
    <w:rsid w:val="00E94F3E"/>
    <w:rsid w:val="00E9530A"/>
    <w:rsid w:val="00E95549"/>
    <w:rsid w:val="00E959CD"/>
    <w:rsid w:val="00E95E11"/>
    <w:rsid w:val="00EA2228"/>
    <w:rsid w:val="00EA3452"/>
    <w:rsid w:val="00EA3C96"/>
    <w:rsid w:val="00EA50A9"/>
    <w:rsid w:val="00EA64B0"/>
    <w:rsid w:val="00EA73CF"/>
    <w:rsid w:val="00EB080B"/>
    <w:rsid w:val="00EB194D"/>
    <w:rsid w:val="00EB1FF8"/>
    <w:rsid w:val="00EB3636"/>
    <w:rsid w:val="00EB65F6"/>
    <w:rsid w:val="00EB66BD"/>
    <w:rsid w:val="00EB786E"/>
    <w:rsid w:val="00EC0CE6"/>
    <w:rsid w:val="00EC11AB"/>
    <w:rsid w:val="00EC1943"/>
    <w:rsid w:val="00EC30C2"/>
    <w:rsid w:val="00EC4378"/>
    <w:rsid w:val="00EC5509"/>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A04"/>
    <w:rsid w:val="00ED593B"/>
    <w:rsid w:val="00ED5AA4"/>
    <w:rsid w:val="00EE204E"/>
    <w:rsid w:val="00EE44BA"/>
    <w:rsid w:val="00EF08C9"/>
    <w:rsid w:val="00EF143F"/>
    <w:rsid w:val="00EF3B66"/>
    <w:rsid w:val="00EF40D6"/>
    <w:rsid w:val="00EF4276"/>
    <w:rsid w:val="00EF4D0E"/>
    <w:rsid w:val="00EF59B5"/>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214"/>
    <w:rsid w:val="00F31B7F"/>
    <w:rsid w:val="00F326F9"/>
    <w:rsid w:val="00F34609"/>
    <w:rsid w:val="00F3598F"/>
    <w:rsid w:val="00F365F9"/>
    <w:rsid w:val="00F366C7"/>
    <w:rsid w:val="00F402BC"/>
    <w:rsid w:val="00F4030F"/>
    <w:rsid w:val="00F40A1C"/>
    <w:rsid w:val="00F40A96"/>
    <w:rsid w:val="00F41BE2"/>
    <w:rsid w:val="00F42A2A"/>
    <w:rsid w:val="00F43C82"/>
    <w:rsid w:val="00F43D02"/>
    <w:rsid w:val="00F43DCB"/>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1A20"/>
    <w:rsid w:val="00F633CA"/>
    <w:rsid w:val="00F6465C"/>
    <w:rsid w:val="00F6496F"/>
    <w:rsid w:val="00F64E50"/>
    <w:rsid w:val="00F65144"/>
    <w:rsid w:val="00F70234"/>
    <w:rsid w:val="00F70979"/>
    <w:rsid w:val="00F70AE4"/>
    <w:rsid w:val="00F7186F"/>
    <w:rsid w:val="00F72906"/>
    <w:rsid w:val="00F72A90"/>
    <w:rsid w:val="00F72CAC"/>
    <w:rsid w:val="00F7506D"/>
    <w:rsid w:val="00F751A6"/>
    <w:rsid w:val="00F75F0C"/>
    <w:rsid w:val="00F76253"/>
    <w:rsid w:val="00F804B3"/>
    <w:rsid w:val="00F80BB0"/>
    <w:rsid w:val="00F81E7A"/>
    <w:rsid w:val="00F82072"/>
    <w:rsid w:val="00F85248"/>
    <w:rsid w:val="00F85591"/>
    <w:rsid w:val="00F85870"/>
    <w:rsid w:val="00F85D06"/>
    <w:rsid w:val="00F85D58"/>
    <w:rsid w:val="00F86700"/>
    <w:rsid w:val="00F8797B"/>
    <w:rsid w:val="00F902A7"/>
    <w:rsid w:val="00F90362"/>
    <w:rsid w:val="00F92ACB"/>
    <w:rsid w:val="00F94AD7"/>
    <w:rsid w:val="00F94BAD"/>
    <w:rsid w:val="00F954EF"/>
    <w:rsid w:val="00FA0A8D"/>
    <w:rsid w:val="00FA12D0"/>
    <w:rsid w:val="00FA1DBA"/>
    <w:rsid w:val="00FA2195"/>
    <w:rsid w:val="00FA3E26"/>
    <w:rsid w:val="00FA4A7C"/>
    <w:rsid w:val="00FA553B"/>
    <w:rsid w:val="00FA66D8"/>
    <w:rsid w:val="00FA6B1F"/>
    <w:rsid w:val="00FB1667"/>
    <w:rsid w:val="00FB21E6"/>
    <w:rsid w:val="00FB2A75"/>
    <w:rsid w:val="00FB2F32"/>
    <w:rsid w:val="00FB2FFC"/>
    <w:rsid w:val="00FB32A7"/>
    <w:rsid w:val="00FB36EE"/>
    <w:rsid w:val="00FB4DDC"/>
    <w:rsid w:val="00FB6588"/>
    <w:rsid w:val="00FB6D29"/>
    <w:rsid w:val="00FC07E1"/>
    <w:rsid w:val="00FC1922"/>
    <w:rsid w:val="00FC360A"/>
    <w:rsid w:val="00FC5A05"/>
    <w:rsid w:val="00FC5B6D"/>
    <w:rsid w:val="00FC5F63"/>
    <w:rsid w:val="00FD0E2B"/>
    <w:rsid w:val="00FD1157"/>
    <w:rsid w:val="00FD2140"/>
    <w:rsid w:val="00FD2181"/>
    <w:rsid w:val="00FD225D"/>
    <w:rsid w:val="00FD4509"/>
    <w:rsid w:val="00FD4BC2"/>
    <w:rsid w:val="00FD75EA"/>
    <w:rsid w:val="00FE0037"/>
    <w:rsid w:val="00FE08CD"/>
    <w:rsid w:val="00FE09A9"/>
    <w:rsid w:val="00FE0CA0"/>
    <w:rsid w:val="00FE14A2"/>
    <w:rsid w:val="00FE1D11"/>
    <w:rsid w:val="00FE21A7"/>
    <w:rsid w:val="00FE38A6"/>
    <w:rsid w:val="00FE4E70"/>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01E2"/>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073565"/>
    <w:pPr>
      <w:spacing w:after="0" w:line="240" w:lineRule="auto"/>
    </w:pPr>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namup@ambulanta.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mbulant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E8A63B-99A4-493A-8687-A88BC441F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2732</Words>
  <Characters>15850</Characters>
  <Application>Microsoft Office Word</Application>
  <DocSecurity>0</DocSecurity>
  <Lines>132</Lines>
  <Paragraphs>37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Nina Pestereanu</cp:lastModifiedBy>
  <cp:revision>2</cp:revision>
  <cp:lastPrinted>2021-06-01T11:52:00Z</cp:lastPrinted>
  <dcterms:created xsi:type="dcterms:W3CDTF">2026-08-06T13:05:00Z</dcterms:created>
  <dcterms:modified xsi:type="dcterms:W3CDTF">2026-08-06T13:05:00Z</dcterms:modified>
</cp:coreProperties>
</file>