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 xml:space="preserve">şi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şi </w:t>
      </w:r>
      <w:proofErr w:type="spellStart"/>
      <w:r w:rsidR="007554AE" w:rsidRPr="00FF430B">
        <w:rPr>
          <w:lang w:val="ro-MD"/>
        </w:rPr>
        <w:t>desfăşurate</w:t>
      </w:r>
      <w:proofErr w:type="spellEnd"/>
      <w:r w:rsidR="007554AE" w:rsidRPr="00FF430B">
        <w:rPr>
          <w:lang w:val="ro-MD"/>
        </w:rPr>
        <w:t xml:space="preserve"> prin cererea ofertelor de preţuri şi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 xml:space="preserve">claraţie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Declaraţie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w:t>
      </w:r>
      <w:r w:rsidR="00366B72" w:rsidRPr="00FF430B">
        <w:rPr>
          <w:lang w:val="ro-MD"/>
        </w:rPr>
        <w:lastRenderedPageBreak/>
        <w:t xml:space="preserve">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r>
        <w:fldChar w:fldCharType="begin"/>
      </w:r>
      <w:r w:rsidRPr="009329FE">
        <w:rPr>
          <w:lang w:val="it-IT"/>
        </w:rPr>
        <w:instrText>HYPERLINK "https://www.legis.md/cautare/getResults?doc_id=123036&amp;lang=ro"</w:instrText>
      </w:r>
      <w:r>
        <w:fldChar w:fldCharType="separate"/>
      </w:r>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r>
        <w:fldChar w:fldCharType="end"/>
      </w:r>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şi/sau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părţi sau a </w:t>
      </w:r>
      <w:proofErr w:type="spellStart"/>
      <w:r w:rsidRPr="00FF430B">
        <w:rPr>
          <w:color w:val="000000" w:themeColor="text1"/>
          <w:lang w:val="ro-MD"/>
        </w:rPr>
        <w:t>proprietăţii</w:t>
      </w:r>
      <w:proofErr w:type="spellEnd"/>
      <w:r w:rsidRPr="00FF430B">
        <w:rPr>
          <w:color w:val="000000" w:themeColor="text1"/>
          <w:lang w:val="ro-MD"/>
        </w:rPr>
        <w:t xml:space="preserve"> acestei părţi,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părţi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obligaţia de a accepta ca fiind suficient şi relevant pentru demonstrarea faptului că </w:t>
      </w:r>
      <w:r w:rsidR="007167E4" w:rsidRPr="00FF430B">
        <w:rPr>
          <w:lang w:val="ro-MD"/>
        </w:rPr>
        <w:lastRenderedPageBreak/>
        <w:t>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şi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obligaţia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şi locul </w:t>
      </w:r>
      <w:proofErr w:type="spellStart"/>
      <w:r w:rsidRPr="00FF430B">
        <w:rPr>
          <w:lang w:val="ro-MD"/>
        </w:rPr>
        <w:t>execuţiei</w:t>
      </w:r>
      <w:proofErr w:type="spellEnd"/>
      <w:r w:rsidRPr="00FF430B">
        <w:rPr>
          <w:lang w:val="ro-MD"/>
        </w:rPr>
        <w:t xml:space="preserve"> lucrărilor şi precizează dacă au fost efectuate în conformitate cu normele profesionale din domeniu şi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şi a altor materiale şi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şi calificarea personalului de conducere, precum şi ale persoanelor responsabile pentru execuţia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şi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lastRenderedPageBreak/>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obligaţia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obligaţia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lastRenderedPageBreak/>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8"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lastRenderedPageBreak/>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 xml:space="preserve">și totodată, asigura dreptul </w:t>
      </w:r>
      <w:r w:rsidR="00104432" w:rsidRPr="00FF430B">
        <w:rPr>
          <w:lang w:val="ro-MD"/>
        </w:rPr>
        <w:lastRenderedPageBreak/>
        <w:t>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9"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w:t>
      </w:r>
      <w:r w:rsidR="00F75F0C" w:rsidRPr="00FF430B">
        <w:rPr>
          <w:lang w:val="ro-MD"/>
        </w:rPr>
        <w:lastRenderedPageBreak/>
        <w:t xml:space="preserve">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0"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w:t>
      </w:r>
      <w:r w:rsidR="005A7A29" w:rsidRPr="00FF430B">
        <w:rPr>
          <w:lang w:val="ro-MD" w:eastAsia="en-GB"/>
        </w:rPr>
        <w:lastRenderedPageBreak/>
        <w:t>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3A16651" w14:textId="05459F93" w:rsidR="00BA7FF4" w:rsidRPr="00FF430B" w:rsidRDefault="00F505C8" w:rsidP="0007721A">
      <w:pPr>
        <w:spacing w:after="160" w:line="259" w:lineRule="auto"/>
        <w:jc w:val="right"/>
        <w:rPr>
          <w:noProof w:val="0"/>
          <w:sz w:val="22"/>
          <w:szCs w:val="22"/>
          <w:lang w:val="ro-MD"/>
        </w:rPr>
      </w:pPr>
      <w:r>
        <w:rPr>
          <w:noProof w:val="0"/>
          <w:lang w:val="ro-MD"/>
        </w:rPr>
        <w:br w:type="page"/>
      </w:r>
      <w:bookmarkStart w:id="45" w:name="_Toc449692095"/>
      <w:r w:rsidR="00BA7FF4" w:rsidRPr="00FF430B">
        <w:rPr>
          <w:noProof w:val="0"/>
          <w:lang w:val="ro-MD"/>
        </w:rPr>
        <w:lastRenderedPageBreak/>
        <w:t>Anexa nr.</w:t>
      </w:r>
      <w:r w:rsidR="00FF430B">
        <w:rPr>
          <w:noProof w:val="0"/>
          <w:lang w:val="ro-MD"/>
        </w:rPr>
        <w:t xml:space="preserve"> </w:t>
      </w:r>
      <w:r w:rsidR="00BA7FF4"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obligaţia de a-şi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Default="002927B7" w:rsidP="00196AB4">
      <w:pPr>
        <w:spacing w:after="200" w:line="276" w:lineRule="auto"/>
        <w:jc w:val="center"/>
        <w:rPr>
          <w:lang w:val="ro-MD" w:eastAsia="zh-CN"/>
        </w:rPr>
      </w:pPr>
    </w:p>
    <w:p w14:paraId="5F77E7AB" w14:textId="77777777" w:rsidR="0007721A" w:rsidRDefault="0007721A" w:rsidP="00196AB4">
      <w:pPr>
        <w:spacing w:after="200" w:line="276" w:lineRule="auto"/>
        <w:jc w:val="center"/>
        <w:rPr>
          <w:lang w:val="ro-MD" w:eastAsia="zh-CN"/>
        </w:rPr>
      </w:pPr>
    </w:p>
    <w:p w14:paraId="0585985E" w14:textId="77777777" w:rsidR="0007721A" w:rsidRDefault="0007721A" w:rsidP="00196AB4">
      <w:pPr>
        <w:spacing w:after="200" w:line="276" w:lineRule="auto"/>
        <w:jc w:val="center"/>
        <w:rPr>
          <w:lang w:val="ro-MD" w:eastAsia="zh-CN"/>
        </w:rPr>
      </w:pPr>
    </w:p>
    <w:p w14:paraId="4A2BC751" w14:textId="77777777" w:rsidR="0007721A" w:rsidRDefault="0007721A" w:rsidP="00196AB4">
      <w:pPr>
        <w:spacing w:after="200" w:line="276" w:lineRule="auto"/>
        <w:jc w:val="center"/>
        <w:rPr>
          <w:lang w:val="ro-MD" w:eastAsia="zh-CN"/>
        </w:rPr>
      </w:pPr>
    </w:p>
    <w:p w14:paraId="31FD139D" w14:textId="77777777" w:rsidR="0007721A" w:rsidRDefault="0007721A" w:rsidP="00196AB4">
      <w:pPr>
        <w:spacing w:after="200" w:line="276" w:lineRule="auto"/>
        <w:jc w:val="center"/>
        <w:rPr>
          <w:lang w:val="ro-MD" w:eastAsia="zh-CN"/>
        </w:rPr>
      </w:pPr>
    </w:p>
    <w:p w14:paraId="21D8E89E" w14:textId="77777777" w:rsidR="0007721A" w:rsidRDefault="0007721A" w:rsidP="00196AB4">
      <w:pPr>
        <w:spacing w:after="200" w:line="276" w:lineRule="auto"/>
        <w:jc w:val="center"/>
        <w:rPr>
          <w:lang w:val="ro-MD" w:eastAsia="zh-CN"/>
        </w:rPr>
      </w:pPr>
    </w:p>
    <w:p w14:paraId="2EF8CB7E" w14:textId="77777777" w:rsidR="0007721A" w:rsidRDefault="0007721A" w:rsidP="00196AB4">
      <w:pPr>
        <w:spacing w:after="200" w:line="276" w:lineRule="auto"/>
        <w:jc w:val="center"/>
        <w:rPr>
          <w:lang w:val="ro-MD" w:eastAsia="zh-CN"/>
        </w:rPr>
      </w:pPr>
    </w:p>
    <w:p w14:paraId="2E5BF974" w14:textId="77777777" w:rsidR="0007721A" w:rsidRDefault="0007721A" w:rsidP="00196AB4">
      <w:pPr>
        <w:spacing w:after="200" w:line="276" w:lineRule="auto"/>
        <w:jc w:val="center"/>
        <w:rPr>
          <w:lang w:val="ro-MD" w:eastAsia="zh-CN"/>
        </w:rPr>
      </w:pPr>
    </w:p>
    <w:p w14:paraId="0194918E" w14:textId="77777777" w:rsidR="0007721A" w:rsidRDefault="0007721A" w:rsidP="00196AB4">
      <w:pPr>
        <w:spacing w:after="200" w:line="276" w:lineRule="auto"/>
        <w:jc w:val="center"/>
        <w:rPr>
          <w:lang w:val="ro-MD" w:eastAsia="zh-CN"/>
        </w:rPr>
      </w:pPr>
    </w:p>
    <w:p w14:paraId="1DEBF906" w14:textId="77777777" w:rsidR="0007721A" w:rsidRDefault="0007721A" w:rsidP="00196AB4">
      <w:pPr>
        <w:spacing w:after="200" w:line="276" w:lineRule="auto"/>
        <w:jc w:val="center"/>
        <w:rPr>
          <w:lang w:val="ro-MD" w:eastAsia="zh-CN"/>
        </w:rPr>
      </w:pPr>
    </w:p>
    <w:p w14:paraId="6F6C7A43" w14:textId="77777777" w:rsidR="0007721A" w:rsidRDefault="0007721A" w:rsidP="00196AB4">
      <w:pPr>
        <w:spacing w:after="200" w:line="276" w:lineRule="auto"/>
        <w:jc w:val="center"/>
        <w:rPr>
          <w:lang w:val="ro-MD" w:eastAsia="zh-CN"/>
        </w:rPr>
      </w:pPr>
    </w:p>
    <w:p w14:paraId="73F857B3" w14:textId="77777777" w:rsidR="0007721A" w:rsidRDefault="0007721A" w:rsidP="00196AB4">
      <w:pPr>
        <w:spacing w:after="200" w:line="276" w:lineRule="auto"/>
        <w:jc w:val="center"/>
        <w:rPr>
          <w:lang w:val="ro-MD" w:eastAsia="zh-CN"/>
        </w:rPr>
      </w:pPr>
    </w:p>
    <w:p w14:paraId="2E845CDF" w14:textId="77777777" w:rsidR="0007721A" w:rsidRDefault="0007721A" w:rsidP="00196AB4">
      <w:pPr>
        <w:spacing w:after="200" w:line="276" w:lineRule="auto"/>
        <w:jc w:val="center"/>
        <w:rPr>
          <w:lang w:val="ro-MD" w:eastAsia="zh-CN"/>
        </w:rPr>
      </w:pPr>
    </w:p>
    <w:p w14:paraId="3AA4901A" w14:textId="77777777" w:rsidR="0007721A" w:rsidRDefault="0007721A" w:rsidP="00196AB4">
      <w:pPr>
        <w:spacing w:after="200" w:line="276" w:lineRule="auto"/>
        <w:jc w:val="center"/>
        <w:rPr>
          <w:lang w:val="ro-MD" w:eastAsia="zh-CN"/>
        </w:rPr>
      </w:pPr>
    </w:p>
    <w:p w14:paraId="642C2AC9" w14:textId="77777777" w:rsidR="0007721A" w:rsidRDefault="0007721A" w:rsidP="00196AB4">
      <w:pPr>
        <w:spacing w:after="200" w:line="276" w:lineRule="auto"/>
        <w:jc w:val="center"/>
        <w:rPr>
          <w:lang w:val="ro-MD" w:eastAsia="zh-CN"/>
        </w:rPr>
      </w:pPr>
    </w:p>
    <w:p w14:paraId="779E3E29" w14:textId="77777777" w:rsidR="0007721A" w:rsidRDefault="0007721A" w:rsidP="00196AB4">
      <w:pPr>
        <w:spacing w:after="200" w:line="276" w:lineRule="auto"/>
        <w:jc w:val="center"/>
        <w:rPr>
          <w:lang w:val="ro-MD" w:eastAsia="zh-CN"/>
        </w:rPr>
      </w:pPr>
    </w:p>
    <w:p w14:paraId="49511236" w14:textId="77777777" w:rsidR="0007721A" w:rsidRDefault="0007721A" w:rsidP="00196AB4">
      <w:pPr>
        <w:spacing w:after="200" w:line="276" w:lineRule="auto"/>
        <w:jc w:val="center"/>
        <w:rPr>
          <w:lang w:val="ro-MD" w:eastAsia="zh-CN"/>
        </w:rPr>
      </w:pPr>
    </w:p>
    <w:p w14:paraId="669C273C" w14:textId="77777777" w:rsidR="0007721A" w:rsidRDefault="0007721A" w:rsidP="00196AB4">
      <w:pPr>
        <w:spacing w:after="200" w:line="276" w:lineRule="auto"/>
        <w:jc w:val="center"/>
        <w:rPr>
          <w:lang w:val="ro-MD" w:eastAsia="zh-CN"/>
        </w:rPr>
      </w:pPr>
    </w:p>
    <w:p w14:paraId="248EBFEE" w14:textId="77777777" w:rsidR="0007721A" w:rsidRDefault="0007721A" w:rsidP="00196AB4">
      <w:pPr>
        <w:spacing w:after="200" w:line="276" w:lineRule="auto"/>
        <w:jc w:val="center"/>
        <w:rPr>
          <w:lang w:val="ro-MD" w:eastAsia="zh-CN"/>
        </w:rPr>
      </w:pPr>
    </w:p>
    <w:p w14:paraId="432017EB" w14:textId="77777777" w:rsidR="0007721A" w:rsidRDefault="0007721A" w:rsidP="00196AB4">
      <w:pPr>
        <w:spacing w:after="200" w:line="276" w:lineRule="auto"/>
        <w:jc w:val="center"/>
        <w:rPr>
          <w:lang w:val="ro-MD" w:eastAsia="zh-CN"/>
        </w:rPr>
      </w:pPr>
    </w:p>
    <w:p w14:paraId="2BC28ADA" w14:textId="77777777" w:rsidR="0007721A" w:rsidRDefault="0007721A" w:rsidP="00196AB4">
      <w:pPr>
        <w:spacing w:after="200" w:line="276" w:lineRule="auto"/>
        <w:jc w:val="center"/>
        <w:rPr>
          <w:lang w:val="ro-MD" w:eastAsia="zh-CN"/>
        </w:rPr>
      </w:pPr>
    </w:p>
    <w:p w14:paraId="2BB40FF0" w14:textId="77777777" w:rsidR="0007721A" w:rsidRPr="00FF430B" w:rsidRDefault="0007721A"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5097E3F3"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3C0C96D0" w14:textId="242C3FCA" w:rsidR="0019071C" w:rsidRPr="00D2088B" w:rsidRDefault="00A227F2" w:rsidP="00D2088B">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w:t>
      </w: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513E54D0" w14:textId="4B6EEF09" w:rsidR="00BA7FF4" w:rsidRPr="00FF430B" w:rsidRDefault="00BA7FF4" w:rsidP="00BA7FF4">
      <w:pPr>
        <w:jc w:val="right"/>
        <w:rPr>
          <w:noProof w:val="0"/>
          <w:sz w:val="22"/>
          <w:szCs w:val="22"/>
          <w:lang w:val="ro-MD"/>
        </w:rPr>
      </w:pPr>
      <w:bookmarkStart w:id="49" w:name="_Toc449692109"/>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lastRenderedPageBreak/>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4C1955D1" w14:textId="77777777" w:rsidR="0007721A" w:rsidRDefault="0007721A" w:rsidP="00BA7FF4">
      <w:pPr>
        <w:jc w:val="right"/>
        <w:rPr>
          <w:noProof w:val="0"/>
          <w:lang w:val="ro-MD"/>
        </w:rPr>
      </w:pPr>
    </w:p>
    <w:p w14:paraId="651A6572" w14:textId="77777777" w:rsidR="0007721A" w:rsidRDefault="0007721A" w:rsidP="00BA7FF4">
      <w:pPr>
        <w:jc w:val="right"/>
        <w:rPr>
          <w:noProof w:val="0"/>
          <w:lang w:val="ro-MD"/>
        </w:rPr>
      </w:pPr>
    </w:p>
    <w:p w14:paraId="22052BE8" w14:textId="77777777" w:rsidR="0007721A" w:rsidRDefault="0007721A" w:rsidP="00BA7FF4">
      <w:pPr>
        <w:jc w:val="right"/>
        <w:rPr>
          <w:noProof w:val="0"/>
          <w:lang w:val="ro-MD"/>
        </w:rPr>
      </w:pPr>
    </w:p>
    <w:p w14:paraId="27B10AAB" w14:textId="77777777" w:rsidR="0007721A" w:rsidRDefault="0007721A" w:rsidP="00BA7FF4">
      <w:pPr>
        <w:jc w:val="right"/>
        <w:rPr>
          <w:noProof w:val="0"/>
          <w:lang w:val="ro-MD"/>
        </w:rPr>
      </w:pPr>
    </w:p>
    <w:p w14:paraId="01F7A461" w14:textId="77777777" w:rsidR="0007721A" w:rsidRDefault="0007721A" w:rsidP="00BA7FF4">
      <w:pPr>
        <w:jc w:val="right"/>
        <w:rPr>
          <w:noProof w:val="0"/>
          <w:lang w:val="ro-MD"/>
        </w:rPr>
      </w:pPr>
    </w:p>
    <w:p w14:paraId="3BEB9D79" w14:textId="77777777" w:rsidR="0007721A" w:rsidRDefault="0007721A" w:rsidP="00BA7FF4">
      <w:pPr>
        <w:jc w:val="right"/>
        <w:rPr>
          <w:noProof w:val="0"/>
          <w:lang w:val="ro-MD"/>
        </w:rPr>
      </w:pPr>
    </w:p>
    <w:p w14:paraId="2F0929A1" w14:textId="77777777" w:rsidR="0007721A" w:rsidRDefault="0007721A" w:rsidP="00BA7FF4">
      <w:pPr>
        <w:jc w:val="right"/>
        <w:rPr>
          <w:noProof w:val="0"/>
          <w:lang w:val="ro-MD"/>
        </w:rPr>
      </w:pPr>
    </w:p>
    <w:p w14:paraId="3C06779A" w14:textId="77777777" w:rsidR="0007721A" w:rsidRDefault="0007721A" w:rsidP="00BA7FF4">
      <w:pPr>
        <w:jc w:val="right"/>
        <w:rPr>
          <w:noProof w:val="0"/>
          <w:lang w:val="ro-MD"/>
        </w:rPr>
      </w:pPr>
    </w:p>
    <w:p w14:paraId="7E0F24C6" w14:textId="77777777" w:rsidR="0007721A" w:rsidRDefault="0007721A" w:rsidP="00BA7FF4">
      <w:pPr>
        <w:jc w:val="right"/>
        <w:rPr>
          <w:noProof w:val="0"/>
          <w:lang w:val="ro-MD"/>
        </w:rPr>
      </w:pPr>
    </w:p>
    <w:p w14:paraId="4F614ED4" w14:textId="77777777" w:rsidR="0007721A" w:rsidRDefault="0007721A" w:rsidP="00BA7FF4">
      <w:pPr>
        <w:jc w:val="right"/>
        <w:rPr>
          <w:noProof w:val="0"/>
          <w:lang w:val="ro-MD"/>
        </w:rPr>
      </w:pPr>
    </w:p>
    <w:p w14:paraId="73F8FC91" w14:textId="77777777" w:rsidR="0007721A" w:rsidRDefault="0007721A" w:rsidP="00BA7FF4">
      <w:pPr>
        <w:jc w:val="right"/>
        <w:rPr>
          <w:noProof w:val="0"/>
          <w:lang w:val="ro-MD"/>
        </w:rPr>
      </w:pPr>
    </w:p>
    <w:p w14:paraId="014B6A6D" w14:textId="77777777" w:rsidR="0007721A" w:rsidRDefault="0007721A" w:rsidP="00BA7FF4">
      <w:pPr>
        <w:jc w:val="right"/>
        <w:rPr>
          <w:noProof w:val="0"/>
          <w:lang w:val="ro-MD"/>
        </w:rPr>
      </w:pPr>
    </w:p>
    <w:p w14:paraId="0A255831" w14:textId="77777777" w:rsidR="0007721A" w:rsidRDefault="0007721A" w:rsidP="00BA7FF4">
      <w:pPr>
        <w:jc w:val="right"/>
        <w:rPr>
          <w:noProof w:val="0"/>
          <w:lang w:val="ro-MD"/>
        </w:rPr>
      </w:pPr>
    </w:p>
    <w:p w14:paraId="1EBE3046" w14:textId="77777777" w:rsidR="0007721A" w:rsidRDefault="0007721A" w:rsidP="00BA7FF4">
      <w:pPr>
        <w:jc w:val="right"/>
        <w:rPr>
          <w:noProof w:val="0"/>
          <w:lang w:val="ro-MD"/>
        </w:rPr>
      </w:pPr>
    </w:p>
    <w:p w14:paraId="43C71031" w14:textId="77777777" w:rsidR="0007721A" w:rsidRDefault="0007721A" w:rsidP="00BA7FF4">
      <w:pPr>
        <w:jc w:val="right"/>
        <w:rPr>
          <w:noProof w:val="0"/>
          <w:lang w:val="ro-MD"/>
        </w:rPr>
      </w:pPr>
    </w:p>
    <w:p w14:paraId="0CAF26CF" w14:textId="77777777" w:rsidR="0007721A" w:rsidRDefault="0007721A" w:rsidP="00BA7FF4">
      <w:pPr>
        <w:jc w:val="right"/>
        <w:rPr>
          <w:noProof w:val="0"/>
          <w:lang w:val="ro-MD"/>
        </w:rPr>
      </w:pPr>
    </w:p>
    <w:p w14:paraId="13BAE5BE" w14:textId="77777777" w:rsidR="0007721A" w:rsidRDefault="0007721A" w:rsidP="00BA7FF4">
      <w:pPr>
        <w:jc w:val="right"/>
        <w:rPr>
          <w:noProof w:val="0"/>
          <w:lang w:val="ro-MD"/>
        </w:rPr>
      </w:pPr>
    </w:p>
    <w:p w14:paraId="690CED70" w14:textId="77777777" w:rsidR="0007721A" w:rsidRDefault="0007721A" w:rsidP="00BA7FF4">
      <w:pPr>
        <w:jc w:val="right"/>
        <w:rPr>
          <w:noProof w:val="0"/>
          <w:lang w:val="ro-MD"/>
        </w:rPr>
      </w:pPr>
    </w:p>
    <w:p w14:paraId="3720B869" w14:textId="77777777" w:rsidR="0007721A" w:rsidRDefault="0007721A" w:rsidP="00BA7FF4">
      <w:pPr>
        <w:jc w:val="right"/>
        <w:rPr>
          <w:noProof w:val="0"/>
          <w:lang w:val="ro-MD"/>
        </w:rPr>
      </w:pPr>
    </w:p>
    <w:p w14:paraId="6949E497" w14:textId="77777777" w:rsidR="0007721A" w:rsidRDefault="0007721A" w:rsidP="00BA7FF4">
      <w:pPr>
        <w:jc w:val="right"/>
        <w:rPr>
          <w:noProof w:val="0"/>
          <w:lang w:val="ro-MD"/>
        </w:rPr>
      </w:pPr>
    </w:p>
    <w:p w14:paraId="12CBEE51" w14:textId="77777777" w:rsidR="0007721A" w:rsidRDefault="0007721A" w:rsidP="00BA7FF4">
      <w:pPr>
        <w:jc w:val="right"/>
        <w:rPr>
          <w:noProof w:val="0"/>
          <w:lang w:val="ro-MD"/>
        </w:rPr>
      </w:pPr>
    </w:p>
    <w:p w14:paraId="0822F0B2" w14:textId="77777777" w:rsidR="0007721A" w:rsidRDefault="0007721A" w:rsidP="00BA7FF4">
      <w:pPr>
        <w:jc w:val="right"/>
        <w:rPr>
          <w:noProof w:val="0"/>
          <w:lang w:val="ro-MD"/>
        </w:rPr>
      </w:pPr>
    </w:p>
    <w:p w14:paraId="0D335E4A" w14:textId="77777777" w:rsidR="0007721A" w:rsidRDefault="0007721A" w:rsidP="00BA7FF4">
      <w:pPr>
        <w:jc w:val="right"/>
        <w:rPr>
          <w:noProof w:val="0"/>
          <w:lang w:val="ro-MD"/>
        </w:rPr>
      </w:pPr>
    </w:p>
    <w:p w14:paraId="698F2766" w14:textId="77777777" w:rsidR="0007721A" w:rsidRDefault="0007721A" w:rsidP="00BA7FF4">
      <w:pPr>
        <w:jc w:val="right"/>
        <w:rPr>
          <w:noProof w:val="0"/>
          <w:lang w:val="ro-MD"/>
        </w:rPr>
      </w:pPr>
    </w:p>
    <w:p w14:paraId="4D98455C" w14:textId="77777777" w:rsidR="0007721A" w:rsidRDefault="0007721A" w:rsidP="00BA7FF4">
      <w:pPr>
        <w:jc w:val="right"/>
        <w:rPr>
          <w:noProof w:val="0"/>
          <w:lang w:val="ro-MD"/>
        </w:rPr>
      </w:pPr>
    </w:p>
    <w:p w14:paraId="3C2A2C5B" w14:textId="77777777" w:rsidR="0007721A" w:rsidRDefault="0007721A" w:rsidP="00BA7FF4">
      <w:pPr>
        <w:jc w:val="right"/>
        <w:rPr>
          <w:noProof w:val="0"/>
          <w:lang w:val="ro-MD"/>
        </w:rPr>
      </w:pPr>
    </w:p>
    <w:p w14:paraId="13DAB7BB" w14:textId="77777777" w:rsidR="0007721A" w:rsidRDefault="0007721A" w:rsidP="00BA7FF4">
      <w:pPr>
        <w:jc w:val="right"/>
        <w:rPr>
          <w:noProof w:val="0"/>
          <w:lang w:val="ro-MD"/>
        </w:rPr>
      </w:pPr>
    </w:p>
    <w:p w14:paraId="211AC4D0" w14:textId="77777777" w:rsidR="0007721A" w:rsidRDefault="0007721A" w:rsidP="00BA7FF4">
      <w:pPr>
        <w:jc w:val="right"/>
        <w:rPr>
          <w:noProof w:val="0"/>
          <w:lang w:val="ro-MD"/>
        </w:rPr>
      </w:pPr>
    </w:p>
    <w:p w14:paraId="7D4B5036" w14:textId="77777777" w:rsidR="0007721A" w:rsidRDefault="0007721A" w:rsidP="00BA7FF4">
      <w:pPr>
        <w:jc w:val="right"/>
        <w:rPr>
          <w:noProof w:val="0"/>
          <w:lang w:val="ro-MD"/>
        </w:rPr>
      </w:pPr>
    </w:p>
    <w:p w14:paraId="3BA589BB" w14:textId="77777777" w:rsidR="0007721A" w:rsidRDefault="0007721A" w:rsidP="00BA7FF4">
      <w:pPr>
        <w:jc w:val="right"/>
        <w:rPr>
          <w:noProof w:val="0"/>
          <w:lang w:val="ro-MD"/>
        </w:rPr>
      </w:pPr>
    </w:p>
    <w:p w14:paraId="48895C26" w14:textId="77777777" w:rsidR="0007721A" w:rsidRDefault="0007721A" w:rsidP="00BA7FF4">
      <w:pPr>
        <w:jc w:val="right"/>
        <w:rPr>
          <w:noProof w:val="0"/>
          <w:lang w:val="ro-MD"/>
        </w:rPr>
      </w:pPr>
    </w:p>
    <w:p w14:paraId="342F10C2" w14:textId="77777777" w:rsidR="0007721A" w:rsidRDefault="0007721A" w:rsidP="00BA7FF4">
      <w:pPr>
        <w:jc w:val="right"/>
        <w:rPr>
          <w:noProof w:val="0"/>
          <w:lang w:val="ro-MD"/>
        </w:rPr>
      </w:pPr>
    </w:p>
    <w:p w14:paraId="1B8D2FE2" w14:textId="58A1044E"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49388E16" w14:textId="77777777" w:rsidR="00B27D8B" w:rsidRPr="00FF430B" w:rsidRDefault="00B27D8B" w:rsidP="000D4488">
      <w:pPr>
        <w:tabs>
          <w:tab w:val="left" w:pos="567"/>
        </w:tabs>
        <w:jc w:val="center"/>
        <w:rPr>
          <w:b/>
          <w:color w:val="000000"/>
          <w:w w:val="90"/>
          <w:lang w:val="ro-MD"/>
        </w:rPr>
      </w:pPr>
    </w:p>
    <w:p w14:paraId="592AEC17" w14:textId="77777777" w:rsidR="0007721A" w:rsidRDefault="0007721A" w:rsidP="00BA7FF4">
      <w:pPr>
        <w:jc w:val="right"/>
        <w:rPr>
          <w:noProof w:val="0"/>
          <w:lang w:val="ro-MD"/>
        </w:rPr>
      </w:pPr>
    </w:p>
    <w:p w14:paraId="22E68FF3" w14:textId="77777777" w:rsidR="0007721A" w:rsidRDefault="0007721A" w:rsidP="00BA7FF4">
      <w:pPr>
        <w:jc w:val="right"/>
        <w:rPr>
          <w:noProof w:val="0"/>
          <w:lang w:val="ro-MD"/>
        </w:rPr>
      </w:pPr>
    </w:p>
    <w:p w14:paraId="186990F3" w14:textId="77777777" w:rsidR="0007721A" w:rsidRDefault="0007721A" w:rsidP="00BA7FF4">
      <w:pPr>
        <w:jc w:val="right"/>
        <w:rPr>
          <w:noProof w:val="0"/>
          <w:lang w:val="ro-MD"/>
        </w:rPr>
      </w:pPr>
    </w:p>
    <w:p w14:paraId="19AFB7A3" w14:textId="022D217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50B24B97" w14:textId="77777777" w:rsidR="0007721A" w:rsidRDefault="0007721A" w:rsidP="00BA7FF4">
      <w:pPr>
        <w:jc w:val="right"/>
        <w:rPr>
          <w:noProof w:val="0"/>
          <w:lang w:val="ro-MD"/>
        </w:rPr>
      </w:pPr>
    </w:p>
    <w:p w14:paraId="74AE0F9D" w14:textId="24EA6F08"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07721A" w:rsidRDefault="00892FAB" w:rsidP="00892FAB">
            <w:pPr>
              <w:tabs>
                <w:tab w:val="left" w:pos="360"/>
              </w:tabs>
              <w:jc w:val="both"/>
              <w:rPr>
                <w:noProof w:val="0"/>
                <w:lang w:val="it-IT" w:eastAsia="ru-RU"/>
              </w:rPr>
            </w:pPr>
            <w:r w:rsidRPr="0007721A">
              <w:rPr>
                <w:b/>
                <w:noProof w:val="0"/>
                <w:lang w:val="it-IT" w:eastAsia="ru-RU"/>
              </w:rPr>
              <w:t>_________________________</w:t>
            </w:r>
            <w:r w:rsidRPr="0007721A">
              <w:rPr>
                <w:noProof w:val="0"/>
                <w:lang w:val="it-IT" w:eastAsia="ru-RU"/>
              </w:rPr>
              <w:t>reprezentat legal prin</w:t>
            </w:r>
            <w:r w:rsidRPr="0007721A">
              <w:rPr>
                <w:b/>
                <w:noProof w:val="0"/>
                <w:lang w:val="it-IT" w:eastAsia="ru-RU"/>
              </w:rPr>
              <w:t>___________________</w:t>
            </w:r>
            <w:r w:rsidRPr="0007721A">
              <w:rPr>
                <w:noProof w:val="0"/>
                <w:lang w:val="it-IT" w:eastAsia="ru-RU"/>
              </w:rPr>
              <w:t xml:space="preserve">, </w:t>
            </w:r>
            <w:r w:rsidRPr="00892FAB">
              <w:rPr>
                <w:noProof w:val="0"/>
                <w:lang w:eastAsia="ru-RU"/>
              </w:rPr>
              <w:t>în calitate</w:t>
            </w:r>
            <w:r w:rsidRPr="0007721A">
              <w:rPr>
                <w:noProof w:val="0"/>
                <w:lang w:val="it-IT" w:eastAsia="ru-RU"/>
              </w:rPr>
              <w:t xml:space="preserve"> de </w:t>
            </w:r>
            <w:r w:rsidRPr="0007721A">
              <w:rPr>
                <w:i/>
                <w:noProof w:val="0"/>
                <w:lang w:val="it-IT" w:eastAsia="ru-RU"/>
              </w:rPr>
              <w:t>Beneficiar</w:t>
            </w:r>
            <w:r w:rsidRPr="0007721A">
              <w:rPr>
                <w:noProof w:val="0"/>
                <w:lang w:val="it-IT" w:eastAsia="ru-RU"/>
              </w:rPr>
              <w:t>, IDNO,</w:t>
            </w:r>
            <w:r w:rsidRPr="0007721A">
              <w:rPr>
                <w:i/>
                <w:noProof w:val="0"/>
                <w:lang w:val="it-IT" w:eastAsia="ru-RU"/>
              </w:rPr>
              <w:t xml:space="preserve"> </w:t>
            </w:r>
            <w:r w:rsidRPr="0007721A">
              <w:rPr>
                <w:noProof w:val="0"/>
                <w:lang w:val="it-IT" w:eastAsia="ru-RU"/>
              </w:rPr>
              <w:t xml:space="preserve"> pe de o parte,</w:t>
            </w:r>
          </w:p>
        </w:tc>
        <w:tc>
          <w:tcPr>
            <w:tcW w:w="2447" w:type="pct"/>
          </w:tcPr>
          <w:p w14:paraId="521E2758" w14:textId="77777777" w:rsidR="00892FAB" w:rsidRPr="0007721A" w:rsidRDefault="00892FAB" w:rsidP="00892FAB">
            <w:pPr>
              <w:tabs>
                <w:tab w:val="left" w:pos="360"/>
              </w:tabs>
              <w:jc w:val="both"/>
              <w:rPr>
                <w:noProof w:val="0"/>
                <w:lang w:val="it-IT" w:eastAsia="ru-RU"/>
              </w:rPr>
            </w:pPr>
            <w:r w:rsidRPr="0007721A">
              <w:rPr>
                <w:b/>
                <w:noProof w:val="0"/>
                <w:lang w:val="it-IT" w:eastAsia="ru-RU"/>
              </w:rPr>
              <w:t>_______________________</w:t>
            </w:r>
            <w:r w:rsidRPr="0007721A">
              <w:rPr>
                <w:noProof w:val="0"/>
                <w:lang w:val="it-IT" w:eastAsia="ru-RU"/>
              </w:rPr>
              <w:t>reprezentat legal prin</w:t>
            </w:r>
            <w:r w:rsidRPr="0007721A">
              <w:rPr>
                <w:b/>
                <w:noProof w:val="0"/>
                <w:lang w:val="it-IT" w:eastAsia="ru-RU"/>
              </w:rPr>
              <w:t>___________________</w:t>
            </w:r>
            <w:r w:rsidRPr="0007721A">
              <w:rPr>
                <w:noProof w:val="0"/>
                <w:lang w:val="it-IT" w:eastAsia="ru-RU"/>
              </w:rPr>
              <w:t xml:space="preserve">, în calitate de </w:t>
            </w:r>
            <w:r w:rsidRPr="0007721A">
              <w:rPr>
                <w:i/>
                <w:noProof w:val="0"/>
                <w:lang w:val="it-IT" w:eastAsia="ru-RU"/>
              </w:rPr>
              <w:t xml:space="preserve">Antreprenor, </w:t>
            </w:r>
            <w:r w:rsidRPr="0007721A">
              <w:rPr>
                <w:noProof w:val="0"/>
                <w:lang w:val="it-IT" w:eastAsia="ru-RU"/>
              </w:rPr>
              <w:t>IDNO</w:t>
            </w:r>
            <w:r w:rsidRPr="0007721A">
              <w:rPr>
                <w:i/>
                <w:noProof w:val="0"/>
                <w:lang w:val="it-IT" w:eastAsia="ru-RU"/>
              </w:rPr>
              <w:t xml:space="preserve">, </w:t>
            </w:r>
            <w:r w:rsidRPr="0007721A">
              <w:rPr>
                <w:noProof w:val="0"/>
                <w:lang w:val="it-IT" w:eastAsia="ru-RU"/>
              </w:rPr>
              <w:t xml:space="preserve"> pe de altă parte,</w:t>
            </w:r>
          </w:p>
        </w:tc>
      </w:tr>
    </w:tbl>
    <w:p w14:paraId="28D8BF11" w14:textId="77777777" w:rsidR="00892FAB" w:rsidRPr="0007721A" w:rsidRDefault="00892FAB" w:rsidP="00892FAB">
      <w:pPr>
        <w:tabs>
          <w:tab w:val="left" w:pos="1260"/>
        </w:tabs>
        <w:contextualSpacing/>
        <w:jc w:val="both"/>
        <w:rPr>
          <w:noProof w:val="0"/>
          <w:lang w:val="it-IT" w:eastAsia="ru-RU"/>
        </w:rPr>
      </w:pPr>
      <w:r w:rsidRPr="0007721A">
        <w:rPr>
          <w:noProof w:val="0"/>
          <w:lang w:val="it-IT" w:eastAsia="ru-RU"/>
        </w:rPr>
        <w:t xml:space="preserve">ambii (denumiţi în continuare </w:t>
      </w:r>
      <w:r w:rsidRPr="0007721A">
        <w:rPr>
          <w:i/>
          <w:noProof w:val="0"/>
          <w:lang w:val="it-IT" w:eastAsia="ru-RU"/>
        </w:rPr>
        <w:t>Părţi</w:t>
      </w:r>
      <w:r w:rsidRPr="0007721A">
        <w:rPr>
          <w:noProof w:val="0"/>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07721A" w:rsidRDefault="00892FAB" w:rsidP="00892FAB">
            <w:pPr>
              <w:tabs>
                <w:tab w:val="left" w:pos="360"/>
              </w:tabs>
              <w:jc w:val="both"/>
              <w:rPr>
                <w:noProof w:val="0"/>
                <w:lang w:val="it-IT" w:eastAsia="ru-RU"/>
              </w:rPr>
            </w:pPr>
          </w:p>
          <w:p w14:paraId="505C573D" w14:textId="77777777" w:rsidR="00892FAB" w:rsidRPr="0007721A" w:rsidRDefault="00892FAB" w:rsidP="00892FAB">
            <w:pPr>
              <w:tabs>
                <w:tab w:val="left" w:pos="525"/>
                <w:tab w:val="left" w:pos="1134"/>
                <w:tab w:val="left" w:pos="3705"/>
              </w:tabs>
              <w:jc w:val="both"/>
              <w:rPr>
                <w:b/>
                <w:noProof w:val="0"/>
                <w:lang w:val="it-IT" w:eastAsia="ru-RU"/>
              </w:rPr>
            </w:pPr>
            <w:r w:rsidRPr="0007721A">
              <w:rPr>
                <w:b/>
                <w:noProof w:val="0"/>
                <w:lang w:val="it-IT" w:eastAsia="ru-RU"/>
              </w:rPr>
              <w:t>1. OBIECTUL CONTRACTULUI</w:t>
            </w:r>
          </w:p>
          <w:p w14:paraId="018B9508" w14:textId="77777777" w:rsidR="00892FAB" w:rsidRPr="0007721A" w:rsidRDefault="00892FAB" w:rsidP="00892FAB">
            <w:pPr>
              <w:tabs>
                <w:tab w:val="left" w:pos="360"/>
              </w:tabs>
              <w:ind w:left="-15" w:right="-15" w:firstLine="15"/>
              <w:jc w:val="both"/>
              <w:rPr>
                <w:noProof w:val="0"/>
                <w:lang w:val="it-IT" w:eastAsia="ru-RU"/>
              </w:rPr>
            </w:pPr>
            <w:r w:rsidRPr="0007721A">
              <w:rPr>
                <w:noProof w:val="0"/>
                <w:lang w:val="it-IT" w:eastAsia="ru-RU"/>
              </w:rPr>
              <w:t xml:space="preserve">Antreprenorul se obligă să execute </w:t>
            </w:r>
            <w:r w:rsidRPr="0007721A">
              <w:rPr>
                <w:b/>
                <w:noProof w:val="0"/>
                <w:lang w:val="it-IT" w:eastAsia="ru-RU"/>
              </w:rPr>
              <w:t xml:space="preserve">lucrările </w:t>
            </w:r>
            <w:r w:rsidRPr="0007721A">
              <w:rPr>
                <w:i/>
                <w:noProof w:val="0"/>
                <w:lang w:val="it-IT" w:eastAsia="ru-RU"/>
              </w:rPr>
              <w:t xml:space="preserve">______________________________________________ </w:t>
            </w:r>
            <w:r w:rsidRPr="0007721A">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07721A">
              <w:rPr>
                <w:b/>
                <w:noProof w:val="0"/>
                <w:lang w:val="it-IT" w:eastAsia="ru-RU"/>
              </w:rPr>
              <w:t xml:space="preserve">________________ </w:t>
            </w:r>
            <w:r w:rsidRPr="0007721A">
              <w:rPr>
                <w:noProof w:val="0"/>
                <w:lang w:val="it-IT" w:eastAsia="ru-RU"/>
              </w:rPr>
              <w:t xml:space="preserve">din </w:t>
            </w:r>
            <w:r w:rsidRPr="0007721A">
              <w:rPr>
                <w:b/>
                <w:noProof w:val="0"/>
                <w:lang w:val="it-IT" w:eastAsia="ru-RU"/>
              </w:rPr>
              <w:t>___________________</w:t>
            </w:r>
            <w:r w:rsidRPr="0007721A">
              <w:rPr>
                <w:noProof w:val="0"/>
                <w:lang w:val="it-IT" w:eastAsia="ru-RU"/>
              </w:rPr>
              <w:t>,</w:t>
            </w:r>
            <w:r w:rsidRPr="0007721A">
              <w:rPr>
                <w:b/>
                <w:noProof w:val="0"/>
                <w:lang w:val="it-IT" w:eastAsia="ru-RU"/>
              </w:rPr>
              <w:t xml:space="preserve"> </w:t>
            </w:r>
            <w:r w:rsidRPr="0007721A">
              <w:rPr>
                <w:noProof w:val="0"/>
                <w:lang w:val="it-IT" w:eastAsia="ru-RU"/>
              </w:rPr>
              <w:t xml:space="preserve">în baza deciziei grupului de lucru al Beneficiarului nr. </w:t>
            </w:r>
            <w:r w:rsidRPr="0007721A">
              <w:rPr>
                <w:b/>
                <w:noProof w:val="0"/>
                <w:lang w:val="it-IT" w:eastAsia="ru-RU"/>
              </w:rPr>
              <w:t>_____________</w:t>
            </w:r>
            <w:r w:rsidRPr="0007721A">
              <w:rPr>
                <w:noProof w:val="0"/>
                <w:lang w:val="it-IT" w:eastAsia="ru-RU"/>
              </w:rPr>
              <w:t xml:space="preserve"> din </w:t>
            </w:r>
            <w:r w:rsidRPr="0007721A">
              <w:rPr>
                <w:b/>
                <w:noProof w:val="0"/>
                <w:lang w:val="it-IT" w:eastAsia="ru-RU"/>
              </w:rPr>
              <w:t>___________________</w:t>
            </w:r>
            <w:r w:rsidRPr="0007721A">
              <w:rPr>
                <w:noProof w:val="0"/>
                <w:lang w:val="it-IT" w:eastAsia="ru-RU"/>
              </w:rPr>
              <w:t>.</w:t>
            </w:r>
          </w:p>
          <w:p w14:paraId="62E10D86" w14:textId="77777777" w:rsidR="00892FAB" w:rsidRPr="0007721A" w:rsidRDefault="00892FAB" w:rsidP="00892FAB">
            <w:pPr>
              <w:tabs>
                <w:tab w:val="left" w:pos="360"/>
              </w:tabs>
              <w:jc w:val="both"/>
              <w:rPr>
                <w:noProof w:val="0"/>
                <w:lang w:val="it-IT" w:eastAsia="ru-RU"/>
              </w:rPr>
            </w:pPr>
          </w:p>
          <w:p w14:paraId="6ED0C1AB" w14:textId="77777777" w:rsidR="00892FAB" w:rsidRPr="0007721A" w:rsidRDefault="00892FAB" w:rsidP="00892FAB">
            <w:pPr>
              <w:tabs>
                <w:tab w:val="left" w:pos="525"/>
                <w:tab w:val="left" w:pos="567"/>
              </w:tabs>
              <w:ind w:left="-15"/>
              <w:jc w:val="both"/>
              <w:rPr>
                <w:b/>
                <w:noProof w:val="0"/>
                <w:lang w:val="it-IT" w:eastAsia="ru-RU"/>
              </w:rPr>
            </w:pPr>
            <w:r w:rsidRPr="0007721A">
              <w:rPr>
                <w:b/>
                <w:noProof w:val="0"/>
                <w:lang w:val="it-IT" w:eastAsia="ru-RU"/>
              </w:rPr>
              <w:t>2. DOCUMENTELE CONTRACTULUI</w:t>
            </w:r>
          </w:p>
          <w:p w14:paraId="59A2A951" w14:textId="77777777" w:rsidR="00892FAB" w:rsidRPr="0007721A" w:rsidRDefault="00892FAB" w:rsidP="00892FAB">
            <w:pPr>
              <w:tabs>
                <w:tab w:val="left" w:pos="360"/>
              </w:tabs>
              <w:jc w:val="both"/>
              <w:rPr>
                <w:noProof w:val="0"/>
                <w:lang w:val="it-IT" w:eastAsia="ru-RU"/>
              </w:rPr>
            </w:pPr>
            <w:r w:rsidRPr="0007721A">
              <w:rPr>
                <w:noProof w:val="0"/>
                <w:lang w:val="it-IT"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07721A" w:rsidRDefault="00892FAB" w:rsidP="00892FAB">
            <w:pPr>
              <w:numPr>
                <w:ilvl w:val="0"/>
                <w:numId w:val="54"/>
              </w:numPr>
              <w:tabs>
                <w:tab w:val="left" w:pos="360"/>
              </w:tabs>
              <w:suppressAutoHyphens/>
              <w:ind w:left="-15" w:firstLine="0"/>
              <w:jc w:val="both"/>
              <w:rPr>
                <w:noProof w:val="0"/>
                <w:lang w:val="it-IT" w:eastAsia="ru-RU"/>
              </w:rPr>
            </w:pPr>
            <w:r w:rsidRPr="0007721A">
              <w:rPr>
                <w:noProof w:val="0"/>
                <w:lang w:val="it-IT"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07721A" w:rsidRDefault="00892FAB" w:rsidP="00892FAB">
            <w:pPr>
              <w:numPr>
                <w:ilvl w:val="0"/>
                <w:numId w:val="54"/>
              </w:numPr>
              <w:tabs>
                <w:tab w:val="left" w:pos="360"/>
              </w:tabs>
              <w:suppressAutoHyphens/>
              <w:ind w:left="-15" w:firstLine="0"/>
              <w:jc w:val="both"/>
              <w:rPr>
                <w:noProof w:val="0"/>
                <w:lang w:val="it-IT" w:eastAsia="ru-RU"/>
              </w:rPr>
            </w:pPr>
            <w:r w:rsidRPr="0007721A">
              <w:rPr>
                <w:noProof w:val="0"/>
                <w:lang w:val="it-IT"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07721A" w:rsidRDefault="00892FAB" w:rsidP="00892FAB">
            <w:pPr>
              <w:tabs>
                <w:tab w:val="left" w:pos="525"/>
                <w:tab w:val="left" w:pos="3645"/>
              </w:tabs>
              <w:jc w:val="both"/>
              <w:rPr>
                <w:b/>
                <w:noProof w:val="0"/>
                <w:lang w:val="it-IT" w:eastAsia="ru-RU"/>
              </w:rPr>
            </w:pPr>
            <w:r w:rsidRPr="0007721A">
              <w:rPr>
                <w:b/>
                <w:noProof w:val="0"/>
                <w:lang w:val="it-IT" w:eastAsia="ru-RU"/>
              </w:rPr>
              <w:t>3. PREȚUL CONTRACTULUI ŞI MODALITĂŢILE DE PLATĂ</w:t>
            </w:r>
          </w:p>
          <w:p w14:paraId="7C73BD9B" w14:textId="77777777" w:rsidR="00892FAB" w:rsidRPr="0007721A" w:rsidRDefault="00892FAB" w:rsidP="00892FAB">
            <w:pPr>
              <w:jc w:val="both"/>
              <w:rPr>
                <w:noProof w:val="0"/>
                <w:lang w:val="it-IT" w:eastAsia="ru-RU"/>
              </w:rPr>
            </w:pPr>
            <w:r w:rsidRPr="0007721A">
              <w:rPr>
                <w:noProof w:val="0"/>
                <w:lang w:val="it-IT"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07721A">
              <w:rPr>
                <w:noProof w:val="0"/>
                <w:lang w:val="it-IT"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07721A" w:rsidRDefault="00892FAB" w:rsidP="00892FAB">
            <w:pPr>
              <w:jc w:val="both"/>
              <w:rPr>
                <w:noProof w:val="0"/>
                <w:lang w:eastAsia="ru-RU"/>
              </w:rPr>
            </w:pPr>
            <w:r w:rsidRPr="0007721A">
              <w:rPr>
                <w:noProof w:val="0"/>
                <w:lang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07721A" w:rsidRDefault="00892FAB" w:rsidP="00892FAB">
            <w:pPr>
              <w:jc w:val="both"/>
              <w:rPr>
                <w:noProof w:val="0"/>
                <w:lang w:val="it-IT" w:eastAsia="ru-RU"/>
              </w:rPr>
            </w:pPr>
            <w:r w:rsidRPr="0007721A">
              <w:rPr>
                <w:noProof w:val="0"/>
                <w:lang w:val="it-IT" w:eastAsia="ru-RU"/>
              </w:rPr>
              <w:t>3.4. Beneficiarul va verifica procesele-verbale de recepție a lucrărilor executate în termen de ________ zile de la primirea acestora de la Antreprenor.</w:t>
            </w:r>
          </w:p>
          <w:p w14:paraId="09461B17" w14:textId="77777777" w:rsidR="00892FAB" w:rsidRPr="0007721A" w:rsidRDefault="00892FAB" w:rsidP="00892FAB">
            <w:pPr>
              <w:jc w:val="both"/>
              <w:rPr>
                <w:noProof w:val="0"/>
                <w:lang w:val="it-IT" w:eastAsia="ru-RU"/>
              </w:rPr>
            </w:pPr>
            <w:r w:rsidRPr="0007721A">
              <w:rPr>
                <w:noProof w:val="0"/>
                <w:lang w:val="it-I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07721A">
              <w:rPr>
                <w:noProof w:val="0"/>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07721A" w:rsidRDefault="00892FAB" w:rsidP="00892FAB">
            <w:pPr>
              <w:jc w:val="both"/>
              <w:rPr>
                <w:noProof w:val="0"/>
                <w:lang w:val="it-IT" w:eastAsia="ru-RU"/>
              </w:rPr>
            </w:pPr>
            <w:r w:rsidRPr="0007721A">
              <w:rPr>
                <w:noProof w:val="0"/>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07721A" w:rsidRDefault="00892FAB" w:rsidP="00892FAB">
            <w:pPr>
              <w:jc w:val="both"/>
              <w:rPr>
                <w:noProof w:val="0"/>
                <w:lang w:val="it-IT" w:eastAsia="ru-RU"/>
              </w:rPr>
            </w:pPr>
          </w:p>
          <w:p w14:paraId="20ABD395" w14:textId="77777777" w:rsidR="00892FAB" w:rsidRPr="0007721A" w:rsidRDefault="00892FAB" w:rsidP="00892FAB">
            <w:pPr>
              <w:tabs>
                <w:tab w:val="left" w:pos="567"/>
              </w:tabs>
              <w:jc w:val="both"/>
              <w:rPr>
                <w:b/>
                <w:noProof w:val="0"/>
                <w:lang w:val="it-IT" w:eastAsia="ru-RU"/>
              </w:rPr>
            </w:pPr>
            <w:r w:rsidRPr="0007721A">
              <w:rPr>
                <w:b/>
                <w:noProof w:val="0"/>
                <w:lang w:val="it-IT" w:eastAsia="ru-RU"/>
              </w:rPr>
              <w:t>4. DURATA DE EXECUȚIE</w:t>
            </w:r>
          </w:p>
          <w:p w14:paraId="7AE0CE99"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07721A">
              <w:rPr>
                <w:noProof w:val="0"/>
                <w:lang w:val="it-IT" w:eastAsia="ru-RU"/>
              </w:rPr>
              <w:t>.</w:t>
            </w:r>
          </w:p>
          <w:p w14:paraId="1D62AAC3"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07721A" w:rsidRDefault="00892FAB" w:rsidP="00892FAB">
            <w:pPr>
              <w:tabs>
                <w:tab w:val="left" w:pos="567"/>
              </w:tabs>
              <w:ind w:firstLine="29"/>
              <w:jc w:val="both"/>
              <w:rPr>
                <w:noProof w:val="0"/>
                <w:lang w:val="it-IT" w:eastAsia="ru-RU"/>
              </w:rPr>
            </w:pPr>
            <w:r w:rsidRPr="0007721A">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07721A" w:rsidRDefault="00892FAB" w:rsidP="00892FAB">
            <w:pPr>
              <w:tabs>
                <w:tab w:val="left" w:pos="567"/>
              </w:tabs>
              <w:ind w:right="-110"/>
              <w:jc w:val="both"/>
              <w:rPr>
                <w:noProof w:val="0"/>
                <w:lang w:val="it-IT" w:eastAsia="ru-RU"/>
              </w:rPr>
            </w:pPr>
            <w:r w:rsidRPr="0007721A">
              <w:rPr>
                <w:noProof w:val="0"/>
                <w:lang w:val="it-IT" w:eastAsia="ru-RU"/>
              </w:rPr>
              <w:t>4.4. Antreprenorul are dreptul la modificarea duratei de execuţie doar dacă aceasta nu se datorează din culpa sa.</w:t>
            </w:r>
          </w:p>
          <w:p w14:paraId="4E955007" w14:textId="77777777" w:rsidR="00892FAB" w:rsidRPr="0007721A" w:rsidRDefault="00892FAB" w:rsidP="00892FAB">
            <w:pPr>
              <w:tabs>
                <w:tab w:val="left" w:pos="567"/>
              </w:tabs>
              <w:jc w:val="both"/>
              <w:rPr>
                <w:noProof w:val="0"/>
                <w:lang w:val="it-IT" w:eastAsia="ru-RU"/>
              </w:rPr>
            </w:pPr>
            <w:r w:rsidRPr="0007721A">
              <w:rPr>
                <w:noProof w:val="0"/>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07721A" w:rsidRDefault="00892FAB" w:rsidP="00892FAB">
            <w:pPr>
              <w:tabs>
                <w:tab w:val="left" w:pos="1276"/>
              </w:tabs>
              <w:jc w:val="both"/>
              <w:rPr>
                <w:noProof w:val="0"/>
                <w:lang w:val="it-IT" w:eastAsia="ru-RU"/>
              </w:rPr>
            </w:pPr>
            <w:r w:rsidRPr="0007721A">
              <w:rPr>
                <w:noProof w:val="0"/>
                <w:lang w:val="it-IT" w:eastAsia="ru-RU"/>
              </w:rPr>
              <w:t>a) generate de Beneficiar;</w:t>
            </w:r>
          </w:p>
          <w:p w14:paraId="2049EBBF" w14:textId="77777777" w:rsidR="00892FAB" w:rsidRPr="0007721A" w:rsidRDefault="00892FAB" w:rsidP="00892FAB">
            <w:pPr>
              <w:tabs>
                <w:tab w:val="left" w:pos="1276"/>
              </w:tabs>
              <w:jc w:val="both"/>
              <w:rPr>
                <w:noProof w:val="0"/>
                <w:lang w:val="it-IT" w:eastAsia="ru-RU"/>
              </w:rPr>
            </w:pPr>
            <w:r w:rsidRPr="0007721A">
              <w:rPr>
                <w:noProof w:val="0"/>
                <w:lang w:val="it-IT" w:eastAsia="ru-RU"/>
              </w:rPr>
              <w:t>b) datorită impedimentului care justifică neexecutarea obligației sau altei situaţii extreme neimputabile şi imprevizibile pentru Antreprenor;</w:t>
            </w:r>
          </w:p>
          <w:p w14:paraId="4EE5CF4F" w14:textId="77777777" w:rsidR="00892FAB" w:rsidRPr="0007721A" w:rsidRDefault="00892FAB" w:rsidP="00892FAB">
            <w:pPr>
              <w:tabs>
                <w:tab w:val="left" w:pos="1276"/>
              </w:tabs>
              <w:jc w:val="both"/>
              <w:rPr>
                <w:noProof w:val="0"/>
                <w:lang w:val="it-IT" w:eastAsia="ru-RU"/>
              </w:rPr>
            </w:pPr>
            <w:r w:rsidRPr="0007721A">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07721A" w:rsidRDefault="00892FAB" w:rsidP="00892FAB">
            <w:pPr>
              <w:tabs>
                <w:tab w:val="left" w:pos="1276"/>
              </w:tabs>
              <w:jc w:val="both"/>
              <w:rPr>
                <w:noProof w:val="0"/>
                <w:lang w:val="it-IT" w:eastAsia="ru-RU"/>
              </w:rPr>
            </w:pPr>
            <w:r w:rsidRPr="0007721A">
              <w:rPr>
                <w:noProof w:val="0"/>
                <w:lang w:val="it-IT" w:eastAsia="ru-RU"/>
              </w:rPr>
              <w:t>d) calamităţilor naturale recunoscute de autoritatea legală.</w:t>
            </w:r>
          </w:p>
          <w:p w14:paraId="2B78EB6D" w14:textId="77777777" w:rsidR="00892FAB" w:rsidRPr="0007721A" w:rsidRDefault="00892FAB" w:rsidP="00892FAB">
            <w:pPr>
              <w:tabs>
                <w:tab w:val="left" w:pos="567"/>
              </w:tabs>
              <w:jc w:val="both"/>
              <w:rPr>
                <w:noProof w:val="0"/>
                <w:lang w:val="it-IT" w:eastAsia="ru-RU"/>
              </w:rPr>
            </w:pPr>
            <w:r w:rsidRPr="0007721A">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07721A" w:rsidRDefault="00892FAB" w:rsidP="00892FAB">
            <w:pPr>
              <w:tabs>
                <w:tab w:val="left" w:pos="567"/>
              </w:tabs>
              <w:jc w:val="both"/>
              <w:rPr>
                <w:noProof w:val="0"/>
                <w:lang w:val="it-IT" w:eastAsia="ru-RU"/>
              </w:rPr>
            </w:pPr>
            <w:r w:rsidRPr="0007721A">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07721A" w:rsidRDefault="00892FAB" w:rsidP="00892FAB">
            <w:pPr>
              <w:tabs>
                <w:tab w:val="left" w:pos="360"/>
              </w:tabs>
              <w:jc w:val="both"/>
              <w:rPr>
                <w:noProof w:val="0"/>
                <w:lang w:val="it-IT" w:eastAsia="ru-RU"/>
              </w:rPr>
            </w:pPr>
          </w:p>
          <w:p w14:paraId="3CD2A0D6" w14:textId="77777777" w:rsidR="00892FAB" w:rsidRPr="0007721A" w:rsidRDefault="00892FAB" w:rsidP="00892FAB">
            <w:pPr>
              <w:tabs>
                <w:tab w:val="left" w:pos="525"/>
              </w:tabs>
              <w:jc w:val="both"/>
              <w:rPr>
                <w:b/>
                <w:noProof w:val="0"/>
                <w:lang w:val="it-IT" w:eastAsia="ru-RU"/>
              </w:rPr>
            </w:pPr>
            <w:r w:rsidRPr="0007721A">
              <w:rPr>
                <w:b/>
                <w:noProof w:val="0"/>
                <w:lang w:val="it-IT" w:eastAsia="ru-RU"/>
              </w:rPr>
              <w:t>5. RECEPŢIA LUCRĂRILOR DE EXECUŢIE</w:t>
            </w:r>
          </w:p>
          <w:p w14:paraId="7770F387" w14:textId="77777777" w:rsidR="00892FAB" w:rsidRPr="0007721A" w:rsidRDefault="00892FAB" w:rsidP="00892FAB">
            <w:pPr>
              <w:tabs>
                <w:tab w:val="left" w:pos="567"/>
              </w:tabs>
              <w:jc w:val="both"/>
              <w:rPr>
                <w:noProof w:val="0"/>
                <w:lang w:val="it-IT" w:eastAsia="ru-RU"/>
              </w:rPr>
            </w:pPr>
            <w:r w:rsidRPr="0007721A">
              <w:rPr>
                <w:noProof w:val="0"/>
                <w:lang w:val="it-IT" w:eastAsia="ru-RU"/>
              </w:rPr>
              <w:t>5.1. Terminarea lucrărilor</w:t>
            </w:r>
          </w:p>
          <w:p w14:paraId="433B6E51" w14:textId="77777777" w:rsidR="00892FAB" w:rsidRPr="0007721A" w:rsidRDefault="00892FAB" w:rsidP="00892FAB">
            <w:pPr>
              <w:tabs>
                <w:tab w:val="left" w:pos="567"/>
              </w:tabs>
              <w:jc w:val="both"/>
              <w:rPr>
                <w:noProof w:val="0"/>
                <w:lang w:val="it-IT" w:eastAsia="ru-RU"/>
              </w:rPr>
            </w:pPr>
            <w:r w:rsidRPr="0007721A">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07721A" w:rsidRDefault="00892FAB" w:rsidP="00892FAB">
            <w:pPr>
              <w:tabs>
                <w:tab w:val="left" w:pos="567"/>
              </w:tabs>
              <w:jc w:val="both"/>
              <w:rPr>
                <w:noProof w:val="0"/>
                <w:lang w:val="it-IT" w:eastAsia="ru-RU"/>
              </w:rPr>
            </w:pPr>
            <w:r w:rsidRPr="0007721A">
              <w:rPr>
                <w:noProof w:val="0"/>
                <w:lang w:val="it-I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07721A">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07721A" w:rsidRDefault="00892FAB" w:rsidP="00892FAB">
            <w:pPr>
              <w:tabs>
                <w:tab w:val="left" w:pos="567"/>
              </w:tabs>
              <w:jc w:val="both"/>
              <w:rPr>
                <w:noProof w:val="0"/>
                <w:lang w:eastAsia="ru-RU"/>
              </w:rPr>
            </w:pPr>
            <w:r w:rsidRPr="0007721A">
              <w:rPr>
                <w:noProof w:val="0"/>
                <w:lang w:eastAsia="ru-RU"/>
              </w:rPr>
              <w:t>5.2.2. În cazul în care Comisia de recep</w:t>
            </w:r>
            <w:r w:rsidRPr="00892FAB">
              <w:rPr>
                <w:noProof w:val="0"/>
                <w:lang w:eastAsia="ru-RU"/>
              </w:rPr>
              <w:t>ție</w:t>
            </w:r>
            <w:r w:rsidRPr="0007721A">
              <w:rPr>
                <w:noProof w:val="0"/>
                <w:lang w:eastAsia="ru-RU"/>
              </w:rPr>
              <w:t xml:space="preserve"> constată că sunt lipsuri sau </w:t>
            </w:r>
            <w:proofErr w:type="spellStart"/>
            <w:r w:rsidRPr="0007721A">
              <w:rPr>
                <w:noProof w:val="0"/>
                <w:lang w:eastAsia="ru-RU"/>
              </w:rPr>
              <w:t>deficienţe</w:t>
            </w:r>
            <w:proofErr w:type="spellEnd"/>
            <w:r w:rsidRPr="0007721A">
              <w:rPr>
                <w:noProof w:val="0"/>
                <w:lang w:eastAsia="ru-RU"/>
              </w:rPr>
              <w:t xml:space="preserve">, acestea vor fi consemnate </w:t>
            </w:r>
            <w:r w:rsidRPr="00892FAB">
              <w:rPr>
                <w:noProof w:val="0"/>
                <w:lang w:eastAsia="ru-RU"/>
              </w:rPr>
              <w:t>î</w:t>
            </w:r>
            <w:r w:rsidRPr="0007721A">
              <w:rPr>
                <w:noProof w:val="0"/>
                <w:lang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07721A" w:rsidRDefault="00892FAB" w:rsidP="00892FAB">
            <w:pPr>
              <w:tabs>
                <w:tab w:val="left" w:pos="567"/>
              </w:tabs>
              <w:jc w:val="both"/>
              <w:rPr>
                <w:noProof w:val="0"/>
                <w:lang w:val="it-IT" w:eastAsia="ru-RU"/>
              </w:rPr>
            </w:pPr>
            <w:r w:rsidRPr="0007721A">
              <w:rPr>
                <w:noProof w:val="0"/>
                <w:lang w:val="it-IT"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07721A">
              <w:rPr>
                <w:noProof w:val="0"/>
                <w:color w:val="333333"/>
                <w:shd w:val="clear" w:color="auto" w:fill="FFFFFF"/>
                <w:lang w:val="it-IT" w:eastAsia="ru-RU"/>
              </w:rPr>
              <w:t xml:space="preserve"> </w:t>
            </w:r>
          </w:p>
          <w:p w14:paraId="214B1FBD" w14:textId="77777777" w:rsidR="00892FAB" w:rsidRPr="0007721A" w:rsidRDefault="00892FAB" w:rsidP="00892FAB">
            <w:pPr>
              <w:tabs>
                <w:tab w:val="left" w:pos="567"/>
              </w:tabs>
              <w:jc w:val="both"/>
              <w:rPr>
                <w:noProof w:val="0"/>
                <w:lang w:val="it-IT" w:eastAsia="ru-RU"/>
              </w:rPr>
            </w:pPr>
            <w:r w:rsidRPr="0007721A">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07721A" w:rsidRDefault="00892FAB" w:rsidP="00892FAB">
            <w:pPr>
              <w:tabs>
                <w:tab w:val="left" w:pos="567"/>
              </w:tabs>
              <w:jc w:val="both"/>
              <w:rPr>
                <w:noProof w:val="0"/>
                <w:lang w:val="it-IT" w:eastAsia="ru-RU"/>
              </w:rPr>
            </w:pPr>
            <w:r w:rsidRPr="0007721A">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5.2.6. Recepţia finală va fi efectuată conform prevederilor actelor normative. </w:t>
            </w:r>
          </w:p>
          <w:p w14:paraId="56655D27" w14:textId="77777777" w:rsidR="00892FAB" w:rsidRPr="0007721A" w:rsidRDefault="00892FAB" w:rsidP="00892FAB">
            <w:pPr>
              <w:tabs>
                <w:tab w:val="left" w:pos="567"/>
              </w:tabs>
              <w:jc w:val="both"/>
              <w:rPr>
                <w:noProof w:val="0"/>
                <w:lang w:val="it-IT" w:eastAsia="ru-RU"/>
              </w:rPr>
            </w:pPr>
          </w:p>
          <w:p w14:paraId="09B37385" w14:textId="77777777" w:rsidR="00892FAB" w:rsidRPr="0007721A" w:rsidRDefault="00892FAB" w:rsidP="00892FAB">
            <w:pPr>
              <w:tabs>
                <w:tab w:val="left" w:pos="525"/>
              </w:tabs>
              <w:jc w:val="both"/>
              <w:rPr>
                <w:b/>
                <w:noProof w:val="0"/>
                <w:lang w:val="it-IT" w:eastAsia="ru-RU"/>
              </w:rPr>
            </w:pPr>
            <w:r w:rsidRPr="0007721A">
              <w:rPr>
                <w:b/>
                <w:noProof w:val="0"/>
                <w:lang w:val="it-IT" w:eastAsia="ru-RU"/>
              </w:rPr>
              <w:t>6. REMEDIEREA DEFECTELOR</w:t>
            </w:r>
          </w:p>
          <w:p w14:paraId="44635A55" w14:textId="77777777" w:rsidR="00892FAB" w:rsidRPr="0007721A" w:rsidRDefault="00892FAB" w:rsidP="00892FAB">
            <w:pPr>
              <w:jc w:val="both"/>
              <w:rPr>
                <w:noProof w:val="0"/>
                <w:lang w:val="it-IT" w:eastAsia="ru-RU"/>
              </w:rPr>
            </w:pPr>
            <w:r w:rsidRPr="0007721A">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07721A" w:rsidRDefault="00892FAB" w:rsidP="00892FAB">
            <w:pPr>
              <w:jc w:val="both"/>
              <w:rPr>
                <w:noProof w:val="0"/>
                <w:lang w:val="it-IT" w:eastAsia="ru-RU"/>
              </w:rPr>
            </w:pPr>
            <w:r w:rsidRPr="0007721A">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07721A" w:rsidRDefault="00892FAB" w:rsidP="00892FAB">
            <w:pPr>
              <w:jc w:val="both"/>
              <w:rPr>
                <w:noProof w:val="0"/>
                <w:lang w:val="it-IT" w:eastAsia="ru-RU"/>
              </w:rPr>
            </w:pPr>
            <w:r w:rsidRPr="0007721A">
              <w:rPr>
                <w:noProof w:val="0"/>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07721A" w:rsidRDefault="00892FAB" w:rsidP="00892FAB">
            <w:pPr>
              <w:tabs>
                <w:tab w:val="left" w:pos="567"/>
              </w:tabs>
              <w:jc w:val="both"/>
              <w:rPr>
                <w:noProof w:val="0"/>
                <w:lang w:val="it-IT" w:eastAsia="ru-RU"/>
              </w:rPr>
            </w:pPr>
          </w:p>
          <w:p w14:paraId="7C442B49" w14:textId="77777777" w:rsidR="00892FAB" w:rsidRPr="0007721A" w:rsidRDefault="00892FAB" w:rsidP="00892FAB">
            <w:pPr>
              <w:tabs>
                <w:tab w:val="left" w:pos="525"/>
              </w:tabs>
              <w:jc w:val="both"/>
              <w:rPr>
                <w:noProof w:val="0"/>
                <w:lang w:val="it-IT" w:eastAsia="ru-RU"/>
              </w:rPr>
            </w:pPr>
            <w:r w:rsidRPr="0007721A">
              <w:rPr>
                <w:b/>
                <w:noProof w:val="0"/>
                <w:lang w:val="it-IT" w:eastAsia="ru-RU"/>
              </w:rPr>
              <w:t>7. DREPTURILE ŞI OBLIGAŢIUNILE ANTREPRENORULUI ŞI ALE BENEFICIARULUI</w:t>
            </w:r>
          </w:p>
          <w:p w14:paraId="5E3D7BDD" w14:textId="77777777" w:rsidR="00892FAB" w:rsidRPr="0007721A" w:rsidRDefault="00892FAB" w:rsidP="00892FAB">
            <w:pPr>
              <w:tabs>
                <w:tab w:val="left" w:pos="2625"/>
              </w:tabs>
              <w:spacing w:after="200"/>
              <w:contextualSpacing/>
              <w:jc w:val="both"/>
              <w:rPr>
                <w:noProof w:val="0"/>
                <w:lang w:val="it-IT" w:eastAsia="ru-RU"/>
              </w:rPr>
            </w:pPr>
            <w:r w:rsidRPr="0007721A">
              <w:rPr>
                <w:noProof w:val="0"/>
                <w:lang w:val="it-IT" w:eastAsia="ru-RU"/>
              </w:rPr>
              <w:t>7.1. Întreaga documentaţie necesară pentru executarea lucrărilor contractate se pune de către Beneficiar la dispoziţia Antreprenorului în două exemplare.</w:t>
            </w:r>
          </w:p>
          <w:p w14:paraId="77C5C04C" w14:textId="77777777" w:rsidR="00892FAB" w:rsidRPr="0007721A" w:rsidRDefault="00892FAB" w:rsidP="00892FAB">
            <w:pPr>
              <w:tabs>
                <w:tab w:val="left" w:pos="2625"/>
              </w:tabs>
              <w:spacing w:after="200"/>
              <w:contextualSpacing/>
              <w:jc w:val="both"/>
              <w:rPr>
                <w:noProof w:val="0"/>
                <w:lang w:val="it-IT" w:eastAsia="ru-RU"/>
              </w:rPr>
            </w:pPr>
            <w:r w:rsidRPr="0007721A">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07721A" w:rsidRDefault="00892FAB" w:rsidP="00892FAB">
            <w:pPr>
              <w:tabs>
                <w:tab w:val="left" w:pos="2625"/>
              </w:tabs>
              <w:spacing w:after="200"/>
              <w:contextualSpacing/>
              <w:jc w:val="both"/>
              <w:rPr>
                <w:noProof w:val="0"/>
                <w:lang w:val="it-IT" w:eastAsia="ru-RU"/>
              </w:rPr>
            </w:pPr>
            <w:r w:rsidRPr="0007721A">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07721A" w:rsidRDefault="00892FAB" w:rsidP="00892FAB">
            <w:pPr>
              <w:tabs>
                <w:tab w:val="left" w:pos="2625"/>
              </w:tabs>
              <w:spacing w:after="200"/>
              <w:contextualSpacing/>
              <w:jc w:val="both"/>
              <w:rPr>
                <w:noProof w:val="0"/>
                <w:lang w:val="it-IT" w:eastAsia="ru-RU"/>
              </w:rPr>
            </w:pPr>
            <w:r w:rsidRPr="0007721A">
              <w:rPr>
                <w:noProof w:val="0"/>
                <w:lang w:val="it-IT" w:eastAsia="ru-RU"/>
              </w:rPr>
              <w:t xml:space="preserve">7.4. Documentaţia pusă la dispoziţia Antreprenorului se repartizează astfel: </w:t>
            </w:r>
          </w:p>
          <w:p w14:paraId="2B29832C" w14:textId="77777777" w:rsidR="00892FAB" w:rsidRPr="0007721A" w:rsidRDefault="00892FAB" w:rsidP="00892FAB">
            <w:pPr>
              <w:tabs>
                <w:tab w:val="left" w:pos="1276"/>
              </w:tabs>
              <w:jc w:val="both"/>
              <w:rPr>
                <w:noProof w:val="0"/>
                <w:lang w:val="it-IT" w:eastAsia="ru-RU"/>
              </w:rPr>
            </w:pPr>
            <w:r w:rsidRPr="0007721A">
              <w:rPr>
                <w:noProof w:val="0"/>
                <w:lang w:val="it-IT" w:eastAsia="ru-RU"/>
              </w:rPr>
              <w:t>a) un exemplar rămâne la dispoziţia Antreprenorului,</w:t>
            </w:r>
          </w:p>
          <w:p w14:paraId="7299FF74" w14:textId="77777777" w:rsidR="00892FAB" w:rsidRPr="0007721A" w:rsidRDefault="00892FAB" w:rsidP="00892FAB">
            <w:pPr>
              <w:tabs>
                <w:tab w:val="left" w:pos="1276"/>
              </w:tabs>
              <w:jc w:val="both"/>
              <w:rPr>
                <w:noProof w:val="0"/>
                <w:lang w:val="it-IT" w:eastAsia="ru-RU"/>
              </w:rPr>
            </w:pPr>
            <w:r w:rsidRPr="0007721A">
              <w:rPr>
                <w:noProof w:val="0"/>
                <w:lang w:val="it-IT" w:eastAsia="ru-RU"/>
              </w:rPr>
              <w:t>b) un exemplar</w:t>
            </w:r>
            <w:r w:rsidRPr="00892FAB">
              <w:rPr>
                <w:noProof w:val="0"/>
                <w:lang w:eastAsia="ru-RU"/>
              </w:rPr>
              <w:t xml:space="preserve"> </w:t>
            </w:r>
            <w:r w:rsidRPr="0007721A">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9329FE" w:rsidRDefault="00892FAB" w:rsidP="00892FAB">
            <w:pPr>
              <w:tabs>
                <w:tab w:val="left" w:pos="1276"/>
              </w:tabs>
              <w:jc w:val="both"/>
              <w:rPr>
                <w:noProof w:val="0"/>
                <w:lang w:val="it-IT" w:eastAsia="ru-RU"/>
              </w:rPr>
            </w:pPr>
            <w:r w:rsidRPr="009329FE">
              <w:rPr>
                <w:noProof w:val="0"/>
                <w:lang w:val="it-IT"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07721A" w:rsidRDefault="00892FAB" w:rsidP="00892FAB">
            <w:pPr>
              <w:tabs>
                <w:tab w:val="left" w:pos="1276"/>
              </w:tabs>
              <w:jc w:val="both"/>
              <w:rPr>
                <w:noProof w:val="0"/>
                <w:lang w:val="it-IT" w:eastAsia="ru-RU"/>
              </w:rPr>
            </w:pPr>
            <w:r w:rsidRPr="0007721A">
              <w:rPr>
                <w:noProof w:val="0"/>
                <w:lang w:val="it-IT" w:eastAsia="ru-RU"/>
              </w:rPr>
              <w:t>7.9.</w:t>
            </w:r>
            <w:r w:rsidRPr="0007721A">
              <w:rPr>
                <w:noProof w:val="0"/>
                <w:sz w:val="20"/>
                <w:szCs w:val="20"/>
                <w:lang w:val="it-IT" w:eastAsia="ru-RU"/>
              </w:rPr>
              <w:t xml:space="preserve"> </w:t>
            </w:r>
            <w:r w:rsidRPr="0007721A">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07721A" w:rsidRDefault="00892FAB" w:rsidP="00892FAB">
            <w:pPr>
              <w:tabs>
                <w:tab w:val="left" w:pos="1276"/>
              </w:tabs>
              <w:jc w:val="both"/>
              <w:rPr>
                <w:noProof w:val="0"/>
                <w:lang w:val="it-IT" w:eastAsia="ru-RU"/>
              </w:rPr>
            </w:pPr>
            <w:r w:rsidRPr="0007721A">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9329FE" w:rsidRDefault="00892FAB" w:rsidP="00892FAB">
            <w:pPr>
              <w:tabs>
                <w:tab w:val="left" w:pos="1276"/>
              </w:tabs>
              <w:jc w:val="both"/>
              <w:rPr>
                <w:noProof w:val="0"/>
                <w:lang w:val="it-IT" w:eastAsia="ru-RU"/>
              </w:rPr>
            </w:pPr>
            <w:r w:rsidRPr="009329FE">
              <w:rPr>
                <w:noProof w:val="0"/>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07721A" w:rsidRDefault="00892FAB" w:rsidP="00892FAB">
            <w:pPr>
              <w:numPr>
                <w:ilvl w:val="0"/>
                <w:numId w:val="53"/>
              </w:numPr>
              <w:tabs>
                <w:tab w:val="left" w:pos="345"/>
              </w:tabs>
              <w:ind w:left="0" w:firstLine="0"/>
              <w:jc w:val="both"/>
              <w:rPr>
                <w:noProof w:val="0"/>
                <w:lang w:val="it-IT" w:eastAsia="ru-RU"/>
              </w:rPr>
            </w:pPr>
            <w:r w:rsidRPr="0007721A">
              <w:rPr>
                <w:noProof w:val="0"/>
                <w:lang w:val="it-IT" w:eastAsia="ru-RU"/>
              </w:rPr>
              <w:t xml:space="preserve">înlocuirea materialelor necorespunzătoare calitativ cu altele corespunzătoare; </w:t>
            </w:r>
          </w:p>
          <w:p w14:paraId="7F2FBD63" w14:textId="77777777" w:rsidR="00892FAB" w:rsidRPr="0007721A" w:rsidRDefault="00892FAB" w:rsidP="00892FAB">
            <w:pPr>
              <w:numPr>
                <w:ilvl w:val="0"/>
                <w:numId w:val="53"/>
              </w:numPr>
              <w:tabs>
                <w:tab w:val="left" w:pos="345"/>
              </w:tabs>
              <w:ind w:left="0" w:firstLine="0"/>
              <w:jc w:val="both"/>
              <w:rPr>
                <w:noProof w:val="0"/>
                <w:lang w:val="it-IT" w:eastAsia="ru-RU"/>
              </w:rPr>
            </w:pPr>
            <w:r w:rsidRPr="0007721A">
              <w:rPr>
                <w:noProof w:val="0"/>
                <w:lang w:val="it-IT" w:eastAsia="ru-RU"/>
              </w:rPr>
              <w:t xml:space="preserve">îndepărtarea sau refacerea oricărei lucrări sau părţi de lucrare necorespunzătoare din punct de vedere calitativ. </w:t>
            </w:r>
          </w:p>
          <w:p w14:paraId="65817400" w14:textId="77777777" w:rsidR="00892FAB" w:rsidRPr="0007721A" w:rsidRDefault="00892FAB" w:rsidP="00892FAB">
            <w:pPr>
              <w:tabs>
                <w:tab w:val="left" w:pos="314"/>
              </w:tabs>
              <w:jc w:val="both"/>
              <w:rPr>
                <w:noProof w:val="0"/>
                <w:lang w:val="it-IT" w:eastAsia="ru-RU"/>
              </w:rPr>
            </w:pPr>
            <w:r w:rsidRPr="0007721A">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07721A" w:rsidRDefault="00892FAB" w:rsidP="00892FAB">
            <w:pPr>
              <w:tabs>
                <w:tab w:val="left" w:pos="314"/>
              </w:tabs>
              <w:jc w:val="both"/>
              <w:rPr>
                <w:noProof w:val="0"/>
                <w:lang w:val="it-IT" w:eastAsia="ru-RU"/>
              </w:rPr>
            </w:pPr>
            <w:r w:rsidRPr="0007721A">
              <w:rPr>
                <w:noProof w:val="0"/>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07721A" w:rsidRDefault="00892FAB" w:rsidP="00892FAB">
            <w:pPr>
              <w:tabs>
                <w:tab w:val="left" w:pos="314"/>
              </w:tabs>
              <w:jc w:val="both"/>
              <w:rPr>
                <w:noProof w:val="0"/>
                <w:lang w:val="it-IT" w:eastAsia="ru-RU"/>
              </w:rPr>
            </w:pPr>
            <w:r w:rsidRPr="0007721A">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07721A" w:rsidRDefault="00892FAB" w:rsidP="00892FAB">
            <w:pPr>
              <w:tabs>
                <w:tab w:val="left" w:pos="314"/>
              </w:tabs>
              <w:jc w:val="both"/>
              <w:rPr>
                <w:noProof w:val="0"/>
                <w:lang w:val="it-IT" w:eastAsia="ru-RU"/>
              </w:rPr>
            </w:pPr>
            <w:r w:rsidRPr="0007721A">
              <w:rPr>
                <w:noProof w:val="0"/>
                <w:lang w:val="it-IT"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07721A" w:rsidRDefault="00892FAB" w:rsidP="00892FAB">
            <w:pPr>
              <w:tabs>
                <w:tab w:val="left" w:pos="314"/>
              </w:tabs>
              <w:jc w:val="both"/>
              <w:rPr>
                <w:noProof w:val="0"/>
                <w:lang w:val="it-IT" w:eastAsia="ru-RU"/>
              </w:rPr>
            </w:pPr>
            <w:r w:rsidRPr="0007721A">
              <w:rPr>
                <w:noProof w:val="0"/>
                <w:lang w:val="it-IT" w:eastAsia="ru-RU"/>
              </w:rPr>
              <w:t>7.21. Antreprenorul răspunde pentru defectele ascunse ale construcției, în conformitate cu prevederile actelor normative.</w:t>
            </w:r>
          </w:p>
          <w:p w14:paraId="3399017E" w14:textId="77777777" w:rsidR="00892FAB" w:rsidRPr="0007721A" w:rsidRDefault="00892FAB" w:rsidP="00892FAB">
            <w:pPr>
              <w:tabs>
                <w:tab w:val="left" w:pos="525"/>
              </w:tabs>
              <w:jc w:val="both"/>
              <w:rPr>
                <w:noProof w:val="0"/>
                <w:lang w:val="it-IT" w:eastAsia="ru-RU"/>
              </w:rPr>
            </w:pPr>
            <w:r w:rsidRPr="0007721A">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07721A" w:rsidRDefault="00892FAB" w:rsidP="00892FAB">
            <w:pPr>
              <w:tabs>
                <w:tab w:val="left" w:pos="525"/>
              </w:tabs>
              <w:jc w:val="both"/>
              <w:rPr>
                <w:noProof w:val="0"/>
                <w:lang w:val="it-IT" w:eastAsia="ru-RU"/>
              </w:rPr>
            </w:pPr>
          </w:p>
          <w:p w14:paraId="6257BBB3" w14:textId="77777777" w:rsidR="00892FAB" w:rsidRPr="0007721A" w:rsidRDefault="00892FAB" w:rsidP="00892FAB">
            <w:pPr>
              <w:tabs>
                <w:tab w:val="left" w:pos="525"/>
              </w:tabs>
              <w:jc w:val="both"/>
              <w:rPr>
                <w:b/>
                <w:noProof w:val="0"/>
                <w:lang w:val="it-IT" w:eastAsia="ru-RU"/>
              </w:rPr>
            </w:pPr>
            <w:r w:rsidRPr="0007721A">
              <w:rPr>
                <w:b/>
                <w:noProof w:val="0"/>
                <w:lang w:val="it-IT" w:eastAsia="ru-RU"/>
              </w:rPr>
              <w:t>8. MODIFICĂRI</w:t>
            </w:r>
          </w:p>
          <w:p w14:paraId="5AC8A070" w14:textId="77777777" w:rsidR="00892FAB" w:rsidRPr="0007721A" w:rsidRDefault="00892FAB" w:rsidP="00892FAB">
            <w:pPr>
              <w:tabs>
                <w:tab w:val="left" w:pos="360"/>
              </w:tabs>
              <w:jc w:val="both"/>
              <w:rPr>
                <w:noProof w:val="0"/>
                <w:lang w:val="it-IT" w:eastAsia="ru-RU"/>
              </w:rPr>
            </w:pPr>
            <w:r w:rsidRPr="0007721A">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07721A" w:rsidRDefault="00892FAB" w:rsidP="00892FAB">
            <w:pPr>
              <w:tabs>
                <w:tab w:val="left" w:pos="360"/>
              </w:tabs>
              <w:jc w:val="both"/>
              <w:rPr>
                <w:noProof w:val="0"/>
                <w:lang w:val="it-IT" w:eastAsia="ru-RU"/>
              </w:rPr>
            </w:pPr>
          </w:p>
          <w:p w14:paraId="1FD30F83" w14:textId="77777777" w:rsidR="00892FAB" w:rsidRPr="0007721A" w:rsidRDefault="00892FAB" w:rsidP="00892FAB">
            <w:pPr>
              <w:tabs>
                <w:tab w:val="left" w:pos="360"/>
              </w:tabs>
              <w:jc w:val="both"/>
              <w:rPr>
                <w:noProof w:val="0"/>
                <w:lang w:val="it-IT" w:eastAsia="ru-RU"/>
              </w:rPr>
            </w:pPr>
            <w:r w:rsidRPr="0007721A">
              <w:rPr>
                <w:b/>
                <w:noProof w:val="0"/>
                <w:lang w:val="it-IT" w:eastAsia="ru-RU"/>
              </w:rPr>
              <w:t>9. AJUSTAREA PREŢULUI CONTRACTULUI</w:t>
            </w:r>
          </w:p>
          <w:p w14:paraId="7F06D34D" w14:textId="77777777" w:rsidR="00892FAB" w:rsidRPr="00892FAB" w:rsidRDefault="00892FAB" w:rsidP="00892FAB">
            <w:pPr>
              <w:jc w:val="both"/>
              <w:rPr>
                <w:noProof w:val="0"/>
                <w:lang w:eastAsia="ru-RU"/>
              </w:rPr>
            </w:pPr>
            <w:r w:rsidRPr="0007721A">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07721A"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07721A" w:rsidRDefault="00892FAB" w:rsidP="00892FAB">
            <w:pPr>
              <w:tabs>
                <w:tab w:val="left" w:pos="360"/>
              </w:tabs>
              <w:jc w:val="both"/>
              <w:rPr>
                <w:noProof w:val="0"/>
                <w:lang w:eastAsia="ru-RU"/>
              </w:rPr>
            </w:pPr>
          </w:p>
          <w:p w14:paraId="3E566A59" w14:textId="77777777" w:rsidR="00892FAB" w:rsidRPr="0007721A" w:rsidRDefault="00892FAB" w:rsidP="00892FAB">
            <w:pPr>
              <w:tabs>
                <w:tab w:val="left" w:pos="555"/>
                <w:tab w:val="left" w:pos="4365"/>
              </w:tabs>
              <w:jc w:val="both"/>
              <w:rPr>
                <w:b/>
                <w:noProof w:val="0"/>
                <w:lang w:eastAsia="ru-RU"/>
              </w:rPr>
            </w:pPr>
            <w:r w:rsidRPr="0007721A">
              <w:rPr>
                <w:b/>
                <w:noProof w:val="0"/>
                <w:lang w:eastAsia="ru-RU"/>
              </w:rPr>
              <w:t xml:space="preserve">10. ANTREPRENORUL ŞI SUBANTREPRENORII </w:t>
            </w:r>
          </w:p>
          <w:p w14:paraId="143AACEE" w14:textId="77777777" w:rsidR="00892FAB" w:rsidRPr="0007721A" w:rsidRDefault="00892FAB" w:rsidP="00892FAB">
            <w:pPr>
              <w:tabs>
                <w:tab w:val="left" w:pos="4365"/>
              </w:tabs>
              <w:jc w:val="both"/>
              <w:rPr>
                <w:noProof w:val="0"/>
                <w:lang w:eastAsia="ru-RU"/>
              </w:rPr>
            </w:pPr>
            <w:r w:rsidRPr="0007721A">
              <w:rPr>
                <w:noProof w:val="0"/>
                <w:lang w:eastAsia="ru-RU"/>
              </w:rPr>
              <w:t xml:space="preserve">10.1. La încheierea contractului sau atunci când se introduc noi </w:t>
            </w:r>
            <w:proofErr w:type="spellStart"/>
            <w:r w:rsidRPr="0007721A">
              <w:rPr>
                <w:noProof w:val="0"/>
                <w:lang w:eastAsia="ru-RU"/>
              </w:rPr>
              <w:t>subcontractanţi</w:t>
            </w:r>
            <w:proofErr w:type="spellEnd"/>
            <w:r w:rsidRPr="0007721A">
              <w:rPr>
                <w:noProof w:val="0"/>
                <w:lang w:eastAsia="ru-RU"/>
              </w:rPr>
              <w:t xml:space="preserve">, este obligatorie furnizarea către Beneficiar a contractelor încheiate de către Antreprenor cu </w:t>
            </w:r>
            <w:proofErr w:type="spellStart"/>
            <w:r w:rsidRPr="0007721A">
              <w:rPr>
                <w:noProof w:val="0"/>
                <w:lang w:eastAsia="ru-RU"/>
              </w:rPr>
              <w:t>subcontractanţii</w:t>
            </w:r>
            <w:proofErr w:type="spellEnd"/>
            <w:r w:rsidRPr="0007721A">
              <w:rPr>
                <w:noProof w:val="0"/>
                <w:lang w:eastAsia="ru-RU"/>
              </w:rPr>
              <w:t xml:space="preserve"> </w:t>
            </w:r>
            <w:proofErr w:type="spellStart"/>
            <w:r w:rsidRPr="0007721A">
              <w:rPr>
                <w:noProof w:val="0"/>
                <w:lang w:eastAsia="ru-RU"/>
              </w:rPr>
              <w:t>nominalizaţi</w:t>
            </w:r>
            <w:proofErr w:type="spellEnd"/>
            <w:r w:rsidRPr="0007721A">
              <w:rPr>
                <w:noProof w:val="0"/>
                <w:lang w:eastAsia="ru-RU"/>
              </w:rPr>
              <w:t xml:space="preserve"> în ofertă sau </w:t>
            </w:r>
            <w:proofErr w:type="spellStart"/>
            <w:r w:rsidRPr="0007721A">
              <w:rPr>
                <w:noProof w:val="0"/>
                <w:lang w:eastAsia="ru-RU"/>
              </w:rPr>
              <w:t>declaraţi</w:t>
            </w:r>
            <w:proofErr w:type="spellEnd"/>
            <w:r w:rsidRPr="0007721A">
              <w:rPr>
                <w:noProof w:val="0"/>
                <w:lang w:eastAsia="ru-RU"/>
              </w:rPr>
              <w:t xml:space="preserve"> ulterior, astfel încât </w:t>
            </w:r>
            <w:proofErr w:type="spellStart"/>
            <w:r w:rsidRPr="0007721A">
              <w:rPr>
                <w:noProof w:val="0"/>
                <w:lang w:eastAsia="ru-RU"/>
              </w:rPr>
              <w:t>activităţile</w:t>
            </w:r>
            <w:proofErr w:type="spellEnd"/>
            <w:r w:rsidRPr="0007721A">
              <w:rPr>
                <w:noProof w:val="0"/>
                <w:lang w:eastAsia="ru-RU"/>
              </w:rPr>
              <w:t xml:space="preserve"> ce revin acestora, precum şi sumele aferente </w:t>
            </w:r>
            <w:proofErr w:type="spellStart"/>
            <w:r w:rsidRPr="0007721A">
              <w:rPr>
                <w:noProof w:val="0"/>
                <w:lang w:eastAsia="ru-RU"/>
              </w:rPr>
              <w:t>prestaţiilor</w:t>
            </w:r>
            <w:proofErr w:type="spellEnd"/>
            <w:r w:rsidRPr="0007721A">
              <w:rPr>
                <w:noProof w:val="0"/>
                <w:lang w:eastAsia="ru-RU"/>
              </w:rPr>
              <w:t xml:space="preserve">, să fie cuprinse în contract devenind anexe ale acestuia. Ele trebuie să cuprindă obligatoriu, </w:t>
            </w:r>
            <w:proofErr w:type="spellStart"/>
            <w:r w:rsidRPr="0007721A">
              <w:rPr>
                <w:noProof w:val="0"/>
                <w:lang w:eastAsia="ru-RU"/>
              </w:rPr>
              <w:t>însa</w:t>
            </w:r>
            <w:proofErr w:type="spellEnd"/>
            <w:r w:rsidRPr="0007721A">
              <w:rPr>
                <w:noProof w:val="0"/>
                <w:lang w:eastAsia="ru-RU"/>
              </w:rPr>
              <w:t xml:space="preserve"> fără a se limita: denumirea </w:t>
            </w:r>
            <w:proofErr w:type="spellStart"/>
            <w:r w:rsidRPr="0007721A">
              <w:rPr>
                <w:noProof w:val="0"/>
                <w:lang w:eastAsia="ru-RU"/>
              </w:rPr>
              <w:t>subcontractanţilor</w:t>
            </w:r>
            <w:proofErr w:type="spellEnd"/>
            <w:r w:rsidRPr="0007721A">
              <w:rPr>
                <w:noProof w:val="0"/>
                <w:lang w:eastAsia="ru-RU"/>
              </w:rPr>
              <w:t xml:space="preserve">, </w:t>
            </w:r>
            <w:proofErr w:type="spellStart"/>
            <w:r w:rsidRPr="0007721A">
              <w:rPr>
                <w:noProof w:val="0"/>
                <w:lang w:eastAsia="ru-RU"/>
              </w:rPr>
              <w:t>reprezentanţii</w:t>
            </w:r>
            <w:proofErr w:type="spellEnd"/>
            <w:r w:rsidRPr="0007721A">
              <w:rPr>
                <w:noProof w:val="0"/>
                <w:lang w:eastAsia="ru-RU"/>
              </w:rPr>
              <w:t xml:space="preserve"> legali ai noilor </w:t>
            </w:r>
            <w:proofErr w:type="spellStart"/>
            <w:r w:rsidRPr="0007721A">
              <w:rPr>
                <w:noProof w:val="0"/>
                <w:lang w:eastAsia="ru-RU"/>
              </w:rPr>
              <w:t>subcontractanţi</w:t>
            </w:r>
            <w:proofErr w:type="spellEnd"/>
            <w:r w:rsidRPr="0007721A">
              <w:rPr>
                <w:noProof w:val="0"/>
                <w:lang w:eastAsia="ru-RU"/>
              </w:rPr>
              <w:t xml:space="preserve">, datele de contact, </w:t>
            </w:r>
            <w:proofErr w:type="spellStart"/>
            <w:r w:rsidRPr="0007721A">
              <w:rPr>
                <w:noProof w:val="0"/>
                <w:lang w:eastAsia="ru-RU"/>
              </w:rPr>
              <w:t>activităţile</w:t>
            </w:r>
            <w:proofErr w:type="spellEnd"/>
            <w:r w:rsidRPr="0007721A">
              <w:rPr>
                <w:noProof w:val="0"/>
                <w:lang w:eastAsia="ru-RU"/>
              </w:rPr>
              <w:t xml:space="preserve"> ce </w:t>
            </w:r>
            <w:proofErr w:type="spellStart"/>
            <w:r w:rsidRPr="0007721A">
              <w:rPr>
                <w:noProof w:val="0"/>
                <w:lang w:eastAsia="ru-RU"/>
              </w:rPr>
              <w:t>urmeazã</w:t>
            </w:r>
            <w:proofErr w:type="spellEnd"/>
            <w:r w:rsidRPr="0007721A">
              <w:rPr>
                <w:noProof w:val="0"/>
                <w:lang w:eastAsia="ru-RU"/>
              </w:rPr>
              <w:t xml:space="preserve"> a fi </w:t>
            </w:r>
            <w:proofErr w:type="spellStart"/>
            <w:r w:rsidRPr="0007721A">
              <w:rPr>
                <w:noProof w:val="0"/>
                <w:lang w:eastAsia="ru-RU"/>
              </w:rPr>
              <w:t>sucontractate</w:t>
            </w:r>
            <w:proofErr w:type="spellEnd"/>
            <w:r w:rsidRPr="0007721A">
              <w:rPr>
                <w:noProof w:val="0"/>
                <w:lang w:eastAsia="ru-RU"/>
              </w:rPr>
              <w:t xml:space="preserve">, valoarea aferentă </w:t>
            </w:r>
            <w:proofErr w:type="spellStart"/>
            <w:r w:rsidRPr="0007721A">
              <w:rPr>
                <w:noProof w:val="0"/>
                <w:lang w:eastAsia="ru-RU"/>
              </w:rPr>
              <w:t>prestaţiilor</w:t>
            </w:r>
            <w:proofErr w:type="spellEnd"/>
            <w:r w:rsidRPr="0007721A">
              <w:rPr>
                <w:noProof w:val="0"/>
                <w:lang w:eastAsia="ru-RU"/>
              </w:rPr>
              <w:t>, opțiunea de a fi plătiți direct de către Beneficiar.</w:t>
            </w:r>
          </w:p>
          <w:p w14:paraId="2A08DCB6" w14:textId="77777777" w:rsidR="00892FAB" w:rsidRPr="0007721A" w:rsidRDefault="00892FAB" w:rsidP="00892FAB">
            <w:pPr>
              <w:tabs>
                <w:tab w:val="left" w:pos="4365"/>
              </w:tabs>
              <w:spacing w:before="240" w:after="240"/>
              <w:contextualSpacing/>
              <w:jc w:val="both"/>
              <w:rPr>
                <w:noProof w:val="0"/>
                <w:lang w:val="it-IT" w:eastAsia="ru-RU"/>
              </w:rPr>
            </w:pPr>
            <w:r w:rsidRPr="0007721A">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07721A">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07721A" w:rsidRDefault="00892FAB" w:rsidP="00892FAB">
            <w:pPr>
              <w:tabs>
                <w:tab w:val="left" w:pos="4365"/>
              </w:tabs>
              <w:spacing w:before="240" w:after="240"/>
              <w:contextualSpacing/>
              <w:jc w:val="both"/>
              <w:rPr>
                <w:noProof w:val="0"/>
                <w:lang w:val="it-IT" w:eastAsia="ru-RU"/>
              </w:rPr>
            </w:pPr>
            <w:r w:rsidRPr="0007721A">
              <w:rPr>
                <w:noProof w:val="0"/>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07721A" w:rsidRDefault="00892FAB" w:rsidP="00892FAB">
            <w:pPr>
              <w:tabs>
                <w:tab w:val="left" w:pos="4365"/>
              </w:tabs>
              <w:spacing w:before="240" w:after="240"/>
              <w:contextualSpacing/>
              <w:jc w:val="both"/>
              <w:rPr>
                <w:noProof w:val="0"/>
                <w:lang w:val="it-IT" w:eastAsia="ru-RU"/>
              </w:rPr>
            </w:pPr>
            <w:r w:rsidRPr="0007721A">
              <w:rPr>
                <w:noProof w:val="0"/>
                <w:lang w:val="it-IT" w:eastAsia="ru-RU"/>
              </w:rPr>
              <w:t>10.5. Angajarea forţei de muncă pe bază de acord nu este considerată obiectul unei subcontractări.</w:t>
            </w:r>
          </w:p>
          <w:p w14:paraId="2C7CEC4A" w14:textId="77777777" w:rsidR="00892FAB" w:rsidRPr="0007721A" w:rsidRDefault="00892FAB" w:rsidP="00892FAB">
            <w:pPr>
              <w:tabs>
                <w:tab w:val="left" w:pos="4365"/>
              </w:tabs>
              <w:jc w:val="both"/>
              <w:rPr>
                <w:b/>
                <w:noProof w:val="0"/>
                <w:lang w:val="it-IT" w:eastAsia="ru-RU"/>
              </w:rPr>
            </w:pPr>
          </w:p>
          <w:p w14:paraId="4F81A3BB" w14:textId="77777777" w:rsidR="00892FAB" w:rsidRPr="0007721A" w:rsidRDefault="00892FAB" w:rsidP="00892FAB">
            <w:pPr>
              <w:tabs>
                <w:tab w:val="left" w:pos="4365"/>
              </w:tabs>
              <w:jc w:val="both"/>
              <w:rPr>
                <w:noProof w:val="0"/>
                <w:lang w:val="it-IT" w:eastAsia="ru-RU"/>
              </w:rPr>
            </w:pPr>
            <w:r w:rsidRPr="0007721A">
              <w:rPr>
                <w:b/>
                <w:noProof w:val="0"/>
                <w:lang w:val="it-IT" w:eastAsia="ru-RU"/>
              </w:rPr>
              <w:t>11. FORȚA DE MUNCĂ</w:t>
            </w:r>
          </w:p>
          <w:p w14:paraId="3B731666" w14:textId="77777777" w:rsidR="00892FAB" w:rsidRPr="0007721A" w:rsidRDefault="00892FAB" w:rsidP="00892FAB">
            <w:pPr>
              <w:tabs>
                <w:tab w:val="left" w:pos="795"/>
              </w:tabs>
              <w:ind w:left="-14"/>
              <w:contextualSpacing/>
              <w:jc w:val="both"/>
              <w:rPr>
                <w:noProof w:val="0"/>
                <w:lang w:val="it-IT" w:eastAsia="ru-RU"/>
              </w:rPr>
            </w:pPr>
            <w:r w:rsidRPr="0007721A">
              <w:rPr>
                <w:noProof w:val="0"/>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07721A">
              <w:rPr>
                <w:noProof w:val="0"/>
                <w:lang w:val="it-IT" w:eastAsia="ru-RU"/>
              </w:rPr>
              <w:t>.</w:t>
            </w:r>
          </w:p>
          <w:p w14:paraId="492F1C3F" w14:textId="77777777" w:rsidR="00892FAB" w:rsidRPr="0007721A" w:rsidRDefault="00892FAB" w:rsidP="00892FAB">
            <w:pPr>
              <w:tabs>
                <w:tab w:val="left" w:pos="795"/>
              </w:tabs>
              <w:ind w:left="-15"/>
              <w:contextualSpacing/>
              <w:jc w:val="both"/>
              <w:rPr>
                <w:noProof w:val="0"/>
                <w:lang w:val="it-IT" w:eastAsia="ru-RU"/>
              </w:rPr>
            </w:pPr>
          </w:p>
          <w:p w14:paraId="2F5B8AE2" w14:textId="77777777" w:rsidR="00892FAB" w:rsidRPr="0007721A" w:rsidRDefault="00892FAB" w:rsidP="00892FAB">
            <w:pPr>
              <w:tabs>
                <w:tab w:val="left" w:pos="795"/>
              </w:tabs>
              <w:jc w:val="both"/>
              <w:rPr>
                <w:noProof w:val="0"/>
                <w:lang w:val="it-IT" w:eastAsia="ru-RU"/>
              </w:rPr>
            </w:pPr>
            <w:r w:rsidRPr="0007721A">
              <w:rPr>
                <w:b/>
                <w:noProof w:val="0"/>
                <w:lang w:val="it-IT" w:eastAsia="ru-RU"/>
              </w:rPr>
              <w:t>12. MATERIALELE ŞI EXECUŢIA LUCRĂRILOR</w:t>
            </w:r>
          </w:p>
          <w:p w14:paraId="65EBCC74" w14:textId="77777777" w:rsidR="00892FAB" w:rsidRPr="0007721A" w:rsidRDefault="00892FAB" w:rsidP="00892FAB">
            <w:pPr>
              <w:tabs>
                <w:tab w:val="left" w:pos="0"/>
              </w:tabs>
              <w:jc w:val="both"/>
              <w:rPr>
                <w:noProof w:val="0"/>
                <w:lang w:val="it-IT" w:eastAsia="ru-RU"/>
              </w:rPr>
            </w:pPr>
            <w:r w:rsidRPr="0007721A">
              <w:rPr>
                <w:noProof w:val="0"/>
                <w:lang w:val="it-I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07721A" w:rsidRDefault="00892FAB" w:rsidP="00892FAB">
            <w:pPr>
              <w:tabs>
                <w:tab w:val="left" w:pos="0"/>
              </w:tabs>
              <w:jc w:val="both"/>
              <w:rPr>
                <w:noProof w:val="0"/>
                <w:lang w:val="it-IT" w:eastAsia="ru-RU"/>
              </w:rPr>
            </w:pPr>
            <w:r w:rsidRPr="0007721A">
              <w:rPr>
                <w:noProof w:val="0"/>
                <w:lang w:val="it-IT"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07721A" w:rsidRDefault="00892FAB" w:rsidP="00892FAB">
            <w:pPr>
              <w:tabs>
                <w:tab w:val="left" w:pos="284"/>
              </w:tabs>
              <w:jc w:val="both"/>
              <w:rPr>
                <w:noProof w:val="0"/>
                <w:lang w:val="it-IT" w:eastAsia="ru-RU"/>
              </w:rPr>
            </w:pPr>
            <w:r w:rsidRPr="0007721A">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07721A" w:rsidRDefault="00892FAB" w:rsidP="00892FAB">
            <w:pPr>
              <w:tabs>
                <w:tab w:val="left" w:pos="284"/>
              </w:tabs>
              <w:jc w:val="both"/>
              <w:rPr>
                <w:noProof w:val="0"/>
                <w:lang w:val="it-IT" w:eastAsia="ru-RU"/>
              </w:rPr>
            </w:pPr>
            <w:r w:rsidRPr="0007721A">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07721A" w:rsidRDefault="00892FAB" w:rsidP="00892FAB">
            <w:pPr>
              <w:tabs>
                <w:tab w:val="left" w:pos="284"/>
              </w:tabs>
              <w:jc w:val="both"/>
              <w:rPr>
                <w:noProof w:val="0"/>
                <w:lang w:val="it-IT" w:eastAsia="ru-RU"/>
              </w:rPr>
            </w:pPr>
            <w:r w:rsidRPr="0007721A">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07721A" w:rsidDel="001A2B64">
              <w:rPr>
                <w:noProof w:val="0"/>
                <w:lang w:val="it-IT" w:eastAsia="ru-RU"/>
              </w:rPr>
              <w:t xml:space="preserve"> </w:t>
            </w:r>
            <w:r w:rsidRPr="0007721A">
              <w:rPr>
                <w:noProof w:val="0"/>
                <w:lang w:val="it-IT" w:eastAsia="ru-RU"/>
              </w:rPr>
              <w:t>atestat, proiectantul ori de câte ori astfel de lucrări, inclusiv fundaţiile clădirii, sunt gata pentru a fi examinate. Dirigintele de șantier</w:t>
            </w:r>
            <w:r w:rsidRPr="0007721A" w:rsidDel="001A2B64">
              <w:rPr>
                <w:noProof w:val="0"/>
                <w:lang w:val="it-IT" w:eastAsia="ru-RU"/>
              </w:rPr>
              <w:t xml:space="preserve"> </w:t>
            </w:r>
            <w:r w:rsidRPr="0007721A">
              <w:rPr>
                <w:noProof w:val="0"/>
                <w:lang w:val="it-IT" w:eastAsia="ru-RU"/>
              </w:rPr>
              <w:t xml:space="preserve">atestat şi proiectantul vor participa la examinarea şi măsurarea lucrărilor. </w:t>
            </w:r>
          </w:p>
          <w:p w14:paraId="57A8A9F5" w14:textId="77777777" w:rsidR="00892FAB" w:rsidRPr="0007721A" w:rsidRDefault="00892FAB" w:rsidP="00892FAB">
            <w:pPr>
              <w:tabs>
                <w:tab w:val="left" w:pos="284"/>
              </w:tabs>
              <w:jc w:val="both"/>
              <w:rPr>
                <w:noProof w:val="0"/>
                <w:lang w:val="it-IT" w:eastAsia="ru-RU"/>
              </w:rPr>
            </w:pPr>
            <w:r w:rsidRPr="0007721A">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07721A" w:rsidRDefault="00892FAB" w:rsidP="00892FAB">
            <w:pPr>
              <w:tabs>
                <w:tab w:val="left" w:pos="284"/>
              </w:tabs>
              <w:jc w:val="both"/>
              <w:rPr>
                <w:noProof w:val="0"/>
                <w:lang w:val="it-IT" w:eastAsia="ru-RU"/>
              </w:rPr>
            </w:pPr>
            <w:r w:rsidRPr="0007721A">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07721A" w:rsidRDefault="00892FAB" w:rsidP="00892FAB">
            <w:pPr>
              <w:tabs>
                <w:tab w:val="left" w:pos="360"/>
              </w:tabs>
              <w:jc w:val="both"/>
              <w:rPr>
                <w:noProof w:val="0"/>
                <w:lang w:val="it-IT" w:eastAsia="ru-RU"/>
              </w:rPr>
            </w:pPr>
            <w:r w:rsidRPr="009329FE">
              <w:rPr>
                <w:noProof w:val="0"/>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07721A">
              <w:rPr>
                <w:noProof w:val="0"/>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07721A" w:rsidRDefault="00892FAB" w:rsidP="00892FAB">
            <w:pPr>
              <w:tabs>
                <w:tab w:val="left" w:pos="360"/>
              </w:tabs>
              <w:jc w:val="both"/>
              <w:rPr>
                <w:noProof w:val="0"/>
                <w:lang w:val="it-IT" w:eastAsia="ru-RU"/>
              </w:rPr>
            </w:pPr>
          </w:p>
          <w:p w14:paraId="403E11C7" w14:textId="77777777" w:rsidR="00892FAB" w:rsidRPr="0007721A" w:rsidRDefault="00892FAB" w:rsidP="00892FAB">
            <w:pPr>
              <w:tabs>
                <w:tab w:val="left" w:pos="525"/>
              </w:tabs>
              <w:jc w:val="both"/>
              <w:rPr>
                <w:noProof w:val="0"/>
                <w:lang w:val="it-IT" w:eastAsia="ru-RU"/>
              </w:rPr>
            </w:pPr>
            <w:r w:rsidRPr="0007721A">
              <w:rPr>
                <w:b/>
                <w:noProof w:val="0"/>
                <w:lang w:val="it-IT" w:eastAsia="ru-RU"/>
              </w:rPr>
              <w:t>13. PERIOADA DE GARANŢIE ŞI REMEDIERI ÎN PERIOADA DE GARANŢIE</w:t>
            </w:r>
          </w:p>
          <w:p w14:paraId="283CDC95"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13.1. Perioada de garanție curge de la data recepției la terminarea lucrărilor și este  de  ____ luni. </w:t>
            </w:r>
          </w:p>
          <w:p w14:paraId="41E6F913"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obligaţia, în urma dispoziţiei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şi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9329FE" w:rsidRDefault="00892FAB" w:rsidP="00892FAB">
            <w:pPr>
              <w:tabs>
                <w:tab w:val="left" w:pos="525"/>
              </w:tabs>
              <w:jc w:val="both"/>
              <w:rPr>
                <w:noProof w:val="0"/>
                <w:lang w:eastAsia="ru-RU"/>
              </w:rPr>
            </w:pPr>
            <w:r w:rsidRPr="009329FE">
              <w:rPr>
                <w:b/>
                <w:noProof w:val="0"/>
                <w:lang w:eastAsia="ru-RU"/>
              </w:rPr>
              <w:t>14. RĂSPUNDEREA PĂRŢILOR</w:t>
            </w:r>
          </w:p>
          <w:p w14:paraId="0F074D83" w14:textId="77777777" w:rsidR="00892FAB" w:rsidRPr="009329FE" w:rsidRDefault="00892FAB" w:rsidP="00892FAB">
            <w:pPr>
              <w:tabs>
                <w:tab w:val="left" w:pos="567"/>
              </w:tabs>
              <w:jc w:val="both"/>
              <w:rPr>
                <w:noProof w:val="0"/>
                <w:lang w:eastAsia="ru-RU"/>
              </w:rPr>
            </w:pPr>
            <w:r w:rsidRPr="009329FE">
              <w:rPr>
                <w:noProof w:val="0"/>
                <w:lang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14.2. Dacă în legătură cu executarea lucrărilor de construcţii se produce o daună unui terţ, părţile contractante răspund solidar, conform prevederilor legale. Pentru stabilirea între părţi a </w:t>
            </w:r>
            <w:r w:rsidRPr="0007721A">
              <w:rPr>
                <w:noProof w:val="0"/>
                <w:lang w:val="it-IT"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9329FE" w:rsidRDefault="00892FAB" w:rsidP="00892FAB">
            <w:pPr>
              <w:tabs>
                <w:tab w:val="left" w:pos="567"/>
              </w:tabs>
              <w:jc w:val="both"/>
              <w:rPr>
                <w:noProof w:val="0"/>
                <w:lang w:val="it-IT" w:eastAsia="ru-RU"/>
              </w:rPr>
            </w:pPr>
            <w:r w:rsidRPr="009329FE">
              <w:rPr>
                <w:noProof w:val="0"/>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9329FE" w:rsidRDefault="00892FAB" w:rsidP="00892FAB">
            <w:pPr>
              <w:tabs>
                <w:tab w:val="left" w:pos="567"/>
              </w:tabs>
              <w:jc w:val="both"/>
              <w:rPr>
                <w:noProof w:val="0"/>
                <w:lang w:val="it-IT" w:eastAsia="ru-RU"/>
              </w:rPr>
            </w:pPr>
            <w:r w:rsidRPr="009329FE">
              <w:rPr>
                <w:noProof w:val="0"/>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9329FE" w:rsidRDefault="00892FAB" w:rsidP="00892FAB">
            <w:pPr>
              <w:tabs>
                <w:tab w:val="left" w:pos="567"/>
              </w:tabs>
              <w:jc w:val="both"/>
              <w:rPr>
                <w:noProof w:val="0"/>
                <w:lang w:val="it-IT" w:eastAsia="ru-RU"/>
              </w:rPr>
            </w:pPr>
            <w:r w:rsidRPr="009329FE">
              <w:rPr>
                <w:noProof w:val="0"/>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9329FE" w:rsidRDefault="00892FAB" w:rsidP="00892FAB">
            <w:pPr>
              <w:tabs>
                <w:tab w:val="left" w:pos="567"/>
              </w:tabs>
              <w:jc w:val="both"/>
              <w:rPr>
                <w:noProof w:val="0"/>
                <w:lang w:val="it-IT" w:eastAsia="ru-RU"/>
              </w:rPr>
            </w:pPr>
            <w:r w:rsidRPr="009329FE">
              <w:rPr>
                <w:noProof w:val="0"/>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9329FE" w:rsidRDefault="00892FAB" w:rsidP="00892FAB">
            <w:pPr>
              <w:jc w:val="both"/>
              <w:rPr>
                <w:noProof w:val="0"/>
                <w:lang w:val="it-IT" w:eastAsia="ru-RU"/>
              </w:rPr>
            </w:pPr>
            <w:r w:rsidRPr="009329FE">
              <w:rPr>
                <w:noProof w:val="0"/>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9329FE" w:rsidRDefault="00892FAB" w:rsidP="00892FAB">
            <w:pPr>
              <w:tabs>
                <w:tab w:val="left" w:pos="0"/>
              </w:tabs>
              <w:contextualSpacing/>
              <w:jc w:val="both"/>
              <w:rPr>
                <w:noProof w:val="0"/>
                <w:lang w:val="it-IT" w:eastAsia="ru-RU"/>
              </w:rPr>
            </w:pPr>
            <w:r w:rsidRPr="009329FE">
              <w:rPr>
                <w:noProof w:val="0"/>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9329FE" w:rsidRDefault="00892FAB" w:rsidP="00892FAB">
            <w:pPr>
              <w:tabs>
                <w:tab w:val="left" w:pos="360"/>
              </w:tabs>
              <w:jc w:val="both"/>
              <w:rPr>
                <w:noProof w:val="0"/>
                <w:lang w:val="it-IT" w:eastAsia="ru-RU"/>
              </w:rPr>
            </w:pPr>
          </w:p>
          <w:p w14:paraId="40023DE5" w14:textId="77777777" w:rsidR="00892FAB" w:rsidRPr="009329FE" w:rsidRDefault="00892FAB" w:rsidP="00892FAB">
            <w:pPr>
              <w:tabs>
                <w:tab w:val="left" w:pos="525"/>
              </w:tabs>
              <w:jc w:val="both"/>
              <w:rPr>
                <w:noProof w:val="0"/>
                <w:lang w:val="it-IT" w:eastAsia="ru-RU"/>
              </w:rPr>
            </w:pPr>
            <w:r w:rsidRPr="009329FE">
              <w:rPr>
                <w:b/>
                <w:noProof w:val="0"/>
                <w:lang w:val="it-IT" w:eastAsia="ru-RU"/>
              </w:rPr>
              <w:t>15. RECLAMAŢII ŞI SANCŢIUNI</w:t>
            </w:r>
          </w:p>
          <w:p w14:paraId="310D5455" w14:textId="77777777" w:rsidR="00892FAB" w:rsidRPr="0007721A" w:rsidRDefault="00892FAB" w:rsidP="00892FAB">
            <w:pPr>
              <w:jc w:val="both"/>
              <w:rPr>
                <w:noProof w:val="0"/>
                <w:lang w:val="it-IT" w:eastAsia="ru-RU"/>
              </w:rPr>
            </w:pPr>
            <w:r w:rsidRPr="0007721A">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07721A">
              <w:rPr>
                <w:noProof w:val="0"/>
                <w:lang w:val="it-IT" w:eastAsia="ru-RU"/>
              </w:rPr>
              <w:t xml:space="preserve"> civil al </w:t>
            </w:r>
            <w:r w:rsidRPr="00892FAB">
              <w:rPr>
                <w:noProof w:val="0"/>
                <w:lang w:eastAsia="ru-RU"/>
              </w:rPr>
              <w:t>Republicii Moldova nr</w:t>
            </w:r>
            <w:r w:rsidRPr="0007721A">
              <w:rPr>
                <w:noProof w:val="0"/>
                <w:lang w:val="it-IT" w:eastAsia="ru-RU"/>
              </w:rPr>
              <w:t>. 1107/2002</w:t>
            </w:r>
            <w:r w:rsidRPr="0007721A">
              <w:rPr>
                <w:noProof w:val="0"/>
                <w:color w:val="000000"/>
                <w:lang w:val="it-IT" w:eastAsia="ru-RU"/>
              </w:rPr>
              <w:t>,</w:t>
            </w:r>
            <w:r w:rsidRPr="0007721A">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07721A" w:rsidRDefault="00892FAB" w:rsidP="00892FAB">
            <w:pPr>
              <w:jc w:val="both"/>
              <w:rPr>
                <w:noProof w:val="0"/>
                <w:color w:val="000000"/>
                <w:lang w:val="it-IT" w:eastAsia="ru-RU"/>
              </w:rPr>
            </w:pPr>
            <w:r w:rsidRPr="0007721A">
              <w:rPr>
                <w:noProof w:val="0"/>
                <w:color w:val="000000"/>
                <w:lang w:val="it-IT" w:eastAsia="ru-RU"/>
              </w:rPr>
              <w:t>15.2. Beneficiarul va notifica Antreprenorul în scris cu privire la deducerea acestor penalități și modul de calcul.</w:t>
            </w:r>
          </w:p>
          <w:p w14:paraId="436716B8" w14:textId="77777777" w:rsidR="00892FAB" w:rsidRPr="0007721A" w:rsidRDefault="00892FAB" w:rsidP="00892FAB">
            <w:pPr>
              <w:jc w:val="both"/>
              <w:rPr>
                <w:noProof w:val="0"/>
                <w:color w:val="000000"/>
                <w:lang w:val="it-IT" w:eastAsia="ru-RU"/>
              </w:rPr>
            </w:pPr>
            <w:r w:rsidRPr="0007721A">
              <w:rPr>
                <w:noProof w:val="0"/>
                <w:lang w:val="it-IT" w:eastAsia="ru-RU"/>
              </w:rPr>
              <w:t>15.3. Plata sumelor datorate de către Beneficiar se efectuează după achitarea de către Antreprenor a sumelor datorate.</w:t>
            </w:r>
            <w:r w:rsidRPr="0007721A">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07721A" w:rsidRDefault="00892FAB" w:rsidP="00892FAB">
            <w:pPr>
              <w:jc w:val="both"/>
              <w:rPr>
                <w:noProof w:val="0"/>
                <w:lang w:val="it-IT" w:eastAsia="ru-RU"/>
              </w:rPr>
            </w:pPr>
            <w:r w:rsidRPr="0007721A">
              <w:rPr>
                <w:noProof w:val="0"/>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07721A">
              <w:rPr>
                <w:noProof w:val="0"/>
                <w:lang w:val="it-IT"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07721A" w:rsidRDefault="00892FAB" w:rsidP="00892FAB">
            <w:pPr>
              <w:tabs>
                <w:tab w:val="left" w:pos="360"/>
              </w:tabs>
              <w:jc w:val="both"/>
              <w:rPr>
                <w:noProof w:val="0"/>
                <w:lang w:eastAsia="ru-RU"/>
              </w:rPr>
            </w:pPr>
            <w:r w:rsidRPr="0007721A">
              <w:rPr>
                <w:noProof w:val="0"/>
                <w:lang w:eastAsia="ru-RU"/>
              </w:rPr>
              <w:lastRenderedPageBreak/>
              <w:t xml:space="preserve">15.7. Beneficiarul nu va fi responsabil pentru nici un fel de daune-interese, </w:t>
            </w:r>
            <w:proofErr w:type="spellStart"/>
            <w:r w:rsidRPr="0007721A">
              <w:rPr>
                <w:noProof w:val="0"/>
                <w:lang w:eastAsia="ru-RU"/>
              </w:rPr>
              <w:t>compensaţii</w:t>
            </w:r>
            <w:proofErr w:type="spellEnd"/>
            <w:r w:rsidRPr="0007721A">
              <w:rPr>
                <w:noProof w:val="0"/>
                <w:lang w:eastAsia="ru-RU"/>
              </w:rPr>
              <w:t xml:space="preserve"> plătibile conform prevederilor legale, în </w:t>
            </w:r>
            <w:proofErr w:type="spellStart"/>
            <w:r w:rsidRPr="0007721A">
              <w:rPr>
                <w:noProof w:val="0"/>
                <w:lang w:eastAsia="ru-RU"/>
              </w:rPr>
              <w:t>privinţa</w:t>
            </w:r>
            <w:proofErr w:type="spellEnd"/>
            <w:r w:rsidRPr="0007721A">
              <w:rPr>
                <w:noProof w:val="0"/>
                <w:lang w:eastAsia="ru-RU"/>
              </w:rPr>
              <w:t xml:space="preserve"> sau ca urmare a unui accident sau prejudiciu adus unui muncitor sau altei persoane angajate de Antreprenor, cu </w:t>
            </w:r>
            <w:proofErr w:type="spellStart"/>
            <w:r w:rsidRPr="0007721A">
              <w:rPr>
                <w:noProof w:val="0"/>
                <w:lang w:eastAsia="ru-RU"/>
              </w:rPr>
              <w:t>excepţia</w:t>
            </w:r>
            <w:proofErr w:type="spellEnd"/>
            <w:r w:rsidRPr="0007721A">
              <w:rPr>
                <w:noProof w:val="0"/>
                <w:lang w:eastAsia="ru-RU"/>
              </w:rPr>
              <w:t xml:space="preserve"> unui accident sau prejudiciu rezultând din vina Beneficiarului, a </w:t>
            </w:r>
            <w:proofErr w:type="spellStart"/>
            <w:r w:rsidRPr="0007721A">
              <w:rPr>
                <w:noProof w:val="0"/>
                <w:lang w:eastAsia="ru-RU"/>
              </w:rPr>
              <w:t>agenţilor</w:t>
            </w:r>
            <w:proofErr w:type="spellEnd"/>
            <w:r w:rsidRPr="0007721A">
              <w:rPr>
                <w:noProof w:val="0"/>
                <w:lang w:eastAsia="ru-RU"/>
              </w:rPr>
              <w:t xml:space="preserve"> sau a </w:t>
            </w:r>
            <w:proofErr w:type="spellStart"/>
            <w:r w:rsidRPr="0007721A">
              <w:rPr>
                <w:noProof w:val="0"/>
                <w:lang w:eastAsia="ru-RU"/>
              </w:rPr>
              <w:t>angajaţilor</w:t>
            </w:r>
            <w:proofErr w:type="spellEnd"/>
            <w:r w:rsidRPr="0007721A">
              <w:rPr>
                <w:noProof w:val="0"/>
                <w:lang w:eastAsia="ru-RU"/>
              </w:rPr>
              <w:t xml:space="preserve"> acestora.</w:t>
            </w:r>
          </w:p>
          <w:p w14:paraId="75353DC0" w14:textId="77777777" w:rsidR="00892FAB" w:rsidRPr="0007721A" w:rsidRDefault="00892FAB" w:rsidP="00892FAB">
            <w:pPr>
              <w:tabs>
                <w:tab w:val="left" w:pos="360"/>
              </w:tabs>
              <w:jc w:val="both"/>
              <w:rPr>
                <w:noProof w:val="0"/>
                <w:lang w:eastAsia="ru-RU"/>
              </w:rPr>
            </w:pPr>
          </w:p>
          <w:p w14:paraId="168EF4A6" w14:textId="77777777" w:rsidR="00892FAB" w:rsidRPr="0007721A" w:rsidRDefault="00892FAB" w:rsidP="00892FAB">
            <w:pPr>
              <w:tabs>
                <w:tab w:val="left" w:pos="540"/>
              </w:tabs>
              <w:jc w:val="both"/>
              <w:rPr>
                <w:b/>
                <w:noProof w:val="0"/>
                <w:lang w:val="it-IT" w:eastAsia="ru-RU"/>
              </w:rPr>
            </w:pPr>
            <w:r w:rsidRPr="0007721A">
              <w:rPr>
                <w:b/>
                <w:noProof w:val="0"/>
                <w:lang w:val="it-I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07721A">
              <w:rPr>
                <w:noProof w:val="0"/>
                <w:lang w:val="it-IT"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w:t>
            </w:r>
            <w:proofErr w:type="spellStart"/>
            <w:r w:rsidRPr="00892FAB">
              <w:rPr>
                <w:noProof w:val="0"/>
                <w:lang w:eastAsia="ru-RU"/>
              </w:rPr>
              <w:t>corelaţie</w:t>
            </w:r>
            <w:proofErr w:type="spellEnd"/>
            <w:r w:rsidRPr="00892FAB">
              <w:rPr>
                <w:noProof w:val="0"/>
                <w:lang w:eastAsia="ru-RU"/>
              </w:rPr>
              <w:t xml:space="preserve"> cu noua valoare de deviz a contractului de achiziţie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execuţie, </w:t>
            </w:r>
            <w:proofErr w:type="spellStart"/>
            <w:r w:rsidRPr="00892FAB">
              <w:rPr>
                <w:noProof w:val="0"/>
                <w:lang w:eastAsia="ru-RU"/>
              </w:rPr>
              <w:t>parţial</w:t>
            </w:r>
            <w:proofErr w:type="spellEnd"/>
            <w:r w:rsidRPr="00892FAB">
              <w:rPr>
                <w:noProof w:val="0"/>
                <w:lang w:eastAsia="ru-RU"/>
              </w:rPr>
              <w:t xml:space="preserve">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garanţia de bună execuţie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execuţie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execuţie, </w:t>
            </w:r>
            <w:proofErr w:type="spellStart"/>
            <w:r w:rsidRPr="00892FAB">
              <w:rPr>
                <w:noProof w:val="0"/>
                <w:lang w:eastAsia="ru-RU"/>
              </w:rPr>
              <w:t>aşa</w:t>
            </w:r>
            <w:proofErr w:type="spellEnd"/>
            <w:r w:rsidRPr="00892FAB">
              <w:rPr>
                <w:noProof w:val="0"/>
                <w:lang w:eastAsia="ru-RU"/>
              </w:rPr>
              <w:t xml:space="preserve"> cum este prevăzut la pct. 16.4., sau să completeze garanţia de bună execuţie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execuţie.</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execuţie, Beneficiarul are obligaţia de a notifica atât Antreprenorul cât şi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şi modul de calcul al prejudiciului în cazul nesoluționării pretențiilor.</w:t>
            </w:r>
          </w:p>
          <w:p w14:paraId="0592B5BD" w14:textId="77777777" w:rsidR="00892FAB" w:rsidRPr="0007721A" w:rsidRDefault="00892FAB" w:rsidP="00892FAB">
            <w:pPr>
              <w:tabs>
                <w:tab w:val="left" w:pos="360"/>
              </w:tabs>
              <w:ind w:left="-15" w:firstLine="15"/>
              <w:contextualSpacing/>
              <w:jc w:val="both"/>
              <w:rPr>
                <w:noProof w:val="0"/>
                <w:lang w:val="it-IT"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execuţie a contractului se va face în conformitate cu prevederile Codul urbanismului și construcțiilor al Republicii Moldova nr.</w:t>
            </w:r>
            <w:r w:rsidRPr="0007721A">
              <w:rPr>
                <w:noProof w:val="0"/>
                <w:lang w:val="it-IT" w:eastAsia="ru-RU"/>
              </w:rPr>
              <w:t xml:space="preserve"> 434/2023.</w:t>
            </w:r>
          </w:p>
          <w:p w14:paraId="6852CBB4" w14:textId="77777777" w:rsidR="00892FAB" w:rsidRPr="0007721A" w:rsidRDefault="00892FAB" w:rsidP="00892FAB">
            <w:pPr>
              <w:tabs>
                <w:tab w:val="left" w:pos="360"/>
              </w:tabs>
              <w:jc w:val="both"/>
              <w:rPr>
                <w:noProof w:val="0"/>
                <w:lang w:val="it-IT"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07721A" w:rsidRDefault="00892FAB" w:rsidP="00892FAB">
            <w:pPr>
              <w:tabs>
                <w:tab w:val="left" w:pos="3465"/>
              </w:tabs>
              <w:contextualSpacing/>
              <w:jc w:val="both"/>
              <w:rPr>
                <w:noProof w:val="0"/>
                <w:lang w:val="ru-RU" w:eastAsia="ru-RU"/>
              </w:rPr>
            </w:pPr>
            <w:r w:rsidRPr="0007721A">
              <w:rPr>
                <w:noProof w:val="0"/>
                <w:lang w:val="ru-RU" w:eastAsia="ru-RU"/>
              </w:rPr>
              <w:t xml:space="preserve">17.1. </w:t>
            </w:r>
            <w:proofErr w:type="spellStart"/>
            <w:r w:rsidRPr="00892FAB">
              <w:rPr>
                <w:noProof w:val="0"/>
                <w:lang w:val="en-US" w:eastAsia="ru-RU"/>
              </w:rPr>
              <w:t>Beneficiarul</w:t>
            </w:r>
            <w:proofErr w:type="spellEnd"/>
            <w:r w:rsidRPr="0007721A">
              <w:rPr>
                <w:noProof w:val="0"/>
                <w:lang w:val="ru-RU" w:eastAsia="ru-RU"/>
              </w:rPr>
              <w:t xml:space="preserve"> ș</w:t>
            </w:r>
            <w:proofErr w:type="spellStart"/>
            <w:r w:rsidRPr="00892FAB">
              <w:rPr>
                <w:noProof w:val="0"/>
                <w:lang w:val="en-US" w:eastAsia="ru-RU"/>
              </w:rPr>
              <w:t>i</w:t>
            </w:r>
            <w:proofErr w:type="spellEnd"/>
            <w:r w:rsidRPr="0007721A">
              <w:rPr>
                <w:noProof w:val="0"/>
                <w:lang w:val="ru-RU" w:eastAsia="ru-RU"/>
              </w:rPr>
              <w:t xml:space="preserve"> </w:t>
            </w:r>
            <w:proofErr w:type="spellStart"/>
            <w:r w:rsidRPr="00892FAB">
              <w:rPr>
                <w:noProof w:val="0"/>
                <w:lang w:val="en-US" w:eastAsia="ru-RU"/>
              </w:rPr>
              <w:t>Antreprenorul</w:t>
            </w:r>
            <w:proofErr w:type="spellEnd"/>
            <w:r w:rsidRPr="0007721A">
              <w:rPr>
                <w:noProof w:val="0"/>
                <w:lang w:val="ru-RU" w:eastAsia="ru-RU"/>
              </w:rPr>
              <w:t xml:space="preserve"> </w:t>
            </w:r>
            <w:proofErr w:type="spellStart"/>
            <w:r w:rsidRPr="00892FAB">
              <w:rPr>
                <w:noProof w:val="0"/>
                <w:lang w:val="en-US" w:eastAsia="ru-RU"/>
              </w:rPr>
              <w:t>vor</w:t>
            </w:r>
            <w:proofErr w:type="spellEnd"/>
            <w:r w:rsidRPr="0007721A">
              <w:rPr>
                <w:noProof w:val="0"/>
                <w:lang w:val="ru-RU" w:eastAsia="ru-RU"/>
              </w:rPr>
              <w:t xml:space="preserve"> </w:t>
            </w:r>
            <w:r w:rsidRPr="00892FAB">
              <w:rPr>
                <w:noProof w:val="0"/>
                <w:lang w:val="en-US" w:eastAsia="ru-RU"/>
              </w:rPr>
              <w:t>face</w:t>
            </w:r>
            <w:r w:rsidRPr="0007721A">
              <w:rPr>
                <w:noProof w:val="0"/>
                <w:lang w:val="ru-RU" w:eastAsia="ru-RU"/>
              </w:rPr>
              <w:t xml:space="preserve"> </w:t>
            </w:r>
            <w:proofErr w:type="spellStart"/>
            <w:r w:rsidRPr="00892FAB">
              <w:rPr>
                <w:noProof w:val="0"/>
                <w:lang w:val="en-US" w:eastAsia="ru-RU"/>
              </w:rPr>
              <w:t>eforturi</w:t>
            </w:r>
            <w:proofErr w:type="spellEnd"/>
            <w:r w:rsidRPr="0007721A">
              <w:rPr>
                <w:noProof w:val="0"/>
                <w:lang w:val="ru-RU" w:eastAsia="ru-RU"/>
              </w:rPr>
              <w:t xml:space="preserve"> </w:t>
            </w:r>
            <w:proofErr w:type="spellStart"/>
            <w:r w:rsidRPr="00892FAB">
              <w:rPr>
                <w:noProof w:val="0"/>
                <w:lang w:val="en-US" w:eastAsia="ru-RU"/>
              </w:rPr>
              <w:t>pentru</w:t>
            </w:r>
            <w:proofErr w:type="spellEnd"/>
            <w:r w:rsidRPr="0007721A">
              <w:rPr>
                <w:noProof w:val="0"/>
                <w:lang w:val="ru-RU" w:eastAsia="ru-RU"/>
              </w:rPr>
              <w:t xml:space="preserve"> </w:t>
            </w:r>
            <w:r w:rsidRPr="00892FAB">
              <w:rPr>
                <w:noProof w:val="0"/>
                <w:lang w:val="en-US" w:eastAsia="ru-RU"/>
              </w:rPr>
              <w:t>a</w:t>
            </w:r>
            <w:r w:rsidRPr="0007721A">
              <w:rPr>
                <w:noProof w:val="0"/>
                <w:lang w:val="ru-RU" w:eastAsia="ru-RU"/>
              </w:rPr>
              <w:t xml:space="preserve"> </w:t>
            </w:r>
            <w:proofErr w:type="spellStart"/>
            <w:r w:rsidRPr="00892FAB">
              <w:rPr>
                <w:noProof w:val="0"/>
                <w:lang w:val="en-US" w:eastAsia="ru-RU"/>
              </w:rPr>
              <w:t>rezolva</w:t>
            </w:r>
            <w:proofErr w:type="spellEnd"/>
            <w:r w:rsidRPr="0007721A">
              <w:rPr>
                <w:noProof w:val="0"/>
                <w:lang w:val="ru-RU" w:eastAsia="ru-RU"/>
              </w:rPr>
              <w:t xml:space="preserve"> </w:t>
            </w:r>
            <w:r w:rsidRPr="00892FAB">
              <w:rPr>
                <w:noProof w:val="0"/>
                <w:lang w:val="en-US" w:eastAsia="ru-RU"/>
              </w:rPr>
              <w:t>pe</w:t>
            </w:r>
            <w:r w:rsidRPr="0007721A">
              <w:rPr>
                <w:noProof w:val="0"/>
                <w:lang w:val="ru-RU" w:eastAsia="ru-RU"/>
              </w:rPr>
              <w:t xml:space="preserve"> </w:t>
            </w:r>
            <w:r w:rsidRPr="00892FAB">
              <w:rPr>
                <w:noProof w:val="0"/>
                <w:lang w:val="en-US" w:eastAsia="ru-RU"/>
              </w:rPr>
              <w:t>cale</w:t>
            </w:r>
            <w:r w:rsidRPr="0007721A">
              <w:rPr>
                <w:noProof w:val="0"/>
                <w:lang w:val="ru-RU" w:eastAsia="ru-RU"/>
              </w:rPr>
              <w:t xml:space="preserve"> </w:t>
            </w:r>
            <w:proofErr w:type="spellStart"/>
            <w:r w:rsidRPr="00892FAB">
              <w:rPr>
                <w:noProof w:val="0"/>
                <w:lang w:val="en-US" w:eastAsia="ru-RU"/>
              </w:rPr>
              <w:t>amiabil</w:t>
            </w:r>
            <w:proofErr w:type="spellEnd"/>
            <w:r w:rsidRPr="0007721A">
              <w:rPr>
                <w:noProof w:val="0"/>
                <w:lang w:val="ru-RU" w:eastAsia="ru-RU"/>
              </w:rPr>
              <w:t xml:space="preserve">ă </w:t>
            </w:r>
            <w:proofErr w:type="spellStart"/>
            <w:r w:rsidRPr="00892FAB">
              <w:rPr>
                <w:noProof w:val="0"/>
                <w:lang w:val="en-US" w:eastAsia="ru-RU"/>
              </w:rPr>
              <w:t>orice</w:t>
            </w:r>
            <w:proofErr w:type="spellEnd"/>
            <w:r w:rsidRPr="0007721A">
              <w:rPr>
                <w:noProof w:val="0"/>
                <w:lang w:val="ru-RU" w:eastAsia="ru-RU"/>
              </w:rPr>
              <w:t xml:space="preserve"> </w:t>
            </w:r>
            <w:r w:rsidRPr="00892FAB">
              <w:rPr>
                <w:noProof w:val="0"/>
                <w:lang w:val="en-US" w:eastAsia="ru-RU"/>
              </w:rPr>
              <w:t>ne</w:t>
            </w:r>
            <w:r w:rsidRPr="0007721A">
              <w:rPr>
                <w:noProof w:val="0"/>
                <w:lang w:val="ru-RU" w:eastAsia="ru-RU"/>
              </w:rPr>
              <w:t>î</w:t>
            </w:r>
            <w:r w:rsidRPr="00892FAB">
              <w:rPr>
                <w:noProof w:val="0"/>
                <w:lang w:val="en-US" w:eastAsia="ru-RU"/>
              </w:rPr>
              <w:t>n</w:t>
            </w:r>
            <w:r w:rsidRPr="0007721A">
              <w:rPr>
                <w:noProof w:val="0"/>
                <w:lang w:val="ru-RU" w:eastAsia="ru-RU"/>
              </w:rPr>
              <w:t>ţ</w:t>
            </w:r>
            <w:proofErr w:type="spellStart"/>
            <w:r w:rsidRPr="00892FAB">
              <w:rPr>
                <w:noProof w:val="0"/>
                <w:lang w:val="en-US" w:eastAsia="ru-RU"/>
              </w:rPr>
              <w:t>elegere</w:t>
            </w:r>
            <w:proofErr w:type="spellEnd"/>
            <w:r w:rsidRPr="0007721A">
              <w:rPr>
                <w:noProof w:val="0"/>
                <w:lang w:val="ru-RU" w:eastAsia="ru-RU"/>
              </w:rPr>
              <w:t xml:space="preserve"> </w:t>
            </w:r>
            <w:proofErr w:type="spellStart"/>
            <w:r w:rsidRPr="00892FAB">
              <w:rPr>
                <w:noProof w:val="0"/>
                <w:lang w:val="en-US" w:eastAsia="ru-RU"/>
              </w:rPr>
              <w:t>sau</w:t>
            </w:r>
            <w:proofErr w:type="spellEnd"/>
            <w:r w:rsidRPr="0007721A">
              <w:rPr>
                <w:noProof w:val="0"/>
                <w:lang w:val="ru-RU" w:eastAsia="ru-RU"/>
              </w:rPr>
              <w:t xml:space="preserve"> </w:t>
            </w:r>
            <w:proofErr w:type="spellStart"/>
            <w:r w:rsidRPr="00892FAB">
              <w:rPr>
                <w:noProof w:val="0"/>
                <w:lang w:val="en-US" w:eastAsia="ru-RU"/>
              </w:rPr>
              <w:t>litigiu</w:t>
            </w:r>
            <w:proofErr w:type="spellEnd"/>
            <w:r w:rsidRPr="0007721A">
              <w:rPr>
                <w:noProof w:val="0"/>
                <w:lang w:val="ru-RU" w:eastAsia="ru-RU"/>
              </w:rPr>
              <w:t xml:space="preserve"> </w:t>
            </w:r>
            <w:r w:rsidRPr="00892FAB">
              <w:rPr>
                <w:noProof w:val="0"/>
                <w:lang w:val="en-US" w:eastAsia="ru-RU"/>
              </w:rPr>
              <w:t>care</w:t>
            </w:r>
            <w:r w:rsidRPr="0007721A">
              <w:rPr>
                <w:noProof w:val="0"/>
                <w:lang w:val="ru-RU" w:eastAsia="ru-RU"/>
              </w:rPr>
              <w:t xml:space="preserve"> </w:t>
            </w:r>
            <w:r w:rsidRPr="00892FAB">
              <w:rPr>
                <w:noProof w:val="0"/>
                <w:lang w:val="en-US" w:eastAsia="ru-RU"/>
              </w:rPr>
              <w:t>se</w:t>
            </w:r>
            <w:r w:rsidRPr="0007721A">
              <w:rPr>
                <w:noProof w:val="0"/>
                <w:lang w:val="ru-RU" w:eastAsia="ru-RU"/>
              </w:rPr>
              <w:t xml:space="preserve"> </w:t>
            </w:r>
            <w:proofErr w:type="spellStart"/>
            <w:r w:rsidRPr="00892FAB">
              <w:rPr>
                <w:noProof w:val="0"/>
                <w:lang w:val="en-US" w:eastAsia="ru-RU"/>
              </w:rPr>
              <w:t>poate</w:t>
            </w:r>
            <w:proofErr w:type="spellEnd"/>
            <w:r w:rsidRPr="0007721A">
              <w:rPr>
                <w:noProof w:val="0"/>
                <w:lang w:val="ru-RU" w:eastAsia="ru-RU"/>
              </w:rPr>
              <w:t xml:space="preserve"> </w:t>
            </w:r>
            <w:proofErr w:type="spellStart"/>
            <w:r w:rsidRPr="00892FAB">
              <w:rPr>
                <w:noProof w:val="0"/>
                <w:lang w:val="en-US" w:eastAsia="ru-RU"/>
              </w:rPr>
              <w:t>ivi</w:t>
            </w:r>
            <w:proofErr w:type="spellEnd"/>
            <w:r w:rsidRPr="0007721A">
              <w:rPr>
                <w:noProof w:val="0"/>
                <w:lang w:val="ru-RU" w:eastAsia="ru-RU"/>
              </w:rPr>
              <w:t xml:space="preserve"> </w:t>
            </w:r>
            <w:proofErr w:type="spellStart"/>
            <w:r w:rsidRPr="00892FAB">
              <w:rPr>
                <w:noProof w:val="0"/>
                <w:lang w:val="en-US" w:eastAsia="ru-RU"/>
              </w:rPr>
              <w:t>intre</w:t>
            </w:r>
            <w:proofErr w:type="spellEnd"/>
            <w:r w:rsidRPr="0007721A">
              <w:rPr>
                <w:noProof w:val="0"/>
                <w:lang w:val="ru-RU" w:eastAsia="ru-RU"/>
              </w:rPr>
              <w:t xml:space="preserve"> </w:t>
            </w:r>
            <w:proofErr w:type="spellStart"/>
            <w:r w:rsidRPr="00892FAB">
              <w:rPr>
                <w:noProof w:val="0"/>
                <w:lang w:val="en-US" w:eastAsia="ru-RU"/>
              </w:rPr>
              <w:t>ei</w:t>
            </w:r>
            <w:proofErr w:type="spellEnd"/>
            <w:r w:rsidRPr="0007721A">
              <w:rPr>
                <w:noProof w:val="0"/>
                <w:lang w:val="ru-RU" w:eastAsia="ru-RU"/>
              </w:rPr>
              <w:t>, î</w:t>
            </w:r>
            <w:r w:rsidRPr="00892FAB">
              <w:rPr>
                <w:noProof w:val="0"/>
                <w:lang w:val="en-US" w:eastAsia="ru-RU"/>
              </w:rPr>
              <w:t>n</w:t>
            </w:r>
            <w:r w:rsidRPr="0007721A">
              <w:rPr>
                <w:noProof w:val="0"/>
                <w:lang w:val="ru-RU" w:eastAsia="ru-RU"/>
              </w:rPr>
              <w:t xml:space="preserve"> </w:t>
            </w:r>
            <w:proofErr w:type="spellStart"/>
            <w:r w:rsidRPr="00892FAB">
              <w:rPr>
                <w:noProof w:val="0"/>
                <w:lang w:val="en-US" w:eastAsia="ru-RU"/>
              </w:rPr>
              <w:t>cadrul</w:t>
            </w:r>
            <w:proofErr w:type="spellEnd"/>
            <w:r w:rsidRPr="0007721A">
              <w:rPr>
                <w:noProof w:val="0"/>
                <w:lang w:val="ru-RU" w:eastAsia="ru-RU"/>
              </w:rPr>
              <w:t xml:space="preserve"> </w:t>
            </w:r>
            <w:proofErr w:type="spellStart"/>
            <w:r w:rsidRPr="00892FAB">
              <w:rPr>
                <w:noProof w:val="0"/>
                <w:lang w:val="en-US" w:eastAsia="ru-RU"/>
              </w:rPr>
              <w:t>sau</w:t>
            </w:r>
            <w:proofErr w:type="spellEnd"/>
            <w:r w:rsidRPr="0007721A">
              <w:rPr>
                <w:noProof w:val="0"/>
                <w:lang w:val="ru-RU" w:eastAsia="ru-RU"/>
              </w:rPr>
              <w:t xml:space="preserve"> î</w:t>
            </w:r>
            <w:r w:rsidRPr="00892FAB">
              <w:rPr>
                <w:noProof w:val="0"/>
                <w:lang w:val="en-US" w:eastAsia="ru-RU"/>
              </w:rPr>
              <w:t>n</w:t>
            </w:r>
            <w:r w:rsidRPr="0007721A">
              <w:rPr>
                <w:noProof w:val="0"/>
                <w:lang w:val="ru-RU" w:eastAsia="ru-RU"/>
              </w:rPr>
              <w:t xml:space="preserve"> </w:t>
            </w:r>
            <w:r w:rsidRPr="00892FAB">
              <w:rPr>
                <w:noProof w:val="0"/>
                <w:lang w:val="en-US" w:eastAsia="ru-RU"/>
              </w:rPr>
              <w:t>leg</w:t>
            </w:r>
            <w:r w:rsidRPr="0007721A">
              <w:rPr>
                <w:noProof w:val="0"/>
                <w:lang w:val="ru-RU" w:eastAsia="ru-RU"/>
              </w:rPr>
              <w:t>ă</w:t>
            </w:r>
            <w:r w:rsidRPr="00892FAB">
              <w:rPr>
                <w:noProof w:val="0"/>
                <w:lang w:val="en-US" w:eastAsia="ru-RU"/>
              </w:rPr>
              <w:t>tur</w:t>
            </w:r>
            <w:r w:rsidRPr="0007721A">
              <w:rPr>
                <w:noProof w:val="0"/>
                <w:lang w:val="ru-RU" w:eastAsia="ru-RU"/>
              </w:rPr>
              <w:t xml:space="preserve">ă </w:t>
            </w:r>
            <w:r w:rsidRPr="00892FAB">
              <w:rPr>
                <w:noProof w:val="0"/>
                <w:lang w:val="en-US" w:eastAsia="ru-RU"/>
              </w:rPr>
              <w:t>cu</w:t>
            </w:r>
            <w:r w:rsidRPr="0007721A">
              <w:rPr>
                <w:noProof w:val="0"/>
                <w:lang w:val="ru-RU" w:eastAsia="ru-RU"/>
              </w:rPr>
              <w:t xml:space="preserve"> î</w:t>
            </w:r>
            <w:proofErr w:type="spellStart"/>
            <w:r w:rsidRPr="00892FAB">
              <w:rPr>
                <w:noProof w:val="0"/>
                <w:lang w:val="en-US" w:eastAsia="ru-RU"/>
              </w:rPr>
              <w:t>ndeplinirea</w:t>
            </w:r>
            <w:proofErr w:type="spellEnd"/>
            <w:r w:rsidRPr="0007721A">
              <w:rPr>
                <w:noProof w:val="0"/>
                <w:lang w:val="ru-RU" w:eastAsia="ru-RU"/>
              </w:rPr>
              <w:t xml:space="preserve"> </w:t>
            </w:r>
            <w:proofErr w:type="spellStart"/>
            <w:r w:rsidRPr="00892FAB">
              <w:rPr>
                <w:noProof w:val="0"/>
                <w:lang w:val="en-US" w:eastAsia="ru-RU"/>
              </w:rPr>
              <w:t>Contractului</w:t>
            </w:r>
            <w:proofErr w:type="spellEnd"/>
            <w:r w:rsidRPr="0007721A">
              <w:rPr>
                <w:noProof w:val="0"/>
                <w:lang w:val="ru-RU" w:eastAsia="ru-RU"/>
              </w:rPr>
              <w:t>.</w:t>
            </w:r>
          </w:p>
          <w:p w14:paraId="1A6693A8" w14:textId="77777777" w:rsidR="00892FAB" w:rsidRPr="0007721A" w:rsidRDefault="00892FAB" w:rsidP="00892FAB">
            <w:pPr>
              <w:tabs>
                <w:tab w:val="left" w:pos="3465"/>
              </w:tabs>
              <w:contextualSpacing/>
              <w:jc w:val="both"/>
              <w:rPr>
                <w:noProof w:val="0"/>
                <w:lang w:val="it-IT" w:eastAsia="ru-RU"/>
              </w:rPr>
            </w:pPr>
            <w:r w:rsidRPr="0007721A">
              <w:rPr>
                <w:noProof w:val="0"/>
                <w:lang w:val="it-IT"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07721A" w:rsidRDefault="00892FAB" w:rsidP="00892FAB">
            <w:pPr>
              <w:tabs>
                <w:tab w:val="left" w:pos="567"/>
              </w:tabs>
              <w:contextualSpacing/>
              <w:jc w:val="both"/>
              <w:rPr>
                <w:noProof w:val="0"/>
                <w:lang w:val="it-IT" w:eastAsia="ru-RU"/>
              </w:rPr>
            </w:pPr>
            <w:r w:rsidRPr="0007721A">
              <w:rPr>
                <w:noProof w:val="0"/>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07721A">
              <w:rPr>
                <w:noProof w:val="0"/>
                <w:lang w:val="it-IT" w:eastAsia="ru-RU"/>
              </w:rPr>
              <w:t>Costurile cercetărilor efectuate le suportă  partea a cărei culpă a fost dovedită.</w:t>
            </w:r>
          </w:p>
          <w:p w14:paraId="3963F5B3" w14:textId="77777777" w:rsidR="00892FAB" w:rsidRPr="0007721A" w:rsidRDefault="00892FAB" w:rsidP="00892FAB">
            <w:pPr>
              <w:tabs>
                <w:tab w:val="left" w:pos="567"/>
              </w:tabs>
              <w:jc w:val="both"/>
              <w:rPr>
                <w:b/>
                <w:noProof w:val="0"/>
                <w:lang w:val="it-IT" w:eastAsia="ru-RU"/>
              </w:rPr>
            </w:pPr>
          </w:p>
          <w:p w14:paraId="4AD5B429" w14:textId="77777777" w:rsidR="00892FAB" w:rsidRPr="0007721A" w:rsidRDefault="00892FAB" w:rsidP="00892FAB">
            <w:pPr>
              <w:tabs>
                <w:tab w:val="left" w:pos="567"/>
              </w:tabs>
              <w:jc w:val="both"/>
              <w:rPr>
                <w:b/>
                <w:noProof w:val="0"/>
                <w:lang w:val="it-IT" w:eastAsia="ru-RU"/>
              </w:rPr>
            </w:pPr>
            <w:r w:rsidRPr="0007721A">
              <w:rPr>
                <w:b/>
                <w:noProof w:val="0"/>
                <w:lang w:val="it-IT" w:eastAsia="ru-RU"/>
              </w:rPr>
              <w:lastRenderedPageBreak/>
              <w:t>18. REZOLUȚIUNEA CONTRACTULUI</w:t>
            </w:r>
          </w:p>
          <w:p w14:paraId="036D6476"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18.1. Antreprenorul poate cere rezoluțiunea contractului, dacă: </w:t>
            </w:r>
          </w:p>
          <w:p w14:paraId="16B3B4FF"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07721A" w:rsidRDefault="00892FAB" w:rsidP="00892FAB">
            <w:pPr>
              <w:numPr>
                <w:ilvl w:val="0"/>
                <w:numId w:val="12"/>
              </w:numPr>
              <w:tabs>
                <w:tab w:val="left" w:pos="1276"/>
              </w:tabs>
              <w:ind w:left="0" w:hanging="425"/>
              <w:jc w:val="both"/>
              <w:rPr>
                <w:noProof w:val="0"/>
                <w:lang w:val="it-IT" w:eastAsia="ru-RU"/>
              </w:rPr>
            </w:pPr>
            <w:r w:rsidRPr="0007721A">
              <w:rPr>
                <w:noProof w:val="0"/>
                <w:lang w:val="it-IT" w:eastAsia="ru-RU"/>
              </w:rPr>
              <w:t xml:space="preserve">b) Beneficiarul nu onorează o plată scadentă mai mult de 3 luni; </w:t>
            </w:r>
          </w:p>
          <w:p w14:paraId="59423DEF"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 xml:space="preserve">18.2. Beneficiarul poate cere rezoluțiunea contractului, dacă: </w:t>
            </w:r>
          </w:p>
          <w:p w14:paraId="371A6FE7"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a) Antreprenorul se află în incapacitate de plată, lichidare sau bunurile acestuia sunt subsechestru;</w:t>
            </w:r>
          </w:p>
          <w:p w14:paraId="0C43B029"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c) Antreprenorul nu a îndepărtat materialele necorespunzătoare de pe şantier sau nu a refăcut o lucrare în termenul stabilit de către beneficiar;</w:t>
            </w:r>
          </w:p>
          <w:p w14:paraId="28D92203"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d) Antreprenorul nu furnizează/menține garanția de bună execuție în condițiile solicitate prin prezentul contract;</w:t>
            </w:r>
          </w:p>
          <w:p w14:paraId="2CFA8969"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 xml:space="preserve">18.7. După rezoluțiunea contractului, Beneficiarul poate continua execuţia lucrărilor cu respectarea prevederilor legale. </w:t>
            </w:r>
          </w:p>
          <w:p w14:paraId="2BA4F8A2"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18.8. Cazuri specifice de încetare a contractului de achiziţii publice:</w:t>
            </w:r>
          </w:p>
          <w:p w14:paraId="72E32D39" w14:textId="77777777" w:rsidR="00892FAB" w:rsidRPr="009329FE" w:rsidRDefault="00892FAB" w:rsidP="00892FAB">
            <w:pPr>
              <w:numPr>
                <w:ilvl w:val="1"/>
                <w:numId w:val="51"/>
              </w:numPr>
              <w:tabs>
                <w:tab w:val="left" w:pos="567"/>
              </w:tabs>
              <w:ind w:left="0" w:hanging="567"/>
              <w:jc w:val="both"/>
              <w:rPr>
                <w:noProof w:val="0"/>
                <w:lang w:val="it-IT" w:eastAsia="ru-RU"/>
              </w:rPr>
            </w:pPr>
            <w:r w:rsidRPr="009329FE">
              <w:rPr>
                <w:noProof w:val="0"/>
                <w:lang w:val="it-IT" w:eastAsia="ru-RU"/>
              </w:rPr>
              <w:t>Beneficiarul are dreptul de a rezolvi unilateral un contract de achiziţii publice în perioada de valabilitate a acestuia în una dintre următoarele situaţii:</w:t>
            </w:r>
          </w:p>
          <w:p w14:paraId="104AE3C3"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9329FE" w:rsidRDefault="00892FAB" w:rsidP="00892FAB">
            <w:pPr>
              <w:tabs>
                <w:tab w:val="left" w:pos="567"/>
              </w:tabs>
              <w:jc w:val="both"/>
              <w:rPr>
                <w:noProof w:val="0"/>
                <w:lang w:val="it-IT" w:eastAsia="ru-RU"/>
              </w:rPr>
            </w:pPr>
            <w:r w:rsidRPr="009329FE">
              <w:rPr>
                <w:noProof w:val="0"/>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9329FE" w:rsidRDefault="00892FAB" w:rsidP="00892FAB">
            <w:pPr>
              <w:tabs>
                <w:tab w:val="left" w:pos="567"/>
              </w:tabs>
              <w:jc w:val="both"/>
              <w:rPr>
                <w:noProof w:val="0"/>
                <w:lang w:val="it-IT" w:eastAsia="ru-RU"/>
              </w:rPr>
            </w:pPr>
          </w:p>
          <w:p w14:paraId="4ED5C062" w14:textId="77777777" w:rsidR="00892FAB" w:rsidRPr="009329FE" w:rsidRDefault="00892FAB" w:rsidP="00892FAB">
            <w:pPr>
              <w:tabs>
                <w:tab w:val="left" w:pos="567"/>
              </w:tabs>
              <w:jc w:val="both"/>
              <w:rPr>
                <w:b/>
                <w:noProof w:val="0"/>
                <w:lang w:val="it-IT" w:eastAsia="ru-RU"/>
              </w:rPr>
            </w:pPr>
            <w:r w:rsidRPr="009329FE">
              <w:rPr>
                <w:b/>
                <w:noProof w:val="0"/>
                <w:lang w:val="it-IT" w:eastAsia="ru-RU"/>
              </w:rPr>
              <w:t>19. DISPOZIȚII FINALE</w:t>
            </w:r>
          </w:p>
          <w:p w14:paraId="79426144" w14:textId="77777777" w:rsidR="00892FAB" w:rsidRPr="009329FE" w:rsidRDefault="00892FAB" w:rsidP="00892FAB">
            <w:pPr>
              <w:jc w:val="both"/>
              <w:rPr>
                <w:noProof w:val="0"/>
                <w:lang w:val="it-IT" w:eastAsia="ru-RU"/>
              </w:rPr>
            </w:pPr>
            <w:r w:rsidRPr="009329FE">
              <w:rPr>
                <w:noProof w:val="0"/>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9329FE">
              <w:rPr>
                <w:noProof w:val="0"/>
                <w:lang w:val="it-IT" w:eastAsia="ru-RU"/>
              </w:rPr>
              <w:lastRenderedPageBreak/>
              <w:t xml:space="preserve">cazul în care au fost perfectate în scris şi au fost semnate de ambele Părţi, conform actelor normative.  </w:t>
            </w:r>
          </w:p>
          <w:p w14:paraId="029A5C9A" w14:textId="77777777" w:rsidR="00892FAB" w:rsidRPr="009329FE" w:rsidRDefault="00892FAB" w:rsidP="00892FAB">
            <w:pPr>
              <w:jc w:val="both"/>
              <w:rPr>
                <w:noProof w:val="0"/>
                <w:lang w:val="it-IT" w:eastAsia="ru-RU"/>
              </w:rPr>
            </w:pPr>
            <w:r w:rsidRPr="009329FE">
              <w:rPr>
                <w:noProof w:val="0"/>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9329FE" w:rsidRDefault="00892FAB" w:rsidP="00892FAB">
            <w:pPr>
              <w:jc w:val="both"/>
              <w:rPr>
                <w:noProof w:val="0"/>
                <w:lang w:val="it-IT" w:eastAsia="ru-RU"/>
              </w:rPr>
            </w:pPr>
            <w:r w:rsidRPr="009329FE">
              <w:rPr>
                <w:noProof w:val="0"/>
                <w:lang w:val="it-IT" w:eastAsia="ru-RU"/>
              </w:rPr>
              <w:t>19.3. Prezentul contract este întocmit în limba de română, în două exemplare de valoare juridică egală, câte un exemplar pentru Beneficiar și Antreprenor.</w:t>
            </w:r>
          </w:p>
          <w:p w14:paraId="6AC79349" w14:textId="77777777" w:rsidR="00892FAB" w:rsidRPr="009329FE" w:rsidRDefault="00892FAB" w:rsidP="00892FAB">
            <w:pPr>
              <w:tabs>
                <w:tab w:val="left" w:pos="567"/>
              </w:tabs>
              <w:jc w:val="both"/>
              <w:rPr>
                <w:noProof w:val="0"/>
                <w:lang w:val="it-IT" w:eastAsia="ru-RU"/>
              </w:rPr>
            </w:pPr>
            <w:r w:rsidRPr="009329FE">
              <w:rPr>
                <w:noProof w:val="0"/>
                <w:lang w:val="it-IT"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07721A">
              <w:rPr>
                <w:noProof w:val="0"/>
                <w:lang w:val="it-IT"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07721A" w:rsidRDefault="00892FAB" w:rsidP="00892FAB">
            <w:pPr>
              <w:spacing w:line="276" w:lineRule="auto"/>
              <w:contextualSpacing/>
              <w:jc w:val="center"/>
              <w:rPr>
                <w:b/>
                <w:noProof w:val="0"/>
                <w:lang w:val="it-IT" w:eastAsia="ru-RU"/>
              </w:rPr>
            </w:pPr>
            <w:r w:rsidRPr="0007721A">
              <w:rPr>
                <w:b/>
                <w:noProof w:val="0"/>
                <w:lang w:val="it-IT" w:eastAsia="ru-RU"/>
              </w:rPr>
              <w:t>RECHIZITELE JURIDICE, POŞTALE ŞI DE PLĂŢI ALE PĂRŢILOR</w:t>
            </w:r>
          </w:p>
          <w:p w14:paraId="594C7452" w14:textId="77777777" w:rsidR="00892FAB" w:rsidRPr="0007721A"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07721A" w:rsidRDefault="00892FAB" w:rsidP="00892FAB">
                  <w:pPr>
                    <w:tabs>
                      <w:tab w:val="left" w:pos="3295"/>
                    </w:tabs>
                    <w:rPr>
                      <w:b/>
                      <w:noProof w:val="0"/>
                      <w:lang w:val="it-IT" w:eastAsia="ru-RU"/>
                    </w:rPr>
                  </w:pPr>
                  <w:r w:rsidRPr="0007721A">
                    <w:rPr>
                      <w:b/>
                      <w:iCs/>
                      <w:noProof w:val="0"/>
                      <w:lang w:val="it-IT" w:eastAsia="ru-RU"/>
                    </w:rPr>
                    <w:t>BENEFICIAR</w:t>
                  </w:r>
                </w:p>
              </w:tc>
              <w:tc>
                <w:tcPr>
                  <w:tcW w:w="4680" w:type="dxa"/>
                </w:tcPr>
                <w:p w14:paraId="4BE9BD37" w14:textId="77777777" w:rsidR="00892FAB" w:rsidRPr="0007721A" w:rsidRDefault="00892FAB" w:rsidP="00892FAB">
                  <w:pPr>
                    <w:tabs>
                      <w:tab w:val="left" w:pos="3295"/>
                    </w:tabs>
                    <w:rPr>
                      <w:noProof w:val="0"/>
                      <w:lang w:val="it-IT" w:eastAsia="ru-RU"/>
                    </w:rPr>
                  </w:pPr>
                  <w:r w:rsidRPr="0007721A">
                    <w:rPr>
                      <w:b/>
                      <w:iCs/>
                      <w:noProof w:val="0"/>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07721A" w:rsidRDefault="00892FAB" w:rsidP="00892FAB">
                  <w:pPr>
                    <w:tabs>
                      <w:tab w:val="left" w:pos="1134"/>
                      <w:tab w:val="left" w:pos="4680"/>
                      <w:tab w:val="left" w:pos="7020"/>
                    </w:tabs>
                    <w:suppressAutoHyphens/>
                    <w:jc w:val="both"/>
                    <w:rPr>
                      <w:noProof w:val="0"/>
                      <w:lang w:val="it-IT" w:eastAsia="ru-RU"/>
                    </w:rPr>
                  </w:pPr>
                  <w:r w:rsidRPr="0007721A">
                    <w:rPr>
                      <w:noProof w:val="0"/>
                      <w:lang w:val="it-IT" w:eastAsia="ru-RU"/>
                    </w:rPr>
                    <w:t>Adresa poştală:</w:t>
                  </w:r>
                </w:p>
              </w:tc>
              <w:tc>
                <w:tcPr>
                  <w:tcW w:w="4680" w:type="dxa"/>
                  <w:vAlign w:val="center"/>
                </w:tcPr>
                <w:p w14:paraId="47F75C48" w14:textId="77777777" w:rsidR="00892FAB" w:rsidRPr="0007721A" w:rsidRDefault="00892FAB" w:rsidP="00892FAB">
                  <w:pPr>
                    <w:tabs>
                      <w:tab w:val="left" w:pos="1134"/>
                      <w:tab w:val="left" w:pos="4680"/>
                      <w:tab w:val="left" w:pos="7020"/>
                    </w:tabs>
                    <w:suppressAutoHyphens/>
                    <w:ind w:hanging="14"/>
                    <w:jc w:val="both"/>
                    <w:rPr>
                      <w:noProof w:val="0"/>
                      <w:lang w:val="it-IT" w:eastAsia="ru-RU"/>
                    </w:rPr>
                  </w:pPr>
                  <w:r w:rsidRPr="0007721A">
                    <w:rPr>
                      <w:noProof w:val="0"/>
                      <w:lang w:val="it-IT" w:eastAsia="ru-RU"/>
                    </w:rPr>
                    <w:t>Adresa poştală:</w:t>
                  </w:r>
                </w:p>
              </w:tc>
            </w:tr>
            <w:tr w:rsidR="00892FAB" w:rsidRPr="00892FAB" w14:paraId="0DB960BF" w14:textId="77777777" w:rsidTr="00BC532B">
              <w:tc>
                <w:tcPr>
                  <w:tcW w:w="4675" w:type="dxa"/>
                  <w:vAlign w:val="center"/>
                </w:tcPr>
                <w:p w14:paraId="38F63D1F" w14:textId="77777777" w:rsidR="00892FAB" w:rsidRPr="0007721A" w:rsidRDefault="00892FAB" w:rsidP="00892FAB">
                  <w:pPr>
                    <w:tabs>
                      <w:tab w:val="left" w:pos="1134"/>
                      <w:tab w:val="left" w:pos="4680"/>
                      <w:tab w:val="left" w:pos="7020"/>
                    </w:tabs>
                    <w:suppressAutoHyphens/>
                    <w:jc w:val="both"/>
                    <w:rPr>
                      <w:noProof w:val="0"/>
                      <w:lang w:val="it-IT" w:eastAsia="ru-RU"/>
                    </w:rPr>
                  </w:pPr>
                  <w:r w:rsidRPr="0007721A">
                    <w:rPr>
                      <w:noProof w:val="0"/>
                      <w:lang w:val="it-IT" w:eastAsia="ru-RU"/>
                    </w:rPr>
                    <w:t>Telefon:</w:t>
                  </w:r>
                </w:p>
              </w:tc>
              <w:tc>
                <w:tcPr>
                  <w:tcW w:w="4680" w:type="dxa"/>
                  <w:vAlign w:val="center"/>
                </w:tcPr>
                <w:p w14:paraId="5993949E" w14:textId="77777777" w:rsidR="00892FAB" w:rsidRPr="0007721A" w:rsidRDefault="00892FAB" w:rsidP="00892FAB">
                  <w:pPr>
                    <w:tabs>
                      <w:tab w:val="left" w:pos="1134"/>
                      <w:tab w:val="left" w:pos="4680"/>
                      <w:tab w:val="left" w:pos="7020"/>
                    </w:tabs>
                    <w:suppressAutoHyphens/>
                    <w:ind w:hanging="14"/>
                    <w:jc w:val="both"/>
                    <w:rPr>
                      <w:noProof w:val="0"/>
                      <w:lang w:val="it-IT" w:eastAsia="ru-RU"/>
                    </w:rPr>
                  </w:pPr>
                  <w:r w:rsidRPr="0007721A">
                    <w:rPr>
                      <w:noProof w:val="0"/>
                      <w:lang w:val="it-IT" w:eastAsia="ru-RU"/>
                    </w:rPr>
                    <w:t>Telefon:</w:t>
                  </w:r>
                </w:p>
              </w:tc>
            </w:tr>
            <w:tr w:rsidR="00892FAB" w:rsidRPr="00892FAB" w14:paraId="6F6845FC" w14:textId="77777777" w:rsidTr="00BC532B">
              <w:tc>
                <w:tcPr>
                  <w:tcW w:w="4675" w:type="dxa"/>
                  <w:vAlign w:val="center"/>
                </w:tcPr>
                <w:p w14:paraId="1BC12FB8" w14:textId="77777777" w:rsidR="00892FAB" w:rsidRPr="0007721A" w:rsidRDefault="00892FAB" w:rsidP="00892FAB">
                  <w:pPr>
                    <w:tabs>
                      <w:tab w:val="left" w:pos="1134"/>
                      <w:tab w:val="left" w:pos="4680"/>
                      <w:tab w:val="left" w:pos="7020"/>
                    </w:tabs>
                    <w:suppressAutoHyphens/>
                    <w:jc w:val="both"/>
                    <w:rPr>
                      <w:noProof w:val="0"/>
                      <w:lang w:val="it-IT" w:eastAsia="ru-RU"/>
                    </w:rPr>
                  </w:pPr>
                  <w:r w:rsidRPr="0007721A">
                    <w:rPr>
                      <w:noProof w:val="0"/>
                      <w:lang w:val="it-IT" w:eastAsia="ru-RU"/>
                    </w:rPr>
                    <w:t>Cod fiscal:</w:t>
                  </w:r>
                </w:p>
              </w:tc>
              <w:tc>
                <w:tcPr>
                  <w:tcW w:w="4680" w:type="dxa"/>
                  <w:vAlign w:val="center"/>
                </w:tcPr>
                <w:p w14:paraId="5D505F63" w14:textId="77777777" w:rsidR="00892FAB" w:rsidRPr="0007721A" w:rsidRDefault="00892FAB" w:rsidP="00892FAB">
                  <w:pPr>
                    <w:tabs>
                      <w:tab w:val="left" w:pos="1134"/>
                      <w:tab w:val="left" w:pos="4680"/>
                      <w:tab w:val="left" w:pos="7020"/>
                    </w:tabs>
                    <w:suppressAutoHyphens/>
                    <w:ind w:hanging="14"/>
                    <w:jc w:val="both"/>
                    <w:rPr>
                      <w:noProof w:val="0"/>
                      <w:lang w:val="it-IT" w:eastAsia="ru-RU"/>
                    </w:rPr>
                  </w:pPr>
                  <w:r w:rsidRPr="0007721A">
                    <w:rPr>
                      <w:noProof w:val="0"/>
                      <w:lang w:val="it-IT" w:eastAsia="ru-RU"/>
                    </w:rPr>
                    <w:t>Cod fiscal:</w:t>
                  </w:r>
                </w:p>
              </w:tc>
            </w:tr>
            <w:tr w:rsidR="00892FAB" w:rsidRPr="00892FAB" w14:paraId="3F071D46" w14:textId="77777777" w:rsidTr="00BC532B">
              <w:tc>
                <w:tcPr>
                  <w:tcW w:w="4675" w:type="dxa"/>
                  <w:vAlign w:val="center"/>
                </w:tcPr>
                <w:p w14:paraId="0E51B967" w14:textId="77777777" w:rsidR="00892FAB" w:rsidRPr="0007721A" w:rsidRDefault="00892FAB" w:rsidP="00892FAB">
                  <w:pPr>
                    <w:tabs>
                      <w:tab w:val="left" w:pos="1134"/>
                      <w:tab w:val="left" w:pos="4680"/>
                      <w:tab w:val="left" w:pos="7020"/>
                    </w:tabs>
                    <w:suppressAutoHyphens/>
                    <w:jc w:val="both"/>
                    <w:rPr>
                      <w:noProof w:val="0"/>
                      <w:lang w:val="it-IT" w:eastAsia="ru-RU"/>
                    </w:rPr>
                  </w:pPr>
                  <w:r w:rsidRPr="0007721A">
                    <w:rPr>
                      <w:noProof w:val="0"/>
                      <w:lang w:val="it-IT" w:eastAsia="ru-RU"/>
                    </w:rPr>
                    <w:t>Banca:</w:t>
                  </w:r>
                </w:p>
              </w:tc>
              <w:tc>
                <w:tcPr>
                  <w:tcW w:w="4680" w:type="dxa"/>
                  <w:vAlign w:val="center"/>
                </w:tcPr>
                <w:p w14:paraId="70426AC6" w14:textId="77777777" w:rsidR="00892FAB" w:rsidRPr="0007721A" w:rsidRDefault="00892FAB" w:rsidP="00892FAB">
                  <w:pPr>
                    <w:tabs>
                      <w:tab w:val="left" w:pos="1134"/>
                      <w:tab w:val="left" w:pos="4680"/>
                      <w:tab w:val="left" w:pos="7020"/>
                    </w:tabs>
                    <w:suppressAutoHyphens/>
                    <w:ind w:hanging="14"/>
                    <w:jc w:val="both"/>
                    <w:rPr>
                      <w:noProof w:val="0"/>
                      <w:lang w:val="it-IT" w:eastAsia="ru-RU"/>
                    </w:rPr>
                  </w:pPr>
                  <w:r w:rsidRPr="0007721A">
                    <w:rPr>
                      <w:noProof w:val="0"/>
                      <w:lang w:val="it-IT" w:eastAsia="ru-RU"/>
                    </w:rPr>
                    <w:t>Banca:</w:t>
                  </w:r>
                </w:p>
              </w:tc>
            </w:tr>
            <w:tr w:rsidR="00892FAB" w:rsidRPr="00892FAB" w14:paraId="41DC086C" w14:textId="77777777" w:rsidTr="00BC532B">
              <w:tc>
                <w:tcPr>
                  <w:tcW w:w="4675" w:type="dxa"/>
                  <w:vAlign w:val="center"/>
                </w:tcPr>
                <w:p w14:paraId="0EFADD46" w14:textId="77777777" w:rsidR="00892FAB" w:rsidRPr="0007721A" w:rsidRDefault="00892FAB" w:rsidP="00892FAB">
                  <w:pPr>
                    <w:tabs>
                      <w:tab w:val="left" w:pos="1134"/>
                      <w:tab w:val="left" w:pos="4680"/>
                      <w:tab w:val="left" w:pos="7020"/>
                    </w:tabs>
                    <w:suppressAutoHyphens/>
                    <w:jc w:val="both"/>
                    <w:rPr>
                      <w:noProof w:val="0"/>
                      <w:lang w:val="it-IT" w:eastAsia="ru-RU"/>
                    </w:rPr>
                  </w:pPr>
                  <w:r w:rsidRPr="0007721A">
                    <w:rPr>
                      <w:noProof w:val="0"/>
                      <w:lang w:val="it-IT" w:eastAsia="ru-RU"/>
                    </w:rPr>
                    <w:t>Cod IBAN:</w:t>
                  </w:r>
                </w:p>
              </w:tc>
              <w:tc>
                <w:tcPr>
                  <w:tcW w:w="4680" w:type="dxa"/>
                  <w:vAlign w:val="center"/>
                </w:tcPr>
                <w:p w14:paraId="49078DE9" w14:textId="77777777" w:rsidR="00892FAB" w:rsidRPr="0007721A" w:rsidRDefault="00892FAB" w:rsidP="00892FAB">
                  <w:pPr>
                    <w:tabs>
                      <w:tab w:val="left" w:pos="1134"/>
                      <w:tab w:val="left" w:pos="4680"/>
                      <w:tab w:val="left" w:pos="7020"/>
                    </w:tabs>
                    <w:suppressAutoHyphens/>
                    <w:ind w:hanging="14"/>
                    <w:jc w:val="both"/>
                    <w:rPr>
                      <w:noProof w:val="0"/>
                      <w:lang w:val="it-IT" w:eastAsia="ru-RU"/>
                    </w:rPr>
                  </w:pPr>
                  <w:r w:rsidRPr="0007721A">
                    <w:rPr>
                      <w:noProof w:val="0"/>
                      <w:lang w:val="it-IT" w:eastAsia="ru-RU"/>
                    </w:rPr>
                    <w:t>Cod IBAN:</w:t>
                  </w:r>
                </w:p>
              </w:tc>
            </w:tr>
          </w:tbl>
          <w:p w14:paraId="313BFCD7" w14:textId="77777777" w:rsidR="00892FAB" w:rsidRPr="0007721A" w:rsidRDefault="00892FAB" w:rsidP="00892FAB">
            <w:pPr>
              <w:spacing w:line="276" w:lineRule="auto"/>
              <w:contextualSpacing/>
              <w:jc w:val="center"/>
              <w:rPr>
                <w:b/>
                <w:noProof w:val="0"/>
                <w:lang w:val="it-IT" w:eastAsia="ru-RU"/>
              </w:rPr>
            </w:pPr>
          </w:p>
          <w:p w14:paraId="655F8345" w14:textId="77777777" w:rsidR="00892FAB" w:rsidRPr="0007721A" w:rsidRDefault="00892FAB" w:rsidP="00892FAB">
            <w:pPr>
              <w:tabs>
                <w:tab w:val="left" w:pos="360"/>
              </w:tabs>
              <w:jc w:val="both"/>
              <w:rPr>
                <w:noProof w:val="0"/>
                <w:lang w:val="it-IT" w:eastAsia="ru-RU"/>
              </w:rPr>
            </w:pPr>
          </w:p>
          <w:p w14:paraId="1C3BCCA1" w14:textId="77777777" w:rsidR="00892FAB" w:rsidRPr="0007721A" w:rsidRDefault="00892FAB" w:rsidP="00892FAB">
            <w:pPr>
              <w:tabs>
                <w:tab w:val="left" w:pos="360"/>
                <w:tab w:val="left" w:pos="2685"/>
              </w:tabs>
              <w:jc w:val="both"/>
              <w:rPr>
                <w:noProof w:val="0"/>
                <w:lang w:val="it-IT" w:eastAsia="ru-RU"/>
              </w:rPr>
            </w:pPr>
            <w:r w:rsidRPr="0007721A">
              <w:rPr>
                <w:noProof w:val="0"/>
                <w:lang w:val="it-IT" w:eastAsia="ru-RU"/>
              </w:rPr>
              <w:tab/>
            </w:r>
          </w:p>
          <w:p w14:paraId="3D25F8CE" w14:textId="77777777" w:rsidR="00892FAB" w:rsidRPr="0007721A" w:rsidRDefault="00892FAB" w:rsidP="00892FAB">
            <w:pPr>
              <w:tabs>
                <w:tab w:val="left" w:pos="360"/>
                <w:tab w:val="left" w:pos="2685"/>
              </w:tabs>
              <w:spacing w:line="276" w:lineRule="auto"/>
              <w:contextualSpacing/>
              <w:jc w:val="center"/>
              <w:rPr>
                <w:b/>
                <w:noProof w:val="0"/>
                <w:lang w:val="it-IT" w:eastAsia="ru-RU"/>
              </w:rPr>
            </w:pPr>
            <w:r w:rsidRPr="0007721A">
              <w:rPr>
                <w:b/>
                <w:noProof w:val="0"/>
                <w:lang w:val="it-IT" w:eastAsia="ru-RU"/>
              </w:rPr>
              <w:t>SEMNĂTURILE PĂRŢILOR</w:t>
            </w:r>
          </w:p>
          <w:p w14:paraId="74C6D924" w14:textId="77777777" w:rsidR="00892FAB" w:rsidRPr="0007721A"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114860C2" w:rsidR="00892FAB" w:rsidRDefault="00892FAB">
      <w:pPr>
        <w:spacing w:after="160" w:line="259" w:lineRule="auto"/>
        <w:rPr>
          <w:lang w:val="ro-MD"/>
        </w:rPr>
      </w:pPr>
    </w:p>
    <w:sectPr w:rsidR="00892FAB" w:rsidSect="005C7076">
      <w:footerReference w:type="default" r:id="rId1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29CEF" w14:textId="77777777" w:rsidR="00C46742" w:rsidRDefault="00C46742" w:rsidP="00A20ACF">
      <w:r>
        <w:separator/>
      </w:r>
    </w:p>
  </w:endnote>
  <w:endnote w:type="continuationSeparator" w:id="0">
    <w:p w14:paraId="3BB390DC" w14:textId="77777777" w:rsidR="00C46742" w:rsidRDefault="00C467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D7EC8" w14:textId="77777777" w:rsidR="00C46742" w:rsidRDefault="00C46742" w:rsidP="00A20ACF">
      <w:r>
        <w:separator/>
      </w:r>
    </w:p>
  </w:footnote>
  <w:footnote w:type="continuationSeparator" w:id="0">
    <w:p w14:paraId="163419FA" w14:textId="77777777" w:rsidR="00C46742" w:rsidRDefault="00C467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21A"/>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6C"/>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29FE"/>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466"/>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742"/>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8B"/>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47B"/>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17478</Words>
  <Characters>99629</Characters>
  <Application>Microsoft Office Word</Application>
  <DocSecurity>0</DocSecurity>
  <Lines>830</Lines>
  <Paragraphs>233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2026-04-15T07:55:00Z</dcterms:created>
  <dcterms:modified xsi:type="dcterms:W3CDTF">2026-04-15T07:55:00Z</dcterms:modified>
</cp:coreProperties>
</file>