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A5B49"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13CCBE93"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30B7CE55"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C823CF">
        <w:rPr>
          <w:noProof w:val="0"/>
          <w:lang w:eastAsia="ru-RU"/>
        </w:rPr>
        <w:t>115</w:t>
      </w:r>
      <w:r w:rsidR="006C5FBF">
        <w:rPr>
          <w:noProof w:val="0"/>
          <w:lang w:eastAsia="ru-RU"/>
        </w:rPr>
        <w:t xml:space="preserve"> </w:t>
      </w:r>
      <w:r w:rsidRPr="00FF430B">
        <w:rPr>
          <w:noProof w:val="0"/>
          <w:lang w:eastAsia="ru-RU"/>
        </w:rPr>
        <w:t xml:space="preserve"> din </w:t>
      </w:r>
      <w:r w:rsidR="00C823CF">
        <w:rPr>
          <w:noProof w:val="0"/>
          <w:lang w:eastAsia="ru-RU"/>
        </w:rPr>
        <w:t>15</w:t>
      </w:r>
      <w:r w:rsidR="00813CC3">
        <w:rPr>
          <w:noProof w:val="0"/>
          <w:lang w:eastAsia="ru-RU"/>
        </w:rPr>
        <w:t xml:space="preserve"> </w:t>
      </w:r>
      <w:r w:rsidR="00C823CF">
        <w:rPr>
          <w:noProof w:val="0"/>
          <w:lang w:eastAsia="ru-RU"/>
        </w:rPr>
        <w:t>septembrie</w:t>
      </w:r>
      <w:r w:rsidR="00813CC3">
        <w:rPr>
          <w:noProof w:val="0"/>
          <w:lang w:eastAsia="ru-RU"/>
        </w:rPr>
        <w:t xml:space="preserve"> </w:t>
      </w:r>
      <w:r w:rsidRPr="00FF430B">
        <w:rPr>
          <w:noProof w:val="0"/>
          <w:lang w:eastAsia="ru-RU"/>
        </w:rPr>
        <w:t>202</w:t>
      </w:r>
      <w:r w:rsidR="00AD32DD" w:rsidRPr="00FF430B">
        <w:rPr>
          <w:noProof w:val="0"/>
          <w:lang w:eastAsia="ru-RU"/>
        </w:rPr>
        <w:t>1</w:t>
      </w:r>
    </w:p>
    <w:p w14:paraId="16735934" w14:textId="77777777" w:rsidR="008F1D40" w:rsidRPr="00FF430B" w:rsidRDefault="008F1D40" w:rsidP="003961E7">
      <w:pPr>
        <w:tabs>
          <w:tab w:val="left" w:pos="5103"/>
          <w:tab w:val="left" w:pos="10348"/>
        </w:tabs>
        <w:jc w:val="right"/>
        <w:rPr>
          <w:noProof w:val="0"/>
          <w:lang w:eastAsia="ru-RU"/>
        </w:rPr>
      </w:pPr>
    </w:p>
    <w:p w14:paraId="6231D234" w14:textId="77777777" w:rsidR="00D925B0" w:rsidRPr="00FF430B" w:rsidRDefault="00D925B0" w:rsidP="003961E7">
      <w:pPr>
        <w:tabs>
          <w:tab w:val="left" w:pos="5103"/>
          <w:tab w:val="left" w:pos="10348"/>
        </w:tabs>
        <w:jc w:val="center"/>
        <w:rPr>
          <w:noProof w:val="0"/>
          <w:lang w:eastAsia="ru-RU"/>
        </w:rPr>
      </w:pPr>
    </w:p>
    <w:p w14:paraId="2C5A00D4" w14:textId="77777777" w:rsidR="00DA6115" w:rsidRPr="00FF430B" w:rsidRDefault="00DA6115" w:rsidP="003961E7">
      <w:pPr>
        <w:tabs>
          <w:tab w:val="left" w:pos="5103"/>
          <w:tab w:val="left" w:pos="10348"/>
        </w:tabs>
        <w:jc w:val="center"/>
        <w:rPr>
          <w:b/>
          <w:noProof w:val="0"/>
          <w:lang w:eastAsia="ru-RU"/>
        </w:rPr>
      </w:pPr>
    </w:p>
    <w:p w14:paraId="13DE7E6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59A4613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232DB2B" w14:textId="77777777" w:rsidR="003961E7" w:rsidRPr="00FF430B" w:rsidRDefault="003961E7" w:rsidP="003961E7">
      <w:pPr>
        <w:tabs>
          <w:tab w:val="left" w:pos="5103"/>
          <w:tab w:val="left" w:pos="10348"/>
        </w:tabs>
        <w:jc w:val="center"/>
        <w:rPr>
          <w:noProof w:val="0"/>
          <w:lang w:eastAsia="ru-RU"/>
        </w:rPr>
      </w:pPr>
    </w:p>
    <w:p w14:paraId="440EC614" w14:textId="77777777" w:rsidR="00A20ACF" w:rsidRPr="00FF430B" w:rsidRDefault="00A20ACF" w:rsidP="00196AB4"/>
    <w:p w14:paraId="05D1D5B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5E00AF43" w14:textId="77777777" w:rsidR="007D2250" w:rsidRPr="007D2250" w:rsidRDefault="007D2250" w:rsidP="007D2250"/>
    <w:p w14:paraId="5B5078C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39354EAB" w14:textId="77777777" w:rsidR="007D2250" w:rsidRPr="00A14C96" w:rsidRDefault="007D2250" w:rsidP="007D2250"/>
    <w:p w14:paraId="4D17C5B2" w14:textId="77777777" w:rsidR="00922F8A" w:rsidRPr="00FF430B" w:rsidRDefault="00033577" w:rsidP="005A3594">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40813C2" w14:textId="77777777" w:rsidR="00922F8A" w:rsidRPr="00FF430B" w:rsidRDefault="00922F8A" w:rsidP="005A359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4EAC800" w14:textId="77777777" w:rsidR="00922F8A" w:rsidRPr="00FF430B" w:rsidRDefault="00922F8A" w:rsidP="005A359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1E078FA1" w14:textId="77777777" w:rsidR="00922F8A" w:rsidRPr="00FF430B" w:rsidRDefault="00D8130E" w:rsidP="005A3594">
      <w:pPr>
        <w:pStyle w:val="a"/>
        <w:numPr>
          <w:ilvl w:val="0"/>
          <w:numId w:val="3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231DCEFC" w14:textId="77777777" w:rsidR="00922F8A" w:rsidRPr="00FF430B" w:rsidRDefault="00922F8A" w:rsidP="005A3594">
      <w:pPr>
        <w:pStyle w:val="a"/>
        <w:numPr>
          <w:ilvl w:val="0"/>
          <w:numId w:val="3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499A5590" w14:textId="77777777" w:rsidR="00922F8A" w:rsidRPr="00FF430B" w:rsidRDefault="00922F8A" w:rsidP="005A3594">
      <w:pPr>
        <w:pStyle w:val="a"/>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40D1621C" w14:textId="77777777" w:rsidR="00922F8A" w:rsidRPr="00FF430B" w:rsidRDefault="00922F8A" w:rsidP="005A3594">
      <w:pPr>
        <w:pStyle w:val="a"/>
        <w:numPr>
          <w:ilvl w:val="0"/>
          <w:numId w:val="3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BAD9C1F" w14:textId="77777777" w:rsidR="00922F8A" w:rsidRPr="00FF430B" w:rsidRDefault="00922F8A" w:rsidP="005A3594">
      <w:pPr>
        <w:pStyle w:val="a"/>
        <w:numPr>
          <w:ilvl w:val="0"/>
          <w:numId w:val="3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E4B23D6" w14:textId="77777777" w:rsidR="00922F8A" w:rsidRPr="00FF430B" w:rsidRDefault="0072565E" w:rsidP="005A3594">
      <w:pPr>
        <w:pStyle w:val="a"/>
        <w:numPr>
          <w:ilvl w:val="0"/>
          <w:numId w:val="36"/>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73AA82A9" w14:textId="77777777" w:rsidR="00922F8A" w:rsidRPr="00FF430B" w:rsidRDefault="00922F8A" w:rsidP="005A3594">
      <w:pPr>
        <w:pStyle w:val="a"/>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F6376E4" w14:textId="77777777" w:rsidR="00922F8A" w:rsidRPr="00FF430B" w:rsidRDefault="00922F8A" w:rsidP="005A3594">
      <w:pPr>
        <w:pStyle w:val="a"/>
        <w:numPr>
          <w:ilvl w:val="0"/>
          <w:numId w:val="3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55D4FF70"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67585A34"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43897A05"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0C1AF8B2"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01C38734"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452694C1" w14:textId="77777777" w:rsidR="00922F8A" w:rsidRPr="00FF430B" w:rsidRDefault="00922F8A" w:rsidP="005A3594">
      <w:pPr>
        <w:pStyle w:val="a"/>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7425992A" w14:textId="77777777" w:rsidR="00922F8A" w:rsidRPr="00FF430B" w:rsidRDefault="00922F8A" w:rsidP="005A3594">
      <w:pPr>
        <w:pStyle w:val="a"/>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6171C410" w14:textId="77777777" w:rsidR="00922F8A" w:rsidRPr="00FF430B" w:rsidRDefault="0072565E" w:rsidP="005A3594">
      <w:pPr>
        <w:pStyle w:val="a"/>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647B718D"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6EC022F5"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5C0A110E"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093D3043"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0B713C94"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122DC320"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0A34F70" w14:textId="77777777" w:rsidR="00922F8A" w:rsidRPr="00FF430B" w:rsidRDefault="00922F8A" w:rsidP="005A3594">
      <w:pPr>
        <w:pStyle w:val="a"/>
        <w:numPr>
          <w:ilvl w:val="0"/>
          <w:numId w:val="36"/>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42B20A1" w14:textId="77777777" w:rsidR="00922F8A" w:rsidRPr="00FF430B" w:rsidRDefault="0072565E" w:rsidP="005A3594">
      <w:pPr>
        <w:pStyle w:val="a"/>
        <w:numPr>
          <w:ilvl w:val="0"/>
          <w:numId w:val="3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58F8905" w14:textId="77777777" w:rsidR="00922F8A" w:rsidRPr="00FF430B" w:rsidRDefault="00922F8A" w:rsidP="005A3594">
      <w:pPr>
        <w:pStyle w:val="a"/>
        <w:numPr>
          <w:ilvl w:val="0"/>
          <w:numId w:val="3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7E88638F" w14:textId="77777777" w:rsidR="00922F8A" w:rsidRPr="00FF430B" w:rsidRDefault="00922F8A" w:rsidP="005A3594">
      <w:pPr>
        <w:pStyle w:val="a"/>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51606C45" w14:textId="77777777" w:rsidR="00922F8A" w:rsidRPr="00FF430B" w:rsidRDefault="0072565E" w:rsidP="005A3594">
      <w:pPr>
        <w:pStyle w:val="a"/>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7B266EB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71CEDA" w14:textId="77777777" w:rsidR="00922F8A" w:rsidRPr="00FF430B" w:rsidRDefault="00922F8A" w:rsidP="005A3594">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0519448F"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67E0BD" w14:textId="77777777" w:rsidR="00B93DBE" w:rsidRPr="00FF430B" w:rsidRDefault="00033577" w:rsidP="005A3594">
      <w:pPr>
        <w:pStyle w:val="a"/>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6D2594BD" w14:textId="77777777" w:rsidR="00D8130E" w:rsidRPr="00FF430B" w:rsidRDefault="00D8130E" w:rsidP="00D8130E">
      <w:pPr>
        <w:pStyle w:val="a"/>
        <w:numPr>
          <w:ilvl w:val="0"/>
          <w:numId w:val="0"/>
        </w:numPr>
        <w:ind w:left="360"/>
      </w:pPr>
    </w:p>
    <w:p w14:paraId="55C80DF2" w14:textId="77777777" w:rsidR="00352B05" w:rsidRPr="00FF430B" w:rsidRDefault="00033577" w:rsidP="005A3594">
      <w:pPr>
        <w:pStyle w:val="a"/>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6CBDD58" w14:textId="77777777" w:rsidR="00D8130E" w:rsidRPr="00FF430B" w:rsidRDefault="00D8130E" w:rsidP="00D8130E">
      <w:pPr>
        <w:pStyle w:val="a"/>
        <w:numPr>
          <w:ilvl w:val="0"/>
          <w:numId w:val="0"/>
        </w:numPr>
        <w:ind w:left="357"/>
      </w:pPr>
    </w:p>
    <w:p w14:paraId="05F77069" w14:textId="77777777" w:rsidR="00352B05" w:rsidRPr="00FF430B" w:rsidRDefault="00033577" w:rsidP="005A3594">
      <w:pPr>
        <w:pStyle w:val="a"/>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00A00DF1" w14:textId="77777777" w:rsidR="00352B05" w:rsidRPr="00FF430B" w:rsidRDefault="004B16DD" w:rsidP="005A3594">
      <w:pPr>
        <w:pStyle w:val="a"/>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174386F5" w14:textId="77777777" w:rsidR="00352B05" w:rsidRPr="00FF430B" w:rsidRDefault="00000000" w:rsidP="005A3594">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49D2585" w14:textId="77777777" w:rsidR="00A50D0A" w:rsidRPr="00FF430B" w:rsidRDefault="00033577" w:rsidP="005A359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BB52D5A" w14:textId="77777777" w:rsidR="009F6B02" w:rsidRPr="00FF430B" w:rsidRDefault="00033577" w:rsidP="005A3594">
      <w:pPr>
        <w:pStyle w:val="a"/>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2099C993" w14:textId="77777777" w:rsidR="00E000AD" w:rsidRPr="00FF430B" w:rsidRDefault="00E000AD" w:rsidP="005A3594">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46D6CF9D" w14:textId="77777777" w:rsidR="00A50D0A" w:rsidRPr="00FF430B" w:rsidRDefault="001C03B0" w:rsidP="005A3594">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9E79141" w14:textId="77777777" w:rsidR="00A50D0A" w:rsidRPr="00FF430B" w:rsidRDefault="00E42F35" w:rsidP="005A3594">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3BC2E94" w14:textId="77777777" w:rsidR="00946421" w:rsidRPr="00FF430B" w:rsidRDefault="00946421" w:rsidP="005A3594">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5538D93" w14:textId="77777777" w:rsidR="00862010" w:rsidRPr="00FF430B" w:rsidRDefault="00862010" w:rsidP="005A3594">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16B27E1" w14:textId="77777777" w:rsidR="00A50D0A" w:rsidRPr="00FF430B" w:rsidRDefault="001C03B0" w:rsidP="005A3594">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6E5B6A9" w14:textId="77777777" w:rsidR="00A50D0A" w:rsidRPr="00FF430B" w:rsidRDefault="001C03B0" w:rsidP="005A3594">
      <w:pPr>
        <w:pStyle w:val="a"/>
        <w:numPr>
          <w:ilvl w:val="0"/>
          <w:numId w:val="17"/>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059D35A8" w14:textId="77777777" w:rsidR="00D22624" w:rsidRPr="00FF430B" w:rsidRDefault="001C03B0" w:rsidP="005A3594">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7B2033B6" w14:textId="77777777" w:rsidR="005D44CE" w:rsidRPr="00FF430B" w:rsidRDefault="001C03B0" w:rsidP="005A3594">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1D6CCA7A" w14:textId="77777777" w:rsidR="005D44CE" w:rsidRPr="00FF430B" w:rsidRDefault="001C03B0" w:rsidP="005A3594">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71A05973" w14:textId="77777777" w:rsidR="00D22624" w:rsidRPr="00FF430B" w:rsidRDefault="00B45370" w:rsidP="005A3594">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2F947449" w14:textId="77777777" w:rsidR="005D44CE" w:rsidRPr="00FF430B" w:rsidRDefault="007167E4" w:rsidP="005A359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6D3DD063" w14:textId="77777777" w:rsidR="005D44CE" w:rsidRPr="00FF430B" w:rsidRDefault="007167E4" w:rsidP="005A359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777044D2" w14:textId="77777777" w:rsidR="005D44CE" w:rsidRPr="00FF430B" w:rsidRDefault="007167E4" w:rsidP="005A359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290D2AFF" w14:textId="77777777" w:rsidR="005D44CE" w:rsidRPr="00FF430B" w:rsidRDefault="007167E4" w:rsidP="005A359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937321B" w14:textId="77777777" w:rsidR="001034CC" w:rsidRPr="00FF430B" w:rsidRDefault="007167E4" w:rsidP="005A359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558A1BDC"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E5BB00C"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E7D9022"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20F1EAE" w14:textId="77777777" w:rsidR="00B51DAA" w:rsidRPr="00FF430B" w:rsidRDefault="00B51DAA" w:rsidP="00B51DAA"/>
    <w:p w14:paraId="1918A0C7"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0DCA22C"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0B466574"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26AEC319"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197F5327"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44A5B411"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3F9D328"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42267D59"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9A394A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38B866A"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4AB07AFB"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6F6ACD5E" w14:textId="77777777" w:rsidR="004C23A8" w:rsidRPr="00FF430B" w:rsidRDefault="004C23A8" w:rsidP="00A54239">
      <w:pPr>
        <w:spacing w:after="120"/>
        <w:ind w:left="142"/>
      </w:pPr>
      <w:r w:rsidRPr="00FF430B">
        <w:t>2) capacitatea de exercitare a activității profesionale;</w:t>
      </w:r>
    </w:p>
    <w:p w14:paraId="6F557559"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3C83CE3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278C048E"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19781D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6C5E0A05"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EB362FE"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72E989CE"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4589475"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5440047"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2CCB9157"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18937F83"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6D8F945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3839A51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7F5014"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2D2FD83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1F87BF95"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35CD70AD"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2568638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0BE30B8"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0B5FC90E"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74B0D920"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3F86A5EC"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2B982DF8"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82857C4"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0EBBB76C"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2786D12"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0FD2646"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3AB24A5C"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64DB79DF"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2DF40AB"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9C0C619"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537C8F16"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C8A2F4F"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C45CE42"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6D06647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948DC5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B397E38"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7AC2647"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4245360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377CC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FBA68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D4A0B7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CA5D18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06516D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61292E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03F4AD3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CA5C27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E212A0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3955A17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51F123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409A6B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714E585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659F8D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4F69D6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40083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52BD04B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86AD0A6"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74D346EB"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6854A4A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23E4BB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7AEAFD7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40AF6E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53AFD88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1C13C676"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DB14E8C"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61F14BE"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16BAC99"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AC9087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D561DB0"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BBDBC38"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8EA9949"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B0734B9" w14:textId="77777777" w:rsidR="000E4D7D" w:rsidRPr="00FF430B" w:rsidRDefault="000E4D7D" w:rsidP="000E4D7D"/>
    <w:bookmarkEnd w:id="25"/>
    <w:bookmarkEnd w:id="26"/>
    <w:p w14:paraId="5E7E87AE"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727FC66" w14:textId="77777777" w:rsidR="006957AA" w:rsidRPr="00FF430B" w:rsidRDefault="006957AA" w:rsidP="009F1E2C">
      <w:pPr>
        <w:tabs>
          <w:tab w:val="left" w:pos="-284"/>
        </w:tabs>
        <w:ind w:left="-284" w:firstLine="284"/>
      </w:pPr>
    </w:p>
    <w:p w14:paraId="140A94E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4FEE5B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1C0679D"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D53D7DC" w14:textId="77777777" w:rsidR="00A61C31" w:rsidRPr="00FF430B" w:rsidRDefault="00A61C31" w:rsidP="00A54239">
      <w:pPr>
        <w:tabs>
          <w:tab w:val="left" w:pos="0"/>
          <w:tab w:val="left" w:pos="426"/>
          <w:tab w:val="left" w:pos="960"/>
        </w:tabs>
        <w:spacing w:after="120"/>
      </w:pPr>
      <w:r w:rsidRPr="00FF430B">
        <w:t>2) Propunerea financiară;</w:t>
      </w:r>
    </w:p>
    <w:p w14:paraId="148D0D6F"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02490E34"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7B2A12E"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ADE35B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29BF42F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9799C6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97219F9"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95B3747"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B64861E"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0A7A1940"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927528B"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4964B01"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4C83B2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2092468C"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6A93A9C"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453A2CAB"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3D06639"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CEE8B32"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65EEBFB" w14:textId="77777777" w:rsidR="002E6BB0" w:rsidRPr="00FF430B" w:rsidRDefault="002E6BB0" w:rsidP="009F1E2C">
      <w:pPr>
        <w:tabs>
          <w:tab w:val="left" w:pos="-284"/>
        </w:tabs>
        <w:ind w:left="-284" w:firstLine="284"/>
        <w:jc w:val="center"/>
        <w:rPr>
          <w:b/>
          <w:sz w:val="26"/>
          <w:szCs w:val="26"/>
        </w:rPr>
      </w:pPr>
    </w:p>
    <w:p w14:paraId="328FEED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56C9EB32" w14:textId="77777777" w:rsidR="000E4D7D" w:rsidRPr="00FF430B" w:rsidRDefault="000E4D7D" w:rsidP="009F1E2C">
      <w:pPr>
        <w:tabs>
          <w:tab w:val="left" w:pos="-284"/>
        </w:tabs>
        <w:ind w:left="-284" w:firstLine="284"/>
        <w:jc w:val="center"/>
        <w:rPr>
          <w:b/>
          <w:sz w:val="26"/>
          <w:szCs w:val="26"/>
        </w:rPr>
      </w:pPr>
    </w:p>
    <w:p w14:paraId="1B50AF23"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15BA09E" w14:textId="77777777" w:rsidR="0097083F" w:rsidRPr="00FF430B" w:rsidRDefault="0097083F" w:rsidP="009F1E2C">
      <w:pPr>
        <w:tabs>
          <w:tab w:val="left" w:pos="-284"/>
        </w:tabs>
        <w:ind w:left="-284" w:firstLine="284"/>
        <w:jc w:val="center"/>
        <w:rPr>
          <w:b/>
        </w:rPr>
      </w:pPr>
    </w:p>
    <w:p w14:paraId="332D8B24"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753FB154"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782D346"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60EFE7F0"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EA1D546"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17FDEA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18CBE9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F78D3F0"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78EA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4D88F3B" w14:textId="77777777" w:rsidR="001034CC" w:rsidRPr="00FF430B" w:rsidRDefault="001034CC" w:rsidP="009F1E2C">
      <w:pPr>
        <w:tabs>
          <w:tab w:val="left" w:pos="-284"/>
          <w:tab w:val="left" w:pos="960"/>
        </w:tabs>
        <w:ind w:left="-284" w:firstLine="284"/>
        <w:jc w:val="both"/>
      </w:pPr>
    </w:p>
    <w:p w14:paraId="32FBC039" w14:textId="77777777" w:rsidR="00E17AFF" w:rsidRPr="00FF430B" w:rsidRDefault="00E17AFF" w:rsidP="009F1E2C">
      <w:pPr>
        <w:tabs>
          <w:tab w:val="left" w:pos="-284"/>
          <w:tab w:val="left" w:pos="960"/>
        </w:tabs>
        <w:ind w:left="-284" w:firstLine="284"/>
        <w:jc w:val="both"/>
      </w:pPr>
    </w:p>
    <w:p w14:paraId="7F0A12DC"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0827F0D"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950FCBF"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2FD2239"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2416C1B2"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8118D1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45EE433"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7657CD9"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0B7388A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6A4DE680"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9909E0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4C0C6BF5"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3966CEC"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CDD6830"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24F2B3B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DE5F2E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49A4B6A7"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EFFEE9F"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722E5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7667AA1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1F6592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62C70A9A"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08EEA33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45F77933"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41F170A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67C3379"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5CFA39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9C4A523"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18000729"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41F626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530EA6D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42454E2"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0D951D2"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C24B889"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47C8320A"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6349467" w14:textId="77777777" w:rsidR="004A4CB4" w:rsidRPr="00FF430B" w:rsidRDefault="004A4CB4" w:rsidP="009F1E2C">
      <w:pPr>
        <w:tabs>
          <w:tab w:val="left" w:pos="-284"/>
          <w:tab w:val="left" w:pos="462"/>
          <w:tab w:val="left" w:pos="1134"/>
        </w:tabs>
        <w:spacing w:after="120"/>
        <w:ind w:left="-284" w:firstLine="284"/>
        <w:jc w:val="both"/>
      </w:pPr>
    </w:p>
    <w:p w14:paraId="0A2E2D6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890972B" w14:textId="77777777" w:rsidR="000E4D7D" w:rsidRPr="00FF430B" w:rsidRDefault="000E4D7D" w:rsidP="009F1E2C">
      <w:pPr>
        <w:tabs>
          <w:tab w:val="left" w:pos="-284"/>
        </w:tabs>
        <w:ind w:left="-284" w:firstLine="284"/>
        <w:jc w:val="center"/>
        <w:rPr>
          <w:rFonts w:eastAsiaTheme="majorEastAsia"/>
          <w:b/>
          <w:bCs/>
          <w:sz w:val="26"/>
          <w:szCs w:val="26"/>
        </w:rPr>
      </w:pPr>
    </w:p>
    <w:p w14:paraId="4E0422CA"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FB774E1" w14:textId="77777777" w:rsidR="009A6869" w:rsidRPr="00FF430B" w:rsidRDefault="009A6869" w:rsidP="009F1E2C">
      <w:pPr>
        <w:tabs>
          <w:tab w:val="left" w:pos="-284"/>
        </w:tabs>
        <w:ind w:left="-284" w:firstLine="284"/>
        <w:jc w:val="center"/>
      </w:pPr>
    </w:p>
    <w:p w14:paraId="0C0B98E2"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33F4D1F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5227F5F4"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1369D4"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DCFE23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4B25A5DA" w14:textId="77777777" w:rsidR="00B00190" w:rsidRPr="00813CC3" w:rsidRDefault="000E4D7D" w:rsidP="009F1E2C">
      <w:pPr>
        <w:pStyle w:val="af2"/>
        <w:shd w:val="clear" w:color="auto" w:fill="FFFFFF"/>
        <w:tabs>
          <w:tab w:val="left" w:pos="-284"/>
        </w:tabs>
        <w:ind w:left="-284" w:firstLine="284"/>
        <w:rPr>
          <w:color w:val="000000" w:themeColor="text1"/>
          <w:lang w:val="en-US" w:eastAsia="it-IT"/>
        </w:rPr>
      </w:pPr>
      <w:r w:rsidRPr="00813CC3">
        <w:rPr>
          <w:b/>
          <w:color w:val="000000" w:themeColor="text1"/>
          <w:lang w:val="en-US"/>
        </w:rPr>
        <w:t>9</w:t>
      </w:r>
      <w:r w:rsidR="0024699C" w:rsidRPr="00813CC3">
        <w:rPr>
          <w:b/>
          <w:color w:val="000000" w:themeColor="text1"/>
          <w:lang w:val="en-US"/>
        </w:rPr>
        <w:t>8</w:t>
      </w:r>
      <w:r w:rsidR="00B00190" w:rsidRPr="00813CC3">
        <w:rPr>
          <w:b/>
          <w:color w:val="000000" w:themeColor="text1"/>
          <w:lang w:val="en-US"/>
        </w:rPr>
        <w:t xml:space="preserve">. </w:t>
      </w:r>
      <w:r w:rsidR="009C11B3" w:rsidRPr="00813CC3">
        <w:rPr>
          <w:b/>
          <w:color w:val="000000" w:themeColor="text1"/>
          <w:lang w:val="en-US"/>
        </w:rPr>
        <w:t xml:space="preserve"> </w:t>
      </w:r>
      <w:proofErr w:type="spellStart"/>
      <w:r w:rsidR="00B00190" w:rsidRPr="00813CC3">
        <w:rPr>
          <w:color w:val="000000" w:themeColor="text1"/>
          <w:lang w:val="en-US" w:eastAsia="it-IT"/>
        </w:rPr>
        <w:t>Garanția</w:t>
      </w:r>
      <w:proofErr w:type="spellEnd"/>
      <w:r w:rsidR="00B00190" w:rsidRPr="00813CC3">
        <w:rPr>
          <w:color w:val="000000" w:themeColor="text1"/>
          <w:lang w:val="en-US" w:eastAsia="it-IT"/>
        </w:rPr>
        <w:t xml:space="preserve"> de </w:t>
      </w:r>
      <w:proofErr w:type="spellStart"/>
      <w:r w:rsidR="00B00190" w:rsidRPr="00813CC3">
        <w:rPr>
          <w:color w:val="000000" w:themeColor="text1"/>
          <w:lang w:val="en-US" w:eastAsia="it-IT"/>
        </w:rPr>
        <w:t>bună</w:t>
      </w:r>
      <w:proofErr w:type="spellEnd"/>
      <w:r w:rsidR="00B00190" w:rsidRPr="00813CC3">
        <w:rPr>
          <w:color w:val="000000" w:themeColor="text1"/>
          <w:lang w:val="en-US" w:eastAsia="it-IT"/>
        </w:rPr>
        <w:t xml:space="preserve"> </w:t>
      </w:r>
      <w:proofErr w:type="spellStart"/>
      <w:r w:rsidR="00B00190" w:rsidRPr="00813CC3">
        <w:rPr>
          <w:color w:val="000000" w:themeColor="text1"/>
          <w:lang w:val="en-US" w:eastAsia="it-IT"/>
        </w:rPr>
        <w:t>execuție</w:t>
      </w:r>
      <w:proofErr w:type="spellEnd"/>
      <w:r w:rsidR="00B00190" w:rsidRPr="00813CC3">
        <w:rPr>
          <w:color w:val="000000" w:themeColor="text1"/>
          <w:lang w:val="en-US" w:eastAsia="it-IT"/>
        </w:rPr>
        <w:t xml:space="preserve"> a </w:t>
      </w:r>
      <w:proofErr w:type="spellStart"/>
      <w:r w:rsidR="00B00190" w:rsidRPr="00813CC3">
        <w:rPr>
          <w:color w:val="000000" w:themeColor="text1"/>
          <w:lang w:val="en-US" w:eastAsia="it-IT"/>
        </w:rPr>
        <w:t>contractului</w:t>
      </w:r>
      <w:proofErr w:type="spellEnd"/>
      <w:r w:rsidR="00B00190" w:rsidRPr="00813CC3">
        <w:rPr>
          <w:color w:val="000000" w:themeColor="text1"/>
          <w:lang w:val="en-US" w:eastAsia="it-IT"/>
        </w:rPr>
        <w:t xml:space="preserve">, </w:t>
      </w:r>
      <w:proofErr w:type="spellStart"/>
      <w:r w:rsidR="00B00190" w:rsidRPr="00813CC3">
        <w:rPr>
          <w:color w:val="000000" w:themeColor="text1"/>
          <w:lang w:val="en-US" w:eastAsia="it-IT"/>
        </w:rPr>
        <w:t>dacă</w:t>
      </w:r>
      <w:proofErr w:type="spellEnd"/>
      <w:r w:rsidR="00B00190" w:rsidRPr="00813CC3">
        <w:rPr>
          <w:color w:val="000000" w:themeColor="text1"/>
          <w:lang w:val="en-US" w:eastAsia="it-IT"/>
        </w:rPr>
        <w:t xml:space="preserve"> </w:t>
      </w:r>
      <w:proofErr w:type="spellStart"/>
      <w:r w:rsidR="00B00190" w:rsidRPr="00813CC3">
        <w:rPr>
          <w:color w:val="000000" w:themeColor="text1"/>
          <w:lang w:val="en-US" w:eastAsia="it-IT"/>
        </w:rPr>
        <w:t>părțile</w:t>
      </w:r>
      <w:proofErr w:type="spellEnd"/>
      <w:r w:rsidR="00B00190" w:rsidRPr="00813CC3">
        <w:rPr>
          <w:color w:val="000000" w:themeColor="text1"/>
          <w:lang w:val="en-US" w:eastAsia="it-IT"/>
        </w:rPr>
        <w:t xml:space="preserve"> </w:t>
      </w:r>
      <w:proofErr w:type="spellStart"/>
      <w:r w:rsidR="00B00190" w:rsidRPr="00813CC3">
        <w:rPr>
          <w:color w:val="000000" w:themeColor="text1"/>
          <w:lang w:val="en-US" w:eastAsia="it-IT"/>
        </w:rPr>
        <w:t>agreează</w:t>
      </w:r>
      <w:proofErr w:type="spellEnd"/>
      <w:r w:rsidR="00B00190" w:rsidRPr="00813CC3">
        <w:rPr>
          <w:color w:val="000000" w:themeColor="text1"/>
          <w:lang w:val="en-US" w:eastAsia="it-IT"/>
        </w:rPr>
        <w:t xml:space="preserve">, se </w:t>
      </w:r>
      <w:proofErr w:type="spellStart"/>
      <w:r w:rsidR="00B00190" w:rsidRPr="00813CC3">
        <w:rPr>
          <w:color w:val="000000" w:themeColor="text1"/>
          <w:lang w:val="en-US" w:eastAsia="it-IT"/>
        </w:rPr>
        <w:t>constituie</w:t>
      </w:r>
      <w:proofErr w:type="spellEnd"/>
      <w:r w:rsidR="00B00190" w:rsidRPr="00813CC3">
        <w:rPr>
          <w:color w:val="000000" w:themeColor="text1"/>
          <w:lang w:val="en-US" w:eastAsia="it-IT"/>
        </w:rPr>
        <w:t xml:space="preserve"> din:</w:t>
      </w:r>
    </w:p>
    <w:p w14:paraId="7E58888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257B0900"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7C150A01"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4E2DD3BB"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F208114"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2D04B56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8B11CA5"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DA4BE0F"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41C104E"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3AA456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63605D8"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18AFF7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3C785E50"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C6FF39"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1D3A1795"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8A77BEE"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2C4A3A4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36AA369E" w14:textId="77777777" w:rsidR="00964783" w:rsidRPr="00FF430B" w:rsidRDefault="00964783" w:rsidP="00964783">
      <w:pPr>
        <w:jc w:val="right"/>
        <w:rPr>
          <w:noProof w:val="0"/>
        </w:rPr>
      </w:pPr>
      <w:r w:rsidRPr="00FF430B">
        <w:rPr>
          <w:noProof w:val="0"/>
        </w:rPr>
        <w:t>din “____” ________ 20___</w:t>
      </w:r>
    </w:p>
    <w:p w14:paraId="3AFE252A"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42E486F6"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541A68E0"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14364D97"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024B6922" w14:textId="77777777" w:rsidR="00615E49" w:rsidRPr="00FF430B" w:rsidRDefault="00615E49" w:rsidP="005A359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6B7787E" w14:textId="77777777" w:rsidTr="00615E49">
        <w:tc>
          <w:tcPr>
            <w:tcW w:w="5949" w:type="dxa"/>
            <w:shd w:val="clear" w:color="auto" w:fill="F2F2F2"/>
          </w:tcPr>
          <w:p w14:paraId="220CF793"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66827B0C" w14:textId="77777777" w:rsidR="00615E49" w:rsidRPr="00FF430B" w:rsidRDefault="00615E49" w:rsidP="00615E49">
            <w:pPr>
              <w:spacing w:line="276" w:lineRule="auto"/>
              <w:jc w:val="both"/>
              <w:rPr>
                <w:rFonts w:eastAsia="Calibri"/>
                <w:noProof w:val="0"/>
              </w:rPr>
            </w:pPr>
          </w:p>
        </w:tc>
      </w:tr>
      <w:tr w:rsidR="00615E49" w:rsidRPr="00EC30C2" w14:paraId="50C24D19" w14:textId="77777777" w:rsidTr="00615E49">
        <w:tc>
          <w:tcPr>
            <w:tcW w:w="5949" w:type="dxa"/>
            <w:shd w:val="clear" w:color="auto" w:fill="F2F2F2"/>
          </w:tcPr>
          <w:p w14:paraId="37963A4A"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946EB6C" w14:textId="77777777" w:rsidR="00615E49" w:rsidRPr="00FF430B" w:rsidRDefault="00615E49" w:rsidP="00615E49">
            <w:pPr>
              <w:spacing w:line="276" w:lineRule="auto"/>
              <w:jc w:val="both"/>
              <w:rPr>
                <w:rFonts w:eastAsia="Calibri"/>
                <w:noProof w:val="0"/>
              </w:rPr>
            </w:pPr>
          </w:p>
        </w:tc>
      </w:tr>
      <w:tr w:rsidR="00615E49" w:rsidRPr="00EC30C2" w14:paraId="53A052F9" w14:textId="77777777" w:rsidTr="00615E49">
        <w:tc>
          <w:tcPr>
            <w:tcW w:w="5949" w:type="dxa"/>
            <w:shd w:val="clear" w:color="auto" w:fill="F2F2F2"/>
          </w:tcPr>
          <w:p w14:paraId="4914A122"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37766227" w14:textId="77777777" w:rsidR="00615E49" w:rsidRPr="00FF430B" w:rsidRDefault="00615E49" w:rsidP="00615E49">
            <w:pPr>
              <w:spacing w:line="276" w:lineRule="auto"/>
              <w:jc w:val="both"/>
              <w:rPr>
                <w:rFonts w:eastAsia="Calibri"/>
                <w:noProof w:val="0"/>
              </w:rPr>
            </w:pPr>
          </w:p>
        </w:tc>
      </w:tr>
      <w:tr w:rsidR="00615E49" w:rsidRPr="00EC30C2" w14:paraId="240F6A80" w14:textId="77777777" w:rsidTr="00615E49">
        <w:tc>
          <w:tcPr>
            <w:tcW w:w="5949" w:type="dxa"/>
            <w:shd w:val="clear" w:color="auto" w:fill="F2F2F2"/>
          </w:tcPr>
          <w:p w14:paraId="489C0E5F"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25E02C47" w14:textId="77777777" w:rsidR="00615E49" w:rsidRPr="00FF430B" w:rsidRDefault="00615E49" w:rsidP="00615E49">
            <w:pPr>
              <w:spacing w:line="276" w:lineRule="auto"/>
              <w:jc w:val="both"/>
              <w:rPr>
                <w:rFonts w:eastAsia="Calibri"/>
                <w:noProof w:val="0"/>
              </w:rPr>
            </w:pPr>
          </w:p>
        </w:tc>
      </w:tr>
      <w:tr w:rsidR="00615E49" w:rsidRPr="00EC30C2" w14:paraId="5FCFE2E1" w14:textId="77777777" w:rsidTr="00615E49">
        <w:tc>
          <w:tcPr>
            <w:tcW w:w="5949" w:type="dxa"/>
            <w:shd w:val="clear" w:color="auto" w:fill="F2F2F2"/>
          </w:tcPr>
          <w:p w14:paraId="7E7567A5"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79161927" w14:textId="77777777" w:rsidR="00615E49" w:rsidRPr="00FF430B" w:rsidRDefault="00615E49" w:rsidP="00615E49">
            <w:pPr>
              <w:spacing w:line="276" w:lineRule="auto"/>
              <w:jc w:val="both"/>
              <w:rPr>
                <w:rFonts w:eastAsia="Calibri"/>
                <w:noProof w:val="0"/>
              </w:rPr>
            </w:pPr>
          </w:p>
        </w:tc>
      </w:tr>
      <w:tr w:rsidR="00615E49" w:rsidRPr="00EC30C2" w14:paraId="6086A3F5" w14:textId="77777777" w:rsidTr="00615E49">
        <w:tc>
          <w:tcPr>
            <w:tcW w:w="5949" w:type="dxa"/>
            <w:shd w:val="clear" w:color="auto" w:fill="F2F2F2"/>
          </w:tcPr>
          <w:p w14:paraId="453FB95D"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38B706A4" w14:textId="77777777" w:rsidR="00615E49" w:rsidRPr="00FF430B" w:rsidRDefault="00615E49" w:rsidP="00615E49">
            <w:pPr>
              <w:spacing w:line="276" w:lineRule="auto"/>
              <w:jc w:val="both"/>
              <w:rPr>
                <w:rFonts w:eastAsia="Calibri"/>
                <w:noProof w:val="0"/>
              </w:rPr>
            </w:pPr>
          </w:p>
        </w:tc>
      </w:tr>
      <w:tr w:rsidR="00615E49" w:rsidRPr="00EC30C2" w14:paraId="776693CD" w14:textId="77777777" w:rsidTr="00615E49">
        <w:tc>
          <w:tcPr>
            <w:tcW w:w="5949" w:type="dxa"/>
            <w:shd w:val="clear" w:color="auto" w:fill="F2F2F2"/>
          </w:tcPr>
          <w:p w14:paraId="284CDACD"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2772BA6C" w14:textId="77777777" w:rsidR="00615E49" w:rsidRPr="00FF430B" w:rsidRDefault="00615E49" w:rsidP="00615E49">
            <w:pPr>
              <w:spacing w:line="276" w:lineRule="auto"/>
              <w:jc w:val="both"/>
              <w:rPr>
                <w:rFonts w:eastAsia="Calibri"/>
                <w:noProof w:val="0"/>
              </w:rPr>
            </w:pPr>
          </w:p>
        </w:tc>
      </w:tr>
      <w:tr w:rsidR="00615E49" w:rsidRPr="00EC30C2" w14:paraId="02B25D50" w14:textId="77777777" w:rsidTr="00615E49">
        <w:tc>
          <w:tcPr>
            <w:tcW w:w="5949" w:type="dxa"/>
            <w:shd w:val="clear" w:color="auto" w:fill="F2F2F2"/>
          </w:tcPr>
          <w:p w14:paraId="3541261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1F60367A"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916972C" w14:textId="77777777" w:rsidR="00615E49" w:rsidRPr="00FF430B" w:rsidRDefault="00615E49" w:rsidP="00615E49">
            <w:pPr>
              <w:spacing w:line="276" w:lineRule="auto"/>
              <w:jc w:val="both"/>
              <w:rPr>
                <w:rFonts w:eastAsia="Calibri"/>
                <w:noProof w:val="0"/>
              </w:rPr>
            </w:pPr>
          </w:p>
        </w:tc>
      </w:tr>
      <w:tr w:rsidR="00615E49" w:rsidRPr="00EC30C2" w14:paraId="12597970" w14:textId="77777777" w:rsidTr="00615E49">
        <w:tc>
          <w:tcPr>
            <w:tcW w:w="5949" w:type="dxa"/>
            <w:shd w:val="clear" w:color="auto" w:fill="F2F2F2"/>
          </w:tcPr>
          <w:p w14:paraId="0FB26FE0"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B7AA57D"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B2B9755" w14:textId="77777777" w:rsidR="00615E49" w:rsidRPr="00FF430B" w:rsidRDefault="00615E49" w:rsidP="00615E49">
            <w:pPr>
              <w:spacing w:line="276" w:lineRule="auto"/>
              <w:jc w:val="both"/>
              <w:rPr>
                <w:rFonts w:eastAsia="Calibri"/>
                <w:noProof w:val="0"/>
              </w:rPr>
            </w:pPr>
          </w:p>
        </w:tc>
      </w:tr>
    </w:tbl>
    <w:p w14:paraId="0D948433" w14:textId="77777777" w:rsidR="00615E49" w:rsidRPr="00FF430B" w:rsidRDefault="00615E49" w:rsidP="005A359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0E96FE5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5A04915"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120791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5D1D4E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E247B7"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E5F31F"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CACDC93"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25EA166F"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A760A3"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326AF"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5FB667"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57B6A"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BC5DDD"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699E49" w14:textId="77777777" w:rsidR="00615E49" w:rsidRPr="00FF430B" w:rsidRDefault="00615E49" w:rsidP="00615E49">
            <w:pPr>
              <w:spacing w:line="276" w:lineRule="auto"/>
              <w:jc w:val="center"/>
              <w:rPr>
                <w:rFonts w:eastAsia="Calibri"/>
                <w:noProof w:val="0"/>
              </w:rPr>
            </w:pPr>
          </w:p>
        </w:tc>
      </w:tr>
      <w:tr w:rsidR="00615E49" w:rsidRPr="00EC30C2" w14:paraId="31E2D18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6B77D8"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152F0"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37A73D"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17B8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FFDC8C"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BCCBCA" w14:textId="77777777" w:rsidR="00615E49" w:rsidRPr="00FF430B" w:rsidRDefault="00615E49" w:rsidP="00615E49">
            <w:pPr>
              <w:spacing w:line="276" w:lineRule="auto"/>
              <w:jc w:val="center"/>
              <w:rPr>
                <w:rFonts w:eastAsia="Calibri"/>
                <w:noProof w:val="0"/>
              </w:rPr>
            </w:pPr>
          </w:p>
        </w:tc>
      </w:tr>
    </w:tbl>
    <w:p w14:paraId="658E383C" w14:textId="77777777" w:rsidR="00615E49" w:rsidRPr="00FF430B" w:rsidRDefault="00615E49" w:rsidP="005A359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5FD16096" w14:textId="77777777" w:rsidTr="00615E49">
        <w:tc>
          <w:tcPr>
            <w:tcW w:w="5954" w:type="dxa"/>
            <w:shd w:val="clear" w:color="auto" w:fill="F2F2F2"/>
          </w:tcPr>
          <w:p w14:paraId="1C10351C"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4D22872"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D667CDF"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7D3C025D" w14:textId="77777777" w:rsidTr="00615E49">
        <w:tc>
          <w:tcPr>
            <w:tcW w:w="5954" w:type="dxa"/>
            <w:shd w:val="clear" w:color="auto" w:fill="F2F2F2"/>
          </w:tcPr>
          <w:p w14:paraId="7E7331C8"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2449B6F3"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AFC545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F9BA941" w14:textId="77777777" w:rsidTr="00615E49">
        <w:tc>
          <w:tcPr>
            <w:tcW w:w="5954" w:type="dxa"/>
            <w:shd w:val="clear" w:color="auto" w:fill="F2F2F2"/>
          </w:tcPr>
          <w:p w14:paraId="0233A08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11A2F0F5" w14:textId="77777777" w:rsidR="00615E49" w:rsidRPr="00FF430B" w:rsidRDefault="00615E49" w:rsidP="00615E49">
            <w:pPr>
              <w:spacing w:line="276" w:lineRule="auto"/>
              <w:contextualSpacing/>
              <w:jc w:val="both"/>
              <w:rPr>
                <w:rFonts w:eastAsia="Calibri"/>
                <w:noProof w:val="0"/>
                <w:sz w:val="20"/>
                <w:szCs w:val="20"/>
              </w:rPr>
            </w:pPr>
          </w:p>
          <w:p w14:paraId="33028F2B" w14:textId="77777777" w:rsidR="00615E49" w:rsidRPr="00FF430B" w:rsidRDefault="00615E49" w:rsidP="00615E49">
            <w:pPr>
              <w:spacing w:line="276" w:lineRule="auto"/>
              <w:contextualSpacing/>
              <w:jc w:val="both"/>
              <w:rPr>
                <w:rFonts w:eastAsia="Calibri"/>
                <w:noProof w:val="0"/>
              </w:rPr>
            </w:pPr>
          </w:p>
          <w:p w14:paraId="043B3CE4" w14:textId="77777777" w:rsidR="00615E49" w:rsidRPr="00FF430B" w:rsidRDefault="00615E49" w:rsidP="00615E49">
            <w:pPr>
              <w:spacing w:line="276" w:lineRule="auto"/>
              <w:contextualSpacing/>
              <w:jc w:val="both"/>
              <w:rPr>
                <w:rFonts w:eastAsia="Calibri"/>
                <w:noProof w:val="0"/>
              </w:rPr>
            </w:pPr>
          </w:p>
        </w:tc>
      </w:tr>
    </w:tbl>
    <w:p w14:paraId="41B905D2" w14:textId="77777777" w:rsidR="00006D6D" w:rsidRDefault="00006D6D" w:rsidP="00006D6D">
      <w:pPr>
        <w:spacing w:before="240" w:after="160" w:line="276" w:lineRule="auto"/>
        <w:ind w:left="1080"/>
        <w:jc w:val="both"/>
        <w:rPr>
          <w:rFonts w:eastAsia="Calibri"/>
          <w:b/>
          <w:noProof w:val="0"/>
        </w:rPr>
      </w:pPr>
    </w:p>
    <w:p w14:paraId="72210FA5" w14:textId="77777777" w:rsidR="00615E49" w:rsidRPr="00FF430B" w:rsidRDefault="00615E49" w:rsidP="005A359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1AFBFE58" w14:textId="77777777" w:rsidTr="00615E49">
        <w:tc>
          <w:tcPr>
            <w:tcW w:w="5812" w:type="dxa"/>
            <w:shd w:val="clear" w:color="auto" w:fill="F2F2F2"/>
          </w:tcPr>
          <w:p w14:paraId="79621C4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43E3F35D" w14:textId="77777777" w:rsidR="00615E49" w:rsidRPr="00FF430B" w:rsidRDefault="00615E49" w:rsidP="00615E49">
            <w:pPr>
              <w:spacing w:line="276" w:lineRule="auto"/>
              <w:contextualSpacing/>
              <w:jc w:val="both"/>
              <w:rPr>
                <w:rFonts w:eastAsia="Calibri"/>
                <w:noProof w:val="0"/>
              </w:rPr>
            </w:pPr>
          </w:p>
        </w:tc>
      </w:tr>
      <w:tr w:rsidR="00615E49" w:rsidRPr="00EC30C2" w14:paraId="2580FB4A" w14:textId="77777777" w:rsidTr="00615E49">
        <w:tc>
          <w:tcPr>
            <w:tcW w:w="5812" w:type="dxa"/>
            <w:shd w:val="clear" w:color="auto" w:fill="F2F2F2"/>
          </w:tcPr>
          <w:p w14:paraId="50593B5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A46CD2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593A1D4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26728ECD" w14:textId="77777777" w:rsidTr="00615E49">
        <w:tc>
          <w:tcPr>
            <w:tcW w:w="5812" w:type="dxa"/>
            <w:shd w:val="clear" w:color="auto" w:fill="F2F2F2"/>
          </w:tcPr>
          <w:p w14:paraId="603513F5"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6F4B822E"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ECE194B"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3AD326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7477547" w14:textId="77777777" w:rsidTr="00615E49">
        <w:tc>
          <w:tcPr>
            <w:tcW w:w="5812" w:type="dxa"/>
            <w:shd w:val="clear" w:color="auto" w:fill="F2F2F2"/>
          </w:tcPr>
          <w:p w14:paraId="13DD26F7"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62C9910" w14:textId="77777777" w:rsidR="00615E49" w:rsidRPr="00FF430B" w:rsidRDefault="00615E49" w:rsidP="00615E49">
            <w:pPr>
              <w:spacing w:line="276" w:lineRule="auto"/>
              <w:contextualSpacing/>
              <w:jc w:val="both"/>
              <w:rPr>
                <w:noProof w:val="0"/>
                <w:lang w:eastAsia="zh-CN"/>
              </w:rPr>
            </w:pPr>
          </w:p>
        </w:tc>
        <w:tc>
          <w:tcPr>
            <w:tcW w:w="4111" w:type="dxa"/>
          </w:tcPr>
          <w:p w14:paraId="17F8D1A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3F8FE183"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0DCB435F"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49E452C0"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4D836169" w14:textId="77777777" w:rsidTr="00615E49">
        <w:tc>
          <w:tcPr>
            <w:tcW w:w="5812" w:type="dxa"/>
            <w:shd w:val="clear" w:color="auto" w:fill="F2F2F2"/>
          </w:tcPr>
          <w:p w14:paraId="6B6B035A"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036C7661" w14:textId="77777777" w:rsidR="00615E49" w:rsidRPr="00FF430B" w:rsidRDefault="00615E49" w:rsidP="00615E49">
            <w:pPr>
              <w:spacing w:line="276" w:lineRule="auto"/>
              <w:jc w:val="both"/>
              <w:rPr>
                <w:rFonts w:eastAsia="Calibri"/>
                <w:noProof w:val="0"/>
              </w:rPr>
            </w:pPr>
          </w:p>
          <w:p w14:paraId="73062341" w14:textId="77777777" w:rsidR="00615E49" w:rsidRPr="00FF430B" w:rsidRDefault="00615E49" w:rsidP="00615E49">
            <w:pPr>
              <w:spacing w:line="276" w:lineRule="auto"/>
              <w:jc w:val="both"/>
              <w:rPr>
                <w:rFonts w:eastAsia="Calibri"/>
                <w:noProof w:val="0"/>
              </w:rPr>
            </w:pPr>
          </w:p>
        </w:tc>
      </w:tr>
    </w:tbl>
    <w:p w14:paraId="443CC918" w14:textId="77777777" w:rsidR="00615E49" w:rsidRPr="00FF430B" w:rsidRDefault="00615E49" w:rsidP="00615E49">
      <w:pPr>
        <w:spacing w:after="160" w:line="276" w:lineRule="auto"/>
        <w:jc w:val="both"/>
        <w:rPr>
          <w:rFonts w:eastAsia="Calibri"/>
          <w:noProof w:val="0"/>
        </w:rPr>
      </w:pPr>
    </w:p>
    <w:p w14:paraId="6AFB704A"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4B0FA72A" w14:textId="77777777" w:rsidR="00615E49" w:rsidRPr="00FF430B" w:rsidRDefault="00615E49" w:rsidP="00615E49">
      <w:pPr>
        <w:spacing w:after="160" w:line="276" w:lineRule="auto"/>
        <w:jc w:val="both"/>
        <w:rPr>
          <w:rFonts w:eastAsia="Calibri"/>
          <w:noProof w:val="0"/>
        </w:rPr>
      </w:pPr>
    </w:p>
    <w:p w14:paraId="328CDFD5" w14:textId="77777777" w:rsidR="00615E49" w:rsidRPr="00FF430B" w:rsidRDefault="00615E49" w:rsidP="00615E49">
      <w:pPr>
        <w:spacing w:after="160" w:line="276" w:lineRule="auto"/>
        <w:jc w:val="both"/>
        <w:rPr>
          <w:rFonts w:eastAsia="Calibri"/>
          <w:noProof w:val="0"/>
        </w:rPr>
      </w:pPr>
    </w:p>
    <w:p w14:paraId="6173C598"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3170428B" w14:textId="77777777" w:rsidR="00615E49" w:rsidRPr="00FF430B" w:rsidRDefault="00615E49" w:rsidP="00615E49">
      <w:pPr>
        <w:spacing w:after="160" w:line="276" w:lineRule="auto"/>
        <w:rPr>
          <w:rFonts w:ascii="Calibri" w:eastAsia="Calibri" w:hAnsi="Calibri"/>
          <w:noProof w:val="0"/>
          <w:sz w:val="22"/>
          <w:szCs w:val="22"/>
        </w:rPr>
      </w:pPr>
    </w:p>
    <w:p w14:paraId="3AB59EAC" w14:textId="77777777" w:rsidR="00B65C93" w:rsidRPr="00FF430B" w:rsidRDefault="00B65C93" w:rsidP="00615E49">
      <w:pPr>
        <w:spacing w:after="160" w:line="276" w:lineRule="auto"/>
        <w:rPr>
          <w:rFonts w:ascii="Calibri" w:eastAsia="Calibri" w:hAnsi="Calibri"/>
          <w:noProof w:val="0"/>
          <w:sz w:val="22"/>
          <w:szCs w:val="22"/>
        </w:rPr>
      </w:pPr>
    </w:p>
    <w:p w14:paraId="6494ED98" w14:textId="77777777" w:rsidR="000E4D7D" w:rsidRPr="00FF430B" w:rsidRDefault="000E4D7D" w:rsidP="00615E49">
      <w:pPr>
        <w:spacing w:after="160" w:line="276" w:lineRule="auto"/>
        <w:rPr>
          <w:rFonts w:ascii="Calibri" w:eastAsia="Calibri" w:hAnsi="Calibri"/>
          <w:noProof w:val="0"/>
          <w:sz w:val="22"/>
          <w:szCs w:val="22"/>
        </w:rPr>
      </w:pPr>
    </w:p>
    <w:p w14:paraId="406BDA81" w14:textId="77777777" w:rsidR="000E4D7D" w:rsidRPr="00FF430B" w:rsidRDefault="000E4D7D" w:rsidP="00615E49">
      <w:pPr>
        <w:spacing w:after="160" w:line="276" w:lineRule="auto"/>
        <w:rPr>
          <w:rFonts w:ascii="Calibri" w:eastAsia="Calibri" w:hAnsi="Calibri"/>
          <w:noProof w:val="0"/>
          <w:sz w:val="22"/>
          <w:szCs w:val="22"/>
        </w:rPr>
      </w:pPr>
    </w:p>
    <w:p w14:paraId="04AA4B20" w14:textId="77777777" w:rsidR="000E4D7D" w:rsidRPr="00FF430B" w:rsidRDefault="000E4D7D" w:rsidP="00615E49">
      <w:pPr>
        <w:spacing w:after="160" w:line="276" w:lineRule="auto"/>
        <w:rPr>
          <w:rFonts w:ascii="Calibri" w:eastAsia="Calibri" w:hAnsi="Calibri"/>
          <w:noProof w:val="0"/>
          <w:sz w:val="22"/>
          <w:szCs w:val="22"/>
        </w:rPr>
      </w:pPr>
    </w:p>
    <w:p w14:paraId="1410D050" w14:textId="77777777" w:rsidR="000E4D7D" w:rsidRPr="00FF430B" w:rsidRDefault="000E4D7D" w:rsidP="00615E49">
      <w:pPr>
        <w:spacing w:after="160" w:line="276" w:lineRule="auto"/>
        <w:rPr>
          <w:rFonts w:ascii="Calibri" w:eastAsia="Calibri" w:hAnsi="Calibri"/>
          <w:noProof w:val="0"/>
          <w:sz w:val="22"/>
          <w:szCs w:val="22"/>
        </w:rPr>
      </w:pPr>
    </w:p>
    <w:p w14:paraId="64143DB0" w14:textId="77777777" w:rsidR="000E4D7D" w:rsidRPr="00FF430B" w:rsidRDefault="000E4D7D" w:rsidP="00615E49">
      <w:pPr>
        <w:spacing w:after="160" w:line="276" w:lineRule="auto"/>
        <w:rPr>
          <w:rFonts w:ascii="Calibri" w:eastAsia="Calibri" w:hAnsi="Calibri"/>
          <w:noProof w:val="0"/>
          <w:sz w:val="22"/>
          <w:szCs w:val="22"/>
        </w:rPr>
      </w:pPr>
    </w:p>
    <w:p w14:paraId="778F84B7" w14:textId="77777777" w:rsidR="000E4D7D" w:rsidRPr="00FF430B" w:rsidRDefault="000E4D7D" w:rsidP="00615E49">
      <w:pPr>
        <w:spacing w:after="160" w:line="276" w:lineRule="auto"/>
        <w:rPr>
          <w:rFonts w:ascii="Calibri" w:eastAsia="Calibri" w:hAnsi="Calibri"/>
          <w:noProof w:val="0"/>
          <w:sz w:val="22"/>
          <w:szCs w:val="22"/>
        </w:rPr>
      </w:pPr>
    </w:p>
    <w:p w14:paraId="57E36361" w14:textId="77777777" w:rsidR="000E4D7D" w:rsidRPr="00FF430B" w:rsidRDefault="000E4D7D" w:rsidP="00615E49">
      <w:pPr>
        <w:spacing w:after="160" w:line="276" w:lineRule="auto"/>
        <w:rPr>
          <w:rFonts w:ascii="Calibri" w:eastAsia="Calibri" w:hAnsi="Calibri"/>
          <w:noProof w:val="0"/>
          <w:sz w:val="22"/>
          <w:szCs w:val="22"/>
        </w:rPr>
      </w:pPr>
    </w:p>
    <w:p w14:paraId="496866AA" w14:textId="77777777" w:rsidR="000E4D7D" w:rsidRPr="00FF430B" w:rsidRDefault="000E4D7D" w:rsidP="00615E49">
      <w:pPr>
        <w:spacing w:after="160" w:line="276" w:lineRule="auto"/>
        <w:rPr>
          <w:rFonts w:ascii="Calibri" w:eastAsia="Calibri" w:hAnsi="Calibri"/>
          <w:noProof w:val="0"/>
          <w:sz w:val="22"/>
          <w:szCs w:val="22"/>
        </w:rPr>
      </w:pPr>
    </w:p>
    <w:p w14:paraId="45376D36" w14:textId="77777777" w:rsidR="000E4D7D" w:rsidRPr="00FF430B" w:rsidRDefault="000E4D7D" w:rsidP="00615E49">
      <w:pPr>
        <w:spacing w:after="160" w:line="276" w:lineRule="auto"/>
        <w:rPr>
          <w:rFonts w:ascii="Calibri" w:eastAsia="Calibri" w:hAnsi="Calibri"/>
          <w:noProof w:val="0"/>
          <w:sz w:val="22"/>
          <w:szCs w:val="22"/>
        </w:rPr>
      </w:pPr>
    </w:p>
    <w:p w14:paraId="7A658835" w14:textId="77777777" w:rsidR="000E4D7D" w:rsidRPr="00FF430B" w:rsidRDefault="000E4D7D" w:rsidP="00615E49">
      <w:pPr>
        <w:spacing w:after="160" w:line="276" w:lineRule="auto"/>
        <w:rPr>
          <w:rFonts w:ascii="Calibri" w:eastAsia="Calibri" w:hAnsi="Calibri"/>
          <w:noProof w:val="0"/>
          <w:sz w:val="22"/>
          <w:szCs w:val="22"/>
        </w:rPr>
      </w:pPr>
    </w:p>
    <w:p w14:paraId="2427400F" w14:textId="77777777" w:rsidR="000E4D7D" w:rsidRPr="00FF430B" w:rsidRDefault="000E4D7D" w:rsidP="00615E49">
      <w:pPr>
        <w:spacing w:after="160" w:line="276" w:lineRule="auto"/>
        <w:rPr>
          <w:rFonts w:ascii="Calibri" w:eastAsia="Calibri" w:hAnsi="Calibri"/>
          <w:noProof w:val="0"/>
          <w:sz w:val="22"/>
          <w:szCs w:val="22"/>
        </w:rPr>
      </w:pPr>
    </w:p>
    <w:p w14:paraId="10D13B05" w14:textId="77777777" w:rsidR="000E4D7D" w:rsidRPr="00FF430B" w:rsidRDefault="000E4D7D" w:rsidP="00615E49">
      <w:pPr>
        <w:spacing w:after="160" w:line="276" w:lineRule="auto"/>
        <w:rPr>
          <w:rFonts w:ascii="Calibri" w:eastAsia="Calibri" w:hAnsi="Calibri"/>
          <w:noProof w:val="0"/>
          <w:sz w:val="22"/>
          <w:szCs w:val="22"/>
        </w:rPr>
      </w:pPr>
    </w:p>
    <w:p w14:paraId="45D1F1CD" w14:textId="77777777" w:rsidR="007C3BE3" w:rsidRDefault="007C3BE3" w:rsidP="007C3BE3">
      <w:pPr>
        <w:jc w:val="right"/>
        <w:rPr>
          <w:noProof w:val="0"/>
          <w:sz w:val="22"/>
          <w:szCs w:val="22"/>
        </w:rPr>
      </w:pPr>
      <w:r>
        <w:rPr>
          <w:noProof w:val="0"/>
        </w:rPr>
        <w:lastRenderedPageBreak/>
        <w:t>Anexa nr. 2</w:t>
      </w:r>
    </w:p>
    <w:p w14:paraId="22362E26" w14:textId="77777777" w:rsidR="007C3BE3" w:rsidRDefault="007C3BE3" w:rsidP="007C3BE3">
      <w:pPr>
        <w:jc w:val="right"/>
        <w:rPr>
          <w:noProof w:val="0"/>
        </w:rPr>
      </w:pPr>
      <w:r>
        <w:rPr>
          <w:noProof w:val="0"/>
        </w:rPr>
        <w:t>la Documentația standard nr. 115</w:t>
      </w:r>
    </w:p>
    <w:p w14:paraId="13953821" w14:textId="77777777" w:rsidR="007C3BE3" w:rsidRDefault="007C3BE3" w:rsidP="007C3BE3">
      <w:pPr>
        <w:jc w:val="right"/>
        <w:rPr>
          <w:noProof w:val="0"/>
        </w:rPr>
      </w:pPr>
      <w:r>
        <w:rPr>
          <w:noProof w:val="0"/>
        </w:rPr>
        <w:t>din 15 septembrie 2021</w:t>
      </w:r>
    </w:p>
    <w:p w14:paraId="5E971909" w14:textId="77777777" w:rsidR="007C3BE3" w:rsidRDefault="007C3BE3" w:rsidP="007C3BE3">
      <w:pPr>
        <w:jc w:val="right"/>
        <w:rPr>
          <w:noProof w:val="0"/>
        </w:rPr>
      </w:pPr>
    </w:p>
    <w:p w14:paraId="65A8604F" w14:textId="77777777" w:rsidR="007C3BE3" w:rsidRDefault="007C3BE3" w:rsidP="007C3BE3">
      <w:pPr>
        <w:jc w:val="right"/>
        <w:rPr>
          <w:noProof w:val="0"/>
        </w:rPr>
      </w:pPr>
    </w:p>
    <w:p w14:paraId="4D7710CB" w14:textId="77777777" w:rsidR="001E67E7" w:rsidRPr="001E67E7" w:rsidRDefault="001E67E7" w:rsidP="001E67E7">
      <w:pPr>
        <w:spacing w:before="120"/>
        <w:jc w:val="center"/>
        <w:outlineLvl w:val="0"/>
        <w:rPr>
          <w:rFonts w:eastAsia="SimSun"/>
          <w:b/>
          <w:noProof w:val="0"/>
          <w:sz w:val="28"/>
          <w:szCs w:val="28"/>
          <w:lang w:eastAsia="ru-RU"/>
        </w:rPr>
      </w:pPr>
      <w:bookmarkStart w:id="45" w:name="_Hlk77770922"/>
      <w:r w:rsidRPr="001E67E7">
        <w:rPr>
          <w:rFonts w:eastAsia="SimSun"/>
          <w:b/>
          <w:noProof w:val="0"/>
          <w:sz w:val="28"/>
          <w:szCs w:val="28"/>
          <w:lang w:eastAsia="ru-RU"/>
        </w:rPr>
        <w:t>ANUNȚ DE PARTICIPARE INCLUSIV PENTRU PROCEDURILE DE PRESELECȚIE/PROCEDURILE NEGOCIATE</w:t>
      </w:r>
      <w:bookmarkEnd w:id="45"/>
    </w:p>
    <w:p w14:paraId="6BCC21B9" w14:textId="77777777" w:rsidR="001E67E7" w:rsidRPr="001E67E7" w:rsidRDefault="001E67E7" w:rsidP="001E67E7">
      <w:pPr>
        <w:rPr>
          <w:rFonts w:eastAsia="SimSun"/>
          <w:noProof w:val="0"/>
          <w:sz w:val="20"/>
          <w:szCs w:val="20"/>
          <w:lang w:val="it-IT" w:eastAsia="ru-RU"/>
        </w:rPr>
      </w:pPr>
    </w:p>
    <w:p w14:paraId="11369837" w14:textId="77777777" w:rsidR="001E67E7" w:rsidRPr="001E67E7" w:rsidRDefault="001E67E7" w:rsidP="001E67E7">
      <w:pPr>
        <w:shd w:val="clear" w:color="auto" w:fill="FFFFFF" w:themeFill="background1"/>
        <w:spacing w:before="120"/>
        <w:rPr>
          <w:rFonts w:eastAsia="SimSun"/>
          <w:b/>
          <w:noProof w:val="0"/>
          <w:lang w:val="it-IT" w:eastAsia="ru-RU"/>
        </w:rPr>
      </w:pPr>
      <w:r w:rsidRPr="001E67E7">
        <w:rPr>
          <w:rFonts w:eastAsia="SimSun"/>
          <w:b/>
          <w:noProof w:val="0"/>
          <w:lang w:val="it-IT" w:eastAsia="ru-RU"/>
        </w:rPr>
        <w:t xml:space="preserve">privind achiziționarea </w:t>
      </w:r>
      <w:r w:rsidRPr="001E67E7">
        <w:rPr>
          <w:rFonts w:eastAsia="SimSun"/>
          <w:b/>
          <w:noProof w:val="0"/>
          <w:shd w:val="clear" w:color="auto" w:fill="FFFFFF" w:themeFill="background1"/>
          <w:lang w:val="it-IT" w:eastAsia="ru-RU"/>
        </w:rPr>
        <w:t xml:space="preserve">_________________________________________________________________________    </w:t>
      </w:r>
      <w:r w:rsidRPr="001E67E7">
        <w:rPr>
          <w:rFonts w:eastAsia="SimSun"/>
          <w:b/>
          <w:noProof w:val="0"/>
          <w:shd w:val="clear" w:color="auto" w:fill="FFFFFF" w:themeFill="background1"/>
          <w:lang w:val="it-IT" w:eastAsia="ru-RU"/>
        </w:rPr>
        <w:br/>
      </w:r>
      <w:r w:rsidRPr="001E67E7">
        <w:rPr>
          <w:rFonts w:eastAsia="SimSun"/>
          <w:noProof w:val="0"/>
          <w:sz w:val="20"/>
          <w:lang w:val="it-IT" w:eastAsia="ru-RU"/>
        </w:rPr>
        <w:t xml:space="preserve">                                                                                (se indică obiectul achiziției)</w:t>
      </w:r>
      <w:r w:rsidRPr="001E67E7">
        <w:rPr>
          <w:rFonts w:eastAsia="SimSun"/>
          <w:b/>
          <w:noProof w:val="0"/>
          <w:lang w:val="it-IT" w:eastAsia="ru-RU"/>
        </w:rPr>
        <w:br/>
        <w:t>prin procedura de achiziție_________________________________________________</w:t>
      </w:r>
      <w:r w:rsidRPr="001E67E7">
        <w:rPr>
          <w:rFonts w:eastAsia="SimSun"/>
          <w:b/>
          <w:noProof w:val="0"/>
          <w:lang w:val="it-IT" w:eastAsia="ru-RU"/>
        </w:rPr>
        <w:br/>
      </w:r>
      <w:r w:rsidRPr="001E67E7">
        <w:rPr>
          <w:rFonts w:eastAsia="SimSun"/>
          <w:noProof w:val="0"/>
          <w:sz w:val="20"/>
          <w:lang w:val="it-IT" w:eastAsia="ru-RU"/>
        </w:rPr>
        <w:t xml:space="preserve">                                                                                (tipul procedurii de achiziție)</w:t>
      </w:r>
    </w:p>
    <w:p w14:paraId="767A3FEF" w14:textId="77777777" w:rsidR="001E67E7" w:rsidRPr="001E67E7" w:rsidRDefault="001E67E7" w:rsidP="001E67E7">
      <w:pPr>
        <w:shd w:val="clear" w:color="auto" w:fill="FFFFFF" w:themeFill="background1"/>
        <w:spacing w:before="120"/>
        <w:outlineLvl w:val="0"/>
        <w:rPr>
          <w:rFonts w:eastAsia="SimSun"/>
          <w:b/>
          <w:noProof w:val="0"/>
          <w:sz w:val="32"/>
          <w:szCs w:val="32"/>
          <w:lang w:eastAsia="ru-RU"/>
        </w:rPr>
      </w:pPr>
    </w:p>
    <w:p w14:paraId="4AF39861" w14:textId="77777777" w:rsidR="001E67E7" w:rsidRPr="001E67E7" w:rsidRDefault="001E67E7" w:rsidP="001E67E7">
      <w:pPr>
        <w:shd w:val="clear" w:color="auto" w:fill="FFFFFF" w:themeFill="background1"/>
        <w:rPr>
          <w:rFonts w:eastAsia="SimSun"/>
          <w:noProof w:val="0"/>
          <w:sz w:val="20"/>
          <w:szCs w:val="20"/>
          <w:lang w:val="it-IT" w:eastAsia="ru-RU"/>
        </w:rPr>
      </w:pPr>
    </w:p>
    <w:p w14:paraId="7E299215"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4" w:hanging="284"/>
        <w:rPr>
          <w:rFonts w:eastAsia="SimSun"/>
          <w:b/>
          <w:noProof w:val="0"/>
          <w:lang w:val="ru-RU" w:eastAsia="ru-RU"/>
        </w:rPr>
      </w:pPr>
      <w:proofErr w:type="spellStart"/>
      <w:r w:rsidRPr="001E67E7">
        <w:rPr>
          <w:rFonts w:eastAsia="SimSun"/>
          <w:b/>
          <w:noProof w:val="0"/>
          <w:lang w:val="ru-RU" w:eastAsia="ru-RU"/>
        </w:rPr>
        <w:t>Denumirea</w:t>
      </w:r>
      <w:proofErr w:type="spellEnd"/>
      <w:r w:rsidRPr="001E67E7">
        <w:rPr>
          <w:rFonts w:eastAsia="SimSun"/>
          <w:b/>
          <w:noProof w:val="0"/>
          <w:lang w:eastAsia="ru-RU"/>
        </w:rPr>
        <w:t xml:space="preserve"> </w:t>
      </w:r>
      <w:proofErr w:type="spellStart"/>
      <w:r w:rsidRPr="001E67E7">
        <w:rPr>
          <w:rFonts w:eastAsia="SimSun"/>
          <w:b/>
          <w:noProof w:val="0"/>
          <w:lang w:val="ru-RU" w:eastAsia="ru-RU"/>
        </w:rPr>
        <w:t>autorității</w:t>
      </w:r>
      <w:proofErr w:type="spellEnd"/>
      <w:r w:rsidRPr="001E67E7">
        <w:rPr>
          <w:rFonts w:eastAsia="SimSun"/>
          <w:b/>
          <w:noProof w:val="0"/>
          <w:lang w:eastAsia="ru-RU"/>
        </w:rPr>
        <w:t xml:space="preserve"> </w:t>
      </w:r>
      <w:proofErr w:type="spellStart"/>
      <w:r w:rsidRPr="001E67E7">
        <w:rPr>
          <w:rFonts w:eastAsia="SimSun"/>
          <w:b/>
          <w:noProof w:val="0"/>
          <w:lang w:val="ru-RU" w:eastAsia="ru-RU"/>
        </w:rPr>
        <w:t>contractante</w:t>
      </w:r>
      <w:proofErr w:type="spellEnd"/>
      <w:r w:rsidRPr="001E67E7">
        <w:rPr>
          <w:rFonts w:eastAsia="SimSun"/>
          <w:b/>
          <w:noProof w:val="0"/>
          <w:lang w:val="ru-RU" w:eastAsia="ru-RU"/>
        </w:rPr>
        <w:t>: _______________________________________</w:t>
      </w:r>
    </w:p>
    <w:p w14:paraId="1BD62F76"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4" w:hanging="284"/>
        <w:rPr>
          <w:rFonts w:eastAsia="SimSun"/>
          <w:b/>
          <w:noProof w:val="0"/>
          <w:lang w:val="ru-RU" w:eastAsia="ru-RU"/>
        </w:rPr>
      </w:pPr>
      <w:proofErr w:type="gramStart"/>
      <w:r w:rsidRPr="001E67E7">
        <w:rPr>
          <w:rFonts w:eastAsia="SimSun"/>
          <w:b/>
          <w:noProof w:val="0"/>
          <w:lang w:val="ru-RU" w:eastAsia="ru-RU"/>
        </w:rPr>
        <w:t>IDNO:</w:t>
      </w:r>
      <w:r w:rsidRPr="001E67E7">
        <w:rPr>
          <w:rFonts w:eastAsia="SimSun"/>
          <w:b/>
          <w:noProof w:val="0"/>
          <w:shd w:val="clear" w:color="auto" w:fill="FFFFFF" w:themeFill="background1"/>
          <w:lang w:val="ru-RU" w:eastAsia="ru-RU"/>
        </w:rPr>
        <w:t>_</w:t>
      </w:r>
      <w:proofErr w:type="gramEnd"/>
      <w:r w:rsidRPr="001E67E7">
        <w:rPr>
          <w:rFonts w:eastAsia="SimSun"/>
          <w:b/>
          <w:noProof w:val="0"/>
          <w:shd w:val="clear" w:color="auto" w:fill="FFFFFF" w:themeFill="background1"/>
          <w:lang w:val="ru-RU" w:eastAsia="ru-RU"/>
        </w:rPr>
        <w:t>_______________________________________________________________</w:t>
      </w:r>
    </w:p>
    <w:p w14:paraId="02E770DA"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4" w:hanging="284"/>
        <w:rPr>
          <w:rFonts w:eastAsia="SimSun"/>
          <w:b/>
          <w:noProof w:val="0"/>
          <w:lang w:val="ru-RU" w:eastAsia="ru-RU"/>
        </w:rPr>
      </w:pPr>
      <w:r w:rsidRPr="001E67E7">
        <w:rPr>
          <w:rFonts w:eastAsia="SimSun"/>
          <w:b/>
          <w:noProof w:val="0"/>
          <w:lang w:val="ru-RU" w:eastAsia="ru-RU"/>
        </w:rPr>
        <w:t>Adresa</w:t>
      </w:r>
      <w:r w:rsidRPr="001E67E7">
        <w:rPr>
          <w:rFonts w:eastAsia="SimSun"/>
          <w:b/>
          <w:noProof w:val="0"/>
          <w:shd w:val="clear" w:color="auto" w:fill="FFFFFF" w:themeFill="background1"/>
          <w:lang w:val="ru-RU" w:eastAsia="ru-RU"/>
        </w:rPr>
        <w:t>________________________________________________________________</w:t>
      </w:r>
    </w:p>
    <w:p w14:paraId="03E10A67"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4" w:hanging="284"/>
        <w:rPr>
          <w:rFonts w:eastAsia="SimSun"/>
          <w:b/>
          <w:noProof w:val="0"/>
          <w:lang w:val="ru-RU" w:eastAsia="ru-RU"/>
        </w:rPr>
      </w:pPr>
      <w:proofErr w:type="spellStart"/>
      <w:r w:rsidRPr="001E67E7">
        <w:rPr>
          <w:rFonts w:eastAsia="SimSun"/>
          <w:b/>
          <w:noProof w:val="0"/>
          <w:lang w:val="ru-RU" w:eastAsia="ru-RU"/>
        </w:rPr>
        <w:t>Numărul</w:t>
      </w:r>
      <w:proofErr w:type="spellEnd"/>
      <w:r w:rsidRPr="001E67E7">
        <w:rPr>
          <w:rFonts w:eastAsia="SimSun"/>
          <w:b/>
          <w:noProof w:val="0"/>
          <w:lang w:eastAsia="ru-RU"/>
        </w:rPr>
        <w:t xml:space="preserve"> </w:t>
      </w:r>
      <w:proofErr w:type="spellStart"/>
      <w:r w:rsidRPr="001E67E7">
        <w:rPr>
          <w:rFonts w:eastAsia="SimSun"/>
          <w:b/>
          <w:noProof w:val="0"/>
          <w:lang w:val="ru-RU" w:eastAsia="ru-RU"/>
        </w:rPr>
        <w:t>de</w:t>
      </w:r>
      <w:proofErr w:type="spellEnd"/>
      <w:r w:rsidRPr="001E67E7">
        <w:rPr>
          <w:rFonts w:eastAsia="SimSun"/>
          <w:b/>
          <w:noProof w:val="0"/>
          <w:lang w:eastAsia="ru-RU"/>
        </w:rPr>
        <w:t xml:space="preserve"> </w:t>
      </w:r>
      <w:proofErr w:type="spellStart"/>
      <w:r w:rsidRPr="001E67E7">
        <w:rPr>
          <w:rFonts w:eastAsia="SimSun"/>
          <w:b/>
          <w:noProof w:val="0"/>
          <w:lang w:val="ru-RU" w:eastAsia="ru-RU"/>
        </w:rPr>
        <w:t>telefon</w:t>
      </w:r>
      <w:proofErr w:type="spellEnd"/>
      <w:r w:rsidRPr="001E67E7">
        <w:rPr>
          <w:rFonts w:eastAsia="SimSun"/>
          <w:b/>
          <w:noProof w:val="0"/>
          <w:lang w:val="ru-RU" w:eastAsia="ru-RU"/>
        </w:rPr>
        <w:t>/</w:t>
      </w:r>
      <w:proofErr w:type="spellStart"/>
      <w:r w:rsidRPr="001E67E7">
        <w:rPr>
          <w:rFonts w:eastAsia="SimSun"/>
          <w:b/>
          <w:noProof w:val="0"/>
          <w:lang w:val="ru-RU" w:eastAsia="ru-RU"/>
        </w:rPr>
        <w:t>fax</w:t>
      </w:r>
      <w:proofErr w:type="spellEnd"/>
      <w:r w:rsidRPr="001E67E7">
        <w:rPr>
          <w:rFonts w:eastAsia="SimSun"/>
          <w:b/>
          <w:noProof w:val="0"/>
          <w:lang w:val="ru-RU" w:eastAsia="ru-RU"/>
        </w:rPr>
        <w:t xml:space="preserve">: </w:t>
      </w:r>
      <w:r w:rsidRPr="001E67E7">
        <w:rPr>
          <w:rFonts w:eastAsia="SimSun"/>
          <w:b/>
          <w:noProof w:val="0"/>
          <w:shd w:val="clear" w:color="auto" w:fill="FFFFFF" w:themeFill="background1"/>
          <w:lang w:val="ru-RU" w:eastAsia="ru-RU"/>
        </w:rPr>
        <w:t>_________________________________________________</w:t>
      </w:r>
      <w:r w:rsidRPr="001E67E7">
        <w:rPr>
          <w:rFonts w:eastAsia="SimSun"/>
          <w:b/>
          <w:noProof w:val="0"/>
          <w:shd w:val="clear" w:color="auto" w:fill="FFFFFF" w:themeFill="background1"/>
          <w:lang w:val="ru-RU" w:eastAsia="ru-RU"/>
        </w:rPr>
        <w:softHyphen/>
      </w:r>
      <w:r w:rsidRPr="001E67E7">
        <w:rPr>
          <w:rFonts w:eastAsia="SimSun"/>
          <w:b/>
          <w:noProof w:val="0"/>
          <w:shd w:val="clear" w:color="auto" w:fill="FFFFFF" w:themeFill="background1"/>
          <w:lang w:val="ru-RU" w:eastAsia="ru-RU"/>
        </w:rPr>
        <w:softHyphen/>
      </w:r>
    </w:p>
    <w:p w14:paraId="6B58D587"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4" w:hanging="284"/>
        <w:rPr>
          <w:rFonts w:eastAsia="SimSun"/>
          <w:b/>
          <w:noProof w:val="0"/>
          <w:lang w:val="it-IT" w:eastAsia="ru-RU"/>
        </w:rPr>
      </w:pPr>
      <w:r w:rsidRPr="001E67E7">
        <w:rPr>
          <w:rFonts w:eastAsia="SimSun"/>
          <w:b/>
          <w:noProof w:val="0"/>
          <w:lang w:val="it-IT" w:eastAsia="ru-RU"/>
        </w:rPr>
        <w:t xml:space="preserve">Adresa de e-mail și pagina web oficială ale autorității contractante: </w:t>
      </w:r>
      <w:r w:rsidRPr="001E67E7">
        <w:rPr>
          <w:rFonts w:eastAsia="SimSun"/>
          <w:b/>
          <w:noProof w:val="0"/>
          <w:shd w:val="clear" w:color="auto" w:fill="FFFFFF" w:themeFill="background1"/>
          <w:lang w:val="it-IT" w:eastAsia="ru-RU"/>
        </w:rPr>
        <w:t>____________</w:t>
      </w:r>
    </w:p>
    <w:p w14:paraId="4A049125"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67E7">
        <w:rPr>
          <w:rFonts w:eastAsia="SimSun"/>
          <w:b/>
          <w:noProof w:val="0"/>
          <w:lang w:val="it-IT" w:eastAsia="ru-RU"/>
        </w:rPr>
        <w:t xml:space="preserve">Adresa de e-mail sau pagina web oficială de la care se va putea obține accesul la documentația de atribuire: </w:t>
      </w:r>
      <w:r w:rsidRPr="001E67E7">
        <w:rPr>
          <w:rFonts w:eastAsia="SimSun"/>
          <w:b/>
          <w:i/>
          <w:noProof w:val="0"/>
          <w:lang w:val="it-IT" w:eastAsia="ru-RU"/>
        </w:rPr>
        <w:t>documentația de atribuire este anexată în cadrul procedurii în SIA RSAP</w:t>
      </w:r>
    </w:p>
    <w:p w14:paraId="2C4125C3" w14:textId="77777777" w:rsidR="001E67E7" w:rsidRPr="001E67E7" w:rsidRDefault="001E67E7" w:rsidP="001E67E7">
      <w:pPr>
        <w:numPr>
          <w:ilvl w:val="0"/>
          <w:numId w:val="23"/>
        </w:numPr>
        <w:shd w:val="clear" w:color="auto" w:fill="FFFFFF" w:themeFill="background1"/>
        <w:tabs>
          <w:tab w:val="left" w:pos="284"/>
          <w:tab w:val="right" w:pos="9531"/>
        </w:tabs>
        <w:spacing w:before="120"/>
        <w:ind w:left="288" w:hanging="288"/>
        <w:rPr>
          <w:rFonts w:eastAsia="SimSun"/>
          <w:b/>
          <w:noProof w:val="0"/>
          <w:lang w:val="it-IT" w:eastAsia="ru-RU"/>
        </w:rPr>
      </w:pPr>
      <w:r w:rsidRPr="001E67E7">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A528434" w14:textId="77777777" w:rsidR="001E67E7" w:rsidRPr="001E67E7" w:rsidRDefault="001E67E7" w:rsidP="001E67E7">
      <w:pPr>
        <w:numPr>
          <w:ilvl w:val="0"/>
          <w:numId w:val="23"/>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67E7">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67E7" w:rsidRPr="001E67E7" w14:paraId="5F12AD83" w14:textId="77777777" w:rsidTr="006C460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AA69AFB" w14:textId="77777777" w:rsidR="001E67E7" w:rsidRPr="001E67E7" w:rsidRDefault="001E67E7" w:rsidP="001E67E7">
            <w:pPr>
              <w:shd w:val="clear" w:color="auto" w:fill="FFFFFF" w:themeFill="background1"/>
              <w:spacing w:before="120"/>
              <w:jc w:val="center"/>
              <w:rPr>
                <w:rFonts w:eastAsia="SimSun"/>
                <w:b/>
                <w:noProof w:val="0"/>
                <w:sz w:val="20"/>
                <w:szCs w:val="20"/>
                <w:lang w:val="ru-RU" w:eastAsia="ru-RU"/>
              </w:rPr>
            </w:pPr>
            <w:proofErr w:type="spellStart"/>
            <w:r w:rsidRPr="001E67E7">
              <w:rPr>
                <w:rFonts w:eastAsia="SimSun"/>
                <w:b/>
                <w:noProof w:val="0"/>
                <w:sz w:val="20"/>
                <w:szCs w:val="20"/>
                <w:lang w:val="ru-RU" w:eastAsia="ru-RU"/>
              </w:rPr>
              <w:t>Nr</w:t>
            </w:r>
            <w:proofErr w:type="spellEnd"/>
            <w:r w:rsidRPr="001E67E7">
              <w:rPr>
                <w:rFonts w:eastAsia="SimSun"/>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4944BBA" w14:textId="77777777" w:rsidR="001E67E7" w:rsidRPr="001E67E7" w:rsidRDefault="001E67E7" w:rsidP="001E67E7">
            <w:pPr>
              <w:shd w:val="clear" w:color="auto" w:fill="FFFFFF" w:themeFill="background1"/>
              <w:spacing w:before="120"/>
              <w:jc w:val="center"/>
              <w:rPr>
                <w:rFonts w:eastAsia="SimSun"/>
                <w:b/>
                <w:noProof w:val="0"/>
                <w:sz w:val="20"/>
                <w:szCs w:val="20"/>
                <w:lang w:val="ru-RU" w:eastAsia="ru-RU"/>
              </w:rPr>
            </w:pPr>
            <w:proofErr w:type="spellStart"/>
            <w:r w:rsidRPr="001E67E7">
              <w:rPr>
                <w:rFonts w:eastAsia="SimSun"/>
                <w:b/>
                <w:noProof w:val="0"/>
                <w:sz w:val="20"/>
                <w:szCs w:val="20"/>
                <w:lang w:val="ru-RU" w:eastAsia="ru-RU"/>
              </w:rPr>
              <w:t>Cod</w:t>
            </w:r>
            <w:proofErr w:type="spellEnd"/>
            <w:r w:rsidRPr="001E67E7">
              <w:rPr>
                <w:rFonts w:eastAsia="SimSun"/>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5829EF6B" w14:textId="77777777" w:rsidR="001E67E7" w:rsidRPr="001E67E7" w:rsidRDefault="001E67E7" w:rsidP="001E67E7">
            <w:pPr>
              <w:shd w:val="clear" w:color="auto" w:fill="FFFFFF" w:themeFill="background1"/>
              <w:spacing w:before="120"/>
              <w:jc w:val="center"/>
              <w:rPr>
                <w:rFonts w:eastAsia="SimSun"/>
                <w:b/>
                <w:noProof w:val="0"/>
                <w:sz w:val="20"/>
                <w:szCs w:val="20"/>
                <w:lang w:val="it-IT" w:eastAsia="ru-RU"/>
              </w:rPr>
            </w:pPr>
            <w:r w:rsidRPr="001E67E7">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BD2B556" w14:textId="77777777" w:rsidR="001E67E7" w:rsidRPr="001E67E7" w:rsidRDefault="001E67E7" w:rsidP="001E67E7">
            <w:pPr>
              <w:shd w:val="clear" w:color="auto" w:fill="FFFFFF" w:themeFill="background1"/>
              <w:spacing w:before="120"/>
              <w:jc w:val="center"/>
              <w:rPr>
                <w:rFonts w:eastAsia="SimSun"/>
                <w:b/>
                <w:noProof w:val="0"/>
                <w:sz w:val="20"/>
                <w:szCs w:val="20"/>
                <w:lang w:val="ru-RU" w:eastAsia="ru-RU"/>
              </w:rPr>
            </w:pPr>
            <w:proofErr w:type="spellStart"/>
            <w:r w:rsidRPr="001E67E7">
              <w:rPr>
                <w:rFonts w:eastAsia="SimSun"/>
                <w:b/>
                <w:noProof w:val="0"/>
                <w:sz w:val="20"/>
                <w:szCs w:val="20"/>
                <w:lang w:val="ru-RU" w:eastAsia="ru-RU"/>
              </w:rPr>
              <w:t>Unitateade</w:t>
            </w:r>
            <w:proofErr w:type="spellEnd"/>
            <w:r w:rsidRPr="001E67E7">
              <w:rPr>
                <w:rFonts w:eastAsia="SimSun"/>
                <w:b/>
                <w:noProof w:val="0"/>
                <w:sz w:val="20"/>
                <w:szCs w:val="20"/>
                <w:lang w:eastAsia="ru-RU"/>
              </w:rPr>
              <w:t xml:space="preserve"> </w:t>
            </w:r>
            <w:proofErr w:type="spellStart"/>
            <w:r w:rsidRPr="001E67E7">
              <w:rPr>
                <w:rFonts w:eastAsia="SimSun"/>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D837970" w14:textId="77777777" w:rsidR="001E67E7" w:rsidRPr="001E67E7" w:rsidRDefault="001E67E7" w:rsidP="001E67E7">
            <w:pPr>
              <w:shd w:val="clear" w:color="auto" w:fill="FFFFFF" w:themeFill="background1"/>
              <w:spacing w:before="120"/>
              <w:jc w:val="center"/>
              <w:rPr>
                <w:rFonts w:eastAsia="SimSun"/>
                <w:b/>
                <w:noProof w:val="0"/>
                <w:sz w:val="20"/>
                <w:szCs w:val="20"/>
                <w:lang w:val="ru-RU" w:eastAsia="ru-RU"/>
              </w:rPr>
            </w:pPr>
            <w:proofErr w:type="spellStart"/>
            <w:r w:rsidRPr="001E67E7">
              <w:rPr>
                <w:rFonts w:eastAsia="SimSun"/>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7D68551" w14:textId="77777777" w:rsidR="001E67E7" w:rsidRPr="001E67E7" w:rsidRDefault="001E67E7" w:rsidP="001E67E7">
            <w:pPr>
              <w:shd w:val="clear" w:color="auto" w:fill="FFFFFF" w:themeFill="background1"/>
              <w:spacing w:before="120"/>
              <w:jc w:val="center"/>
              <w:rPr>
                <w:rFonts w:eastAsia="SimSun"/>
                <w:b/>
                <w:noProof w:val="0"/>
                <w:sz w:val="20"/>
                <w:szCs w:val="20"/>
                <w:lang w:val="it-IT" w:eastAsia="ru-RU"/>
              </w:rPr>
            </w:pPr>
            <w:r w:rsidRPr="001E67E7">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BC56723" w14:textId="77777777" w:rsidR="001E67E7" w:rsidRPr="001E67E7" w:rsidRDefault="001E67E7" w:rsidP="001E67E7">
            <w:pPr>
              <w:shd w:val="clear" w:color="auto" w:fill="FFFFFF" w:themeFill="background1"/>
              <w:spacing w:before="120"/>
              <w:jc w:val="center"/>
              <w:rPr>
                <w:rFonts w:eastAsia="SimSun"/>
                <w:b/>
                <w:noProof w:val="0"/>
                <w:sz w:val="20"/>
                <w:szCs w:val="20"/>
                <w:lang w:val="it-IT" w:eastAsia="ru-RU"/>
              </w:rPr>
            </w:pPr>
            <w:r w:rsidRPr="001E67E7">
              <w:rPr>
                <w:rFonts w:eastAsia="SimSun"/>
                <w:b/>
                <w:noProof w:val="0"/>
                <w:sz w:val="20"/>
                <w:szCs w:val="20"/>
                <w:lang w:val="it-IT" w:eastAsia="ru-RU"/>
              </w:rPr>
              <w:t>Valoarea estimată</w:t>
            </w:r>
            <w:r w:rsidRPr="001E67E7">
              <w:rPr>
                <w:rFonts w:eastAsia="SimSun"/>
                <w:b/>
                <w:noProof w:val="0"/>
                <w:sz w:val="20"/>
                <w:szCs w:val="20"/>
                <w:lang w:val="it-IT" w:eastAsia="ru-RU"/>
              </w:rPr>
              <w:br/>
              <w:t>(se va indica pentru fiecare lot în parte)</w:t>
            </w:r>
          </w:p>
        </w:tc>
      </w:tr>
      <w:tr w:rsidR="001E67E7" w:rsidRPr="001E67E7" w14:paraId="5C53AC6F" w14:textId="77777777" w:rsidTr="006C460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9767E8" w14:textId="77777777" w:rsidR="001E67E7" w:rsidRPr="001E67E7" w:rsidRDefault="001E67E7" w:rsidP="001E67E7">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7A3002" w14:textId="77777777" w:rsidR="001E67E7" w:rsidRPr="001E67E7" w:rsidRDefault="001E67E7" w:rsidP="001E67E7">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39098D0"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roofErr w:type="spellStart"/>
            <w:r w:rsidRPr="001E67E7">
              <w:rPr>
                <w:rFonts w:eastAsia="SimSun"/>
                <w:b/>
                <w:noProof w:val="0"/>
                <w:sz w:val="20"/>
                <w:szCs w:val="20"/>
                <w:lang w:val="ru-RU" w:eastAsia="ru-RU"/>
              </w:rPr>
              <w:t>Lotul</w:t>
            </w:r>
            <w:proofErr w:type="spellEnd"/>
            <w:r w:rsidRPr="001E67E7">
              <w:rPr>
                <w:rFonts w:eastAsia="SimSun"/>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D434678"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F33A71"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15DA85"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6CCF26"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r>
      <w:tr w:rsidR="001E67E7" w:rsidRPr="001E67E7" w14:paraId="506098B1" w14:textId="77777777" w:rsidTr="006C460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0B110B"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09989FE"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D4FBB8D" w14:textId="77777777" w:rsidR="001E67E7" w:rsidRPr="001E67E7" w:rsidRDefault="001E67E7" w:rsidP="001E67E7">
            <w:pPr>
              <w:shd w:val="clear" w:color="auto" w:fill="FFFFFF" w:themeFill="background1"/>
              <w:spacing w:before="120"/>
              <w:jc w:val="center"/>
              <w:rPr>
                <w:rFonts w:eastAsia="SimSun"/>
                <w:i/>
                <w:noProof w:val="0"/>
                <w:sz w:val="20"/>
                <w:szCs w:val="20"/>
                <w:lang w:val="ru-RU" w:eastAsia="ru-RU"/>
              </w:rPr>
            </w:pPr>
            <w:r w:rsidRPr="001E67E7">
              <w:rPr>
                <w:rFonts w:eastAsia="SimSun"/>
                <w:i/>
                <w:noProof w:val="0"/>
                <w:sz w:val="20"/>
                <w:szCs w:val="20"/>
                <w:lang w:val="ru-RU" w:eastAsia="ru-RU"/>
              </w:rPr>
              <w:t>[</w:t>
            </w:r>
            <w:proofErr w:type="spellStart"/>
            <w:r w:rsidRPr="001E67E7">
              <w:rPr>
                <w:rFonts w:eastAsia="SimSun"/>
                <w:i/>
                <w:noProof w:val="0"/>
                <w:sz w:val="20"/>
                <w:szCs w:val="20"/>
                <w:lang w:val="ru-RU" w:eastAsia="ru-RU"/>
              </w:rPr>
              <w:t>Lista</w:t>
            </w:r>
            <w:proofErr w:type="spellEnd"/>
            <w:r w:rsidRPr="001E67E7">
              <w:rPr>
                <w:rFonts w:eastAsia="SimSun"/>
                <w:i/>
                <w:noProof w:val="0"/>
                <w:sz w:val="20"/>
                <w:szCs w:val="20"/>
                <w:lang w:val="en-GB" w:eastAsia="ru-RU"/>
              </w:rPr>
              <w:t xml:space="preserve"> </w:t>
            </w:r>
            <w:proofErr w:type="spellStart"/>
            <w:r w:rsidRPr="001E67E7">
              <w:rPr>
                <w:rFonts w:eastAsia="SimSun"/>
                <w:i/>
                <w:noProof w:val="0"/>
                <w:sz w:val="20"/>
                <w:szCs w:val="20"/>
                <w:lang w:val="ru-RU" w:eastAsia="ru-RU"/>
              </w:rPr>
              <w:t>pozițiilor</w:t>
            </w:r>
            <w:proofErr w:type="spellEnd"/>
            <w:r w:rsidRPr="001E67E7">
              <w:rPr>
                <w:rFonts w:eastAsia="SimSun"/>
                <w:i/>
                <w:noProof w:val="0"/>
                <w:sz w:val="20"/>
                <w:szCs w:val="20"/>
                <w:lang w:val="en-GB" w:eastAsia="ru-RU"/>
              </w:rPr>
              <w:t xml:space="preserve"> </w:t>
            </w:r>
            <w:proofErr w:type="spellStart"/>
            <w:r w:rsidRPr="001E67E7">
              <w:rPr>
                <w:rFonts w:eastAsia="SimSun"/>
                <w:i/>
                <w:noProof w:val="0"/>
                <w:sz w:val="20"/>
                <w:szCs w:val="20"/>
                <w:lang w:val="ru-RU" w:eastAsia="ru-RU"/>
              </w:rPr>
              <w:t>din</w:t>
            </w:r>
            <w:proofErr w:type="spellEnd"/>
            <w:r w:rsidRPr="001E67E7">
              <w:rPr>
                <w:rFonts w:eastAsia="SimSun"/>
                <w:i/>
                <w:noProof w:val="0"/>
                <w:sz w:val="20"/>
                <w:szCs w:val="20"/>
                <w:lang w:val="en-GB" w:eastAsia="ru-RU"/>
              </w:rPr>
              <w:t xml:space="preserve"> </w:t>
            </w:r>
            <w:proofErr w:type="spellStart"/>
            <w:r w:rsidRPr="001E67E7">
              <w:rPr>
                <w:rFonts w:eastAsia="SimSun"/>
                <w:i/>
                <w:noProof w:val="0"/>
                <w:sz w:val="20"/>
                <w:szCs w:val="20"/>
                <w:lang w:val="ru-RU" w:eastAsia="ru-RU"/>
              </w:rPr>
              <w:t>Lot</w:t>
            </w:r>
            <w:proofErr w:type="spellEnd"/>
            <w:r w:rsidRPr="001E67E7">
              <w:rPr>
                <w:rFonts w:eastAsia="SimSun"/>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6DAE7D1"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FBFD5E"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C33BAB7"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78EE7D4"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r>
      <w:tr w:rsidR="001E67E7" w:rsidRPr="001E67E7" w14:paraId="3911DAFF" w14:textId="77777777" w:rsidTr="006C460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E8EA0"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425F2D"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4A0D06"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roofErr w:type="spellStart"/>
            <w:r w:rsidRPr="001E67E7">
              <w:rPr>
                <w:rFonts w:eastAsia="SimSun"/>
                <w:b/>
                <w:noProof w:val="0"/>
                <w:sz w:val="20"/>
                <w:szCs w:val="20"/>
                <w:lang w:val="ru-RU" w:eastAsia="ru-RU"/>
              </w:rPr>
              <w:t>Lotul</w:t>
            </w:r>
            <w:proofErr w:type="spellEnd"/>
            <w:r w:rsidRPr="001E67E7">
              <w:rPr>
                <w:rFonts w:eastAsia="SimSun"/>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7E28A8D"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EA2839"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160D37"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B05D038"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r>
      <w:tr w:rsidR="001E67E7" w:rsidRPr="001E67E7" w14:paraId="7D99977C" w14:textId="77777777" w:rsidTr="006C460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0B3CA1"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321DE15"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5518D31" w14:textId="77777777" w:rsidR="001E67E7" w:rsidRPr="001E67E7" w:rsidRDefault="001E67E7" w:rsidP="001E67E7">
            <w:pPr>
              <w:shd w:val="clear" w:color="auto" w:fill="FFFFFF" w:themeFill="background1"/>
              <w:spacing w:before="120"/>
              <w:jc w:val="center"/>
              <w:rPr>
                <w:rFonts w:eastAsia="SimSun"/>
                <w:i/>
                <w:noProof w:val="0"/>
                <w:sz w:val="20"/>
                <w:szCs w:val="20"/>
                <w:lang w:val="ru-RU" w:eastAsia="ru-RU"/>
              </w:rPr>
            </w:pPr>
            <w:r w:rsidRPr="001E67E7">
              <w:rPr>
                <w:rFonts w:eastAsia="SimSun"/>
                <w:i/>
                <w:noProof w:val="0"/>
                <w:sz w:val="20"/>
                <w:szCs w:val="20"/>
                <w:lang w:val="ru-RU" w:eastAsia="ru-RU"/>
              </w:rPr>
              <w:t>[</w:t>
            </w:r>
            <w:proofErr w:type="spellStart"/>
            <w:r w:rsidRPr="001E67E7">
              <w:rPr>
                <w:rFonts w:eastAsia="SimSun"/>
                <w:i/>
                <w:noProof w:val="0"/>
                <w:sz w:val="20"/>
                <w:szCs w:val="20"/>
                <w:lang w:val="ru-RU" w:eastAsia="ru-RU"/>
              </w:rPr>
              <w:t>Lista</w:t>
            </w:r>
            <w:proofErr w:type="spellEnd"/>
            <w:r w:rsidRPr="001E67E7">
              <w:rPr>
                <w:rFonts w:eastAsia="SimSun"/>
                <w:i/>
                <w:noProof w:val="0"/>
                <w:sz w:val="20"/>
                <w:szCs w:val="20"/>
                <w:lang w:val="en-GB" w:eastAsia="ru-RU"/>
              </w:rPr>
              <w:t xml:space="preserve"> </w:t>
            </w:r>
            <w:proofErr w:type="spellStart"/>
            <w:r w:rsidRPr="001E67E7">
              <w:rPr>
                <w:rFonts w:eastAsia="SimSun"/>
                <w:i/>
                <w:noProof w:val="0"/>
                <w:sz w:val="20"/>
                <w:szCs w:val="20"/>
                <w:lang w:val="ru-RU" w:eastAsia="ru-RU"/>
              </w:rPr>
              <w:t>pozițiilor</w:t>
            </w:r>
            <w:proofErr w:type="spellEnd"/>
            <w:r w:rsidRPr="001E67E7">
              <w:rPr>
                <w:rFonts w:eastAsia="SimSun"/>
                <w:i/>
                <w:noProof w:val="0"/>
                <w:sz w:val="20"/>
                <w:szCs w:val="20"/>
                <w:lang w:val="en-GB" w:eastAsia="ru-RU"/>
              </w:rPr>
              <w:t xml:space="preserve"> </w:t>
            </w:r>
            <w:proofErr w:type="spellStart"/>
            <w:r w:rsidRPr="001E67E7">
              <w:rPr>
                <w:rFonts w:eastAsia="SimSun"/>
                <w:i/>
                <w:noProof w:val="0"/>
                <w:sz w:val="20"/>
                <w:szCs w:val="20"/>
                <w:lang w:val="ru-RU" w:eastAsia="ru-RU"/>
              </w:rPr>
              <w:t>din</w:t>
            </w:r>
            <w:proofErr w:type="spellEnd"/>
            <w:r w:rsidRPr="001E67E7">
              <w:rPr>
                <w:rFonts w:eastAsia="SimSun"/>
                <w:i/>
                <w:noProof w:val="0"/>
                <w:sz w:val="20"/>
                <w:szCs w:val="20"/>
                <w:lang w:val="en-GB" w:eastAsia="ru-RU"/>
              </w:rPr>
              <w:t xml:space="preserve"> </w:t>
            </w:r>
            <w:proofErr w:type="spellStart"/>
            <w:r w:rsidRPr="001E67E7">
              <w:rPr>
                <w:rFonts w:eastAsia="SimSun"/>
                <w:i/>
                <w:noProof w:val="0"/>
                <w:sz w:val="20"/>
                <w:szCs w:val="20"/>
                <w:lang w:val="ru-RU" w:eastAsia="ru-RU"/>
              </w:rPr>
              <w:t>Lot</w:t>
            </w:r>
            <w:proofErr w:type="spellEnd"/>
            <w:r w:rsidRPr="001E67E7">
              <w:rPr>
                <w:rFonts w:eastAsia="SimSun"/>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4A2682C"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830B85"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F5DB53E"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8FF1A1D"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r>
      <w:tr w:rsidR="001E67E7" w:rsidRPr="001E67E7" w14:paraId="16784E58" w14:textId="77777777" w:rsidTr="006C460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555ECB"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roofErr w:type="spellStart"/>
            <w:r w:rsidRPr="001E67E7">
              <w:rPr>
                <w:rFonts w:eastAsia="SimSun"/>
                <w:b/>
                <w:noProof w:val="0"/>
                <w:sz w:val="20"/>
                <w:szCs w:val="20"/>
                <w:lang w:val="ru-RU" w:eastAsia="ru-RU"/>
              </w:rPr>
              <w:t>Valoarea</w:t>
            </w:r>
            <w:proofErr w:type="spellEnd"/>
            <w:r w:rsidRPr="001E67E7">
              <w:rPr>
                <w:rFonts w:eastAsia="SimSun"/>
                <w:b/>
                <w:noProof w:val="0"/>
                <w:sz w:val="20"/>
                <w:szCs w:val="20"/>
                <w:lang w:eastAsia="ru-RU"/>
              </w:rPr>
              <w:t xml:space="preserve"> </w:t>
            </w:r>
            <w:proofErr w:type="spellStart"/>
            <w:r w:rsidRPr="001E67E7">
              <w:rPr>
                <w:rFonts w:eastAsia="SimSun"/>
                <w:b/>
                <w:noProof w:val="0"/>
                <w:sz w:val="20"/>
                <w:szCs w:val="20"/>
                <w:lang w:val="ru-RU" w:eastAsia="ru-RU"/>
              </w:rPr>
              <w:t>estimativă</w:t>
            </w:r>
            <w:proofErr w:type="spellEnd"/>
            <w:r w:rsidRPr="001E67E7">
              <w:rPr>
                <w:rFonts w:eastAsia="SimSun"/>
                <w:b/>
                <w:noProof w:val="0"/>
                <w:sz w:val="20"/>
                <w:szCs w:val="20"/>
                <w:lang w:eastAsia="ru-RU"/>
              </w:rPr>
              <w:t xml:space="preserve"> </w:t>
            </w:r>
            <w:proofErr w:type="spellStart"/>
            <w:r w:rsidRPr="001E67E7">
              <w:rPr>
                <w:rFonts w:eastAsia="SimSun"/>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E225734" w14:textId="77777777" w:rsidR="001E67E7" w:rsidRPr="001E67E7" w:rsidRDefault="001E67E7" w:rsidP="001E67E7">
            <w:pPr>
              <w:shd w:val="clear" w:color="auto" w:fill="FFFFFF" w:themeFill="background1"/>
              <w:spacing w:before="120"/>
              <w:jc w:val="center"/>
              <w:rPr>
                <w:rFonts w:eastAsia="SimSun"/>
                <w:noProof w:val="0"/>
                <w:sz w:val="20"/>
                <w:szCs w:val="20"/>
                <w:lang w:val="ru-RU" w:eastAsia="ru-RU"/>
              </w:rPr>
            </w:pPr>
          </w:p>
        </w:tc>
      </w:tr>
    </w:tbl>
    <w:p w14:paraId="20624164"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eastAsia="ru-RU"/>
        </w:rPr>
      </w:pPr>
      <w:r w:rsidRPr="001E67E7">
        <w:rPr>
          <w:rFonts w:eastAsia="SimSun"/>
          <w:b/>
          <w:noProof w:val="0"/>
          <w:lang w:eastAsia="ru-RU"/>
        </w:rPr>
        <w:t xml:space="preserve">În cazul procedurilor de preselecție se indică numărul minim al </w:t>
      </w:r>
      <w:proofErr w:type="spellStart"/>
      <w:r w:rsidRPr="001E67E7">
        <w:rPr>
          <w:rFonts w:eastAsia="SimSun"/>
          <w:b/>
          <w:noProof w:val="0"/>
          <w:lang w:eastAsia="ru-RU"/>
        </w:rPr>
        <w:t>candidaţilor</w:t>
      </w:r>
      <w:proofErr w:type="spellEnd"/>
      <w:r w:rsidRPr="001E67E7">
        <w:rPr>
          <w:rFonts w:eastAsia="SimSun"/>
          <w:b/>
          <w:noProof w:val="0"/>
          <w:lang w:eastAsia="ru-RU"/>
        </w:rPr>
        <w:t xml:space="preserve"> </w:t>
      </w:r>
      <w:proofErr w:type="spellStart"/>
      <w:r w:rsidRPr="001E67E7">
        <w:rPr>
          <w:rFonts w:eastAsia="SimSun"/>
          <w:b/>
          <w:noProof w:val="0"/>
          <w:lang w:eastAsia="ru-RU"/>
        </w:rPr>
        <w:t>şi</w:t>
      </w:r>
      <w:proofErr w:type="spellEnd"/>
      <w:r w:rsidRPr="001E67E7">
        <w:rPr>
          <w:rFonts w:eastAsia="SimSun"/>
          <w:b/>
          <w:noProof w:val="0"/>
          <w:lang w:eastAsia="ru-RU"/>
        </w:rPr>
        <w:t>, dacă este cazul, numărul maxim al acestora.________________________________</w:t>
      </w:r>
    </w:p>
    <w:p w14:paraId="74734E60" w14:textId="77777777" w:rsidR="001E67E7" w:rsidRPr="001E67E7" w:rsidRDefault="001E67E7" w:rsidP="001E67E7">
      <w:pPr>
        <w:numPr>
          <w:ilvl w:val="0"/>
          <w:numId w:val="23"/>
        </w:numPr>
        <w:shd w:val="clear" w:color="auto" w:fill="FFFFFF" w:themeFill="background1"/>
        <w:tabs>
          <w:tab w:val="right" w:pos="426"/>
        </w:tabs>
        <w:ind w:left="357"/>
        <w:rPr>
          <w:rFonts w:eastAsia="SimSun"/>
          <w:b/>
          <w:noProof w:val="0"/>
          <w:lang w:val="it-IT" w:eastAsia="ru-RU"/>
        </w:rPr>
      </w:pPr>
      <w:r w:rsidRPr="001E67E7">
        <w:rPr>
          <w:rFonts w:eastAsia="SimSun"/>
          <w:b/>
          <w:noProof w:val="0"/>
          <w:lang w:val="it-IT" w:eastAsia="ru-RU"/>
        </w:rPr>
        <w:t>În cazul în care contractul este împărțit pe loturi un operator economic poate depune oferta (se va selecta):</w:t>
      </w:r>
    </w:p>
    <w:p w14:paraId="0692A9CC" w14:textId="77777777" w:rsidR="001E67E7" w:rsidRPr="001E67E7" w:rsidRDefault="001E67E7" w:rsidP="001E67E7">
      <w:pPr>
        <w:numPr>
          <w:ilvl w:val="0"/>
          <w:numId w:val="24"/>
        </w:numPr>
        <w:shd w:val="clear" w:color="auto" w:fill="FFFFFF" w:themeFill="background1"/>
        <w:tabs>
          <w:tab w:val="right" w:pos="426"/>
        </w:tabs>
        <w:rPr>
          <w:rFonts w:eastAsia="SimSun"/>
          <w:noProof w:val="0"/>
          <w:lang w:val="ru-RU" w:eastAsia="ru-RU"/>
        </w:rPr>
      </w:pPr>
      <w:r w:rsidRPr="001E67E7">
        <w:rPr>
          <w:rFonts w:eastAsia="SimSun"/>
          <w:noProof w:val="0"/>
          <w:lang w:val="it-IT" w:eastAsia="ru-RU"/>
        </w:rPr>
        <w:t xml:space="preserve">Pentru un singur </w:t>
      </w:r>
      <w:proofErr w:type="spellStart"/>
      <w:r w:rsidRPr="001E67E7">
        <w:rPr>
          <w:rFonts w:eastAsia="SimSun"/>
          <w:noProof w:val="0"/>
          <w:lang w:val="ru-RU" w:eastAsia="ru-RU"/>
        </w:rPr>
        <w:t>lot</w:t>
      </w:r>
      <w:proofErr w:type="spellEnd"/>
      <w:r w:rsidRPr="001E67E7">
        <w:rPr>
          <w:rFonts w:eastAsia="SimSun"/>
          <w:noProof w:val="0"/>
          <w:lang w:val="ru-RU" w:eastAsia="ru-RU"/>
        </w:rPr>
        <w:t>;</w:t>
      </w:r>
    </w:p>
    <w:p w14:paraId="4388A065" w14:textId="77777777" w:rsidR="001E67E7" w:rsidRPr="001E67E7" w:rsidRDefault="001E67E7" w:rsidP="001E67E7">
      <w:pPr>
        <w:numPr>
          <w:ilvl w:val="0"/>
          <w:numId w:val="24"/>
        </w:numPr>
        <w:shd w:val="clear" w:color="auto" w:fill="FFFFFF" w:themeFill="background1"/>
        <w:tabs>
          <w:tab w:val="right" w:pos="426"/>
        </w:tabs>
        <w:rPr>
          <w:rFonts w:eastAsia="SimSun"/>
          <w:noProof w:val="0"/>
          <w:lang w:val="ru-RU" w:eastAsia="ru-RU"/>
        </w:rPr>
      </w:pPr>
      <w:proofErr w:type="spellStart"/>
      <w:r w:rsidRPr="001E67E7">
        <w:rPr>
          <w:rFonts w:eastAsia="SimSun"/>
          <w:noProof w:val="0"/>
          <w:lang w:val="ru-RU" w:eastAsia="ru-RU"/>
        </w:rPr>
        <w:t>Pentru</w:t>
      </w:r>
      <w:proofErr w:type="spellEnd"/>
      <w:r w:rsidRPr="001E67E7">
        <w:rPr>
          <w:rFonts w:eastAsia="SimSun"/>
          <w:noProof w:val="0"/>
          <w:lang w:eastAsia="ru-RU"/>
        </w:rPr>
        <w:t xml:space="preserve"> </w:t>
      </w:r>
      <w:proofErr w:type="spellStart"/>
      <w:r w:rsidRPr="001E67E7">
        <w:rPr>
          <w:rFonts w:eastAsia="SimSun"/>
          <w:noProof w:val="0"/>
          <w:lang w:val="ru-RU" w:eastAsia="ru-RU"/>
        </w:rPr>
        <w:t>mai</w:t>
      </w:r>
      <w:proofErr w:type="spellEnd"/>
      <w:r w:rsidRPr="001E67E7">
        <w:rPr>
          <w:rFonts w:eastAsia="SimSun"/>
          <w:noProof w:val="0"/>
          <w:lang w:eastAsia="ru-RU"/>
        </w:rPr>
        <w:t xml:space="preserve"> </w:t>
      </w:r>
      <w:proofErr w:type="spellStart"/>
      <w:r w:rsidRPr="001E67E7">
        <w:rPr>
          <w:rFonts w:eastAsia="SimSun"/>
          <w:noProof w:val="0"/>
          <w:lang w:val="ru-RU" w:eastAsia="ru-RU"/>
        </w:rPr>
        <w:t>multe</w:t>
      </w:r>
      <w:proofErr w:type="spellEnd"/>
      <w:r w:rsidRPr="001E67E7">
        <w:rPr>
          <w:rFonts w:eastAsia="SimSun"/>
          <w:noProof w:val="0"/>
          <w:lang w:eastAsia="ru-RU"/>
        </w:rPr>
        <w:t xml:space="preserve"> </w:t>
      </w:r>
      <w:proofErr w:type="spellStart"/>
      <w:r w:rsidRPr="001E67E7">
        <w:rPr>
          <w:rFonts w:eastAsia="SimSun"/>
          <w:noProof w:val="0"/>
          <w:lang w:val="ru-RU" w:eastAsia="ru-RU"/>
        </w:rPr>
        <w:t>loturi</w:t>
      </w:r>
      <w:proofErr w:type="spellEnd"/>
      <w:r w:rsidRPr="001E67E7">
        <w:rPr>
          <w:rFonts w:eastAsia="SimSun"/>
          <w:noProof w:val="0"/>
          <w:lang w:val="ru-RU" w:eastAsia="ru-RU"/>
        </w:rPr>
        <w:t>;</w:t>
      </w:r>
    </w:p>
    <w:p w14:paraId="6B7E1FC0" w14:textId="77777777" w:rsidR="001E67E7" w:rsidRPr="001E67E7" w:rsidRDefault="001E67E7" w:rsidP="001E67E7">
      <w:pPr>
        <w:numPr>
          <w:ilvl w:val="0"/>
          <w:numId w:val="24"/>
        </w:numPr>
        <w:shd w:val="clear" w:color="auto" w:fill="FFFFFF" w:themeFill="background1"/>
        <w:tabs>
          <w:tab w:val="right" w:pos="426"/>
        </w:tabs>
        <w:rPr>
          <w:rFonts w:eastAsia="SimSun"/>
          <w:noProof w:val="0"/>
          <w:lang w:val="ru-RU" w:eastAsia="ru-RU"/>
        </w:rPr>
      </w:pPr>
      <w:proofErr w:type="spellStart"/>
      <w:r w:rsidRPr="001E67E7">
        <w:rPr>
          <w:rFonts w:eastAsia="SimSun"/>
          <w:noProof w:val="0"/>
          <w:lang w:val="ru-RU" w:eastAsia="ru-RU"/>
        </w:rPr>
        <w:t>Pentru</w:t>
      </w:r>
      <w:proofErr w:type="spellEnd"/>
      <w:r w:rsidRPr="001E67E7">
        <w:rPr>
          <w:rFonts w:eastAsia="SimSun"/>
          <w:noProof w:val="0"/>
          <w:lang w:eastAsia="ru-RU"/>
        </w:rPr>
        <w:t xml:space="preserve"> </w:t>
      </w:r>
      <w:proofErr w:type="spellStart"/>
      <w:r w:rsidRPr="001E67E7">
        <w:rPr>
          <w:rFonts w:eastAsia="SimSun"/>
          <w:noProof w:val="0"/>
          <w:lang w:val="ru-RU" w:eastAsia="ru-RU"/>
        </w:rPr>
        <w:t>toate</w:t>
      </w:r>
      <w:proofErr w:type="spellEnd"/>
      <w:r w:rsidRPr="001E67E7">
        <w:rPr>
          <w:rFonts w:eastAsia="SimSun"/>
          <w:noProof w:val="0"/>
          <w:lang w:eastAsia="ru-RU"/>
        </w:rPr>
        <w:t xml:space="preserve"> </w:t>
      </w:r>
      <w:proofErr w:type="spellStart"/>
      <w:r w:rsidRPr="001E67E7">
        <w:rPr>
          <w:rFonts w:eastAsia="SimSun"/>
          <w:noProof w:val="0"/>
          <w:lang w:val="ru-RU" w:eastAsia="ru-RU"/>
        </w:rPr>
        <w:t>loturile</w:t>
      </w:r>
      <w:proofErr w:type="spellEnd"/>
      <w:r w:rsidRPr="001E67E7">
        <w:rPr>
          <w:rFonts w:eastAsia="SimSun"/>
          <w:noProof w:val="0"/>
          <w:lang w:val="ru-RU" w:eastAsia="ru-RU"/>
        </w:rPr>
        <w:t>;</w:t>
      </w:r>
    </w:p>
    <w:p w14:paraId="6094F984" w14:textId="77777777" w:rsidR="001E67E7" w:rsidRPr="001E67E7" w:rsidRDefault="001E67E7" w:rsidP="001E67E7">
      <w:pPr>
        <w:numPr>
          <w:ilvl w:val="0"/>
          <w:numId w:val="24"/>
        </w:numPr>
        <w:shd w:val="clear" w:color="auto" w:fill="FFFFFF" w:themeFill="background1"/>
        <w:tabs>
          <w:tab w:val="right" w:pos="426"/>
        </w:tabs>
        <w:rPr>
          <w:rFonts w:eastAsia="SimSun"/>
          <w:noProof w:val="0"/>
          <w:lang w:val="it-IT" w:eastAsia="ru-RU"/>
        </w:rPr>
      </w:pPr>
      <w:r w:rsidRPr="001E67E7">
        <w:rPr>
          <w:rFonts w:eastAsia="SimSun"/>
          <w:noProof w:val="0"/>
          <w:lang w:val="it-IT" w:eastAsia="ru-RU"/>
        </w:rPr>
        <w:t>Alte limitări privind numărul de loturi care pot fi atribuite aceluiași ofertant_____</w:t>
      </w:r>
    </w:p>
    <w:p w14:paraId="4E352507" w14:textId="77777777" w:rsidR="001E67E7" w:rsidRPr="001E67E7" w:rsidRDefault="001E67E7" w:rsidP="001E67E7">
      <w:pPr>
        <w:shd w:val="clear" w:color="auto" w:fill="FFFFFF" w:themeFill="background1"/>
        <w:tabs>
          <w:tab w:val="right" w:pos="426"/>
        </w:tabs>
        <w:rPr>
          <w:rFonts w:eastAsia="SimSun"/>
          <w:noProof w:val="0"/>
          <w:lang w:val="it-IT" w:eastAsia="ru-RU"/>
        </w:rPr>
      </w:pPr>
    </w:p>
    <w:p w14:paraId="67DA62D8"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en-US" w:eastAsia="ru-RU"/>
        </w:rPr>
      </w:pPr>
      <w:proofErr w:type="spellStart"/>
      <w:r w:rsidRPr="001E67E7">
        <w:rPr>
          <w:rFonts w:eastAsia="SimSun"/>
          <w:b/>
          <w:noProof w:val="0"/>
          <w:lang w:val="en-US" w:eastAsia="ru-RU"/>
        </w:rPr>
        <w:t>Admiterea</w:t>
      </w:r>
      <w:proofErr w:type="spellEnd"/>
      <w:r w:rsidRPr="001E67E7">
        <w:rPr>
          <w:rFonts w:eastAsia="SimSun"/>
          <w:b/>
          <w:noProof w:val="0"/>
          <w:lang w:val="en-US" w:eastAsia="ru-RU"/>
        </w:rPr>
        <w:t xml:space="preserve"> </w:t>
      </w:r>
      <w:proofErr w:type="spellStart"/>
      <w:r w:rsidRPr="001E67E7">
        <w:rPr>
          <w:rFonts w:eastAsia="SimSun"/>
          <w:b/>
          <w:noProof w:val="0"/>
          <w:lang w:val="en-US" w:eastAsia="ru-RU"/>
        </w:rPr>
        <w:t>sau</w:t>
      </w:r>
      <w:proofErr w:type="spellEnd"/>
      <w:r w:rsidRPr="001E67E7">
        <w:rPr>
          <w:rFonts w:eastAsia="SimSun"/>
          <w:b/>
          <w:noProof w:val="0"/>
          <w:lang w:val="en-US" w:eastAsia="ru-RU"/>
        </w:rPr>
        <w:t xml:space="preserve"> </w:t>
      </w:r>
      <w:proofErr w:type="spellStart"/>
      <w:r w:rsidRPr="001E67E7">
        <w:rPr>
          <w:rFonts w:eastAsia="SimSun"/>
          <w:b/>
          <w:noProof w:val="0"/>
          <w:lang w:val="en-US" w:eastAsia="ru-RU"/>
        </w:rPr>
        <w:t>interzicerea</w:t>
      </w:r>
      <w:proofErr w:type="spellEnd"/>
      <w:r w:rsidRPr="001E67E7">
        <w:rPr>
          <w:rFonts w:eastAsia="SimSun"/>
          <w:b/>
          <w:noProof w:val="0"/>
          <w:lang w:val="en-US" w:eastAsia="ru-RU"/>
        </w:rPr>
        <w:t xml:space="preserve"> </w:t>
      </w:r>
      <w:proofErr w:type="spellStart"/>
      <w:r w:rsidRPr="001E67E7">
        <w:rPr>
          <w:rFonts w:eastAsia="SimSun"/>
          <w:b/>
          <w:noProof w:val="0"/>
          <w:lang w:val="en-US" w:eastAsia="ru-RU"/>
        </w:rPr>
        <w:t>ofertelor</w:t>
      </w:r>
      <w:proofErr w:type="spellEnd"/>
      <w:r w:rsidRPr="001E67E7">
        <w:rPr>
          <w:rFonts w:eastAsia="SimSun"/>
          <w:b/>
          <w:noProof w:val="0"/>
          <w:lang w:val="en-US" w:eastAsia="ru-RU"/>
        </w:rPr>
        <w:t xml:space="preserve"> alternative: ________________________</w:t>
      </w:r>
      <w:r w:rsidRPr="001E67E7">
        <w:rPr>
          <w:rFonts w:eastAsia="SimSun"/>
          <w:b/>
          <w:noProof w:val="0"/>
          <w:lang w:eastAsia="ru-RU"/>
        </w:rPr>
        <w:t>___</w:t>
      </w:r>
    </w:p>
    <w:p w14:paraId="400EE87D" w14:textId="77777777" w:rsidR="001E67E7" w:rsidRPr="001E67E7" w:rsidRDefault="001E67E7" w:rsidP="001E67E7">
      <w:pPr>
        <w:shd w:val="clear" w:color="auto" w:fill="FFFFFF" w:themeFill="background1"/>
        <w:tabs>
          <w:tab w:val="right" w:pos="426"/>
        </w:tabs>
        <w:rPr>
          <w:rFonts w:eastAsia="SimSun"/>
          <w:noProof w:val="0"/>
          <w:sz w:val="20"/>
          <w:lang w:val="en-US" w:eastAsia="ru-RU"/>
        </w:rPr>
      </w:pPr>
      <w:r w:rsidRPr="001E67E7">
        <w:rPr>
          <w:rFonts w:eastAsia="SimSun"/>
          <w:noProof w:val="0"/>
          <w:sz w:val="20"/>
          <w:lang w:val="en-US" w:eastAsia="ru-RU"/>
        </w:rPr>
        <w:t xml:space="preserve">                                                                                                               (</w:t>
      </w:r>
      <w:proofErr w:type="spellStart"/>
      <w:r w:rsidRPr="001E67E7">
        <w:rPr>
          <w:rFonts w:eastAsia="SimSun"/>
          <w:noProof w:val="0"/>
          <w:sz w:val="20"/>
          <w:lang w:val="en-US" w:eastAsia="ru-RU"/>
        </w:rPr>
        <w:t>indicați</w:t>
      </w:r>
      <w:proofErr w:type="spellEnd"/>
      <w:r w:rsidRPr="001E67E7">
        <w:rPr>
          <w:rFonts w:eastAsia="SimSun"/>
          <w:noProof w:val="0"/>
          <w:sz w:val="20"/>
          <w:lang w:val="en-US" w:eastAsia="ru-RU"/>
        </w:rPr>
        <w:t xml:space="preserve"> se </w:t>
      </w:r>
      <w:proofErr w:type="spellStart"/>
      <w:r w:rsidRPr="001E67E7">
        <w:rPr>
          <w:rFonts w:eastAsia="SimSun"/>
          <w:noProof w:val="0"/>
          <w:sz w:val="20"/>
          <w:lang w:val="en-US" w:eastAsia="ru-RU"/>
        </w:rPr>
        <w:t>admite</w:t>
      </w:r>
      <w:proofErr w:type="spellEnd"/>
      <w:r w:rsidRPr="001E67E7">
        <w:rPr>
          <w:rFonts w:eastAsia="SimSun"/>
          <w:noProof w:val="0"/>
          <w:sz w:val="20"/>
          <w:lang w:val="en-US" w:eastAsia="ru-RU"/>
        </w:rPr>
        <w:t xml:space="preserve"> </w:t>
      </w:r>
      <w:proofErr w:type="spellStart"/>
      <w:r w:rsidRPr="001E67E7">
        <w:rPr>
          <w:rFonts w:eastAsia="SimSun"/>
          <w:noProof w:val="0"/>
          <w:sz w:val="20"/>
          <w:lang w:val="en-US" w:eastAsia="ru-RU"/>
        </w:rPr>
        <w:t>sau</w:t>
      </w:r>
      <w:proofErr w:type="spellEnd"/>
      <w:r w:rsidRPr="001E67E7">
        <w:rPr>
          <w:rFonts w:eastAsia="SimSun"/>
          <w:noProof w:val="0"/>
          <w:sz w:val="20"/>
          <w:lang w:val="en-US" w:eastAsia="ru-RU"/>
        </w:rPr>
        <w:t xml:space="preserve"> nu se </w:t>
      </w:r>
      <w:proofErr w:type="spellStart"/>
      <w:r w:rsidRPr="001E67E7">
        <w:rPr>
          <w:rFonts w:eastAsia="SimSun"/>
          <w:noProof w:val="0"/>
          <w:sz w:val="20"/>
          <w:lang w:val="en-US" w:eastAsia="ru-RU"/>
        </w:rPr>
        <w:t>admite</w:t>
      </w:r>
      <w:proofErr w:type="spellEnd"/>
      <w:r w:rsidRPr="001E67E7">
        <w:rPr>
          <w:rFonts w:eastAsia="SimSun"/>
          <w:noProof w:val="0"/>
          <w:sz w:val="20"/>
          <w:lang w:val="en-US" w:eastAsia="ru-RU"/>
        </w:rPr>
        <w:t>)</w:t>
      </w:r>
    </w:p>
    <w:p w14:paraId="16F9CC18" w14:textId="77777777" w:rsidR="001E67E7" w:rsidRPr="001E67E7" w:rsidRDefault="001E67E7" w:rsidP="001E67E7">
      <w:pPr>
        <w:numPr>
          <w:ilvl w:val="0"/>
          <w:numId w:val="23"/>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67E7">
        <w:rPr>
          <w:rFonts w:eastAsia="SimSun"/>
          <w:b/>
          <w:noProof w:val="0"/>
          <w:lang w:val="it-IT" w:eastAsia="ru-RU"/>
        </w:rPr>
        <w:t>Termenii și condițiile de livrare/prestare solicitați: _________________________</w:t>
      </w:r>
    </w:p>
    <w:p w14:paraId="08176F8B" w14:textId="77777777" w:rsidR="001E67E7" w:rsidRPr="001E67E7" w:rsidRDefault="001E67E7" w:rsidP="001E67E7">
      <w:pPr>
        <w:numPr>
          <w:ilvl w:val="0"/>
          <w:numId w:val="23"/>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67E7">
        <w:rPr>
          <w:rFonts w:eastAsia="SimSun"/>
          <w:b/>
          <w:noProof w:val="0"/>
          <w:lang w:val="it-IT" w:eastAsia="ru-RU"/>
        </w:rPr>
        <w:t>Termenul de valabilitate a contractului:___________________________________</w:t>
      </w:r>
    </w:p>
    <w:p w14:paraId="061ECB2A" w14:textId="77777777" w:rsidR="001E67E7" w:rsidRPr="001E67E7" w:rsidRDefault="001E67E7" w:rsidP="001E67E7">
      <w:pPr>
        <w:numPr>
          <w:ilvl w:val="0"/>
          <w:numId w:val="23"/>
        </w:numPr>
        <w:tabs>
          <w:tab w:val="right" w:pos="426"/>
        </w:tabs>
        <w:spacing w:before="120"/>
        <w:ind w:left="644"/>
        <w:rPr>
          <w:rFonts w:eastAsia="SimSun"/>
          <w:b/>
          <w:noProof w:val="0"/>
          <w:lang w:val="it-IT" w:eastAsia="ru-RU"/>
        </w:rPr>
      </w:pPr>
      <w:r w:rsidRPr="001E67E7">
        <w:rPr>
          <w:rFonts w:eastAsia="SimSun"/>
          <w:b/>
          <w:noProof w:val="0"/>
          <w:lang w:val="it-IT" w:eastAsia="ru-RU"/>
        </w:rPr>
        <w:t>Contract de achiziție rezervat atelierelor protejate sau că acesta poate fi executat numai în cadrul unor programe de angajare protejată (după caz): _____________</w:t>
      </w:r>
    </w:p>
    <w:p w14:paraId="6664CF6A" w14:textId="77777777" w:rsidR="001E67E7" w:rsidRPr="001E67E7" w:rsidRDefault="001E67E7" w:rsidP="001E67E7">
      <w:pPr>
        <w:shd w:val="clear" w:color="auto" w:fill="FFFFFF" w:themeFill="background1"/>
        <w:tabs>
          <w:tab w:val="right" w:pos="426"/>
        </w:tabs>
        <w:ind w:left="7560" w:hanging="630"/>
        <w:contextualSpacing/>
        <w:rPr>
          <w:rFonts w:eastAsia="SimSun"/>
          <w:noProof w:val="0"/>
          <w:sz w:val="20"/>
          <w:lang w:val="ru-RU" w:eastAsia="ru-RU"/>
        </w:rPr>
      </w:pPr>
      <w:r w:rsidRPr="001E67E7">
        <w:rPr>
          <w:rFonts w:eastAsia="SimSun"/>
          <w:noProof w:val="0"/>
          <w:sz w:val="20"/>
          <w:lang w:eastAsia="ru-RU"/>
        </w:rPr>
        <w:t xml:space="preserve">     </w:t>
      </w:r>
      <w:r w:rsidRPr="001E67E7">
        <w:rPr>
          <w:rFonts w:eastAsia="SimSun"/>
          <w:noProof w:val="0"/>
          <w:sz w:val="20"/>
          <w:lang w:val="ru-RU" w:eastAsia="ru-RU"/>
        </w:rPr>
        <w:t>(</w:t>
      </w:r>
      <w:proofErr w:type="spellStart"/>
      <w:r w:rsidRPr="001E67E7">
        <w:rPr>
          <w:rFonts w:eastAsia="SimSun"/>
          <w:noProof w:val="0"/>
          <w:sz w:val="20"/>
          <w:lang w:val="ru-RU" w:eastAsia="ru-RU"/>
        </w:rPr>
        <w:t>indicați</w:t>
      </w:r>
      <w:proofErr w:type="spellEnd"/>
      <w:r w:rsidRPr="001E67E7">
        <w:rPr>
          <w:rFonts w:eastAsia="SimSun"/>
          <w:noProof w:val="0"/>
          <w:sz w:val="20"/>
          <w:lang w:eastAsia="ru-RU"/>
        </w:rPr>
        <w:t xml:space="preserve"> </w:t>
      </w:r>
      <w:proofErr w:type="spellStart"/>
      <w:r w:rsidRPr="001E67E7">
        <w:rPr>
          <w:rFonts w:eastAsia="SimSun"/>
          <w:noProof w:val="0"/>
          <w:sz w:val="20"/>
          <w:lang w:val="ru-RU" w:eastAsia="ru-RU"/>
        </w:rPr>
        <w:t>da</w:t>
      </w:r>
      <w:proofErr w:type="spellEnd"/>
      <w:r w:rsidRPr="001E67E7">
        <w:rPr>
          <w:rFonts w:eastAsia="SimSun"/>
          <w:noProof w:val="0"/>
          <w:sz w:val="20"/>
          <w:lang w:eastAsia="ru-RU"/>
        </w:rPr>
        <w:t xml:space="preserve"> </w:t>
      </w:r>
      <w:proofErr w:type="spellStart"/>
      <w:r w:rsidRPr="001E67E7">
        <w:rPr>
          <w:rFonts w:eastAsia="SimSun"/>
          <w:noProof w:val="0"/>
          <w:sz w:val="20"/>
          <w:lang w:val="ru-RU" w:eastAsia="ru-RU"/>
        </w:rPr>
        <w:t>sau</w:t>
      </w:r>
      <w:proofErr w:type="spellEnd"/>
      <w:r w:rsidRPr="001E67E7">
        <w:rPr>
          <w:rFonts w:eastAsia="SimSun"/>
          <w:noProof w:val="0"/>
          <w:sz w:val="20"/>
          <w:lang w:eastAsia="ru-RU"/>
        </w:rPr>
        <w:t xml:space="preserve"> </w:t>
      </w:r>
      <w:proofErr w:type="spellStart"/>
      <w:r w:rsidRPr="001E67E7">
        <w:rPr>
          <w:rFonts w:eastAsia="SimSun"/>
          <w:noProof w:val="0"/>
          <w:sz w:val="20"/>
          <w:lang w:val="ru-RU" w:eastAsia="ru-RU"/>
        </w:rPr>
        <w:t>nu</w:t>
      </w:r>
      <w:proofErr w:type="spellEnd"/>
      <w:r w:rsidRPr="001E67E7">
        <w:rPr>
          <w:rFonts w:eastAsia="SimSun"/>
          <w:noProof w:val="0"/>
          <w:sz w:val="20"/>
          <w:lang w:val="ru-RU" w:eastAsia="ru-RU"/>
        </w:rPr>
        <w:t>)</w:t>
      </w:r>
    </w:p>
    <w:p w14:paraId="44760873"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val="it-IT" w:eastAsia="ru-RU"/>
        </w:rPr>
      </w:pPr>
      <w:r w:rsidRPr="001E67E7">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7F2EEFAD" w14:textId="77777777" w:rsidR="001E67E7" w:rsidRPr="001E67E7" w:rsidRDefault="001E67E7" w:rsidP="001E67E7">
      <w:pPr>
        <w:shd w:val="clear" w:color="auto" w:fill="FFFFFF" w:themeFill="background1"/>
        <w:tabs>
          <w:tab w:val="right" w:pos="426"/>
        </w:tabs>
        <w:contextualSpacing/>
        <w:jc w:val="center"/>
        <w:rPr>
          <w:rFonts w:eastAsia="SimSun"/>
          <w:noProof w:val="0"/>
          <w:sz w:val="20"/>
          <w:lang w:val="en-US" w:eastAsia="ru-RU"/>
        </w:rPr>
      </w:pPr>
      <w:r w:rsidRPr="001E67E7">
        <w:rPr>
          <w:rFonts w:eastAsia="SimSun"/>
          <w:noProof w:val="0"/>
          <w:sz w:val="20"/>
          <w:lang w:val="en-US" w:eastAsia="ru-RU"/>
        </w:rPr>
        <w:t xml:space="preserve">(se </w:t>
      </w:r>
      <w:proofErr w:type="spellStart"/>
      <w:r w:rsidRPr="001E67E7">
        <w:rPr>
          <w:rFonts w:eastAsia="SimSun"/>
          <w:noProof w:val="0"/>
          <w:sz w:val="20"/>
          <w:lang w:val="en-US" w:eastAsia="ru-RU"/>
        </w:rPr>
        <w:t>menționează</w:t>
      </w:r>
      <w:proofErr w:type="spellEnd"/>
      <w:r w:rsidRPr="001E67E7">
        <w:rPr>
          <w:rFonts w:eastAsia="SimSun"/>
          <w:noProof w:val="0"/>
          <w:sz w:val="20"/>
          <w:lang w:val="en-US" w:eastAsia="ru-RU"/>
        </w:rPr>
        <w:t xml:space="preserve"> </w:t>
      </w:r>
      <w:proofErr w:type="spellStart"/>
      <w:r w:rsidRPr="001E67E7">
        <w:rPr>
          <w:rFonts w:eastAsia="SimSun"/>
          <w:noProof w:val="0"/>
          <w:sz w:val="20"/>
          <w:lang w:val="en-US" w:eastAsia="ru-RU"/>
        </w:rPr>
        <w:t>respectivele</w:t>
      </w:r>
      <w:proofErr w:type="spellEnd"/>
      <w:r w:rsidRPr="001E67E7">
        <w:rPr>
          <w:rFonts w:eastAsia="SimSun"/>
          <w:noProof w:val="0"/>
          <w:sz w:val="20"/>
          <w:lang w:val="en-US" w:eastAsia="ru-RU"/>
        </w:rPr>
        <w:t xml:space="preserve"> </w:t>
      </w:r>
      <w:proofErr w:type="spellStart"/>
      <w:r w:rsidRPr="001E67E7">
        <w:rPr>
          <w:rFonts w:eastAsia="SimSun"/>
          <w:noProof w:val="0"/>
          <w:sz w:val="20"/>
          <w:lang w:val="en-US" w:eastAsia="ru-RU"/>
        </w:rPr>
        <w:t>acte</w:t>
      </w:r>
      <w:proofErr w:type="spellEnd"/>
      <w:r w:rsidRPr="001E67E7">
        <w:rPr>
          <w:rFonts w:eastAsia="SimSun"/>
          <w:noProof w:val="0"/>
          <w:sz w:val="20"/>
          <w:lang w:val="en-US" w:eastAsia="ru-RU"/>
        </w:rPr>
        <w:t xml:space="preserve"> cu </w:t>
      </w:r>
      <w:proofErr w:type="spellStart"/>
      <w:r w:rsidRPr="001E67E7">
        <w:rPr>
          <w:rFonts w:eastAsia="SimSun"/>
          <w:noProof w:val="0"/>
          <w:sz w:val="20"/>
          <w:lang w:val="en-US" w:eastAsia="ru-RU"/>
        </w:rPr>
        <w:t>putere</w:t>
      </w:r>
      <w:proofErr w:type="spellEnd"/>
      <w:r w:rsidRPr="001E67E7">
        <w:rPr>
          <w:rFonts w:eastAsia="SimSun"/>
          <w:noProof w:val="0"/>
          <w:sz w:val="20"/>
          <w:lang w:val="en-US" w:eastAsia="ru-RU"/>
        </w:rPr>
        <w:t xml:space="preserve"> de </w:t>
      </w:r>
      <w:proofErr w:type="spellStart"/>
      <w:r w:rsidRPr="001E67E7">
        <w:rPr>
          <w:rFonts w:eastAsia="SimSun"/>
          <w:noProof w:val="0"/>
          <w:sz w:val="20"/>
          <w:lang w:val="en-US" w:eastAsia="ru-RU"/>
        </w:rPr>
        <w:t>lege</w:t>
      </w:r>
      <w:proofErr w:type="spellEnd"/>
      <w:r w:rsidRPr="001E67E7">
        <w:rPr>
          <w:rFonts w:eastAsia="SimSun"/>
          <w:noProof w:val="0"/>
          <w:sz w:val="20"/>
          <w:lang w:val="en-US" w:eastAsia="ru-RU"/>
        </w:rPr>
        <w:t xml:space="preserve"> </w:t>
      </w:r>
      <w:proofErr w:type="spellStart"/>
      <w:r w:rsidRPr="001E67E7">
        <w:rPr>
          <w:rFonts w:eastAsia="SimSun"/>
          <w:noProof w:val="0"/>
          <w:sz w:val="20"/>
          <w:lang w:val="en-US" w:eastAsia="ru-RU"/>
        </w:rPr>
        <w:t>și</w:t>
      </w:r>
      <w:proofErr w:type="spellEnd"/>
      <w:r w:rsidRPr="001E67E7">
        <w:rPr>
          <w:rFonts w:eastAsia="SimSun"/>
          <w:noProof w:val="0"/>
          <w:sz w:val="20"/>
          <w:lang w:val="en-US" w:eastAsia="ru-RU"/>
        </w:rPr>
        <w:t xml:space="preserve"> </w:t>
      </w:r>
      <w:proofErr w:type="spellStart"/>
      <w:r w:rsidRPr="001E67E7">
        <w:rPr>
          <w:rFonts w:eastAsia="SimSun"/>
          <w:noProof w:val="0"/>
          <w:sz w:val="20"/>
          <w:lang w:val="en-US" w:eastAsia="ru-RU"/>
        </w:rPr>
        <w:t>acte</w:t>
      </w:r>
      <w:proofErr w:type="spellEnd"/>
      <w:r w:rsidRPr="001E67E7">
        <w:rPr>
          <w:rFonts w:eastAsia="SimSun"/>
          <w:noProof w:val="0"/>
          <w:sz w:val="20"/>
          <w:lang w:val="en-US" w:eastAsia="ru-RU"/>
        </w:rPr>
        <w:t xml:space="preserve"> administrative)</w:t>
      </w:r>
    </w:p>
    <w:p w14:paraId="46ADC020" w14:textId="77777777" w:rsidR="001E67E7" w:rsidRPr="001E67E7" w:rsidRDefault="001E67E7" w:rsidP="001E67E7">
      <w:pPr>
        <w:numPr>
          <w:ilvl w:val="0"/>
          <w:numId w:val="23"/>
        </w:numPr>
        <w:shd w:val="clear" w:color="auto" w:fill="FFFFFF" w:themeFill="background1"/>
        <w:tabs>
          <w:tab w:val="right" w:pos="426"/>
        </w:tabs>
        <w:spacing w:before="120"/>
        <w:ind w:left="644"/>
        <w:jc w:val="both"/>
        <w:rPr>
          <w:rFonts w:eastAsia="SimSun"/>
          <w:b/>
          <w:noProof w:val="0"/>
          <w:lang w:val="it-IT" w:eastAsia="ru-RU"/>
        </w:rPr>
      </w:pPr>
      <w:r w:rsidRPr="001E67E7">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60"/>
        <w:gridCol w:w="3391"/>
        <w:gridCol w:w="3209"/>
        <w:gridCol w:w="1595"/>
      </w:tblGrid>
      <w:tr w:rsidR="001E67E7" w:rsidRPr="001E67E7" w14:paraId="5CAB19AC" w14:textId="77777777" w:rsidTr="006C4602">
        <w:tc>
          <w:tcPr>
            <w:tcW w:w="560" w:type="dxa"/>
          </w:tcPr>
          <w:p w14:paraId="12B06445" w14:textId="77777777" w:rsidR="001E67E7" w:rsidRPr="001E67E7" w:rsidRDefault="001E67E7" w:rsidP="001E67E7">
            <w:pPr>
              <w:shd w:val="clear" w:color="auto" w:fill="FFFFFF" w:themeFill="background1"/>
              <w:tabs>
                <w:tab w:val="left" w:pos="612"/>
              </w:tabs>
              <w:spacing w:before="120" w:after="120"/>
              <w:rPr>
                <w:rFonts w:eastAsia="SimSun"/>
                <w:b/>
                <w:iCs/>
                <w:noProof w:val="0"/>
                <w:sz w:val="20"/>
                <w:szCs w:val="20"/>
                <w:lang w:val="ru-RU" w:eastAsia="ru-RU"/>
              </w:rPr>
            </w:pPr>
            <w:proofErr w:type="spellStart"/>
            <w:r w:rsidRPr="001E67E7">
              <w:rPr>
                <w:rFonts w:eastAsia="SimSun"/>
                <w:b/>
                <w:iCs/>
                <w:noProof w:val="0"/>
                <w:sz w:val="20"/>
                <w:szCs w:val="20"/>
                <w:lang w:val="ru-RU" w:eastAsia="ru-RU"/>
              </w:rPr>
              <w:t>Nr</w:t>
            </w:r>
            <w:proofErr w:type="spellEnd"/>
            <w:r w:rsidRPr="001E67E7">
              <w:rPr>
                <w:rFonts w:eastAsia="SimSun"/>
                <w:b/>
                <w:iCs/>
                <w:noProof w:val="0"/>
                <w:sz w:val="20"/>
                <w:szCs w:val="20"/>
                <w:lang w:val="ru-RU" w:eastAsia="ru-RU"/>
              </w:rPr>
              <w:t>. d/o</w:t>
            </w:r>
          </w:p>
        </w:tc>
        <w:tc>
          <w:tcPr>
            <w:tcW w:w="3391" w:type="dxa"/>
          </w:tcPr>
          <w:p w14:paraId="140359F9" w14:textId="77777777" w:rsidR="001E67E7" w:rsidRPr="001E67E7" w:rsidRDefault="001E67E7" w:rsidP="001E67E7">
            <w:pPr>
              <w:shd w:val="clear" w:color="auto" w:fill="FFFFFF" w:themeFill="background1"/>
              <w:tabs>
                <w:tab w:val="left" w:pos="612"/>
              </w:tabs>
              <w:spacing w:before="120" w:after="120"/>
              <w:jc w:val="center"/>
              <w:rPr>
                <w:rFonts w:eastAsia="SimSun"/>
                <w:b/>
                <w:iCs/>
                <w:noProof w:val="0"/>
                <w:sz w:val="20"/>
                <w:szCs w:val="20"/>
                <w:lang w:eastAsia="ru-RU"/>
              </w:rPr>
            </w:pPr>
            <w:r w:rsidRPr="001E67E7">
              <w:rPr>
                <w:rFonts w:eastAsia="SimSun"/>
                <w:b/>
                <w:iCs/>
                <w:noProof w:val="0"/>
                <w:sz w:val="20"/>
                <w:szCs w:val="20"/>
                <w:lang w:eastAsia="ru-RU"/>
              </w:rPr>
              <w:t>Criteriile de calificare și de selecție</w:t>
            </w:r>
          </w:p>
          <w:p w14:paraId="5F9F740E" w14:textId="77777777" w:rsidR="001E67E7" w:rsidRPr="001E67E7" w:rsidRDefault="001E67E7" w:rsidP="001E67E7">
            <w:pPr>
              <w:shd w:val="clear" w:color="auto" w:fill="FFFFFF" w:themeFill="background1"/>
              <w:tabs>
                <w:tab w:val="left" w:pos="612"/>
              </w:tabs>
              <w:spacing w:before="120" w:after="120"/>
              <w:jc w:val="center"/>
              <w:rPr>
                <w:rFonts w:eastAsia="SimSun"/>
                <w:b/>
                <w:iCs/>
                <w:noProof w:val="0"/>
                <w:sz w:val="20"/>
                <w:szCs w:val="20"/>
                <w:lang w:val="en-GB" w:eastAsia="ru-RU"/>
              </w:rPr>
            </w:pPr>
            <w:r w:rsidRPr="001E67E7">
              <w:rPr>
                <w:rFonts w:eastAsia="SimSun"/>
                <w:b/>
                <w:iCs/>
                <w:noProof w:val="0"/>
                <w:sz w:val="20"/>
                <w:szCs w:val="20"/>
                <w:lang w:val="en-GB" w:eastAsia="ru-RU"/>
              </w:rPr>
              <w:t>(</w:t>
            </w:r>
            <w:proofErr w:type="spellStart"/>
            <w:r w:rsidRPr="001E67E7">
              <w:rPr>
                <w:rFonts w:eastAsia="SimSun"/>
                <w:b/>
                <w:iCs/>
                <w:noProof w:val="0"/>
                <w:sz w:val="20"/>
                <w:szCs w:val="20"/>
                <w:lang w:val="en-GB" w:eastAsia="ru-RU"/>
              </w:rPr>
              <w:t>Descrierea</w:t>
            </w:r>
            <w:proofErr w:type="spellEnd"/>
            <w:r w:rsidRPr="001E67E7">
              <w:rPr>
                <w:rFonts w:eastAsia="SimSun"/>
                <w:b/>
                <w:iCs/>
                <w:noProof w:val="0"/>
                <w:sz w:val="20"/>
                <w:szCs w:val="20"/>
                <w:lang w:eastAsia="ru-RU"/>
              </w:rPr>
              <w:t xml:space="preserve"> </w:t>
            </w:r>
            <w:proofErr w:type="spellStart"/>
            <w:r w:rsidRPr="001E67E7">
              <w:rPr>
                <w:rFonts w:eastAsia="SimSun"/>
                <w:b/>
                <w:iCs/>
                <w:noProof w:val="0"/>
                <w:sz w:val="20"/>
                <w:szCs w:val="20"/>
                <w:lang w:val="en-GB" w:eastAsia="ru-RU"/>
              </w:rPr>
              <w:t>criteriului</w:t>
            </w:r>
            <w:proofErr w:type="spellEnd"/>
            <w:r w:rsidRPr="001E67E7">
              <w:rPr>
                <w:rFonts w:eastAsia="SimSun"/>
                <w:b/>
                <w:iCs/>
                <w:noProof w:val="0"/>
                <w:sz w:val="20"/>
                <w:szCs w:val="20"/>
                <w:lang w:val="en-GB" w:eastAsia="ru-RU"/>
              </w:rPr>
              <w:t>/</w:t>
            </w:r>
            <w:proofErr w:type="spellStart"/>
            <w:r w:rsidRPr="001E67E7">
              <w:rPr>
                <w:rFonts w:eastAsia="SimSun"/>
                <w:b/>
                <w:iCs/>
                <w:noProof w:val="0"/>
                <w:sz w:val="20"/>
                <w:szCs w:val="20"/>
                <w:lang w:val="en-GB" w:eastAsia="ru-RU"/>
              </w:rPr>
              <w:t>cerinței</w:t>
            </w:r>
            <w:proofErr w:type="spellEnd"/>
            <w:r w:rsidRPr="001E67E7">
              <w:rPr>
                <w:rFonts w:eastAsia="SimSun"/>
                <w:b/>
                <w:iCs/>
                <w:noProof w:val="0"/>
                <w:sz w:val="20"/>
                <w:szCs w:val="20"/>
                <w:lang w:val="en-GB" w:eastAsia="ru-RU"/>
              </w:rPr>
              <w:t>)</w:t>
            </w:r>
          </w:p>
        </w:tc>
        <w:tc>
          <w:tcPr>
            <w:tcW w:w="3209" w:type="dxa"/>
          </w:tcPr>
          <w:p w14:paraId="03342BAF" w14:textId="77777777" w:rsidR="001E67E7" w:rsidRPr="001E67E7" w:rsidRDefault="001E67E7" w:rsidP="001E67E7">
            <w:pPr>
              <w:shd w:val="clear" w:color="auto" w:fill="FFFFFF" w:themeFill="background1"/>
              <w:tabs>
                <w:tab w:val="left" w:pos="612"/>
              </w:tabs>
              <w:spacing w:before="120" w:after="120"/>
              <w:jc w:val="center"/>
              <w:rPr>
                <w:rFonts w:eastAsia="SimSun"/>
                <w:b/>
                <w:iCs/>
                <w:noProof w:val="0"/>
                <w:sz w:val="20"/>
                <w:szCs w:val="20"/>
                <w:lang w:val="it-IT" w:eastAsia="ru-RU"/>
              </w:rPr>
            </w:pPr>
            <w:r w:rsidRPr="001E67E7">
              <w:rPr>
                <w:rFonts w:eastAsia="SimSun"/>
                <w:b/>
                <w:iCs/>
                <w:noProof w:val="0"/>
                <w:sz w:val="20"/>
                <w:szCs w:val="20"/>
                <w:lang w:val="it-IT" w:eastAsia="ru-RU"/>
              </w:rPr>
              <w:t>Mod de demonstrare a îndeplinirii criteriului/cerinței:</w:t>
            </w:r>
          </w:p>
        </w:tc>
        <w:tc>
          <w:tcPr>
            <w:tcW w:w="1595" w:type="dxa"/>
          </w:tcPr>
          <w:p w14:paraId="037C8FF3" w14:textId="77777777" w:rsidR="001E67E7" w:rsidRPr="001E67E7" w:rsidRDefault="001E67E7" w:rsidP="001E67E7">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1E67E7">
              <w:rPr>
                <w:rFonts w:eastAsia="SimSun"/>
                <w:b/>
                <w:iCs/>
                <w:noProof w:val="0"/>
                <w:sz w:val="20"/>
                <w:szCs w:val="20"/>
                <w:lang w:val="ru-RU" w:eastAsia="ru-RU"/>
              </w:rPr>
              <w:t>Nivelul</w:t>
            </w:r>
            <w:proofErr w:type="spellEnd"/>
            <w:r w:rsidRPr="001E67E7">
              <w:rPr>
                <w:rFonts w:eastAsia="SimSun"/>
                <w:b/>
                <w:iCs/>
                <w:noProof w:val="0"/>
                <w:sz w:val="20"/>
                <w:szCs w:val="20"/>
                <w:lang w:eastAsia="ru-RU"/>
              </w:rPr>
              <w:t xml:space="preserve"> </w:t>
            </w:r>
            <w:proofErr w:type="spellStart"/>
            <w:r w:rsidRPr="001E67E7">
              <w:rPr>
                <w:rFonts w:eastAsia="SimSun"/>
                <w:b/>
                <w:iCs/>
                <w:noProof w:val="0"/>
                <w:sz w:val="20"/>
                <w:szCs w:val="20"/>
                <w:lang w:val="ru-RU" w:eastAsia="ru-RU"/>
              </w:rPr>
              <w:t>minim</w:t>
            </w:r>
            <w:proofErr w:type="spellEnd"/>
            <w:r w:rsidRPr="001E67E7">
              <w:rPr>
                <w:rFonts w:eastAsia="SimSun"/>
                <w:b/>
                <w:iCs/>
                <w:noProof w:val="0"/>
                <w:sz w:val="20"/>
                <w:szCs w:val="20"/>
                <w:lang w:val="ru-RU" w:eastAsia="ru-RU"/>
              </w:rPr>
              <w:t>/</w:t>
            </w:r>
            <w:r w:rsidRPr="001E67E7">
              <w:rPr>
                <w:rFonts w:eastAsia="SimSun"/>
                <w:b/>
                <w:iCs/>
                <w:noProof w:val="0"/>
                <w:sz w:val="20"/>
                <w:szCs w:val="20"/>
                <w:lang w:val="ru-RU" w:eastAsia="ru-RU"/>
              </w:rPr>
              <w:br/>
            </w:r>
            <w:proofErr w:type="spellStart"/>
            <w:r w:rsidRPr="001E67E7">
              <w:rPr>
                <w:rFonts w:eastAsia="SimSun"/>
                <w:b/>
                <w:iCs/>
                <w:noProof w:val="0"/>
                <w:sz w:val="20"/>
                <w:szCs w:val="20"/>
                <w:lang w:val="ru-RU" w:eastAsia="ru-RU"/>
              </w:rPr>
              <w:t>Obligativitatea</w:t>
            </w:r>
            <w:proofErr w:type="spellEnd"/>
          </w:p>
        </w:tc>
      </w:tr>
      <w:tr w:rsidR="001E67E7" w:rsidRPr="001E67E7" w14:paraId="74969A92" w14:textId="77777777" w:rsidTr="006C4602">
        <w:tc>
          <w:tcPr>
            <w:tcW w:w="560" w:type="dxa"/>
          </w:tcPr>
          <w:p w14:paraId="2B04B564"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3391" w:type="dxa"/>
          </w:tcPr>
          <w:p w14:paraId="6EAF86AE"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3209" w:type="dxa"/>
          </w:tcPr>
          <w:p w14:paraId="5ECEBABE"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1595" w:type="dxa"/>
          </w:tcPr>
          <w:p w14:paraId="3BDEFCD7"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r>
      <w:tr w:rsidR="001E67E7" w:rsidRPr="001E67E7" w14:paraId="7E987374" w14:textId="77777777" w:rsidTr="006C4602">
        <w:tc>
          <w:tcPr>
            <w:tcW w:w="560" w:type="dxa"/>
          </w:tcPr>
          <w:p w14:paraId="50B4C468"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3391" w:type="dxa"/>
          </w:tcPr>
          <w:p w14:paraId="41DF9CE0"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3209" w:type="dxa"/>
          </w:tcPr>
          <w:p w14:paraId="3A922813"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1595" w:type="dxa"/>
          </w:tcPr>
          <w:p w14:paraId="14182D8F"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r>
    </w:tbl>
    <w:p w14:paraId="3992254C" w14:textId="77777777" w:rsidR="001E67E7" w:rsidRPr="001E67E7" w:rsidRDefault="001E67E7" w:rsidP="001E67E7">
      <w:pPr>
        <w:numPr>
          <w:ilvl w:val="0"/>
          <w:numId w:val="23"/>
        </w:numPr>
        <w:shd w:val="clear" w:color="auto" w:fill="FFFFFF" w:themeFill="background1"/>
        <w:tabs>
          <w:tab w:val="right" w:pos="426"/>
        </w:tabs>
        <w:spacing w:before="120"/>
        <w:ind w:left="644"/>
        <w:jc w:val="both"/>
        <w:rPr>
          <w:rFonts w:eastAsia="SimSun"/>
          <w:b/>
          <w:noProof w:val="0"/>
          <w:lang w:val="it-IT" w:eastAsia="ru-RU"/>
        </w:rPr>
      </w:pPr>
      <w:r w:rsidRPr="001E67E7">
        <w:rPr>
          <w:rFonts w:eastAsia="SimSun"/>
          <w:b/>
          <w:noProof w:val="0"/>
          <w:lang w:val="it-IT" w:eastAsia="ru-RU"/>
        </w:rPr>
        <w:t>Garanția pentru ofertă, după caz______________</w:t>
      </w:r>
      <w:r w:rsidRPr="001E67E7">
        <w:rPr>
          <w:rFonts w:eastAsia="SimSun"/>
        </w:rPr>
        <w:t xml:space="preserve">, </w:t>
      </w:r>
      <w:r w:rsidRPr="001E67E7">
        <w:rPr>
          <w:rFonts w:eastAsia="SimSun"/>
          <w:b/>
          <w:noProof w:val="0"/>
          <w:lang w:val="it-IT" w:eastAsia="ru-RU"/>
        </w:rPr>
        <w:t>cuantumul_________________.</w:t>
      </w:r>
    </w:p>
    <w:p w14:paraId="36ADADB3" w14:textId="77777777" w:rsidR="001E67E7" w:rsidRPr="001E67E7" w:rsidRDefault="001E67E7" w:rsidP="001E67E7">
      <w:pPr>
        <w:numPr>
          <w:ilvl w:val="0"/>
          <w:numId w:val="23"/>
        </w:numPr>
        <w:tabs>
          <w:tab w:val="left" w:pos="1134"/>
        </w:tabs>
        <w:ind w:left="426" w:hanging="426"/>
        <w:jc w:val="both"/>
        <w:rPr>
          <w:rFonts w:eastAsia="SimSun"/>
          <w:b/>
          <w:noProof w:val="0"/>
          <w:lang w:val="it-IT" w:eastAsia="ru-RU"/>
        </w:rPr>
      </w:pPr>
      <w:r w:rsidRPr="001E67E7">
        <w:rPr>
          <w:rFonts w:eastAsia="SimSun"/>
          <w:b/>
          <w:noProof w:val="0"/>
          <w:lang w:val="it-IT" w:eastAsia="ru-RU"/>
        </w:rPr>
        <w:t>Garanția de bună execuție a contractului, după caz______________, cuantumul_.</w:t>
      </w:r>
    </w:p>
    <w:p w14:paraId="3FED84BE"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val="it-IT" w:eastAsia="ru-RU"/>
        </w:rPr>
      </w:pPr>
      <w:r w:rsidRPr="001E67E7">
        <w:rPr>
          <w:rFonts w:eastAsia="SimSun"/>
          <w:b/>
          <w:noProof w:val="0"/>
          <w:lang w:val="it-IT" w:eastAsia="ru-RU"/>
        </w:rPr>
        <w:t>Motivul recurgerii la procedura accelerată (în cazul licitației deschise, restrânse și a procedurii negociate), după caz_______________________________________</w:t>
      </w:r>
    </w:p>
    <w:p w14:paraId="160A4943"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val="it-IT" w:eastAsia="ru-RU"/>
        </w:rPr>
      </w:pPr>
      <w:r w:rsidRPr="001E67E7">
        <w:rPr>
          <w:rFonts w:eastAsia="SimSun"/>
          <w:b/>
          <w:noProof w:val="0"/>
          <w:lang w:val="it-IT" w:eastAsia="ru-RU"/>
        </w:rPr>
        <w:t>Tehnici și instrumente specifice de atribuire (dacă este cazul specificați dacă se va utiliza acordul-cadru, sistemul dinamic de achiziție sau licitația electronică):____</w:t>
      </w:r>
    </w:p>
    <w:p w14:paraId="23A959D2" w14:textId="77777777" w:rsidR="001E67E7" w:rsidRPr="001E67E7" w:rsidRDefault="001E67E7" w:rsidP="001E67E7">
      <w:pPr>
        <w:numPr>
          <w:ilvl w:val="0"/>
          <w:numId w:val="23"/>
        </w:numPr>
        <w:tabs>
          <w:tab w:val="right" w:pos="426"/>
        </w:tabs>
        <w:spacing w:before="120"/>
        <w:ind w:left="0" w:firstLine="0"/>
        <w:rPr>
          <w:rFonts w:eastAsia="SimSun"/>
          <w:b/>
          <w:noProof w:val="0"/>
          <w:lang w:val="it-IT" w:eastAsia="ru-RU"/>
        </w:rPr>
      </w:pPr>
      <w:r w:rsidRPr="001E67E7">
        <w:rPr>
          <w:rFonts w:eastAsia="SimSun"/>
          <w:b/>
          <w:noProof w:val="0"/>
          <w:lang w:val="it-IT" w:eastAsia="ru-RU"/>
        </w:rPr>
        <w:t>Condiții speciale de care depinde îndeplinirea contractului (</w:t>
      </w:r>
      <w:r w:rsidRPr="001E67E7">
        <w:rPr>
          <w:rFonts w:eastAsia="SimSun"/>
          <w:noProof w:val="0"/>
          <w:lang w:val="it-IT" w:eastAsia="ru-RU"/>
        </w:rPr>
        <w:t>indicați după caz</w:t>
      </w:r>
      <w:r w:rsidRPr="001E67E7">
        <w:rPr>
          <w:rFonts w:eastAsia="SimSun"/>
          <w:b/>
          <w:noProof w:val="0"/>
          <w:lang w:val="it-IT" w:eastAsia="ru-RU"/>
        </w:rPr>
        <w:t>): _________________________________________________________________________</w:t>
      </w:r>
    </w:p>
    <w:p w14:paraId="32E795E5" w14:textId="77777777" w:rsidR="001E67E7" w:rsidRPr="001E67E7" w:rsidRDefault="001E67E7" w:rsidP="001E67E7">
      <w:pPr>
        <w:numPr>
          <w:ilvl w:val="0"/>
          <w:numId w:val="23"/>
        </w:numPr>
        <w:tabs>
          <w:tab w:val="right" w:pos="426"/>
        </w:tabs>
        <w:spacing w:before="120"/>
        <w:ind w:left="0" w:firstLine="0"/>
        <w:rPr>
          <w:rFonts w:eastAsia="SimSun"/>
          <w:b/>
          <w:noProof w:val="0"/>
          <w:lang w:val="it-IT" w:eastAsia="ru-RU"/>
        </w:rPr>
      </w:pPr>
      <w:bookmarkStart w:id="46" w:name="_Hlk71621175"/>
      <w:r w:rsidRPr="001E67E7">
        <w:rPr>
          <w:rFonts w:eastAsia="SimSun"/>
          <w:b/>
          <w:noProof w:val="0"/>
          <w:lang w:val="it-IT" w:eastAsia="ru-RU"/>
        </w:rPr>
        <w:t>Ofertele se prezintă în valuta________________</w:t>
      </w:r>
      <w:bookmarkEnd w:id="46"/>
      <w:r w:rsidRPr="001E67E7">
        <w:rPr>
          <w:rFonts w:eastAsia="SimSun"/>
          <w:b/>
          <w:noProof w:val="0"/>
          <w:lang w:val="it-IT" w:eastAsia="ru-RU"/>
        </w:rPr>
        <w:t>____________________________</w:t>
      </w:r>
    </w:p>
    <w:p w14:paraId="796E4C67" w14:textId="77777777" w:rsidR="001E67E7" w:rsidRPr="001E67E7" w:rsidRDefault="001E67E7" w:rsidP="001E67E7">
      <w:pPr>
        <w:numPr>
          <w:ilvl w:val="0"/>
          <w:numId w:val="23"/>
        </w:numPr>
        <w:tabs>
          <w:tab w:val="right" w:pos="426"/>
        </w:tabs>
        <w:spacing w:before="120"/>
        <w:ind w:left="0" w:firstLine="0"/>
        <w:rPr>
          <w:rFonts w:eastAsia="SimSun"/>
          <w:b/>
          <w:noProof w:val="0"/>
          <w:lang w:val="it-IT" w:eastAsia="ru-RU"/>
        </w:rPr>
      </w:pPr>
      <w:r w:rsidRPr="001E67E7">
        <w:rPr>
          <w:rFonts w:eastAsia="SimSun"/>
          <w:b/>
          <w:noProof w:val="0"/>
          <w:lang w:val="it-IT" w:eastAsia="ru-RU"/>
        </w:rPr>
        <w:t>Criteriul de evaluare aplicat pentru atribuirea contractului: ____________</w:t>
      </w:r>
      <w:r w:rsidRPr="001E67E7">
        <w:rPr>
          <w:rFonts w:eastAsia="SimSun"/>
          <w:b/>
          <w:noProof w:val="0"/>
          <w:lang w:eastAsia="ru-RU"/>
        </w:rPr>
        <w:t>_____</w:t>
      </w:r>
    </w:p>
    <w:p w14:paraId="1775FFEF" w14:textId="77777777" w:rsidR="001E67E7" w:rsidRPr="001E67E7" w:rsidRDefault="001E67E7" w:rsidP="001E67E7">
      <w:pPr>
        <w:numPr>
          <w:ilvl w:val="0"/>
          <w:numId w:val="23"/>
        </w:numPr>
        <w:tabs>
          <w:tab w:val="right" w:pos="426"/>
        </w:tabs>
        <w:spacing w:before="120"/>
        <w:ind w:left="0" w:firstLine="0"/>
        <w:jc w:val="both"/>
        <w:rPr>
          <w:rFonts w:eastAsia="SimSun"/>
          <w:b/>
          <w:noProof w:val="0"/>
          <w:lang w:val="it-IT" w:eastAsia="ru-RU"/>
        </w:rPr>
      </w:pPr>
      <w:r w:rsidRPr="001E67E7">
        <w:rPr>
          <w:rFonts w:eastAsia="SimSun"/>
          <w:b/>
          <w:noProof w:val="0"/>
          <w:lang w:val="it-IT" w:eastAsia="ru-RU"/>
        </w:rPr>
        <w:t>Factorii de evaluare a ofertei celei mai avantajoase din punct de vedere economic, precum și ponderile lor:</w:t>
      </w:r>
    </w:p>
    <w:p w14:paraId="24E838AF" w14:textId="77777777" w:rsidR="001E67E7" w:rsidRPr="001E67E7" w:rsidRDefault="001E67E7" w:rsidP="001E67E7">
      <w:pPr>
        <w:tabs>
          <w:tab w:val="right" w:pos="426"/>
        </w:tabs>
        <w:spacing w:before="120"/>
        <w:ind w:left="360"/>
        <w:rPr>
          <w:rFonts w:eastAsia="SimSun"/>
          <w:b/>
          <w:noProof w:val="0"/>
          <w:lang w:val="it-IT" w:eastAsia="ru-RU"/>
        </w:rPr>
      </w:pPr>
    </w:p>
    <w:tbl>
      <w:tblPr>
        <w:tblStyle w:val="Grigliatabella21"/>
        <w:tblW w:w="0" w:type="auto"/>
        <w:tblLook w:val="04A0" w:firstRow="1" w:lastRow="0" w:firstColumn="1" w:lastColumn="0" w:noHBand="0" w:noVBand="1"/>
      </w:tblPr>
      <w:tblGrid>
        <w:gridCol w:w="577"/>
        <w:gridCol w:w="7248"/>
        <w:gridCol w:w="1800"/>
      </w:tblGrid>
      <w:tr w:rsidR="001E67E7" w:rsidRPr="001E67E7" w14:paraId="73926D1C" w14:textId="77777777" w:rsidTr="006C4602">
        <w:tc>
          <w:tcPr>
            <w:tcW w:w="577" w:type="dxa"/>
          </w:tcPr>
          <w:p w14:paraId="7BD368A3" w14:textId="77777777" w:rsidR="001E67E7" w:rsidRPr="001E67E7" w:rsidRDefault="001E67E7" w:rsidP="001E67E7">
            <w:pPr>
              <w:shd w:val="clear" w:color="auto" w:fill="FFFFFF" w:themeFill="background1"/>
              <w:tabs>
                <w:tab w:val="left" w:pos="612"/>
              </w:tabs>
              <w:spacing w:before="120" w:after="120"/>
              <w:rPr>
                <w:rFonts w:eastAsia="SimSun"/>
                <w:b/>
                <w:iCs/>
                <w:noProof w:val="0"/>
                <w:sz w:val="20"/>
                <w:szCs w:val="20"/>
                <w:lang w:val="ru-RU" w:eastAsia="ru-RU"/>
              </w:rPr>
            </w:pPr>
            <w:proofErr w:type="spellStart"/>
            <w:r w:rsidRPr="001E67E7">
              <w:rPr>
                <w:rFonts w:eastAsia="SimSun"/>
                <w:b/>
                <w:iCs/>
                <w:noProof w:val="0"/>
                <w:sz w:val="20"/>
                <w:szCs w:val="20"/>
                <w:lang w:val="ru-RU" w:eastAsia="ru-RU"/>
              </w:rPr>
              <w:t>Nr</w:t>
            </w:r>
            <w:proofErr w:type="spellEnd"/>
            <w:r w:rsidRPr="001E67E7">
              <w:rPr>
                <w:rFonts w:eastAsia="SimSun"/>
                <w:b/>
                <w:iCs/>
                <w:noProof w:val="0"/>
                <w:sz w:val="20"/>
                <w:szCs w:val="20"/>
                <w:lang w:val="ru-RU" w:eastAsia="ru-RU"/>
              </w:rPr>
              <w:t>. d/o</w:t>
            </w:r>
          </w:p>
        </w:tc>
        <w:tc>
          <w:tcPr>
            <w:tcW w:w="7248" w:type="dxa"/>
          </w:tcPr>
          <w:p w14:paraId="786237F6" w14:textId="77777777" w:rsidR="001E67E7" w:rsidRPr="001E67E7" w:rsidRDefault="001E67E7" w:rsidP="001E67E7">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1E67E7">
              <w:rPr>
                <w:rFonts w:eastAsia="SimSun"/>
                <w:b/>
                <w:iCs/>
                <w:noProof w:val="0"/>
                <w:sz w:val="20"/>
                <w:szCs w:val="20"/>
                <w:lang w:val="ru-RU" w:eastAsia="ru-RU"/>
              </w:rPr>
              <w:t>Denumirea</w:t>
            </w:r>
            <w:proofErr w:type="spellEnd"/>
            <w:r w:rsidRPr="001E67E7">
              <w:rPr>
                <w:rFonts w:eastAsia="SimSun"/>
                <w:b/>
                <w:iCs/>
                <w:noProof w:val="0"/>
                <w:sz w:val="20"/>
                <w:szCs w:val="20"/>
                <w:lang w:eastAsia="ru-RU"/>
              </w:rPr>
              <w:t xml:space="preserve"> </w:t>
            </w:r>
            <w:proofErr w:type="spellStart"/>
            <w:r w:rsidRPr="001E67E7">
              <w:rPr>
                <w:rFonts w:eastAsia="SimSun"/>
                <w:b/>
                <w:iCs/>
                <w:noProof w:val="0"/>
                <w:sz w:val="20"/>
                <w:szCs w:val="20"/>
                <w:lang w:val="ru-RU" w:eastAsia="ru-RU"/>
              </w:rPr>
              <w:t>factorului</w:t>
            </w:r>
            <w:proofErr w:type="spellEnd"/>
            <w:r w:rsidRPr="001E67E7">
              <w:rPr>
                <w:rFonts w:eastAsia="SimSun"/>
                <w:b/>
                <w:iCs/>
                <w:noProof w:val="0"/>
                <w:sz w:val="20"/>
                <w:szCs w:val="20"/>
                <w:lang w:eastAsia="ru-RU"/>
              </w:rPr>
              <w:t xml:space="preserve"> </w:t>
            </w:r>
            <w:proofErr w:type="spellStart"/>
            <w:r w:rsidRPr="001E67E7">
              <w:rPr>
                <w:rFonts w:eastAsia="SimSun"/>
                <w:b/>
                <w:iCs/>
                <w:noProof w:val="0"/>
                <w:sz w:val="20"/>
                <w:szCs w:val="20"/>
                <w:lang w:val="ru-RU" w:eastAsia="ru-RU"/>
              </w:rPr>
              <w:t>de</w:t>
            </w:r>
            <w:proofErr w:type="spellEnd"/>
            <w:r w:rsidRPr="001E67E7">
              <w:rPr>
                <w:rFonts w:eastAsia="SimSun"/>
                <w:b/>
                <w:iCs/>
                <w:noProof w:val="0"/>
                <w:sz w:val="20"/>
                <w:szCs w:val="20"/>
                <w:lang w:eastAsia="ru-RU"/>
              </w:rPr>
              <w:t xml:space="preserve"> </w:t>
            </w:r>
            <w:proofErr w:type="spellStart"/>
            <w:r w:rsidRPr="001E67E7">
              <w:rPr>
                <w:rFonts w:eastAsia="SimSun"/>
                <w:b/>
                <w:iCs/>
                <w:noProof w:val="0"/>
                <w:sz w:val="20"/>
                <w:szCs w:val="20"/>
                <w:lang w:val="ru-RU" w:eastAsia="ru-RU"/>
              </w:rPr>
              <w:t>evaluare</w:t>
            </w:r>
            <w:proofErr w:type="spellEnd"/>
          </w:p>
        </w:tc>
        <w:tc>
          <w:tcPr>
            <w:tcW w:w="1800" w:type="dxa"/>
          </w:tcPr>
          <w:p w14:paraId="6B09D738" w14:textId="77777777" w:rsidR="001E67E7" w:rsidRPr="001E67E7" w:rsidRDefault="001E67E7" w:rsidP="001E67E7">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1E67E7">
              <w:rPr>
                <w:rFonts w:eastAsia="SimSun"/>
                <w:b/>
                <w:iCs/>
                <w:noProof w:val="0"/>
                <w:sz w:val="20"/>
                <w:szCs w:val="20"/>
                <w:lang w:val="ru-RU" w:eastAsia="ru-RU"/>
              </w:rPr>
              <w:t>Ponderea</w:t>
            </w:r>
            <w:proofErr w:type="spellEnd"/>
            <w:r w:rsidRPr="001E67E7">
              <w:rPr>
                <w:rFonts w:eastAsia="SimSun"/>
                <w:b/>
                <w:iCs/>
                <w:noProof w:val="0"/>
                <w:sz w:val="20"/>
                <w:szCs w:val="20"/>
                <w:lang w:val="ru-RU" w:eastAsia="ru-RU"/>
              </w:rPr>
              <w:t>%</w:t>
            </w:r>
          </w:p>
        </w:tc>
      </w:tr>
      <w:tr w:rsidR="001E67E7" w:rsidRPr="001E67E7" w14:paraId="56C38950" w14:textId="77777777" w:rsidTr="006C4602">
        <w:tc>
          <w:tcPr>
            <w:tcW w:w="577" w:type="dxa"/>
          </w:tcPr>
          <w:p w14:paraId="5370CF6B"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7248" w:type="dxa"/>
          </w:tcPr>
          <w:p w14:paraId="29D22CA4"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1800" w:type="dxa"/>
          </w:tcPr>
          <w:p w14:paraId="7F075136"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r>
      <w:tr w:rsidR="001E67E7" w:rsidRPr="001E67E7" w14:paraId="64A3067C" w14:textId="77777777" w:rsidTr="006C4602">
        <w:tc>
          <w:tcPr>
            <w:tcW w:w="577" w:type="dxa"/>
          </w:tcPr>
          <w:p w14:paraId="2677B647"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7248" w:type="dxa"/>
          </w:tcPr>
          <w:p w14:paraId="59989111"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c>
          <w:tcPr>
            <w:tcW w:w="1800" w:type="dxa"/>
          </w:tcPr>
          <w:p w14:paraId="4D0219C2" w14:textId="77777777" w:rsidR="001E67E7" w:rsidRPr="001E67E7" w:rsidRDefault="001E67E7" w:rsidP="001E67E7">
            <w:pPr>
              <w:shd w:val="clear" w:color="auto" w:fill="FFFFFF" w:themeFill="background1"/>
              <w:tabs>
                <w:tab w:val="left" w:pos="612"/>
              </w:tabs>
              <w:spacing w:before="120" w:after="120"/>
              <w:rPr>
                <w:rFonts w:eastAsia="SimSun"/>
                <w:iCs/>
                <w:noProof w:val="0"/>
                <w:sz w:val="24"/>
                <w:szCs w:val="24"/>
                <w:lang w:val="ru-RU" w:eastAsia="ru-RU"/>
              </w:rPr>
            </w:pPr>
          </w:p>
        </w:tc>
      </w:tr>
    </w:tbl>
    <w:p w14:paraId="5D3CA92C"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it-IT" w:eastAsia="ru-RU"/>
        </w:rPr>
      </w:pPr>
      <w:r w:rsidRPr="001E67E7">
        <w:rPr>
          <w:rFonts w:eastAsia="SimSun"/>
          <w:b/>
          <w:noProof w:val="0"/>
          <w:lang w:val="it-IT" w:eastAsia="ru-RU"/>
        </w:rPr>
        <w:t>Termenul limită de depunere/deschidere a ofertelor:</w:t>
      </w:r>
    </w:p>
    <w:p w14:paraId="7B32ECED" w14:textId="77777777" w:rsidR="001E67E7" w:rsidRPr="001E67E7" w:rsidRDefault="001E67E7" w:rsidP="001E67E7">
      <w:pPr>
        <w:numPr>
          <w:ilvl w:val="0"/>
          <w:numId w:val="25"/>
        </w:numPr>
        <w:shd w:val="clear" w:color="auto" w:fill="FFFFFF" w:themeFill="background1"/>
        <w:tabs>
          <w:tab w:val="right" w:pos="426"/>
        </w:tabs>
        <w:spacing w:before="120"/>
        <w:rPr>
          <w:rFonts w:eastAsia="SimSun"/>
          <w:b/>
          <w:noProof w:val="0"/>
          <w:lang w:val="en-US" w:eastAsia="ru-RU"/>
        </w:rPr>
      </w:pPr>
      <w:r w:rsidRPr="001E67E7">
        <w:rPr>
          <w:rFonts w:eastAsia="SimSun"/>
          <w:b/>
          <w:noProof w:val="0"/>
          <w:lang w:eastAsia="ru-RU"/>
        </w:rPr>
        <w:t>conform SIA RSAP /p</w:t>
      </w:r>
      <w:proofErr w:type="spellStart"/>
      <w:r w:rsidRPr="001E67E7">
        <w:rPr>
          <w:rFonts w:eastAsia="SimSun"/>
          <w:b/>
          <w:noProof w:val="0"/>
          <w:lang w:val="en-US" w:eastAsia="ru-RU"/>
        </w:rPr>
        <w:t>ână</w:t>
      </w:r>
      <w:proofErr w:type="spellEnd"/>
      <w:r w:rsidRPr="001E67E7">
        <w:rPr>
          <w:rFonts w:eastAsia="SimSun"/>
          <w:b/>
          <w:noProof w:val="0"/>
          <w:lang w:eastAsia="ru-RU"/>
        </w:rPr>
        <w:t xml:space="preserve"> </w:t>
      </w:r>
      <w:r w:rsidRPr="001E67E7">
        <w:rPr>
          <w:rFonts w:eastAsia="SimSun"/>
          <w:b/>
          <w:noProof w:val="0"/>
          <w:lang w:val="en-US" w:eastAsia="ru-RU"/>
        </w:rPr>
        <w:t xml:space="preserve">la: </w:t>
      </w:r>
      <w:r w:rsidRPr="001E67E7">
        <w:rPr>
          <w:rFonts w:eastAsia="SimSun"/>
          <w:b/>
          <w:i/>
          <w:noProof w:val="0"/>
          <w:lang w:val="en-US" w:eastAsia="ru-RU"/>
        </w:rPr>
        <w:t>[</w:t>
      </w:r>
      <w:proofErr w:type="spellStart"/>
      <w:r w:rsidRPr="001E67E7">
        <w:rPr>
          <w:rFonts w:eastAsia="SimSun"/>
          <w:b/>
          <w:i/>
          <w:noProof w:val="0"/>
          <w:lang w:val="en-US" w:eastAsia="ru-RU"/>
        </w:rPr>
        <w:t>ora</w:t>
      </w:r>
      <w:proofErr w:type="spellEnd"/>
      <w:r w:rsidRPr="001E67E7">
        <w:rPr>
          <w:rFonts w:eastAsia="SimSun"/>
          <w:b/>
          <w:i/>
          <w:noProof w:val="0"/>
          <w:lang w:eastAsia="ru-RU"/>
        </w:rPr>
        <w:t xml:space="preserve"> </w:t>
      </w:r>
      <w:proofErr w:type="spellStart"/>
      <w:r w:rsidRPr="001E67E7">
        <w:rPr>
          <w:rFonts w:eastAsia="SimSun"/>
          <w:b/>
          <w:i/>
          <w:noProof w:val="0"/>
          <w:lang w:val="en-US" w:eastAsia="ru-RU"/>
        </w:rPr>
        <w:t>exactă</w:t>
      </w:r>
      <w:proofErr w:type="spellEnd"/>
      <w:r w:rsidRPr="001E67E7">
        <w:rPr>
          <w:rFonts w:eastAsia="SimSun"/>
          <w:b/>
          <w:i/>
          <w:noProof w:val="0"/>
          <w:lang w:val="en-US" w:eastAsia="ru-RU"/>
        </w:rPr>
        <w:t>]</w:t>
      </w:r>
      <w:r w:rsidRPr="001E67E7">
        <w:rPr>
          <w:rFonts w:eastAsia="SimSun"/>
          <w:b/>
          <w:noProof w:val="0"/>
          <w:lang w:val="en-US" w:eastAsia="ru-RU"/>
        </w:rPr>
        <w:t>_______________________________</w:t>
      </w:r>
    </w:p>
    <w:p w14:paraId="6BB8282C" w14:textId="77777777" w:rsidR="001E67E7" w:rsidRPr="001E67E7" w:rsidRDefault="001E67E7" w:rsidP="001E67E7">
      <w:pPr>
        <w:numPr>
          <w:ilvl w:val="0"/>
          <w:numId w:val="25"/>
        </w:numPr>
        <w:shd w:val="clear" w:color="auto" w:fill="FFFFFF" w:themeFill="background1"/>
        <w:tabs>
          <w:tab w:val="right" w:pos="426"/>
        </w:tabs>
        <w:spacing w:before="120"/>
        <w:rPr>
          <w:rFonts w:eastAsia="SimSun"/>
          <w:b/>
          <w:noProof w:val="0"/>
          <w:lang w:val="ru-RU" w:eastAsia="ru-RU"/>
        </w:rPr>
      </w:pPr>
      <w:proofErr w:type="spellStart"/>
      <w:r w:rsidRPr="001E67E7">
        <w:rPr>
          <w:rFonts w:eastAsia="SimSun"/>
          <w:b/>
          <w:noProof w:val="0"/>
          <w:lang w:val="ru-RU" w:eastAsia="ru-RU"/>
        </w:rPr>
        <w:t>pe</w:t>
      </w:r>
      <w:proofErr w:type="spellEnd"/>
      <w:r w:rsidRPr="001E67E7">
        <w:rPr>
          <w:rFonts w:eastAsia="SimSun"/>
          <w:b/>
          <w:noProof w:val="0"/>
          <w:lang w:val="ru-RU" w:eastAsia="ru-RU"/>
        </w:rPr>
        <w:t xml:space="preserve">: </w:t>
      </w:r>
      <w:r w:rsidRPr="001E67E7">
        <w:rPr>
          <w:rFonts w:eastAsia="SimSun"/>
          <w:b/>
          <w:i/>
          <w:noProof w:val="0"/>
          <w:lang w:val="ru-RU" w:eastAsia="ru-RU"/>
        </w:rPr>
        <w:t>[</w:t>
      </w:r>
      <w:proofErr w:type="spellStart"/>
      <w:r w:rsidRPr="001E67E7">
        <w:rPr>
          <w:rFonts w:eastAsia="SimSun"/>
          <w:b/>
          <w:i/>
          <w:noProof w:val="0"/>
          <w:lang w:val="ru-RU" w:eastAsia="ru-RU"/>
        </w:rPr>
        <w:t>data</w:t>
      </w:r>
      <w:proofErr w:type="spellEnd"/>
      <w:r w:rsidRPr="001E67E7">
        <w:rPr>
          <w:rFonts w:eastAsia="SimSun"/>
          <w:b/>
          <w:i/>
          <w:noProof w:val="0"/>
          <w:lang w:val="ru-RU" w:eastAsia="ru-RU"/>
        </w:rPr>
        <w:t>]</w:t>
      </w:r>
      <w:r w:rsidRPr="001E67E7">
        <w:rPr>
          <w:rFonts w:eastAsia="SimSun"/>
          <w:b/>
          <w:noProof w:val="0"/>
          <w:lang w:val="ru-RU" w:eastAsia="ru-RU"/>
        </w:rPr>
        <w:t>__________________________________________________________</w:t>
      </w:r>
    </w:p>
    <w:p w14:paraId="12EA055E"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it-IT" w:eastAsia="ru-RU"/>
        </w:rPr>
      </w:pPr>
      <w:r w:rsidRPr="001E67E7">
        <w:rPr>
          <w:rFonts w:eastAsia="SimSun"/>
          <w:b/>
          <w:noProof w:val="0"/>
          <w:lang w:val="it-IT" w:eastAsia="ru-RU"/>
        </w:rPr>
        <w:t xml:space="preserve">Adresa la care trebuie transmise ofertele sau cererile de participare: </w:t>
      </w:r>
    </w:p>
    <w:p w14:paraId="36DC917C" w14:textId="77777777" w:rsidR="001E67E7" w:rsidRPr="001E67E7" w:rsidRDefault="001E67E7" w:rsidP="001E67E7">
      <w:pPr>
        <w:shd w:val="clear" w:color="auto" w:fill="FFFFFF" w:themeFill="background1"/>
        <w:tabs>
          <w:tab w:val="right" w:pos="426"/>
        </w:tabs>
        <w:spacing w:before="120"/>
        <w:ind w:left="450"/>
        <w:jc w:val="both"/>
        <w:rPr>
          <w:rFonts w:eastAsia="SimSun"/>
          <w:b/>
          <w:noProof w:val="0"/>
          <w:lang w:val="it-IT" w:eastAsia="ru-RU"/>
        </w:rPr>
      </w:pPr>
      <w:r w:rsidRPr="001E67E7">
        <w:rPr>
          <w:rFonts w:eastAsia="SimSun"/>
          <w:b/>
          <w:i/>
          <w:noProof w:val="0"/>
          <w:lang w:val="it-IT" w:eastAsia="ru-RU"/>
        </w:rPr>
        <w:t>Ofertele sau cererile de participare vor fi depuse electronic prin intermediul SIA RSAP</w:t>
      </w:r>
    </w:p>
    <w:p w14:paraId="46C60D93" w14:textId="77777777" w:rsidR="001E67E7" w:rsidRPr="001E67E7" w:rsidRDefault="001E67E7" w:rsidP="001E67E7">
      <w:pPr>
        <w:numPr>
          <w:ilvl w:val="0"/>
          <w:numId w:val="23"/>
        </w:numPr>
        <w:tabs>
          <w:tab w:val="right" w:pos="426"/>
        </w:tabs>
        <w:spacing w:before="120"/>
        <w:ind w:left="0" w:firstLine="0"/>
        <w:rPr>
          <w:rFonts w:eastAsia="SimSun"/>
          <w:b/>
          <w:noProof w:val="0"/>
          <w:lang w:val="it-IT" w:eastAsia="ru-RU"/>
        </w:rPr>
      </w:pPr>
      <w:r w:rsidRPr="001E67E7">
        <w:rPr>
          <w:rFonts w:eastAsia="SimSun"/>
          <w:b/>
          <w:noProof w:val="0"/>
          <w:lang w:val="it-IT" w:eastAsia="ru-RU"/>
        </w:rPr>
        <w:lastRenderedPageBreak/>
        <w:t>Termenul de valabilitate a ofertelor: _____________________________________</w:t>
      </w:r>
    </w:p>
    <w:p w14:paraId="37039DD7" w14:textId="77777777" w:rsidR="001E67E7" w:rsidRPr="001E67E7" w:rsidRDefault="001E67E7" w:rsidP="001E67E7">
      <w:pPr>
        <w:numPr>
          <w:ilvl w:val="0"/>
          <w:numId w:val="23"/>
        </w:numPr>
        <w:tabs>
          <w:tab w:val="right" w:pos="426"/>
        </w:tabs>
        <w:spacing w:before="120"/>
        <w:ind w:left="0" w:firstLine="0"/>
        <w:rPr>
          <w:rFonts w:eastAsia="SimSun"/>
          <w:b/>
          <w:noProof w:val="0"/>
          <w:lang w:val="ru-RU" w:eastAsia="ru-RU"/>
        </w:rPr>
      </w:pPr>
      <w:proofErr w:type="spellStart"/>
      <w:r w:rsidRPr="001E67E7">
        <w:rPr>
          <w:rFonts w:eastAsia="SimSun"/>
          <w:b/>
          <w:noProof w:val="0"/>
          <w:lang w:val="ru-RU" w:eastAsia="ru-RU"/>
        </w:rPr>
        <w:t>Locul</w:t>
      </w:r>
      <w:proofErr w:type="spellEnd"/>
      <w:r w:rsidRPr="001E67E7">
        <w:rPr>
          <w:rFonts w:eastAsia="SimSun"/>
          <w:b/>
          <w:noProof w:val="0"/>
          <w:lang w:eastAsia="ru-RU"/>
        </w:rPr>
        <w:t xml:space="preserve"> </w:t>
      </w:r>
      <w:proofErr w:type="spellStart"/>
      <w:r w:rsidRPr="001E67E7">
        <w:rPr>
          <w:rFonts w:eastAsia="SimSun"/>
          <w:b/>
          <w:noProof w:val="0"/>
          <w:lang w:val="ru-RU" w:eastAsia="ru-RU"/>
        </w:rPr>
        <w:t>deschiderii</w:t>
      </w:r>
      <w:proofErr w:type="spellEnd"/>
      <w:r w:rsidRPr="001E67E7">
        <w:rPr>
          <w:rFonts w:eastAsia="SimSun"/>
          <w:b/>
          <w:noProof w:val="0"/>
          <w:lang w:eastAsia="ru-RU"/>
        </w:rPr>
        <w:t xml:space="preserve"> </w:t>
      </w:r>
      <w:proofErr w:type="spellStart"/>
      <w:r w:rsidRPr="001E67E7">
        <w:rPr>
          <w:rFonts w:eastAsia="SimSun"/>
          <w:b/>
          <w:noProof w:val="0"/>
          <w:lang w:val="ru-RU" w:eastAsia="ru-RU"/>
        </w:rPr>
        <w:t>ofertelor</w:t>
      </w:r>
      <w:proofErr w:type="spellEnd"/>
      <w:r w:rsidRPr="001E67E7">
        <w:rPr>
          <w:rFonts w:eastAsia="SimSun"/>
          <w:b/>
          <w:noProof w:val="0"/>
          <w:lang w:val="ru-RU" w:eastAsia="ru-RU"/>
        </w:rPr>
        <w:t>: ____________________________________________</w:t>
      </w:r>
    </w:p>
    <w:p w14:paraId="20CB07FD" w14:textId="77777777" w:rsidR="001E67E7" w:rsidRPr="001E67E7" w:rsidRDefault="001E67E7" w:rsidP="001E67E7">
      <w:pPr>
        <w:shd w:val="clear" w:color="auto" w:fill="FFFFFF" w:themeFill="background1"/>
        <w:tabs>
          <w:tab w:val="right" w:pos="426"/>
        </w:tabs>
        <w:contextualSpacing/>
        <w:rPr>
          <w:rFonts w:eastAsia="SimSun"/>
          <w:noProof w:val="0"/>
          <w:sz w:val="20"/>
          <w:lang w:val="it-IT" w:eastAsia="ru-RU"/>
        </w:rPr>
      </w:pPr>
      <w:r w:rsidRPr="001E67E7">
        <w:rPr>
          <w:rFonts w:eastAsia="SimSun"/>
          <w:noProof w:val="0"/>
          <w:sz w:val="20"/>
          <w:lang w:val="it-IT" w:eastAsia="ru-RU"/>
        </w:rPr>
        <w:t xml:space="preserve">                                                                                              (SIA RSAP sau adresa deschiderii)</w:t>
      </w:r>
    </w:p>
    <w:p w14:paraId="27FE484F" w14:textId="77777777" w:rsidR="001E67E7" w:rsidRPr="001E67E7" w:rsidRDefault="001E67E7" w:rsidP="001E67E7">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67E7">
        <w:rPr>
          <w:rFonts w:eastAsia="SimSun"/>
          <w:b/>
          <w:i/>
          <w:noProof w:val="0"/>
          <w:lang w:val="it-IT" w:eastAsia="ru-RU"/>
        </w:rPr>
        <w:t xml:space="preserve">Ofertele întârziate vor fi respinse. </w:t>
      </w:r>
    </w:p>
    <w:p w14:paraId="6128B88B" w14:textId="77777777" w:rsidR="001E67E7" w:rsidRPr="001E67E7" w:rsidRDefault="001E67E7" w:rsidP="001E67E7">
      <w:pPr>
        <w:numPr>
          <w:ilvl w:val="0"/>
          <w:numId w:val="23"/>
        </w:numPr>
        <w:shd w:val="clear" w:color="auto" w:fill="FFFFFF" w:themeFill="background1"/>
        <w:tabs>
          <w:tab w:val="right" w:pos="426"/>
        </w:tabs>
        <w:spacing w:before="120"/>
        <w:ind w:left="450" w:hanging="450"/>
        <w:jc w:val="both"/>
        <w:rPr>
          <w:rFonts w:eastAsia="SimSun"/>
          <w:b/>
          <w:noProof w:val="0"/>
          <w:lang w:val="it-IT" w:eastAsia="ru-RU"/>
        </w:rPr>
      </w:pPr>
      <w:r w:rsidRPr="001E67E7">
        <w:rPr>
          <w:rFonts w:eastAsia="SimSun"/>
          <w:b/>
          <w:noProof w:val="0"/>
          <w:lang w:val="it-IT" w:eastAsia="ru-RU"/>
        </w:rPr>
        <w:t xml:space="preserve">Persoanele autorizate să asiste la deschiderea ofertelor: </w:t>
      </w:r>
      <w:r w:rsidRPr="001E67E7">
        <w:rPr>
          <w:rFonts w:eastAsia="SimSun"/>
          <w:b/>
          <w:noProof w:val="0"/>
          <w:lang w:val="it-IT" w:eastAsia="ru-RU"/>
        </w:rPr>
        <w:br/>
      </w:r>
      <w:r w:rsidRPr="001E67E7">
        <w:rPr>
          <w:rFonts w:eastAsia="SimSun"/>
          <w:b/>
          <w:i/>
          <w:noProof w:val="0"/>
          <w:lang w:val="it-IT" w:eastAsia="ru-RU"/>
        </w:rPr>
        <w:t>Ofertanții sau reprezentanții acestora au dreptul să participe la deschiderea ofertelor, cu excepția cazului cînd ofertele au fost depuse prin SIA RSAP</w:t>
      </w:r>
      <w:r w:rsidRPr="001E67E7">
        <w:rPr>
          <w:rFonts w:eastAsia="SimSun"/>
          <w:b/>
          <w:noProof w:val="0"/>
          <w:lang w:val="it-IT" w:eastAsia="ru-RU"/>
        </w:rPr>
        <w:t>.</w:t>
      </w:r>
    </w:p>
    <w:p w14:paraId="723C8F06" w14:textId="77777777" w:rsidR="001E67E7" w:rsidRPr="001E67E7" w:rsidRDefault="001E67E7" w:rsidP="001E67E7">
      <w:pPr>
        <w:numPr>
          <w:ilvl w:val="0"/>
          <w:numId w:val="23"/>
        </w:numPr>
        <w:shd w:val="clear" w:color="auto" w:fill="FFFFFF" w:themeFill="background1"/>
        <w:tabs>
          <w:tab w:val="right" w:pos="426"/>
        </w:tabs>
        <w:spacing w:before="120"/>
        <w:ind w:left="450" w:hanging="450"/>
        <w:rPr>
          <w:rFonts w:eastAsia="SimSun"/>
          <w:b/>
          <w:noProof w:val="0"/>
          <w:lang w:val="it-IT" w:eastAsia="ru-RU"/>
        </w:rPr>
      </w:pPr>
      <w:r w:rsidRPr="001E67E7">
        <w:rPr>
          <w:rFonts w:eastAsia="SimSun"/>
          <w:b/>
          <w:noProof w:val="0"/>
          <w:lang w:val="it-IT" w:eastAsia="ru-RU"/>
        </w:rPr>
        <w:t>Limba sau limbile în care trebuie redactate ofertele sau cererile de participare: _____________________________________________________________________</w:t>
      </w:r>
    </w:p>
    <w:p w14:paraId="1847D3EA"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val="it-IT" w:eastAsia="ru-RU"/>
        </w:rPr>
      </w:pPr>
      <w:r w:rsidRPr="001E67E7">
        <w:rPr>
          <w:rFonts w:eastAsia="SimSun"/>
          <w:b/>
          <w:noProof w:val="0"/>
          <w:lang w:val="it-IT" w:eastAsia="ru-RU"/>
        </w:rPr>
        <w:t>Respectivul contract se referă la un proiect și/sau program finanțat din fonduri ale Uniunii Europene: ______________________________________________________________________</w:t>
      </w:r>
    </w:p>
    <w:p w14:paraId="16997FDE" w14:textId="77777777" w:rsidR="001E67E7" w:rsidRPr="001E67E7" w:rsidRDefault="001E67E7" w:rsidP="001E67E7">
      <w:pPr>
        <w:shd w:val="clear" w:color="auto" w:fill="FFFFFF" w:themeFill="background1"/>
        <w:tabs>
          <w:tab w:val="right" w:pos="426"/>
        </w:tabs>
        <w:ind w:left="1980"/>
        <w:contextualSpacing/>
        <w:jc w:val="center"/>
        <w:rPr>
          <w:rFonts w:eastAsia="SimSun"/>
          <w:noProof w:val="0"/>
          <w:sz w:val="20"/>
          <w:lang w:val="it-IT" w:eastAsia="ru-RU"/>
        </w:rPr>
      </w:pPr>
      <w:r w:rsidRPr="001E67E7">
        <w:rPr>
          <w:rFonts w:eastAsia="SimSun"/>
          <w:noProof w:val="0"/>
          <w:sz w:val="20"/>
          <w:lang w:val="it-IT" w:eastAsia="ru-RU"/>
        </w:rPr>
        <w:t>(se specifică denumirea proiectului și/sau programului)</w:t>
      </w:r>
    </w:p>
    <w:p w14:paraId="19CB228B"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it-IT" w:eastAsia="ru-RU"/>
        </w:rPr>
      </w:pPr>
      <w:r w:rsidRPr="001E67E7">
        <w:rPr>
          <w:rFonts w:eastAsia="SimSun"/>
          <w:b/>
          <w:noProof w:val="0"/>
          <w:lang w:val="it-IT" w:eastAsia="ru-RU"/>
        </w:rPr>
        <w:t xml:space="preserve">Denumirea și adresa organismului competent de soluționare a contestațiilor: </w:t>
      </w:r>
    </w:p>
    <w:p w14:paraId="20F8FF7F" w14:textId="77777777" w:rsidR="001E67E7" w:rsidRPr="001E67E7" w:rsidRDefault="001E67E7" w:rsidP="001E67E7">
      <w:pPr>
        <w:shd w:val="clear" w:color="auto" w:fill="FFFFFF" w:themeFill="background1"/>
        <w:tabs>
          <w:tab w:val="right" w:pos="426"/>
        </w:tabs>
        <w:ind w:left="450"/>
        <w:rPr>
          <w:rFonts w:eastAsia="SimSun"/>
          <w:b/>
          <w:i/>
          <w:noProof w:val="0"/>
          <w:lang w:val="it-IT" w:eastAsia="ru-RU"/>
        </w:rPr>
      </w:pPr>
      <w:r w:rsidRPr="001E67E7">
        <w:rPr>
          <w:rFonts w:eastAsia="SimSun"/>
          <w:b/>
          <w:i/>
          <w:noProof w:val="0"/>
          <w:lang w:val="it-IT" w:eastAsia="ru-RU"/>
        </w:rPr>
        <w:t>Agenția Națională pentru Soluționarea Contestațiilor</w:t>
      </w:r>
    </w:p>
    <w:p w14:paraId="0B6E6C2E" w14:textId="77777777" w:rsidR="001E67E7" w:rsidRPr="001E67E7" w:rsidRDefault="001E67E7" w:rsidP="001E67E7">
      <w:pPr>
        <w:shd w:val="clear" w:color="auto" w:fill="FFFFFF" w:themeFill="background1"/>
        <w:tabs>
          <w:tab w:val="right" w:pos="426"/>
        </w:tabs>
        <w:ind w:left="450"/>
        <w:rPr>
          <w:rFonts w:eastAsia="SimSun"/>
          <w:b/>
          <w:i/>
          <w:noProof w:val="0"/>
          <w:lang w:val="it-IT" w:eastAsia="ru-RU"/>
        </w:rPr>
      </w:pPr>
      <w:r w:rsidRPr="001E67E7">
        <w:rPr>
          <w:rFonts w:eastAsia="SimSun"/>
          <w:b/>
          <w:i/>
          <w:noProof w:val="0"/>
          <w:lang w:val="it-IT" w:eastAsia="ru-RU"/>
        </w:rPr>
        <w:t>Adresa: mun. Chișinău, bd. Ștefan cel Mare și Sfânt nr.124 (et.4), MD 2001;</w:t>
      </w:r>
    </w:p>
    <w:p w14:paraId="2638C74D" w14:textId="77777777" w:rsidR="001E67E7" w:rsidRPr="001E67E7" w:rsidRDefault="001E67E7" w:rsidP="001E67E7">
      <w:pPr>
        <w:shd w:val="clear" w:color="auto" w:fill="FFFFFF" w:themeFill="background1"/>
        <w:tabs>
          <w:tab w:val="right" w:pos="426"/>
        </w:tabs>
        <w:ind w:left="450"/>
        <w:rPr>
          <w:rFonts w:eastAsia="SimSun"/>
          <w:b/>
          <w:i/>
          <w:noProof w:val="0"/>
          <w:lang w:val="en-US" w:eastAsia="ru-RU"/>
        </w:rPr>
      </w:pPr>
      <w:r w:rsidRPr="001E67E7">
        <w:rPr>
          <w:rFonts w:eastAsia="SimSun"/>
          <w:b/>
          <w:i/>
          <w:noProof w:val="0"/>
          <w:lang w:val="en-US" w:eastAsia="ru-RU"/>
        </w:rPr>
        <w:t>Tel/Fax/email:022-820 652, 022 820-651, contestatii@ansc.md</w:t>
      </w:r>
    </w:p>
    <w:p w14:paraId="6B429D5A"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val="it-IT" w:eastAsia="ru-RU"/>
        </w:rPr>
      </w:pPr>
      <w:r w:rsidRPr="001E67E7">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59B715D" w14:textId="77777777" w:rsidR="001E67E7" w:rsidRPr="001E67E7" w:rsidRDefault="001E67E7" w:rsidP="001E67E7">
      <w:pPr>
        <w:numPr>
          <w:ilvl w:val="0"/>
          <w:numId w:val="23"/>
        </w:numPr>
        <w:shd w:val="clear" w:color="auto" w:fill="FFFFFF" w:themeFill="background1"/>
        <w:tabs>
          <w:tab w:val="right" w:pos="426"/>
        </w:tabs>
        <w:spacing w:before="120"/>
        <w:ind w:left="644"/>
        <w:jc w:val="both"/>
        <w:rPr>
          <w:rFonts w:eastAsia="SimSun"/>
          <w:b/>
          <w:noProof w:val="0"/>
          <w:lang w:val="it-IT" w:eastAsia="ru-RU"/>
        </w:rPr>
      </w:pPr>
      <w:r w:rsidRPr="001E67E7">
        <w:rPr>
          <w:rFonts w:eastAsia="SimSun"/>
          <w:b/>
          <w:noProof w:val="0"/>
          <w:lang w:val="it-IT" w:eastAsia="ru-RU"/>
        </w:rPr>
        <w:t>În cazul achizițiilor periodice, calendarul estimat pentru publicarea anunțurilor viitoare</w:t>
      </w:r>
      <w:r w:rsidRPr="001E67E7">
        <w:rPr>
          <w:rFonts w:eastAsia="SimSun"/>
          <w:b/>
          <w:noProof w:val="0"/>
          <w:shd w:val="clear" w:color="auto" w:fill="FFFFFF" w:themeFill="background1"/>
          <w:lang w:val="it-IT" w:eastAsia="ru-RU"/>
        </w:rPr>
        <w:t>:______________________________________________________________</w:t>
      </w:r>
    </w:p>
    <w:p w14:paraId="6758FDBC" w14:textId="77777777" w:rsidR="001E67E7" w:rsidRPr="001E67E7" w:rsidRDefault="001E67E7" w:rsidP="001E67E7">
      <w:pPr>
        <w:numPr>
          <w:ilvl w:val="0"/>
          <w:numId w:val="23"/>
        </w:numPr>
        <w:shd w:val="clear" w:color="auto" w:fill="FFFFFF" w:themeFill="background1"/>
        <w:tabs>
          <w:tab w:val="right" w:pos="426"/>
        </w:tabs>
        <w:spacing w:before="120"/>
        <w:ind w:left="644"/>
        <w:jc w:val="both"/>
        <w:rPr>
          <w:rFonts w:eastAsia="SimSun"/>
          <w:b/>
          <w:noProof w:val="0"/>
          <w:lang w:val="it-IT" w:eastAsia="ru-RU"/>
        </w:rPr>
      </w:pPr>
      <w:r w:rsidRPr="001E67E7">
        <w:rPr>
          <w:rFonts w:eastAsia="SimSun"/>
          <w:b/>
          <w:noProof w:val="0"/>
          <w:lang w:val="it-IT" w:eastAsia="ru-RU"/>
        </w:rPr>
        <w:t xml:space="preserve">Data publicării anunțului de intenție sau, după caz, precizarea că nu a fost publicat un astfel de </w:t>
      </w:r>
      <w:r w:rsidRPr="001E67E7">
        <w:rPr>
          <w:rFonts w:eastAsia="SimSun"/>
          <w:b/>
          <w:noProof w:val="0"/>
          <w:shd w:val="clear" w:color="auto" w:fill="FFFFFF" w:themeFill="background1"/>
          <w:lang w:val="it-IT" w:eastAsia="ru-RU"/>
        </w:rPr>
        <w:t>anunţ:______________________________________________________</w:t>
      </w:r>
    </w:p>
    <w:p w14:paraId="5C0B065D"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it-IT" w:eastAsia="ru-RU"/>
        </w:rPr>
      </w:pPr>
      <w:r w:rsidRPr="001E67E7">
        <w:rPr>
          <w:rFonts w:eastAsia="SimSun"/>
          <w:b/>
          <w:noProof w:val="0"/>
          <w:lang w:val="it-IT" w:eastAsia="ru-RU"/>
        </w:rPr>
        <w:t>Data transmiterii spre publicare a anunțului de participar</w:t>
      </w:r>
      <w:r w:rsidRPr="001E67E7">
        <w:rPr>
          <w:rFonts w:eastAsia="SimSun"/>
          <w:b/>
          <w:noProof w:val="0"/>
          <w:shd w:val="clear" w:color="auto" w:fill="FFFFFF" w:themeFill="background1"/>
          <w:lang w:val="it-IT" w:eastAsia="ru-RU"/>
        </w:rPr>
        <w:t>e:__________________</w:t>
      </w:r>
    </w:p>
    <w:p w14:paraId="2DFFFB4C"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it-IT" w:eastAsia="ru-RU"/>
        </w:rPr>
      </w:pPr>
      <w:r w:rsidRPr="001E67E7">
        <w:rPr>
          <w:rFonts w:eastAsia="SimSun"/>
          <w:b/>
          <w:noProof w:val="0"/>
          <w:lang w:val="it-IT" w:eastAsia="ru-RU"/>
        </w:rPr>
        <w:t>În cadrul procedurii de achiziție publică se va utiliza/accepta:</w:t>
      </w:r>
    </w:p>
    <w:tbl>
      <w:tblPr>
        <w:tblStyle w:val="Grigliatabella21"/>
        <w:tblW w:w="0" w:type="auto"/>
        <w:tblInd w:w="445" w:type="dxa"/>
        <w:tblLook w:val="04A0" w:firstRow="1" w:lastRow="0" w:firstColumn="1" w:lastColumn="0" w:noHBand="0" w:noVBand="1"/>
      </w:tblPr>
      <w:tblGrid>
        <w:gridCol w:w="5305"/>
        <w:gridCol w:w="3785"/>
      </w:tblGrid>
      <w:tr w:rsidR="001E67E7" w:rsidRPr="001E67E7" w14:paraId="701D6BA8" w14:textId="77777777" w:rsidTr="006C4602">
        <w:tc>
          <w:tcPr>
            <w:tcW w:w="5305" w:type="dxa"/>
            <w:shd w:val="clear" w:color="auto" w:fill="FFFFFF" w:themeFill="background1"/>
          </w:tcPr>
          <w:p w14:paraId="50586076" w14:textId="77777777" w:rsidR="001E67E7" w:rsidRPr="001E67E7" w:rsidRDefault="001E67E7" w:rsidP="001E67E7">
            <w:pPr>
              <w:shd w:val="clear" w:color="auto" w:fill="FFFFFF" w:themeFill="background1"/>
              <w:tabs>
                <w:tab w:val="right" w:pos="426"/>
              </w:tabs>
              <w:rPr>
                <w:rFonts w:eastAsia="SimSun"/>
                <w:b/>
                <w:noProof w:val="0"/>
                <w:sz w:val="24"/>
                <w:szCs w:val="24"/>
                <w:lang w:val="ru-RU" w:eastAsia="ru-RU"/>
              </w:rPr>
            </w:pPr>
            <w:proofErr w:type="spellStart"/>
            <w:r w:rsidRPr="001E67E7">
              <w:rPr>
                <w:rFonts w:eastAsia="SimSun"/>
                <w:b/>
                <w:noProof w:val="0"/>
                <w:sz w:val="24"/>
                <w:szCs w:val="24"/>
                <w:lang w:val="ru-RU" w:eastAsia="ru-RU"/>
              </w:rPr>
              <w:t>Denumirea</w:t>
            </w:r>
            <w:proofErr w:type="spellEnd"/>
            <w:r w:rsidRPr="001E67E7">
              <w:rPr>
                <w:rFonts w:eastAsia="SimSun"/>
                <w:b/>
                <w:noProof w:val="0"/>
                <w:sz w:val="24"/>
                <w:szCs w:val="24"/>
                <w:lang w:eastAsia="ru-RU"/>
              </w:rPr>
              <w:t xml:space="preserve"> </w:t>
            </w:r>
            <w:proofErr w:type="spellStart"/>
            <w:r w:rsidRPr="001E67E7">
              <w:rPr>
                <w:rFonts w:eastAsia="SimSun"/>
                <w:b/>
                <w:noProof w:val="0"/>
                <w:sz w:val="24"/>
                <w:szCs w:val="24"/>
                <w:lang w:val="ru-RU" w:eastAsia="ru-RU"/>
              </w:rPr>
              <w:t>instrumentului</w:t>
            </w:r>
            <w:proofErr w:type="spellEnd"/>
            <w:r w:rsidRPr="001E67E7">
              <w:rPr>
                <w:rFonts w:eastAsia="SimSun"/>
                <w:b/>
                <w:noProof w:val="0"/>
                <w:sz w:val="24"/>
                <w:szCs w:val="24"/>
                <w:lang w:eastAsia="ru-RU"/>
              </w:rPr>
              <w:t xml:space="preserve"> </w:t>
            </w:r>
            <w:proofErr w:type="spellStart"/>
            <w:r w:rsidRPr="001E67E7">
              <w:rPr>
                <w:rFonts w:eastAsia="SimSun"/>
                <w:b/>
                <w:noProof w:val="0"/>
                <w:sz w:val="24"/>
                <w:szCs w:val="24"/>
                <w:lang w:val="ru-RU" w:eastAsia="ru-RU"/>
              </w:rPr>
              <w:t>electronic</w:t>
            </w:r>
            <w:proofErr w:type="spellEnd"/>
          </w:p>
        </w:tc>
        <w:tc>
          <w:tcPr>
            <w:tcW w:w="3785" w:type="dxa"/>
            <w:shd w:val="clear" w:color="auto" w:fill="FFFFFF" w:themeFill="background1"/>
          </w:tcPr>
          <w:p w14:paraId="69795E24" w14:textId="77777777" w:rsidR="001E67E7" w:rsidRPr="001E67E7" w:rsidRDefault="001E67E7" w:rsidP="001E67E7">
            <w:pPr>
              <w:shd w:val="clear" w:color="auto" w:fill="FFFFFF" w:themeFill="background1"/>
              <w:tabs>
                <w:tab w:val="right" w:pos="426"/>
              </w:tabs>
              <w:rPr>
                <w:rFonts w:eastAsia="SimSun"/>
                <w:b/>
                <w:noProof w:val="0"/>
                <w:sz w:val="24"/>
                <w:szCs w:val="24"/>
                <w:lang w:val="it-IT" w:eastAsia="ru-RU"/>
              </w:rPr>
            </w:pPr>
            <w:r w:rsidRPr="001E67E7">
              <w:rPr>
                <w:rFonts w:eastAsia="SimSun"/>
                <w:b/>
                <w:noProof w:val="0"/>
                <w:sz w:val="24"/>
                <w:szCs w:val="24"/>
                <w:lang w:val="it-IT" w:eastAsia="ru-RU"/>
              </w:rPr>
              <w:t>Se va utiliza/accepta sau nu</w:t>
            </w:r>
          </w:p>
        </w:tc>
      </w:tr>
      <w:tr w:rsidR="001E67E7" w:rsidRPr="001E67E7" w14:paraId="581CFE70" w14:textId="77777777" w:rsidTr="006C4602">
        <w:tc>
          <w:tcPr>
            <w:tcW w:w="5305" w:type="dxa"/>
            <w:shd w:val="clear" w:color="auto" w:fill="FFFFFF" w:themeFill="background1"/>
          </w:tcPr>
          <w:p w14:paraId="33B81168" w14:textId="77777777" w:rsidR="001E67E7" w:rsidRPr="001E67E7" w:rsidRDefault="001E67E7" w:rsidP="001E67E7">
            <w:pPr>
              <w:shd w:val="clear" w:color="auto" w:fill="FFFFFF" w:themeFill="background1"/>
              <w:tabs>
                <w:tab w:val="right" w:pos="426"/>
              </w:tabs>
              <w:rPr>
                <w:rFonts w:eastAsia="SimSun"/>
                <w:noProof w:val="0"/>
                <w:sz w:val="24"/>
                <w:szCs w:val="24"/>
                <w:lang w:val="en-US" w:eastAsia="ru-RU"/>
              </w:rPr>
            </w:pPr>
            <w:proofErr w:type="spellStart"/>
            <w:r w:rsidRPr="001E67E7">
              <w:rPr>
                <w:rFonts w:eastAsia="SimSun"/>
                <w:noProof w:val="0"/>
                <w:sz w:val="24"/>
                <w:szCs w:val="24"/>
                <w:lang w:val="en-US" w:eastAsia="ru-RU"/>
              </w:rPr>
              <w:t>Depunerea</w:t>
            </w:r>
            <w:proofErr w:type="spellEnd"/>
            <w:r w:rsidRPr="001E67E7">
              <w:rPr>
                <w:rFonts w:eastAsia="SimSun"/>
                <w:noProof w:val="0"/>
                <w:sz w:val="24"/>
                <w:szCs w:val="24"/>
                <w:lang w:val="en-US" w:eastAsia="ru-RU"/>
              </w:rPr>
              <w:t xml:space="preserve"> </w:t>
            </w:r>
            <w:proofErr w:type="spellStart"/>
            <w:r w:rsidRPr="001E67E7">
              <w:rPr>
                <w:rFonts w:eastAsia="SimSun"/>
                <w:noProof w:val="0"/>
                <w:sz w:val="24"/>
                <w:szCs w:val="24"/>
                <w:lang w:val="en-US" w:eastAsia="ru-RU"/>
              </w:rPr>
              <w:t>electronică</w:t>
            </w:r>
            <w:proofErr w:type="spellEnd"/>
            <w:r w:rsidRPr="001E67E7">
              <w:rPr>
                <w:rFonts w:eastAsia="SimSun"/>
                <w:noProof w:val="0"/>
                <w:sz w:val="24"/>
                <w:szCs w:val="24"/>
                <w:lang w:val="en-US" w:eastAsia="ru-RU"/>
              </w:rPr>
              <w:t xml:space="preserve"> </w:t>
            </w:r>
            <w:proofErr w:type="gramStart"/>
            <w:r w:rsidRPr="001E67E7">
              <w:rPr>
                <w:rFonts w:eastAsia="SimSun"/>
                <w:noProof w:val="0"/>
                <w:sz w:val="24"/>
                <w:szCs w:val="24"/>
                <w:lang w:val="en-US" w:eastAsia="ru-RU"/>
              </w:rPr>
              <w:t>a</w:t>
            </w:r>
            <w:proofErr w:type="gramEnd"/>
            <w:r w:rsidRPr="001E67E7">
              <w:rPr>
                <w:rFonts w:eastAsia="SimSun"/>
                <w:noProof w:val="0"/>
                <w:sz w:val="24"/>
                <w:szCs w:val="24"/>
                <w:lang w:val="en-US" w:eastAsia="ru-RU"/>
              </w:rPr>
              <w:t xml:space="preserve"> </w:t>
            </w:r>
            <w:proofErr w:type="spellStart"/>
            <w:r w:rsidRPr="001E67E7">
              <w:rPr>
                <w:rFonts w:eastAsia="SimSun"/>
                <w:noProof w:val="0"/>
                <w:sz w:val="24"/>
                <w:szCs w:val="24"/>
                <w:lang w:val="en-US" w:eastAsia="ru-RU"/>
              </w:rPr>
              <w:t>ofertelor</w:t>
            </w:r>
            <w:proofErr w:type="spellEnd"/>
            <w:r w:rsidRPr="001E67E7">
              <w:rPr>
                <w:rFonts w:eastAsia="SimSun"/>
                <w:noProof w:val="0"/>
                <w:sz w:val="24"/>
                <w:szCs w:val="24"/>
                <w:lang w:val="en-US" w:eastAsia="ru-RU"/>
              </w:rPr>
              <w:t xml:space="preserve"> </w:t>
            </w:r>
            <w:proofErr w:type="spellStart"/>
            <w:r w:rsidRPr="001E67E7">
              <w:rPr>
                <w:rFonts w:eastAsia="SimSun"/>
                <w:noProof w:val="0"/>
                <w:sz w:val="24"/>
                <w:szCs w:val="24"/>
                <w:lang w:val="en-US" w:eastAsia="ru-RU"/>
              </w:rPr>
              <w:t>sau</w:t>
            </w:r>
            <w:proofErr w:type="spellEnd"/>
            <w:r w:rsidRPr="001E67E7">
              <w:rPr>
                <w:rFonts w:eastAsia="SimSun"/>
                <w:noProof w:val="0"/>
                <w:sz w:val="24"/>
                <w:szCs w:val="24"/>
                <w:lang w:val="en-US" w:eastAsia="ru-RU"/>
              </w:rPr>
              <w:t xml:space="preserve"> a </w:t>
            </w:r>
            <w:proofErr w:type="spellStart"/>
            <w:r w:rsidRPr="001E67E7">
              <w:rPr>
                <w:rFonts w:eastAsia="SimSun"/>
                <w:noProof w:val="0"/>
                <w:sz w:val="24"/>
                <w:szCs w:val="24"/>
                <w:lang w:val="en-US" w:eastAsia="ru-RU"/>
              </w:rPr>
              <w:t>cererilor</w:t>
            </w:r>
            <w:proofErr w:type="spellEnd"/>
            <w:r w:rsidRPr="001E67E7">
              <w:rPr>
                <w:rFonts w:eastAsia="SimSun"/>
                <w:noProof w:val="0"/>
                <w:sz w:val="24"/>
                <w:szCs w:val="24"/>
                <w:lang w:val="en-US" w:eastAsia="ru-RU"/>
              </w:rPr>
              <w:t xml:space="preserve"> de </w:t>
            </w:r>
            <w:proofErr w:type="spellStart"/>
            <w:r w:rsidRPr="001E67E7">
              <w:rPr>
                <w:rFonts w:eastAsia="SimSun"/>
                <w:noProof w:val="0"/>
                <w:sz w:val="24"/>
                <w:szCs w:val="24"/>
                <w:lang w:val="en-US" w:eastAsia="ru-RU"/>
              </w:rPr>
              <w:t>participare</w:t>
            </w:r>
            <w:proofErr w:type="spellEnd"/>
          </w:p>
        </w:tc>
        <w:tc>
          <w:tcPr>
            <w:tcW w:w="3785" w:type="dxa"/>
            <w:shd w:val="clear" w:color="auto" w:fill="FFFFFF" w:themeFill="background1"/>
          </w:tcPr>
          <w:p w14:paraId="3780828C" w14:textId="77777777" w:rsidR="001E67E7" w:rsidRPr="001E67E7" w:rsidRDefault="001E67E7" w:rsidP="001E67E7">
            <w:pPr>
              <w:shd w:val="clear" w:color="auto" w:fill="FFFFFF" w:themeFill="background1"/>
              <w:tabs>
                <w:tab w:val="right" w:pos="426"/>
              </w:tabs>
              <w:rPr>
                <w:rFonts w:eastAsia="SimSun"/>
                <w:noProof w:val="0"/>
                <w:sz w:val="24"/>
                <w:szCs w:val="24"/>
                <w:lang w:val="en-US" w:eastAsia="ru-RU"/>
              </w:rPr>
            </w:pPr>
          </w:p>
        </w:tc>
      </w:tr>
      <w:tr w:rsidR="001E67E7" w:rsidRPr="001E67E7" w14:paraId="78136118" w14:textId="77777777" w:rsidTr="006C4602">
        <w:tc>
          <w:tcPr>
            <w:tcW w:w="5305" w:type="dxa"/>
            <w:shd w:val="clear" w:color="auto" w:fill="FFFFFF" w:themeFill="background1"/>
          </w:tcPr>
          <w:p w14:paraId="6B59F6C3" w14:textId="77777777" w:rsidR="001E67E7" w:rsidRPr="001E67E7" w:rsidRDefault="001E67E7" w:rsidP="001E67E7">
            <w:pPr>
              <w:shd w:val="clear" w:color="auto" w:fill="FFFFFF" w:themeFill="background1"/>
              <w:tabs>
                <w:tab w:val="right" w:pos="426"/>
              </w:tabs>
              <w:rPr>
                <w:rFonts w:eastAsia="SimSun"/>
                <w:noProof w:val="0"/>
                <w:sz w:val="24"/>
                <w:szCs w:val="24"/>
                <w:lang w:val="ru-RU" w:eastAsia="ru-RU"/>
              </w:rPr>
            </w:pPr>
            <w:proofErr w:type="spellStart"/>
            <w:r w:rsidRPr="001E67E7">
              <w:rPr>
                <w:rFonts w:eastAsia="SimSun"/>
                <w:noProof w:val="0"/>
                <w:sz w:val="24"/>
                <w:szCs w:val="24"/>
                <w:lang w:val="ru-RU" w:eastAsia="ru-RU"/>
              </w:rPr>
              <w:t>Sistemul</w:t>
            </w:r>
            <w:proofErr w:type="spellEnd"/>
            <w:r w:rsidRPr="001E67E7">
              <w:rPr>
                <w:rFonts w:eastAsia="SimSun"/>
                <w:noProof w:val="0"/>
                <w:sz w:val="24"/>
                <w:szCs w:val="24"/>
                <w:lang w:eastAsia="ru-RU"/>
              </w:rPr>
              <w:t xml:space="preserve"> </w:t>
            </w:r>
            <w:proofErr w:type="spellStart"/>
            <w:r w:rsidRPr="001E67E7">
              <w:rPr>
                <w:rFonts w:eastAsia="SimSun"/>
                <w:noProof w:val="0"/>
                <w:sz w:val="24"/>
                <w:szCs w:val="24"/>
                <w:lang w:val="ru-RU" w:eastAsia="ru-RU"/>
              </w:rPr>
              <w:t>de</w:t>
            </w:r>
            <w:proofErr w:type="spellEnd"/>
            <w:r w:rsidRPr="001E67E7">
              <w:rPr>
                <w:rFonts w:eastAsia="SimSun"/>
                <w:noProof w:val="0"/>
                <w:sz w:val="24"/>
                <w:szCs w:val="24"/>
                <w:lang w:eastAsia="ru-RU"/>
              </w:rPr>
              <w:t xml:space="preserve"> </w:t>
            </w:r>
            <w:proofErr w:type="spellStart"/>
            <w:r w:rsidRPr="001E67E7">
              <w:rPr>
                <w:rFonts w:eastAsia="SimSun"/>
                <w:noProof w:val="0"/>
                <w:sz w:val="24"/>
                <w:szCs w:val="24"/>
                <w:lang w:val="ru-RU" w:eastAsia="ru-RU"/>
              </w:rPr>
              <w:t>comenzi</w:t>
            </w:r>
            <w:proofErr w:type="spellEnd"/>
            <w:r w:rsidRPr="001E67E7">
              <w:rPr>
                <w:rFonts w:eastAsia="SimSun"/>
                <w:noProof w:val="0"/>
                <w:sz w:val="24"/>
                <w:szCs w:val="24"/>
                <w:lang w:eastAsia="ru-RU"/>
              </w:rPr>
              <w:t xml:space="preserve"> </w:t>
            </w:r>
            <w:proofErr w:type="spellStart"/>
            <w:r w:rsidRPr="001E67E7">
              <w:rPr>
                <w:rFonts w:eastAsia="SimSun"/>
                <w:noProof w:val="0"/>
                <w:sz w:val="24"/>
                <w:szCs w:val="24"/>
                <w:lang w:val="ru-RU" w:eastAsia="ru-RU"/>
              </w:rPr>
              <w:t>electronice</w:t>
            </w:r>
            <w:proofErr w:type="spellEnd"/>
          </w:p>
        </w:tc>
        <w:tc>
          <w:tcPr>
            <w:tcW w:w="3785" w:type="dxa"/>
            <w:shd w:val="clear" w:color="auto" w:fill="FFFFFF" w:themeFill="background1"/>
          </w:tcPr>
          <w:p w14:paraId="755C7C24" w14:textId="77777777" w:rsidR="001E67E7" w:rsidRPr="001E67E7" w:rsidRDefault="001E67E7" w:rsidP="001E67E7">
            <w:pPr>
              <w:shd w:val="clear" w:color="auto" w:fill="FFFFFF" w:themeFill="background1"/>
              <w:tabs>
                <w:tab w:val="right" w:pos="426"/>
              </w:tabs>
              <w:rPr>
                <w:rFonts w:eastAsia="SimSun"/>
                <w:noProof w:val="0"/>
                <w:sz w:val="24"/>
                <w:szCs w:val="24"/>
                <w:lang w:val="ru-RU" w:eastAsia="ru-RU"/>
              </w:rPr>
            </w:pPr>
          </w:p>
        </w:tc>
      </w:tr>
      <w:tr w:rsidR="001E67E7" w:rsidRPr="001E67E7" w14:paraId="434C4FF8" w14:textId="77777777" w:rsidTr="006C4602">
        <w:tc>
          <w:tcPr>
            <w:tcW w:w="5305" w:type="dxa"/>
            <w:shd w:val="clear" w:color="auto" w:fill="FFFFFF" w:themeFill="background1"/>
          </w:tcPr>
          <w:p w14:paraId="1A80C4D7" w14:textId="77777777" w:rsidR="001E67E7" w:rsidRPr="001E67E7" w:rsidRDefault="001E67E7" w:rsidP="001E67E7">
            <w:pPr>
              <w:shd w:val="clear" w:color="auto" w:fill="FFFFFF" w:themeFill="background1"/>
              <w:tabs>
                <w:tab w:val="right" w:pos="426"/>
              </w:tabs>
              <w:rPr>
                <w:rFonts w:eastAsia="SimSun"/>
                <w:noProof w:val="0"/>
                <w:sz w:val="24"/>
                <w:szCs w:val="24"/>
                <w:lang w:val="ru-RU" w:eastAsia="ru-RU"/>
              </w:rPr>
            </w:pPr>
            <w:proofErr w:type="spellStart"/>
            <w:r w:rsidRPr="001E67E7">
              <w:rPr>
                <w:rFonts w:eastAsia="SimSun"/>
                <w:noProof w:val="0"/>
                <w:sz w:val="24"/>
                <w:szCs w:val="24"/>
                <w:lang w:val="ru-RU" w:eastAsia="ru-RU"/>
              </w:rPr>
              <w:t>Facturarea</w:t>
            </w:r>
            <w:proofErr w:type="spellEnd"/>
            <w:r w:rsidRPr="001E67E7">
              <w:rPr>
                <w:rFonts w:eastAsia="SimSun"/>
                <w:noProof w:val="0"/>
                <w:sz w:val="24"/>
                <w:szCs w:val="24"/>
                <w:lang w:eastAsia="ru-RU"/>
              </w:rPr>
              <w:t xml:space="preserve"> </w:t>
            </w:r>
            <w:proofErr w:type="spellStart"/>
            <w:r w:rsidRPr="001E67E7">
              <w:rPr>
                <w:rFonts w:eastAsia="SimSun"/>
                <w:noProof w:val="0"/>
                <w:sz w:val="24"/>
                <w:szCs w:val="24"/>
                <w:lang w:val="ru-RU" w:eastAsia="ru-RU"/>
              </w:rPr>
              <w:t>electronică</w:t>
            </w:r>
            <w:proofErr w:type="spellEnd"/>
          </w:p>
        </w:tc>
        <w:tc>
          <w:tcPr>
            <w:tcW w:w="3785" w:type="dxa"/>
            <w:shd w:val="clear" w:color="auto" w:fill="FFFFFF" w:themeFill="background1"/>
          </w:tcPr>
          <w:p w14:paraId="590C2DF7" w14:textId="77777777" w:rsidR="001E67E7" w:rsidRPr="001E67E7" w:rsidRDefault="001E67E7" w:rsidP="001E67E7">
            <w:pPr>
              <w:shd w:val="clear" w:color="auto" w:fill="FFFFFF" w:themeFill="background1"/>
              <w:tabs>
                <w:tab w:val="right" w:pos="426"/>
              </w:tabs>
              <w:rPr>
                <w:rFonts w:eastAsia="SimSun"/>
                <w:noProof w:val="0"/>
                <w:sz w:val="24"/>
                <w:szCs w:val="24"/>
                <w:lang w:val="ru-RU" w:eastAsia="ru-RU"/>
              </w:rPr>
            </w:pPr>
          </w:p>
        </w:tc>
      </w:tr>
      <w:tr w:rsidR="001E67E7" w:rsidRPr="001E67E7" w14:paraId="61B09130" w14:textId="77777777" w:rsidTr="006C4602">
        <w:trPr>
          <w:trHeight w:val="77"/>
        </w:trPr>
        <w:tc>
          <w:tcPr>
            <w:tcW w:w="5305" w:type="dxa"/>
            <w:shd w:val="clear" w:color="auto" w:fill="FFFFFF" w:themeFill="background1"/>
          </w:tcPr>
          <w:p w14:paraId="61A4C4DE" w14:textId="77777777" w:rsidR="001E67E7" w:rsidRPr="001E67E7" w:rsidRDefault="001E67E7" w:rsidP="001E67E7">
            <w:pPr>
              <w:shd w:val="clear" w:color="auto" w:fill="FFFFFF" w:themeFill="background1"/>
              <w:tabs>
                <w:tab w:val="right" w:pos="426"/>
              </w:tabs>
              <w:rPr>
                <w:rFonts w:eastAsia="SimSun"/>
                <w:noProof w:val="0"/>
                <w:sz w:val="24"/>
                <w:szCs w:val="24"/>
                <w:lang w:val="ru-RU" w:eastAsia="ru-RU"/>
              </w:rPr>
            </w:pPr>
            <w:proofErr w:type="spellStart"/>
            <w:r w:rsidRPr="001E67E7">
              <w:rPr>
                <w:rFonts w:eastAsia="SimSun"/>
                <w:noProof w:val="0"/>
                <w:sz w:val="24"/>
                <w:szCs w:val="24"/>
                <w:lang w:val="ru-RU" w:eastAsia="ru-RU"/>
              </w:rPr>
              <w:t>Plățile</w:t>
            </w:r>
            <w:proofErr w:type="spellEnd"/>
            <w:r w:rsidRPr="001E67E7">
              <w:rPr>
                <w:rFonts w:eastAsia="SimSun"/>
                <w:noProof w:val="0"/>
                <w:sz w:val="24"/>
                <w:szCs w:val="24"/>
                <w:lang w:eastAsia="ru-RU"/>
              </w:rPr>
              <w:t xml:space="preserve"> </w:t>
            </w:r>
            <w:proofErr w:type="spellStart"/>
            <w:r w:rsidRPr="001E67E7">
              <w:rPr>
                <w:rFonts w:eastAsia="SimSun"/>
                <w:noProof w:val="0"/>
                <w:sz w:val="24"/>
                <w:szCs w:val="24"/>
                <w:lang w:val="ru-RU" w:eastAsia="ru-RU"/>
              </w:rPr>
              <w:t>electronice</w:t>
            </w:r>
            <w:proofErr w:type="spellEnd"/>
          </w:p>
        </w:tc>
        <w:tc>
          <w:tcPr>
            <w:tcW w:w="3785" w:type="dxa"/>
            <w:shd w:val="clear" w:color="auto" w:fill="FFFFFF" w:themeFill="background1"/>
          </w:tcPr>
          <w:p w14:paraId="09216872" w14:textId="77777777" w:rsidR="001E67E7" w:rsidRPr="001E67E7" w:rsidRDefault="001E67E7" w:rsidP="001E67E7">
            <w:pPr>
              <w:shd w:val="clear" w:color="auto" w:fill="FFFFFF" w:themeFill="background1"/>
              <w:tabs>
                <w:tab w:val="right" w:pos="426"/>
              </w:tabs>
              <w:rPr>
                <w:rFonts w:eastAsia="SimSun"/>
                <w:noProof w:val="0"/>
                <w:sz w:val="24"/>
                <w:szCs w:val="24"/>
                <w:lang w:val="ru-RU" w:eastAsia="ru-RU"/>
              </w:rPr>
            </w:pPr>
          </w:p>
        </w:tc>
      </w:tr>
    </w:tbl>
    <w:p w14:paraId="4DBECBFB" w14:textId="77777777" w:rsidR="001E67E7" w:rsidRPr="001E67E7" w:rsidRDefault="001E67E7" w:rsidP="001E67E7">
      <w:pPr>
        <w:numPr>
          <w:ilvl w:val="0"/>
          <w:numId w:val="23"/>
        </w:numPr>
        <w:shd w:val="clear" w:color="auto" w:fill="FFFFFF" w:themeFill="background1"/>
        <w:tabs>
          <w:tab w:val="right" w:pos="426"/>
        </w:tabs>
        <w:spacing w:before="120"/>
        <w:ind w:left="644"/>
        <w:rPr>
          <w:rFonts w:eastAsia="SimSun"/>
          <w:b/>
          <w:noProof w:val="0"/>
          <w:lang w:eastAsia="ru-RU"/>
        </w:rPr>
      </w:pPr>
      <w:r w:rsidRPr="001E67E7">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67E7">
        <w:rPr>
          <w:rFonts w:eastAsia="SimSun"/>
          <w:b/>
          <w:noProof w:val="0"/>
          <w:shd w:val="clear" w:color="auto" w:fill="FFFFFF" w:themeFill="background1"/>
          <w:lang w:eastAsia="ru-RU"/>
        </w:rPr>
        <w:t>______________________________________________________________________</w:t>
      </w:r>
    </w:p>
    <w:p w14:paraId="2BA44B74" w14:textId="77777777" w:rsidR="001E67E7" w:rsidRPr="001E67E7" w:rsidRDefault="001E67E7" w:rsidP="001E67E7">
      <w:pPr>
        <w:shd w:val="clear" w:color="auto" w:fill="FFFFFF" w:themeFill="background1"/>
        <w:tabs>
          <w:tab w:val="right" w:pos="426"/>
        </w:tabs>
        <w:ind w:left="3960"/>
        <w:contextualSpacing/>
        <w:jc w:val="center"/>
        <w:rPr>
          <w:rFonts w:eastAsia="SimSun"/>
          <w:noProof w:val="0"/>
          <w:sz w:val="20"/>
          <w:lang w:val="it-IT" w:eastAsia="ru-RU"/>
        </w:rPr>
      </w:pPr>
      <w:r w:rsidRPr="001E67E7">
        <w:rPr>
          <w:rFonts w:eastAsia="SimSun"/>
          <w:noProof w:val="0"/>
          <w:sz w:val="20"/>
          <w:lang w:val="it-IT" w:eastAsia="ru-RU"/>
        </w:rPr>
        <w:t>(se specifică da sau nu)</w:t>
      </w:r>
    </w:p>
    <w:p w14:paraId="58EF70DD" w14:textId="77777777" w:rsidR="001E67E7" w:rsidRPr="001E67E7" w:rsidRDefault="001E67E7" w:rsidP="001E67E7">
      <w:pPr>
        <w:numPr>
          <w:ilvl w:val="0"/>
          <w:numId w:val="23"/>
        </w:numPr>
        <w:shd w:val="clear" w:color="auto" w:fill="FFFFFF" w:themeFill="background1"/>
        <w:tabs>
          <w:tab w:val="right" w:pos="426"/>
        </w:tabs>
        <w:spacing w:before="120"/>
        <w:ind w:left="0" w:firstLine="0"/>
        <w:rPr>
          <w:rFonts w:eastAsia="SimSun"/>
          <w:b/>
          <w:noProof w:val="0"/>
          <w:lang w:val="ru-RU" w:eastAsia="ru-RU"/>
        </w:rPr>
      </w:pPr>
      <w:proofErr w:type="spellStart"/>
      <w:r w:rsidRPr="001E67E7">
        <w:rPr>
          <w:rFonts w:eastAsia="SimSun"/>
          <w:b/>
          <w:noProof w:val="0"/>
          <w:lang w:val="ru-RU" w:eastAsia="ru-RU"/>
        </w:rPr>
        <w:t>Alte</w:t>
      </w:r>
      <w:proofErr w:type="spellEnd"/>
      <w:r w:rsidRPr="001E67E7">
        <w:rPr>
          <w:rFonts w:eastAsia="SimSun"/>
          <w:b/>
          <w:noProof w:val="0"/>
          <w:lang w:eastAsia="ru-RU"/>
        </w:rPr>
        <w:t xml:space="preserve"> </w:t>
      </w:r>
      <w:proofErr w:type="spellStart"/>
      <w:r w:rsidRPr="001E67E7">
        <w:rPr>
          <w:rFonts w:eastAsia="SimSun"/>
          <w:b/>
          <w:noProof w:val="0"/>
          <w:lang w:val="ru-RU" w:eastAsia="ru-RU"/>
        </w:rPr>
        <w:t>informații</w:t>
      </w:r>
      <w:proofErr w:type="spellEnd"/>
      <w:r w:rsidRPr="001E67E7">
        <w:rPr>
          <w:rFonts w:eastAsia="SimSun"/>
          <w:b/>
          <w:noProof w:val="0"/>
          <w:lang w:eastAsia="ru-RU"/>
        </w:rPr>
        <w:t xml:space="preserve"> </w:t>
      </w:r>
      <w:proofErr w:type="spellStart"/>
      <w:r w:rsidRPr="001E67E7">
        <w:rPr>
          <w:rFonts w:eastAsia="SimSun"/>
          <w:b/>
          <w:noProof w:val="0"/>
          <w:lang w:val="ru-RU" w:eastAsia="ru-RU"/>
        </w:rPr>
        <w:t>relevante</w:t>
      </w:r>
      <w:proofErr w:type="spellEnd"/>
      <w:r w:rsidRPr="001E67E7">
        <w:rPr>
          <w:rFonts w:eastAsia="SimSun"/>
          <w:b/>
          <w:noProof w:val="0"/>
          <w:lang w:val="ru-RU" w:eastAsia="ru-RU"/>
        </w:rPr>
        <w:t xml:space="preserve">: </w:t>
      </w:r>
      <w:r w:rsidRPr="001E67E7">
        <w:rPr>
          <w:rFonts w:eastAsia="SimSun"/>
          <w:b/>
          <w:noProof w:val="0"/>
          <w:shd w:val="clear" w:color="auto" w:fill="FFFFFF" w:themeFill="background1"/>
          <w:lang w:val="ru-RU" w:eastAsia="ru-RU"/>
        </w:rPr>
        <w:t>_______________________________________________</w:t>
      </w:r>
    </w:p>
    <w:p w14:paraId="74C9B250" w14:textId="77777777" w:rsidR="001E67E7" w:rsidRPr="001E67E7" w:rsidRDefault="001E67E7" w:rsidP="001E67E7">
      <w:pPr>
        <w:shd w:val="clear" w:color="auto" w:fill="FFFFFF" w:themeFill="background1"/>
        <w:spacing w:before="120" w:after="120"/>
        <w:rPr>
          <w:rFonts w:eastAsia="SimSun"/>
          <w:b/>
          <w:noProof w:val="0"/>
          <w:lang w:val="ru-RU" w:eastAsia="ru-RU"/>
        </w:rPr>
      </w:pPr>
    </w:p>
    <w:p w14:paraId="78CA93B5" w14:textId="77777777" w:rsidR="001E67E7" w:rsidRPr="001E67E7" w:rsidRDefault="001E67E7" w:rsidP="001E67E7">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67E7">
        <w:rPr>
          <w:rFonts w:eastAsia="SimSun"/>
          <w:b/>
          <w:noProof w:val="0"/>
          <w:lang w:val="it-IT" w:eastAsia="ru-RU"/>
        </w:rPr>
        <w:t xml:space="preserve">Conducătorul grupului de lucru:  </w:t>
      </w:r>
      <w:r w:rsidRPr="001E67E7">
        <w:rPr>
          <w:rFonts w:eastAsia="SimSun"/>
          <w:b/>
          <w:noProof w:val="0"/>
          <w:shd w:val="clear" w:color="auto" w:fill="FFFFFF" w:themeFill="background1"/>
          <w:lang w:val="it-IT" w:eastAsia="ru-RU"/>
        </w:rPr>
        <w:t xml:space="preserve">______________________________  </w:t>
      </w:r>
      <w:r w:rsidRPr="001E67E7">
        <w:rPr>
          <w:rFonts w:eastAsia="SimSun"/>
          <w:b/>
        </w:rPr>
        <w:t>.</w:t>
      </w:r>
    </w:p>
    <w:p w14:paraId="57EFDB0D" w14:textId="77777777" w:rsidR="007C3163" w:rsidRDefault="007C3163" w:rsidP="00502EFF">
      <w:pPr>
        <w:jc w:val="right"/>
        <w:rPr>
          <w:noProof w:val="0"/>
        </w:rPr>
      </w:pPr>
    </w:p>
    <w:p w14:paraId="27B3738A" w14:textId="77777777" w:rsidR="007C3163" w:rsidRDefault="007C3163" w:rsidP="00502EFF">
      <w:pPr>
        <w:jc w:val="right"/>
        <w:rPr>
          <w:noProof w:val="0"/>
        </w:rPr>
      </w:pPr>
    </w:p>
    <w:p w14:paraId="2A644B9A" w14:textId="77777777" w:rsidR="007C3163" w:rsidRDefault="007C3163" w:rsidP="00502EFF">
      <w:pPr>
        <w:jc w:val="right"/>
        <w:rPr>
          <w:noProof w:val="0"/>
        </w:rPr>
      </w:pPr>
    </w:p>
    <w:p w14:paraId="64B51DF2" w14:textId="77777777" w:rsidR="007C3163" w:rsidRDefault="007C3163" w:rsidP="00502EFF">
      <w:pPr>
        <w:jc w:val="right"/>
        <w:rPr>
          <w:noProof w:val="0"/>
        </w:rPr>
      </w:pPr>
    </w:p>
    <w:p w14:paraId="134AC64D" w14:textId="77777777" w:rsidR="007C3163" w:rsidRDefault="007C3163" w:rsidP="00502EFF">
      <w:pPr>
        <w:jc w:val="right"/>
        <w:rPr>
          <w:noProof w:val="0"/>
        </w:rPr>
      </w:pPr>
    </w:p>
    <w:p w14:paraId="36A63557" w14:textId="77777777" w:rsidR="007C3163" w:rsidRDefault="007C3163" w:rsidP="00502EFF">
      <w:pPr>
        <w:jc w:val="right"/>
        <w:rPr>
          <w:noProof w:val="0"/>
        </w:rPr>
      </w:pPr>
    </w:p>
    <w:p w14:paraId="21591B61" w14:textId="77777777" w:rsidR="007C3163" w:rsidRDefault="007C3163" w:rsidP="00502EFF">
      <w:pPr>
        <w:jc w:val="right"/>
        <w:rPr>
          <w:noProof w:val="0"/>
        </w:rPr>
      </w:pPr>
    </w:p>
    <w:p w14:paraId="727C2ABB" w14:textId="77777777" w:rsidR="000C31A1" w:rsidRDefault="000C31A1" w:rsidP="00502EFF">
      <w:pPr>
        <w:jc w:val="right"/>
        <w:rPr>
          <w:noProof w:val="0"/>
        </w:rPr>
      </w:pPr>
    </w:p>
    <w:p w14:paraId="2080479D" w14:textId="77777777" w:rsidR="007C3163" w:rsidRDefault="007C3163" w:rsidP="00502EFF">
      <w:pPr>
        <w:jc w:val="right"/>
        <w:rPr>
          <w:noProof w:val="0"/>
        </w:rPr>
      </w:pPr>
    </w:p>
    <w:p w14:paraId="7448194A" w14:textId="77777777" w:rsidR="007C3163" w:rsidRDefault="007C3163" w:rsidP="00502EFF">
      <w:pPr>
        <w:jc w:val="right"/>
        <w:rPr>
          <w:noProof w:val="0"/>
        </w:rPr>
      </w:pPr>
    </w:p>
    <w:p w14:paraId="0CFF2220" w14:textId="77777777" w:rsidR="007C3BE3" w:rsidRDefault="007C3BE3" w:rsidP="00502EFF">
      <w:pPr>
        <w:jc w:val="right"/>
        <w:rPr>
          <w:noProof w:val="0"/>
        </w:rPr>
      </w:pPr>
    </w:p>
    <w:p w14:paraId="32CCCB04" w14:textId="77777777" w:rsidR="007C3163" w:rsidRDefault="007C3163" w:rsidP="00502EFF">
      <w:pPr>
        <w:jc w:val="right"/>
        <w:rPr>
          <w:noProof w:val="0"/>
        </w:rPr>
      </w:pPr>
    </w:p>
    <w:p w14:paraId="7595246D"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5A370D7"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1A2CE311" w14:textId="77777777" w:rsidR="00502EFF" w:rsidRPr="00FF430B" w:rsidRDefault="00502EFF" w:rsidP="00502EFF">
      <w:pPr>
        <w:jc w:val="right"/>
        <w:rPr>
          <w:noProof w:val="0"/>
        </w:rPr>
      </w:pPr>
      <w:r w:rsidRPr="00FF430B">
        <w:rPr>
          <w:noProof w:val="0"/>
        </w:rPr>
        <w:t>din “____” ________ 20___</w:t>
      </w:r>
    </w:p>
    <w:p w14:paraId="470FB980"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414C316D"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310F8D8"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5D272C91" w14:textId="77777777" w:rsidR="00864A45" w:rsidRPr="00FF430B" w:rsidRDefault="00864A45" w:rsidP="00631A2C">
      <w:pPr>
        <w:shd w:val="clear" w:color="auto" w:fill="FFFFFF" w:themeFill="background1"/>
        <w:spacing w:before="120"/>
        <w:rPr>
          <w:b/>
          <w:noProof w:val="0"/>
          <w:lang w:eastAsia="ru-RU"/>
        </w:rPr>
      </w:pPr>
    </w:p>
    <w:p w14:paraId="42E5960F"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CBAA00D" w14:textId="77777777" w:rsidR="00631A2C" w:rsidRPr="00FF430B" w:rsidRDefault="00631A2C" w:rsidP="00631A2C">
      <w:pPr>
        <w:shd w:val="clear" w:color="auto" w:fill="FFFFFF" w:themeFill="background1"/>
        <w:rPr>
          <w:noProof w:val="0"/>
          <w:sz w:val="20"/>
          <w:szCs w:val="20"/>
          <w:lang w:eastAsia="ru-RU"/>
        </w:rPr>
      </w:pPr>
    </w:p>
    <w:p w14:paraId="1E9B146D" w14:textId="77777777" w:rsidR="00631A2C" w:rsidRPr="00FF430B" w:rsidRDefault="00864A45" w:rsidP="005A359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3E6B5D42" w14:textId="77777777" w:rsidR="00631A2C" w:rsidRPr="00FF430B" w:rsidRDefault="00631A2C" w:rsidP="005A359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37E587A4" w14:textId="77777777" w:rsidR="00631A2C" w:rsidRPr="00FF430B" w:rsidRDefault="00631A2C" w:rsidP="005A359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B91702C" w14:textId="77777777" w:rsidR="00631A2C" w:rsidRPr="00FF430B" w:rsidRDefault="00631A2C" w:rsidP="005A359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158940C6" w14:textId="77777777" w:rsidR="00631A2C" w:rsidRPr="00FF430B" w:rsidRDefault="00631A2C" w:rsidP="005A359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4D8697E9" w14:textId="77777777" w:rsidR="0005316F" w:rsidRPr="00FF430B" w:rsidRDefault="00631A2C" w:rsidP="005A359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3F7EB763" w14:textId="77777777" w:rsidR="0005316F" w:rsidRPr="00FF430B" w:rsidRDefault="0005316F" w:rsidP="005A359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7B4E2076" w14:textId="77777777" w:rsidR="00631A2C" w:rsidRPr="00FF430B" w:rsidRDefault="00631A2C" w:rsidP="005A359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7F40445A" w14:textId="77777777" w:rsidR="00C459CA" w:rsidRPr="00FF430B" w:rsidRDefault="00C459CA" w:rsidP="005A359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395336AB" w14:textId="77777777" w:rsidTr="007E79C1">
        <w:trPr>
          <w:jc w:val="center"/>
        </w:trPr>
        <w:tc>
          <w:tcPr>
            <w:tcW w:w="576" w:type="dxa"/>
            <w:shd w:val="clear" w:color="auto" w:fill="auto"/>
          </w:tcPr>
          <w:p w14:paraId="5F8B29B4"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8CBC5B7"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3C6CE9D4"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4FE7C08C" w14:textId="77777777" w:rsidTr="007E79C1">
        <w:trPr>
          <w:jc w:val="center"/>
        </w:trPr>
        <w:tc>
          <w:tcPr>
            <w:tcW w:w="576" w:type="dxa"/>
            <w:shd w:val="clear" w:color="auto" w:fill="auto"/>
          </w:tcPr>
          <w:p w14:paraId="486510F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6849B610"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EDA8330"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1C3A8CF1" w14:textId="77777777" w:rsidTr="007E79C1">
        <w:trPr>
          <w:jc w:val="center"/>
        </w:trPr>
        <w:tc>
          <w:tcPr>
            <w:tcW w:w="576" w:type="dxa"/>
            <w:shd w:val="clear" w:color="auto" w:fill="auto"/>
          </w:tcPr>
          <w:p w14:paraId="08D29B4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129C5D52"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3B4DAC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0D3DC24F" w14:textId="77777777" w:rsidR="009C1502" w:rsidRPr="00FF430B" w:rsidRDefault="009C1502" w:rsidP="005A359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1554127D" w14:textId="77777777" w:rsidR="009C1502" w:rsidRPr="00FF430B" w:rsidRDefault="009C1502" w:rsidP="005A359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55560B51" w14:textId="77777777" w:rsidR="00EF4276" w:rsidRPr="00FF430B" w:rsidRDefault="009C1502" w:rsidP="005A359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60FD0E52" w14:textId="77777777" w:rsidR="00EF4276" w:rsidRPr="00FF430B" w:rsidRDefault="00EF4276" w:rsidP="005A359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671B4F35" w14:textId="77777777" w:rsidR="00631A2C" w:rsidRPr="00FF430B" w:rsidRDefault="00631A2C" w:rsidP="005A359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BA81EB" w14:textId="77777777" w:rsidR="00631A2C" w:rsidRPr="00FF430B" w:rsidRDefault="00631A2C" w:rsidP="005A359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1716C9CC" w14:textId="77777777" w:rsidR="00631A2C" w:rsidRPr="00FF430B" w:rsidRDefault="00631A2C" w:rsidP="005A359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60485E24" w14:textId="77777777" w:rsidR="00631A2C" w:rsidRPr="00FF430B" w:rsidRDefault="00631A2C" w:rsidP="005A359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3506C69"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4F5BD01C" w14:textId="77777777" w:rsidR="00631A2C" w:rsidRPr="00FF430B" w:rsidRDefault="00631A2C" w:rsidP="005A359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04BA575" w14:textId="77777777" w:rsidR="00631A2C" w:rsidRPr="00FF430B" w:rsidRDefault="00631A2C" w:rsidP="005A3594">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117207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2F456074"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13921936" w14:textId="77777777" w:rsidR="00631A2C" w:rsidRPr="00FF430B" w:rsidRDefault="00631A2C" w:rsidP="005A359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66DDE2A3" w14:textId="77777777" w:rsidR="00631A2C" w:rsidRPr="00FF430B" w:rsidRDefault="00631A2C" w:rsidP="005A359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94C85FE" w14:textId="77777777" w:rsidR="00631A2C" w:rsidRPr="00FF430B" w:rsidRDefault="00631A2C" w:rsidP="005A359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37BD4800"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738002F6" w14:textId="77777777" w:rsidR="00631A2C" w:rsidRPr="00FF430B" w:rsidRDefault="00631A2C" w:rsidP="005A359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0FE84D7" w14:textId="77777777" w:rsidR="00631A2C" w:rsidRPr="00FF430B" w:rsidRDefault="00631A2C" w:rsidP="005A359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F3AEE1F" w14:textId="77777777" w:rsidR="00631A2C" w:rsidRPr="00FF430B" w:rsidRDefault="00631A2C" w:rsidP="00631A2C">
      <w:pPr>
        <w:shd w:val="clear" w:color="auto" w:fill="FFFFFF" w:themeFill="background1"/>
        <w:spacing w:before="120" w:after="120"/>
        <w:rPr>
          <w:b/>
          <w:noProof w:val="0"/>
          <w:lang w:eastAsia="ru-RU"/>
        </w:rPr>
      </w:pPr>
    </w:p>
    <w:p w14:paraId="62CDCFB6" w14:textId="77777777" w:rsidR="00631A2C" w:rsidRPr="00FF430B" w:rsidRDefault="00631A2C" w:rsidP="00631A2C">
      <w:pPr>
        <w:shd w:val="clear" w:color="auto" w:fill="FFFFFF" w:themeFill="background1"/>
        <w:spacing w:before="120" w:after="120"/>
        <w:rPr>
          <w:b/>
          <w:noProof w:val="0"/>
          <w:lang w:eastAsia="ru-RU"/>
        </w:rPr>
      </w:pPr>
    </w:p>
    <w:p w14:paraId="0CA658A7"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64A3C8D8" w14:textId="77777777" w:rsidR="00631A2C" w:rsidRPr="00FF430B" w:rsidRDefault="00631A2C" w:rsidP="00631A2C">
      <w:pPr>
        <w:tabs>
          <w:tab w:val="decimal" w:pos="8364"/>
        </w:tabs>
        <w:spacing w:line="276" w:lineRule="auto"/>
        <w:ind w:right="-144"/>
        <w:jc w:val="center"/>
        <w:rPr>
          <w:b/>
          <w:bCs/>
          <w:color w:val="000000"/>
        </w:rPr>
      </w:pPr>
    </w:p>
    <w:p w14:paraId="7A5CFFED" w14:textId="77777777" w:rsidR="00631A2C" w:rsidRPr="00FF430B" w:rsidRDefault="00631A2C" w:rsidP="00631A2C">
      <w:pPr>
        <w:tabs>
          <w:tab w:val="decimal" w:pos="8364"/>
        </w:tabs>
        <w:spacing w:line="276" w:lineRule="auto"/>
        <w:ind w:right="-144"/>
        <w:jc w:val="center"/>
        <w:rPr>
          <w:b/>
          <w:bCs/>
          <w:color w:val="000000"/>
        </w:rPr>
      </w:pPr>
    </w:p>
    <w:p w14:paraId="5CD311CB"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285E8BC3"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4E248AB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EA3DE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755ECA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664E12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71E027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5504CF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A4939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8BFD4C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5217C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26800F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F905D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E62500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CA5734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244A7B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E1E18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A96DD8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8BD4ED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185B2C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127F94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593A84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CAAC90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EF4F0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B7F45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25B95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445C0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08B6A7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F7F01C2"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46735CB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B90424"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1EE0B83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E08C9DD"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2234E4A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2339096" w14:textId="77777777" w:rsidR="00502EFF" w:rsidRPr="00FF430B" w:rsidRDefault="00502EFF" w:rsidP="00502EFF">
      <w:pPr>
        <w:jc w:val="right"/>
        <w:rPr>
          <w:noProof w:val="0"/>
        </w:rPr>
      </w:pPr>
      <w:r w:rsidRPr="00FF430B">
        <w:rPr>
          <w:noProof w:val="0"/>
        </w:rPr>
        <w:t>din “____” ________ 20___</w:t>
      </w:r>
    </w:p>
    <w:p w14:paraId="6F3EA8C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DCBAE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BFBBC3D"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3713519"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490EB7C1"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54AC3F6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6F08450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B4D00C0"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7C65D7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228C1C"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7B7BDC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FBC9DC"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14A90E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D67DE8" w14:textId="77777777" w:rsidR="00A26B23" w:rsidRPr="00FF430B" w:rsidRDefault="00A26B23" w:rsidP="00A26B23">
            <w:pPr>
              <w:rPr>
                <w:b/>
                <w:bCs/>
              </w:rPr>
            </w:pPr>
          </w:p>
        </w:tc>
      </w:tr>
      <w:tr w:rsidR="00A26B23" w:rsidRPr="00EC30C2" w14:paraId="653C15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8B7609"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3D5DFD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469DC"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28ADF8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E45C18"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0683FC5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2278E0" w14:textId="77777777" w:rsidR="00A26B23" w:rsidRPr="00FF430B" w:rsidRDefault="00A26B23" w:rsidP="00A26B23">
            <w:pPr>
              <w:rPr>
                <w:b/>
                <w:bCs/>
              </w:rPr>
            </w:pPr>
          </w:p>
        </w:tc>
      </w:tr>
      <w:tr w:rsidR="00A26B23" w:rsidRPr="00EC30C2" w14:paraId="4195A0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73B28E"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57F8A9A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2C7106"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5571FA6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914787"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6F867C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A04512" w14:textId="77777777" w:rsidR="00A26B23" w:rsidRPr="00FF430B" w:rsidRDefault="00A26B23" w:rsidP="00A26B23">
            <w:pPr>
              <w:rPr>
                <w:b/>
                <w:bCs/>
              </w:rPr>
            </w:pPr>
          </w:p>
        </w:tc>
      </w:tr>
    </w:tbl>
    <w:p w14:paraId="15627CB0"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7E56251B"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w:t>
      </w:r>
      <w:proofErr w:type="gramEnd"/>
      <w:r w:rsidRPr="00FF430B">
        <w:rPr>
          <w:rFonts w:eastAsia="PMingLiU"/>
          <w:b w:val="0"/>
          <w:lang w:eastAsia="zh-CN"/>
        </w:rPr>
        <w:t xml:space="preserve">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49DA6D5A" w14:textId="77777777" w:rsidR="004063D9" w:rsidRPr="00FF430B" w:rsidRDefault="004063D9" w:rsidP="0017664F">
      <w:pPr>
        <w:pStyle w:val="Style3"/>
        <w:tabs>
          <w:tab w:val="clear" w:pos="360"/>
          <w:tab w:val="left" w:pos="0"/>
        </w:tabs>
        <w:ind w:left="0" w:firstLine="0"/>
        <w:rPr>
          <w:rFonts w:eastAsia="PMingLiU"/>
          <w:b w:val="0"/>
          <w:lang w:eastAsia="zh-CN"/>
        </w:rPr>
      </w:pPr>
    </w:p>
    <w:p w14:paraId="5BA1E8F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6D7237D2"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51D45E1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5B295F82"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5D41D3F1"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416CBCF6"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0399FF3D"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45E180C8"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7716464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2C9318E4"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222EA97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7328DEE6"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01FC0A21"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3D1D4F1B"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46BCC29"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70A4B7"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91758E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8405E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E353ED"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2578395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B988E7"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C5FC98" w14:textId="77777777" w:rsidR="00455A94" w:rsidRPr="00FF430B" w:rsidRDefault="00455A94" w:rsidP="00F059B8">
            <w:pPr>
              <w:jc w:val="center"/>
              <w:rPr>
                <w:bCs/>
                <w:color w:val="000000" w:themeColor="text1"/>
              </w:rPr>
            </w:pPr>
          </w:p>
        </w:tc>
      </w:tr>
      <w:tr w:rsidR="00455A94" w:rsidRPr="00EC30C2" w14:paraId="5740A0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3CD4FD"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C3B698" w14:textId="77777777" w:rsidR="00455A94" w:rsidRPr="00FF430B" w:rsidRDefault="00455A94" w:rsidP="00F059B8">
            <w:pPr>
              <w:jc w:val="center"/>
              <w:rPr>
                <w:bCs/>
                <w:color w:val="000000" w:themeColor="text1"/>
              </w:rPr>
            </w:pPr>
          </w:p>
        </w:tc>
      </w:tr>
      <w:tr w:rsidR="00455A94" w:rsidRPr="00EC30C2" w14:paraId="77A7FA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54869A9"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0A63EB" w14:textId="77777777" w:rsidR="00455A94" w:rsidRPr="00FF430B" w:rsidRDefault="00455A94" w:rsidP="00F059B8">
            <w:pPr>
              <w:jc w:val="center"/>
              <w:rPr>
                <w:bCs/>
                <w:color w:val="000000" w:themeColor="text1"/>
              </w:rPr>
            </w:pPr>
          </w:p>
        </w:tc>
      </w:tr>
    </w:tbl>
    <w:p w14:paraId="0253082F"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466DA6B3"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77A100A3"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6A2555D"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4CB1BD35"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59B46DCC"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9E51940"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6506ACE6"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4C23EF1C"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1998F32B"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BB584F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1DBB21D2"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2F0D3534"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8BEE369"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3E26EC9D"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6502916"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7C4519F7"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02020502"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2286BCF9"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260C6C7C"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5AA9B3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D11D32B"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6FDEDCF4"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3CF6FA8"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57FB52FA"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5FAB1D94"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29AB206"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43AC624D"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474400CF"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6DFE110"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5C9F0D1"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F2838C6"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516DC45"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690D22D3"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7FDD7B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04A346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9C8CC2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74CB64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4F8BD6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86A71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9C5815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9009C6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77E2B6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E533F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AB2E127"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B744D25"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07C02BDC" w14:textId="77777777" w:rsidR="005B235E" w:rsidRDefault="005B235E" w:rsidP="00A26B23">
      <w:pPr>
        <w:pStyle w:val="Style3"/>
        <w:tabs>
          <w:tab w:val="left" w:pos="567"/>
        </w:tabs>
        <w:spacing w:before="0" w:beforeAutospacing="0" w:after="0"/>
        <w:ind w:left="0" w:firstLine="0"/>
        <w:rPr>
          <w:rFonts w:eastAsia="PMingLiU"/>
          <w:lang w:eastAsia="zh-CN"/>
        </w:rPr>
      </w:pPr>
    </w:p>
    <w:p w14:paraId="725F38DD"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A155AFD" w14:textId="77777777" w:rsidR="007C3163" w:rsidRDefault="007C3163" w:rsidP="00502EFF">
      <w:pPr>
        <w:jc w:val="right"/>
        <w:rPr>
          <w:noProof w:val="0"/>
        </w:rPr>
      </w:pPr>
    </w:p>
    <w:p w14:paraId="30507A8C" w14:textId="77777777" w:rsidR="007C3163" w:rsidRDefault="007C3163" w:rsidP="00502EFF">
      <w:pPr>
        <w:jc w:val="right"/>
        <w:rPr>
          <w:noProof w:val="0"/>
        </w:rPr>
      </w:pPr>
    </w:p>
    <w:p w14:paraId="1A7A1026" w14:textId="77777777" w:rsidR="007C3163" w:rsidRDefault="007C3163" w:rsidP="00502EFF">
      <w:pPr>
        <w:jc w:val="right"/>
        <w:rPr>
          <w:noProof w:val="0"/>
        </w:rPr>
      </w:pPr>
    </w:p>
    <w:p w14:paraId="57CA39A0"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04119555"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19A8811" w14:textId="77777777" w:rsidR="00502EFF" w:rsidRPr="00FF430B" w:rsidRDefault="00502EFF" w:rsidP="00502EFF">
      <w:pPr>
        <w:jc w:val="right"/>
        <w:rPr>
          <w:noProof w:val="0"/>
        </w:rPr>
      </w:pPr>
      <w:r w:rsidRPr="00FF430B">
        <w:rPr>
          <w:noProof w:val="0"/>
        </w:rPr>
        <w:t>din “____” ________ 20___</w:t>
      </w:r>
    </w:p>
    <w:p w14:paraId="1062B1C5"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54A91E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8CB513D"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7AF8453B"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2184F1DB" w14:textId="77777777" w:rsidR="009D62FF" w:rsidRPr="00FF430B" w:rsidRDefault="009D62FF" w:rsidP="005A359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8157B82" w14:textId="77777777" w:rsidTr="00657833">
        <w:tc>
          <w:tcPr>
            <w:tcW w:w="4248" w:type="dxa"/>
            <w:shd w:val="clear" w:color="auto" w:fill="FFFFFF" w:themeFill="background1"/>
          </w:tcPr>
          <w:p w14:paraId="043F1722"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03672C27" w14:textId="77777777" w:rsidR="009D62FF" w:rsidRPr="00FF430B" w:rsidRDefault="009D62FF" w:rsidP="009D62FF">
            <w:pPr>
              <w:ind w:right="-1"/>
              <w:jc w:val="both"/>
              <w:rPr>
                <w:rFonts w:eastAsia="Cambria"/>
                <w:noProof w:val="0"/>
              </w:rPr>
            </w:pPr>
          </w:p>
        </w:tc>
      </w:tr>
      <w:tr w:rsidR="009D62FF" w:rsidRPr="00EC30C2" w14:paraId="634608F9" w14:textId="77777777" w:rsidTr="00657833">
        <w:tc>
          <w:tcPr>
            <w:tcW w:w="4248" w:type="dxa"/>
            <w:shd w:val="clear" w:color="auto" w:fill="FFFFFF" w:themeFill="background1"/>
          </w:tcPr>
          <w:p w14:paraId="5B2FEB90"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586CDC23" w14:textId="77777777" w:rsidR="009D62FF" w:rsidRPr="00FF430B" w:rsidRDefault="009D62FF" w:rsidP="009D62FF">
            <w:pPr>
              <w:ind w:right="-1"/>
              <w:jc w:val="both"/>
              <w:rPr>
                <w:rFonts w:eastAsia="Cambria"/>
                <w:noProof w:val="0"/>
              </w:rPr>
            </w:pPr>
          </w:p>
        </w:tc>
      </w:tr>
      <w:tr w:rsidR="009D62FF" w:rsidRPr="00EC30C2" w14:paraId="25BABE57" w14:textId="77777777" w:rsidTr="00657833">
        <w:tc>
          <w:tcPr>
            <w:tcW w:w="4248" w:type="dxa"/>
            <w:shd w:val="clear" w:color="auto" w:fill="FFFFFF" w:themeFill="background1"/>
          </w:tcPr>
          <w:p w14:paraId="10D325A1"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0F575DEB" w14:textId="77777777" w:rsidR="009D62FF" w:rsidRPr="00FF430B" w:rsidRDefault="009D62FF" w:rsidP="009D62FF">
            <w:pPr>
              <w:ind w:right="-1"/>
              <w:jc w:val="both"/>
              <w:rPr>
                <w:rFonts w:eastAsia="Cambria"/>
                <w:noProof w:val="0"/>
              </w:rPr>
            </w:pPr>
          </w:p>
        </w:tc>
      </w:tr>
      <w:tr w:rsidR="009D62FF" w:rsidRPr="00EC30C2" w14:paraId="24EB233A" w14:textId="77777777" w:rsidTr="00657833">
        <w:tc>
          <w:tcPr>
            <w:tcW w:w="4248" w:type="dxa"/>
            <w:shd w:val="clear" w:color="auto" w:fill="FFFFFF" w:themeFill="background1"/>
          </w:tcPr>
          <w:p w14:paraId="0824CB67"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69BDFF3" w14:textId="77777777" w:rsidR="009D62FF" w:rsidRPr="00FF430B" w:rsidRDefault="009D62FF" w:rsidP="009D62FF">
            <w:pPr>
              <w:ind w:right="-1"/>
              <w:jc w:val="both"/>
              <w:rPr>
                <w:rFonts w:eastAsia="Cambria"/>
                <w:noProof w:val="0"/>
              </w:rPr>
            </w:pPr>
          </w:p>
        </w:tc>
      </w:tr>
      <w:tr w:rsidR="009D62FF" w:rsidRPr="00EC30C2" w14:paraId="3844FE36" w14:textId="77777777" w:rsidTr="00657833">
        <w:tc>
          <w:tcPr>
            <w:tcW w:w="4248" w:type="dxa"/>
            <w:shd w:val="clear" w:color="auto" w:fill="FFFFFF" w:themeFill="background1"/>
          </w:tcPr>
          <w:p w14:paraId="6BB3398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55B267CD" w14:textId="77777777" w:rsidR="009D62FF" w:rsidRPr="00FF430B" w:rsidRDefault="009D62FF" w:rsidP="009D62FF">
            <w:pPr>
              <w:ind w:right="-1"/>
              <w:jc w:val="both"/>
              <w:rPr>
                <w:rFonts w:eastAsia="Cambria"/>
                <w:noProof w:val="0"/>
              </w:rPr>
            </w:pPr>
          </w:p>
        </w:tc>
      </w:tr>
      <w:tr w:rsidR="009D62FF" w:rsidRPr="00EC30C2" w14:paraId="05F0709A" w14:textId="77777777" w:rsidTr="00657833">
        <w:tc>
          <w:tcPr>
            <w:tcW w:w="4248" w:type="dxa"/>
            <w:shd w:val="clear" w:color="auto" w:fill="FFFFFF" w:themeFill="background1"/>
          </w:tcPr>
          <w:p w14:paraId="49D9362F"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2D007760" w14:textId="77777777" w:rsidR="009D62FF" w:rsidRPr="00FF430B" w:rsidRDefault="009D62FF" w:rsidP="009D62FF">
            <w:pPr>
              <w:ind w:right="-1"/>
              <w:jc w:val="both"/>
              <w:rPr>
                <w:rFonts w:eastAsia="Cambria"/>
                <w:noProof w:val="0"/>
              </w:rPr>
            </w:pPr>
          </w:p>
        </w:tc>
      </w:tr>
      <w:tr w:rsidR="009D62FF" w:rsidRPr="00EC30C2" w14:paraId="57E9C70F" w14:textId="77777777" w:rsidTr="00657833">
        <w:tc>
          <w:tcPr>
            <w:tcW w:w="4248" w:type="dxa"/>
            <w:shd w:val="clear" w:color="auto" w:fill="FFFFFF" w:themeFill="background1"/>
          </w:tcPr>
          <w:p w14:paraId="741C656F"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006C5AF3" w14:textId="77777777" w:rsidR="009D62FF" w:rsidRPr="00FF430B" w:rsidRDefault="009D62FF" w:rsidP="009D62FF">
            <w:pPr>
              <w:ind w:right="-1"/>
              <w:jc w:val="both"/>
              <w:rPr>
                <w:rFonts w:eastAsia="Cambria"/>
                <w:noProof w:val="0"/>
              </w:rPr>
            </w:pPr>
          </w:p>
        </w:tc>
      </w:tr>
      <w:tr w:rsidR="009D62FF" w:rsidRPr="00EC30C2" w14:paraId="03438711" w14:textId="77777777" w:rsidTr="00657833">
        <w:tc>
          <w:tcPr>
            <w:tcW w:w="4248" w:type="dxa"/>
            <w:shd w:val="clear" w:color="auto" w:fill="FFFFFF" w:themeFill="background1"/>
          </w:tcPr>
          <w:p w14:paraId="3E867FCA"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48E1388E" w14:textId="77777777" w:rsidR="009D62FF" w:rsidRPr="00FF430B" w:rsidRDefault="009D62FF" w:rsidP="009D62FF">
            <w:pPr>
              <w:ind w:right="-1"/>
              <w:jc w:val="both"/>
              <w:rPr>
                <w:rFonts w:eastAsia="Cambria"/>
                <w:noProof w:val="0"/>
              </w:rPr>
            </w:pPr>
          </w:p>
        </w:tc>
      </w:tr>
      <w:tr w:rsidR="009D62FF" w:rsidRPr="00EC30C2" w14:paraId="4630E124" w14:textId="77777777" w:rsidTr="00657833">
        <w:tc>
          <w:tcPr>
            <w:tcW w:w="4248" w:type="dxa"/>
            <w:shd w:val="clear" w:color="auto" w:fill="FFFFFF" w:themeFill="background1"/>
          </w:tcPr>
          <w:p w14:paraId="50A144BB"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55D6A48F"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73DEA3" w14:textId="77777777" w:rsidR="009D62FF" w:rsidRPr="00FF430B" w:rsidRDefault="009D62FF" w:rsidP="009D62FF">
            <w:pPr>
              <w:ind w:right="-1"/>
              <w:jc w:val="both"/>
              <w:rPr>
                <w:rFonts w:eastAsia="Cambria"/>
                <w:noProof w:val="0"/>
              </w:rPr>
            </w:pPr>
          </w:p>
        </w:tc>
      </w:tr>
    </w:tbl>
    <w:p w14:paraId="5C39F852" w14:textId="77777777" w:rsidR="009D62FF" w:rsidRPr="00FF430B" w:rsidRDefault="009D62FF" w:rsidP="005A359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7880B574" w14:textId="77777777" w:rsidTr="00657833">
        <w:tc>
          <w:tcPr>
            <w:tcW w:w="4248" w:type="dxa"/>
            <w:shd w:val="clear" w:color="auto" w:fill="FFFFFF" w:themeFill="background1"/>
          </w:tcPr>
          <w:p w14:paraId="36F83E40"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C78FCA2" w14:textId="77777777" w:rsidR="009D62FF" w:rsidRPr="00FF430B" w:rsidRDefault="009D62FF" w:rsidP="009D62FF">
            <w:pPr>
              <w:spacing w:after="160" w:line="259" w:lineRule="auto"/>
              <w:ind w:right="-1"/>
              <w:jc w:val="both"/>
              <w:rPr>
                <w:i/>
                <w:noProof w:val="0"/>
                <w:lang w:eastAsia="ro-RO"/>
              </w:rPr>
            </w:pPr>
          </w:p>
        </w:tc>
      </w:tr>
      <w:tr w:rsidR="009D62FF" w:rsidRPr="00EC30C2" w14:paraId="43483A23" w14:textId="77777777" w:rsidTr="00657833">
        <w:tc>
          <w:tcPr>
            <w:tcW w:w="4248" w:type="dxa"/>
            <w:shd w:val="clear" w:color="auto" w:fill="FFFFFF" w:themeFill="background1"/>
          </w:tcPr>
          <w:p w14:paraId="7CBE24D7"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5983622"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5B616ABA" w14:textId="77777777" w:rsidR="009D62FF" w:rsidRPr="00FF430B" w:rsidRDefault="009D62FF" w:rsidP="009D62FF">
            <w:pPr>
              <w:spacing w:after="160" w:line="259" w:lineRule="auto"/>
              <w:ind w:right="-1"/>
              <w:jc w:val="both"/>
              <w:rPr>
                <w:i/>
                <w:noProof w:val="0"/>
                <w:lang w:eastAsia="ro-RO"/>
              </w:rPr>
            </w:pPr>
          </w:p>
        </w:tc>
      </w:tr>
      <w:tr w:rsidR="009D62FF" w:rsidRPr="00EC30C2" w14:paraId="2725C126" w14:textId="77777777" w:rsidTr="00657833">
        <w:tc>
          <w:tcPr>
            <w:tcW w:w="4248" w:type="dxa"/>
            <w:shd w:val="clear" w:color="auto" w:fill="FFFFFF" w:themeFill="background1"/>
          </w:tcPr>
          <w:p w14:paraId="44EB1F04"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0B11AF2D"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407A1934"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32A7F854" w14:textId="77777777" w:rsidTr="00657833">
        <w:tc>
          <w:tcPr>
            <w:tcW w:w="4248" w:type="dxa"/>
            <w:shd w:val="clear" w:color="auto" w:fill="FFFFFF" w:themeFill="background1"/>
          </w:tcPr>
          <w:p w14:paraId="6E6F9FCD"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4B5262E0" w14:textId="77777777" w:rsidR="009D62FF" w:rsidRPr="00FF430B" w:rsidRDefault="009D62FF" w:rsidP="009D62FF">
            <w:pPr>
              <w:spacing w:after="160" w:line="259" w:lineRule="auto"/>
              <w:ind w:right="-1"/>
              <w:jc w:val="both"/>
              <w:rPr>
                <w:noProof w:val="0"/>
                <w:lang w:eastAsia="ro-RO"/>
              </w:rPr>
            </w:pPr>
          </w:p>
        </w:tc>
      </w:tr>
      <w:tr w:rsidR="009D62FF" w:rsidRPr="00EC30C2" w14:paraId="0BEBDE02" w14:textId="77777777" w:rsidTr="00657833">
        <w:trPr>
          <w:trHeight w:val="255"/>
        </w:trPr>
        <w:tc>
          <w:tcPr>
            <w:tcW w:w="4248" w:type="dxa"/>
            <w:vMerge w:val="restart"/>
            <w:shd w:val="clear" w:color="auto" w:fill="FFFFFF" w:themeFill="background1"/>
          </w:tcPr>
          <w:p w14:paraId="70EE76E5"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07541ADE" w14:textId="77777777" w:rsidR="009D62FF" w:rsidRPr="00FF430B" w:rsidRDefault="009D62FF" w:rsidP="009D62FF">
            <w:pPr>
              <w:spacing w:after="160" w:line="259" w:lineRule="auto"/>
              <w:ind w:right="-1"/>
              <w:jc w:val="both"/>
              <w:rPr>
                <w:i/>
                <w:noProof w:val="0"/>
                <w:lang w:eastAsia="ro-RO"/>
              </w:rPr>
            </w:pPr>
          </w:p>
        </w:tc>
        <w:tc>
          <w:tcPr>
            <w:tcW w:w="5570" w:type="dxa"/>
          </w:tcPr>
          <w:p w14:paraId="40976AE0"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5DED3CA9" w14:textId="77777777" w:rsidTr="00657833">
        <w:trPr>
          <w:trHeight w:val="255"/>
        </w:trPr>
        <w:tc>
          <w:tcPr>
            <w:tcW w:w="4248" w:type="dxa"/>
            <w:vMerge/>
            <w:shd w:val="clear" w:color="auto" w:fill="FFFFFF" w:themeFill="background1"/>
          </w:tcPr>
          <w:p w14:paraId="72B0A2E7" w14:textId="77777777" w:rsidR="009D62FF" w:rsidRPr="00FF430B" w:rsidRDefault="009D62FF" w:rsidP="009D62FF">
            <w:pPr>
              <w:spacing w:after="160" w:line="259" w:lineRule="auto"/>
              <w:ind w:right="-1"/>
              <w:jc w:val="both"/>
              <w:rPr>
                <w:noProof w:val="0"/>
                <w:lang w:eastAsia="ro-RO"/>
              </w:rPr>
            </w:pPr>
          </w:p>
        </w:tc>
        <w:tc>
          <w:tcPr>
            <w:tcW w:w="5570" w:type="dxa"/>
          </w:tcPr>
          <w:p w14:paraId="7D667040"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73978DB5" w14:textId="77777777" w:rsidTr="00657833">
        <w:trPr>
          <w:trHeight w:val="255"/>
        </w:trPr>
        <w:tc>
          <w:tcPr>
            <w:tcW w:w="4248" w:type="dxa"/>
            <w:vMerge/>
            <w:shd w:val="clear" w:color="auto" w:fill="FFFFFF" w:themeFill="background1"/>
          </w:tcPr>
          <w:p w14:paraId="713D1182" w14:textId="77777777" w:rsidR="009D62FF" w:rsidRPr="00FF430B" w:rsidRDefault="009D62FF" w:rsidP="009D62FF">
            <w:pPr>
              <w:spacing w:after="160" w:line="259" w:lineRule="auto"/>
              <w:ind w:right="-1"/>
              <w:jc w:val="both"/>
              <w:rPr>
                <w:noProof w:val="0"/>
                <w:lang w:eastAsia="ro-RO"/>
              </w:rPr>
            </w:pPr>
          </w:p>
        </w:tc>
        <w:tc>
          <w:tcPr>
            <w:tcW w:w="5570" w:type="dxa"/>
          </w:tcPr>
          <w:p w14:paraId="4ED59A91"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5A8828B3" w14:textId="77777777" w:rsidTr="00657833">
        <w:trPr>
          <w:trHeight w:val="281"/>
        </w:trPr>
        <w:tc>
          <w:tcPr>
            <w:tcW w:w="4248" w:type="dxa"/>
            <w:shd w:val="clear" w:color="auto" w:fill="FFFFFF" w:themeFill="background1"/>
          </w:tcPr>
          <w:p w14:paraId="18243B3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4100542B"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4A9CF6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4185D3AB"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461624A2"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358AE7D7" w14:textId="77777777" w:rsidTr="00657833">
        <w:trPr>
          <w:trHeight w:val="281"/>
        </w:trPr>
        <w:tc>
          <w:tcPr>
            <w:tcW w:w="4248" w:type="dxa"/>
            <w:shd w:val="clear" w:color="auto" w:fill="FFFFFF" w:themeFill="background1"/>
          </w:tcPr>
          <w:p w14:paraId="348E50AA"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2B96A57"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2E316A9E"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38D3EF2A"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50A2A016" w14:textId="77777777" w:rsidTr="00657833">
        <w:trPr>
          <w:trHeight w:val="281"/>
        </w:trPr>
        <w:tc>
          <w:tcPr>
            <w:tcW w:w="4248" w:type="dxa"/>
            <w:vMerge w:val="restart"/>
            <w:shd w:val="clear" w:color="auto" w:fill="FFFFFF" w:themeFill="background1"/>
          </w:tcPr>
          <w:p w14:paraId="2CECE4D2"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7130B3B"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4C5FB12B" w14:textId="77777777" w:rsidTr="00657833">
        <w:trPr>
          <w:trHeight w:val="281"/>
        </w:trPr>
        <w:tc>
          <w:tcPr>
            <w:tcW w:w="4248" w:type="dxa"/>
            <w:vMerge/>
            <w:shd w:val="clear" w:color="auto" w:fill="FFFFFF" w:themeFill="background1"/>
          </w:tcPr>
          <w:p w14:paraId="09E45B0A" w14:textId="77777777" w:rsidR="009D62FF" w:rsidRPr="00FF430B" w:rsidRDefault="009D62FF" w:rsidP="009D62FF">
            <w:pPr>
              <w:spacing w:after="160" w:line="259" w:lineRule="auto"/>
              <w:ind w:right="-1"/>
              <w:jc w:val="both"/>
              <w:rPr>
                <w:noProof w:val="0"/>
              </w:rPr>
            </w:pPr>
          </w:p>
        </w:tc>
        <w:tc>
          <w:tcPr>
            <w:tcW w:w="5570" w:type="dxa"/>
          </w:tcPr>
          <w:p w14:paraId="1885497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3DCAFDB8" w14:textId="77777777" w:rsidTr="00657833">
        <w:trPr>
          <w:trHeight w:val="281"/>
        </w:trPr>
        <w:tc>
          <w:tcPr>
            <w:tcW w:w="4248" w:type="dxa"/>
            <w:vMerge/>
            <w:shd w:val="clear" w:color="auto" w:fill="FFFFFF" w:themeFill="background1"/>
          </w:tcPr>
          <w:p w14:paraId="0E1CAA26" w14:textId="77777777" w:rsidR="009D62FF" w:rsidRPr="00FF430B" w:rsidRDefault="009D62FF" w:rsidP="009D62FF">
            <w:pPr>
              <w:spacing w:after="160" w:line="259" w:lineRule="auto"/>
              <w:ind w:right="-1"/>
              <w:jc w:val="both"/>
              <w:rPr>
                <w:noProof w:val="0"/>
              </w:rPr>
            </w:pPr>
          </w:p>
        </w:tc>
        <w:tc>
          <w:tcPr>
            <w:tcW w:w="5570" w:type="dxa"/>
          </w:tcPr>
          <w:p w14:paraId="7CB81A0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308BDA0F" w14:textId="77777777" w:rsidTr="00657833">
        <w:trPr>
          <w:trHeight w:val="281"/>
        </w:trPr>
        <w:tc>
          <w:tcPr>
            <w:tcW w:w="4248" w:type="dxa"/>
            <w:vMerge/>
            <w:shd w:val="clear" w:color="auto" w:fill="FFFFFF" w:themeFill="background1"/>
          </w:tcPr>
          <w:p w14:paraId="2F7455D5" w14:textId="77777777" w:rsidR="009D62FF" w:rsidRPr="00FF430B" w:rsidRDefault="009D62FF" w:rsidP="009D62FF">
            <w:pPr>
              <w:spacing w:after="160" w:line="259" w:lineRule="auto"/>
              <w:ind w:right="-1"/>
              <w:jc w:val="both"/>
              <w:rPr>
                <w:noProof w:val="0"/>
              </w:rPr>
            </w:pPr>
          </w:p>
        </w:tc>
        <w:tc>
          <w:tcPr>
            <w:tcW w:w="5570" w:type="dxa"/>
          </w:tcPr>
          <w:p w14:paraId="1D0DABFD"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0039406E" w14:textId="77777777" w:rsidR="009D62FF" w:rsidRPr="00FF430B" w:rsidRDefault="009D62FF" w:rsidP="005A359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2F695A4F"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1BB376DB" w14:textId="77777777" w:rsidTr="00657833">
        <w:trPr>
          <w:trHeight w:val="269"/>
        </w:trPr>
        <w:tc>
          <w:tcPr>
            <w:tcW w:w="4253" w:type="dxa"/>
            <w:shd w:val="clear" w:color="auto" w:fill="FFFFFF" w:themeFill="background1"/>
          </w:tcPr>
          <w:p w14:paraId="77BA51D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41E22508" w14:textId="77777777" w:rsidR="009D62FF" w:rsidRPr="00FF430B" w:rsidRDefault="009D62FF" w:rsidP="009D62FF">
            <w:pPr>
              <w:tabs>
                <w:tab w:val="left" w:pos="1134"/>
                <w:tab w:val="left" w:pos="2694"/>
              </w:tabs>
              <w:jc w:val="both"/>
              <w:rPr>
                <w:rFonts w:eastAsia="Calibri"/>
                <w:noProof w:val="0"/>
              </w:rPr>
            </w:pPr>
          </w:p>
        </w:tc>
      </w:tr>
      <w:tr w:rsidR="009D62FF" w:rsidRPr="00EC30C2" w14:paraId="03EC15AE" w14:textId="77777777" w:rsidTr="00657833">
        <w:trPr>
          <w:trHeight w:val="269"/>
        </w:trPr>
        <w:tc>
          <w:tcPr>
            <w:tcW w:w="4253" w:type="dxa"/>
            <w:shd w:val="clear" w:color="auto" w:fill="FFFFFF" w:themeFill="background1"/>
          </w:tcPr>
          <w:p w14:paraId="4EE365F5"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04CB3CE7" w14:textId="77777777" w:rsidR="009D62FF" w:rsidRPr="00FF430B" w:rsidRDefault="009D62FF" w:rsidP="009D62FF">
            <w:pPr>
              <w:tabs>
                <w:tab w:val="left" w:pos="1134"/>
                <w:tab w:val="left" w:pos="2694"/>
              </w:tabs>
              <w:jc w:val="both"/>
              <w:rPr>
                <w:rFonts w:eastAsia="Calibri"/>
                <w:noProof w:val="0"/>
              </w:rPr>
            </w:pPr>
          </w:p>
        </w:tc>
      </w:tr>
      <w:tr w:rsidR="009D62FF" w:rsidRPr="00EC30C2" w14:paraId="00554A27" w14:textId="77777777" w:rsidTr="00657833">
        <w:trPr>
          <w:trHeight w:val="269"/>
        </w:trPr>
        <w:tc>
          <w:tcPr>
            <w:tcW w:w="4253" w:type="dxa"/>
            <w:shd w:val="clear" w:color="auto" w:fill="FFFFFF" w:themeFill="background1"/>
          </w:tcPr>
          <w:p w14:paraId="13086AB0"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44F19770"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034B71B1" w14:textId="77777777" w:rsidR="009D62FF" w:rsidRPr="00FF430B" w:rsidRDefault="009D62FF" w:rsidP="009D62FF">
            <w:pPr>
              <w:tabs>
                <w:tab w:val="left" w:pos="1134"/>
                <w:tab w:val="left" w:pos="2694"/>
              </w:tabs>
              <w:jc w:val="both"/>
              <w:rPr>
                <w:rFonts w:eastAsia="Calibri"/>
                <w:noProof w:val="0"/>
              </w:rPr>
            </w:pPr>
          </w:p>
        </w:tc>
      </w:tr>
      <w:tr w:rsidR="009D62FF" w:rsidRPr="00EC30C2" w14:paraId="39047049" w14:textId="77777777" w:rsidTr="00657833">
        <w:trPr>
          <w:trHeight w:val="269"/>
        </w:trPr>
        <w:tc>
          <w:tcPr>
            <w:tcW w:w="4253" w:type="dxa"/>
            <w:shd w:val="clear" w:color="auto" w:fill="FFFFFF" w:themeFill="background1"/>
          </w:tcPr>
          <w:p w14:paraId="630A6C25"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21E3BE33"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70DBE6FD" w14:textId="77777777" w:rsidTr="00657833">
        <w:trPr>
          <w:trHeight w:val="269"/>
        </w:trPr>
        <w:tc>
          <w:tcPr>
            <w:tcW w:w="4253" w:type="dxa"/>
            <w:shd w:val="clear" w:color="auto" w:fill="FFFFFF" w:themeFill="background1"/>
          </w:tcPr>
          <w:p w14:paraId="7A547E7A"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168505FC"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8434B2C"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8A79A6C" w14:textId="77777777" w:rsidR="009D62FF" w:rsidRPr="00FF430B" w:rsidRDefault="009D62FF" w:rsidP="009D62FF">
            <w:pPr>
              <w:tabs>
                <w:tab w:val="left" w:pos="1134"/>
                <w:tab w:val="left" w:pos="2694"/>
              </w:tabs>
              <w:jc w:val="both"/>
              <w:rPr>
                <w:rFonts w:eastAsia="Calibri"/>
                <w:noProof w:val="0"/>
              </w:rPr>
            </w:pPr>
          </w:p>
        </w:tc>
      </w:tr>
      <w:tr w:rsidR="009D62FF" w:rsidRPr="00EC30C2" w14:paraId="1AD9EF14" w14:textId="77777777" w:rsidTr="00657833">
        <w:trPr>
          <w:trHeight w:val="604"/>
        </w:trPr>
        <w:tc>
          <w:tcPr>
            <w:tcW w:w="4253" w:type="dxa"/>
            <w:shd w:val="clear" w:color="auto" w:fill="FFFFFF" w:themeFill="background1"/>
          </w:tcPr>
          <w:p w14:paraId="3F397C3C"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1B5FDB3F"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476AC45F"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5FC4B19" w14:textId="77777777" w:rsidR="009D62FF" w:rsidRPr="00FF430B" w:rsidRDefault="009D62FF" w:rsidP="009D62FF">
            <w:pPr>
              <w:tabs>
                <w:tab w:val="left" w:pos="1134"/>
                <w:tab w:val="left" w:pos="2694"/>
              </w:tabs>
              <w:jc w:val="both"/>
              <w:rPr>
                <w:noProof w:val="0"/>
                <w:lang w:eastAsia="ro-RO"/>
              </w:rPr>
            </w:pPr>
          </w:p>
        </w:tc>
      </w:tr>
    </w:tbl>
    <w:p w14:paraId="35B58272"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2C680F60" w14:textId="77777777" w:rsidTr="009D62FF">
        <w:tc>
          <w:tcPr>
            <w:tcW w:w="562" w:type="dxa"/>
            <w:shd w:val="clear" w:color="auto" w:fill="F2F2F2"/>
          </w:tcPr>
          <w:p w14:paraId="0F5A216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0FBFA1DE"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45B17F6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570EC9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1830CE06"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235C710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0952E572" w14:textId="77777777" w:rsidTr="00130A49">
        <w:tc>
          <w:tcPr>
            <w:tcW w:w="562" w:type="dxa"/>
          </w:tcPr>
          <w:p w14:paraId="2F22B1D0"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610C4D8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3007337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F4F67DB"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444FF26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A1456CD"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5348705C" w14:textId="77777777" w:rsidTr="00130A49">
        <w:tc>
          <w:tcPr>
            <w:tcW w:w="562" w:type="dxa"/>
          </w:tcPr>
          <w:p w14:paraId="4C38FA44"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40E5D0DB"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B8A26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DEDCE12"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70742AE"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C960B9D" w14:textId="77777777" w:rsidR="009D62FF" w:rsidRPr="00FF430B" w:rsidRDefault="009D62FF" w:rsidP="009D62FF">
            <w:pPr>
              <w:tabs>
                <w:tab w:val="left" w:pos="1134"/>
                <w:tab w:val="left" w:pos="2694"/>
              </w:tabs>
              <w:spacing w:before="240"/>
              <w:jc w:val="center"/>
              <w:rPr>
                <w:rFonts w:eastAsia="Calibri"/>
                <w:noProof w:val="0"/>
              </w:rPr>
            </w:pPr>
          </w:p>
        </w:tc>
      </w:tr>
    </w:tbl>
    <w:p w14:paraId="1D0B49AC"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5161390" w14:textId="77777777" w:rsidR="009D62FF" w:rsidRPr="00FF430B" w:rsidRDefault="009D62FF" w:rsidP="005A359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7965CA01" w14:textId="77777777" w:rsidTr="00657833">
        <w:tc>
          <w:tcPr>
            <w:tcW w:w="5524" w:type="dxa"/>
            <w:shd w:val="clear" w:color="auto" w:fill="FFFFFF" w:themeFill="background1"/>
          </w:tcPr>
          <w:p w14:paraId="4AF97179"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E8319F4" w14:textId="77777777" w:rsidR="009D62FF" w:rsidRPr="00FF430B" w:rsidRDefault="009D62FF" w:rsidP="009D62FF">
            <w:pPr>
              <w:ind w:right="-1"/>
              <w:jc w:val="both"/>
              <w:rPr>
                <w:noProof w:val="0"/>
                <w:lang w:eastAsia="ro-RO"/>
              </w:rPr>
            </w:pPr>
            <w:r w:rsidRPr="00FF430B">
              <w:rPr>
                <w:noProof w:val="0"/>
                <w:lang w:eastAsia="ro-RO"/>
              </w:rPr>
              <w:t xml:space="preserve">Nu □        </w:t>
            </w:r>
          </w:p>
          <w:p w14:paraId="66878E2A"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2145A350" w14:textId="77777777" w:rsidTr="00657833">
        <w:tc>
          <w:tcPr>
            <w:tcW w:w="5524" w:type="dxa"/>
            <w:vMerge w:val="restart"/>
            <w:shd w:val="clear" w:color="auto" w:fill="FFFFFF" w:themeFill="background1"/>
          </w:tcPr>
          <w:p w14:paraId="51038604"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F3938D3"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0285D3CC" w14:textId="77777777" w:rsidTr="00657833">
        <w:tc>
          <w:tcPr>
            <w:tcW w:w="5524" w:type="dxa"/>
            <w:vMerge/>
            <w:shd w:val="clear" w:color="auto" w:fill="FFFFFF" w:themeFill="background1"/>
          </w:tcPr>
          <w:p w14:paraId="0796F16F" w14:textId="77777777" w:rsidR="009D62FF" w:rsidRPr="00FF430B" w:rsidRDefault="009D62FF" w:rsidP="009D62FF">
            <w:pPr>
              <w:jc w:val="both"/>
              <w:rPr>
                <w:rFonts w:eastAsia="Calibri"/>
                <w:noProof w:val="0"/>
              </w:rPr>
            </w:pPr>
          </w:p>
        </w:tc>
        <w:tc>
          <w:tcPr>
            <w:tcW w:w="4394" w:type="dxa"/>
          </w:tcPr>
          <w:p w14:paraId="44B8D9BC"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40ED0818" w14:textId="77777777" w:rsidTr="00657833">
        <w:tc>
          <w:tcPr>
            <w:tcW w:w="5524" w:type="dxa"/>
            <w:shd w:val="clear" w:color="auto" w:fill="FFFFFF" w:themeFill="background1"/>
          </w:tcPr>
          <w:p w14:paraId="631AEC0F"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1ADEE913" w14:textId="77777777" w:rsidR="009D62FF" w:rsidRPr="00FF430B" w:rsidRDefault="009D62FF" w:rsidP="009D62FF">
            <w:pPr>
              <w:contextualSpacing/>
              <w:jc w:val="both"/>
              <w:rPr>
                <w:noProof w:val="0"/>
                <w:lang w:eastAsia="zh-CN"/>
              </w:rPr>
            </w:pPr>
          </w:p>
        </w:tc>
        <w:tc>
          <w:tcPr>
            <w:tcW w:w="4394" w:type="dxa"/>
          </w:tcPr>
          <w:p w14:paraId="74A03E6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42875168"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5C4AE802"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0B37DC7"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1878B1FC" w14:textId="77777777" w:rsidTr="00657833">
        <w:tc>
          <w:tcPr>
            <w:tcW w:w="5524" w:type="dxa"/>
            <w:shd w:val="clear" w:color="auto" w:fill="FFFFFF" w:themeFill="background1"/>
          </w:tcPr>
          <w:p w14:paraId="605C6186"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53164598" w14:textId="77777777" w:rsidR="009D62FF" w:rsidRPr="00FF430B" w:rsidRDefault="009D62FF" w:rsidP="009D62FF">
            <w:pPr>
              <w:jc w:val="both"/>
              <w:rPr>
                <w:rFonts w:eastAsia="Calibri"/>
                <w:noProof w:val="0"/>
              </w:rPr>
            </w:pPr>
          </w:p>
        </w:tc>
      </w:tr>
    </w:tbl>
    <w:p w14:paraId="6950DB40" w14:textId="77777777" w:rsidR="009D62FF" w:rsidRPr="00FF430B" w:rsidRDefault="009D62FF" w:rsidP="009D62FF">
      <w:pPr>
        <w:jc w:val="both"/>
        <w:rPr>
          <w:rFonts w:eastAsia="Calibri"/>
          <w:noProof w:val="0"/>
        </w:rPr>
      </w:pPr>
    </w:p>
    <w:p w14:paraId="5DF803C2"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0EB51DB2" w14:textId="77777777" w:rsidR="009D62FF" w:rsidRPr="00FF430B" w:rsidRDefault="009D62FF" w:rsidP="009D62FF">
      <w:pPr>
        <w:jc w:val="both"/>
        <w:rPr>
          <w:rFonts w:eastAsia="Calibri"/>
          <w:noProof w:val="0"/>
        </w:rPr>
      </w:pPr>
    </w:p>
    <w:p w14:paraId="5540DE93"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34A78DFC"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1AFEDB8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E39BCB7" w14:textId="77777777" w:rsidR="00502EFF" w:rsidRPr="00FF430B" w:rsidRDefault="00502EFF" w:rsidP="00502EFF">
      <w:pPr>
        <w:jc w:val="right"/>
        <w:rPr>
          <w:noProof w:val="0"/>
        </w:rPr>
      </w:pPr>
      <w:r w:rsidRPr="00FF430B">
        <w:rPr>
          <w:noProof w:val="0"/>
        </w:rPr>
        <w:t>din “____” ________ 20___</w:t>
      </w:r>
    </w:p>
    <w:p w14:paraId="4809820F" w14:textId="77777777" w:rsidR="002439D3" w:rsidRPr="00FF430B" w:rsidRDefault="002439D3" w:rsidP="00130A49">
      <w:pPr>
        <w:jc w:val="right"/>
        <w:rPr>
          <w:noProof w:val="0"/>
          <w:sz w:val="22"/>
          <w:szCs w:val="22"/>
        </w:rPr>
      </w:pPr>
    </w:p>
    <w:p w14:paraId="2FCF6187" w14:textId="77777777" w:rsidR="00641038" w:rsidRPr="00FF430B" w:rsidRDefault="00641038" w:rsidP="00130A49">
      <w:pPr>
        <w:jc w:val="right"/>
        <w:rPr>
          <w:i/>
          <w:noProof w:val="0"/>
          <w:sz w:val="22"/>
          <w:szCs w:val="22"/>
        </w:rPr>
      </w:pPr>
    </w:p>
    <w:p w14:paraId="41DD36FC" w14:textId="77777777" w:rsidR="00130A49" w:rsidRPr="00FF430B" w:rsidRDefault="00130A49" w:rsidP="002A6E99">
      <w:pPr>
        <w:ind w:right="-1"/>
        <w:jc w:val="center"/>
        <w:rPr>
          <w:b/>
          <w:bCs/>
          <w:noProof w:val="0"/>
          <w:color w:val="000000"/>
          <w:sz w:val="22"/>
          <w:szCs w:val="22"/>
        </w:rPr>
      </w:pPr>
    </w:p>
    <w:p w14:paraId="5E932B33"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4EED3292"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7CB9EC38"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03A810BD" w14:textId="77777777" w:rsidR="00130A49" w:rsidRPr="00FF430B" w:rsidRDefault="00130A49" w:rsidP="005A359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D61238C" w14:textId="77777777" w:rsidTr="00657833">
        <w:tc>
          <w:tcPr>
            <w:tcW w:w="5353" w:type="dxa"/>
            <w:shd w:val="clear" w:color="auto" w:fill="FFFFFF" w:themeFill="background1"/>
          </w:tcPr>
          <w:p w14:paraId="6196E7D1"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75482FDD" w14:textId="77777777" w:rsidR="00130A49" w:rsidRPr="00FF430B" w:rsidRDefault="00130A49" w:rsidP="00130A49">
            <w:pPr>
              <w:jc w:val="both"/>
              <w:rPr>
                <w:rFonts w:eastAsia="Cambria"/>
                <w:noProof w:val="0"/>
              </w:rPr>
            </w:pPr>
          </w:p>
        </w:tc>
      </w:tr>
      <w:tr w:rsidR="00130A49" w:rsidRPr="00EC30C2" w14:paraId="169ADF17" w14:textId="77777777" w:rsidTr="00657833">
        <w:tc>
          <w:tcPr>
            <w:tcW w:w="5353" w:type="dxa"/>
            <w:shd w:val="clear" w:color="auto" w:fill="FFFFFF" w:themeFill="background1"/>
          </w:tcPr>
          <w:p w14:paraId="429DB236"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36CAA14D" w14:textId="77777777" w:rsidR="00130A49" w:rsidRPr="00FF430B" w:rsidRDefault="00130A49" w:rsidP="00130A49">
            <w:pPr>
              <w:jc w:val="both"/>
              <w:rPr>
                <w:rFonts w:eastAsia="Cambria"/>
                <w:noProof w:val="0"/>
              </w:rPr>
            </w:pPr>
          </w:p>
        </w:tc>
      </w:tr>
      <w:tr w:rsidR="00130A49" w:rsidRPr="00EC30C2" w14:paraId="066AEB01" w14:textId="77777777" w:rsidTr="00657833">
        <w:tc>
          <w:tcPr>
            <w:tcW w:w="5353" w:type="dxa"/>
            <w:shd w:val="clear" w:color="auto" w:fill="FFFFFF" w:themeFill="background1"/>
          </w:tcPr>
          <w:p w14:paraId="4E6D4035"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50451CB3" w14:textId="77777777" w:rsidR="00130A49" w:rsidRPr="00FF430B" w:rsidRDefault="00130A49" w:rsidP="00130A49">
            <w:pPr>
              <w:jc w:val="both"/>
              <w:rPr>
                <w:rFonts w:eastAsia="Cambria"/>
                <w:noProof w:val="0"/>
              </w:rPr>
            </w:pPr>
          </w:p>
        </w:tc>
      </w:tr>
      <w:tr w:rsidR="00130A49" w:rsidRPr="00EC30C2" w14:paraId="34CEB902" w14:textId="77777777" w:rsidTr="00657833">
        <w:tc>
          <w:tcPr>
            <w:tcW w:w="5353" w:type="dxa"/>
            <w:shd w:val="clear" w:color="auto" w:fill="FFFFFF" w:themeFill="background1"/>
          </w:tcPr>
          <w:p w14:paraId="4EC62F06" w14:textId="77777777" w:rsidR="00130A49" w:rsidRPr="00FF430B" w:rsidRDefault="00130A49" w:rsidP="00130A49">
            <w:pPr>
              <w:jc w:val="both"/>
              <w:rPr>
                <w:b/>
                <w:noProof w:val="0"/>
              </w:rPr>
            </w:pPr>
            <w:r w:rsidRPr="00FF430B">
              <w:rPr>
                <w:b/>
                <w:noProof w:val="0"/>
              </w:rPr>
              <w:t>Adresa</w:t>
            </w:r>
          </w:p>
        </w:tc>
        <w:tc>
          <w:tcPr>
            <w:tcW w:w="4218" w:type="dxa"/>
          </w:tcPr>
          <w:p w14:paraId="2406D2B9" w14:textId="77777777" w:rsidR="00130A49" w:rsidRPr="00FF430B" w:rsidRDefault="00130A49" w:rsidP="00130A49">
            <w:pPr>
              <w:jc w:val="both"/>
              <w:rPr>
                <w:rFonts w:eastAsia="Cambria"/>
                <w:noProof w:val="0"/>
              </w:rPr>
            </w:pPr>
          </w:p>
        </w:tc>
      </w:tr>
      <w:tr w:rsidR="00130A49" w:rsidRPr="00EC30C2" w14:paraId="096A3B4F" w14:textId="77777777" w:rsidTr="00657833">
        <w:tc>
          <w:tcPr>
            <w:tcW w:w="5353" w:type="dxa"/>
            <w:shd w:val="clear" w:color="auto" w:fill="FFFFFF" w:themeFill="background1"/>
          </w:tcPr>
          <w:p w14:paraId="799C453C" w14:textId="77777777" w:rsidR="00130A49" w:rsidRPr="00FF430B" w:rsidRDefault="00130A49" w:rsidP="00130A49">
            <w:pPr>
              <w:jc w:val="both"/>
              <w:rPr>
                <w:b/>
                <w:noProof w:val="0"/>
              </w:rPr>
            </w:pPr>
            <w:r w:rsidRPr="00FF430B">
              <w:rPr>
                <w:b/>
                <w:noProof w:val="0"/>
              </w:rPr>
              <w:t>Număr de telefon</w:t>
            </w:r>
          </w:p>
        </w:tc>
        <w:tc>
          <w:tcPr>
            <w:tcW w:w="4218" w:type="dxa"/>
          </w:tcPr>
          <w:p w14:paraId="7B1901E2" w14:textId="77777777" w:rsidR="00130A49" w:rsidRPr="00FF430B" w:rsidRDefault="00130A49" w:rsidP="00130A49">
            <w:pPr>
              <w:jc w:val="both"/>
              <w:rPr>
                <w:rFonts w:eastAsia="Cambria"/>
                <w:noProof w:val="0"/>
              </w:rPr>
            </w:pPr>
          </w:p>
        </w:tc>
      </w:tr>
      <w:tr w:rsidR="00130A49" w:rsidRPr="00EC30C2" w14:paraId="7B25BE03" w14:textId="77777777" w:rsidTr="00657833">
        <w:tc>
          <w:tcPr>
            <w:tcW w:w="5353" w:type="dxa"/>
            <w:shd w:val="clear" w:color="auto" w:fill="FFFFFF" w:themeFill="background1"/>
          </w:tcPr>
          <w:p w14:paraId="4B71F115" w14:textId="77777777" w:rsidR="00130A49" w:rsidRPr="00FF430B" w:rsidRDefault="00130A49" w:rsidP="00130A49">
            <w:pPr>
              <w:jc w:val="both"/>
              <w:rPr>
                <w:b/>
                <w:noProof w:val="0"/>
              </w:rPr>
            </w:pPr>
            <w:r w:rsidRPr="00FF430B">
              <w:rPr>
                <w:b/>
                <w:noProof w:val="0"/>
              </w:rPr>
              <w:t>Număr de fax</w:t>
            </w:r>
          </w:p>
        </w:tc>
        <w:tc>
          <w:tcPr>
            <w:tcW w:w="4218" w:type="dxa"/>
          </w:tcPr>
          <w:p w14:paraId="6D3A92FC" w14:textId="77777777" w:rsidR="00130A49" w:rsidRPr="00FF430B" w:rsidRDefault="00130A49" w:rsidP="00130A49">
            <w:pPr>
              <w:jc w:val="both"/>
              <w:rPr>
                <w:rFonts w:eastAsia="Cambria"/>
                <w:noProof w:val="0"/>
              </w:rPr>
            </w:pPr>
          </w:p>
        </w:tc>
      </w:tr>
      <w:tr w:rsidR="00130A49" w:rsidRPr="00EC30C2" w14:paraId="1597BF9C" w14:textId="77777777" w:rsidTr="00657833">
        <w:tc>
          <w:tcPr>
            <w:tcW w:w="5353" w:type="dxa"/>
            <w:shd w:val="clear" w:color="auto" w:fill="FFFFFF" w:themeFill="background1"/>
          </w:tcPr>
          <w:p w14:paraId="71F76BA7" w14:textId="77777777" w:rsidR="00130A49" w:rsidRPr="00FF430B" w:rsidRDefault="00130A49" w:rsidP="00F460DA">
            <w:pPr>
              <w:jc w:val="both"/>
              <w:rPr>
                <w:b/>
                <w:noProof w:val="0"/>
              </w:rPr>
            </w:pPr>
            <w:r w:rsidRPr="00FF430B">
              <w:rPr>
                <w:b/>
                <w:noProof w:val="0"/>
              </w:rPr>
              <w:t xml:space="preserve">E-mail </w:t>
            </w:r>
          </w:p>
        </w:tc>
        <w:tc>
          <w:tcPr>
            <w:tcW w:w="4218" w:type="dxa"/>
          </w:tcPr>
          <w:p w14:paraId="3BE9DB88" w14:textId="77777777" w:rsidR="00130A49" w:rsidRPr="00FF430B" w:rsidRDefault="00130A49" w:rsidP="00130A49">
            <w:pPr>
              <w:jc w:val="both"/>
              <w:rPr>
                <w:rFonts w:eastAsia="Cambria"/>
                <w:noProof w:val="0"/>
              </w:rPr>
            </w:pPr>
          </w:p>
        </w:tc>
      </w:tr>
      <w:tr w:rsidR="00130A49" w:rsidRPr="00EC30C2" w14:paraId="29BDEA1D" w14:textId="77777777" w:rsidTr="00657833">
        <w:tc>
          <w:tcPr>
            <w:tcW w:w="5353" w:type="dxa"/>
            <w:shd w:val="clear" w:color="auto" w:fill="FFFFFF" w:themeFill="background1"/>
          </w:tcPr>
          <w:p w14:paraId="799E76EB" w14:textId="77777777" w:rsidR="00130A49" w:rsidRPr="00FF430B" w:rsidRDefault="001B1E45" w:rsidP="00130A49">
            <w:pPr>
              <w:jc w:val="both"/>
              <w:rPr>
                <w:b/>
                <w:noProof w:val="0"/>
              </w:rPr>
            </w:pPr>
            <w:r w:rsidRPr="00FF430B">
              <w:rPr>
                <w:b/>
                <w:noProof w:val="0"/>
              </w:rPr>
              <w:t>Pagina web oficială</w:t>
            </w:r>
          </w:p>
        </w:tc>
        <w:tc>
          <w:tcPr>
            <w:tcW w:w="4218" w:type="dxa"/>
          </w:tcPr>
          <w:p w14:paraId="4F451EDD" w14:textId="77777777" w:rsidR="00130A49" w:rsidRPr="00FF430B" w:rsidRDefault="00130A49" w:rsidP="00130A49">
            <w:pPr>
              <w:jc w:val="both"/>
              <w:rPr>
                <w:rFonts w:eastAsia="Cambria"/>
                <w:noProof w:val="0"/>
              </w:rPr>
            </w:pPr>
          </w:p>
        </w:tc>
      </w:tr>
      <w:tr w:rsidR="00130A49" w:rsidRPr="00EC30C2" w14:paraId="113F01BC" w14:textId="77777777" w:rsidTr="00657833">
        <w:tc>
          <w:tcPr>
            <w:tcW w:w="5353" w:type="dxa"/>
            <w:shd w:val="clear" w:color="auto" w:fill="FFFFFF" w:themeFill="background1"/>
          </w:tcPr>
          <w:p w14:paraId="75CB2E9A" w14:textId="77777777" w:rsidR="00130A49" w:rsidRPr="00FF430B" w:rsidRDefault="00130A49" w:rsidP="00130A49">
            <w:pPr>
              <w:jc w:val="both"/>
              <w:rPr>
                <w:b/>
                <w:noProof w:val="0"/>
              </w:rPr>
            </w:pPr>
            <w:r w:rsidRPr="00FF430B">
              <w:rPr>
                <w:b/>
                <w:noProof w:val="0"/>
              </w:rPr>
              <w:t xml:space="preserve">Persoana de contact </w:t>
            </w:r>
          </w:p>
          <w:p w14:paraId="0EC7C282" w14:textId="77777777" w:rsidR="00130A49" w:rsidRPr="00FF430B" w:rsidRDefault="00130A49" w:rsidP="00130A49">
            <w:pPr>
              <w:jc w:val="both"/>
              <w:rPr>
                <w:b/>
                <w:noProof w:val="0"/>
              </w:rPr>
            </w:pPr>
            <w:r w:rsidRPr="00FF430B">
              <w:rPr>
                <w:i/>
                <w:noProof w:val="0"/>
              </w:rPr>
              <w:t>(nume, prenume, telefon, e-mail)</w:t>
            </w:r>
          </w:p>
        </w:tc>
        <w:tc>
          <w:tcPr>
            <w:tcW w:w="4218" w:type="dxa"/>
          </w:tcPr>
          <w:p w14:paraId="207DB2BF" w14:textId="77777777" w:rsidR="00130A49" w:rsidRPr="00FF430B" w:rsidRDefault="00130A49" w:rsidP="00130A49">
            <w:pPr>
              <w:jc w:val="both"/>
              <w:rPr>
                <w:rFonts w:eastAsia="Cambria"/>
                <w:noProof w:val="0"/>
              </w:rPr>
            </w:pPr>
          </w:p>
        </w:tc>
      </w:tr>
    </w:tbl>
    <w:p w14:paraId="3932538D" w14:textId="77777777" w:rsidR="00130A49" w:rsidRPr="00FF430B" w:rsidRDefault="00130A49" w:rsidP="005A359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738B5685" w14:textId="77777777" w:rsidTr="00657833">
        <w:tc>
          <w:tcPr>
            <w:tcW w:w="5353" w:type="dxa"/>
            <w:shd w:val="clear" w:color="auto" w:fill="FFFFFF" w:themeFill="background1"/>
          </w:tcPr>
          <w:p w14:paraId="5ABC2249"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7E7C3118"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7D74591B"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35B6E609" w14:textId="77777777" w:rsidTr="00657833">
        <w:tc>
          <w:tcPr>
            <w:tcW w:w="5353" w:type="dxa"/>
            <w:shd w:val="clear" w:color="auto" w:fill="FFFFFF" w:themeFill="background1"/>
          </w:tcPr>
          <w:p w14:paraId="438313F1"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16A0E67C" w14:textId="77777777" w:rsidR="00130A49" w:rsidRPr="00FF430B" w:rsidRDefault="00130A49" w:rsidP="00130A49">
            <w:pPr>
              <w:jc w:val="both"/>
              <w:rPr>
                <w:noProof w:val="0"/>
                <w:lang w:eastAsia="ro-RO"/>
              </w:rPr>
            </w:pPr>
          </w:p>
        </w:tc>
      </w:tr>
      <w:tr w:rsidR="00130A49" w:rsidRPr="00EC30C2" w14:paraId="7D7EF630" w14:textId="77777777" w:rsidTr="00657833">
        <w:tc>
          <w:tcPr>
            <w:tcW w:w="5353" w:type="dxa"/>
            <w:shd w:val="clear" w:color="auto" w:fill="FFFFFF" w:themeFill="background1"/>
          </w:tcPr>
          <w:p w14:paraId="44A3A995"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55AD8973" w14:textId="77777777" w:rsidR="00130A49" w:rsidRPr="00FF430B" w:rsidRDefault="00130A49" w:rsidP="00130A49">
            <w:pPr>
              <w:jc w:val="both"/>
              <w:rPr>
                <w:noProof w:val="0"/>
                <w:lang w:eastAsia="ro-RO"/>
              </w:rPr>
            </w:pPr>
          </w:p>
        </w:tc>
      </w:tr>
      <w:tr w:rsidR="00130A49" w:rsidRPr="00EC30C2" w14:paraId="3A65FB0C" w14:textId="77777777" w:rsidTr="00657833">
        <w:tc>
          <w:tcPr>
            <w:tcW w:w="5353" w:type="dxa"/>
            <w:shd w:val="clear" w:color="auto" w:fill="FFFFFF" w:themeFill="background1"/>
          </w:tcPr>
          <w:p w14:paraId="0AB7817B"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3CEF10D8" w14:textId="77777777" w:rsidR="00130A49" w:rsidRPr="00FF430B" w:rsidRDefault="00130A49" w:rsidP="00130A49">
            <w:pPr>
              <w:jc w:val="both"/>
              <w:rPr>
                <w:rFonts w:eastAsia="Cambria"/>
                <w:noProof w:val="0"/>
              </w:rPr>
            </w:pPr>
          </w:p>
        </w:tc>
      </w:tr>
      <w:tr w:rsidR="00130A49" w:rsidRPr="00EC30C2" w14:paraId="7602A940" w14:textId="77777777" w:rsidTr="00657833">
        <w:tc>
          <w:tcPr>
            <w:tcW w:w="5353" w:type="dxa"/>
            <w:vMerge w:val="restart"/>
            <w:shd w:val="clear" w:color="auto" w:fill="FFFFFF" w:themeFill="background1"/>
          </w:tcPr>
          <w:p w14:paraId="755CC742"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03552F42"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75B184C9" w14:textId="77777777" w:rsidTr="00657833">
        <w:tc>
          <w:tcPr>
            <w:tcW w:w="5353" w:type="dxa"/>
            <w:vMerge/>
            <w:shd w:val="clear" w:color="auto" w:fill="FFFFFF" w:themeFill="background1"/>
          </w:tcPr>
          <w:p w14:paraId="5F23F7E2" w14:textId="77777777" w:rsidR="00130A49" w:rsidRPr="00FF430B" w:rsidRDefault="00130A49" w:rsidP="00130A49">
            <w:pPr>
              <w:jc w:val="both"/>
              <w:rPr>
                <w:b/>
                <w:noProof w:val="0"/>
                <w:lang w:eastAsia="ro-RO"/>
              </w:rPr>
            </w:pPr>
          </w:p>
        </w:tc>
        <w:tc>
          <w:tcPr>
            <w:tcW w:w="4218" w:type="dxa"/>
          </w:tcPr>
          <w:p w14:paraId="01E97EC9"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2681810D" w14:textId="77777777" w:rsidTr="00657833">
        <w:tc>
          <w:tcPr>
            <w:tcW w:w="5353" w:type="dxa"/>
            <w:shd w:val="clear" w:color="auto" w:fill="FFFFFF" w:themeFill="background1"/>
          </w:tcPr>
          <w:p w14:paraId="364013D3"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53455959" w14:textId="77777777" w:rsidR="00130A49" w:rsidRPr="00FF430B" w:rsidRDefault="00130A49" w:rsidP="00130A49">
            <w:pPr>
              <w:jc w:val="both"/>
              <w:rPr>
                <w:rFonts w:eastAsia="Cambria"/>
                <w:noProof w:val="0"/>
              </w:rPr>
            </w:pPr>
          </w:p>
        </w:tc>
      </w:tr>
      <w:tr w:rsidR="00130A49" w:rsidRPr="00EC30C2" w14:paraId="649DFA4E" w14:textId="77777777" w:rsidTr="00657833">
        <w:trPr>
          <w:trHeight w:val="1040"/>
        </w:trPr>
        <w:tc>
          <w:tcPr>
            <w:tcW w:w="5353" w:type="dxa"/>
            <w:shd w:val="clear" w:color="auto" w:fill="FFFFFF" w:themeFill="background1"/>
          </w:tcPr>
          <w:p w14:paraId="5140A1C5"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378AD86F" w14:textId="77777777" w:rsidR="00130A49" w:rsidRPr="00FF430B" w:rsidRDefault="00130A49" w:rsidP="00130A49">
            <w:pPr>
              <w:jc w:val="both"/>
              <w:rPr>
                <w:rFonts w:eastAsia="Cambria"/>
                <w:noProof w:val="0"/>
              </w:rPr>
            </w:pPr>
          </w:p>
        </w:tc>
      </w:tr>
    </w:tbl>
    <w:p w14:paraId="1B987654" w14:textId="77777777" w:rsidR="00130A49" w:rsidRPr="00FF430B" w:rsidRDefault="00130A49" w:rsidP="005A359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7C4A873E" w14:textId="77777777" w:rsidTr="00657833">
        <w:trPr>
          <w:trHeight w:val="304"/>
        </w:trPr>
        <w:tc>
          <w:tcPr>
            <w:tcW w:w="5353" w:type="dxa"/>
            <w:shd w:val="clear" w:color="auto" w:fill="FFFFFF" w:themeFill="background1"/>
          </w:tcPr>
          <w:p w14:paraId="43002EE3"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7913810B"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218CD84F" w14:textId="77777777" w:rsidTr="00657833">
        <w:trPr>
          <w:trHeight w:val="315"/>
        </w:trPr>
        <w:tc>
          <w:tcPr>
            <w:tcW w:w="5353" w:type="dxa"/>
            <w:shd w:val="clear" w:color="auto" w:fill="FFFFFF" w:themeFill="background1"/>
          </w:tcPr>
          <w:p w14:paraId="5233464A"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141C6CF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2B1235A9" w14:textId="77777777" w:rsidTr="00657833">
        <w:trPr>
          <w:trHeight w:val="525"/>
        </w:trPr>
        <w:tc>
          <w:tcPr>
            <w:tcW w:w="5353" w:type="dxa"/>
            <w:shd w:val="clear" w:color="auto" w:fill="FFFFFF" w:themeFill="background1"/>
          </w:tcPr>
          <w:p w14:paraId="3353185B"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15DA23BE"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6C99EAD7"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67D32A7F"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430B2F69" w14:textId="77777777" w:rsidTr="00657833">
        <w:trPr>
          <w:trHeight w:val="353"/>
        </w:trPr>
        <w:tc>
          <w:tcPr>
            <w:tcW w:w="5353" w:type="dxa"/>
            <w:shd w:val="clear" w:color="auto" w:fill="FFFFFF" w:themeFill="background1"/>
          </w:tcPr>
          <w:p w14:paraId="74A160F8"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E11FC5B" w14:textId="77777777" w:rsidR="00130A49" w:rsidRPr="00FF430B" w:rsidRDefault="00130A49" w:rsidP="00130A49">
            <w:pPr>
              <w:jc w:val="both"/>
              <w:rPr>
                <w:noProof w:val="0"/>
                <w:lang w:eastAsia="ro-RO"/>
              </w:rPr>
            </w:pPr>
          </w:p>
        </w:tc>
      </w:tr>
      <w:tr w:rsidR="00130A49" w:rsidRPr="00EC30C2" w14:paraId="6F698A34" w14:textId="77777777" w:rsidTr="00657833">
        <w:trPr>
          <w:trHeight w:val="140"/>
        </w:trPr>
        <w:tc>
          <w:tcPr>
            <w:tcW w:w="5353" w:type="dxa"/>
            <w:shd w:val="clear" w:color="auto" w:fill="FFFFFF" w:themeFill="background1"/>
          </w:tcPr>
          <w:p w14:paraId="1F26AED5"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2A0DD322" w14:textId="77777777" w:rsidR="00130A49" w:rsidRPr="00FF430B" w:rsidRDefault="00130A49" w:rsidP="00130A49">
            <w:pPr>
              <w:jc w:val="both"/>
              <w:rPr>
                <w:i/>
                <w:noProof w:val="0"/>
                <w:lang w:eastAsia="ro-RO"/>
              </w:rPr>
            </w:pPr>
          </w:p>
        </w:tc>
      </w:tr>
      <w:tr w:rsidR="00130A49" w:rsidRPr="00EC30C2" w14:paraId="7EB598BE" w14:textId="77777777" w:rsidTr="00657833">
        <w:trPr>
          <w:trHeight w:val="188"/>
        </w:trPr>
        <w:tc>
          <w:tcPr>
            <w:tcW w:w="5353" w:type="dxa"/>
            <w:vMerge w:val="restart"/>
            <w:shd w:val="clear" w:color="auto" w:fill="FFFFFF" w:themeFill="background1"/>
          </w:tcPr>
          <w:p w14:paraId="3EE7D857"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5F63475D"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11E3DBF" w14:textId="77777777" w:rsidTr="00657833">
        <w:trPr>
          <w:trHeight w:val="219"/>
        </w:trPr>
        <w:tc>
          <w:tcPr>
            <w:tcW w:w="5353" w:type="dxa"/>
            <w:vMerge/>
            <w:shd w:val="clear" w:color="auto" w:fill="FFFFFF" w:themeFill="background1"/>
          </w:tcPr>
          <w:p w14:paraId="17B1A8B0" w14:textId="77777777" w:rsidR="00130A49" w:rsidRPr="00FF430B" w:rsidRDefault="00130A49" w:rsidP="00130A49">
            <w:pPr>
              <w:jc w:val="both"/>
              <w:rPr>
                <w:b/>
                <w:noProof w:val="0"/>
                <w:lang w:eastAsia="ro-RO"/>
              </w:rPr>
            </w:pPr>
          </w:p>
        </w:tc>
        <w:tc>
          <w:tcPr>
            <w:tcW w:w="4218" w:type="dxa"/>
          </w:tcPr>
          <w:p w14:paraId="15A11E9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4386ABBC" w14:textId="77777777" w:rsidTr="00657833">
        <w:trPr>
          <w:trHeight w:val="207"/>
        </w:trPr>
        <w:tc>
          <w:tcPr>
            <w:tcW w:w="5353" w:type="dxa"/>
            <w:vMerge w:val="restart"/>
            <w:shd w:val="clear" w:color="auto" w:fill="FFFFFF" w:themeFill="background1"/>
          </w:tcPr>
          <w:p w14:paraId="6033B482"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3AA0BD30"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572F81DF" w14:textId="77777777" w:rsidTr="00657833">
        <w:trPr>
          <w:trHeight w:val="207"/>
        </w:trPr>
        <w:tc>
          <w:tcPr>
            <w:tcW w:w="5353" w:type="dxa"/>
            <w:vMerge/>
            <w:shd w:val="clear" w:color="auto" w:fill="FFFFFF" w:themeFill="background1"/>
          </w:tcPr>
          <w:p w14:paraId="20772836" w14:textId="77777777" w:rsidR="00130A49" w:rsidRPr="00FF430B" w:rsidRDefault="00130A49" w:rsidP="00130A49">
            <w:pPr>
              <w:jc w:val="both"/>
              <w:rPr>
                <w:b/>
                <w:noProof w:val="0"/>
                <w:lang w:eastAsia="ro-RO"/>
              </w:rPr>
            </w:pPr>
          </w:p>
        </w:tc>
        <w:tc>
          <w:tcPr>
            <w:tcW w:w="4218" w:type="dxa"/>
          </w:tcPr>
          <w:p w14:paraId="164E5C16"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2419C193" w14:textId="77777777" w:rsidTr="00657833">
        <w:trPr>
          <w:trHeight w:val="115"/>
        </w:trPr>
        <w:tc>
          <w:tcPr>
            <w:tcW w:w="5353" w:type="dxa"/>
            <w:shd w:val="clear" w:color="auto" w:fill="FFFFFF" w:themeFill="background1"/>
          </w:tcPr>
          <w:p w14:paraId="54962599"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F2D3367" w14:textId="77777777" w:rsidR="00130A49" w:rsidRPr="00FF430B" w:rsidRDefault="00130A49" w:rsidP="00130A49">
            <w:pPr>
              <w:jc w:val="both"/>
              <w:rPr>
                <w:noProof w:val="0"/>
                <w:lang w:eastAsia="ro-RO"/>
              </w:rPr>
            </w:pPr>
          </w:p>
        </w:tc>
      </w:tr>
      <w:tr w:rsidR="00130A49" w:rsidRPr="00EC30C2" w14:paraId="6D5A7525" w14:textId="77777777" w:rsidTr="00657833">
        <w:trPr>
          <w:trHeight w:val="70"/>
        </w:trPr>
        <w:tc>
          <w:tcPr>
            <w:tcW w:w="5353" w:type="dxa"/>
            <w:shd w:val="clear" w:color="auto" w:fill="FFFFFF" w:themeFill="background1"/>
          </w:tcPr>
          <w:p w14:paraId="0B23DF0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7A2EB81F" w14:textId="77777777" w:rsidR="00130A49" w:rsidRPr="00FF430B" w:rsidRDefault="00130A49" w:rsidP="00130A49">
            <w:pPr>
              <w:jc w:val="both"/>
              <w:rPr>
                <w:noProof w:val="0"/>
                <w:lang w:eastAsia="ro-RO"/>
              </w:rPr>
            </w:pPr>
          </w:p>
        </w:tc>
      </w:tr>
    </w:tbl>
    <w:p w14:paraId="424CFE42" w14:textId="77777777" w:rsidR="00130A49" w:rsidRPr="00FF430B" w:rsidRDefault="00130A49" w:rsidP="005A359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08EB43F0" w14:textId="77777777" w:rsidTr="00657833">
        <w:tc>
          <w:tcPr>
            <w:tcW w:w="4785" w:type="dxa"/>
            <w:shd w:val="clear" w:color="auto" w:fill="FFFFFF" w:themeFill="background1"/>
          </w:tcPr>
          <w:p w14:paraId="1EC30085"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39F7C04A"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7098A5C8"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B1CCDC3"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B0E7F18" w14:textId="77777777" w:rsidR="00130A49" w:rsidRPr="00FF430B" w:rsidRDefault="00130A49" w:rsidP="00130A49">
            <w:pPr>
              <w:ind w:right="-1"/>
              <w:jc w:val="both"/>
              <w:rPr>
                <w:noProof w:val="0"/>
              </w:rPr>
            </w:pPr>
            <w:r w:rsidRPr="00FF430B">
              <w:rPr>
                <w:noProof w:val="0"/>
              </w:rPr>
              <w:lastRenderedPageBreak/>
              <w:t xml:space="preserve">Modificarea termenului de valabilitate </w:t>
            </w:r>
            <w:r w:rsidRPr="00FF430B">
              <w:rPr>
                <w:noProof w:val="0"/>
                <w:lang w:eastAsia="ro-RO"/>
              </w:rPr>
              <w:t xml:space="preserve"> □</w:t>
            </w:r>
          </w:p>
          <w:p w14:paraId="462E799C"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7FFC30DB"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0583F24B" w14:textId="77777777" w:rsidTr="00657833">
        <w:tc>
          <w:tcPr>
            <w:tcW w:w="4785" w:type="dxa"/>
            <w:shd w:val="clear" w:color="auto" w:fill="FFFFFF" w:themeFill="background1"/>
          </w:tcPr>
          <w:p w14:paraId="449A03C3"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638F24CF"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2FE3A8C5" w14:textId="77777777" w:rsidTr="00657833">
        <w:tc>
          <w:tcPr>
            <w:tcW w:w="4785" w:type="dxa"/>
            <w:shd w:val="clear" w:color="auto" w:fill="FFFFFF" w:themeFill="background1"/>
          </w:tcPr>
          <w:p w14:paraId="31F2D999"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C929ED1"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589062AD" w14:textId="77777777" w:rsidTr="00657833">
        <w:tc>
          <w:tcPr>
            <w:tcW w:w="4785" w:type="dxa"/>
            <w:shd w:val="clear" w:color="auto" w:fill="FFFFFF" w:themeFill="background1"/>
          </w:tcPr>
          <w:p w14:paraId="4BCE562C"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45CCB033"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4431F3CE" w14:textId="77777777" w:rsidTr="00657833">
        <w:tc>
          <w:tcPr>
            <w:tcW w:w="4785" w:type="dxa"/>
            <w:shd w:val="clear" w:color="auto" w:fill="FFFFFF" w:themeFill="background1"/>
          </w:tcPr>
          <w:p w14:paraId="362671F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BF013BB" w14:textId="77777777" w:rsidR="00130A49" w:rsidRPr="00FF430B" w:rsidRDefault="00130A49" w:rsidP="00130A49">
            <w:pPr>
              <w:ind w:right="-1"/>
              <w:jc w:val="both"/>
              <w:rPr>
                <w:noProof w:val="0"/>
                <w:lang w:eastAsia="ro-RO"/>
              </w:rPr>
            </w:pPr>
          </w:p>
        </w:tc>
      </w:tr>
    </w:tbl>
    <w:p w14:paraId="4B62FDE0" w14:textId="77777777" w:rsidR="00130A49" w:rsidRPr="00FF430B" w:rsidRDefault="00130A49" w:rsidP="005A359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2FB264A0"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69CB1754"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4ADD1D" w14:textId="77777777" w:rsidR="00130A49" w:rsidRPr="00FF430B" w:rsidRDefault="00130A49" w:rsidP="005A359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6117514"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46C56E69"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298C6F" w14:textId="77777777" w:rsidR="00130A49" w:rsidRPr="00FF430B" w:rsidRDefault="00130A49" w:rsidP="005A359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17FD5372"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0D52EE7C" w14:textId="77777777" w:rsidTr="00657833">
        <w:tc>
          <w:tcPr>
            <w:tcW w:w="2093" w:type="dxa"/>
            <w:vMerge w:val="restart"/>
            <w:shd w:val="clear" w:color="auto" w:fill="FFFFFF" w:themeFill="background1"/>
            <w:vAlign w:val="center"/>
          </w:tcPr>
          <w:p w14:paraId="6C76FD13"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2BD7B8BD"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DD707CD"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78B7F8B" w14:textId="77777777" w:rsidTr="00657833">
        <w:tc>
          <w:tcPr>
            <w:tcW w:w="2093" w:type="dxa"/>
            <w:vMerge/>
            <w:shd w:val="clear" w:color="auto" w:fill="FFFFFF" w:themeFill="background1"/>
            <w:vAlign w:val="center"/>
          </w:tcPr>
          <w:p w14:paraId="4193C890"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5D821B05"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63537F6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54C9F64" w14:textId="77777777" w:rsidR="00130A49" w:rsidRPr="00FF430B" w:rsidRDefault="00130A49" w:rsidP="00130A49">
            <w:pPr>
              <w:ind w:right="-1"/>
              <w:jc w:val="center"/>
              <w:rPr>
                <w:b/>
                <w:noProof w:val="0"/>
              </w:rPr>
            </w:pPr>
            <w:r w:rsidRPr="00FF430B">
              <w:rPr>
                <w:b/>
                <w:noProof w:val="0"/>
              </w:rPr>
              <w:t>Inclusiv TVA</w:t>
            </w:r>
          </w:p>
        </w:tc>
      </w:tr>
      <w:tr w:rsidR="00130A49" w:rsidRPr="00EC30C2" w14:paraId="71D288D2" w14:textId="77777777" w:rsidTr="00130A49">
        <w:tc>
          <w:tcPr>
            <w:tcW w:w="2093" w:type="dxa"/>
          </w:tcPr>
          <w:p w14:paraId="7DA8C485" w14:textId="77777777" w:rsidR="00130A49" w:rsidRPr="00FF430B" w:rsidRDefault="00130A49" w:rsidP="00130A49">
            <w:pPr>
              <w:jc w:val="both"/>
              <w:rPr>
                <w:noProof w:val="0"/>
              </w:rPr>
            </w:pPr>
          </w:p>
        </w:tc>
        <w:tc>
          <w:tcPr>
            <w:tcW w:w="1735" w:type="dxa"/>
          </w:tcPr>
          <w:p w14:paraId="4E881807" w14:textId="77777777" w:rsidR="00130A49" w:rsidRPr="00FF430B" w:rsidRDefault="00130A49" w:rsidP="00130A49">
            <w:pPr>
              <w:jc w:val="both"/>
              <w:rPr>
                <w:noProof w:val="0"/>
              </w:rPr>
            </w:pPr>
          </w:p>
        </w:tc>
        <w:tc>
          <w:tcPr>
            <w:tcW w:w="1667" w:type="dxa"/>
          </w:tcPr>
          <w:p w14:paraId="560EAC2B" w14:textId="77777777" w:rsidR="00130A49" w:rsidRPr="00FF430B" w:rsidRDefault="00130A49" w:rsidP="00130A49">
            <w:pPr>
              <w:jc w:val="both"/>
              <w:rPr>
                <w:noProof w:val="0"/>
              </w:rPr>
            </w:pPr>
          </w:p>
        </w:tc>
        <w:tc>
          <w:tcPr>
            <w:tcW w:w="2161" w:type="dxa"/>
          </w:tcPr>
          <w:p w14:paraId="0BEFCF7B" w14:textId="77777777" w:rsidR="00130A49" w:rsidRPr="00FF430B" w:rsidRDefault="00130A49" w:rsidP="00130A49">
            <w:pPr>
              <w:jc w:val="both"/>
              <w:rPr>
                <w:noProof w:val="0"/>
              </w:rPr>
            </w:pPr>
          </w:p>
        </w:tc>
        <w:tc>
          <w:tcPr>
            <w:tcW w:w="1915" w:type="dxa"/>
          </w:tcPr>
          <w:p w14:paraId="09F75DB4" w14:textId="77777777" w:rsidR="00130A49" w:rsidRPr="00FF430B" w:rsidRDefault="00130A49" w:rsidP="00130A49">
            <w:pPr>
              <w:jc w:val="both"/>
              <w:rPr>
                <w:noProof w:val="0"/>
              </w:rPr>
            </w:pPr>
          </w:p>
        </w:tc>
      </w:tr>
    </w:tbl>
    <w:p w14:paraId="34D7D69A"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5750A497"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BC71C1B"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308E1D30"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7028B0F"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179DA960" w14:textId="77777777" w:rsidR="00130A49" w:rsidRPr="00FF430B" w:rsidRDefault="00130A49" w:rsidP="00130A49">
      <w:pPr>
        <w:rPr>
          <w:noProof w:val="0"/>
          <w:lang w:eastAsia="zh-CN"/>
        </w:rPr>
      </w:pPr>
    </w:p>
    <w:p w14:paraId="16778312" w14:textId="77777777" w:rsidR="009D62FF" w:rsidRPr="00FF430B" w:rsidRDefault="009D62FF" w:rsidP="00130A49">
      <w:pPr>
        <w:tabs>
          <w:tab w:val="decimal" w:pos="8364"/>
        </w:tabs>
        <w:spacing w:line="276" w:lineRule="auto"/>
        <w:ind w:right="-144"/>
        <w:jc w:val="center"/>
        <w:rPr>
          <w:b/>
          <w:bCs/>
          <w:color w:val="000000"/>
        </w:rPr>
      </w:pPr>
    </w:p>
    <w:p w14:paraId="01EC100D" w14:textId="77777777" w:rsidR="00B65C93" w:rsidRPr="00FF430B" w:rsidRDefault="00B65C93" w:rsidP="00130A49">
      <w:pPr>
        <w:tabs>
          <w:tab w:val="decimal" w:pos="8364"/>
        </w:tabs>
        <w:spacing w:line="276" w:lineRule="auto"/>
        <w:ind w:right="-144"/>
        <w:jc w:val="center"/>
        <w:rPr>
          <w:b/>
          <w:bCs/>
          <w:color w:val="000000"/>
        </w:rPr>
      </w:pPr>
    </w:p>
    <w:p w14:paraId="58307346" w14:textId="77777777" w:rsidR="007C3163" w:rsidRDefault="007C3163" w:rsidP="00BA7FF4">
      <w:pPr>
        <w:jc w:val="right"/>
        <w:rPr>
          <w:noProof w:val="0"/>
        </w:rPr>
      </w:pPr>
      <w:bookmarkStart w:id="47" w:name="_Toc449692095"/>
    </w:p>
    <w:p w14:paraId="55C3393F" w14:textId="77777777" w:rsidR="007C3163" w:rsidRDefault="007C3163" w:rsidP="00BA7FF4">
      <w:pPr>
        <w:jc w:val="right"/>
        <w:rPr>
          <w:noProof w:val="0"/>
        </w:rPr>
      </w:pPr>
    </w:p>
    <w:p w14:paraId="3D77F72F" w14:textId="77777777" w:rsidR="007C3163" w:rsidRDefault="007C3163" w:rsidP="00BA7FF4">
      <w:pPr>
        <w:jc w:val="right"/>
        <w:rPr>
          <w:noProof w:val="0"/>
        </w:rPr>
      </w:pPr>
    </w:p>
    <w:p w14:paraId="3E52A2FC" w14:textId="77777777" w:rsidR="007C3163" w:rsidRDefault="007C3163" w:rsidP="00BA7FF4">
      <w:pPr>
        <w:jc w:val="right"/>
        <w:rPr>
          <w:noProof w:val="0"/>
        </w:rPr>
      </w:pPr>
    </w:p>
    <w:p w14:paraId="03438062" w14:textId="77777777" w:rsidR="007C3163" w:rsidRDefault="007C3163" w:rsidP="00BA7FF4">
      <w:pPr>
        <w:jc w:val="right"/>
        <w:rPr>
          <w:noProof w:val="0"/>
        </w:rPr>
      </w:pPr>
    </w:p>
    <w:p w14:paraId="4FA0D31E" w14:textId="77777777" w:rsidR="007C3163" w:rsidRDefault="007C3163" w:rsidP="00BA7FF4">
      <w:pPr>
        <w:jc w:val="right"/>
        <w:rPr>
          <w:noProof w:val="0"/>
        </w:rPr>
      </w:pPr>
    </w:p>
    <w:p w14:paraId="67D0037C" w14:textId="77777777" w:rsidR="007C3163" w:rsidRDefault="007C3163" w:rsidP="00BA7FF4">
      <w:pPr>
        <w:jc w:val="right"/>
        <w:rPr>
          <w:noProof w:val="0"/>
        </w:rPr>
      </w:pPr>
    </w:p>
    <w:p w14:paraId="322297DF" w14:textId="77777777" w:rsidR="007C3163" w:rsidRDefault="007C3163" w:rsidP="00BA7FF4">
      <w:pPr>
        <w:jc w:val="right"/>
        <w:rPr>
          <w:noProof w:val="0"/>
        </w:rPr>
      </w:pPr>
    </w:p>
    <w:p w14:paraId="74290818" w14:textId="77777777" w:rsidR="007C3163" w:rsidRDefault="007C3163" w:rsidP="00BA7FF4">
      <w:pPr>
        <w:jc w:val="right"/>
        <w:rPr>
          <w:noProof w:val="0"/>
        </w:rPr>
      </w:pPr>
    </w:p>
    <w:p w14:paraId="652888DD" w14:textId="77777777" w:rsidR="007C3163" w:rsidRDefault="007C3163" w:rsidP="00BA7FF4">
      <w:pPr>
        <w:jc w:val="right"/>
        <w:rPr>
          <w:noProof w:val="0"/>
        </w:rPr>
      </w:pPr>
    </w:p>
    <w:p w14:paraId="5F1761C5" w14:textId="77777777" w:rsidR="007C3163" w:rsidRDefault="007C3163" w:rsidP="00BA7FF4">
      <w:pPr>
        <w:jc w:val="right"/>
        <w:rPr>
          <w:noProof w:val="0"/>
        </w:rPr>
      </w:pPr>
    </w:p>
    <w:p w14:paraId="1F0EBA74" w14:textId="77777777" w:rsidR="007C3163" w:rsidRDefault="007C3163" w:rsidP="00BA7FF4">
      <w:pPr>
        <w:jc w:val="right"/>
        <w:rPr>
          <w:noProof w:val="0"/>
        </w:rPr>
      </w:pPr>
    </w:p>
    <w:p w14:paraId="1313BF99" w14:textId="77777777" w:rsidR="007C3163" w:rsidRDefault="007C3163" w:rsidP="00BA7FF4">
      <w:pPr>
        <w:jc w:val="right"/>
        <w:rPr>
          <w:noProof w:val="0"/>
        </w:rPr>
      </w:pPr>
    </w:p>
    <w:p w14:paraId="77AA00A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4FE92AF1"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F2132A6" w14:textId="77777777" w:rsidR="00BA7FF4" w:rsidRPr="00FF430B" w:rsidRDefault="00BA7FF4" w:rsidP="00BA7FF4">
      <w:pPr>
        <w:jc w:val="right"/>
        <w:rPr>
          <w:noProof w:val="0"/>
        </w:rPr>
      </w:pPr>
      <w:r w:rsidRPr="00FF430B">
        <w:rPr>
          <w:noProof w:val="0"/>
        </w:rPr>
        <w:t>din “____” ________ 20___</w:t>
      </w:r>
    </w:p>
    <w:p w14:paraId="77A0CEA3" w14:textId="77777777" w:rsidR="00101CBC" w:rsidRPr="00FF430B" w:rsidRDefault="00101CBC">
      <w:pPr>
        <w:pStyle w:val="Style3"/>
        <w:tabs>
          <w:tab w:val="left" w:pos="567"/>
        </w:tabs>
        <w:spacing w:before="0" w:beforeAutospacing="0" w:after="0"/>
        <w:ind w:left="0" w:firstLine="0"/>
        <w:rPr>
          <w:rFonts w:eastAsia="PMingLiU"/>
          <w:lang w:eastAsia="zh-CN"/>
        </w:rPr>
      </w:pPr>
    </w:p>
    <w:p w14:paraId="6F24363A"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B414861"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72828E12"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5914AC4"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1EE0F5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4CFDAD8"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50B6092"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084923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8E90A69" w14:textId="77777777" w:rsidR="00E706C1" w:rsidRPr="00FF430B" w:rsidRDefault="00E706C1" w:rsidP="00F5261B">
      <w:pPr>
        <w:pStyle w:val="a7"/>
        <w:tabs>
          <w:tab w:val="left" w:pos="567"/>
        </w:tabs>
        <w:spacing w:line="360" w:lineRule="auto"/>
        <w:rPr>
          <w:rFonts w:ascii="Times New Roman" w:hAnsi="Times New Roman"/>
          <w:szCs w:val="24"/>
        </w:rPr>
      </w:pPr>
    </w:p>
    <w:p w14:paraId="4F414937"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6A2B27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AA5B095"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1744229"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41AE674" w14:textId="77777777" w:rsidR="00227348" w:rsidRPr="00FF430B" w:rsidRDefault="00227348" w:rsidP="00950D18">
      <w:pPr>
        <w:pStyle w:val="a7"/>
        <w:tabs>
          <w:tab w:val="left" w:pos="567"/>
        </w:tabs>
        <w:spacing w:line="360" w:lineRule="auto"/>
        <w:rPr>
          <w:rFonts w:ascii="Times New Roman" w:hAnsi="Times New Roman"/>
          <w:szCs w:val="24"/>
        </w:rPr>
      </w:pPr>
    </w:p>
    <w:p w14:paraId="3707B586" w14:textId="77777777" w:rsidR="0033109C" w:rsidRPr="00FF430B" w:rsidRDefault="0033109C" w:rsidP="00950D18">
      <w:pPr>
        <w:pStyle w:val="a7"/>
        <w:tabs>
          <w:tab w:val="left" w:pos="567"/>
        </w:tabs>
        <w:spacing w:line="360" w:lineRule="auto"/>
        <w:rPr>
          <w:rFonts w:ascii="Times New Roman" w:hAnsi="Times New Roman"/>
          <w:szCs w:val="24"/>
        </w:rPr>
      </w:pPr>
    </w:p>
    <w:p w14:paraId="3DCBB729" w14:textId="77777777" w:rsidR="00B65C93" w:rsidRPr="00FF430B" w:rsidRDefault="00B65C93" w:rsidP="00950D18">
      <w:pPr>
        <w:pStyle w:val="a7"/>
        <w:tabs>
          <w:tab w:val="left" w:pos="567"/>
        </w:tabs>
        <w:spacing w:line="360" w:lineRule="auto"/>
        <w:rPr>
          <w:rFonts w:ascii="Times New Roman" w:hAnsi="Times New Roman"/>
          <w:szCs w:val="24"/>
        </w:rPr>
      </w:pPr>
    </w:p>
    <w:p w14:paraId="4B3E85CC" w14:textId="77777777" w:rsidR="00B65C93" w:rsidRPr="00FF430B" w:rsidRDefault="00B65C93" w:rsidP="00950D18">
      <w:pPr>
        <w:pStyle w:val="a7"/>
        <w:tabs>
          <w:tab w:val="left" w:pos="567"/>
        </w:tabs>
        <w:spacing w:line="360" w:lineRule="auto"/>
        <w:rPr>
          <w:rFonts w:ascii="Times New Roman" w:hAnsi="Times New Roman"/>
          <w:szCs w:val="24"/>
        </w:rPr>
      </w:pPr>
    </w:p>
    <w:p w14:paraId="389FBE26" w14:textId="77777777" w:rsidR="00B65C93" w:rsidRPr="00FF430B" w:rsidRDefault="00B65C93" w:rsidP="00950D18">
      <w:pPr>
        <w:pStyle w:val="a7"/>
        <w:tabs>
          <w:tab w:val="left" w:pos="567"/>
        </w:tabs>
        <w:spacing w:line="360" w:lineRule="auto"/>
        <w:rPr>
          <w:rFonts w:ascii="Times New Roman" w:hAnsi="Times New Roman"/>
          <w:szCs w:val="24"/>
        </w:rPr>
      </w:pPr>
    </w:p>
    <w:p w14:paraId="634E85E1" w14:textId="77777777" w:rsidR="00B65C93" w:rsidRPr="00FF430B" w:rsidRDefault="00B65C93" w:rsidP="00950D18">
      <w:pPr>
        <w:pStyle w:val="a7"/>
        <w:tabs>
          <w:tab w:val="left" w:pos="567"/>
        </w:tabs>
        <w:spacing w:line="360" w:lineRule="auto"/>
        <w:rPr>
          <w:rFonts w:ascii="Times New Roman" w:hAnsi="Times New Roman"/>
          <w:szCs w:val="24"/>
        </w:rPr>
      </w:pPr>
    </w:p>
    <w:p w14:paraId="5672ECEB" w14:textId="77777777" w:rsidR="00B65C93" w:rsidRPr="00FF430B" w:rsidRDefault="00B65C93" w:rsidP="00950D18">
      <w:pPr>
        <w:pStyle w:val="a7"/>
        <w:tabs>
          <w:tab w:val="left" w:pos="567"/>
        </w:tabs>
        <w:spacing w:line="360" w:lineRule="auto"/>
        <w:rPr>
          <w:rFonts w:ascii="Times New Roman" w:hAnsi="Times New Roman"/>
          <w:szCs w:val="24"/>
        </w:rPr>
      </w:pPr>
    </w:p>
    <w:p w14:paraId="11F7C798" w14:textId="77777777" w:rsidR="00B65C93" w:rsidRPr="00FF430B" w:rsidRDefault="00B65C93" w:rsidP="00950D18">
      <w:pPr>
        <w:pStyle w:val="a7"/>
        <w:tabs>
          <w:tab w:val="left" w:pos="567"/>
        </w:tabs>
        <w:spacing w:line="360" w:lineRule="auto"/>
        <w:rPr>
          <w:rFonts w:ascii="Times New Roman" w:hAnsi="Times New Roman"/>
          <w:szCs w:val="24"/>
        </w:rPr>
      </w:pPr>
    </w:p>
    <w:p w14:paraId="69B0CBFC" w14:textId="77777777" w:rsidR="00B65C93" w:rsidRPr="00FF430B" w:rsidRDefault="00B65C93" w:rsidP="00950D18">
      <w:pPr>
        <w:pStyle w:val="a7"/>
        <w:tabs>
          <w:tab w:val="left" w:pos="567"/>
        </w:tabs>
        <w:spacing w:line="360" w:lineRule="auto"/>
        <w:rPr>
          <w:rFonts w:ascii="Times New Roman" w:hAnsi="Times New Roman"/>
          <w:szCs w:val="24"/>
        </w:rPr>
      </w:pPr>
    </w:p>
    <w:p w14:paraId="3E8E8479" w14:textId="77777777" w:rsidR="00B65C93" w:rsidRPr="00FF430B" w:rsidRDefault="00B65C93" w:rsidP="00950D18">
      <w:pPr>
        <w:pStyle w:val="a7"/>
        <w:tabs>
          <w:tab w:val="left" w:pos="567"/>
        </w:tabs>
        <w:spacing w:line="360" w:lineRule="auto"/>
        <w:rPr>
          <w:rFonts w:ascii="Times New Roman" w:hAnsi="Times New Roman"/>
          <w:szCs w:val="24"/>
        </w:rPr>
      </w:pPr>
    </w:p>
    <w:p w14:paraId="7C7CEE72" w14:textId="77777777" w:rsidR="00B65C93" w:rsidRPr="00FF430B" w:rsidRDefault="00B65C93" w:rsidP="00950D18">
      <w:pPr>
        <w:pStyle w:val="a7"/>
        <w:tabs>
          <w:tab w:val="left" w:pos="567"/>
        </w:tabs>
        <w:spacing w:line="360" w:lineRule="auto"/>
        <w:rPr>
          <w:rFonts w:ascii="Times New Roman" w:hAnsi="Times New Roman"/>
          <w:szCs w:val="24"/>
        </w:rPr>
      </w:pPr>
    </w:p>
    <w:p w14:paraId="5FD4791C" w14:textId="77777777" w:rsidR="00B65C93" w:rsidRPr="00FF430B" w:rsidRDefault="00B65C93" w:rsidP="00950D18">
      <w:pPr>
        <w:pStyle w:val="a7"/>
        <w:tabs>
          <w:tab w:val="left" w:pos="567"/>
        </w:tabs>
        <w:spacing w:line="360" w:lineRule="auto"/>
        <w:rPr>
          <w:rFonts w:ascii="Times New Roman" w:hAnsi="Times New Roman"/>
          <w:szCs w:val="24"/>
        </w:rPr>
      </w:pPr>
    </w:p>
    <w:p w14:paraId="7536FE03" w14:textId="77777777" w:rsidR="00B65C93" w:rsidRPr="00FF430B" w:rsidRDefault="00B65C93" w:rsidP="00950D18">
      <w:pPr>
        <w:pStyle w:val="a7"/>
        <w:tabs>
          <w:tab w:val="left" w:pos="567"/>
        </w:tabs>
        <w:spacing w:line="360" w:lineRule="auto"/>
        <w:rPr>
          <w:rFonts w:ascii="Times New Roman" w:hAnsi="Times New Roman"/>
          <w:szCs w:val="24"/>
        </w:rPr>
      </w:pPr>
    </w:p>
    <w:p w14:paraId="59BBA6EF" w14:textId="77777777" w:rsidR="00B65C93" w:rsidRPr="00FF430B" w:rsidRDefault="00B65C93" w:rsidP="00950D18">
      <w:pPr>
        <w:pStyle w:val="a7"/>
        <w:tabs>
          <w:tab w:val="left" w:pos="567"/>
        </w:tabs>
        <w:spacing w:line="360" w:lineRule="auto"/>
        <w:rPr>
          <w:rFonts w:ascii="Times New Roman" w:hAnsi="Times New Roman"/>
          <w:szCs w:val="24"/>
        </w:rPr>
      </w:pPr>
    </w:p>
    <w:p w14:paraId="0F0003C2" w14:textId="77777777" w:rsidR="00B65C93" w:rsidRPr="00FF430B" w:rsidRDefault="00B65C93" w:rsidP="00950D18">
      <w:pPr>
        <w:pStyle w:val="a7"/>
        <w:tabs>
          <w:tab w:val="left" w:pos="567"/>
        </w:tabs>
        <w:spacing w:line="360" w:lineRule="auto"/>
        <w:rPr>
          <w:rFonts w:ascii="Times New Roman" w:hAnsi="Times New Roman"/>
          <w:szCs w:val="24"/>
        </w:rPr>
      </w:pPr>
    </w:p>
    <w:p w14:paraId="0E9CD04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30EF842B"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FAE44ED" w14:textId="77777777" w:rsidR="00BA7FF4" w:rsidRPr="00FF430B" w:rsidRDefault="00BA7FF4" w:rsidP="00BA7FF4">
      <w:pPr>
        <w:jc w:val="right"/>
        <w:rPr>
          <w:noProof w:val="0"/>
        </w:rPr>
      </w:pPr>
      <w:r w:rsidRPr="00FF430B">
        <w:rPr>
          <w:noProof w:val="0"/>
        </w:rPr>
        <w:t>din “____” ________ 20___</w:t>
      </w:r>
    </w:p>
    <w:p w14:paraId="0B973A1A" w14:textId="77777777" w:rsidR="00B65C93" w:rsidRPr="00FF430B" w:rsidRDefault="00B65C93" w:rsidP="00950D18">
      <w:pPr>
        <w:pStyle w:val="a7"/>
        <w:tabs>
          <w:tab w:val="left" w:pos="567"/>
        </w:tabs>
        <w:spacing w:line="360" w:lineRule="auto"/>
        <w:rPr>
          <w:rFonts w:ascii="Times New Roman" w:hAnsi="Times New Roman"/>
          <w:szCs w:val="24"/>
        </w:rPr>
      </w:pPr>
    </w:p>
    <w:p w14:paraId="439CB09E" w14:textId="77777777" w:rsidR="00BE49DD" w:rsidRPr="00FF430B" w:rsidRDefault="00BE49DD" w:rsidP="00950D18">
      <w:pPr>
        <w:pStyle w:val="a7"/>
        <w:tabs>
          <w:tab w:val="left" w:pos="567"/>
        </w:tabs>
        <w:spacing w:line="360" w:lineRule="auto"/>
        <w:rPr>
          <w:rFonts w:ascii="Times New Roman" w:hAnsi="Times New Roman"/>
          <w:szCs w:val="24"/>
        </w:rPr>
      </w:pPr>
    </w:p>
    <w:p w14:paraId="6D306793"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75026BDC"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8F0C1B1" w14:textId="77777777" w:rsidR="00BB1EC7" w:rsidRPr="00FF430B" w:rsidRDefault="00BB1EC7" w:rsidP="00950D18">
      <w:pPr>
        <w:pStyle w:val="a7"/>
        <w:tabs>
          <w:tab w:val="left" w:pos="567"/>
        </w:tabs>
        <w:spacing w:line="360" w:lineRule="auto"/>
        <w:rPr>
          <w:rFonts w:ascii="Times New Roman" w:hAnsi="Times New Roman"/>
          <w:szCs w:val="24"/>
        </w:rPr>
      </w:pPr>
    </w:p>
    <w:p w14:paraId="47439D5C"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7F8A83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95A1EFE"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163EE62"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1BD05F6" w14:textId="77777777" w:rsidR="00BB1EC7" w:rsidRPr="00FF430B" w:rsidRDefault="00BB1EC7" w:rsidP="00950D18">
      <w:pPr>
        <w:pStyle w:val="a7"/>
        <w:tabs>
          <w:tab w:val="left" w:pos="567"/>
        </w:tabs>
        <w:spacing w:line="360" w:lineRule="auto"/>
        <w:rPr>
          <w:rFonts w:ascii="Times New Roman" w:hAnsi="Times New Roman"/>
          <w:szCs w:val="24"/>
        </w:rPr>
      </w:pPr>
    </w:p>
    <w:p w14:paraId="3B9A7879"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0C8616"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80C272" w14:textId="77777777" w:rsidR="00BB1EC7" w:rsidRPr="00FF430B" w:rsidRDefault="00BB1EC7" w:rsidP="00950D18">
      <w:pPr>
        <w:pStyle w:val="a7"/>
        <w:tabs>
          <w:tab w:val="left" w:pos="567"/>
        </w:tabs>
        <w:spacing w:line="360" w:lineRule="auto"/>
        <w:rPr>
          <w:rFonts w:ascii="Times New Roman" w:hAnsi="Times New Roman"/>
          <w:szCs w:val="24"/>
        </w:rPr>
      </w:pPr>
    </w:p>
    <w:p w14:paraId="45B0820E" w14:textId="77777777" w:rsidR="00BB1EC7" w:rsidRPr="00FF430B" w:rsidRDefault="00BB1EC7" w:rsidP="00950D18">
      <w:pPr>
        <w:pStyle w:val="a7"/>
        <w:tabs>
          <w:tab w:val="left" w:pos="567"/>
        </w:tabs>
        <w:spacing w:line="360" w:lineRule="auto"/>
        <w:rPr>
          <w:rFonts w:ascii="Times New Roman" w:hAnsi="Times New Roman"/>
          <w:szCs w:val="24"/>
        </w:rPr>
      </w:pPr>
    </w:p>
    <w:p w14:paraId="1F7A29A1" w14:textId="77777777" w:rsidR="00BB1EC7" w:rsidRPr="00FF430B" w:rsidRDefault="00BB1EC7" w:rsidP="00950D18">
      <w:pPr>
        <w:pStyle w:val="a7"/>
        <w:tabs>
          <w:tab w:val="left" w:pos="567"/>
        </w:tabs>
        <w:spacing w:line="360" w:lineRule="auto"/>
        <w:rPr>
          <w:rFonts w:ascii="Times New Roman" w:hAnsi="Times New Roman"/>
          <w:szCs w:val="24"/>
        </w:rPr>
      </w:pPr>
    </w:p>
    <w:p w14:paraId="2C9BD776" w14:textId="77777777" w:rsidR="00BB1EC7" w:rsidRPr="00FF430B" w:rsidRDefault="00BB1EC7" w:rsidP="00950D18">
      <w:pPr>
        <w:pStyle w:val="a7"/>
        <w:tabs>
          <w:tab w:val="left" w:pos="567"/>
        </w:tabs>
        <w:spacing w:line="360" w:lineRule="auto"/>
        <w:rPr>
          <w:rFonts w:ascii="Times New Roman" w:hAnsi="Times New Roman"/>
          <w:szCs w:val="24"/>
        </w:rPr>
      </w:pPr>
    </w:p>
    <w:p w14:paraId="71A598C4" w14:textId="77777777" w:rsidR="00BE49DD" w:rsidRPr="00FF430B" w:rsidRDefault="00BE49DD" w:rsidP="00950D18">
      <w:pPr>
        <w:pStyle w:val="a7"/>
        <w:tabs>
          <w:tab w:val="left" w:pos="567"/>
        </w:tabs>
        <w:spacing w:line="360" w:lineRule="auto"/>
        <w:rPr>
          <w:rFonts w:ascii="Times New Roman" w:hAnsi="Times New Roman"/>
          <w:szCs w:val="24"/>
        </w:rPr>
      </w:pPr>
    </w:p>
    <w:p w14:paraId="78E27B4E" w14:textId="77777777" w:rsidR="00BE49DD" w:rsidRPr="00FF430B" w:rsidRDefault="00BE49DD" w:rsidP="00950D18">
      <w:pPr>
        <w:pStyle w:val="a7"/>
        <w:tabs>
          <w:tab w:val="left" w:pos="567"/>
        </w:tabs>
        <w:spacing w:line="360" w:lineRule="auto"/>
        <w:rPr>
          <w:rFonts w:ascii="Times New Roman" w:hAnsi="Times New Roman"/>
          <w:szCs w:val="24"/>
        </w:rPr>
      </w:pPr>
    </w:p>
    <w:p w14:paraId="23A152F4"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EF8189A"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ED4D478"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5E7B14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4888E50" w14:textId="77777777" w:rsidR="00BE49DD" w:rsidRPr="00FF430B" w:rsidRDefault="00BE49DD" w:rsidP="00950D18">
      <w:pPr>
        <w:pStyle w:val="a7"/>
        <w:tabs>
          <w:tab w:val="left" w:pos="567"/>
        </w:tabs>
        <w:spacing w:line="360" w:lineRule="auto"/>
        <w:rPr>
          <w:rFonts w:ascii="Times New Roman" w:hAnsi="Times New Roman"/>
          <w:szCs w:val="24"/>
        </w:rPr>
      </w:pPr>
    </w:p>
    <w:p w14:paraId="35C882A2" w14:textId="77777777" w:rsidR="00BE49DD" w:rsidRPr="00FF430B" w:rsidRDefault="00BE49DD" w:rsidP="00950D18">
      <w:pPr>
        <w:pStyle w:val="a7"/>
        <w:tabs>
          <w:tab w:val="left" w:pos="567"/>
        </w:tabs>
        <w:spacing w:line="360" w:lineRule="auto"/>
        <w:rPr>
          <w:rFonts w:ascii="Times New Roman" w:hAnsi="Times New Roman"/>
          <w:szCs w:val="24"/>
        </w:rPr>
      </w:pPr>
    </w:p>
    <w:p w14:paraId="68484628" w14:textId="77777777" w:rsidR="00BE49DD" w:rsidRPr="00FF430B" w:rsidRDefault="00BE49DD" w:rsidP="00950D18">
      <w:pPr>
        <w:pStyle w:val="a7"/>
        <w:tabs>
          <w:tab w:val="left" w:pos="567"/>
        </w:tabs>
        <w:spacing w:line="360" w:lineRule="auto"/>
        <w:rPr>
          <w:rFonts w:ascii="Times New Roman" w:hAnsi="Times New Roman"/>
          <w:szCs w:val="24"/>
        </w:rPr>
      </w:pPr>
    </w:p>
    <w:p w14:paraId="37B86D69" w14:textId="77777777" w:rsidR="00BE49DD" w:rsidRPr="00FF430B" w:rsidRDefault="00BE49DD" w:rsidP="00950D18">
      <w:pPr>
        <w:pStyle w:val="a7"/>
        <w:tabs>
          <w:tab w:val="left" w:pos="567"/>
        </w:tabs>
        <w:spacing w:line="360" w:lineRule="auto"/>
        <w:rPr>
          <w:rFonts w:ascii="Times New Roman" w:hAnsi="Times New Roman"/>
          <w:szCs w:val="24"/>
        </w:rPr>
      </w:pPr>
    </w:p>
    <w:p w14:paraId="394A18CE" w14:textId="77777777" w:rsidR="00BE49DD" w:rsidRPr="00FF430B" w:rsidRDefault="00BE49DD" w:rsidP="00950D18">
      <w:pPr>
        <w:pStyle w:val="a7"/>
        <w:tabs>
          <w:tab w:val="left" w:pos="567"/>
        </w:tabs>
        <w:spacing w:line="360" w:lineRule="auto"/>
        <w:rPr>
          <w:rFonts w:ascii="Times New Roman" w:hAnsi="Times New Roman"/>
          <w:szCs w:val="24"/>
        </w:rPr>
      </w:pPr>
    </w:p>
    <w:p w14:paraId="6AA6717F" w14:textId="77777777" w:rsidR="00BE49DD" w:rsidRPr="00FF430B" w:rsidRDefault="00BE49DD" w:rsidP="00950D18">
      <w:pPr>
        <w:pStyle w:val="a7"/>
        <w:tabs>
          <w:tab w:val="left" w:pos="567"/>
        </w:tabs>
        <w:spacing w:line="360" w:lineRule="auto"/>
        <w:rPr>
          <w:rFonts w:ascii="Times New Roman" w:hAnsi="Times New Roman"/>
          <w:szCs w:val="24"/>
        </w:rPr>
      </w:pPr>
    </w:p>
    <w:p w14:paraId="0E5D0D1A" w14:textId="77777777" w:rsidR="00BE49DD" w:rsidRPr="00FF430B" w:rsidRDefault="00BE49DD" w:rsidP="00950D18">
      <w:pPr>
        <w:pStyle w:val="a7"/>
        <w:tabs>
          <w:tab w:val="left" w:pos="567"/>
        </w:tabs>
        <w:spacing w:line="360" w:lineRule="auto"/>
        <w:rPr>
          <w:rFonts w:ascii="Times New Roman" w:hAnsi="Times New Roman"/>
          <w:szCs w:val="24"/>
        </w:rPr>
      </w:pPr>
    </w:p>
    <w:p w14:paraId="22CC4A81" w14:textId="77777777" w:rsidR="00BE49DD" w:rsidRPr="00FF430B" w:rsidRDefault="00BE49DD" w:rsidP="00950D18">
      <w:pPr>
        <w:pStyle w:val="a7"/>
        <w:tabs>
          <w:tab w:val="left" w:pos="567"/>
        </w:tabs>
        <w:spacing w:line="360" w:lineRule="auto"/>
        <w:rPr>
          <w:rFonts w:ascii="Times New Roman" w:hAnsi="Times New Roman"/>
          <w:szCs w:val="24"/>
        </w:rPr>
      </w:pPr>
    </w:p>
    <w:p w14:paraId="12530936" w14:textId="77777777" w:rsidR="00BE49DD" w:rsidRPr="00FF430B" w:rsidRDefault="00BE49DD" w:rsidP="00950D18">
      <w:pPr>
        <w:pStyle w:val="a7"/>
        <w:tabs>
          <w:tab w:val="left" w:pos="567"/>
        </w:tabs>
        <w:spacing w:line="360" w:lineRule="auto"/>
        <w:rPr>
          <w:rFonts w:ascii="Times New Roman" w:hAnsi="Times New Roman"/>
          <w:szCs w:val="24"/>
        </w:rPr>
      </w:pPr>
    </w:p>
    <w:p w14:paraId="169527FF" w14:textId="77777777" w:rsidR="00BE49DD" w:rsidRPr="00FF430B" w:rsidRDefault="00BE49DD" w:rsidP="00950D18">
      <w:pPr>
        <w:pStyle w:val="a7"/>
        <w:tabs>
          <w:tab w:val="left" w:pos="567"/>
        </w:tabs>
        <w:spacing w:line="360" w:lineRule="auto"/>
        <w:rPr>
          <w:rFonts w:ascii="Times New Roman" w:hAnsi="Times New Roman"/>
          <w:szCs w:val="24"/>
        </w:rPr>
      </w:pPr>
    </w:p>
    <w:p w14:paraId="732C3122"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0165DAD8"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B893CC1" w14:textId="77777777" w:rsidR="00BE49DD" w:rsidRPr="00FF430B" w:rsidRDefault="00BE49DD" w:rsidP="00BE49DD">
      <w:pPr>
        <w:jc w:val="right"/>
        <w:rPr>
          <w:noProof w:val="0"/>
        </w:rPr>
      </w:pPr>
      <w:r w:rsidRPr="00FF430B">
        <w:rPr>
          <w:noProof w:val="0"/>
        </w:rPr>
        <w:t>din “____” ________ 20___</w:t>
      </w:r>
    </w:p>
    <w:p w14:paraId="1AEC7901"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7CEAE5D7" w14:textId="77777777" w:rsidR="00AA1372" w:rsidRPr="00FF430B" w:rsidRDefault="00AA1372" w:rsidP="00950D18">
      <w:pPr>
        <w:pStyle w:val="a7"/>
        <w:tabs>
          <w:tab w:val="left" w:pos="567"/>
        </w:tabs>
        <w:rPr>
          <w:rFonts w:ascii="Times New Roman" w:hAnsi="Times New Roman"/>
          <w:b/>
          <w:szCs w:val="24"/>
        </w:rPr>
      </w:pPr>
    </w:p>
    <w:p w14:paraId="5A80581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8BFAB3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C174B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C85D65" w14:textId="77777777" w:rsidR="00AA1372" w:rsidRPr="00FF430B" w:rsidRDefault="00AA1372" w:rsidP="00950D18">
      <w:pPr>
        <w:pStyle w:val="a7"/>
        <w:tabs>
          <w:tab w:val="left" w:pos="567"/>
        </w:tabs>
        <w:rPr>
          <w:rFonts w:ascii="Times New Roman" w:hAnsi="Times New Roman"/>
          <w:b/>
          <w:szCs w:val="24"/>
        </w:rPr>
      </w:pPr>
    </w:p>
    <w:p w14:paraId="75B3E28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106320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35BA206B" w14:textId="77777777" w:rsidR="00AA1372" w:rsidRPr="00FF430B" w:rsidRDefault="00AA1372" w:rsidP="00950D18">
      <w:pPr>
        <w:pStyle w:val="a7"/>
        <w:tabs>
          <w:tab w:val="left" w:pos="567"/>
        </w:tabs>
        <w:rPr>
          <w:rFonts w:ascii="Times New Roman" w:hAnsi="Times New Roman"/>
          <w:szCs w:val="24"/>
        </w:rPr>
      </w:pPr>
    </w:p>
    <w:p w14:paraId="407A7599" w14:textId="77777777" w:rsidR="00AA1372" w:rsidRPr="00FF430B" w:rsidRDefault="00AA1372" w:rsidP="00950D18">
      <w:pPr>
        <w:pStyle w:val="a7"/>
        <w:tabs>
          <w:tab w:val="left" w:pos="567"/>
        </w:tabs>
        <w:rPr>
          <w:rFonts w:ascii="Times New Roman" w:hAnsi="Times New Roman"/>
          <w:szCs w:val="24"/>
        </w:rPr>
      </w:pPr>
    </w:p>
    <w:p w14:paraId="34FE486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A2D28E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518725A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8BD05B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690E2D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F5C50FD"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39BDAC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2D25724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09D705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02EBD16A"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BCD832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062C8EF7"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76755B8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F44C33A"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5C024DAD"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F6ADC3C"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18FC357"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23459668"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FA7D74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24FB24FA"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1C63E4C"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D50BB48"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D2D928B"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85BD31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5BDBEBF" w14:textId="77777777" w:rsidR="00AA1372" w:rsidRPr="00FF430B" w:rsidRDefault="00AA1372" w:rsidP="00950D18">
      <w:pPr>
        <w:pStyle w:val="a7"/>
        <w:tabs>
          <w:tab w:val="left" w:pos="567"/>
        </w:tabs>
        <w:ind w:hanging="502"/>
        <w:rPr>
          <w:rFonts w:ascii="Times New Roman" w:hAnsi="Times New Roman"/>
          <w:szCs w:val="24"/>
        </w:rPr>
      </w:pPr>
    </w:p>
    <w:p w14:paraId="4B4B715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848DDA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E6CBDA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7CB41238"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232BDFCA" w14:textId="77777777" w:rsidR="00950D18" w:rsidRPr="00FF430B" w:rsidRDefault="00950D18" w:rsidP="00196AB4">
      <w:pPr>
        <w:spacing w:after="200" w:line="276" w:lineRule="auto"/>
        <w:jc w:val="center"/>
        <w:rPr>
          <w:lang w:eastAsia="zh-CN"/>
        </w:rPr>
      </w:pPr>
      <w:bookmarkStart w:id="49" w:name="_Toc449692097"/>
    </w:p>
    <w:p w14:paraId="6534FC28" w14:textId="77777777" w:rsidR="008726D2" w:rsidRPr="00FF430B" w:rsidRDefault="008726D2" w:rsidP="00196AB4">
      <w:pPr>
        <w:spacing w:after="200" w:line="276" w:lineRule="auto"/>
        <w:jc w:val="center"/>
        <w:rPr>
          <w:lang w:eastAsia="zh-CN"/>
        </w:rPr>
      </w:pPr>
    </w:p>
    <w:p w14:paraId="3CBA7814" w14:textId="77777777" w:rsidR="002927B7" w:rsidRPr="00FF430B" w:rsidRDefault="002927B7" w:rsidP="00196AB4">
      <w:pPr>
        <w:spacing w:after="200" w:line="276" w:lineRule="auto"/>
        <w:jc w:val="center"/>
        <w:rPr>
          <w:lang w:eastAsia="zh-CN"/>
        </w:rPr>
      </w:pPr>
    </w:p>
    <w:p w14:paraId="589D602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87F47B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5EECEC9" w14:textId="77777777" w:rsidR="00BA7FF4" w:rsidRPr="00FF430B" w:rsidRDefault="00BA7FF4" w:rsidP="00BA7FF4">
      <w:pPr>
        <w:jc w:val="right"/>
        <w:rPr>
          <w:noProof w:val="0"/>
        </w:rPr>
      </w:pPr>
      <w:r w:rsidRPr="00FF430B">
        <w:rPr>
          <w:noProof w:val="0"/>
        </w:rPr>
        <w:t>din “____” ________ 20___</w:t>
      </w:r>
    </w:p>
    <w:p w14:paraId="257FBB4E" w14:textId="77777777" w:rsidR="00B65C93" w:rsidRPr="00FF430B" w:rsidRDefault="00B65C93" w:rsidP="00196AB4">
      <w:pPr>
        <w:spacing w:after="200" w:line="276" w:lineRule="auto"/>
        <w:jc w:val="center"/>
        <w:rPr>
          <w:lang w:eastAsia="zh-CN"/>
        </w:rPr>
      </w:pPr>
    </w:p>
    <w:p w14:paraId="30416159" w14:textId="77777777" w:rsidR="00950D18" w:rsidRPr="00FF430B" w:rsidRDefault="00950D18" w:rsidP="00950D18">
      <w:pPr>
        <w:rPr>
          <w:lang w:eastAsia="zh-CN"/>
        </w:rPr>
      </w:pPr>
    </w:p>
    <w:bookmarkEnd w:id="49"/>
    <w:p w14:paraId="57406E25" w14:textId="77777777" w:rsidR="008B330F" w:rsidRPr="00FF430B" w:rsidRDefault="008B330F" w:rsidP="00950D18">
      <w:pPr>
        <w:jc w:val="center"/>
        <w:rPr>
          <w:b/>
        </w:rPr>
      </w:pPr>
    </w:p>
    <w:p w14:paraId="5DCE60F9"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16B21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5DDD01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7985136A"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EB60ED0" w14:textId="77777777" w:rsidTr="00233538">
        <w:trPr>
          <w:cantSplit/>
          <w:trHeight w:val="300"/>
        </w:trPr>
        <w:tc>
          <w:tcPr>
            <w:tcW w:w="709" w:type="dxa"/>
            <w:vMerge w:val="restart"/>
          </w:tcPr>
          <w:p w14:paraId="0146BC8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11BB33A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5B85DE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1CF6AD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E78B1B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747207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2232F3A8" w14:textId="77777777" w:rsidTr="00233538">
        <w:trPr>
          <w:cantSplit/>
          <w:trHeight w:val="240"/>
        </w:trPr>
        <w:tc>
          <w:tcPr>
            <w:tcW w:w="709" w:type="dxa"/>
            <w:vMerge/>
          </w:tcPr>
          <w:p w14:paraId="69630C44"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7DA6A37"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1298DD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4E95426" w14:textId="77777777" w:rsidTr="00233538">
        <w:trPr>
          <w:cantSplit/>
          <w:trHeight w:val="120"/>
        </w:trPr>
        <w:tc>
          <w:tcPr>
            <w:tcW w:w="709" w:type="dxa"/>
            <w:vMerge/>
          </w:tcPr>
          <w:p w14:paraId="17BA2E41"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C8D2C42"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EE7C61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CA7C3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AFF950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A0585E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0F011D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74433E3" w14:textId="77777777" w:rsidTr="00233538">
        <w:trPr>
          <w:cantSplit/>
          <w:trHeight w:val="180"/>
        </w:trPr>
        <w:tc>
          <w:tcPr>
            <w:tcW w:w="709" w:type="dxa"/>
          </w:tcPr>
          <w:p w14:paraId="764E16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2CD4B1F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76BB2FB5" w14:textId="77777777" w:rsidR="00AA1372" w:rsidRPr="00FF430B" w:rsidRDefault="00AA1372" w:rsidP="00950D18">
            <w:pPr>
              <w:pStyle w:val="a7"/>
              <w:tabs>
                <w:tab w:val="left" w:pos="567"/>
              </w:tabs>
              <w:rPr>
                <w:rFonts w:ascii="Times New Roman" w:hAnsi="Times New Roman"/>
                <w:szCs w:val="24"/>
              </w:rPr>
            </w:pPr>
          </w:p>
        </w:tc>
        <w:tc>
          <w:tcPr>
            <w:tcW w:w="1215" w:type="dxa"/>
          </w:tcPr>
          <w:p w14:paraId="062225B3"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70CE9B7"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56EF954"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600247" w14:textId="77777777" w:rsidR="00AA1372" w:rsidRPr="00FF430B" w:rsidRDefault="00AA1372" w:rsidP="00950D18">
            <w:pPr>
              <w:pStyle w:val="a7"/>
              <w:tabs>
                <w:tab w:val="left" w:pos="567"/>
              </w:tabs>
              <w:rPr>
                <w:rFonts w:ascii="Times New Roman" w:hAnsi="Times New Roman"/>
                <w:szCs w:val="24"/>
              </w:rPr>
            </w:pPr>
          </w:p>
        </w:tc>
      </w:tr>
      <w:tr w:rsidR="00AA1372" w:rsidRPr="00EC30C2" w14:paraId="2A1BEA9F" w14:textId="77777777" w:rsidTr="00233538">
        <w:trPr>
          <w:cantSplit/>
          <w:trHeight w:val="1372"/>
        </w:trPr>
        <w:tc>
          <w:tcPr>
            <w:tcW w:w="709" w:type="dxa"/>
          </w:tcPr>
          <w:p w14:paraId="7E8759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2994268A" w14:textId="77777777" w:rsidR="00AA1372" w:rsidRPr="00FF430B" w:rsidRDefault="00AA1372" w:rsidP="00950D18">
            <w:pPr>
              <w:pStyle w:val="a7"/>
              <w:tabs>
                <w:tab w:val="left" w:pos="567"/>
              </w:tabs>
              <w:rPr>
                <w:rFonts w:ascii="Times New Roman" w:hAnsi="Times New Roman"/>
                <w:szCs w:val="24"/>
              </w:rPr>
            </w:pPr>
          </w:p>
          <w:p w14:paraId="339737B4" w14:textId="77777777" w:rsidR="00AA1372" w:rsidRPr="00FF430B" w:rsidRDefault="00AA1372" w:rsidP="00950D18">
            <w:pPr>
              <w:pStyle w:val="a7"/>
              <w:tabs>
                <w:tab w:val="left" w:pos="567"/>
              </w:tabs>
              <w:rPr>
                <w:rFonts w:ascii="Times New Roman" w:hAnsi="Times New Roman"/>
                <w:szCs w:val="24"/>
              </w:rPr>
            </w:pPr>
          </w:p>
          <w:p w14:paraId="4B40B760" w14:textId="77777777" w:rsidR="00AA1372" w:rsidRPr="00FF430B" w:rsidRDefault="00AA1372" w:rsidP="00950D18">
            <w:pPr>
              <w:pStyle w:val="a7"/>
              <w:tabs>
                <w:tab w:val="left" w:pos="567"/>
              </w:tabs>
              <w:rPr>
                <w:rFonts w:ascii="Times New Roman" w:hAnsi="Times New Roman"/>
                <w:szCs w:val="24"/>
              </w:rPr>
            </w:pPr>
          </w:p>
          <w:p w14:paraId="0CC7C68E" w14:textId="77777777" w:rsidR="00AA1372" w:rsidRPr="00FF430B" w:rsidRDefault="00AA1372" w:rsidP="00950D18">
            <w:pPr>
              <w:pStyle w:val="a7"/>
              <w:tabs>
                <w:tab w:val="left" w:pos="567"/>
              </w:tabs>
              <w:rPr>
                <w:rFonts w:ascii="Times New Roman" w:hAnsi="Times New Roman"/>
                <w:szCs w:val="24"/>
              </w:rPr>
            </w:pPr>
          </w:p>
        </w:tc>
        <w:tc>
          <w:tcPr>
            <w:tcW w:w="2825" w:type="dxa"/>
          </w:tcPr>
          <w:p w14:paraId="6718DF8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044CCE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A75D25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5127F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1A52CE6" w14:textId="77777777" w:rsidR="00AA1372" w:rsidRPr="00FF430B" w:rsidRDefault="00AA1372" w:rsidP="00950D18">
            <w:pPr>
              <w:pStyle w:val="a7"/>
              <w:tabs>
                <w:tab w:val="left" w:pos="567"/>
              </w:tabs>
              <w:rPr>
                <w:rFonts w:ascii="Times New Roman" w:hAnsi="Times New Roman"/>
                <w:szCs w:val="24"/>
              </w:rPr>
            </w:pPr>
          </w:p>
        </w:tc>
        <w:tc>
          <w:tcPr>
            <w:tcW w:w="1035" w:type="dxa"/>
          </w:tcPr>
          <w:p w14:paraId="28B847B3" w14:textId="77777777" w:rsidR="00AA1372" w:rsidRPr="00FF430B" w:rsidRDefault="00AA1372" w:rsidP="00950D18">
            <w:pPr>
              <w:pStyle w:val="a7"/>
              <w:tabs>
                <w:tab w:val="left" w:pos="567"/>
              </w:tabs>
              <w:rPr>
                <w:rFonts w:ascii="Times New Roman" w:hAnsi="Times New Roman"/>
                <w:szCs w:val="24"/>
              </w:rPr>
            </w:pPr>
          </w:p>
        </w:tc>
        <w:tc>
          <w:tcPr>
            <w:tcW w:w="1215" w:type="dxa"/>
          </w:tcPr>
          <w:p w14:paraId="40A3773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A20727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9D4D72A" w14:textId="77777777" w:rsidR="00AA1372" w:rsidRPr="00FF430B" w:rsidRDefault="00AA1372" w:rsidP="00950D18">
            <w:pPr>
              <w:pStyle w:val="a7"/>
              <w:tabs>
                <w:tab w:val="left" w:pos="567"/>
              </w:tabs>
              <w:rPr>
                <w:rFonts w:ascii="Times New Roman" w:hAnsi="Times New Roman"/>
                <w:szCs w:val="24"/>
              </w:rPr>
            </w:pPr>
          </w:p>
        </w:tc>
        <w:tc>
          <w:tcPr>
            <w:tcW w:w="1245" w:type="dxa"/>
          </w:tcPr>
          <w:p w14:paraId="654F311C" w14:textId="77777777" w:rsidR="00AA1372" w:rsidRPr="00FF430B" w:rsidRDefault="00AA1372" w:rsidP="00950D18">
            <w:pPr>
              <w:pStyle w:val="a7"/>
              <w:tabs>
                <w:tab w:val="left" w:pos="567"/>
              </w:tabs>
              <w:rPr>
                <w:rFonts w:ascii="Times New Roman" w:hAnsi="Times New Roman"/>
                <w:szCs w:val="24"/>
              </w:rPr>
            </w:pPr>
          </w:p>
        </w:tc>
      </w:tr>
      <w:tr w:rsidR="00AA1372" w:rsidRPr="00EC30C2" w14:paraId="1599D1E1" w14:textId="77777777" w:rsidTr="00233538">
        <w:trPr>
          <w:cantSplit/>
          <w:trHeight w:val="1412"/>
        </w:trPr>
        <w:tc>
          <w:tcPr>
            <w:tcW w:w="709" w:type="dxa"/>
          </w:tcPr>
          <w:p w14:paraId="0C049B6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27C95B89" w14:textId="77777777" w:rsidR="00AA1372" w:rsidRPr="00FF430B" w:rsidRDefault="00AA1372" w:rsidP="00950D18">
            <w:pPr>
              <w:pStyle w:val="a7"/>
              <w:tabs>
                <w:tab w:val="left" w:pos="567"/>
              </w:tabs>
              <w:rPr>
                <w:rFonts w:ascii="Times New Roman" w:hAnsi="Times New Roman"/>
                <w:szCs w:val="24"/>
              </w:rPr>
            </w:pPr>
          </w:p>
          <w:p w14:paraId="72C9704E" w14:textId="77777777" w:rsidR="00AA1372" w:rsidRPr="00FF430B" w:rsidRDefault="00AA1372" w:rsidP="00950D18">
            <w:pPr>
              <w:pStyle w:val="a7"/>
              <w:tabs>
                <w:tab w:val="left" w:pos="567"/>
              </w:tabs>
              <w:rPr>
                <w:rFonts w:ascii="Times New Roman" w:hAnsi="Times New Roman"/>
                <w:szCs w:val="24"/>
              </w:rPr>
            </w:pPr>
          </w:p>
          <w:p w14:paraId="34E662DD" w14:textId="77777777" w:rsidR="00AA1372" w:rsidRPr="00FF430B" w:rsidRDefault="00AA1372" w:rsidP="00950D18">
            <w:pPr>
              <w:pStyle w:val="a7"/>
              <w:tabs>
                <w:tab w:val="left" w:pos="567"/>
              </w:tabs>
              <w:rPr>
                <w:rFonts w:ascii="Times New Roman" w:hAnsi="Times New Roman"/>
                <w:szCs w:val="24"/>
              </w:rPr>
            </w:pPr>
          </w:p>
          <w:p w14:paraId="056B7BF3" w14:textId="77777777" w:rsidR="00AA1372" w:rsidRPr="00FF430B" w:rsidRDefault="00AA1372" w:rsidP="00950D18">
            <w:pPr>
              <w:pStyle w:val="a7"/>
              <w:tabs>
                <w:tab w:val="left" w:pos="567"/>
              </w:tabs>
              <w:rPr>
                <w:rFonts w:ascii="Times New Roman" w:hAnsi="Times New Roman"/>
                <w:szCs w:val="24"/>
              </w:rPr>
            </w:pPr>
          </w:p>
        </w:tc>
        <w:tc>
          <w:tcPr>
            <w:tcW w:w="2825" w:type="dxa"/>
          </w:tcPr>
          <w:p w14:paraId="077ECD9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6A1785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B935A3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EF8759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CC46053" w14:textId="77777777" w:rsidR="00AA1372" w:rsidRPr="00FF430B" w:rsidRDefault="00AA1372" w:rsidP="00950D18">
            <w:pPr>
              <w:pStyle w:val="a7"/>
              <w:tabs>
                <w:tab w:val="left" w:pos="567"/>
              </w:tabs>
              <w:rPr>
                <w:rFonts w:ascii="Times New Roman" w:hAnsi="Times New Roman"/>
                <w:szCs w:val="24"/>
              </w:rPr>
            </w:pPr>
          </w:p>
        </w:tc>
        <w:tc>
          <w:tcPr>
            <w:tcW w:w="1035" w:type="dxa"/>
          </w:tcPr>
          <w:p w14:paraId="34B01FCD" w14:textId="77777777" w:rsidR="00AA1372" w:rsidRPr="00FF430B" w:rsidRDefault="00AA1372" w:rsidP="00950D18">
            <w:pPr>
              <w:pStyle w:val="a7"/>
              <w:tabs>
                <w:tab w:val="left" w:pos="567"/>
              </w:tabs>
              <w:rPr>
                <w:rFonts w:ascii="Times New Roman" w:hAnsi="Times New Roman"/>
                <w:szCs w:val="24"/>
              </w:rPr>
            </w:pPr>
          </w:p>
        </w:tc>
        <w:tc>
          <w:tcPr>
            <w:tcW w:w="1215" w:type="dxa"/>
          </w:tcPr>
          <w:p w14:paraId="63C0D888"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83FCA2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23BE1FC" w14:textId="77777777" w:rsidR="00AA1372" w:rsidRPr="00FF430B" w:rsidRDefault="00AA1372" w:rsidP="00950D18">
            <w:pPr>
              <w:pStyle w:val="a7"/>
              <w:tabs>
                <w:tab w:val="left" w:pos="567"/>
              </w:tabs>
              <w:rPr>
                <w:rFonts w:ascii="Times New Roman" w:hAnsi="Times New Roman"/>
                <w:szCs w:val="24"/>
              </w:rPr>
            </w:pPr>
          </w:p>
        </w:tc>
        <w:tc>
          <w:tcPr>
            <w:tcW w:w="1245" w:type="dxa"/>
          </w:tcPr>
          <w:p w14:paraId="0E595EE3" w14:textId="77777777" w:rsidR="00AA1372" w:rsidRPr="00FF430B" w:rsidRDefault="00AA1372" w:rsidP="00950D18">
            <w:pPr>
              <w:pStyle w:val="a7"/>
              <w:tabs>
                <w:tab w:val="left" w:pos="567"/>
              </w:tabs>
              <w:rPr>
                <w:rFonts w:ascii="Times New Roman" w:hAnsi="Times New Roman"/>
                <w:szCs w:val="24"/>
              </w:rPr>
            </w:pPr>
          </w:p>
        </w:tc>
      </w:tr>
      <w:tr w:rsidR="00AA1372" w:rsidRPr="00EC30C2" w14:paraId="6F0BA6E7" w14:textId="77777777" w:rsidTr="00233538">
        <w:trPr>
          <w:cantSplit/>
          <w:trHeight w:val="1593"/>
        </w:trPr>
        <w:tc>
          <w:tcPr>
            <w:tcW w:w="709" w:type="dxa"/>
          </w:tcPr>
          <w:p w14:paraId="49156D0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60523B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E3768A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EB7050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E49552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E55ABEA" w14:textId="77777777" w:rsidR="00AA1372" w:rsidRPr="00FF430B" w:rsidRDefault="00AA1372" w:rsidP="00950D18">
            <w:pPr>
              <w:pStyle w:val="a7"/>
              <w:tabs>
                <w:tab w:val="left" w:pos="567"/>
              </w:tabs>
              <w:rPr>
                <w:rFonts w:ascii="Times New Roman" w:hAnsi="Times New Roman"/>
                <w:szCs w:val="24"/>
              </w:rPr>
            </w:pPr>
          </w:p>
        </w:tc>
        <w:tc>
          <w:tcPr>
            <w:tcW w:w="1035" w:type="dxa"/>
          </w:tcPr>
          <w:p w14:paraId="77B1008D" w14:textId="77777777" w:rsidR="00AA1372" w:rsidRPr="00FF430B" w:rsidRDefault="00AA1372" w:rsidP="00950D18">
            <w:pPr>
              <w:pStyle w:val="a7"/>
              <w:tabs>
                <w:tab w:val="left" w:pos="567"/>
              </w:tabs>
              <w:rPr>
                <w:rFonts w:ascii="Times New Roman" w:hAnsi="Times New Roman"/>
                <w:szCs w:val="24"/>
              </w:rPr>
            </w:pPr>
          </w:p>
        </w:tc>
        <w:tc>
          <w:tcPr>
            <w:tcW w:w="1215" w:type="dxa"/>
          </w:tcPr>
          <w:p w14:paraId="5C6F2B8A"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FE632F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3DDB70" w14:textId="77777777" w:rsidR="00AA1372" w:rsidRPr="00FF430B" w:rsidRDefault="00AA1372" w:rsidP="00950D18">
            <w:pPr>
              <w:pStyle w:val="a7"/>
              <w:tabs>
                <w:tab w:val="left" w:pos="567"/>
              </w:tabs>
              <w:rPr>
                <w:rFonts w:ascii="Times New Roman" w:hAnsi="Times New Roman"/>
                <w:szCs w:val="24"/>
              </w:rPr>
            </w:pPr>
          </w:p>
        </w:tc>
        <w:tc>
          <w:tcPr>
            <w:tcW w:w="1245" w:type="dxa"/>
          </w:tcPr>
          <w:p w14:paraId="391829E2" w14:textId="77777777" w:rsidR="00AA1372" w:rsidRPr="00FF430B" w:rsidRDefault="00AA1372" w:rsidP="00950D18">
            <w:pPr>
              <w:pStyle w:val="a7"/>
              <w:tabs>
                <w:tab w:val="left" w:pos="567"/>
              </w:tabs>
              <w:rPr>
                <w:rFonts w:ascii="Times New Roman" w:hAnsi="Times New Roman"/>
                <w:szCs w:val="24"/>
              </w:rPr>
            </w:pPr>
          </w:p>
        </w:tc>
      </w:tr>
    </w:tbl>
    <w:p w14:paraId="2D0EEA06" w14:textId="77777777" w:rsidR="00AA1372" w:rsidRPr="00FF430B" w:rsidRDefault="00AA1372" w:rsidP="00950D18">
      <w:pPr>
        <w:jc w:val="both"/>
      </w:pPr>
    </w:p>
    <w:p w14:paraId="3034B6A2" w14:textId="77777777" w:rsidR="00E706C1" w:rsidRPr="00FF430B" w:rsidRDefault="00E706C1" w:rsidP="00950D18">
      <w:pPr>
        <w:jc w:val="both"/>
      </w:pPr>
    </w:p>
    <w:p w14:paraId="714F1F25"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36AB46C"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2F984EF4"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119B791"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52A3EFBF" w14:textId="77777777" w:rsidR="00F43D02" w:rsidRPr="00FF430B" w:rsidRDefault="00F43D02" w:rsidP="00F43D02">
      <w:pPr>
        <w:jc w:val="both"/>
        <w:rPr>
          <w:rFonts w:eastAsia="PMingLiU"/>
          <w:lang w:eastAsia="zh-CN"/>
        </w:rPr>
      </w:pPr>
    </w:p>
    <w:p w14:paraId="76314375" w14:textId="77777777" w:rsidR="00B65C93" w:rsidRPr="00FF430B" w:rsidRDefault="00B65C93" w:rsidP="00F43D02">
      <w:pPr>
        <w:jc w:val="both"/>
        <w:rPr>
          <w:rFonts w:eastAsia="PMingLiU"/>
          <w:lang w:eastAsia="zh-CN"/>
        </w:rPr>
      </w:pPr>
    </w:p>
    <w:p w14:paraId="5AF5D956" w14:textId="77777777" w:rsidR="00B65C93" w:rsidRPr="00FF430B" w:rsidRDefault="00B65C93" w:rsidP="00F43D02">
      <w:pPr>
        <w:jc w:val="both"/>
        <w:rPr>
          <w:rFonts w:eastAsia="PMingLiU"/>
          <w:lang w:eastAsia="zh-CN"/>
        </w:rPr>
      </w:pPr>
    </w:p>
    <w:p w14:paraId="249F9F92" w14:textId="77777777" w:rsidR="00B65C93" w:rsidRPr="00FF430B" w:rsidRDefault="00B65C93" w:rsidP="00F43D02">
      <w:pPr>
        <w:jc w:val="both"/>
        <w:rPr>
          <w:rFonts w:eastAsia="PMingLiU"/>
          <w:lang w:eastAsia="zh-CN"/>
        </w:rPr>
      </w:pPr>
    </w:p>
    <w:p w14:paraId="1AB96A06" w14:textId="77777777" w:rsidR="00B65C93" w:rsidRPr="00FF430B" w:rsidRDefault="00B65C93" w:rsidP="00F43D02">
      <w:pPr>
        <w:jc w:val="both"/>
        <w:rPr>
          <w:rFonts w:eastAsia="PMingLiU"/>
          <w:lang w:eastAsia="zh-CN"/>
        </w:rPr>
      </w:pPr>
    </w:p>
    <w:p w14:paraId="562534AE" w14:textId="77777777" w:rsidR="00B65C93" w:rsidRPr="00FF430B" w:rsidRDefault="00B65C93" w:rsidP="00F43D02">
      <w:pPr>
        <w:jc w:val="both"/>
        <w:rPr>
          <w:rFonts w:eastAsia="PMingLiU"/>
          <w:lang w:eastAsia="zh-CN"/>
        </w:rPr>
      </w:pPr>
    </w:p>
    <w:p w14:paraId="6C62E282" w14:textId="77777777" w:rsidR="00B65C93" w:rsidRPr="00FF430B" w:rsidRDefault="00B65C93" w:rsidP="00F43D02">
      <w:pPr>
        <w:jc w:val="both"/>
        <w:rPr>
          <w:rFonts w:eastAsia="PMingLiU"/>
          <w:lang w:eastAsia="zh-CN"/>
        </w:rPr>
      </w:pPr>
    </w:p>
    <w:p w14:paraId="28987343" w14:textId="77777777" w:rsidR="00B65C93" w:rsidRPr="00FF430B" w:rsidRDefault="00B65C93" w:rsidP="00F43D02">
      <w:pPr>
        <w:jc w:val="both"/>
        <w:rPr>
          <w:rFonts w:eastAsia="PMingLiU"/>
          <w:lang w:eastAsia="zh-CN"/>
        </w:rPr>
      </w:pPr>
    </w:p>
    <w:p w14:paraId="7B8AA9AD" w14:textId="77777777" w:rsidR="00B65C93" w:rsidRPr="00FF430B" w:rsidRDefault="00B65C93" w:rsidP="00F43D02">
      <w:pPr>
        <w:jc w:val="both"/>
        <w:rPr>
          <w:rFonts w:eastAsia="PMingLiU"/>
          <w:lang w:eastAsia="zh-CN"/>
        </w:rPr>
      </w:pPr>
    </w:p>
    <w:p w14:paraId="119C57F9" w14:textId="77777777" w:rsidR="00B65C93" w:rsidRPr="00FF430B" w:rsidRDefault="00B65C93" w:rsidP="00F43D02">
      <w:pPr>
        <w:jc w:val="both"/>
        <w:rPr>
          <w:rFonts w:eastAsia="PMingLiU"/>
          <w:lang w:eastAsia="zh-CN"/>
        </w:rPr>
      </w:pPr>
    </w:p>
    <w:p w14:paraId="35E7A454" w14:textId="77777777" w:rsidR="00B65C93" w:rsidRPr="00FF430B" w:rsidRDefault="00B65C93" w:rsidP="00F43D02">
      <w:pPr>
        <w:jc w:val="both"/>
        <w:rPr>
          <w:rFonts w:eastAsia="PMingLiU"/>
          <w:lang w:eastAsia="zh-CN"/>
        </w:rPr>
      </w:pPr>
    </w:p>
    <w:p w14:paraId="1297FF30" w14:textId="77777777" w:rsidR="00B65C93" w:rsidRPr="00FF430B" w:rsidRDefault="00B65C93" w:rsidP="00F43D02">
      <w:pPr>
        <w:jc w:val="both"/>
        <w:rPr>
          <w:rFonts w:eastAsia="PMingLiU"/>
          <w:lang w:eastAsia="zh-CN"/>
        </w:rPr>
      </w:pPr>
    </w:p>
    <w:p w14:paraId="6C2591A7" w14:textId="77777777" w:rsidR="00B65C93" w:rsidRPr="00FF430B" w:rsidRDefault="00B65C93" w:rsidP="00F43D02">
      <w:pPr>
        <w:jc w:val="both"/>
        <w:rPr>
          <w:rFonts w:eastAsia="PMingLiU"/>
          <w:lang w:eastAsia="zh-CN"/>
        </w:rPr>
      </w:pPr>
    </w:p>
    <w:p w14:paraId="78519CDD" w14:textId="77777777" w:rsidR="00B65C93" w:rsidRPr="00FF430B" w:rsidRDefault="00B65C93" w:rsidP="00F43D02">
      <w:pPr>
        <w:jc w:val="both"/>
        <w:rPr>
          <w:rFonts w:eastAsia="PMingLiU"/>
          <w:lang w:eastAsia="zh-CN"/>
        </w:rPr>
      </w:pPr>
    </w:p>
    <w:p w14:paraId="6DFBCB62" w14:textId="77777777" w:rsidR="00B65C93" w:rsidRPr="00FF430B" w:rsidRDefault="00B65C93" w:rsidP="00F43D02">
      <w:pPr>
        <w:jc w:val="both"/>
        <w:rPr>
          <w:rFonts w:eastAsia="PMingLiU"/>
          <w:lang w:eastAsia="zh-CN"/>
        </w:rPr>
      </w:pPr>
    </w:p>
    <w:p w14:paraId="6FB66D9A" w14:textId="77777777" w:rsidR="00B65C93" w:rsidRPr="00FF430B" w:rsidRDefault="00B65C93" w:rsidP="00F43D02">
      <w:pPr>
        <w:jc w:val="both"/>
        <w:rPr>
          <w:rFonts w:eastAsia="PMingLiU"/>
          <w:lang w:eastAsia="zh-CN"/>
        </w:rPr>
      </w:pPr>
    </w:p>
    <w:p w14:paraId="4497A8A7" w14:textId="77777777" w:rsidR="00B65C93" w:rsidRPr="00FF430B" w:rsidRDefault="00B65C93" w:rsidP="00F43D02">
      <w:pPr>
        <w:jc w:val="both"/>
        <w:rPr>
          <w:rFonts w:eastAsia="PMingLiU"/>
          <w:lang w:eastAsia="zh-CN"/>
        </w:rPr>
      </w:pPr>
    </w:p>
    <w:p w14:paraId="092DE451" w14:textId="77777777" w:rsidR="00B65C93" w:rsidRPr="00FF430B" w:rsidRDefault="00B65C93" w:rsidP="00F43D02">
      <w:pPr>
        <w:jc w:val="both"/>
        <w:rPr>
          <w:rFonts w:eastAsia="PMingLiU"/>
          <w:lang w:eastAsia="zh-CN"/>
        </w:rPr>
      </w:pPr>
    </w:p>
    <w:p w14:paraId="409C9C24" w14:textId="77777777" w:rsidR="00B65C93" w:rsidRPr="00FF430B" w:rsidRDefault="00B65C93" w:rsidP="00F43D02">
      <w:pPr>
        <w:jc w:val="both"/>
        <w:rPr>
          <w:rFonts w:eastAsia="PMingLiU"/>
          <w:lang w:eastAsia="zh-CN"/>
        </w:rPr>
      </w:pPr>
    </w:p>
    <w:p w14:paraId="531EEB1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642CCAC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6C522B" w14:textId="77777777" w:rsidR="00BA7FF4" w:rsidRPr="00FF430B" w:rsidRDefault="00BA7FF4" w:rsidP="00BA7FF4">
      <w:pPr>
        <w:jc w:val="right"/>
        <w:rPr>
          <w:noProof w:val="0"/>
        </w:rPr>
      </w:pPr>
      <w:r w:rsidRPr="00FF430B">
        <w:rPr>
          <w:noProof w:val="0"/>
        </w:rPr>
        <w:t>din “____” ________ 20___</w:t>
      </w:r>
    </w:p>
    <w:p w14:paraId="47990A98" w14:textId="77777777" w:rsidR="00B65C93" w:rsidRPr="00FF430B" w:rsidRDefault="00B65C93" w:rsidP="00F43D02">
      <w:pPr>
        <w:jc w:val="both"/>
        <w:rPr>
          <w:rFonts w:eastAsia="PMingLiU"/>
          <w:lang w:eastAsia="zh-CN"/>
        </w:rPr>
      </w:pPr>
    </w:p>
    <w:p w14:paraId="5538544A" w14:textId="77777777" w:rsidR="00B65C93" w:rsidRPr="00FF430B" w:rsidRDefault="00B65C93" w:rsidP="00F43D02">
      <w:pPr>
        <w:jc w:val="both"/>
        <w:rPr>
          <w:rFonts w:eastAsia="PMingLiU"/>
          <w:lang w:eastAsia="zh-CN"/>
        </w:rPr>
      </w:pPr>
    </w:p>
    <w:p w14:paraId="6D068A60" w14:textId="77777777" w:rsidR="00B65C93" w:rsidRPr="00FF430B" w:rsidRDefault="00B65C93" w:rsidP="00F43D02">
      <w:pPr>
        <w:jc w:val="both"/>
        <w:rPr>
          <w:rFonts w:eastAsia="PMingLiU"/>
          <w:lang w:eastAsia="zh-CN"/>
        </w:rPr>
      </w:pPr>
    </w:p>
    <w:p w14:paraId="2EF76981" w14:textId="77777777" w:rsidR="008B330F" w:rsidRPr="00FF430B" w:rsidRDefault="008B330F" w:rsidP="00F43D02">
      <w:pPr>
        <w:jc w:val="center"/>
        <w:rPr>
          <w:rFonts w:eastAsia="PMingLiU"/>
          <w:lang w:eastAsia="zh-CN"/>
        </w:rPr>
      </w:pPr>
    </w:p>
    <w:p w14:paraId="6497519A"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C2275B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1099443"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789B871"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586ABF7E" w14:textId="77777777" w:rsidTr="00233538">
        <w:trPr>
          <w:cantSplit/>
          <w:trHeight w:val="300"/>
        </w:trPr>
        <w:tc>
          <w:tcPr>
            <w:tcW w:w="709" w:type="dxa"/>
            <w:vMerge w:val="restart"/>
          </w:tcPr>
          <w:p w14:paraId="1975825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4C15514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8DB707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577AD53"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1B41264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D66B64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7F24D9D8" w14:textId="77777777" w:rsidTr="00233538">
        <w:trPr>
          <w:cantSplit/>
          <w:trHeight w:val="240"/>
        </w:trPr>
        <w:tc>
          <w:tcPr>
            <w:tcW w:w="709" w:type="dxa"/>
            <w:vMerge/>
          </w:tcPr>
          <w:p w14:paraId="1241237C"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67FB164C"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2693620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1ABFCAA" w14:textId="77777777" w:rsidTr="00233538">
        <w:trPr>
          <w:cantSplit/>
          <w:trHeight w:val="120"/>
        </w:trPr>
        <w:tc>
          <w:tcPr>
            <w:tcW w:w="709" w:type="dxa"/>
            <w:vMerge/>
          </w:tcPr>
          <w:p w14:paraId="43C626DC"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23CD9546"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20E45F9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4350B4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1FED60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8656A3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979A2"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F9C3D65" w14:textId="77777777" w:rsidTr="00233538">
        <w:trPr>
          <w:cantSplit/>
          <w:trHeight w:val="180"/>
        </w:trPr>
        <w:tc>
          <w:tcPr>
            <w:tcW w:w="709" w:type="dxa"/>
          </w:tcPr>
          <w:p w14:paraId="4E08E42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46261A5D"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3ECE4C5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B533DF6" w14:textId="77777777" w:rsidR="00D01642" w:rsidRPr="00FF430B" w:rsidRDefault="00D01642" w:rsidP="00F43D02">
            <w:pPr>
              <w:pStyle w:val="a7"/>
              <w:tabs>
                <w:tab w:val="left" w:pos="567"/>
              </w:tabs>
              <w:rPr>
                <w:rFonts w:ascii="Times New Roman" w:hAnsi="Times New Roman"/>
                <w:szCs w:val="24"/>
              </w:rPr>
            </w:pPr>
          </w:p>
        </w:tc>
        <w:tc>
          <w:tcPr>
            <w:tcW w:w="1215" w:type="dxa"/>
          </w:tcPr>
          <w:p w14:paraId="137CBB1F"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32342F1"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ACBF79B"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E6F044" w14:textId="77777777" w:rsidR="00D01642" w:rsidRPr="00FF430B" w:rsidRDefault="00D01642" w:rsidP="00F43D02">
            <w:pPr>
              <w:pStyle w:val="a7"/>
              <w:tabs>
                <w:tab w:val="left" w:pos="567"/>
              </w:tabs>
              <w:rPr>
                <w:rFonts w:ascii="Times New Roman" w:hAnsi="Times New Roman"/>
                <w:szCs w:val="24"/>
              </w:rPr>
            </w:pPr>
          </w:p>
        </w:tc>
      </w:tr>
      <w:tr w:rsidR="00D01642" w:rsidRPr="00EC30C2" w14:paraId="3DA60D77" w14:textId="77777777" w:rsidTr="00233538">
        <w:trPr>
          <w:cantSplit/>
          <w:trHeight w:val="1372"/>
        </w:trPr>
        <w:tc>
          <w:tcPr>
            <w:tcW w:w="709" w:type="dxa"/>
          </w:tcPr>
          <w:p w14:paraId="77EBF34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31DFDADB" w14:textId="77777777" w:rsidR="00D01642" w:rsidRPr="00FF430B" w:rsidRDefault="00D01642" w:rsidP="00F43D02">
            <w:pPr>
              <w:pStyle w:val="a7"/>
              <w:tabs>
                <w:tab w:val="left" w:pos="567"/>
              </w:tabs>
              <w:rPr>
                <w:rFonts w:ascii="Times New Roman" w:hAnsi="Times New Roman"/>
                <w:szCs w:val="24"/>
              </w:rPr>
            </w:pPr>
          </w:p>
          <w:p w14:paraId="73DBE018" w14:textId="77777777" w:rsidR="00D01642" w:rsidRPr="00FF430B" w:rsidRDefault="00D01642" w:rsidP="00F43D02">
            <w:pPr>
              <w:pStyle w:val="a7"/>
              <w:tabs>
                <w:tab w:val="left" w:pos="567"/>
              </w:tabs>
              <w:rPr>
                <w:rFonts w:ascii="Times New Roman" w:hAnsi="Times New Roman"/>
                <w:szCs w:val="24"/>
              </w:rPr>
            </w:pPr>
          </w:p>
          <w:p w14:paraId="5530DF12" w14:textId="77777777" w:rsidR="00D01642" w:rsidRPr="00FF430B" w:rsidRDefault="00D01642" w:rsidP="00F43D02">
            <w:pPr>
              <w:pStyle w:val="a7"/>
              <w:tabs>
                <w:tab w:val="left" w:pos="567"/>
              </w:tabs>
              <w:rPr>
                <w:rFonts w:ascii="Times New Roman" w:hAnsi="Times New Roman"/>
                <w:szCs w:val="24"/>
              </w:rPr>
            </w:pPr>
          </w:p>
          <w:p w14:paraId="4EEA942C" w14:textId="77777777" w:rsidR="00D01642" w:rsidRPr="00FF430B" w:rsidRDefault="00D01642" w:rsidP="00F43D02">
            <w:pPr>
              <w:pStyle w:val="a7"/>
              <w:tabs>
                <w:tab w:val="left" w:pos="567"/>
              </w:tabs>
              <w:rPr>
                <w:rFonts w:ascii="Times New Roman" w:hAnsi="Times New Roman"/>
                <w:szCs w:val="24"/>
              </w:rPr>
            </w:pPr>
          </w:p>
        </w:tc>
        <w:tc>
          <w:tcPr>
            <w:tcW w:w="2825" w:type="dxa"/>
          </w:tcPr>
          <w:p w14:paraId="184345A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67D3360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2CCCDD79"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593B81" w14:textId="77777777" w:rsidR="00D01642" w:rsidRPr="00FF430B" w:rsidRDefault="00D01642" w:rsidP="00F43D02">
            <w:pPr>
              <w:pStyle w:val="a7"/>
              <w:tabs>
                <w:tab w:val="left" w:pos="567"/>
              </w:tabs>
              <w:rPr>
                <w:rFonts w:ascii="Times New Roman" w:hAnsi="Times New Roman"/>
                <w:szCs w:val="24"/>
              </w:rPr>
            </w:pPr>
          </w:p>
        </w:tc>
        <w:tc>
          <w:tcPr>
            <w:tcW w:w="1215" w:type="dxa"/>
          </w:tcPr>
          <w:p w14:paraId="5C4CA7D1"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03CEE29C"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2D81A71" w14:textId="77777777" w:rsidR="00D01642" w:rsidRPr="00FF430B" w:rsidRDefault="00D01642" w:rsidP="00F43D02">
            <w:pPr>
              <w:pStyle w:val="a7"/>
              <w:tabs>
                <w:tab w:val="left" w:pos="567"/>
              </w:tabs>
              <w:rPr>
                <w:rFonts w:ascii="Times New Roman" w:hAnsi="Times New Roman"/>
                <w:szCs w:val="24"/>
              </w:rPr>
            </w:pPr>
          </w:p>
        </w:tc>
        <w:tc>
          <w:tcPr>
            <w:tcW w:w="1245" w:type="dxa"/>
          </w:tcPr>
          <w:p w14:paraId="277B3B7E" w14:textId="77777777" w:rsidR="00D01642" w:rsidRPr="00FF430B" w:rsidRDefault="00D01642" w:rsidP="00F43D02">
            <w:pPr>
              <w:pStyle w:val="a7"/>
              <w:tabs>
                <w:tab w:val="left" w:pos="567"/>
              </w:tabs>
              <w:rPr>
                <w:rFonts w:ascii="Times New Roman" w:hAnsi="Times New Roman"/>
                <w:szCs w:val="24"/>
              </w:rPr>
            </w:pPr>
          </w:p>
        </w:tc>
      </w:tr>
      <w:tr w:rsidR="00D01642" w:rsidRPr="00EC30C2" w14:paraId="6E4B9E22" w14:textId="77777777" w:rsidTr="00233538">
        <w:trPr>
          <w:cantSplit/>
          <w:trHeight w:val="1412"/>
        </w:trPr>
        <w:tc>
          <w:tcPr>
            <w:tcW w:w="709" w:type="dxa"/>
          </w:tcPr>
          <w:p w14:paraId="265F6D0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35E603AD" w14:textId="77777777" w:rsidR="00D01642" w:rsidRPr="00FF430B" w:rsidRDefault="00D01642" w:rsidP="00F43D02">
            <w:pPr>
              <w:pStyle w:val="a7"/>
              <w:tabs>
                <w:tab w:val="left" w:pos="567"/>
              </w:tabs>
              <w:rPr>
                <w:rFonts w:ascii="Times New Roman" w:hAnsi="Times New Roman"/>
                <w:szCs w:val="24"/>
              </w:rPr>
            </w:pPr>
          </w:p>
          <w:p w14:paraId="5427D9CA" w14:textId="77777777" w:rsidR="00D01642" w:rsidRPr="00FF430B" w:rsidRDefault="00D01642" w:rsidP="00F43D02">
            <w:pPr>
              <w:pStyle w:val="a7"/>
              <w:tabs>
                <w:tab w:val="left" w:pos="567"/>
              </w:tabs>
              <w:rPr>
                <w:rFonts w:ascii="Times New Roman" w:hAnsi="Times New Roman"/>
                <w:szCs w:val="24"/>
              </w:rPr>
            </w:pPr>
          </w:p>
          <w:p w14:paraId="17DB0156" w14:textId="77777777" w:rsidR="00D01642" w:rsidRPr="00FF430B" w:rsidRDefault="00D01642" w:rsidP="00F43D02">
            <w:pPr>
              <w:pStyle w:val="a7"/>
              <w:tabs>
                <w:tab w:val="left" w:pos="567"/>
              </w:tabs>
              <w:rPr>
                <w:rFonts w:ascii="Times New Roman" w:hAnsi="Times New Roman"/>
                <w:szCs w:val="24"/>
              </w:rPr>
            </w:pPr>
          </w:p>
          <w:p w14:paraId="47CF09BF" w14:textId="77777777" w:rsidR="00D01642" w:rsidRPr="00FF430B" w:rsidRDefault="00D01642" w:rsidP="00F43D02">
            <w:pPr>
              <w:pStyle w:val="a7"/>
              <w:tabs>
                <w:tab w:val="left" w:pos="567"/>
              </w:tabs>
              <w:rPr>
                <w:rFonts w:ascii="Times New Roman" w:hAnsi="Times New Roman"/>
                <w:szCs w:val="24"/>
              </w:rPr>
            </w:pPr>
          </w:p>
        </w:tc>
        <w:tc>
          <w:tcPr>
            <w:tcW w:w="2825" w:type="dxa"/>
          </w:tcPr>
          <w:p w14:paraId="6CB5C57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14665C33"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35EBD9E2"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3412864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5B5F6B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0C752D3" w14:textId="77777777" w:rsidR="00D01642" w:rsidRPr="00FF430B" w:rsidRDefault="00D01642" w:rsidP="00F43D02">
            <w:pPr>
              <w:pStyle w:val="a7"/>
              <w:tabs>
                <w:tab w:val="left" w:pos="567"/>
              </w:tabs>
              <w:rPr>
                <w:rFonts w:ascii="Times New Roman" w:hAnsi="Times New Roman"/>
                <w:szCs w:val="24"/>
              </w:rPr>
            </w:pPr>
          </w:p>
        </w:tc>
        <w:tc>
          <w:tcPr>
            <w:tcW w:w="1035" w:type="dxa"/>
          </w:tcPr>
          <w:p w14:paraId="29C16243" w14:textId="77777777" w:rsidR="00D01642" w:rsidRPr="00FF430B" w:rsidRDefault="00D01642" w:rsidP="00F43D02">
            <w:pPr>
              <w:pStyle w:val="a7"/>
              <w:tabs>
                <w:tab w:val="left" w:pos="567"/>
              </w:tabs>
              <w:rPr>
                <w:rFonts w:ascii="Times New Roman" w:hAnsi="Times New Roman"/>
                <w:szCs w:val="24"/>
              </w:rPr>
            </w:pPr>
          </w:p>
        </w:tc>
        <w:tc>
          <w:tcPr>
            <w:tcW w:w="1215" w:type="dxa"/>
          </w:tcPr>
          <w:p w14:paraId="7AE376AF"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034D09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D6B3813" w14:textId="77777777" w:rsidR="00D01642" w:rsidRPr="00FF430B" w:rsidRDefault="00D01642" w:rsidP="00F43D02">
            <w:pPr>
              <w:pStyle w:val="a7"/>
              <w:tabs>
                <w:tab w:val="left" w:pos="567"/>
              </w:tabs>
              <w:rPr>
                <w:rFonts w:ascii="Times New Roman" w:hAnsi="Times New Roman"/>
                <w:szCs w:val="24"/>
              </w:rPr>
            </w:pPr>
          </w:p>
        </w:tc>
        <w:tc>
          <w:tcPr>
            <w:tcW w:w="1245" w:type="dxa"/>
          </w:tcPr>
          <w:p w14:paraId="55530DF7"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D24945" w14:textId="77777777" w:rsidTr="00233538">
        <w:trPr>
          <w:cantSplit/>
          <w:trHeight w:val="1593"/>
        </w:trPr>
        <w:tc>
          <w:tcPr>
            <w:tcW w:w="709" w:type="dxa"/>
          </w:tcPr>
          <w:p w14:paraId="65FE83A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700D568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4ABDC0C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6C9A5C3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8D007A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FC2D767" w14:textId="77777777" w:rsidR="00D01642" w:rsidRPr="00FF430B" w:rsidRDefault="00D01642" w:rsidP="00F43D02">
            <w:pPr>
              <w:pStyle w:val="a7"/>
              <w:tabs>
                <w:tab w:val="left" w:pos="567"/>
              </w:tabs>
              <w:rPr>
                <w:rFonts w:ascii="Times New Roman" w:hAnsi="Times New Roman"/>
                <w:szCs w:val="24"/>
              </w:rPr>
            </w:pPr>
          </w:p>
        </w:tc>
        <w:tc>
          <w:tcPr>
            <w:tcW w:w="1035" w:type="dxa"/>
          </w:tcPr>
          <w:p w14:paraId="50CE71BE" w14:textId="77777777" w:rsidR="00D01642" w:rsidRPr="00FF430B" w:rsidRDefault="00D01642" w:rsidP="00F43D02">
            <w:pPr>
              <w:pStyle w:val="a7"/>
              <w:tabs>
                <w:tab w:val="left" w:pos="567"/>
              </w:tabs>
              <w:rPr>
                <w:rFonts w:ascii="Times New Roman" w:hAnsi="Times New Roman"/>
                <w:szCs w:val="24"/>
              </w:rPr>
            </w:pPr>
          </w:p>
        </w:tc>
        <w:tc>
          <w:tcPr>
            <w:tcW w:w="1215" w:type="dxa"/>
          </w:tcPr>
          <w:p w14:paraId="1AEE725F"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8A6730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4972563" w14:textId="77777777" w:rsidR="00D01642" w:rsidRPr="00FF430B" w:rsidRDefault="00D01642" w:rsidP="00F43D02">
            <w:pPr>
              <w:pStyle w:val="a7"/>
              <w:tabs>
                <w:tab w:val="left" w:pos="567"/>
              </w:tabs>
              <w:rPr>
                <w:rFonts w:ascii="Times New Roman" w:hAnsi="Times New Roman"/>
                <w:szCs w:val="24"/>
              </w:rPr>
            </w:pPr>
          </w:p>
        </w:tc>
        <w:tc>
          <w:tcPr>
            <w:tcW w:w="1245" w:type="dxa"/>
          </w:tcPr>
          <w:p w14:paraId="25822500" w14:textId="77777777" w:rsidR="00D01642" w:rsidRPr="00FF430B" w:rsidRDefault="00D01642" w:rsidP="00F43D02">
            <w:pPr>
              <w:pStyle w:val="a7"/>
              <w:tabs>
                <w:tab w:val="left" w:pos="567"/>
              </w:tabs>
              <w:rPr>
                <w:rFonts w:ascii="Times New Roman" w:hAnsi="Times New Roman"/>
                <w:szCs w:val="24"/>
              </w:rPr>
            </w:pPr>
          </w:p>
        </w:tc>
      </w:tr>
    </w:tbl>
    <w:p w14:paraId="7A518E7D" w14:textId="77777777" w:rsidR="003207B4" w:rsidRPr="00FF430B" w:rsidRDefault="003207B4" w:rsidP="00F43D02">
      <w:pPr>
        <w:jc w:val="both"/>
        <w:rPr>
          <w:rFonts w:eastAsia="PMingLiU"/>
          <w:lang w:eastAsia="zh-CN"/>
        </w:rPr>
      </w:pPr>
    </w:p>
    <w:p w14:paraId="25D45AFB"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5EB3158A"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174E3E7B"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BFA503"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62A43FF"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7E7F7AA7" w14:textId="77777777" w:rsidR="003B4ACE" w:rsidRPr="00FF430B" w:rsidRDefault="003B4ACE" w:rsidP="00196AB4">
      <w:pPr>
        <w:pStyle w:val="Style3"/>
        <w:tabs>
          <w:tab w:val="left" w:pos="567"/>
        </w:tabs>
        <w:ind w:left="0" w:firstLine="0"/>
        <w:rPr>
          <w:rFonts w:eastAsia="PMingLiU"/>
          <w:lang w:eastAsia="zh-CN"/>
        </w:rPr>
      </w:pPr>
    </w:p>
    <w:p w14:paraId="7B9163E2" w14:textId="77777777" w:rsidR="008B330F" w:rsidRPr="00FF430B" w:rsidRDefault="008B330F" w:rsidP="00196AB4">
      <w:pPr>
        <w:pStyle w:val="Style3"/>
        <w:tabs>
          <w:tab w:val="left" w:pos="567"/>
        </w:tabs>
        <w:ind w:left="0" w:firstLine="0"/>
        <w:rPr>
          <w:rFonts w:eastAsia="PMingLiU"/>
          <w:lang w:eastAsia="zh-CN"/>
        </w:rPr>
      </w:pPr>
    </w:p>
    <w:p w14:paraId="13B1C1D3" w14:textId="77777777" w:rsidR="008B330F" w:rsidRPr="00FF430B" w:rsidRDefault="008B330F" w:rsidP="00196AB4">
      <w:pPr>
        <w:pStyle w:val="Style3"/>
        <w:tabs>
          <w:tab w:val="left" w:pos="567"/>
        </w:tabs>
        <w:ind w:left="0" w:firstLine="0"/>
        <w:rPr>
          <w:rFonts w:eastAsia="PMingLiU"/>
          <w:lang w:eastAsia="zh-CN"/>
        </w:rPr>
      </w:pPr>
    </w:p>
    <w:p w14:paraId="256584B6" w14:textId="77777777" w:rsidR="00B65C93" w:rsidRPr="00FF430B" w:rsidRDefault="00B65C93" w:rsidP="00196AB4">
      <w:pPr>
        <w:pStyle w:val="Style3"/>
        <w:tabs>
          <w:tab w:val="left" w:pos="567"/>
        </w:tabs>
        <w:ind w:left="0" w:firstLine="0"/>
        <w:rPr>
          <w:rFonts w:eastAsia="PMingLiU"/>
          <w:lang w:eastAsia="zh-CN"/>
        </w:rPr>
      </w:pPr>
    </w:p>
    <w:p w14:paraId="42A0F16A" w14:textId="77777777" w:rsidR="00B65C93" w:rsidRPr="00FF430B" w:rsidRDefault="00B65C93" w:rsidP="00196AB4">
      <w:pPr>
        <w:pStyle w:val="Style3"/>
        <w:tabs>
          <w:tab w:val="left" w:pos="567"/>
        </w:tabs>
        <w:ind w:left="0" w:firstLine="0"/>
        <w:rPr>
          <w:rFonts w:eastAsia="PMingLiU"/>
          <w:lang w:eastAsia="zh-CN"/>
        </w:rPr>
      </w:pPr>
    </w:p>
    <w:p w14:paraId="335A4B4C" w14:textId="77777777" w:rsidR="00B65C93" w:rsidRPr="00FF430B" w:rsidRDefault="00B65C93" w:rsidP="00196AB4">
      <w:pPr>
        <w:pStyle w:val="Style3"/>
        <w:tabs>
          <w:tab w:val="left" w:pos="567"/>
        </w:tabs>
        <w:ind w:left="0" w:firstLine="0"/>
        <w:rPr>
          <w:rFonts w:eastAsia="PMingLiU"/>
          <w:lang w:eastAsia="zh-CN"/>
        </w:rPr>
      </w:pPr>
    </w:p>
    <w:p w14:paraId="2A0769A5" w14:textId="77777777" w:rsidR="00B65C93" w:rsidRPr="00FF430B" w:rsidRDefault="00B65C93" w:rsidP="00196AB4">
      <w:pPr>
        <w:pStyle w:val="Style3"/>
        <w:tabs>
          <w:tab w:val="left" w:pos="567"/>
        </w:tabs>
        <w:ind w:left="0" w:firstLine="0"/>
        <w:rPr>
          <w:rFonts w:eastAsia="PMingLiU"/>
          <w:lang w:eastAsia="zh-CN"/>
        </w:rPr>
      </w:pPr>
    </w:p>
    <w:p w14:paraId="796C99E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5659579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C82DF1A" w14:textId="77777777" w:rsidR="00BA7FF4" w:rsidRPr="00FF430B" w:rsidRDefault="00BA7FF4" w:rsidP="00BA7FF4">
      <w:pPr>
        <w:jc w:val="right"/>
        <w:rPr>
          <w:noProof w:val="0"/>
        </w:rPr>
      </w:pPr>
      <w:r w:rsidRPr="00FF430B">
        <w:rPr>
          <w:noProof w:val="0"/>
        </w:rPr>
        <w:t>din “____” ________ 20___</w:t>
      </w:r>
    </w:p>
    <w:bookmarkEnd w:id="50"/>
    <w:p w14:paraId="03B5C3B6" w14:textId="77777777" w:rsidR="002242A0" w:rsidRPr="00FF430B" w:rsidRDefault="002242A0" w:rsidP="00773FE9">
      <w:pPr>
        <w:rPr>
          <w:rFonts w:eastAsia="PMingLiU"/>
          <w:b/>
          <w:lang w:eastAsia="zh-CN"/>
        </w:rPr>
      </w:pPr>
    </w:p>
    <w:p w14:paraId="6F21D9BB"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00AAD91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55802E1" w14:textId="77777777" w:rsidR="00FB2FFC" w:rsidRPr="00FF430B" w:rsidRDefault="00FB2FFC">
      <w:pPr>
        <w:pStyle w:val="a7"/>
        <w:tabs>
          <w:tab w:val="left" w:pos="567"/>
        </w:tabs>
        <w:jc w:val="center"/>
        <w:rPr>
          <w:rFonts w:ascii="Times New Roman" w:hAnsi="Times New Roman"/>
          <w:b/>
          <w:szCs w:val="24"/>
        </w:rPr>
      </w:pPr>
    </w:p>
    <w:p w14:paraId="0C73475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D83715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69ED07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45AFF81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ACE41B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5BAA58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46DD6F0"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4DB57F5"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6DCA1044"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7BDEFEBB"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4DF39D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2BB4C0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6601DE8"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06808D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228562F"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07F0B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4E4B3A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4CDBE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402C58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95FF2CE"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0F295D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456C0EA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5D7A446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69EFE4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0C8EDCD7" w14:textId="77777777" w:rsidR="0019071C" w:rsidRPr="00FF430B" w:rsidRDefault="0019071C" w:rsidP="00773FE9">
      <w:pPr>
        <w:rPr>
          <w:rFonts w:eastAsia="MS Mincho"/>
          <w:lang w:eastAsia="zh-CN"/>
        </w:rPr>
      </w:pPr>
    </w:p>
    <w:p w14:paraId="5FBAEA29"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0B620B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61266C0"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AFC8BC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58BE5DB"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2FDC6BF" w14:textId="77777777" w:rsidR="009A7C84" w:rsidRPr="00FF430B" w:rsidRDefault="009A7C84" w:rsidP="009A7C84">
      <w:pPr>
        <w:spacing w:after="200" w:line="276" w:lineRule="auto"/>
        <w:rPr>
          <w:rFonts w:eastAsia="PMingLiU"/>
          <w:lang w:eastAsia="zh-CN"/>
        </w:rPr>
      </w:pPr>
      <w:bookmarkStart w:id="51" w:name="_Toc449692109"/>
    </w:p>
    <w:p w14:paraId="4CBE4C1A" w14:textId="77777777" w:rsidR="002D6E71" w:rsidRPr="00FF430B" w:rsidRDefault="002D6E71" w:rsidP="009A7C84">
      <w:pPr>
        <w:jc w:val="center"/>
        <w:rPr>
          <w:rFonts w:eastAsia="PMingLiU"/>
          <w:b/>
          <w:lang w:eastAsia="zh-CN"/>
        </w:rPr>
      </w:pPr>
    </w:p>
    <w:p w14:paraId="3B7A5C8F" w14:textId="77777777" w:rsidR="002D6E71" w:rsidRPr="00FF430B" w:rsidRDefault="002D6E71" w:rsidP="009A7C84">
      <w:pPr>
        <w:jc w:val="center"/>
        <w:rPr>
          <w:rFonts w:eastAsia="PMingLiU"/>
          <w:b/>
          <w:lang w:eastAsia="zh-CN"/>
        </w:rPr>
      </w:pPr>
    </w:p>
    <w:p w14:paraId="603DAEFE" w14:textId="77777777" w:rsidR="002D6E71" w:rsidRPr="00FF430B" w:rsidRDefault="002D6E71" w:rsidP="009A7C84">
      <w:pPr>
        <w:jc w:val="center"/>
        <w:rPr>
          <w:rFonts w:eastAsia="PMingLiU"/>
          <w:b/>
          <w:lang w:eastAsia="zh-CN"/>
        </w:rPr>
      </w:pPr>
    </w:p>
    <w:p w14:paraId="396F2655" w14:textId="77777777" w:rsidR="002D6E71" w:rsidRPr="00FF430B" w:rsidRDefault="002D6E71" w:rsidP="009A7C84">
      <w:pPr>
        <w:jc w:val="center"/>
        <w:rPr>
          <w:rFonts w:eastAsia="PMingLiU"/>
          <w:b/>
          <w:lang w:eastAsia="zh-CN"/>
        </w:rPr>
      </w:pPr>
    </w:p>
    <w:p w14:paraId="781E5F78" w14:textId="77777777" w:rsidR="002D6E71" w:rsidRPr="00FF430B" w:rsidRDefault="002D6E71" w:rsidP="009A7C84">
      <w:pPr>
        <w:jc w:val="center"/>
        <w:rPr>
          <w:rFonts w:eastAsia="PMingLiU"/>
          <w:b/>
          <w:lang w:eastAsia="zh-CN"/>
        </w:rPr>
      </w:pPr>
    </w:p>
    <w:p w14:paraId="40418192" w14:textId="77777777" w:rsidR="002D6E71" w:rsidRPr="00FF430B" w:rsidRDefault="002D6E71" w:rsidP="009A7C84">
      <w:pPr>
        <w:jc w:val="center"/>
        <w:rPr>
          <w:rFonts w:eastAsia="PMingLiU"/>
          <w:b/>
          <w:lang w:eastAsia="zh-CN"/>
        </w:rPr>
      </w:pPr>
    </w:p>
    <w:p w14:paraId="2C1484FF" w14:textId="77777777" w:rsidR="00EF4276" w:rsidRPr="00FF430B" w:rsidRDefault="00EF4276" w:rsidP="009A7C84">
      <w:pPr>
        <w:jc w:val="center"/>
        <w:rPr>
          <w:rFonts w:eastAsia="PMingLiU"/>
          <w:b/>
          <w:lang w:eastAsia="zh-CN"/>
        </w:rPr>
      </w:pPr>
    </w:p>
    <w:p w14:paraId="2A3F0500" w14:textId="77777777" w:rsidR="00EF4276" w:rsidRPr="00FF430B" w:rsidRDefault="00EF4276" w:rsidP="009A7C84">
      <w:pPr>
        <w:jc w:val="center"/>
        <w:rPr>
          <w:rFonts w:eastAsia="PMingLiU"/>
          <w:b/>
          <w:lang w:eastAsia="zh-CN"/>
        </w:rPr>
      </w:pPr>
    </w:p>
    <w:p w14:paraId="4EAFAD16" w14:textId="77777777" w:rsidR="0019071C" w:rsidRPr="00FF430B" w:rsidRDefault="0019071C" w:rsidP="009A7C84">
      <w:pPr>
        <w:jc w:val="center"/>
        <w:rPr>
          <w:rFonts w:eastAsia="PMingLiU"/>
          <w:b/>
          <w:lang w:eastAsia="zh-CN"/>
        </w:rPr>
      </w:pPr>
    </w:p>
    <w:p w14:paraId="449007E6" w14:textId="77777777" w:rsidR="0019071C" w:rsidRPr="00FF430B" w:rsidRDefault="0019071C" w:rsidP="009A7C84">
      <w:pPr>
        <w:jc w:val="center"/>
        <w:rPr>
          <w:rFonts w:eastAsia="PMingLiU"/>
          <w:b/>
          <w:lang w:eastAsia="zh-CN"/>
        </w:rPr>
      </w:pPr>
    </w:p>
    <w:p w14:paraId="648BD367" w14:textId="77777777" w:rsidR="002D6E71" w:rsidRPr="00FF430B" w:rsidRDefault="002D6E71" w:rsidP="009A7C84">
      <w:pPr>
        <w:jc w:val="center"/>
        <w:rPr>
          <w:rFonts w:eastAsia="PMingLiU"/>
          <w:b/>
          <w:lang w:eastAsia="zh-CN"/>
        </w:rPr>
      </w:pPr>
    </w:p>
    <w:p w14:paraId="6339EFE1" w14:textId="77777777" w:rsidR="002D6E71" w:rsidRPr="00FF430B" w:rsidRDefault="002D6E71" w:rsidP="009A7C84">
      <w:pPr>
        <w:jc w:val="center"/>
        <w:rPr>
          <w:rFonts w:eastAsia="PMingLiU"/>
          <w:b/>
          <w:lang w:eastAsia="zh-CN"/>
        </w:rPr>
      </w:pPr>
    </w:p>
    <w:p w14:paraId="40B4864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6890D93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EAEBE1" w14:textId="77777777" w:rsidR="00BA7FF4" w:rsidRPr="00FF430B" w:rsidRDefault="00BA7FF4" w:rsidP="00BA7FF4">
      <w:pPr>
        <w:jc w:val="right"/>
        <w:rPr>
          <w:noProof w:val="0"/>
        </w:rPr>
      </w:pPr>
      <w:r w:rsidRPr="00FF430B">
        <w:rPr>
          <w:noProof w:val="0"/>
        </w:rPr>
        <w:t>din “____” ________ 20___</w:t>
      </w:r>
    </w:p>
    <w:p w14:paraId="2A67CDBD" w14:textId="77777777" w:rsidR="002D6E71" w:rsidRPr="00FF430B" w:rsidRDefault="002D6E71" w:rsidP="009A7C84">
      <w:pPr>
        <w:jc w:val="center"/>
        <w:rPr>
          <w:rFonts w:eastAsia="PMingLiU"/>
          <w:b/>
          <w:lang w:eastAsia="zh-CN"/>
        </w:rPr>
      </w:pPr>
    </w:p>
    <w:p w14:paraId="6B4C8B92" w14:textId="77777777" w:rsidR="002D6E71" w:rsidRPr="00FF430B" w:rsidRDefault="002D6E71" w:rsidP="009A7C84">
      <w:pPr>
        <w:jc w:val="center"/>
        <w:rPr>
          <w:rFonts w:eastAsia="PMingLiU"/>
          <w:b/>
          <w:lang w:eastAsia="zh-CN"/>
        </w:rPr>
      </w:pPr>
    </w:p>
    <w:bookmarkEnd w:id="51"/>
    <w:p w14:paraId="72935DEA" w14:textId="77777777" w:rsidR="00B14173" w:rsidRPr="00FF430B" w:rsidRDefault="00B14173" w:rsidP="009A7C84">
      <w:pPr>
        <w:jc w:val="center"/>
        <w:rPr>
          <w:b/>
        </w:rPr>
      </w:pPr>
    </w:p>
    <w:p w14:paraId="1A86E035"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3541105"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B1DB66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6D011BF"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DEB28C5" w14:textId="77777777" w:rsidR="00AA1372" w:rsidRPr="00FF430B" w:rsidRDefault="00A227F2" w:rsidP="00196AB4">
            <w:pPr>
              <w:jc w:val="center"/>
              <w:rPr>
                <w:b/>
                <w:bCs/>
              </w:rPr>
            </w:pPr>
            <w:r w:rsidRPr="00FF430B">
              <w:rPr>
                <w:b/>
                <w:bCs/>
              </w:rPr>
              <w:t>Nr</w:t>
            </w:r>
          </w:p>
          <w:p w14:paraId="1187CC82"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1BD60E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93A86C7"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555187D6"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3D50D36"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F689CB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B5213D8"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5B21A3C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745A2C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58296B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DDBDB7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67E616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6BA71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1F56B0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F16DCCD" w14:textId="77777777" w:rsidR="00AA1372" w:rsidRPr="00FF430B" w:rsidRDefault="00A227F2" w:rsidP="00196AB4">
            <w:pPr>
              <w:jc w:val="center"/>
            </w:pPr>
            <w:r w:rsidRPr="00FF430B">
              <w:t> </w:t>
            </w:r>
          </w:p>
        </w:tc>
      </w:tr>
      <w:tr w:rsidR="00AA1372" w:rsidRPr="00EC30C2" w14:paraId="7B04F45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494D426"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C9B7AE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3C6427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7EF92B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CDC29A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36EE3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75CB7D3" w14:textId="77777777" w:rsidR="00AA1372" w:rsidRPr="00FF430B" w:rsidRDefault="00A227F2" w:rsidP="00196AB4">
            <w:pPr>
              <w:jc w:val="center"/>
            </w:pPr>
            <w:r w:rsidRPr="00FF430B">
              <w:t> </w:t>
            </w:r>
          </w:p>
        </w:tc>
      </w:tr>
      <w:tr w:rsidR="00AA1372" w:rsidRPr="00EC30C2" w14:paraId="697AE22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81D9907"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72844DA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8A4BF2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346758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1718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E20489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78EB9CD" w14:textId="77777777" w:rsidR="00AA1372" w:rsidRPr="00FF430B" w:rsidRDefault="00A227F2" w:rsidP="00196AB4">
            <w:pPr>
              <w:jc w:val="center"/>
            </w:pPr>
            <w:r w:rsidRPr="00FF430B">
              <w:t> </w:t>
            </w:r>
          </w:p>
        </w:tc>
      </w:tr>
    </w:tbl>
    <w:p w14:paraId="2A422B70" w14:textId="77777777" w:rsidR="00AB1EC3" w:rsidRPr="00FF430B" w:rsidRDefault="00AB1EC3" w:rsidP="009A7C84">
      <w:pPr>
        <w:jc w:val="both"/>
      </w:pPr>
    </w:p>
    <w:p w14:paraId="47892F8B"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4F1C8C0" w14:textId="77777777" w:rsidR="00AB1EC3" w:rsidRPr="00FF430B" w:rsidRDefault="00AB1EC3" w:rsidP="00196AB4">
      <w:pPr>
        <w:jc w:val="both"/>
        <w:rPr>
          <w:rFonts w:eastAsia="PMingLiU"/>
          <w:lang w:eastAsia="zh-CN"/>
        </w:rPr>
      </w:pPr>
    </w:p>
    <w:p w14:paraId="7AAF651C"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5C6CAA6"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659164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2B95333"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AB9B374" w14:textId="77777777" w:rsidR="00284ED0" w:rsidRPr="00FF430B" w:rsidRDefault="00284ED0" w:rsidP="00284ED0">
      <w:pPr>
        <w:spacing w:after="200" w:line="276" w:lineRule="auto"/>
        <w:rPr>
          <w:rFonts w:eastAsia="PMingLiU"/>
          <w:lang w:eastAsia="zh-CN"/>
        </w:rPr>
      </w:pPr>
      <w:bookmarkStart w:id="52" w:name="_Toc449692110"/>
    </w:p>
    <w:p w14:paraId="21264082" w14:textId="77777777" w:rsidR="002D6E71" w:rsidRPr="00FF430B" w:rsidRDefault="002D6E71" w:rsidP="00284ED0">
      <w:pPr>
        <w:spacing w:line="276" w:lineRule="auto"/>
        <w:jc w:val="center"/>
        <w:rPr>
          <w:rFonts w:eastAsia="PMingLiU"/>
          <w:b/>
          <w:lang w:eastAsia="zh-CN"/>
        </w:rPr>
      </w:pPr>
    </w:p>
    <w:p w14:paraId="53858D1F" w14:textId="77777777" w:rsidR="002D6E71" w:rsidRPr="00FF430B" w:rsidRDefault="002D6E71" w:rsidP="00284ED0">
      <w:pPr>
        <w:spacing w:line="276" w:lineRule="auto"/>
        <w:jc w:val="center"/>
        <w:rPr>
          <w:rFonts w:eastAsia="PMingLiU"/>
          <w:b/>
          <w:lang w:eastAsia="zh-CN"/>
        </w:rPr>
      </w:pPr>
    </w:p>
    <w:p w14:paraId="4583CC8E" w14:textId="77777777" w:rsidR="002D6E71" w:rsidRPr="00FF430B" w:rsidRDefault="002D6E71" w:rsidP="00284ED0">
      <w:pPr>
        <w:spacing w:line="276" w:lineRule="auto"/>
        <w:jc w:val="center"/>
        <w:rPr>
          <w:rFonts w:eastAsia="PMingLiU"/>
          <w:b/>
          <w:lang w:eastAsia="zh-CN"/>
        </w:rPr>
      </w:pPr>
    </w:p>
    <w:p w14:paraId="6C4B4BCF" w14:textId="77777777" w:rsidR="002D6E71" w:rsidRPr="00FF430B" w:rsidRDefault="002D6E71" w:rsidP="00284ED0">
      <w:pPr>
        <w:spacing w:line="276" w:lineRule="auto"/>
        <w:jc w:val="center"/>
        <w:rPr>
          <w:rFonts w:eastAsia="PMingLiU"/>
          <w:b/>
          <w:lang w:eastAsia="zh-CN"/>
        </w:rPr>
      </w:pPr>
    </w:p>
    <w:p w14:paraId="1FA83771" w14:textId="77777777" w:rsidR="002D6E71" w:rsidRPr="00FF430B" w:rsidRDefault="002D6E71" w:rsidP="00284ED0">
      <w:pPr>
        <w:spacing w:line="276" w:lineRule="auto"/>
        <w:jc w:val="center"/>
        <w:rPr>
          <w:rFonts w:eastAsia="PMingLiU"/>
          <w:b/>
          <w:lang w:eastAsia="zh-CN"/>
        </w:rPr>
      </w:pPr>
    </w:p>
    <w:p w14:paraId="1363AB9E" w14:textId="77777777" w:rsidR="002D6E71" w:rsidRPr="00FF430B" w:rsidRDefault="002D6E71" w:rsidP="00284ED0">
      <w:pPr>
        <w:spacing w:line="276" w:lineRule="auto"/>
        <w:jc w:val="center"/>
        <w:rPr>
          <w:rFonts w:eastAsia="PMingLiU"/>
          <w:b/>
          <w:lang w:eastAsia="zh-CN"/>
        </w:rPr>
      </w:pPr>
    </w:p>
    <w:p w14:paraId="71BB7D66" w14:textId="77777777" w:rsidR="002D6E71" w:rsidRPr="00FF430B" w:rsidRDefault="002D6E71" w:rsidP="00284ED0">
      <w:pPr>
        <w:spacing w:line="276" w:lineRule="auto"/>
        <w:jc w:val="center"/>
        <w:rPr>
          <w:rFonts w:eastAsia="PMingLiU"/>
          <w:b/>
          <w:lang w:eastAsia="zh-CN"/>
        </w:rPr>
      </w:pPr>
    </w:p>
    <w:p w14:paraId="40C6AA51" w14:textId="77777777" w:rsidR="002D6E71" w:rsidRPr="00FF430B" w:rsidRDefault="002D6E71" w:rsidP="00284ED0">
      <w:pPr>
        <w:spacing w:line="276" w:lineRule="auto"/>
        <w:jc w:val="center"/>
        <w:rPr>
          <w:rFonts w:eastAsia="PMingLiU"/>
          <w:b/>
          <w:lang w:eastAsia="zh-CN"/>
        </w:rPr>
      </w:pPr>
    </w:p>
    <w:p w14:paraId="2080AD6F" w14:textId="77777777" w:rsidR="002D6E71" w:rsidRPr="00FF430B" w:rsidRDefault="002D6E71" w:rsidP="00284ED0">
      <w:pPr>
        <w:spacing w:line="276" w:lineRule="auto"/>
        <w:jc w:val="center"/>
        <w:rPr>
          <w:rFonts w:eastAsia="PMingLiU"/>
          <w:b/>
          <w:lang w:eastAsia="zh-CN"/>
        </w:rPr>
      </w:pPr>
    </w:p>
    <w:p w14:paraId="038A4429" w14:textId="77777777" w:rsidR="002D6E71" w:rsidRPr="00FF430B" w:rsidRDefault="002D6E71" w:rsidP="00284ED0">
      <w:pPr>
        <w:spacing w:line="276" w:lineRule="auto"/>
        <w:jc w:val="center"/>
        <w:rPr>
          <w:rFonts w:eastAsia="PMingLiU"/>
          <w:b/>
          <w:lang w:eastAsia="zh-CN"/>
        </w:rPr>
      </w:pPr>
    </w:p>
    <w:p w14:paraId="6A657B49" w14:textId="77777777" w:rsidR="002D6E71" w:rsidRPr="00FF430B" w:rsidRDefault="002D6E71" w:rsidP="00284ED0">
      <w:pPr>
        <w:spacing w:line="276" w:lineRule="auto"/>
        <w:jc w:val="center"/>
        <w:rPr>
          <w:rFonts w:eastAsia="PMingLiU"/>
          <w:b/>
          <w:lang w:eastAsia="zh-CN"/>
        </w:rPr>
      </w:pPr>
    </w:p>
    <w:p w14:paraId="523787AB" w14:textId="77777777" w:rsidR="002D6E71" w:rsidRPr="00FF430B" w:rsidRDefault="002D6E71" w:rsidP="00284ED0">
      <w:pPr>
        <w:spacing w:line="276" w:lineRule="auto"/>
        <w:jc w:val="center"/>
        <w:rPr>
          <w:rFonts w:eastAsia="PMingLiU"/>
          <w:b/>
          <w:lang w:eastAsia="zh-CN"/>
        </w:rPr>
      </w:pPr>
    </w:p>
    <w:p w14:paraId="375C9765" w14:textId="77777777" w:rsidR="002D6E71" w:rsidRPr="00FF430B" w:rsidRDefault="002D6E71" w:rsidP="00284ED0">
      <w:pPr>
        <w:spacing w:line="276" w:lineRule="auto"/>
        <w:jc w:val="center"/>
        <w:rPr>
          <w:rFonts w:eastAsia="PMingLiU"/>
          <w:b/>
          <w:lang w:eastAsia="zh-CN"/>
        </w:rPr>
      </w:pPr>
    </w:p>
    <w:p w14:paraId="7628C339" w14:textId="77777777" w:rsidR="002D6E71" w:rsidRPr="00FF430B" w:rsidRDefault="002D6E71" w:rsidP="00284ED0">
      <w:pPr>
        <w:spacing w:line="276" w:lineRule="auto"/>
        <w:jc w:val="center"/>
        <w:rPr>
          <w:rFonts w:eastAsia="PMingLiU"/>
          <w:b/>
          <w:lang w:eastAsia="zh-CN"/>
        </w:rPr>
      </w:pPr>
    </w:p>
    <w:p w14:paraId="14D65121" w14:textId="77777777" w:rsidR="002D6E71" w:rsidRPr="00FF430B" w:rsidRDefault="002D6E71" w:rsidP="00284ED0">
      <w:pPr>
        <w:spacing w:line="276" w:lineRule="auto"/>
        <w:jc w:val="center"/>
        <w:rPr>
          <w:rFonts w:eastAsia="PMingLiU"/>
          <w:b/>
          <w:lang w:eastAsia="zh-CN"/>
        </w:rPr>
      </w:pPr>
    </w:p>
    <w:p w14:paraId="7CF3165B" w14:textId="77777777" w:rsidR="002D6E71" w:rsidRPr="00FF430B" w:rsidRDefault="002D6E71" w:rsidP="00284ED0">
      <w:pPr>
        <w:spacing w:line="276" w:lineRule="auto"/>
        <w:jc w:val="center"/>
        <w:rPr>
          <w:rFonts w:eastAsia="PMingLiU"/>
          <w:b/>
          <w:lang w:eastAsia="zh-CN"/>
        </w:rPr>
      </w:pPr>
    </w:p>
    <w:p w14:paraId="14ADAA2E" w14:textId="77777777" w:rsidR="002D6E71" w:rsidRPr="00FF430B" w:rsidRDefault="002D6E71" w:rsidP="00284ED0">
      <w:pPr>
        <w:spacing w:line="276" w:lineRule="auto"/>
        <w:jc w:val="center"/>
        <w:rPr>
          <w:rFonts w:eastAsia="PMingLiU"/>
          <w:b/>
          <w:lang w:eastAsia="zh-CN"/>
        </w:rPr>
      </w:pPr>
    </w:p>
    <w:p w14:paraId="656669C5" w14:textId="77777777" w:rsidR="002D6E71" w:rsidRPr="00FF430B" w:rsidRDefault="002D6E71" w:rsidP="00284ED0">
      <w:pPr>
        <w:spacing w:line="276" w:lineRule="auto"/>
        <w:jc w:val="center"/>
        <w:rPr>
          <w:rFonts w:eastAsia="PMingLiU"/>
          <w:b/>
          <w:lang w:eastAsia="zh-CN"/>
        </w:rPr>
      </w:pPr>
    </w:p>
    <w:p w14:paraId="24F49A36" w14:textId="77777777" w:rsidR="002D6E71" w:rsidRPr="00FF430B" w:rsidRDefault="002D6E71" w:rsidP="00284ED0">
      <w:pPr>
        <w:spacing w:line="276" w:lineRule="auto"/>
        <w:jc w:val="center"/>
        <w:rPr>
          <w:rFonts w:eastAsia="PMingLiU"/>
          <w:b/>
          <w:lang w:eastAsia="zh-CN"/>
        </w:rPr>
      </w:pPr>
    </w:p>
    <w:p w14:paraId="56CCD5D1" w14:textId="77777777" w:rsidR="002D6E71" w:rsidRPr="00FF430B" w:rsidRDefault="002D6E71" w:rsidP="00284ED0">
      <w:pPr>
        <w:spacing w:line="276" w:lineRule="auto"/>
        <w:jc w:val="center"/>
        <w:rPr>
          <w:rFonts w:eastAsia="PMingLiU"/>
          <w:b/>
          <w:lang w:eastAsia="zh-CN"/>
        </w:rPr>
      </w:pPr>
    </w:p>
    <w:p w14:paraId="0B33A8B7" w14:textId="77777777" w:rsidR="002D6E71" w:rsidRPr="00FF430B" w:rsidRDefault="002D6E71" w:rsidP="00284ED0">
      <w:pPr>
        <w:spacing w:line="276" w:lineRule="auto"/>
        <w:jc w:val="center"/>
        <w:rPr>
          <w:rFonts w:eastAsia="PMingLiU"/>
          <w:b/>
          <w:lang w:eastAsia="zh-CN"/>
        </w:rPr>
      </w:pPr>
    </w:p>
    <w:p w14:paraId="57DC3CA3" w14:textId="77777777" w:rsidR="002D6E71" w:rsidRPr="00FF430B" w:rsidRDefault="002D6E71" w:rsidP="00284ED0">
      <w:pPr>
        <w:spacing w:line="276" w:lineRule="auto"/>
        <w:jc w:val="center"/>
        <w:rPr>
          <w:rFonts w:eastAsia="PMingLiU"/>
          <w:b/>
          <w:lang w:eastAsia="zh-CN"/>
        </w:rPr>
      </w:pPr>
    </w:p>
    <w:p w14:paraId="370F0FFC" w14:textId="77777777" w:rsidR="002D6E71" w:rsidRPr="00FF430B" w:rsidRDefault="002D6E71" w:rsidP="00284ED0">
      <w:pPr>
        <w:spacing w:line="276" w:lineRule="auto"/>
        <w:jc w:val="center"/>
        <w:rPr>
          <w:rFonts w:eastAsia="PMingLiU"/>
          <w:b/>
          <w:lang w:eastAsia="zh-CN"/>
        </w:rPr>
      </w:pPr>
    </w:p>
    <w:p w14:paraId="57E4F70F"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5E6E35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ACB290" w14:textId="77777777" w:rsidR="00BA7FF4" w:rsidRPr="00FF430B" w:rsidRDefault="00BA7FF4" w:rsidP="00BA7FF4">
      <w:pPr>
        <w:jc w:val="right"/>
        <w:rPr>
          <w:noProof w:val="0"/>
        </w:rPr>
      </w:pPr>
      <w:r w:rsidRPr="00FF430B">
        <w:rPr>
          <w:noProof w:val="0"/>
        </w:rPr>
        <w:t>din “____” ________ 20___</w:t>
      </w:r>
    </w:p>
    <w:p w14:paraId="4D4B0100" w14:textId="77777777" w:rsidR="002D6E71" w:rsidRPr="00FF430B" w:rsidRDefault="002D6E71" w:rsidP="00284ED0">
      <w:pPr>
        <w:spacing w:line="276" w:lineRule="auto"/>
        <w:jc w:val="center"/>
        <w:rPr>
          <w:rFonts w:eastAsia="PMingLiU"/>
          <w:b/>
          <w:lang w:eastAsia="zh-CN"/>
        </w:rPr>
      </w:pPr>
    </w:p>
    <w:p w14:paraId="517229CD" w14:textId="77777777" w:rsidR="002D6E71" w:rsidRPr="00FF430B" w:rsidRDefault="002D6E71" w:rsidP="00284ED0">
      <w:pPr>
        <w:spacing w:line="276" w:lineRule="auto"/>
        <w:jc w:val="center"/>
        <w:rPr>
          <w:rFonts w:eastAsia="PMingLiU"/>
          <w:b/>
          <w:lang w:eastAsia="zh-CN"/>
        </w:rPr>
      </w:pPr>
    </w:p>
    <w:bookmarkEnd w:id="52"/>
    <w:p w14:paraId="23BA7E48" w14:textId="77777777" w:rsidR="00B14173" w:rsidRPr="00FF430B" w:rsidRDefault="00B14173" w:rsidP="00284ED0">
      <w:pPr>
        <w:spacing w:line="276" w:lineRule="auto"/>
        <w:jc w:val="center"/>
        <w:rPr>
          <w:rFonts w:eastAsia="PMingLiU"/>
          <w:b/>
          <w:noProof w:val="0"/>
          <w:lang w:eastAsia="zh-CN"/>
        </w:rPr>
      </w:pPr>
    </w:p>
    <w:p w14:paraId="448B5DB5"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3196C285"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FB13304"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3F55453" w14:textId="77777777" w:rsidTr="00233538">
        <w:trPr>
          <w:trHeight w:val="700"/>
        </w:trPr>
        <w:tc>
          <w:tcPr>
            <w:tcW w:w="720" w:type="dxa"/>
          </w:tcPr>
          <w:p w14:paraId="4BFF2454" w14:textId="77777777" w:rsidR="00AA1372" w:rsidRPr="00FF430B" w:rsidRDefault="00AA1372" w:rsidP="008A6911">
            <w:pPr>
              <w:tabs>
                <w:tab w:val="left" w:pos="567"/>
                <w:tab w:val="left" w:pos="1134"/>
              </w:tabs>
              <w:ind w:left="360"/>
              <w:jc w:val="both"/>
              <w:outlineLvl w:val="0"/>
              <w:rPr>
                <w:b/>
              </w:rPr>
            </w:pPr>
          </w:p>
          <w:p w14:paraId="1621785E" w14:textId="77777777" w:rsidR="00AA1372" w:rsidRPr="00FF430B" w:rsidRDefault="00A227F2" w:rsidP="00196AB4">
            <w:pPr>
              <w:tabs>
                <w:tab w:val="left" w:pos="567"/>
              </w:tabs>
              <w:jc w:val="both"/>
              <w:rPr>
                <w:b/>
              </w:rPr>
            </w:pPr>
            <w:r w:rsidRPr="00FF430B">
              <w:rPr>
                <w:b/>
              </w:rPr>
              <w:t>Nr.</w:t>
            </w:r>
          </w:p>
          <w:p w14:paraId="1D137D6D" w14:textId="77777777" w:rsidR="00AA1372" w:rsidRPr="00FF430B" w:rsidRDefault="00A227F2" w:rsidP="00196AB4">
            <w:pPr>
              <w:tabs>
                <w:tab w:val="left" w:pos="567"/>
              </w:tabs>
              <w:jc w:val="both"/>
              <w:rPr>
                <w:b/>
              </w:rPr>
            </w:pPr>
            <w:r w:rsidRPr="00FF430B">
              <w:rPr>
                <w:b/>
              </w:rPr>
              <w:t>d/o</w:t>
            </w:r>
          </w:p>
        </w:tc>
        <w:tc>
          <w:tcPr>
            <w:tcW w:w="4680" w:type="dxa"/>
            <w:vAlign w:val="center"/>
          </w:tcPr>
          <w:p w14:paraId="0FBF78D2"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F8AC8EF" w14:textId="77777777" w:rsidR="00AA1372" w:rsidRPr="00FF430B" w:rsidRDefault="00AA1372" w:rsidP="008A6911">
            <w:pPr>
              <w:tabs>
                <w:tab w:val="left" w:pos="567"/>
                <w:tab w:val="left" w:pos="1134"/>
              </w:tabs>
              <w:ind w:left="360"/>
              <w:jc w:val="center"/>
              <w:outlineLvl w:val="0"/>
              <w:rPr>
                <w:b/>
              </w:rPr>
            </w:pPr>
          </w:p>
          <w:p w14:paraId="4A4B5EF4" w14:textId="77777777" w:rsidR="00AA1372" w:rsidRPr="00FF430B" w:rsidRDefault="00A227F2" w:rsidP="00196AB4">
            <w:pPr>
              <w:tabs>
                <w:tab w:val="left" w:pos="567"/>
              </w:tabs>
              <w:jc w:val="center"/>
              <w:rPr>
                <w:b/>
              </w:rPr>
            </w:pPr>
            <w:r w:rsidRPr="00FF430B">
              <w:rPr>
                <w:b/>
              </w:rPr>
              <w:t>Unitatea de măsură</w:t>
            </w:r>
          </w:p>
          <w:p w14:paraId="48868038"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AF1CC6B" w14:textId="77777777" w:rsidR="00AA1372" w:rsidRPr="00FF430B" w:rsidRDefault="00AA1372" w:rsidP="008A6911">
            <w:pPr>
              <w:tabs>
                <w:tab w:val="left" w:pos="567"/>
                <w:tab w:val="left" w:pos="1134"/>
              </w:tabs>
              <w:ind w:left="360"/>
              <w:jc w:val="center"/>
              <w:outlineLvl w:val="0"/>
              <w:rPr>
                <w:b/>
              </w:rPr>
            </w:pPr>
          </w:p>
          <w:p w14:paraId="593C0A2C"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6F5F2A00" w14:textId="77777777" w:rsidR="00AA1372" w:rsidRPr="00FF430B" w:rsidRDefault="00AA1372" w:rsidP="008A6911">
            <w:pPr>
              <w:tabs>
                <w:tab w:val="left" w:pos="567"/>
                <w:tab w:val="left" w:pos="1134"/>
              </w:tabs>
              <w:ind w:left="360"/>
              <w:jc w:val="center"/>
              <w:outlineLvl w:val="0"/>
              <w:rPr>
                <w:b/>
              </w:rPr>
            </w:pPr>
          </w:p>
          <w:p w14:paraId="30DB310C"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6A5A7CB" w14:textId="77777777" w:rsidTr="00233538">
        <w:trPr>
          <w:trHeight w:val="240"/>
        </w:trPr>
        <w:tc>
          <w:tcPr>
            <w:tcW w:w="720" w:type="dxa"/>
          </w:tcPr>
          <w:p w14:paraId="55B0F27B" w14:textId="77777777" w:rsidR="00AA1372" w:rsidRPr="00FF430B" w:rsidRDefault="00D7570D" w:rsidP="00196AB4">
            <w:pPr>
              <w:tabs>
                <w:tab w:val="left" w:pos="567"/>
              </w:tabs>
              <w:jc w:val="both"/>
              <w:rPr>
                <w:b/>
              </w:rPr>
            </w:pPr>
            <w:r w:rsidRPr="00FF430B">
              <w:rPr>
                <w:b/>
              </w:rPr>
              <w:t>0</w:t>
            </w:r>
          </w:p>
        </w:tc>
        <w:tc>
          <w:tcPr>
            <w:tcW w:w="4680" w:type="dxa"/>
          </w:tcPr>
          <w:p w14:paraId="00533BF8" w14:textId="77777777" w:rsidR="00AA1372" w:rsidRPr="00FF430B" w:rsidRDefault="00D7570D" w:rsidP="00196AB4">
            <w:pPr>
              <w:tabs>
                <w:tab w:val="left" w:pos="567"/>
              </w:tabs>
              <w:jc w:val="both"/>
              <w:rPr>
                <w:b/>
              </w:rPr>
            </w:pPr>
            <w:r w:rsidRPr="00FF430B">
              <w:rPr>
                <w:b/>
              </w:rPr>
              <w:t xml:space="preserve">                             1</w:t>
            </w:r>
          </w:p>
        </w:tc>
        <w:tc>
          <w:tcPr>
            <w:tcW w:w="1260" w:type="dxa"/>
          </w:tcPr>
          <w:p w14:paraId="1430400F" w14:textId="77777777" w:rsidR="00AA1372" w:rsidRPr="00FF430B" w:rsidRDefault="0003591A" w:rsidP="00196AB4">
            <w:pPr>
              <w:tabs>
                <w:tab w:val="left" w:pos="567"/>
              </w:tabs>
              <w:jc w:val="both"/>
              <w:rPr>
                <w:b/>
              </w:rPr>
            </w:pPr>
            <w:r w:rsidRPr="00FF430B">
              <w:rPr>
                <w:b/>
              </w:rPr>
              <w:t>2</w:t>
            </w:r>
          </w:p>
        </w:tc>
        <w:tc>
          <w:tcPr>
            <w:tcW w:w="1289" w:type="dxa"/>
          </w:tcPr>
          <w:p w14:paraId="1A164450" w14:textId="77777777" w:rsidR="00AA1372" w:rsidRPr="00FF430B" w:rsidRDefault="0003591A" w:rsidP="00196AB4">
            <w:pPr>
              <w:tabs>
                <w:tab w:val="left" w:pos="567"/>
              </w:tabs>
              <w:jc w:val="both"/>
              <w:rPr>
                <w:b/>
              </w:rPr>
            </w:pPr>
            <w:r w:rsidRPr="00FF430B">
              <w:rPr>
                <w:b/>
              </w:rPr>
              <w:t>3</w:t>
            </w:r>
          </w:p>
        </w:tc>
        <w:tc>
          <w:tcPr>
            <w:tcW w:w="1544" w:type="dxa"/>
          </w:tcPr>
          <w:p w14:paraId="63477022" w14:textId="77777777" w:rsidR="00AA1372" w:rsidRPr="00FF430B" w:rsidRDefault="0003591A" w:rsidP="00196AB4">
            <w:pPr>
              <w:tabs>
                <w:tab w:val="left" w:pos="567"/>
              </w:tabs>
              <w:jc w:val="both"/>
              <w:rPr>
                <w:b/>
              </w:rPr>
            </w:pPr>
            <w:r w:rsidRPr="00FF430B">
              <w:rPr>
                <w:b/>
              </w:rPr>
              <w:t>4</w:t>
            </w:r>
          </w:p>
        </w:tc>
      </w:tr>
      <w:tr w:rsidR="00AA1372" w:rsidRPr="00EC30C2" w14:paraId="37A55B4E" w14:textId="77777777" w:rsidTr="00233538">
        <w:trPr>
          <w:trHeight w:val="240"/>
        </w:trPr>
        <w:tc>
          <w:tcPr>
            <w:tcW w:w="720" w:type="dxa"/>
          </w:tcPr>
          <w:p w14:paraId="5C22E1D3" w14:textId="77777777" w:rsidR="00AA1372" w:rsidRPr="00FF430B" w:rsidRDefault="0003591A" w:rsidP="00196AB4">
            <w:pPr>
              <w:tabs>
                <w:tab w:val="left" w:pos="567"/>
              </w:tabs>
              <w:jc w:val="both"/>
            </w:pPr>
            <w:r w:rsidRPr="00FF430B">
              <w:t>1.</w:t>
            </w:r>
          </w:p>
        </w:tc>
        <w:tc>
          <w:tcPr>
            <w:tcW w:w="4680" w:type="dxa"/>
          </w:tcPr>
          <w:p w14:paraId="413E35A4" w14:textId="77777777" w:rsidR="00AA1372" w:rsidRPr="00FF430B" w:rsidRDefault="00AA1372" w:rsidP="00196AB4">
            <w:pPr>
              <w:keepNext/>
              <w:keepLines/>
              <w:tabs>
                <w:tab w:val="left" w:pos="567"/>
              </w:tabs>
              <w:spacing w:before="200"/>
              <w:jc w:val="both"/>
              <w:outlineLvl w:val="2"/>
            </w:pPr>
          </w:p>
        </w:tc>
        <w:tc>
          <w:tcPr>
            <w:tcW w:w="1260" w:type="dxa"/>
          </w:tcPr>
          <w:p w14:paraId="0A9CB431" w14:textId="77777777" w:rsidR="00AA1372" w:rsidRPr="00FF430B" w:rsidRDefault="00AA1372" w:rsidP="00196AB4">
            <w:pPr>
              <w:keepNext/>
              <w:keepLines/>
              <w:tabs>
                <w:tab w:val="left" w:pos="567"/>
              </w:tabs>
              <w:spacing w:before="200"/>
              <w:jc w:val="both"/>
              <w:outlineLvl w:val="2"/>
            </w:pPr>
          </w:p>
        </w:tc>
        <w:tc>
          <w:tcPr>
            <w:tcW w:w="1289" w:type="dxa"/>
          </w:tcPr>
          <w:p w14:paraId="38B96696" w14:textId="77777777" w:rsidR="00AA1372" w:rsidRPr="00FF430B" w:rsidRDefault="00AA1372" w:rsidP="00196AB4">
            <w:pPr>
              <w:keepNext/>
              <w:keepLines/>
              <w:tabs>
                <w:tab w:val="left" w:pos="567"/>
              </w:tabs>
              <w:spacing w:before="200"/>
              <w:jc w:val="both"/>
              <w:outlineLvl w:val="2"/>
            </w:pPr>
          </w:p>
        </w:tc>
        <w:tc>
          <w:tcPr>
            <w:tcW w:w="1544" w:type="dxa"/>
          </w:tcPr>
          <w:p w14:paraId="3BA15778" w14:textId="77777777" w:rsidR="00AA1372" w:rsidRPr="00FF430B" w:rsidRDefault="00AA1372" w:rsidP="00196AB4">
            <w:pPr>
              <w:keepNext/>
              <w:keepLines/>
              <w:tabs>
                <w:tab w:val="left" w:pos="567"/>
              </w:tabs>
              <w:spacing w:before="200"/>
              <w:jc w:val="both"/>
              <w:outlineLvl w:val="2"/>
            </w:pPr>
          </w:p>
        </w:tc>
      </w:tr>
      <w:tr w:rsidR="00AA1372" w:rsidRPr="00EC30C2" w14:paraId="4F248787" w14:textId="77777777" w:rsidTr="00233538">
        <w:trPr>
          <w:trHeight w:val="240"/>
        </w:trPr>
        <w:tc>
          <w:tcPr>
            <w:tcW w:w="720" w:type="dxa"/>
          </w:tcPr>
          <w:p w14:paraId="5DAC8877" w14:textId="77777777" w:rsidR="00AA1372" w:rsidRPr="00FF430B" w:rsidRDefault="0003591A" w:rsidP="00196AB4">
            <w:pPr>
              <w:tabs>
                <w:tab w:val="left" w:pos="567"/>
              </w:tabs>
              <w:jc w:val="both"/>
            </w:pPr>
            <w:r w:rsidRPr="00FF430B">
              <w:t>2.</w:t>
            </w:r>
          </w:p>
        </w:tc>
        <w:tc>
          <w:tcPr>
            <w:tcW w:w="4680" w:type="dxa"/>
          </w:tcPr>
          <w:p w14:paraId="3EFC21DC" w14:textId="77777777" w:rsidR="00AA1372" w:rsidRPr="00FF430B" w:rsidRDefault="00AA1372" w:rsidP="00196AB4">
            <w:pPr>
              <w:keepNext/>
              <w:keepLines/>
              <w:tabs>
                <w:tab w:val="left" w:pos="567"/>
              </w:tabs>
              <w:spacing w:before="200"/>
              <w:jc w:val="both"/>
              <w:outlineLvl w:val="2"/>
            </w:pPr>
          </w:p>
        </w:tc>
        <w:tc>
          <w:tcPr>
            <w:tcW w:w="1260" w:type="dxa"/>
          </w:tcPr>
          <w:p w14:paraId="69ABCC96" w14:textId="77777777" w:rsidR="00AA1372" w:rsidRPr="00FF430B" w:rsidRDefault="00AA1372" w:rsidP="00196AB4">
            <w:pPr>
              <w:keepNext/>
              <w:keepLines/>
              <w:tabs>
                <w:tab w:val="left" w:pos="567"/>
              </w:tabs>
              <w:spacing w:before="200"/>
              <w:jc w:val="both"/>
              <w:outlineLvl w:val="2"/>
            </w:pPr>
          </w:p>
        </w:tc>
        <w:tc>
          <w:tcPr>
            <w:tcW w:w="1289" w:type="dxa"/>
          </w:tcPr>
          <w:p w14:paraId="7ED48442" w14:textId="77777777" w:rsidR="00AA1372" w:rsidRPr="00FF430B" w:rsidRDefault="00AA1372" w:rsidP="00196AB4">
            <w:pPr>
              <w:keepNext/>
              <w:keepLines/>
              <w:tabs>
                <w:tab w:val="left" w:pos="567"/>
              </w:tabs>
              <w:spacing w:before="200"/>
              <w:jc w:val="both"/>
              <w:outlineLvl w:val="2"/>
            </w:pPr>
          </w:p>
        </w:tc>
        <w:tc>
          <w:tcPr>
            <w:tcW w:w="1544" w:type="dxa"/>
          </w:tcPr>
          <w:p w14:paraId="39E2DC27" w14:textId="77777777" w:rsidR="00AA1372" w:rsidRPr="00FF430B" w:rsidRDefault="00AA1372" w:rsidP="00196AB4">
            <w:pPr>
              <w:keepNext/>
              <w:keepLines/>
              <w:tabs>
                <w:tab w:val="left" w:pos="567"/>
              </w:tabs>
              <w:spacing w:before="200"/>
              <w:jc w:val="both"/>
              <w:outlineLvl w:val="2"/>
            </w:pPr>
          </w:p>
        </w:tc>
      </w:tr>
      <w:tr w:rsidR="00AA1372" w:rsidRPr="00EC30C2" w14:paraId="1983C7FA" w14:textId="77777777" w:rsidTr="00233538">
        <w:trPr>
          <w:trHeight w:val="240"/>
        </w:trPr>
        <w:tc>
          <w:tcPr>
            <w:tcW w:w="720" w:type="dxa"/>
          </w:tcPr>
          <w:p w14:paraId="47702B32" w14:textId="77777777" w:rsidR="00AA1372" w:rsidRPr="00FF430B" w:rsidRDefault="0003591A" w:rsidP="00196AB4">
            <w:pPr>
              <w:tabs>
                <w:tab w:val="left" w:pos="567"/>
              </w:tabs>
              <w:jc w:val="both"/>
            </w:pPr>
            <w:r w:rsidRPr="00FF430B">
              <w:t>3.</w:t>
            </w:r>
          </w:p>
        </w:tc>
        <w:tc>
          <w:tcPr>
            <w:tcW w:w="4680" w:type="dxa"/>
          </w:tcPr>
          <w:p w14:paraId="3535FF3F" w14:textId="77777777" w:rsidR="00AA1372" w:rsidRPr="00FF430B" w:rsidRDefault="00AA1372" w:rsidP="00196AB4">
            <w:pPr>
              <w:keepNext/>
              <w:keepLines/>
              <w:tabs>
                <w:tab w:val="left" w:pos="567"/>
              </w:tabs>
              <w:spacing w:before="200"/>
              <w:jc w:val="both"/>
              <w:outlineLvl w:val="2"/>
            </w:pPr>
          </w:p>
        </w:tc>
        <w:tc>
          <w:tcPr>
            <w:tcW w:w="1260" w:type="dxa"/>
          </w:tcPr>
          <w:p w14:paraId="738DE4CE" w14:textId="77777777" w:rsidR="00AA1372" w:rsidRPr="00FF430B" w:rsidRDefault="00AA1372" w:rsidP="00196AB4">
            <w:pPr>
              <w:keepNext/>
              <w:keepLines/>
              <w:tabs>
                <w:tab w:val="left" w:pos="567"/>
              </w:tabs>
              <w:spacing w:before="200"/>
              <w:jc w:val="both"/>
              <w:outlineLvl w:val="2"/>
            </w:pPr>
          </w:p>
        </w:tc>
        <w:tc>
          <w:tcPr>
            <w:tcW w:w="1289" w:type="dxa"/>
          </w:tcPr>
          <w:p w14:paraId="258FB9A2" w14:textId="77777777" w:rsidR="00AA1372" w:rsidRPr="00FF430B" w:rsidRDefault="00AA1372" w:rsidP="00196AB4">
            <w:pPr>
              <w:keepNext/>
              <w:keepLines/>
              <w:tabs>
                <w:tab w:val="left" w:pos="567"/>
              </w:tabs>
              <w:spacing w:before="200"/>
              <w:jc w:val="both"/>
              <w:outlineLvl w:val="2"/>
            </w:pPr>
          </w:p>
        </w:tc>
        <w:tc>
          <w:tcPr>
            <w:tcW w:w="1544" w:type="dxa"/>
          </w:tcPr>
          <w:p w14:paraId="15D14D00" w14:textId="77777777" w:rsidR="00AA1372" w:rsidRPr="00FF430B" w:rsidRDefault="00AA1372" w:rsidP="00196AB4">
            <w:pPr>
              <w:keepNext/>
              <w:keepLines/>
              <w:tabs>
                <w:tab w:val="left" w:pos="567"/>
              </w:tabs>
              <w:spacing w:before="200"/>
              <w:jc w:val="both"/>
              <w:outlineLvl w:val="2"/>
            </w:pPr>
          </w:p>
        </w:tc>
      </w:tr>
      <w:tr w:rsidR="00AA1372" w:rsidRPr="00EC30C2" w14:paraId="6BF378D8" w14:textId="77777777" w:rsidTr="00233538">
        <w:trPr>
          <w:trHeight w:val="240"/>
        </w:trPr>
        <w:tc>
          <w:tcPr>
            <w:tcW w:w="720" w:type="dxa"/>
          </w:tcPr>
          <w:p w14:paraId="6F9B8687" w14:textId="77777777" w:rsidR="00AA1372" w:rsidRPr="00FF430B" w:rsidRDefault="0003591A" w:rsidP="00196AB4">
            <w:pPr>
              <w:tabs>
                <w:tab w:val="left" w:pos="567"/>
              </w:tabs>
              <w:jc w:val="both"/>
            </w:pPr>
            <w:r w:rsidRPr="00FF430B">
              <w:t>.</w:t>
            </w:r>
          </w:p>
        </w:tc>
        <w:tc>
          <w:tcPr>
            <w:tcW w:w="4680" w:type="dxa"/>
          </w:tcPr>
          <w:p w14:paraId="3C84D889" w14:textId="77777777" w:rsidR="00AA1372" w:rsidRPr="00FF430B" w:rsidRDefault="00AA1372" w:rsidP="00196AB4">
            <w:pPr>
              <w:keepNext/>
              <w:keepLines/>
              <w:tabs>
                <w:tab w:val="left" w:pos="567"/>
              </w:tabs>
              <w:spacing w:before="200"/>
              <w:jc w:val="both"/>
              <w:outlineLvl w:val="2"/>
            </w:pPr>
          </w:p>
        </w:tc>
        <w:tc>
          <w:tcPr>
            <w:tcW w:w="1260" w:type="dxa"/>
          </w:tcPr>
          <w:p w14:paraId="4F73E466" w14:textId="77777777" w:rsidR="00AA1372" w:rsidRPr="00FF430B" w:rsidRDefault="00AA1372" w:rsidP="00196AB4">
            <w:pPr>
              <w:keepNext/>
              <w:keepLines/>
              <w:tabs>
                <w:tab w:val="left" w:pos="567"/>
              </w:tabs>
              <w:spacing w:before="200"/>
              <w:jc w:val="both"/>
              <w:outlineLvl w:val="2"/>
            </w:pPr>
          </w:p>
        </w:tc>
        <w:tc>
          <w:tcPr>
            <w:tcW w:w="1289" w:type="dxa"/>
          </w:tcPr>
          <w:p w14:paraId="2C0DF4B9" w14:textId="77777777" w:rsidR="00AA1372" w:rsidRPr="00FF430B" w:rsidRDefault="00AA1372" w:rsidP="00196AB4">
            <w:pPr>
              <w:keepNext/>
              <w:keepLines/>
              <w:tabs>
                <w:tab w:val="left" w:pos="567"/>
              </w:tabs>
              <w:spacing w:before="200"/>
              <w:jc w:val="both"/>
              <w:outlineLvl w:val="2"/>
            </w:pPr>
          </w:p>
        </w:tc>
        <w:tc>
          <w:tcPr>
            <w:tcW w:w="1544" w:type="dxa"/>
          </w:tcPr>
          <w:p w14:paraId="2E72249D" w14:textId="77777777" w:rsidR="00AA1372" w:rsidRPr="00FF430B" w:rsidRDefault="00AA1372" w:rsidP="00196AB4">
            <w:pPr>
              <w:keepNext/>
              <w:keepLines/>
              <w:tabs>
                <w:tab w:val="left" w:pos="567"/>
              </w:tabs>
              <w:spacing w:before="200"/>
              <w:jc w:val="both"/>
              <w:outlineLvl w:val="2"/>
            </w:pPr>
          </w:p>
        </w:tc>
      </w:tr>
      <w:tr w:rsidR="00AA1372" w:rsidRPr="00EC30C2" w14:paraId="432861E1" w14:textId="77777777" w:rsidTr="00233538">
        <w:trPr>
          <w:trHeight w:val="240"/>
        </w:trPr>
        <w:tc>
          <w:tcPr>
            <w:tcW w:w="720" w:type="dxa"/>
          </w:tcPr>
          <w:p w14:paraId="766FE031" w14:textId="77777777" w:rsidR="00AA1372" w:rsidRPr="00FF430B" w:rsidRDefault="00AA1372" w:rsidP="00196AB4">
            <w:pPr>
              <w:keepNext/>
              <w:keepLines/>
              <w:tabs>
                <w:tab w:val="left" w:pos="567"/>
              </w:tabs>
              <w:spacing w:before="200"/>
              <w:jc w:val="both"/>
              <w:outlineLvl w:val="2"/>
            </w:pPr>
          </w:p>
        </w:tc>
        <w:tc>
          <w:tcPr>
            <w:tcW w:w="4680" w:type="dxa"/>
          </w:tcPr>
          <w:p w14:paraId="3CF89D08" w14:textId="77777777" w:rsidR="00AA1372" w:rsidRPr="00FF430B" w:rsidRDefault="00AA1372" w:rsidP="00196AB4">
            <w:pPr>
              <w:keepNext/>
              <w:keepLines/>
              <w:tabs>
                <w:tab w:val="left" w:pos="567"/>
              </w:tabs>
              <w:spacing w:before="200"/>
              <w:jc w:val="both"/>
              <w:outlineLvl w:val="2"/>
            </w:pPr>
          </w:p>
        </w:tc>
        <w:tc>
          <w:tcPr>
            <w:tcW w:w="1260" w:type="dxa"/>
          </w:tcPr>
          <w:p w14:paraId="28ACFEAB" w14:textId="77777777" w:rsidR="00AA1372" w:rsidRPr="00FF430B" w:rsidRDefault="00AA1372" w:rsidP="00196AB4">
            <w:pPr>
              <w:keepNext/>
              <w:keepLines/>
              <w:tabs>
                <w:tab w:val="left" w:pos="567"/>
              </w:tabs>
              <w:spacing w:before="200"/>
              <w:jc w:val="both"/>
              <w:outlineLvl w:val="2"/>
            </w:pPr>
          </w:p>
        </w:tc>
        <w:tc>
          <w:tcPr>
            <w:tcW w:w="1289" w:type="dxa"/>
          </w:tcPr>
          <w:p w14:paraId="0FB2B9E5" w14:textId="77777777" w:rsidR="00AA1372" w:rsidRPr="00FF430B" w:rsidRDefault="00AA1372" w:rsidP="00196AB4">
            <w:pPr>
              <w:keepNext/>
              <w:keepLines/>
              <w:tabs>
                <w:tab w:val="left" w:pos="567"/>
              </w:tabs>
              <w:spacing w:before="200"/>
              <w:jc w:val="both"/>
              <w:outlineLvl w:val="2"/>
            </w:pPr>
          </w:p>
        </w:tc>
        <w:tc>
          <w:tcPr>
            <w:tcW w:w="1544" w:type="dxa"/>
          </w:tcPr>
          <w:p w14:paraId="56923C83" w14:textId="77777777" w:rsidR="00AA1372" w:rsidRPr="00FF430B" w:rsidRDefault="00AA1372" w:rsidP="00196AB4">
            <w:pPr>
              <w:keepNext/>
              <w:keepLines/>
              <w:tabs>
                <w:tab w:val="left" w:pos="567"/>
              </w:tabs>
              <w:spacing w:before="200"/>
              <w:jc w:val="both"/>
              <w:outlineLvl w:val="2"/>
            </w:pPr>
          </w:p>
        </w:tc>
      </w:tr>
      <w:tr w:rsidR="00AA1372" w:rsidRPr="00EC30C2" w14:paraId="7726F8EA" w14:textId="77777777" w:rsidTr="00233538">
        <w:trPr>
          <w:trHeight w:val="240"/>
        </w:trPr>
        <w:tc>
          <w:tcPr>
            <w:tcW w:w="720" w:type="dxa"/>
          </w:tcPr>
          <w:p w14:paraId="7F3FCAFA" w14:textId="77777777" w:rsidR="00AA1372" w:rsidRPr="00FF430B" w:rsidRDefault="0003591A" w:rsidP="00196AB4">
            <w:pPr>
              <w:tabs>
                <w:tab w:val="left" w:pos="567"/>
              </w:tabs>
              <w:jc w:val="both"/>
            </w:pPr>
            <w:r w:rsidRPr="00FF430B">
              <w:t>n</w:t>
            </w:r>
          </w:p>
        </w:tc>
        <w:tc>
          <w:tcPr>
            <w:tcW w:w="4680" w:type="dxa"/>
          </w:tcPr>
          <w:p w14:paraId="4D5ADBA5" w14:textId="77777777" w:rsidR="00AA1372" w:rsidRPr="00FF430B" w:rsidRDefault="00AA1372" w:rsidP="00196AB4">
            <w:pPr>
              <w:keepNext/>
              <w:keepLines/>
              <w:tabs>
                <w:tab w:val="left" w:pos="567"/>
              </w:tabs>
              <w:spacing w:before="200"/>
              <w:jc w:val="both"/>
              <w:outlineLvl w:val="2"/>
            </w:pPr>
          </w:p>
        </w:tc>
        <w:tc>
          <w:tcPr>
            <w:tcW w:w="1260" w:type="dxa"/>
          </w:tcPr>
          <w:p w14:paraId="31A9287A" w14:textId="77777777" w:rsidR="00AA1372" w:rsidRPr="00FF430B" w:rsidRDefault="00AA1372" w:rsidP="00196AB4">
            <w:pPr>
              <w:keepNext/>
              <w:keepLines/>
              <w:tabs>
                <w:tab w:val="left" w:pos="567"/>
              </w:tabs>
              <w:spacing w:before="200"/>
              <w:jc w:val="both"/>
              <w:outlineLvl w:val="2"/>
            </w:pPr>
          </w:p>
        </w:tc>
        <w:tc>
          <w:tcPr>
            <w:tcW w:w="1289" w:type="dxa"/>
          </w:tcPr>
          <w:p w14:paraId="41829A80" w14:textId="77777777" w:rsidR="00AA1372" w:rsidRPr="00FF430B" w:rsidRDefault="00AA1372" w:rsidP="00196AB4">
            <w:pPr>
              <w:keepNext/>
              <w:keepLines/>
              <w:tabs>
                <w:tab w:val="left" w:pos="567"/>
              </w:tabs>
              <w:spacing w:before="200"/>
              <w:jc w:val="both"/>
              <w:outlineLvl w:val="2"/>
            </w:pPr>
          </w:p>
        </w:tc>
        <w:tc>
          <w:tcPr>
            <w:tcW w:w="1544" w:type="dxa"/>
          </w:tcPr>
          <w:p w14:paraId="4A6DF398" w14:textId="77777777" w:rsidR="00AA1372" w:rsidRPr="00FF430B" w:rsidRDefault="00AA1372" w:rsidP="00196AB4">
            <w:pPr>
              <w:keepNext/>
              <w:keepLines/>
              <w:tabs>
                <w:tab w:val="left" w:pos="567"/>
              </w:tabs>
              <w:spacing w:before="200"/>
              <w:jc w:val="both"/>
              <w:outlineLvl w:val="2"/>
            </w:pPr>
          </w:p>
        </w:tc>
      </w:tr>
    </w:tbl>
    <w:p w14:paraId="2D281C06" w14:textId="77777777" w:rsidR="008A6911" w:rsidRPr="00FF430B" w:rsidRDefault="008A6911" w:rsidP="00196AB4">
      <w:pPr>
        <w:jc w:val="both"/>
        <w:rPr>
          <w:rFonts w:eastAsia="PMingLiU"/>
          <w:lang w:eastAsia="zh-CN"/>
        </w:rPr>
      </w:pPr>
    </w:p>
    <w:p w14:paraId="76C7E51F" w14:textId="77777777" w:rsidR="0019071C" w:rsidRPr="00FF430B" w:rsidRDefault="0019071C" w:rsidP="00196AB4">
      <w:pPr>
        <w:jc w:val="both"/>
        <w:rPr>
          <w:rFonts w:eastAsia="PMingLiU"/>
          <w:lang w:eastAsia="zh-CN"/>
        </w:rPr>
      </w:pPr>
    </w:p>
    <w:p w14:paraId="6DADD96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179800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D30ACD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F644F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64A20B0" w14:textId="77777777" w:rsidR="00B322B4" w:rsidRPr="00FF430B" w:rsidRDefault="00B322B4" w:rsidP="00B322B4">
      <w:pPr>
        <w:spacing w:after="200" w:line="276" w:lineRule="auto"/>
        <w:jc w:val="center"/>
        <w:rPr>
          <w:rFonts w:eastAsia="PMingLiU"/>
          <w:lang w:eastAsia="zh-CN"/>
        </w:rPr>
      </w:pPr>
      <w:bookmarkStart w:id="59" w:name="_Toc449692113"/>
    </w:p>
    <w:p w14:paraId="24D4D548" w14:textId="77777777" w:rsidR="002D6E71" w:rsidRPr="00FF430B" w:rsidRDefault="002D6E71" w:rsidP="00B322B4">
      <w:pPr>
        <w:spacing w:line="276" w:lineRule="auto"/>
        <w:jc w:val="center"/>
        <w:rPr>
          <w:rFonts w:eastAsia="PMingLiU"/>
          <w:b/>
          <w:lang w:eastAsia="zh-CN"/>
        </w:rPr>
      </w:pPr>
    </w:p>
    <w:p w14:paraId="140700BA" w14:textId="77777777" w:rsidR="002D6E71" w:rsidRPr="00FF430B" w:rsidRDefault="002D6E71" w:rsidP="00B322B4">
      <w:pPr>
        <w:spacing w:line="276" w:lineRule="auto"/>
        <w:jc w:val="center"/>
        <w:rPr>
          <w:rFonts w:eastAsia="PMingLiU"/>
          <w:b/>
          <w:lang w:eastAsia="zh-CN"/>
        </w:rPr>
      </w:pPr>
    </w:p>
    <w:p w14:paraId="6BB3A3AE" w14:textId="77777777" w:rsidR="002D6E71" w:rsidRPr="00FF430B" w:rsidRDefault="002D6E71" w:rsidP="00B322B4">
      <w:pPr>
        <w:spacing w:line="276" w:lineRule="auto"/>
        <w:jc w:val="center"/>
        <w:rPr>
          <w:rFonts w:eastAsia="PMingLiU"/>
          <w:b/>
          <w:lang w:eastAsia="zh-CN"/>
        </w:rPr>
      </w:pPr>
    </w:p>
    <w:p w14:paraId="659B2852" w14:textId="77777777" w:rsidR="002D6E71" w:rsidRPr="00FF430B" w:rsidRDefault="002D6E71" w:rsidP="00B322B4">
      <w:pPr>
        <w:spacing w:line="276" w:lineRule="auto"/>
        <w:jc w:val="center"/>
        <w:rPr>
          <w:rFonts w:eastAsia="PMingLiU"/>
          <w:b/>
          <w:lang w:eastAsia="zh-CN"/>
        </w:rPr>
      </w:pPr>
    </w:p>
    <w:p w14:paraId="0C66B107" w14:textId="77777777" w:rsidR="002D6E71" w:rsidRPr="00FF430B" w:rsidRDefault="002D6E71" w:rsidP="00B322B4">
      <w:pPr>
        <w:spacing w:line="276" w:lineRule="auto"/>
        <w:jc w:val="center"/>
        <w:rPr>
          <w:rFonts w:eastAsia="PMingLiU"/>
          <w:b/>
          <w:lang w:eastAsia="zh-CN"/>
        </w:rPr>
      </w:pPr>
    </w:p>
    <w:p w14:paraId="5AA207D9" w14:textId="77777777" w:rsidR="002D6E71" w:rsidRPr="00FF430B" w:rsidRDefault="002D6E71" w:rsidP="00B322B4">
      <w:pPr>
        <w:spacing w:line="276" w:lineRule="auto"/>
        <w:jc w:val="center"/>
        <w:rPr>
          <w:rFonts w:eastAsia="PMingLiU"/>
          <w:b/>
          <w:lang w:eastAsia="zh-CN"/>
        </w:rPr>
      </w:pPr>
    </w:p>
    <w:p w14:paraId="1513F36A" w14:textId="77777777" w:rsidR="002D6E71" w:rsidRPr="00FF430B" w:rsidRDefault="002D6E71" w:rsidP="00B322B4">
      <w:pPr>
        <w:spacing w:line="276" w:lineRule="auto"/>
        <w:jc w:val="center"/>
        <w:rPr>
          <w:rFonts w:eastAsia="PMingLiU"/>
          <w:b/>
          <w:lang w:eastAsia="zh-CN"/>
        </w:rPr>
      </w:pPr>
    </w:p>
    <w:p w14:paraId="396DEC58" w14:textId="77777777" w:rsidR="002D6E71" w:rsidRPr="00FF430B" w:rsidRDefault="002D6E71" w:rsidP="00B322B4">
      <w:pPr>
        <w:spacing w:line="276" w:lineRule="auto"/>
        <w:jc w:val="center"/>
        <w:rPr>
          <w:rFonts w:eastAsia="PMingLiU"/>
          <w:b/>
          <w:lang w:eastAsia="zh-CN"/>
        </w:rPr>
      </w:pPr>
    </w:p>
    <w:p w14:paraId="4910C6B5" w14:textId="77777777" w:rsidR="002D6E71" w:rsidRPr="00FF430B" w:rsidRDefault="002D6E71" w:rsidP="00B322B4">
      <w:pPr>
        <w:spacing w:line="276" w:lineRule="auto"/>
        <w:jc w:val="center"/>
        <w:rPr>
          <w:rFonts w:eastAsia="PMingLiU"/>
          <w:b/>
          <w:lang w:eastAsia="zh-CN"/>
        </w:rPr>
      </w:pPr>
    </w:p>
    <w:p w14:paraId="23A3E652" w14:textId="77777777" w:rsidR="002D6E71" w:rsidRPr="00FF430B" w:rsidRDefault="002D6E71" w:rsidP="00B322B4">
      <w:pPr>
        <w:spacing w:line="276" w:lineRule="auto"/>
        <w:jc w:val="center"/>
        <w:rPr>
          <w:rFonts w:eastAsia="PMingLiU"/>
          <w:b/>
          <w:lang w:eastAsia="zh-CN"/>
        </w:rPr>
      </w:pPr>
    </w:p>
    <w:p w14:paraId="61C7A616" w14:textId="77777777" w:rsidR="002D6E71" w:rsidRPr="00FF430B" w:rsidRDefault="002D6E71" w:rsidP="00B322B4">
      <w:pPr>
        <w:spacing w:line="276" w:lineRule="auto"/>
        <w:jc w:val="center"/>
        <w:rPr>
          <w:rFonts w:eastAsia="PMingLiU"/>
          <w:b/>
          <w:lang w:eastAsia="zh-CN"/>
        </w:rPr>
      </w:pPr>
    </w:p>
    <w:p w14:paraId="433B9314" w14:textId="77777777" w:rsidR="002D6E71" w:rsidRPr="00FF430B" w:rsidRDefault="002D6E71" w:rsidP="00B322B4">
      <w:pPr>
        <w:spacing w:line="276" w:lineRule="auto"/>
        <w:jc w:val="center"/>
        <w:rPr>
          <w:rFonts w:eastAsia="PMingLiU"/>
          <w:b/>
          <w:lang w:eastAsia="zh-CN"/>
        </w:rPr>
      </w:pPr>
    </w:p>
    <w:p w14:paraId="5F862E1F" w14:textId="77777777" w:rsidR="002D6E71" w:rsidRPr="00FF430B" w:rsidRDefault="002D6E71" w:rsidP="00B322B4">
      <w:pPr>
        <w:spacing w:line="276" w:lineRule="auto"/>
        <w:jc w:val="center"/>
        <w:rPr>
          <w:rFonts w:eastAsia="PMingLiU"/>
          <w:b/>
          <w:lang w:eastAsia="zh-CN"/>
        </w:rPr>
      </w:pPr>
    </w:p>
    <w:p w14:paraId="39A43C85" w14:textId="77777777" w:rsidR="002D6E71" w:rsidRPr="00FF430B" w:rsidRDefault="002D6E71" w:rsidP="00B322B4">
      <w:pPr>
        <w:spacing w:line="276" w:lineRule="auto"/>
        <w:jc w:val="center"/>
        <w:rPr>
          <w:rFonts w:eastAsia="PMingLiU"/>
          <w:b/>
          <w:lang w:eastAsia="zh-CN"/>
        </w:rPr>
      </w:pPr>
    </w:p>
    <w:p w14:paraId="6CB28B50" w14:textId="77777777" w:rsidR="000E4D7D" w:rsidRPr="00FF430B" w:rsidRDefault="000E4D7D" w:rsidP="00B322B4">
      <w:pPr>
        <w:spacing w:line="276" w:lineRule="auto"/>
        <w:jc w:val="center"/>
        <w:rPr>
          <w:rFonts w:eastAsia="PMingLiU"/>
          <w:b/>
          <w:lang w:eastAsia="zh-CN"/>
        </w:rPr>
      </w:pPr>
    </w:p>
    <w:p w14:paraId="18976377" w14:textId="77777777" w:rsidR="000E4D7D" w:rsidRPr="00FF430B" w:rsidRDefault="000E4D7D" w:rsidP="00B322B4">
      <w:pPr>
        <w:spacing w:line="276" w:lineRule="auto"/>
        <w:jc w:val="center"/>
        <w:rPr>
          <w:rFonts w:eastAsia="PMingLiU"/>
          <w:b/>
          <w:lang w:eastAsia="zh-CN"/>
        </w:rPr>
      </w:pPr>
    </w:p>
    <w:p w14:paraId="02CF9930"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7134687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29815D2" w14:textId="77777777" w:rsidR="00BA7FF4" w:rsidRPr="00FF430B" w:rsidRDefault="00BA7FF4" w:rsidP="00BA7FF4">
      <w:pPr>
        <w:jc w:val="right"/>
        <w:rPr>
          <w:noProof w:val="0"/>
        </w:rPr>
      </w:pPr>
      <w:r w:rsidRPr="00FF430B">
        <w:rPr>
          <w:noProof w:val="0"/>
        </w:rPr>
        <w:t>din “____” ________ 20___</w:t>
      </w:r>
    </w:p>
    <w:p w14:paraId="1F89BE15" w14:textId="77777777" w:rsidR="002D6E71" w:rsidRPr="00FF430B" w:rsidRDefault="002D6E71" w:rsidP="00B322B4">
      <w:pPr>
        <w:spacing w:line="276" w:lineRule="auto"/>
        <w:jc w:val="center"/>
        <w:rPr>
          <w:rFonts w:eastAsia="PMingLiU"/>
          <w:b/>
          <w:lang w:eastAsia="zh-CN"/>
        </w:rPr>
      </w:pPr>
    </w:p>
    <w:p w14:paraId="024DE63B" w14:textId="77777777" w:rsidR="002D6E71" w:rsidRPr="00FF430B" w:rsidRDefault="002D6E71" w:rsidP="00B322B4">
      <w:pPr>
        <w:spacing w:line="276" w:lineRule="auto"/>
        <w:jc w:val="center"/>
        <w:rPr>
          <w:rFonts w:eastAsia="PMingLiU"/>
          <w:b/>
          <w:lang w:eastAsia="zh-CN"/>
        </w:rPr>
      </w:pPr>
    </w:p>
    <w:bookmarkEnd w:id="59"/>
    <w:p w14:paraId="01860B34" w14:textId="77777777" w:rsidR="00316C81" w:rsidRPr="00FF430B" w:rsidRDefault="00316C81" w:rsidP="00B322B4">
      <w:pPr>
        <w:spacing w:line="276" w:lineRule="auto"/>
        <w:jc w:val="center"/>
        <w:rPr>
          <w:rFonts w:eastAsia="PMingLiU"/>
          <w:b/>
          <w:noProof w:val="0"/>
          <w:lang w:eastAsia="zh-CN"/>
        </w:rPr>
      </w:pPr>
    </w:p>
    <w:p w14:paraId="0E686BFD"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70385D2"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D31A9DA"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476E29FD" w14:textId="77777777" w:rsidTr="00233538">
        <w:trPr>
          <w:cantSplit/>
          <w:trHeight w:val="1942"/>
        </w:trPr>
        <w:tc>
          <w:tcPr>
            <w:tcW w:w="273" w:type="pct"/>
            <w:vAlign w:val="center"/>
          </w:tcPr>
          <w:p w14:paraId="354DF713" w14:textId="77777777" w:rsidR="00AA1372" w:rsidRPr="00FF430B" w:rsidRDefault="00AA1372" w:rsidP="00196AB4">
            <w:pPr>
              <w:tabs>
                <w:tab w:val="left" w:pos="567"/>
              </w:tabs>
              <w:jc w:val="center"/>
              <w:rPr>
                <w:b/>
                <w:bCs/>
              </w:rPr>
            </w:pPr>
          </w:p>
          <w:p w14:paraId="0B0C5671" w14:textId="77777777" w:rsidR="00AA1372" w:rsidRPr="00FF430B" w:rsidRDefault="0003591A" w:rsidP="00196AB4">
            <w:pPr>
              <w:tabs>
                <w:tab w:val="left" w:pos="567"/>
              </w:tabs>
              <w:jc w:val="center"/>
              <w:rPr>
                <w:b/>
                <w:bCs/>
              </w:rPr>
            </w:pPr>
            <w:r w:rsidRPr="00FF430B">
              <w:rPr>
                <w:b/>
                <w:bCs/>
              </w:rPr>
              <w:t>Nr.</w:t>
            </w:r>
          </w:p>
          <w:p w14:paraId="735CEBEA"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4ED3590F" w14:textId="77777777" w:rsidR="00AA1372" w:rsidRPr="00FF430B" w:rsidRDefault="00AA1372" w:rsidP="008A6911">
            <w:pPr>
              <w:tabs>
                <w:tab w:val="left" w:pos="567"/>
                <w:tab w:val="left" w:pos="1134"/>
              </w:tabs>
              <w:ind w:left="360"/>
              <w:jc w:val="center"/>
              <w:outlineLvl w:val="0"/>
              <w:rPr>
                <w:b/>
                <w:bCs/>
              </w:rPr>
            </w:pPr>
          </w:p>
          <w:p w14:paraId="1D0C6167"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F0174CC" w14:textId="77777777" w:rsidR="00AA1372" w:rsidRPr="00FF430B" w:rsidRDefault="00AA1372" w:rsidP="008A6911">
            <w:pPr>
              <w:tabs>
                <w:tab w:val="left" w:pos="567"/>
                <w:tab w:val="left" w:pos="1134"/>
              </w:tabs>
              <w:ind w:left="360"/>
              <w:jc w:val="center"/>
              <w:outlineLvl w:val="0"/>
              <w:rPr>
                <w:b/>
                <w:bCs/>
              </w:rPr>
            </w:pPr>
          </w:p>
          <w:p w14:paraId="75EAA1C7"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454D503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20C4B9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CBCBD5D" w14:textId="77777777" w:rsidR="00AA1372" w:rsidRPr="00FF430B" w:rsidRDefault="0003591A" w:rsidP="00196AB4">
            <w:pPr>
              <w:tabs>
                <w:tab w:val="left" w:pos="567"/>
              </w:tabs>
              <w:jc w:val="center"/>
              <w:rPr>
                <w:b/>
                <w:bCs/>
              </w:rPr>
            </w:pPr>
            <w:r w:rsidRPr="00FF430B">
              <w:rPr>
                <w:b/>
                <w:bCs/>
              </w:rPr>
              <w:t>Numărul certificatului de atestare</w:t>
            </w:r>
          </w:p>
          <w:p w14:paraId="1FB98D00"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2C63085A" w14:textId="77777777" w:rsidR="00AA1372" w:rsidRPr="00FF430B" w:rsidRDefault="00AA1372" w:rsidP="008A6911">
            <w:pPr>
              <w:tabs>
                <w:tab w:val="left" w:pos="567"/>
                <w:tab w:val="left" w:pos="1134"/>
              </w:tabs>
              <w:ind w:left="360"/>
              <w:jc w:val="center"/>
              <w:outlineLvl w:val="0"/>
              <w:rPr>
                <w:b/>
                <w:bCs/>
              </w:rPr>
            </w:pPr>
          </w:p>
          <w:p w14:paraId="6E4425E1" w14:textId="77777777" w:rsidR="00AA1372" w:rsidRPr="00FF430B" w:rsidRDefault="00AA1372" w:rsidP="008A6911">
            <w:pPr>
              <w:tabs>
                <w:tab w:val="left" w:pos="567"/>
                <w:tab w:val="left" w:pos="1134"/>
              </w:tabs>
              <w:ind w:left="360"/>
              <w:jc w:val="center"/>
              <w:outlineLvl w:val="0"/>
              <w:rPr>
                <w:b/>
                <w:bCs/>
              </w:rPr>
            </w:pPr>
          </w:p>
        </w:tc>
      </w:tr>
      <w:tr w:rsidR="00AA1372" w:rsidRPr="00EC30C2" w14:paraId="3898F109" w14:textId="77777777" w:rsidTr="00233538">
        <w:trPr>
          <w:cantSplit/>
          <w:trHeight w:val="320"/>
        </w:trPr>
        <w:tc>
          <w:tcPr>
            <w:tcW w:w="273" w:type="pct"/>
          </w:tcPr>
          <w:p w14:paraId="684DB57C" w14:textId="77777777" w:rsidR="00AA1372" w:rsidRPr="00FF430B" w:rsidRDefault="00AA1372" w:rsidP="008A6911">
            <w:pPr>
              <w:tabs>
                <w:tab w:val="left" w:pos="567"/>
                <w:tab w:val="left" w:pos="1134"/>
              </w:tabs>
              <w:ind w:left="360"/>
              <w:jc w:val="both"/>
              <w:outlineLvl w:val="0"/>
              <w:rPr>
                <w:b/>
                <w:bCs/>
              </w:rPr>
            </w:pPr>
          </w:p>
        </w:tc>
        <w:tc>
          <w:tcPr>
            <w:tcW w:w="727" w:type="pct"/>
          </w:tcPr>
          <w:p w14:paraId="08384971" w14:textId="77777777" w:rsidR="00AA1372" w:rsidRPr="00FF430B" w:rsidRDefault="0003591A" w:rsidP="00196AB4">
            <w:pPr>
              <w:tabs>
                <w:tab w:val="left" w:pos="567"/>
              </w:tabs>
              <w:jc w:val="both"/>
              <w:rPr>
                <w:b/>
                <w:bCs/>
              </w:rPr>
            </w:pPr>
            <w:r w:rsidRPr="00FF430B">
              <w:rPr>
                <w:b/>
                <w:bCs/>
              </w:rPr>
              <w:t>1</w:t>
            </w:r>
          </w:p>
        </w:tc>
        <w:tc>
          <w:tcPr>
            <w:tcW w:w="1000" w:type="pct"/>
          </w:tcPr>
          <w:p w14:paraId="72661D09" w14:textId="77777777" w:rsidR="00AA1372" w:rsidRPr="00FF430B" w:rsidRDefault="0003591A" w:rsidP="00196AB4">
            <w:pPr>
              <w:tabs>
                <w:tab w:val="left" w:pos="567"/>
              </w:tabs>
              <w:jc w:val="both"/>
              <w:rPr>
                <w:b/>
                <w:bCs/>
              </w:rPr>
            </w:pPr>
            <w:r w:rsidRPr="00FF430B">
              <w:rPr>
                <w:b/>
                <w:bCs/>
              </w:rPr>
              <w:t>2</w:t>
            </w:r>
          </w:p>
        </w:tc>
        <w:tc>
          <w:tcPr>
            <w:tcW w:w="1036" w:type="pct"/>
          </w:tcPr>
          <w:p w14:paraId="5274C9D2" w14:textId="77777777" w:rsidR="00AA1372" w:rsidRPr="00FF430B" w:rsidRDefault="0003591A" w:rsidP="00196AB4">
            <w:pPr>
              <w:tabs>
                <w:tab w:val="left" w:pos="567"/>
              </w:tabs>
              <w:jc w:val="both"/>
              <w:rPr>
                <w:b/>
                <w:bCs/>
              </w:rPr>
            </w:pPr>
            <w:r w:rsidRPr="00FF430B">
              <w:rPr>
                <w:b/>
                <w:bCs/>
              </w:rPr>
              <w:t>3</w:t>
            </w:r>
          </w:p>
        </w:tc>
        <w:tc>
          <w:tcPr>
            <w:tcW w:w="1056" w:type="pct"/>
          </w:tcPr>
          <w:p w14:paraId="656F5853" w14:textId="77777777" w:rsidR="00AA1372" w:rsidRPr="00FF430B" w:rsidRDefault="0003591A" w:rsidP="00196AB4">
            <w:pPr>
              <w:tabs>
                <w:tab w:val="left" w:pos="567"/>
              </w:tabs>
              <w:jc w:val="both"/>
              <w:rPr>
                <w:b/>
                <w:bCs/>
              </w:rPr>
            </w:pPr>
            <w:r w:rsidRPr="00FF430B">
              <w:rPr>
                <w:b/>
                <w:bCs/>
              </w:rPr>
              <w:t>4</w:t>
            </w:r>
          </w:p>
        </w:tc>
        <w:tc>
          <w:tcPr>
            <w:tcW w:w="908" w:type="pct"/>
          </w:tcPr>
          <w:p w14:paraId="7B9C5C96" w14:textId="77777777" w:rsidR="00AA1372" w:rsidRPr="00FF430B" w:rsidRDefault="008A6911" w:rsidP="008A6911">
            <w:pPr>
              <w:tabs>
                <w:tab w:val="left" w:pos="567"/>
              </w:tabs>
              <w:jc w:val="both"/>
              <w:rPr>
                <w:b/>
                <w:bCs/>
              </w:rPr>
            </w:pPr>
            <w:r w:rsidRPr="00FF430B">
              <w:rPr>
                <w:b/>
                <w:bCs/>
              </w:rPr>
              <w:t>5</w:t>
            </w:r>
          </w:p>
        </w:tc>
      </w:tr>
      <w:tr w:rsidR="00AA1372" w:rsidRPr="00EC30C2" w14:paraId="7A33FF8C" w14:textId="77777777" w:rsidTr="00233538">
        <w:trPr>
          <w:cantSplit/>
          <w:trHeight w:val="140"/>
        </w:trPr>
        <w:tc>
          <w:tcPr>
            <w:tcW w:w="273" w:type="pct"/>
          </w:tcPr>
          <w:p w14:paraId="5E63BA90" w14:textId="77777777" w:rsidR="00AA1372" w:rsidRPr="00FF430B" w:rsidRDefault="00AA1372" w:rsidP="00196AB4">
            <w:pPr>
              <w:keepNext/>
              <w:keepLines/>
              <w:tabs>
                <w:tab w:val="left" w:pos="567"/>
              </w:tabs>
              <w:spacing w:before="200"/>
              <w:jc w:val="both"/>
              <w:outlineLvl w:val="2"/>
              <w:rPr>
                <w:bCs/>
              </w:rPr>
            </w:pPr>
          </w:p>
        </w:tc>
        <w:tc>
          <w:tcPr>
            <w:tcW w:w="727" w:type="pct"/>
          </w:tcPr>
          <w:p w14:paraId="32F90D6A"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178472F4" w14:textId="77777777" w:rsidR="00AA1372" w:rsidRPr="00FF430B" w:rsidRDefault="00AA1372" w:rsidP="00196AB4">
            <w:pPr>
              <w:keepNext/>
              <w:keepLines/>
              <w:tabs>
                <w:tab w:val="left" w:pos="567"/>
              </w:tabs>
              <w:spacing w:before="200"/>
              <w:jc w:val="both"/>
              <w:outlineLvl w:val="2"/>
              <w:rPr>
                <w:bCs/>
              </w:rPr>
            </w:pPr>
          </w:p>
        </w:tc>
        <w:tc>
          <w:tcPr>
            <w:tcW w:w="1036" w:type="pct"/>
          </w:tcPr>
          <w:p w14:paraId="4F3AAD24" w14:textId="77777777" w:rsidR="00AA1372" w:rsidRPr="00FF430B" w:rsidRDefault="00AA1372" w:rsidP="00196AB4">
            <w:pPr>
              <w:keepNext/>
              <w:keepLines/>
              <w:tabs>
                <w:tab w:val="left" w:pos="567"/>
              </w:tabs>
              <w:spacing w:before="200"/>
              <w:jc w:val="both"/>
              <w:outlineLvl w:val="2"/>
              <w:rPr>
                <w:bCs/>
              </w:rPr>
            </w:pPr>
          </w:p>
        </w:tc>
        <w:tc>
          <w:tcPr>
            <w:tcW w:w="1056" w:type="pct"/>
          </w:tcPr>
          <w:p w14:paraId="19112841" w14:textId="77777777" w:rsidR="00AA1372" w:rsidRPr="00FF430B" w:rsidRDefault="00AA1372" w:rsidP="00196AB4">
            <w:pPr>
              <w:keepNext/>
              <w:keepLines/>
              <w:tabs>
                <w:tab w:val="left" w:pos="567"/>
              </w:tabs>
              <w:spacing w:before="200"/>
              <w:jc w:val="both"/>
              <w:outlineLvl w:val="2"/>
              <w:rPr>
                <w:bCs/>
              </w:rPr>
            </w:pPr>
          </w:p>
        </w:tc>
        <w:tc>
          <w:tcPr>
            <w:tcW w:w="908" w:type="pct"/>
          </w:tcPr>
          <w:p w14:paraId="424207DA" w14:textId="77777777" w:rsidR="00AA1372" w:rsidRPr="00FF430B" w:rsidRDefault="00AA1372" w:rsidP="00196AB4">
            <w:pPr>
              <w:keepNext/>
              <w:keepLines/>
              <w:tabs>
                <w:tab w:val="left" w:pos="567"/>
              </w:tabs>
              <w:spacing w:before="200"/>
              <w:jc w:val="both"/>
              <w:outlineLvl w:val="2"/>
              <w:rPr>
                <w:bCs/>
              </w:rPr>
            </w:pPr>
          </w:p>
        </w:tc>
      </w:tr>
      <w:tr w:rsidR="009451E2" w:rsidRPr="00EC30C2" w14:paraId="75FC2FDF" w14:textId="77777777" w:rsidTr="00233538">
        <w:trPr>
          <w:cantSplit/>
          <w:trHeight w:val="140"/>
        </w:trPr>
        <w:tc>
          <w:tcPr>
            <w:tcW w:w="273" w:type="pct"/>
          </w:tcPr>
          <w:p w14:paraId="37DF9765" w14:textId="77777777" w:rsidR="009451E2" w:rsidRPr="00FF430B" w:rsidRDefault="009451E2" w:rsidP="00196AB4">
            <w:pPr>
              <w:keepNext/>
              <w:keepLines/>
              <w:tabs>
                <w:tab w:val="left" w:pos="567"/>
              </w:tabs>
              <w:spacing w:before="200"/>
              <w:jc w:val="both"/>
              <w:outlineLvl w:val="2"/>
              <w:rPr>
                <w:bCs/>
              </w:rPr>
            </w:pPr>
          </w:p>
        </w:tc>
        <w:tc>
          <w:tcPr>
            <w:tcW w:w="727" w:type="pct"/>
          </w:tcPr>
          <w:p w14:paraId="17BFC926"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9466E9" w14:textId="77777777" w:rsidR="009451E2" w:rsidRPr="00FF430B" w:rsidRDefault="009451E2" w:rsidP="00196AB4">
            <w:pPr>
              <w:keepNext/>
              <w:keepLines/>
              <w:tabs>
                <w:tab w:val="left" w:pos="567"/>
              </w:tabs>
              <w:spacing w:before="200"/>
              <w:jc w:val="both"/>
              <w:outlineLvl w:val="2"/>
              <w:rPr>
                <w:bCs/>
              </w:rPr>
            </w:pPr>
          </w:p>
        </w:tc>
        <w:tc>
          <w:tcPr>
            <w:tcW w:w="1036" w:type="pct"/>
          </w:tcPr>
          <w:p w14:paraId="5F3CC3A5" w14:textId="77777777" w:rsidR="009451E2" w:rsidRPr="00FF430B" w:rsidRDefault="009451E2" w:rsidP="00196AB4">
            <w:pPr>
              <w:keepNext/>
              <w:keepLines/>
              <w:tabs>
                <w:tab w:val="left" w:pos="567"/>
              </w:tabs>
              <w:spacing w:before="200"/>
              <w:jc w:val="both"/>
              <w:outlineLvl w:val="2"/>
              <w:rPr>
                <w:bCs/>
              </w:rPr>
            </w:pPr>
          </w:p>
        </w:tc>
        <w:tc>
          <w:tcPr>
            <w:tcW w:w="1056" w:type="pct"/>
          </w:tcPr>
          <w:p w14:paraId="392A8A53" w14:textId="77777777" w:rsidR="009451E2" w:rsidRPr="00FF430B" w:rsidRDefault="009451E2" w:rsidP="00196AB4">
            <w:pPr>
              <w:keepNext/>
              <w:keepLines/>
              <w:tabs>
                <w:tab w:val="left" w:pos="567"/>
              </w:tabs>
              <w:spacing w:before="200"/>
              <w:jc w:val="both"/>
              <w:outlineLvl w:val="2"/>
              <w:rPr>
                <w:bCs/>
              </w:rPr>
            </w:pPr>
          </w:p>
        </w:tc>
        <w:tc>
          <w:tcPr>
            <w:tcW w:w="908" w:type="pct"/>
          </w:tcPr>
          <w:p w14:paraId="300975E2" w14:textId="77777777" w:rsidR="009451E2" w:rsidRPr="00FF430B" w:rsidRDefault="009451E2" w:rsidP="00196AB4">
            <w:pPr>
              <w:keepNext/>
              <w:keepLines/>
              <w:tabs>
                <w:tab w:val="left" w:pos="567"/>
              </w:tabs>
              <w:spacing w:before="200"/>
              <w:jc w:val="both"/>
              <w:outlineLvl w:val="2"/>
              <w:rPr>
                <w:bCs/>
              </w:rPr>
            </w:pPr>
          </w:p>
        </w:tc>
      </w:tr>
      <w:tr w:rsidR="009451E2" w:rsidRPr="00EC30C2" w14:paraId="3CB0BF63" w14:textId="77777777" w:rsidTr="00233538">
        <w:trPr>
          <w:cantSplit/>
          <w:trHeight w:val="140"/>
        </w:trPr>
        <w:tc>
          <w:tcPr>
            <w:tcW w:w="273" w:type="pct"/>
          </w:tcPr>
          <w:p w14:paraId="66C576DE" w14:textId="77777777" w:rsidR="009451E2" w:rsidRPr="00FF430B" w:rsidRDefault="009451E2" w:rsidP="00196AB4">
            <w:pPr>
              <w:keepNext/>
              <w:keepLines/>
              <w:tabs>
                <w:tab w:val="left" w:pos="567"/>
              </w:tabs>
              <w:spacing w:before="200"/>
              <w:jc w:val="both"/>
              <w:outlineLvl w:val="2"/>
              <w:rPr>
                <w:bCs/>
              </w:rPr>
            </w:pPr>
          </w:p>
        </w:tc>
        <w:tc>
          <w:tcPr>
            <w:tcW w:w="727" w:type="pct"/>
          </w:tcPr>
          <w:p w14:paraId="406E226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5C2A97A4" w14:textId="77777777" w:rsidR="009451E2" w:rsidRPr="00FF430B" w:rsidRDefault="009451E2" w:rsidP="00196AB4">
            <w:pPr>
              <w:keepNext/>
              <w:keepLines/>
              <w:tabs>
                <w:tab w:val="left" w:pos="567"/>
              </w:tabs>
              <w:spacing w:before="200"/>
              <w:jc w:val="both"/>
              <w:outlineLvl w:val="2"/>
              <w:rPr>
                <w:bCs/>
              </w:rPr>
            </w:pPr>
          </w:p>
        </w:tc>
        <w:tc>
          <w:tcPr>
            <w:tcW w:w="1036" w:type="pct"/>
          </w:tcPr>
          <w:p w14:paraId="690860B1" w14:textId="77777777" w:rsidR="009451E2" w:rsidRPr="00FF430B" w:rsidRDefault="009451E2" w:rsidP="00196AB4">
            <w:pPr>
              <w:keepNext/>
              <w:keepLines/>
              <w:tabs>
                <w:tab w:val="left" w:pos="567"/>
              </w:tabs>
              <w:spacing w:before="200"/>
              <w:jc w:val="both"/>
              <w:outlineLvl w:val="2"/>
              <w:rPr>
                <w:bCs/>
              </w:rPr>
            </w:pPr>
          </w:p>
        </w:tc>
        <w:tc>
          <w:tcPr>
            <w:tcW w:w="1056" w:type="pct"/>
          </w:tcPr>
          <w:p w14:paraId="017258A5" w14:textId="77777777" w:rsidR="009451E2" w:rsidRPr="00FF430B" w:rsidRDefault="009451E2" w:rsidP="00196AB4">
            <w:pPr>
              <w:keepNext/>
              <w:keepLines/>
              <w:tabs>
                <w:tab w:val="left" w:pos="567"/>
              </w:tabs>
              <w:spacing w:before="200"/>
              <w:jc w:val="both"/>
              <w:outlineLvl w:val="2"/>
              <w:rPr>
                <w:bCs/>
              </w:rPr>
            </w:pPr>
          </w:p>
        </w:tc>
        <w:tc>
          <w:tcPr>
            <w:tcW w:w="908" w:type="pct"/>
          </w:tcPr>
          <w:p w14:paraId="1ABF6C77" w14:textId="77777777" w:rsidR="009451E2" w:rsidRPr="00FF430B" w:rsidRDefault="009451E2" w:rsidP="00196AB4">
            <w:pPr>
              <w:keepNext/>
              <w:keepLines/>
              <w:tabs>
                <w:tab w:val="left" w:pos="567"/>
              </w:tabs>
              <w:spacing w:before="200"/>
              <w:jc w:val="both"/>
              <w:outlineLvl w:val="2"/>
              <w:rPr>
                <w:bCs/>
              </w:rPr>
            </w:pPr>
          </w:p>
        </w:tc>
      </w:tr>
      <w:tr w:rsidR="00AA1372" w:rsidRPr="00EC30C2" w14:paraId="586F8EE0" w14:textId="77777777" w:rsidTr="00233538">
        <w:trPr>
          <w:cantSplit/>
          <w:trHeight w:val="140"/>
        </w:trPr>
        <w:tc>
          <w:tcPr>
            <w:tcW w:w="273" w:type="pct"/>
          </w:tcPr>
          <w:p w14:paraId="63AB1A1C" w14:textId="77777777" w:rsidR="00AA1372" w:rsidRPr="00FF430B" w:rsidRDefault="00AA1372" w:rsidP="00196AB4">
            <w:pPr>
              <w:keepNext/>
              <w:keepLines/>
              <w:tabs>
                <w:tab w:val="left" w:pos="567"/>
              </w:tabs>
              <w:spacing w:before="200"/>
              <w:jc w:val="both"/>
              <w:outlineLvl w:val="2"/>
              <w:rPr>
                <w:bCs/>
              </w:rPr>
            </w:pPr>
          </w:p>
        </w:tc>
        <w:tc>
          <w:tcPr>
            <w:tcW w:w="727" w:type="pct"/>
          </w:tcPr>
          <w:p w14:paraId="36157DF0" w14:textId="77777777" w:rsidR="00AA1372" w:rsidRPr="00FF430B" w:rsidRDefault="0003591A" w:rsidP="00196AB4">
            <w:pPr>
              <w:tabs>
                <w:tab w:val="left" w:pos="567"/>
              </w:tabs>
              <w:jc w:val="both"/>
              <w:rPr>
                <w:bCs/>
              </w:rPr>
            </w:pPr>
            <w:r w:rsidRPr="00FF430B">
              <w:rPr>
                <w:bCs/>
              </w:rPr>
              <w:t>Maiştri</w:t>
            </w:r>
          </w:p>
        </w:tc>
        <w:tc>
          <w:tcPr>
            <w:tcW w:w="1000" w:type="pct"/>
          </w:tcPr>
          <w:p w14:paraId="718D2AE3" w14:textId="77777777" w:rsidR="00AA1372" w:rsidRPr="00FF430B" w:rsidRDefault="00AA1372" w:rsidP="00196AB4">
            <w:pPr>
              <w:keepNext/>
              <w:keepLines/>
              <w:tabs>
                <w:tab w:val="left" w:pos="567"/>
              </w:tabs>
              <w:spacing w:before="200"/>
              <w:jc w:val="both"/>
              <w:outlineLvl w:val="2"/>
              <w:rPr>
                <w:bCs/>
              </w:rPr>
            </w:pPr>
          </w:p>
        </w:tc>
        <w:tc>
          <w:tcPr>
            <w:tcW w:w="1036" w:type="pct"/>
          </w:tcPr>
          <w:p w14:paraId="4FB34A57" w14:textId="77777777" w:rsidR="00AA1372" w:rsidRPr="00FF430B" w:rsidRDefault="00AA1372" w:rsidP="00196AB4">
            <w:pPr>
              <w:keepNext/>
              <w:keepLines/>
              <w:tabs>
                <w:tab w:val="left" w:pos="567"/>
              </w:tabs>
              <w:spacing w:before="200"/>
              <w:jc w:val="both"/>
              <w:outlineLvl w:val="2"/>
              <w:rPr>
                <w:bCs/>
              </w:rPr>
            </w:pPr>
          </w:p>
        </w:tc>
        <w:tc>
          <w:tcPr>
            <w:tcW w:w="1056" w:type="pct"/>
          </w:tcPr>
          <w:p w14:paraId="2C37B975" w14:textId="77777777" w:rsidR="00AA1372" w:rsidRPr="00FF430B" w:rsidRDefault="00AA1372" w:rsidP="00196AB4">
            <w:pPr>
              <w:keepNext/>
              <w:keepLines/>
              <w:tabs>
                <w:tab w:val="left" w:pos="567"/>
              </w:tabs>
              <w:spacing w:before="200"/>
              <w:jc w:val="both"/>
              <w:outlineLvl w:val="2"/>
              <w:rPr>
                <w:bCs/>
              </w:rPr>
            </w:pPr>
          </w:p>
        </w:tc>
        <w:tc>
          <w:tcPr>
            <w:tcW w:w="908" w:type="pct"/>
          </w:tcPr>
          <w:p w14:paraId="70D28CC6" w14:textId="77777777" w:rsidR="00AA1372" w:rsidRPr="00FF430B" w:rsidRDefault="00AA1372" w:rsidP="00196AB4">
            <w:pPr>
              <w:keepNext/>
              <w:keepLines/>
              <w:tabs>
                <w:tab w:val="left" w:pos="567"/>
              </w:tabs>
              <w:spacing w:before="200"/>
              <w:jc w:val="both"/>
              <w:outlineLvl w:val="2"/>
              <w:rPr>
                <w:bCs/>
              </w:rPr>
            </w:pPr>
          </w:p>
        </w:tc>
      </w:tr>
      <w:tr w:rsidR="00AA1372" w:rsidRPr="00EC30C2" w14:paraId="0EB37DE3" w14:textId="77777777" w:rsidTr="00233538">
        <w:trPr>
          <w:cantSplit/>
          <w:trHeight w:val="1270"/>
        </w:trPr>
        <w:tc>
          <w:tcPr>
            <w:tcW w:w="273" w:type="pct"/>
          </w:tcPr>
          <w:p w14:paraId="4AC90675" w14:textId="77777777" w:rsidR="00AA1372" w:rsidRPr="00FF430B" w:rsidRDefault="00AA1372" w:rsidP="00196AB4">
            <w:pPr>
              <w:keepNext/>
              <w:keepLines/>
              <w:tabs>
                <w:tab w:val="left" w:pos="567"/>
              </w:tabs>
              <w:spacing w:before="200"/>
              <w:jc w:val="both"/>
              <w:outlineLvl w:val="2"/>
              <w:rPr>
                <w:bCs/>
              </w:rPr>
            </w:pPr>
          </w:p>
        </w:tc>
        <w:tc>
          <w:tcPr>
            <w:tcW w:w="727" w:type="pct"/>
          </w:tcPr>
          <w:p w14:paraId="1D09A39A" w14:textId="77777777" w:rsidR="00AA1372" w:rsidRPr="00FF430B" w:rsidRDefault="0003591A" w:rsidP="00196AB4">
            <w:pPr>
              <w:tabs>
                <w:tab w:val="left" w:pos="567"/>
              </w:tabs>
              <w:jc w:val="both"/>
              <w:rPr>
                <w:bCs/>
              </w:rPr>
            </w:pPr>
            <w:r w:rsidRPr="00FF430B">
              <w:rPr>
                <w:bCs/>
              </w:rPr>
              <w:t>Specialişti</w:t>
            </w:r>
          </w:p>
          <w:p w14:paraId="15D61068" w14:textId="77777777" w:rsidR="00AA1372" w:rsidRPr="00FF430B" w:rsidRDefault="0003591A" w:rsidP="00196AB4">
            <w:pPr>
              <w:tabs>
                <w:tab w:val="left" w:pos="567"/>
              </w:tabs>
              <w:jc w:val="both"/>
              <w:rPr>
                <w:bCs/>
              </w:rPr>
            </w:pPr>
            <w:r w:rsidRPr="00FF430B">
              <w:rPr>
                <w:bCs/>
              </w:rPr>
              <w:t>……………</w:t>
            </w:r>
          </w:p>
          <w:p w14:paraId="504027DE" w14:textId="77777777" w:rsidR="00AA1372" w:rsidRPr="00FF430B" w:rsidRDefault="0003591A" w:rsidP="00196AB4">
            <w:pPr>
              <w:tabs>
                <w:tab w:val="left" w:pos="567"/>
              </w:tabs>
              <w:jc w:val="both"/>
              <w:rPr>
                <w:bCs/>
              </w:rPr>
            </w:pPr>
            <w:r w:rsidRPr="00FF430B">
              <w:rPr>
                <w:bCs/>
              </w:rPr>
              <w:t>……………</w:t>
            </w:r>
          </w:p>
          <w:p w14:paraId="4846516E" w14:textId="77777777" w:rsidR="00AA1372" w:rsidRPr="00FF430B" w:rsidRDefault="0003591A" w:rsidP="00196AB4">
            <w:pPr>
              <w:tabs>
                <w:tab w:val="left" w:pos="567"/>
              </w:tabs>
              <w:jc w:val="both"/>
              <w:rPr>
                <w:bCs/>
              </w:rPr>
            </w:pPr>
            <w:r w:rsidRPr="00FF430B">
              <w:rPr>
                <w:bCs/>
              </w:rPr>
              <w:t>…………….</w:t>
            </w:r>
          </w:p>
        </w:tc>
        <w:tc>
          <w:tcPr>
            <w:tcW w:w="1000" w:type="pct"/>
          </w:tcPr>
          <w:p w14:paraId="4CAEC45F" w14:textId="77777777" w:rsidR="00AA1372" w:rsidRPr="00FF430B" w:rsidRDefault="00AA1372" w:rsidP="00196AB4">
            <w:pPr>
              <w:keepNext/>
              <w:keepLines/>
              <w:tabs>
                <w:tab w:val="left" w:pos="567"/>
              </w:tabs>
              <w:spacing w:before="200"/>
              <w:jc w:val="both"/>
              <w:outlineLvl w:val="2"/>
              <w:rPr>
                <w:bCs/>
              </w:rPr>
            </w:pPr>
          </w:p>
        </w:tc>
        <w:tc>
          <w:tcPr>
            <w:tcW w:w="1036" w:type="pct"/>
          </w:tcPr>
          <w:p w14:paraId="67B0616D" w14:textId="77777777" w:rsidR="00AA1372" w:rsidRPr="00FF430B" w:rsidRDefault="00AA1372" w:rsidP="00196AB4">
            <w:pPr>
              <w:keepNext/>
              <w:keepLines/>
              <w:tabs>
                <w:tab w:val="left" w:pos="567"/>
              </w:tabs>
              <w:spacing w:before="200"/>
              <w:jc w:val="both"/>
              <w:outlineLvl w:val="2"/>
              <w:rPr>
                <w:bCs/>
              </w:rPr>
            </w:pPr>
          </w:p>
        </w:tc>
        <w:tc>
          <w:tcPr>
            <w:tcW w:w="1056" w:type="pct"/>
          </w:tcPr>
          <w:p w14:paraId="74968888" w14:textId="77777777" w:rsidR="00AA1372" w:rsidRPr="00FF430B" w:rsidRDefault="00AA1372" w:rsidP="00196AB4">
            <w:pPr>
              <w:keepNext/>
              <w:keepLines/>
              <w:tabs>
                <w:tab w:val="left" w:pos="567"/>
              </w:tabs>
              <w:spacing w:before="200"/>
              <w:jc w:val="both"/>
              <w:outlineLvl w:val="2"/>
              <w:rPr>
                <w:bCs/>
              </w:rPr>
            </w:pPr>
          </w:p>
        </w:tc>
        <w:tc>
          <w:tcPr>
            <w:tcW w:w="908" w:type="pct"/>
          </w:tcPr>
          <w:p w14:paraId="4E00C5DD" w14:textId="77777777" w:rsidR="00AA1372" w:rsidRPr="00FF430B" w:rsidRDefault="00AA1372" w:rsidP="00196AB4">
            <w:pPr>
              <w:keepNext/>
              <w:keepLines/>
              <w:tabs>
                <w:tab w:val="left" w:pos="567"/>
              </w:tabs>
              <w:spacing w:before="200"/>
              <w:jc w:val="both"/>
              <w:outlineLvl w:val="2"/>
              <w:rPr>
                <w:bCs/>
              </w:rPr>
            </w:pPr>
          </w:p>
        </w:tc>
      </w:tr>
    </w:tbl>
    <w:p w14:paraId="16F135B3" w14:textId="77777777" w:rsidR="008A6911" w:rsidRPr="00FF430B" w:rsidRDefault="008A6911" w:rsidP="00196AB4">
      <w:pPr>
        <w:jc w:val="both"/>
        <w:rPr>
          <w:rFonts w:eastAsia="PMingLiU"/>
          <w:lang w:eastAsia="zh-CN"/>
        </w:rPr>
      </w:pPr>
    </w:p>
    <w:p w14:paraId="3EA5CB6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78EA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ED4F07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A1A33B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3FB513" w14:textId="77777777" w:rsidR="004F77F1" w:rsidRPr="00FF430B" w:rsidRDefault="004F77F1" w:rsidP="004F77F1">
      <w:pPr>
        <w:spacing w:after="200" w:line="276" w:lineRule="auto"/>
        <w:rPr>
          <w:rFonts w:eastAsia="PMingLiU"/>
          <w:lang w:eastAsia="zh-CN"/>
        </w:rPr>
      </w:pPr>
      <w:bookmarkStart w:id="60" w:name="_Toc449692114"/>
    </w:p>
    <w:p w14:paraId="19126475" w14:textId="77777777" w:rsidR="002D6E71" w:rsidRPr="00FF430B" w:rsidRDefault="002D6E71" w:rsidP="004F77F1">
      <w:pPr>
        <w:spacing w:line="276" w:lineRule="auto"/>
        <w:jc w:val="center"/>
        <w:rPr>
          <w:rFonts w:eastAsia="PMingLiU"/>
          <w:b/>
          <w:lang w:eastAsia="zh-CN"/>
        </w:rPr>
      </w:pPr>
    </w:p>
    <w:p w14:paraId="71A4AC13" w14:textId="77777777" w:rsidR="002D6E71" w:rsidRPr="00FF430B" w:rsidRDefault="002D6E71" w:rsidP="004F77F1">
      <w:pPr>
        <w:spacing w:line="276" w:lineRule="auto"/>
        <w:jc w:val="center"/>
        <w:rPr>
          <w:rFonts w:eastAsia="PMingLiU"/>
          <w:b/>
          <w:lang w:eastAsia="zh-CN"/>
        </w:rPr>
      </w:pPr>
    </w:p>
    <w:p w14:paraId="556A515B" w14:textId="77777777" w:rsidR="002D6E71" w:rsidRPr="00FF430B" w:rsidRDefault="002D6E71" w:rsidP="004F77F1">
      <w:pPr>
        <w:spacing w:line="276" w:lineRule="auto"/>
        <w:jc w:val="center"/>
        <w:rPr>
          <w:rFonts w:eastAsia="PMingLiU"/>
          <w:b/>
          <w:lang w:eastAsia="zh-CN"/>
        </w:rPr>
      </w:pPr>
    </w:p>
    <w:p w14:paraId="6AC00505" w14:textId="77777777" w:rsidR="002D6E71" w:rsidRPr="00FF430B" w:rsidRDefault="002D6E71" w:rsidP="004F77F1">
      <w:pPr>
        <w:spacing w:line="276" w:lineRule="auto"/>
        <w:jc w:val="center"/>
        <w:rPr>
          <w:rFonts w:eastAsia="PMingLiU"/>
          <w:b/>
          <w:lang w:eastAsia="zh-CN"/>
        </w:rPr>
      </w:pPr>
    </w:p>
    <w:p w14:paraId="638D7F69" w14:textId="77777777" w:rsidR="002D6E71" w:rsidRPr="00FF430B" w:rsidRDefault="002D6E71" w:rsidP="004F77F1">
      <w:pPr>
        <w:spacing w:line="276" w:lineRule="auto"/>
        <w:jc w:val="center"/>
        <w:rPr>
          <w:rFonts w:eastAsia="PMingLiU"/>
          <w:b/>
          <w:lang w:eastAsia="zh-CN"/>
        </w:rPr>
      </w:pPr>
    </w:p>
    <w:p w14:paraId="465DBCE1" w14:textId="77777777" w:rsidR="002D6E71" w:rsidRPr="00FF430B" w:rsidRDefault="002D6E71" w:rsidP="004F77F1">
      <w:pPr>
        <w:spacing w:line="276" w:lineRule="auto"/>
        <w:jc w:val="center"/>
        <w:rPr>
          <w:rFonts w:eastAsia="PMingLiU"/>
          <w:b/>
          <w:lang w:eastAsia="zh-CN"/>
        </w:rPr>
      </w:pPr>
    </w:p>
    <w:p w14:paraId="1523E67F" w14:textId="77777777" w:rsidR="002D6E71" w:rsidRPr="00FF430B" w:rsidRDefault="002D6E71" w:rsidP="004F77F1">
      <w:pPr>
        <w:spacing w:line="276" w:lineRule="auto"/>
        <w:jc w:val="center"/>
        <w:rPr>
          <w:rFonts w:eastAsia="PMingLiU"/>
          <w:b/>
          <w:lang w:eastAsia="zh-CN"/>
        </w:rPr>
      </w:pPr>
    </w:p>
    <w:p w14:paraId="1D4E590D" w14:textId="77777777" w:rsidR="002D6E71" w:rsidRPr="00FF430B" w:rsidRDefault="002D6E71" w:rsidP="004F77F1">
      <w:pPr>
        <w:spacing w:line="276" w:lineRule="auto"/>
        <w:jc w:val="center"/>
        <w:rPr>
          <w:rFonts w:eastAsia="PMingLiU"/>
          <w:b/>
          <w:lang w:eastAsia="zh-CN"/>
        </w:rPr>
      </w:pPr>
    </w:p>
    <w:p w14:paraId="61BB0310" w14:textId="77777777" w:rsidR="002D6E71" w:rsidRPr="00FF430B" w:rsidRDefault="002D6E71" w:rsidP="004F77F1">
      <w:pPr>
        <w:spacing w:line="276" w:lineRule="auto"/>
        <w:jc w:val="center"/>
        <w:rPr>
          <w:rFonts w:eastAsia="PMingLiU"/>
          <w:b/>
          <w:lang w:eastAsia="zh-CN"/>
        </w:rPr>
      </w:pPr>
    </w:p>
    <w:p w14:paraId="5E71779E" w14:textId="77777777" w:rsidR="002D6E71" w:rsidRPr="00FF430B" w:rsidRDefault="002D6E71" w:rsidP="004F77F1">
      <w:pPr>
        <w:spacing w:line="276" w:lineRule="auto"/>
        <w:jc w:val="center"/>
        <w:rPr>
          <w:rFonts w:eastAsia="PMingLiU"/>
          <w:b/>
          <w:lang w:eastAsia="zh-CN"/>
        </w:rPr>
      </w:pPr>
    </w:p>
    <w:p w14:paraId="4206DD70" w14:textId="77777777" w:rsidR="002D6E71" w:rsidRPr="00FF430B" w:rsidRDefault="002D6E71" w:rsidP="004F77F1">
      <w:pPr>
        <w:spacing w:line="276" w:lineRule="auto"/>
        <w:jc w:val="center"/>
        <w:rPr>
          <w:rFonts w:eastAsia="PMingLiU"/>
          <w:b/>
          <w:lang w:eastAsia="zh-CN"/>
        </w:rPr>
      </w:pPr>
    </w:p>
    <w:p w14:paraId="1C69E0E4" w14:textId="77777777" w:rsidR="000E4D7D" w:rsidRPr="00FF430B" w:rsidRDefault="000E4D7D" w:rsidP="004F77F1">
      <w:pPr>
        <w:spacing w:line="276" w:lineRule="auto"/>
        <w:jc w:val="center"/>
        <w:rPr>
          <w:rFonts w:eastAsia="PMingLiU"/>
          <w:b/>
          <w:lang w:eastAsia="zh-CN"/>
        </w:rPr>
      </w:pPr>
    </w:p>
    <w:p w14:paraId="24E53E15" w14:textId="77777777" w:rsidR="000E4D7D" w:rsidRPr="00FF430B" w:rsidRDefault="000E4D7D" w:rsidP="004F77F1">
      <w:pPr>
        <w:spacing w:line="276" w:lineRule="auto"/>
        <w:jc w:val="center"/>
        <w:rPr>
          <w:rFonts w:eastAsia="PMingLiU"/>
          <w:b/>
          <w:lang w:eastAsia="zh-CN"/>
        </w:rPr>
      </w:pPr>
    </w:p>
    <w:p w14:paraId="098B6866" w14:textId="77777777" w:rsidR="000E4D7D" w:rsidRPr="00FF430B" w:rsidRDefault="000E4D7D" w:rsidP="004F77F1">
      <w:pPr>
        <w:spacing w:line="276" w:lineRule="auto"/>
        <w:jc w:val="center"/>
        <w:rPr>
          <w:rFonts w:eastAsia="PMingLiU"/>
          <w:b/>
          <w:lang w:eastAsia="zh-CN"/>
        </w:rPr>
      </w:pPr>
    </w:p>
    <w:p w14:paraId="4430D072" w14:textId="77777777" w:rsidR="000E4D7D" w:rsidRPr="00FF430B" w:rsidRDefault="000E4D7D" w:rsidP="004F77F1">
      <w:pPr>
        <w:spacing w:line="276" w:lineRule="auto"/>
        <w:jc w:val="center"/>
        <w:rPr>
          <w:rFonts w:eastAsia="PMingLiU"/>
          <w:b/>
          <w:lang w:eastAsia="zh-CN"/>
        </w:rPr>
      </w:pPr>
    </w:p>
    <w:p w14:paraId="1FB97284" w14:textId="77777777" w:rsidR="000E4D7D" w:rsidRPr="00FF430B" w:rsidRDefault="000E4D7D" w:rsidP="004F77F1">
      <w:pPr>
        <w:spacing w:line="276" w:lineRule="auto"/>
        <w:jc w:val="center"/>
        <w:rPr>
          <w:rFonts w:eastAsia="PMingLiU"/>
          <w:b/>
          <w:lang w:eastAsia="zh-CN"/>
        </w:rPr>
      </w:pPr>
    </w:p>
    <w:p w14:paraId="286B0846" w14:textId="77777777" w:rsidR="00211C74" w:rsidRPr="00FF430B" w:rsidRDefault="00211C74" w:rsidP="00BA7FF4">
      <w:pPr>
        <w:jc w:val="right"/>
        <w:rPr>
          <w:noProof w:val="0"/>
        </w:rPr>
      </w:pPr>
    </w:p>
    <w:p w14:paraId="2D29227F"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1E1D3D6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2C95508" w14:textId="77777777" w:rsidR="00BA7FF4" w:rsidRPr="00FF430B" w:rsidRDefault="00BA7FF4" w:rsidP="00BA7FF4">
      <w:pPr>
        <w:jc w:val="right"/>
        <w:rPr>
          <w:noProof w:val="0"/>
        </w:rPr>
      </w:pPr>
      <w:r w:rsidRPr="00FF430B">
        <w:rPr>
          <w:noProof w:val="0"/>
        </w:rPr>
        <w:t>din “____” ________ 20___</w:t>
      </w:r>
    </w:p>
    <w:p w14:paraId="60D01215" w14:textId="77777777" w:rsidR="002D6E71" w:rsidRPr="00FF430B" w:rsidRDefault="002D6E71" w:rsidP="004F77F1">
      <w:pPr>
        <w:spacing w:line="276" w:lineRule="auto"/>
        <w:jc w:val="center"/>
        <w:rPr>
          <w:rFonts w:eastAsia="PMingLiU"/>
          <w:b/>
          <w:lang w:eastAsia="zh-CN"/>
        </w:rPr>
      </w:pPr>
    </w:p>
    <w:p w14:paraId="2952AB56" w14:textId="77777777" w:rsidR="002D6E71" w:rsidRPr="00FF430B" w:rsidRDefault="002D6E71" w:rsidP="004F77F1">
      <w:pPr>
        <w:spacing w:line="276" w:lineRule="auto"/>
        <w:jc w:val="center"/>
        <w:rPr>
          <w:rFonts w:eastAsia="PMingLiU"/>
          <w:b/>
          <w:lang w:eastAsia="zh-CN"/>
        </w:rPr>
      </w:pPr>
    </w:p>
    <w:p w14:paraId="6383D7CF" w14:textId="77777777" w:rsidR="002D6E71" w:rsidRPr="00FF430B" w:rsidRDefault="002D6E71" w:rsidP="004F77F1">
      <w:pPr>
        <w:spacing w:line="276" w:lineRule="auto"/>
        <w:jc w:val="center"/>
        <w:rPr>
          <w:rFonts w:eastAsia="PMingLiU"/>
          <w:b/>
          <w:lang w:eastAsia="zh-CN"/>
        </w:rPr>
      </w:pPr>
    </w:p>
    <w:bookmarkEnd w:id="60"/>
    <w:p w14:paraId="53FB0AAC" w14:textId="77777777" w:rsidR="00316C81" w:rsidRPr="00FF430B" w:rsidRDefault="00316C81" w:rsidP="004F77F1">
      <w:pPr>
        <w:spacing w:line="276" w:lineRule="auto"/>
        <w:jc w:val="center"/>
        <w:rPr>
          <w:rFonts w:eastAsia="PMingLiU"/>
          <w:b/>
          <w:noProof w:val="0"/>
          <w:lang w:eastAsia="zh-CN"/>
        </w:rPr>
      </w:pPr>
    </w:p>
    <w:p w14:paraId="60D54698"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1021473"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7D77ACE"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208F3AEE"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62F24984" w14:textId="77777777" w:rsidTr="00233538">
        <w:trPr>
          <w:cantSplit/>
          <w:trHeight w:val="920"/>
        </w:trPr>
        <w:tc>
          <w:tcPr>
            <w:tcW w:w="0" w:type="auto"/>
            <w:vAlign w:val="center"/>
          </w:tcPr>
          <w:p w14:paraId="31D48D4F"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23DE92A" w14:textId="77777777" w:rsidR="00AA1372" w:rsidRPr="00FF430B" w:rsidRDefault="0003591A" w:rsidP="00196AB4">
            <w:pPr>
              <w:jc w:val="center"/>
              <w:rPr>
                <w:b/>
              </w:rPr>
            </w:pPr>
            <w:r w:rsidRPr="00FF430B">
              <w:rPr>
                <w:b/>
              </w:rPr>
              <w:t>Numele şi adresa subantreprenorilor</w:t>
            </w:r>
          </w:p>
        </w:tc>
        <w:tc>
          <w:tcPr>
            <w:tcW w:w="1984" w:type="dxa"/>
            <w:vAlign w:val="center"/>
          </w:tcPr>
          <w:p w14:paraId="5C26C573"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671BAC5"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64170A48"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58A55568" w14:textId="77777777" w:rsidTr="00233538">
        <w:trPr>
          <w:trHeight w:val="175"/>
        </w:trPr>
        <w:tc>
          <w:tcPr>
            <w:tcW w:w="0" w:type="auto"/>
          </w:tcPr>
          <w:p w14:paraId="03FB333C" w14:textId="77777777" w:rsidR="00AA1372" w:rsidRPr="00FF430B" w:rsidRDefault="0003591A" w:rsidP="00196AB4">
            <w:pPr>
              <w:tabs>
                <w:tab w:val="left" w:pos="567"/>
              </w:tabs>
              <w:jc w:val="both"/>
            </w:pPr>
            <w:r w:rsidRPr="00FF430B">
              <w:t>1.</w:t>
            </w:r>
          </w:p>
        </w:tc>
        <w:tc>
          <w:tcPr>
            <w:tcW w:w="3126" w:type="dxa"/>
          </w:tcPr>
          <w:p w14:paraId="56E935F3" w14:textId="77777777" w:rsidR="00AA1372" w:rsidRPr="00FF430B" w:rsidRDefault="00AA1372" w:rsidP="00196AB4">
            <w:pPr>
              <w:keepNext/>
              <w:keepLines/>
              <w:tabs>
                <w:tab w:val="left" w:pos="567"/>
              </w:tabs>
              <w:spacing w:before="200"/>
              <w:jc w:val="both"/>
              <w:outlineLvl w:val="2"/>
            </w:pPr>
          </w:p>
        </w:tc>
        <w:tc>
          <w:tcPr>
            <w:tcW w:w="1984" w:type="dxa"/>
          </w:tcPr>
          <w:p w14:paraId="4BC78B1C" w14:textId="77777777" w:rsidR="00AA1372" w:rsidRPr="00FF430B" w:rsidRDefault="00AA1372" w:rsidP="00196AB4">
            <w:pPr>
              <w:keepNext/>
              <w:keepLines/>
              <w:tabs>
                <w:tab w:val="left" w:pos="567"/>
              </w:tabs>
              <w:spacing w:before="200"/>
              <w:jc w:val="both"/>
              <w:outlineLvl w:val="2"/>
            </w:pPr>
          </w:p>
        </w:tc>
        <w:tc>
          <w:tcPr>
            <w:tcW w:w="1443" w:type="dxa"/>
          </w:tcPr>
          <w:p w14:paraId="41309739" w14:textId="77777777" w:rsidR="00AA1372" w:rsidRPr="00FF430B" w:rsidRDefault="00AA1372" w:rsidP="00196AB4">
            <w:pPr>
              <w:keepNext/>
              <w:keepLines/>
              <w:tabs>
                <w:tab w:val="left" w:pos="567"/>
              </w:tabs>
              <w:spacing w:before="200"/>
              <w:jc w:val="both"/>
              <w:outlineLvl w:val="2"/>
            </w:pPr>
          </w:p>
        </w:tc>
        <w:tc>
          <w:tcPr>
            <w:tcW w:w="0" w:type="auto"/>
          </w:tcPr>
          <w:p w14:paraId="00264EB0" w14:textId="77777777" w:rsidR="00AA1372" w:rsidRPr="00FF430B" w:rsidRDefault="00AA1372" w:rsidP="00196AB4">
            <w:pPr>
              <w:keepNext/>
              <w:keepLines/>
              <w:tabs>
                <w:tab w:val="left" w:pos="567"/>
              </w:tabs>
              <w:spacing w:before="200"/>
              <w:jc w:val="both"/>
              <w:outlineLvl w:val="2"/>
            </w:pPr>
          </w:p>
        </w:tc>
      </w:tr>
      <w:tr w:rsidR="00AA1372" w:rsidRPr="00EC30C2" w14:paraId="0FAF9135" w14:textId="77777777" w:rsidTr="00233538">
        <w:trPr>
          <w:trHeight w:val="337"/>
        </w:trPr>
        <w:tc>
          <w:tcPr>
            <w:tcW w:w="0" w:type="auto"/>
          </w:tcPr>
          <w:p w14:paraId="59CA5BB6" w14:textId="77777777" w:rsidR="00AA1372" w:rsidRPr="00FF430B" w:rsidRDefault="0003591A" w:rsidP="00196AB4">
            <w:pPr>
              <w:tabs>
                <w:tab w:val="left" w:pos="567"/>
              </w:tabs>
              <w:jc w:val="both"/>
            </w:pPr>
            <w:r w:rsidRPr="00FF430B">
              <w:t>2.</w:t>
            </w:r>
          </w:p>
        </w:tc>
        <w:tc>
          <w:tcPr>
            <w:tcW w:w="3126" w:type="dxa"/>
          </w:tcPr>
          <w:p w14:paraId="432D30AE" w14:textId="77777777" w:rsidR="00AA1372" w:rsidRPr="00FF430B" w:rsidRDefault="00AA1372" w:rsidP="00196AB4">
            <w:pPr>
              <w:keepNext/>
              <w:keepLines/>
              <w:tabs>
                <w:tab w:val="left" w:pos="567"/>
              </w:tabs>
              <w:spacing w:before="200"/>
              <w:jc w:val="both"/>
              <w:outlineLvl w:val="2"/>
            </w:pPr>
          </w:p>
        </w:tc>
        <w:tc>
          <w:tcPr>
            <w:tcW w:w="1984" w:type="dxa"/>
          </w:tcPr>
          <w:p w14:paraId="37B15BB4" w14:textId="77777777" w:rsidR="00AA1372" w:rsidRPr="00FF430B" w:rsidRDefault="00AA1372" w:rsidP="00196AB4">
            <w:pPr>
              <w:keepNext/>
              <w:keepLines/>
              <w:tabs>
                <w:tab w:val="left" w:pos="567"/>
              </w:tabs>
              <w:spacing w:before="200"/>
              <w:jc w:val="both"/>
              <w:outlineLvl w:val="2"/>
            </w:pPr>
          </w:p>
        </w:tc>
        <w:tc>
          <w:tcPr>
            <w:tcW w:w="1443" w:type="dxa"/>
          </w:tcPr>
          <w:p w14:paraId="2A17CFB9" w14:textId="77777777" w:rsidR="00AA1372" w:rsidRPr="00FF430B" w:rsidRDefault="00AA1372" w:rsidP="00196AB4">
            <w:pPr>
              <w:keepNext/>
              <w:keepLines/>
              <w:tabs>
                <w:tab w:val="left" w:pos="567"/>
              </w:tabs>
              <w:spacing w:before="200"/>
              <w:jc w:val="both"/>
              <w:outlineLvl w:val="2"/>
            </w:pPr>
          </w:p>
        </w:tc>
        <w:tc>
          <w:tcPr>
            <w:tcW w:w="0" w:type="auto"/>
          </w:tcPr>
          <w:p w14:paraId="6E88C30C" w14:textId="77777777" w:rsidR="00AA1372" w:rsidRPr="00FF430B" w:rsidRDefault="00AA1372" w:rsidP="00196AB4">
            <w:pPr>
              <w:keepNext/>
              <w:keepLines/>
              <w:tabs>
                <w:tab w:val="left" w:pos="567"/>
              </w:tabs>
              <w:spacing w:before="200"/>
              <w:jc w:val="both"/>
              <w:outlineLvl w:val="2"/>
            </w:pPr>
          </w:p>
        </w:tc>
      </w:tr>
      <w:tr w:rsidR="00AA1372" w:rsidRPr="00EC30C2" w14:paraId="689FA147" w14:textId="77777777" w:rsidTr="00233538">
        <w:trPr>
          <w:trHeight w:val="181"/>
        </w:trPr>
        <w:tc>
          <w:tcPr>
            <w:tcW w:w="0" w:type="auto"/>
          </w:tcPr>
          <w:p w14:paraId="5D625CD1" w14:textId="77777777" w:rsidR="00AA1372" w:rsidRPr="00FF430B" w:rsidRDefault="0003591A" w:rsidP="00196AB4">
            <w:pPr>
              <w:tabs>
                <w:tab w:val="left" w:pos="567"/>
              </w:tabs>
              <w:jc w:val="both"/>
            </w:pPr>
            <w:r w:rsidRPr="00FF430B">
              <w:t>3.</w:t>
            </w:r>
          </w:p>
        </w:tc>
        <w:tc>
          <w:tcPr>
            <w:tcW w:w="3126" w:type="dxa"/>
          </w:tcPr>
          <w:p w14:paraId="218FB178" w14:textId="77777777" w:rsidR="00AA1372" w:rsidRPr="00FF430B" w:rsidRDefault="00AA1372" w:rsidP="00196AB4">
            <w:pPr>
              <w:keepNext/>
              <w:keepLines/>
              <w:tabs>
                <w:tab w:val="left" w:pos="567"/>
              </w:tabs>
              <w:spacing w:before="200"/>
              <w:jc w:val="both"/>
              <w:outlineLvl w:val="2"/>
            </w:pPr>
          </w:p>
        </w:tc>
        <w:tc>
          <w:tcPr>
            <w:tcW w:w="1984" w:type="dxa"/>
          </w:tcPr>
          <w:p w14:paraId="2097FF85" w14:textId="77777777" w:rsidR="00AA1372" w:rsidRPr="00FF430B" w:rsidRDefault="00AA1372" w:rsidP="00196AB4">
            <w:pPr>
              <w:keepNext/>
              <w:keepLines/>
              <w:tabs>
                <w:tab w:val="left" w:pos="567"/>
              </w:tabs>
              <w:spacing w:before="200"/>
              <w:jc w:val="both"/>
              <w:outlineLvl w:val="2"/>
            </w:pPr>
          </w:p>
        </w:tc>
        <w:tc>
          <w:tcPr>
            <w:tcW w:w="1443" w:type="dxa"/>
          </w:tcPr>
          <w:p w14:paraId="02324A44" w14:textId="77777777" w:rsidR="00AA1372" w:rsidRPr="00FF430B" w:rsidRDefault="00AA1372" w:rsidP="00196AB4">
            <w:pPr>
              <w:keepNext/>
              <w:keepLines/>
              <w:tabs>
                <w:tab w:val="left" w:pos="567"/>
              </w:tabs>
              <w:spacing w:before="200"/>
              <w:jc w:val="both"/>
              <w:outlineLvl w:val="2"/>
            </w:pPr>
          </w:p>
        </w:tc>
        <w:tc>
          <w:tcPr>
            <w:tcW w:w="0" w:type="auto"/>
          </w:tcPr>
          <w:p w14:paraId="5E57C7FA" w14:textId="77777777" w:rsidR="00AA1372" w:rsidRPr="00FF430B" w:rsidRDefault="00AA1372" w:rsidP="00196AB4">
            <w:pPr>
              <w:keepNext/>
              <w:keepLines/>
              <w:tabs>
                <w:tab w:val="left" w:pos="567"/>
              </w:tabs>
              <w:spacing w:before="200"/>
              <w:jc w:val="both"/>
              <w:outlineLvl w:val="2"/>
            </w:pPr>
          </w:p>
        </w:tc>
      </w:tr>
      <w:tr w:rsidR="00AA1372" w:rsidRPr="00EC30C2" w14:paraId="7E661F12" w14:textId="77777777" w:rsidTr="00233538">
        <w:trPr>
          <w:trHeight w:val="181"/>
        </w:trPr>
        <w:tc>
          <w:tcPr>
            <w:tcW w:w="0" w:type="auto"/>
          </w:tcPr>
          <w:p w14:paraId="4EFB215F" w14:textId="77777777" w:rsidR="00AA1372" w:rsidRPr="00FF430B" w:rsidRDefault="0003591A" w:rsidP="00196AB4">
            <w:pPr>
              <w:tabs>
                <w:tab w:val="left" w:pos="567"/>
              </w:tabs>
              <w:jc w:val="both"/>
            </w:pPr>
            <w:r w:rsidRPr="00FF430B">
              <w:t>4.</w:t>
            </w:r>
          </w:p>
        </w:tc>
        <w:tc>
          <w:tcPr>
            <w:tcW w:w="3126" w:type="dxa"/>
          </w:tcPr>
          <w:p w14:paraId="133C07AA" w14:textId="77777777" w:rsidR="00AA1372" w:rsidRPr="00FF430B" w:rsidRDefault="00AA1372" w:rsidP="00196AB4">
            <w:pPr>
              <w:keepNext/>
              <w:keepLines/>
              <w:tabs>
                <w:tab w:val="left" w:pos="567"/>
              </w:tabs>
              <w:spacing w:before="200"/>
              <w:jc w:val="both"/>
              <w:outlineLvl w:val="2"/>
            </w:pPr>
          </w:p>
        </w:tc>
        <w:tc>
          <w:tcPr>
            <w:tcW w:w="1984" w:type="dxa"/>
          </w:tcPr>
          <w:p w14:paraId="00FEC98C" w14:textId="77777777" w:rsidR="00AA1372" w:rsidRPr="00FF430B" w:rsidRDefault="00AA1372" w:rsidP="00196AB4">
            <w:pPr>
              <w:keepNext/>
              <w:keepLines/>
              <w:tabs>
                <w:tab w:val="left" w:pos="567"/>
              </w:tabs>
              <w:spacing w:before="200"/>
              <w:jc w:val="both"/>
              <w:outlineLvl w:val="2"/>
            </w:pPr>
          </w:p>
        </w:tc>
        <w:tc>
          <w:tcPr>
            <w:tcW w:w="1443" w:type="dxa"/>
          </w:tcPr>
          <w:p w14:paraId="4986A998" w14:textId="77777777" w:rsidR="00AA1372" w:rsidRPr="00FF430B" w:rsidRDefault="00AA1372" w:rsidP="00196AB4">
            <w:pPr>
              <w:keepNext/>
              <w:keepLines/>
              <w:tabs>
                <w:tab w:val="left" w:pos="567"/>
              </w:tabs>
              <w:spacing w:before="200"/>
              <w:jc w:val="both"/>
              <w:outlineLvl w:val="2"/>
            </w:pPr>
          </w:p>
        </w:tc>
        <w:tc>
          <w:tcPr>
            <w:tcW w:w="0" w:type="auto"/>
          </w:tcPr>
          <w:p w14:paraId="4E250CBA" w14:textId="77777777" w:rsidR="00AA1372" w:rsidRPr="00FF430B" w:rsidRDefault="00AA1372" w:rsidP="00196AB4">
            <w:pPr>
              <w:keepNext/>
              <w:keepLines/>
              <w:tabs>
                <w:tab w:val="left" w:pos="567"/>
              </w:tabs>
              <w:spacing w:before="200"/>
              <w:jc w:val="both"/>
              <w:outlineLvl w:val="2"/>
            </w:pPr>
          </w:p>
        </w:tc>
      </w:tr>
      <w:tr w:rsidR="00AA1372" w:rsidRPr="00EC30C2" w14:paraId="4CD31ACB" w14:textId="77777777" w:rsidTr="00233538">
        <w:trPr>
          <w:trHeight w:val="181"/>
        </w:trPr>
        <w:tc>
          <w:tcPr>
            <w:tcW w:w="0" w:type="auto"/>
          </w:tcPr>
          <w:p w14:paraId="2EC2FE22" w14:textId="77777777" w:rsidR="00AA1372" w:rsidRPr="00FF430B" w:rsidRDefault="00AA1372" w:rsidP="00196AB4">
            <w:pPr>
              <w:keepNext/>
              <w:keepLines/>
              <w:tabs>
                <w:tab w:val="left" w:pos="567"/>
              </w:tabs>
              <w:spacing w:before="200"/>
              <w:jc w:val="both"/>
              <w:outlineLvl w:val="2"/>
            </w:pPr>
          </w:p>
        </w:tc>
        <w:tc>
          <w:tcPr>
            <w:tcW w:w="3126" w:type="dxa"/>
          </w:tcPr>
          <w:p w14:paraId="099C3D4A" w14:textId="77777777" w:rsidR="00AA1372" w:rsidRPr="00FF430B" w:rsidRDefault="00AA1372" w:rsidP="00196AB4">
            <w:pPr>
              <w:keepNext/>
              <w:keepLines/>
              <w:tabs>
                <w:tab w:val="left" w:pos="567"/>
              </w:tabs>
              <w:spacing w:before="200"/>
              <w:jc w:val="both"/>
              <w:outlineLvl w:val="2"/>
            </w:pPr>
          </w:p>
        </w:tc>
        <w:tc>
          <w:tcPr>
            <w:tcW w:w="1984" w:type="dxa"/>
          </w:tcPr>
          <w:p w14:paraId="49E7F8AE" w14:textId="77777777" w:rsidR="00AA1372" w:rsidRPr="00FF430B" w:rsidRDefault="00AA1372" w:rsidP="00196AB4">
            <w:pPr>
              <w:keepNext/>
              <w:keepLines/>
              <w:tabs>
                <w:tab w:val="left" w:pos="567"/>
              </w:tabs>
              <w:spacing w:before="200"/>
              <w:jc w:val="both"/>
              <w:outlineLvl w:val="2"/>
            </w:pPr>
          </w:p>
        </w:tc>
        <w:tc>
          <w:tcPr>
            <w:tcW w:w="1443" w:type="dxa"/>
          </w:tcPr>
          <w:p w14:paraId="633BF8E9" w14:textId="77777777" w:rsidR="00AA1372" w:rsidRPr="00FF430B" w:rsidRDefault="00AA1372" w:rsidP="00196AB4">
            <w:pPr>
              <w:keepNext/>
              <w:keepLines/>
              <w:tabs>
                <w:tab w:val="left" w:pos="567"/>
              </w:tabs>
              <w:spacing w:before="200"/>
              <w:jc w:val="both"/>
              <w:outlineLvl w:val="2"/>
            </w:pPr>
          </w:p>
        </w:tc>
        <w:tc>
          <w:tcPr>
            <w:tcW w:w="0" w:type="auto"/>
          </w:tcPr>
          <w:p w14:paraId="0EC8EA59" w14:textId="77777777" w:rsidR="00AA1372" w:rsidRPr="00FF430B" w:rsidRDefault="00AA1372" w:rsidP="00196AB4">
            <w:pPr>
              <w:keepNext/>
              <w:keepLines/>
              <w:tabs>
                <w:tab w:val="left" w:pos="567"/>
              </w:tabs>
              <w:spacing w:before="200"/>
              <w:jc w:val="both"/>
              <w:outlineLvl w:val="2"/>
            </w:pPr>
          </w:p>
        </w:tc>
      </w:tr>
    </w:tbl>
    <w:p w14:paraId="59B7BC01" w14:textId="77777777" w:rsidR="00B27D8B" w:rsidRPr="00FF430B" w:rsidRDefault="00B27D8B" w:rsidP="00196AB4">
      <w:pPr>
        <w:jc w:val="both"/>
        <w:rPr>
          <w:rFonts w:eastAsia="PMingLiU"/>
          <w:lang w:eastAsia="zh-CN"/>
        </w:rPr>
      </w:pPr>
    </w:p>
    <w:p w14:paraId="78B45F8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AC1D73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9697D7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F002CE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64C87E5A" w14:textId="77777777" w:rsidR="00AA1372" w:rsidRPr="00FF430B" w:rsidRDefault="00AA1372" w:rsidP="00196AB4">
      <w:pPr>
        <w:rPr>
          <w:rFonts w:eastAsia="PMingLiU"/>
          <w:lang w:eastAsia="zh-CN"/>
        </w:rPr>
      </w:pPr>
    </w:p>
    <w:p w14:paraId="7AA41F01" w14:textId="77777777" w:rsidR="00316C81" w:rsidRPr="00FF430B" w:rsidRDefault="00316C81" w:rsidP="00316C81">
      <w:pPr>
        <w:spacing w:after="200" w:line="276" w:lineRule="auto"/>
        <w:jc w:val="center"/>
        <w:rPr>
          <w:rFonts w:eastAsia="PMingLiU"/>
          <w:lang w:eastAsia="zh-CN"/>
        </w:rPr>
      </w:pPr>
      <w:bookmarkStart w:id="61" w:name="_Toc449692115"/>
    </w:p>
    <w:p w14:paraId="0546612D" w14:textId="77777777" w:rsidR="002D6E71" w:rsidRPr="00FF430B" w:rsidRDefault="002D6E71" w:rsidP="00316C81">
      <w:pPr>
        <w:spacing w:after="200" w:line="276" w:lineRule="auto"/>
        <w:jc w:val="center"/>
        <w:rPr>
          <w:rFonts w:eastAsia="PMingLiU"/>
          <w:b/>
          <w:lang w:eastAsia="zh-CN"/>
        </w:rPr>
      </w:pPr>
    </w:p>
    <w:p w14:paraId="780ABFE7" w14:textId="77777777" w:rsidR="002D6E71" w:rsidRPr="00FF430B" w:rsidRDefault="002D6E71" w:rsidP="00316C81">
      <w:pPr>
        <w:spacing w:after="200" w:line="276" w:lineRule="auto"/>
        <w:jc w:val="center"/>
        <w:rPr>
          <w:rFonts w:eastAsia="PMingLiU"/>
          <w:b/>
          <w:lang w:eastAsia="zh-CN"/>
        </w:rPr>
      </w:pPr>
    </w:p>
    <w:p w14:paraId="4F7108D6" w14:textId="77777777" w:rsidR="002D6E71" w:rsidRPr="00FF430B" w:rsidRDefault="002D6E71" w:rsidP="00316C81">
      <w:pPr>
        <w:spacing w:after="200" w:line="276" w:lineRule="auto"/>
        <w:jc w:val="center"/>
        <w:rPr>
          <w:rFonts w:eastAsia="PMingLiU"/>
          <w:b/>
          <w:lang w:eastAsia="zh-CN"/>
        </w:rPr>
      </w:pPr>
    </w:p>
    <w:p w14:paraId="3E6CE6C3" w14:textId="77777777" w:rsidR="002D6E71" w:rsidRPr="00FF430B" w:rsidRDefault="002D6E71" w:rsidP="00316C81">
      <w:pPr>
        <w:spacing w:after="200" w:line="276" w:lineRule="auto"/>
        <w:jc w:val="center"/>
        <w:rPr>
          <w:rFonts w:eastAsia="PMingLiU"/>
          <w:b/>
          <w:lang w:eastAsia="zh-CN"/>
        </w:rPr>
      </w:pPr>
    </w:p>
    <w:p w14:paraId="72DDABB1" w14:textId="77777777" w:rsidR="002D6E71" w:rsidRPr="00FF430B" w:rsidRDefault="002D6E71" w:rsidP="00316C81">
      <w:pPr>
        <w:spacing w:after="200" w:line="276" w:lineRule="auto"/>
        <w:jc w:val="center"/>
        <w:rPr>
          <w:rFonts w:eastAsia="PMingLiU"/>
          <w:b/>
          <w:lang w:eastAsia="zh-CN"/>
        </w:rPr>
      </w:pPr>
    </w:p>
    <w:p w14:paraId="3D1091DF" w14:textId="77777777" w:rsidR="002D6E71" w:rsidRPr="00FF430B" w:rsidRDefault="002D6E71" w:rsidP="00316C81">
      <w:pPr>
        <w:spacing w:after="200" w:line="276" w:lineRule="auto"/>
        <w:jc w:val="center"/>
        <w:rPr>
          <w:rFonts w:eastAsia="PMingLiU"/>
          <w:b/>
          <w:lang w:eastAsia="zh-CN"/>
        </w:rPr>
      </w:pPr>
    </w:p>
    <w:p w14:paraId="3FB8F97E" w14:textId="77777777" w:rsidR="002D6E71" w:rsidRPr="00FF430B" w:rsidRDefault="002D6E71" w:rsidP="00316C81">
      <w:pPr>
        <w:spacing w:after="200" w:line="276" w:lineRule="auto"/>
        <w:jc w:val="center"/>
        <w:rPr>
          <w:rFonts w:eastAsia="PMingLiU"/>
          <w:b/>
          <w:lang w:eastAsia="zh-CN"/>
        </w:rPr>
      </w:pPr>
    </w:p>
    <w:p w14:paraId="36483CAD" w14:textId="77777777" w:rsidR="002D6E71" w:rsidRPr="00FF430B" w:rsidRDefault="002D6E71" w:rsidP="00316C81">
      <w:pPr>
        <w:spacing w:after="200" w:line="276" w:lineRule="auto"/>
        <w:jc w:val="center"/>
        <w:rPr>
          <w:rFonts w:eastAsia="PMingLiU"/>
          <w:b/>
          <w:lang w:eastAsia="zh-CN"/>
        </w:rPr>
      </w:pPr>
    </w:p>
    <w:p w14:paraId="0C4C93E4" w14:textId="77777777" w:rsidR="002D6E71" w:rsidRPr="00FF430B" w:rsidRDefault="002D6E71" w:rsidP="00316C81">
      <w:pPr>
        <w:spacing w:after="200" w:line="276" w:lineRule="auto"/>
        <w:jc w:val="center"/>
        <w:rPr>
          <w:rFonts w:eastAsia="PMingLiU"/>
          <w:b/>
          <w:lang w:eastAsia="zh-CN"/>
        </w:rPr>
      </w:pPr>
    </w:p>
    <w:p w14:paraId="70D2398A" w14:textId="77777777" w:rsidR="000E4D7D" w:rsidRPr="00FF430B" w:rsidRDefault="000E4D7D" w:rsidP="00316C81">
      <w:pPr>
        <w:spacing w:after="200" w:line="276" w:lineRule="auto"/>
        <w:jc w:val="center"/>
        <w:rPr>
          <w:rFonts w:eastAsia="PMingLiU"/>
          <w:b/>
          <w:lang w:eastAsia="zh-CN"/>
        </w:rPr>
      </w:pPr>
    </w:p>
    <w:p w14:paraId="4BF64750" w14:textId="77777777" w:rsidR="000E4D7D" w:rsidRPr="00FF430B" w:rsidRDefault="000E4D7D" w:rsidP="00316C81">
      <w:pPr>
        <w:spacing w:after="200" w:line="276" w:lineRule="auto"/>
        <w:jc w:val="center"/>
        <w:rPr>
          <w:rFonts w:eastAsia="PMingLiU"/>
          <w:b/>
          <w:lang w:eastAsia="zh-CN"/>
        </w:rPr>
      </w:pPr>
    </w:p>
    <w:p w14:paraId="421A9C5B" w14:textId="77777777" w:rsidR="000E4D7D" w:rsidRPr="00FF430B" w:rsidRDefault="000E4D7D" w:rsidP="00316C81">
      <w:pPr>
        <w:spacing w:after="200" w:line="276" w:lineRule="auto"/>
        <w:jc w:val="center"/>
        <w:rPr>
          <w:rFonts w:eastAsia="PMingLiU"/>
          <w:b/>
          <w:lang w:eastAsia="zh-CN"/>
        </w:rPr>
      </w:pPr>
    </w:p>
    <w:p w14:paraId="11ED362A" w14:textId="77777777" w:rsidR="002D6E71" w:rsidRPr="00FF430B" w:rsidRDefault="002D6E71" w:rsidP="00316C81">
      <w:pPr>
        <w:spacing w:after="200" w:line="276" w:lineRule="auto"/>
        <w:jc w:val="center"/>
        <w:rPr>
          <w:rFonts w:eastAsia="PMingLiU"/>
          <w:b/>
          <w:lang w:eastAsia="zh-CN"/>
        </w:rPr>
      </w:pPr>
    </w:p>
    <w:p w14:paraId="54439A5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4084AE1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D182BFC" w14:textId="77777777" w:rsidR="00BA7FF4" w:rsidRPr="00FF430B" w:rsidRDefault="00BA7FF4" w:rsidP="00BA7FF4">
      <w:pPr>
        <w:jc w:val="right"/>
        <w:rPr>
          <w:noProof w:val="0"/>
        </w:rPr>
      </w:pPr>
      <w:r w:rsidRPr="00FF430B">
        <w:rPr>
          <w:noProof w:val="0"/>
        </w:rPr>
        <w:t>din “____” ________ 20___</w:t>
      </w:r>
    </w:p>
    <w:p w14:paraId="635C24C8" w14:textId="77777777" w:rsidR="002D6E71" w:rsidRPr="00FF430B" w:rsidRDefault="002D6E71" w:rsidP="00316C81">
      <w:pPr>
        <w:spacing w:after="200" w:line="276" w:lineRule="auto"/>
        <w:jc w:val="center"/>
        <w:rPr>
          <w:rFonts w:eastAsia="PMingLiU"/>
          <w:b/>
          <w:lang w:eastAsia="zh-CN"/>
        </w:rPr>
      </w:pPr>
    </w:p>
    <w:p w14:paraId="60FBFC5F" w14:textId="77777777" w:rsidR="002D6E71" w:rsidRPr="00FF430B" w:rsidRDefault="002D6E71" w:rsidP="00316C81">
      <w:pPr>
        <w:spacing w:after="200" w:line="276" w:lineRule="auto"/>
        <w:jc w:val="center"/>
        <w:rPr>
          <w:rFonts w:eastAsia="PMingLiU"/>
          <w:b/>
          <w:lang w:eastAsia="zh-CN"/>
        </w:rPr>
      </w:pPr>
    </w:p>
    <w:bookmarkEnd w:id="61"/>
    <w:p w14:paraId="3E0DC20C"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DA11AA"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38E46F4A" w14:textId="77777777" w:rsidR="00AA1372" w:rsidRPr="00FF430B" w:rsidRDefault="0003591A" w:rsidP="008C0290">
      <w:pPr>
        <w:tabs>
          <w:tab w:val="left" w:pos="567"/>
        </w:tabs>
        <w:jc w:val="both"/>
      </w:pPr>
      <w:r w:rsidRPr="00FF430B">
        <w:t>____________________________________________________________________________</w:t>
      </w:r>
    </w:p>
    <w:p w14:paraId="2E8E3D21" w14:textId="77777777" w:rsidR="00AA1372" w:rsidRPr="00FF430B" w:rsidRDefault="0003591A" w:rsidP="008C0290">
      <w:pPr>
        <w:tabs>
          <w:tab w:val="left" w:pos="567"/>
        </w:tabs>
        <w:jc w:val="center"/>
        <w:rPr>
          <w:b/>
        </w:rPr>
      </w:pPr>
      <w:r w:rsidRPr="00FF430B">
        <w:rPr>
          <w:b/>
        </w:rPr>
        <w:t>(denumirea)</w:t>
      </w:r>
    </w:p>
    <w:p w14:paraId="21CBED43"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2759E7C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F1C845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40EFF4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E638383"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1AB8E7B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29E615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1097590"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EFF42B" w14:textId="77777777" w:rsidR="00AA1372" w:rsidRPr="00FF430B" w:rsidRDefault="00A227F2" w:rsidP="008C0290">
      <w:pPr>
        <w:tabs>
          <w:tab w:val="left" w:pos="567"/>
        </w:tabs>
        <w:jc w:val="both"/>
      </w:pPr>
      <w:r w:rsidRPr="00FF430B">
        <w:rPr>
          <w:b/>
        </w:rPr>
        <w:t>3. Informaţii privind modul de asociere:</w:t>
      </w:r>
    </w:p>
    <w:p w14:paraId="7A77142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454DD43F" w14:textId="77777777" w:rsidR="00AA1372" w:rsidRPr="00FF430B" w:rsidRDefault="00A227F2" w:rsidP="008C0290">
      <w:pPr>
        <w:tabs>
          <w:tab w:val="left" w:pos="567"/>
        </w:tabs>
        <w:jc w:val="both"/>
      </w:pPr>
      <w:r w:rsidRPr="00FF430B">
        <w:t>b) Locul şi data înregistrării asociaţiei______________________________________________</w:t>
      </w:r>
    </w:p>
    <w:p w14:paraId="55D43CE4"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4A30E605" w14:textId="77777777" w:rsidR="00AA1372" w:rsidRPr="00FF430B" w:rsidRDefault="00A227F2" w:rsidP="008C0290">
      <w:pPr>
        <w:tabs>
          <w:tab w:val="left" w:pos="567"/>
        </w:tabs>
        <w:jc w:val="both"/>
      </w:pPr>
      <w:r w:rsidRPr="00FF430B">
        <w:t>_____________________________________________________________________________</w:t>
      </w:r>
    </w:p>
    <w:p w14:paraId="50F53CEF"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B2F84F9"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190D30BB" w14:textId="77777777" w:rsidR="00355106" w:rsidRPr="00FF430B" w:rsidRDefault="00A227F2" w:rsidP="008C0290">
      <w:pPr>
        <w:tabs>
          <w:tab w:val="left" w:pos="567"/>
        </w:tabs>
        <w:jc w:val="both"/>
      </w:pPr>
      <w:r w:rsidRPr="00FF430B">
        <w:t>_____________________________________________________________________________</w:t>
      </w:r>
    </w:p>
    <w:p w14:paraId="2A133B8B" w14:textId="77777777" w:rsidR="00355106" w:rsidRPr="00FF430B" w:rsidRDefault="00A227F2" w:rsidP="008C0290">
      <w:pPr>
        <w:tabs>
          <w:tab w:val="left" w:pos="567"/>
        </w:tabs>
        <w:jc w:val="both"/>
      </w:pPr>
      <w:r w:rsidRPr="00FF430B">
        <w:t>f) Condiţii de administrare a asociaţiei______________________________________________</w:t>
      </w:r>
    </w:p>
    <w:p w14:paraId="3EE01385"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3559AEDB"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C95E3B8"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2D4DF3B8" w14:textId="77777777" w:rsidR="00AA1372" w:rsidRPr="00FF430B" w:rsidRDefault="00A227F2" w:rsidP="008C0290">
      <w:pPr>
        <w:tabs>
          <w:tab w:val="left" w:pos="567"/>
        </w:tabs>
        <w:jc w:val="both"/>
      </w:pPr>
      <w:r w:rsidRPr="00FF430B">
        <w:t>j) Alte cauze__________________________________________________________________</w:t>
      </w:r>
    </w:p>
    <w:p w14:paraId="228BA693" w14:textId="77777777" w:rsidR="008C0290" w:rsidRPr="00FF430B" w:rsidRDefault="008C0290" w:rsidP="008C0290">
      <w:pPr>
        <w:jc w:val="both"/>
        <w:rPr>
          <w:rFonts w:eastAsia="PMingLiU"/>
          <w:lang w:eastAsia="zh-CN"/>
        </w:rPr>
      </w:pPr>
    </w:p>
    <w:p w14:paraId="628208E0" w14:textId="77777777" w:rsidR="00B27D8B" w:rsidRPr="00FF430B" w:rsidRDefault="00B27D8B" w:rsidP="008C0290">
      <w:pPr>
        <w:jc w:val="both"/>
        <w:rPr>
          <w:rFonts w:eastAsia="PMingLiU"/>
          <w:lang w:eastAsia="zh-CN"/>
        </w:rPr>
      </w:pPr>
    </w:p>
    <w:p w14:paraId="319B7169"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335AA289"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371A2FFF"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2B01565"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831694E"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AA1B638" w14:textId="77777777" w:rsidR="00AA1372" w:rsidRPr="00FF430B" w:rsidRDefault="00AA1372" w:rsidP="008C0290">
      <w:pPr>
        <w:jc w:val="both"/>
        <w:rPr>
          <w:rFonts w:eastAsia="PMingLiU"/>
          <w:lang w:eastAsia="zh-CN"/>
        </w:rPr>
      </w:pPr>
    </w:p>
    <w:p w14:paraId="08D86DD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1FBAA39"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EBE3EF9"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382B07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07B7E507" w14:textId="77777777" w:rsidR="00A1178E" w:rsidRPr="00FF430B" w:rsidRDefault="00A1178E" w:rsidP="00A1178E">
      <w:pPr>
        <w:tabs>
          <w:tab w:val="left" w:pos="567"/>
        </w:tabs>
        <w:jc w:val="both"/>
        <w:rPr>
          <w:rFonts w:eastAsia="PMingLiU"/>
          <w:lang w:eastAsia="zh-CN"/>
        </w:rPr>
      </w:pPr>
    </w:p>
    <w:p w14:paraId="34D9E854" w14:textId="77777777" w:rsidR="0036022B" w:rsidRPr="00FF430B" w:rsidRDefault="0036022B" w:rsidP="00A1178E">
      <w:pPr>
        <w:tabs>
          <w:tab w:val="left" w:pos="567"/>
        </w:tabs>
        <w:jc w:val="center"/>
        <w:rPr>
          <w:b/>
          <w:color w:val="000000"/>
          <w:w w:val="90"/>
          <w:sz w:val="28"/>
          <w:szCs w:val="28"/>
        </w:rPr>
      </w:pPr>
    </w:p>
    <w:p w14:paraId="26B2AD7E" w14:textId="77777777" w:rsidR="002D6E71" w:rsidRPr="00FF430B" w:rsidRDefault="002D6E71" w:rsidP="00A1178E">
      <w:pPr>
        <w:tabs>
          <w:tab w:val="left" w:pos="567"/>
        </w:tabs>
        <w:jc w:val="center"/>
        <w:rPr>
          <w:b/>
          <w:color w:val="000000"/>
          <w:w w:val="90"/>
        </w:rPr>
      </w:pPr>
    </w:p>
    <w:p w14:paraId="2FB67F7C" w14:textId="77777777" w:rsidR="00B27D8B" w:rsidRPr="00FF430B" w:rsidRDefault="00B27D8B" w:rsidP="00A1178E">
      <w:pPr>
        <w:tabs>
          <w:tab w:val="left" w:pos="567"/>
        </w:tabs>
        <w:jc w:val="center"/>
        <w:rPr>
          <w:b/>
          <w:color w:val="000000"/>
          <w:w w:val="90"/>
        </w:rPr>
      </w:pPr>
    </w:p>
    <w:p w14:paraId="0745812E" w14:textId="77777777" w:rsidR="00B27D8B" w:rsidRDefault="00B27D8B" w:rsidP="00A1178E">
      <w:pPr>
        <w:tabs>
          <w:tab w:val="left" w:pos="567"/>
        </w:tabs>
        <w:jc w:val="center"/>
        <w:rPr>
          <w:b/>
          <w:color w:val="000000"/>
          <w:w w:val="90"/>
        </w:rPr>
      </w:pPr>
    </w:p>
    <w:p w14:paraId="10797FFB" w14:textId="77777777" w:rsidR="00FF430B" w:rsidRDefault="00FF430B" w:rsidP="00A1178E">
      <w:pPr>
        <w:tabs>
          <w:tab w:val="left" w:pos="567"/>
        </w:tabs>
        <w:jc w:val="center"/>
        <w:rPr>
          <w:b/>
          <w:color w:val="000000"/>
          <w:w w:val="90"/>
        </w:rPr>
      </w:pPr>
    </w:p>
    <w:p w14:paraId="202F717D" w14:textId="77777777" w:rsidR="00FF430B" w:rsidRPr="00FF430B" w:rsidRDefault="00FF430B" w:rsidP="00A1178E">
      <w:pPr>
        <w:tabs>
          <w:tab w:val="left" w:pos="567"/>
        </w:tabs>
        <w:jc w:val="center"/>
        <w:rPr>
          <w:b/>
          <w:color w:val="000000"/>
          <w:w w:val="90"/>
        </w:rPr>
      </w:pPr>
    </w:p>
    <w:p w14:paraId="57218FD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3D9722B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A1C7005" w14:textId="77777777" w:rsidR="00BA7FF4" w:rsidRPr="00FF430B" w:rsidRDefault="00A13EAE" w:rsidP="00BA7FF4">
      <w:pPr>
        <w:jc w:val="right"/>
        <w:rPr>
          <w:noProof w:val="0"/>
        </w:rPr>
      </w:pPr>
      <w:r w:rsidRPr="00FF430B">
        <w:rPr>
          <w:noProof w:val="0"/>
        </w:rPr>
        <w:t>din “____” ________ 20___</w:t>
      </w:r>
    </w:p>
    <w:p w14:paraId="600254F8" w14:textId="77777777" w:rsidR="00B27D8B" w:rsidRPr="00FF430B" w:rsidRDefault="00B27D8B" w:rsidP="00A1178E">
      <w:pPr>
        <w:tabs>
          <w:tab w:val="left" w:pos="567"/>
        </w:tabs>
        <w:jc w:val="center"/>
        <w:rPr>
          <w:b/>
          <w:color w:val="000000"/>
          <w:w w:val="90"/>
        </w:rPr>
      </w:pPr>
    </w:p>
    <w:p w14:paraId="5482902D" w14:textId="77777777" w:rsidR="00B27D8B" w:rsidRPr="00FF430B" w:rsidRDefault="00B27D8B" w:rsidP="00A1178E">
      <w:pPr>
        <w:tabs>
          <w:tab w:val="left" w:pos="567"/>
        </w:tabs>
        <w:jc w:val="center"/>
        <w:rPr>
          <w:b/>
          <w:color w:val="000000"/>
          <w:w w:val="90"/>
        </w:rPr>
      </w:pPr>
    </w:p>
    <w:p w14:paraId="2FE1DF46" w14:textId="77777777" w:rsidR="00653E70" w:rsidRPr="00FF430B" w:rsidRDefault="00653E70" w:rsidP="00B27D8B">
      <w:pPr>
        <w:tabs>
          <w:tab w:val="left" w:pos="567"/>
        </w:tabs>
        <w:jc w:val="center"/>
        <w:rPr>
          <w:b/>
          <w:color w:val="000000"/>
          <w:w w:val="90"/>
        </w:rPr>
      </w:pPr>
    </w:p>
    <w:p w14:paraId="073F3A81" w14:textId="77777777" w:rsidR="00653E70" w:rsidRPr="00FF430B" w:rsidRDefault="00A13EAE" w:rsidP="00B27D8B">
      <w:pPr>
        <w:pStyle w:val="1"/>
        <w:numPr>
          <w:ilvl w:val="0"/>
          <w:numId w:val="0"/>
        </w:numPr>
        <w:ind w:left="720"/>
      </w:pPr>
      <w:r w:rsidRPr="00FF430B">
        <w:t>ANGAJAMENT TERŢ SUSŢINĂTOR FINANCIAR</w:t>
      </w:r>
    </w:p>
    <w:p w14:paraId="1FB41193" w14:textId="77777777" w:rsidR="002D6E71" w:rsidRPr="00FF430B" w:rsidRDefault="002D6E71" w:rsidP="00B27D8B">
      <w:pPr>
        <w:tabs>
          <w:tab w:val="left" w:pos="567"/>
        </w:tabs>
        <w:jc w:val="center"/>
        <w:rPr>
          <w:b/>
          <w:color w:val="000000"/>
          <w:w w:val="90"/>
        </w:rPr>
      </w:pPr>
    </w:p>
    <w:p w14:paraId="5A12FC68" w14:textId="77777777" w:rsidR="00AC7DAC" w:rsidRPr="00FF430B" w:rsidRDefault="00AC7DAC" w:rsidP="00AC7DAC">
      <w:pPr>
        <w:shd w:val="clear" w:color="auto" w:fill="FFFFFF"/>
        <w:jc w:val="both"/>
        <w:rPr>
          <w:b/>
          <w:spacing w:val="-2"/>
        </w:rPr>
      </w:pPr>
      <w:r w:rsidRPr="00FF430B">
        <w:rPr>
          <w:b/>
          <w:spacing w:val="-2"/>
        </w:rPr>
        <w:t>Terţ susţinător financiar</w:t>
      </w:r>
    </w:p>
    <w:p w14:paraId="256A10FA" w14:textId="77777777" w:rsidR="00AC7DAC" w:rsidRPr="00FF430B" w:rsidRDefault="00AC7DAC" w:rsidP="00AC7DAC">
      <w:pPr>
        <w:shd w:val="clear" w:color="auto" w:fill="FFFFFF"/>
        <w:jc w:val="both"/>
      </w:pPr>
      <w:r w:rsidRPr="00FF430B">
        <w:rPr>
          <w:b/>
          <w:spacing w:val="-2"/>
        </w:rPr>
        <w:t>..........................</w:t>
      </w:r>
      <w:r w:rsidRPr="00FF430B">
        <w:t xml:space="preserve">(denumirea)  </w:t>
      </w:r>
    </w:p>
    <w:p w14:paraId="711A0F93" w14:textId="77777777" w:rsidR="00AC7DAC" w:rsidRPr="00FF430B" w:rsidRDefault="00AC7DAC" w:rsidP="00AC7DAC">
      <w:pPr>
        <w:shd w:val="clear" w:color="auto" w:fill="FFFFFF"/>
        <w:jc w:val="center"/>
        <w:rPr>
          <w:b/>
        </w:rPr>
      </w:pPr>
      <w:r w:rsidRPr="00FF430B">
        <w:rPr>
          <w:b/>
        </w:rPr>
        <w:t>ANGAJAMENT</w:t>
      </w:r>
    </w:p>
    <w:p w14:paraId="0FD4628E"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1D5A7A4"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C8D386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0B9FB52"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69EB573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7D1446"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4D7F859D"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035BD1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18A4DCA7"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7B1A15A"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487B364"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24F9D7ED" w14:textId="77777777" w:rsidR="00AC7DAC" w:rsidRPr="00FF430B" w:rsidRDefault="00AC7DAC" w:rsidP="00AC7DAC">
      <w:pPr>
        <w:shd w:val="clear" w:color="auto" w:fill="FFFFFF"/>
        <w:jc w:val="both"/>
        <w:rPr>
          <w:spacing w:val="-1"/>
        </w:rPr>
      </w:pPr>
    </w:p>
    <w:p w14:paraId="1FDD5559" w14:textId="77777777" w:rsidR="00B27D8B" w:rsidRPr="00FF430B" w:rsidRDefault="00B27D8B" w:rsidP="00AC7DAC">
      <w:pPr>
        <w:shd w:val="clear" w:color="auto" w:fill="FFFFFF"/>
        <w:jc w:val="both"/>
        <w:rPr>
          <w:spacing w:val="-1"/>
        </w:rPr>
      </w:pPr>
    </w:p>
    <w:p w14:paraId="091FFE4B" w14:textId="77777777" w:rsidR="00B27D8B" w:rsidRPr="00FF430B" w:rsidRDefault="00B27D8B" w:rsidP="00AC7DAC">
      <w:pPr>
        <w:shd w:val="clear" w:color="auto" w:fill="FFFFFF"/>
        <w:jc w:val="both"/>
        <w:rPr>
          <w:spacing w:val="-1"/>
        </w:rPr>
      </w:pPr>
    </w:p>
    <w:p w14:paraId="2B6B373F" w14:textId="77777777" w:rsidR="00AC7DAC" w:rsidRPr="00FF430B" w:rsidRDefault="00AC7DAC" w:rsidP="00AC7DAC">
      <w:pPr>
        <w:shd w:val="clear" w:color="auto" w:fill="FFFFFF"/>
        <w:jc w:val="both"/>
        <w:rPr>
          <w:spacing w:val="-1"/>
        </w:rPr>
      </w:pPr>
    </w:p>
    <w:p w14:paraId="4B3347F9" w14:textId="77777777" w:rsidR="00AC7DAC" w:rsidRPr="00FF430B" w:rsidRDefault="00AC7DAC" w:rsidP="00AC7DAC">
      <w:pPr>
        <w:shd w:val="clear" w:color="auto" w:fill="FFFFFF"/>
        <w:jc w:val="both"/>
        <w:rPr>
          <w:spacing w:val="-1"/>
        </w:rPr>
      </w:pPr>
    </w:p>
    <w:p w14:paraId="095CFE5E"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4F9706A2" w14:textId="77777777" w:rsidR="00AC7DAC" w:rsidRPr="00FF430B" w:rsidRDefault="00AC7DAC" w:rsidP="00AC7DAC">
      <w:pPr>
        <w:ind w:left="5040" w:firstLine="720"/>
        <w:jc w:val="both"/>
        <w:rPr>
          <w:rStyle w:val="tax1"/>
          <w:rFonts w:eastAsiaTheme="majorEastAsia"/>
          <w:sz w:val="22"/>
          <w:szCs w:val="22"/>
        </w:rPr>
      </w:pPr>
    </w:p>
    <w:p w14:paraId="6FE64E50" w14:textId="77777777" w:rsidR="0019071C" w:rsidRPr="00FF430B" w:rsidRDefault="0019071C" w:rsidP="00BA7FF4">
      <w:pPr>
        <w:jc w:val="right"/>
        <w:rPr>
          <w:noProof w:val="0"/>
        </w:rPr>
      </w:pPr>
    </w:p>
    <w:p w14:paraId="71574E9E" w14:textId="77777777" w:rsidR="0019071C" w:rsidRPr="00FF430B" w:rsidRDefault="0019071C" w:rsidP="00BA7FF4">
      <w:pPr>
        <w:jc w:val="right"/>
        <w:rPr>
          <w:noProof w:val="0"/>
        </w:rPr>
      </w:pPr>
    </w:p>
    <w:p w14:paraId="3D6FF17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0A8F5BF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8C8D91E" w14:textId="77777777" w:rsidR="00BA7FF4" w:rsidRPr="00FF430B" w:rsidRDefault="00BA7FF4" w:rsidP="00BA7FF4">
      <w:pPr>
        <w:jc w:val="right"/>
        <w:rPr>
          <w:noProof w:val="0"/>
        </w:rPr>
      </w:pPr>
      <w:r w:rsidRPr="00FF430B">
        <w:rPr>
          <w:noProof w:val="0"/>
        </w:rPr>
        <w:t>din “____” ________ 20___</w:t>
      </w:r>
    </w:p>
    <w:p w14:paraId="0C3E366F" w14:textId="77777777" w:rsidR="00B27D8B" w:rsidRPr="00FF430B" w:rsidRDefault="00B27D8B" w:rsidP="000D4488">
      <w:pPr>
        <w:tabs>
          <w:tab w:val="left" w:pos="567"/>
        </w:tabs>
        <w:jc w:val="center"/>
        <w:rPr>
          <w:b/>
          <w:color w:val="000000"/>
          <w:w w:val="90"/>
        </w:rPr>
      </w:pPr>
    </w:p>
    <w:p w14:paraId="49BAEE54" w14:textId="77777777" w:rsidR="00653E70" w:rsidRPr="00FF430B" w:rsidRDefault="00653E70" w:rsidP="00653E70">
      <w:pPr>
        <w:pStyle w:val="1"/>
        <w:numPr>
          <w:ilvl w:val="0"/>
          <w:numId w:val="0"/>
        </w:numPr>
        <w:ind w:left="720"/>
        <w:rPr>
          <w:sz w:val="22"/>
          <w:szCs w:val="22"/>
        </w:rPr>
      </w:pPr>
    </w:p>
    <w:p w14:paraId="2355FA96"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347B1FD0" w14:textId="77777777" w:rsidR="00AC7DAC" w:rsidRPr="00FF430B" w:rsidRDefault="00AC7DAC" w:rsidP="00AC7DAC">
      <w:pPr>
        <w:ind w:left="5040" w:firstLine="720"/>
        <w:jc w:val="both"/>
        <w:rPr>
          <w:rStyle w:val="tax1"/>
          <w:rFonts w:eastAsiaTheme="majorEastAsia"/>
          <w:sz w:val="24"/>
          <w:szCs w:val="24"/>
        </w:rPr>
      </w:pPr>
    </w:p>
    <w:p w14:paraId="728047CD" w14:textId="77777777" w:rsidR="006A6FDA" w:rsidRPr="00FF430B" w:rsidRDefault="006A6FDA" w:rsidP="00AC7DAC">
      <w:pPr>
        <w:ind w:left="5040" w:firstLine="720"/>
        <w:jc w:val="both"/>
        <w:rPr>
          <w:rStyle w:val="tax1"/>
          <w:rFonts w:eastAsiaTheme="majorEastAsia"/>
          <w:sz w:val="24"/>
          <w:szCs w:val="24"/>
        </w:rPr>
      </w:pPr>
    </w:p>
    <w:p w14:paraId="3E4F6A20" w14:textId="77777777" w:rsidR="006A6FDA" w:rsidRPr="00FF430B" w:rsidRDefault="006A6FDA" w:rsidP="006A6FDA">
      <w:pPr>
        <w:pStyle w:val="DefaultText"/>
        <w:rPr>
          <w:noProof w:val="0"/>
          <w:szCs w:val="24"/>
        </w:rPr>
      </w:pPr>
    </w:p>
    <w:p w14:paraId="07A721C6" w14:textId="77777777" w:rsidR="006A6FDA" w:rsidRPr="00FF430B" w:rsidRDefault="006A6FDA" w:rsidP="006A6FDA">
      <w:pPr>
        <w:shd w:val="clear" w:color="auto" w:fill="FFFFFF"/>
        <w:rPr>
          <w:b/>
        </w:rPr>
      </w:pPr>
      <w:r w:rsidRPr="00FF430B">
        <w:rPr>
          <w:b/>
          <w:spacing w:val="-2"/>
        </w:rPr>
        <w:t>..........................</w:t>
      </w:r>
    </w:p>
    <w:p w14:paraId="31C75BBB" w14:textId="77777777" w:rsidR="006A6FDA" w:rsidRPr="00FF430B" w:rsidRDefault="006A6FDA" w:rsidP="006A6FDA">
      <w:pPr>
        <w:shd w:val="clear" w:color="auto" w:fill="FFFFFF"/>
      </w:pPr>
      <w:r w:rsidRPr="00FF430B">
        <w:t>(denumirea)</w:t>
      </w:r>
    </w:p>
    <w:p w14:paraId="4816F49E" w14:textId="77777777" w:rsidR="006A6FDA" w:rsidRPr="00FF430B" w:rsidRDefault="006A6FDA" w:rsidP="006A6FDA">
      <w:pPr>
        <w:shd w:val="clear" w:color="auto" w:fill="FFFFFF"/>
        <w:jc w:val="center"/>
        <w:rPr>
          <w:b/>
        </w:rPr>
      </w:pPr>
      <w:r w:rsidRPr="00FF430B">
        <w:rPr>
          <w:b/>
        </w:rPr>
        <w:t>ANGAJAMENT</w:t>
      </w:r>
    </w:p>
    <w:p w14:paraId="33B32984"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7B4C77CE" w14:textId="77777777" w:rsidR="006A6FDA" w:rsidRPr="00FF430B" w:rsidRDefault="006A6FDA" w:rsidP="006A6FDA">
      <w:pPr>
        <w:shd w:val="clear" w:color="auto" w:fill="FFFFFF"/>
        <w:jc w:val="center"/>
        <w:rPr>
          <w:b/>
        </w:rPr>
      </w:pPr>
      <w:r w:rsidRPr="00FF430B">
        <w:rPr>
          <w:b/>
        </w:rPr>
        <w:t>a ofertantului/candidatului</w:t>
      </w:r>
    </w:p>
    <w:p w14:paraId="3F9D0549" w14:textId="77777777" w:rsidR="00FB2FFC" w:rsidRPr="00FF430B" w:rsidRDefault="00FB2FFC" w:rsidP="006A6FDA">
      <w:pPr>
        <w:shd w:val="clear" w:color="auto" w:fill="FFFFFF"/>
        <w:jc w:val="center"/>
      </w:pPr>
    </w:p>
    <w:p w14:paraId="05E08748"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11B28CC2"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09CE996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5E02E0E"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53B1EB"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69DD4E4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A0FCAD5"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AE5488F"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91D8777"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CE2C144" w14:textId="77777777" w:rsidR="006A6FDA" w:rsidRPr="00FF430B" w:rsidRDefault="006A6FDA" w:rsidP="006A6FDA">
      <w:pPr>
        <w:shd w:val="clear" w:color="auto" w:fill="FFFFFF"/>
        <w:rPr>
          <w:spacing w:val="-1"/>
        </w:rPr>
      </w:pPr>
    </w:p>
    <w:p w14:paraId="721D09CB" w14:textId="77777777" w:rsidR="006A6FDA" w:rsidRPr="00FF430B" w:rsidRDefault="006A6FDA" w:rsidP="006A6FDA">
      <w:pPr>
        <w:shd w:val="clear" w:color="auto" w:fill="FFFFFF"/>
        <w:rPr>
          <w:spacing w:val="-1"/>
        </w:rPr>
      </w:pPr>
    </w:p>
    <w:p w14:paraId="5F0DA482"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96D017E"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5DF18B0" w14:textId="77777777" w:rsidR="006A6FDA" w:rsidRPr="00FF430B" w:rsidRDefault="006A6FDA" w:rsidP="009E719D">
      <w:pPr>
        <w:shd w:val="clear" w:color="auto" w:fill="FFFFFF"/>
        <w:jc w:val="right"/>
        <w:rPr>
          <w:i/>
          <w:spacing w:val="-1"/>
        </w:rPr>
      </w:pPr>
      <w:r w:rsidRPr="00FF430B">
        <w:rPr>
          <w:i/>
          <w:spacing w:val="-1"/>
        </w:rPr>
        <w:t>(semnătură autorizată)</w:t>
      </w:r>
    </w:p>
    <w:p w14:paraId="6AC2F093" w14:textId="77777777" w:rsidR="00F85D58" w:rsidRPr="00FF430B" w:rsidRDefault="00F85D58" w:rsidP="00A1178E">
      <w:pPr>
        <w:tabs>
          <w:tab w:val="left" w:pos="567"/>
        </w:tabs>
        <w:jc w:val="center"/>
        <w:rPr>
          <w:b/>
          <w:color w:val="000000"/>
          <w:w w:val="90"/>
        </w:rPr>
      </w:pPr>
    </w:p>
    <w:p w14:paraId="5394330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776AED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F1F693F" w14:textId="77777777" w:rsidR="00BA7FF4" w:rsidRPr="00FF430B" w:rsidRDefault="00BA7FF4" w:rsidP="00BA7FF4">
      <w:pPr>
        <w:jc w:val="right"/>
        <w:rPr>
          <w:noProof w:val="0"/>
        </w:rPr>
      </w:pPr>
      <w:r w:rsidRPr="00FF430B">
        <w:rPr>
          <w:noProof w:val="0"/>
        </w:rPr>
        <w:t>din “____” ________ 20___</w:t>
      </w:r>
    </w:p>
    <w:p w14:paraId="13154D43" w14:textId="77777777" w:rsidR="00B27D8B" w:rsidRPr="00FF430B" w:rsidRDefault="00B27D8B" w:rsidP="000D4488">
      <w:pPr>
        <w:tabs>
          <w:tab w:val="left" w:pos="567"/>
        </w:tabs>
        <w:jc w:val="center"/>
        <w:rPr>
          <w:b/>
          <w:color w:val="000000"/>
          <w:w w:val="90"/>
        </w:rPr>
      </w:pPr>
    </w:p>
    <w:p w14:paraId="3341BFBC" w14:textId="77777777" w:rsidR="00B27D8B" w:rsidRPr="00FF430B" w:rsidRDefault="00B27D8B" w:rsidP="000D4488">
      <w:pPr>
        <w:tabs>
          <w:tab w:val="left" w:pos="567"/>
        </w:tabs>
        <w:jc w:val="center"/>
        <w:rPr>
          <w:b/>
          <w:color w:val="000000"/>
          <w:w w:val="90"/>
        </w:rPr>
      </w:pPr>
    </w:p>
    <w:p w14:paraId="7C655234"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60F9CF6" w14:textId="77777777" w:rsidR="005C6BF4" w:rsidRPr="00FF430B" w:rsidRDefault="005C6BF4" w:rsidP="005C6BF4">
      <w:pPr>
        <w:shd w:val="clear" w:color="auto" w:fill="FFFFFF"/>
        <w:spacing w:after="200"/>
        <w:rPr>
          <w:rFonts w:eastAsia="Calibri"/>
          <w:b/>
          <w:i/>
        </w:rPr>
      </w:pPr>
    </w:p>
    <w:p w14:paraId="30055DD0"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58ECC33C" w14:textId="77777777" w:rsidR="005C6BF4" w:rsidRPr="00FF430B" w:rsidRDefault="005C6BF4" w:rsidP="005C6BF4">
      <w:pPr>
        <w:shd w:val="clear" w:color="auto" w:fill="FFFFFF"/>
        <w:rPr>
          <w:rFonts w:eastAsia="Calibri"/>
          <w:b/>
        </w:rPr>
      </w:pPr>
      <w:r w:rsidRPr="00FF430B">
        <w:rPr>
          <w:rFonts w:eastAsia="Calibri"/>
          <w:b/>
          <w:spacing w:val="-2"/>
        </w:rPr>
        <w:t>..........................</w:t>
      </w:r>
    </w:p>
    <w:p w14:paraId="0E0ACA5D" w14:textId="77777777" w:rsidR="005C6BF4" w:rsidRPr="00FF430B" w:rsidRDefault="005C6BF4" w:rsidP="005C6BF4">
      <w:pPr>
        <w:shd w:val="clear" w:color="auto" w:fill="FFFFFF"/>
        <w:rPr>
          <w:rFonts w:eastAsia="Calibri"/>
        </w:rPr>
      </w:pPr>
      <w:r w:rsidRPr="00FF430B">
        <w:rPr>
          <w:rFonts w:eastAsia="Calibri"/>
        </w:rPr>
        <w:t>(denumirea)</w:t>
      </w:r>
    </w:p>
    <w:p w14:paraId="4F020509" w14:textId="77777777" w:rsidR="005C6BF4" w:rsidRPr="00FF430B" w:rsidRDefault="005C6BF4" w:rsidP="005C6BF4">
      <w:pPr>
        <w:shd w:val="clear" w:color="auto" w:fill="FFFFFF"/>
        <w:rPr>
          <w:rFonts w:eastAsia="Calibri"/>
        </w:rPr>
      </w:pPr>
    </w:p>
    <w:p w14:paraId="1B880D67" w14:textId="77777777" w:rsidR="005C6BF4" w:rsidRPr="00FF430B" w:rsidRDefault="005C6BF4" w:rsidP="005C6BF4">
      <w:pPr>
        <w:spacing w:after="200"/>
        <w:jc w:val="center"/>
        <w:rPr>
          <w:rFonts w:eastAsia="Calibri"/>
          <w:b/>
        </w:rPr>
      </w:pPr>
      <w:r w:rsidRPr="00FF430B">
        <w:rPr>
          <w:rFonts w:eastAsia="Calibri"/>
          <w:b/>
        </w:rPr>
        <w:t>Declaraţie</w:t>
      </w:r>
    </w:p>
    <w:p w14:paraId="4D76E7CF"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A7BD4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6F16094A" w14:textId="77777777" w:rsidR="005C6BF4" w:rsidRPr="00FF430B" w:rsidRDefault="005C6BF4" w:rsidP="005C6BF4">
      <w:pPr>
        <w:shd w:val="clear" w:color="auto" w:fill="FFFFFF"/>
        <w:spacing w:after="200"/>
        <w:rPr>
          <w:rFonts w:eastAsia="Calibri"/>
        </w:rPr>
      </w:pPr>
    </w:p>
    <w:p w14:paraId="3B6F3F50"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35DCBB67"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0F5B3319" w14:textId="77777777" w:rsidTr="008A2F19">
        <w:tc>
          <w:tcPr>
            <w:tcW w:w="609" w:type="dxa"/>
            <w:shd w:val="clear" w:color="auto" w:fill="auto"/>
          </w:tcPr>
          <w:p w14:paraId="700E2200"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93B540E"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414993F"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547B88A"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B7F57E1"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3DB075F3" w14:textId="77777777" w:rsidTr="008A2F19">
        <w:tc>
          <w:tcPr>
            <w:tcW w:w="609" w:type="dxa"/>
            <w:shd w:val="clear" w:color="auto" w:fill="auto"/>
          </w:tcPr>
          <w:p w14:paraId="38C41056" w14:textId="77777777" w:rsidR="005C6BF4" w:rsidRPr="00FF430B" w:rsidRDefault="005C6BF4" w:rsidP="008A2F19">
            <w:pPr>
              <w:jc w:val="center"/>
              <w:rPr>
                <w:rFonts w:eastAsia="Calibri"/>
                <w:lang w:eastAsia="ro-RO"/>
              </w:rPr>
            </w:pPr>
          </w:p>
        </w:tc>
        <w:tc>
          <w:tcPr>
            <w:tcW w:w="3477" w:type="dxa"/>
            <w:shd w:val="clear" w:color="auto" w:fill="auto"/>
          </w:tcPr>
          <w:p w14:paraId="54B38D4E" w14:textId="77777777" w:rsidR="005C6BF4" w:rsidRPr="00FF430B" w:rsidRDefault="005C6BF4" w:rsidP="008A2F19">
            <w:pPr>
              <w:jc w:val="center"/>
              <w:rPr>
                <w:rFonts w:eastAsia="Calibri"/>
                <w:lang w:eastAsia="ro-RO"/>
              </w:rPr>
            </w:pPr>
          </w:p>
        </w:tc>
        <w:tc>
          <w:tcPr>
            <w:tcW w:w="1293" w:type="dxa"/>
            <w:shd w:val="clear" w:color="auto" w:fill="auto"/>
          </w:tcPr>
          <w:p w14:paraId="0740CFEB" w14:textId="77777777" w:rsidR="005C6BF4" w:rsidRPr="00FF430B" w:rsidRDefault="005C6BF4" w:rsidP="008A2F19">
            <w:pPr>
              <w:jc w:val="center"/>
              <w:rPr>
                <w:rFonts w:eastAsia="Calibri"/>
                <w:lang w:eastAsia="ro-RO"/>
              </w:rPr>
            </w:pPr>
          </w:p>
        </w:tc>
        <w:tc>
          <w:tcPr>
            <w:tcW w:w="1608" w:type="dxa"/>
            <w:shd w:val="clear" w:color="auto" w:fill="auto"/>
          </w:tcPr>
          <w:p w14:paraId="5C751108"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121B559F"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464AE236" w14:textId="77777777" w:rsidTr="008A2F19">
        <w:tc>
          <w:tcPr>
            <w:tcW w:w="609" w:type="dxa"/>
            <w:shd w:val="clear" w:color="auto" w:fill="auto"/>
          </w:tcPr>
          <w:p w14:paraId="35A9C62B" w14:textId="77777777" w:rsidR="005C6BF4" w:rsidRPr="00FF430B" w:rsidRDefault="005C6BF4" w:rsidP="008A2F19">
            <w:pPr>
              <w:jc w:val="center"/>
              <w:rPr>
                <w:rFonts w:eastAsia="Calibri"/>
                <w:lang w:eastAsia="ro-RO"/>
              </w:rPr>
            </w:pPr>
          </w:p>
        </w:tc>
        <w:tc>
          <w:tcPr>
            <w:tcW w:w="3477" w:type="dxa"/>
            <w:shd w:val="clear" w:color="auto" w:fill="auto"/>
          </w:tcPr>
          <w:p w14:paraId="4D241FC2" w14:textId="77777777" w:rsidR="005C6BF4" w:rsidRPr="00FF430B" w:rsidRDefault="005C6BF4" w:rsidP="008A2F19">
            <w:pPr>
              <w:jc w:val="center"/>
              <w:rPr>
                <w:rFonts w:eastAsia="Calibri"/>
                <w:lang w:eastAsia="ro-RO"/>
              </w:rPr>
            </w:pPr>
          </w:p>
        </w:tc>
        <w:tc>
          <w:tcPr>
            <w:tcW w:w="1293" w:type="dxa"/>
            <w:shd w:val="clear" w:color="auto" w:fill="auto"/>
          </w:tcPr>
          <w:p w14:paraId="7DE341E5" w14:textId="77777777" w:rsidR="005C6BF4" w:rsidRPr="00FF430B" w:rsidRDefault="005C6BF4" w:rsidP="008A2F19">
            <w:pPr>
              <w:jc w:val="center"/>
              <w:rPr>
                <w:rFonts w:eastAsia="Calibri"/>
                <w:lang w:eastAsia="ro-RO"/>
              </w:rPr>
            </w:pPr>
          </w:p>
        </w:tc>
        <w:tc>
          <w:tcPr>
            <w:tcW w:w="1608" w:type="dxa"/>
            <w:shd w:val="clear" w:color="auto" w:fill="auto"/>
          </w:tcPr>
          <w:p w14:paraId="1263E807" w14:textId="77777777" w:rsidR="005C6BF4" w:rsidRPr="00FF430B" w:rsidRDefault="005C6BF4" w:rsidP="008A2F19">
            <w:pPr>
              <w:jc w:val="center"/>
              <w:rPr>
                <w:rFonts w:eastAsia="Calibri"/>
                <w:lang w:eastAsia="ro-RO"/>
              </w:rPr>
            </w:pPr>
          </w:p>
        </w:tc>
        <w:tc>
          <w:tcPr>
            <w:tcW w:w="1323" w:type="dxa"/>
            <w:shd w:val="clear" w:color="auto" w:fill="auto"/>
          </w:tcPr>
          <w:p w14:paraId="1DC91582" w14:textId="77777777" w:rsidR="005C6BF4" w:rsidRPr="00FF430B" w:rsidRDefault="005C6BF4" w:rsidP="008A2F19">
            <w:pPr>
              <w:jc w:val="center"/>
              <w:rPr>
                <w:rFonts w:eastAsia="Calibri"/>
                <w:lang w:eastAsia="ro-RO"/>
              </w:rPr>
            </w:pPr>
          </w:p>
        </w:tc>
      </w:tr>
      <w:tr w:rsidR="005C6BF4" w:rsidRPr="00EC30C2" w14:paraId="6B72B6B7" w14:textId="77777777" w:rsidTr="008A2F19">
        <w:tc>
          <w:tcPr>
            <w:tcW w:w="609" w:type="dxa"/>
            <w:shd w:val="clear" w:color="auto" w:fill="auto"/>
          </w:tcPr>
          <w:p w14:paraId="41D4FE1F" w14:textId="77777777" w:rsidR="005C6BF4" w:rsidRPr="00FF430B" w:rsidRDefault="005C6BF4" w:rsidP="008A2F19">
            <w:pPr>
              <w:jc w:val="center"/>
              <w:rPr>
                <w:rFonts w:eastAsia="Calibri"/>
                <w:lang w:eastAsia="ro-RO"/>
              </w:rPr>
            </w:pPr>
          </w:p>
        </w:tc>
        <w:tc>
          <w:tcPr>
            <w:tcW w:w="3477" w:type="dxa"/>
            <w:shd w:val="clear" w:color="auto" w:fill="auto"/>
          </w:tcPr>
          <w:p w14:paraId="2325B033" w14:textId="77777777" w:rsidR="005C6BF4" w:rsidRPr="00FF430B" w:rsidRDefault="005C6BF4" w:rsidP="008A2F19">
            <w:pPr>
              <w:jc w:val="center"/>
              <w:rPr>
                <w:rFonts w:eastAsia="Calibri"/>
                <w:lang w:eastAsia="ro-RO"/>
              </w:rPr>
            </w:pPr>
          </w:p>
        </w:tc>
        <w:tc>
          <w:tcPr>
            <w:tcW w:w="1293" w:type="dxa"/>
            <w:shd w:val="clear" w:color="auto" w:fill="auto"/>
          </w:tcPr>
          <w:p w14:paraId="77E54C32" w14:textId="77777777" w:rsidR="005C6BF4" w:rsidRPr="00FF430B" w:rsidRDefault="005C6BF4" w:rsidP="008A2F19">
            <w:pPr>
              <w:jc w:val="center"/>
              <w:rPr>
                <w:rFonts w:eastAsia="Calibri"/>
                <w:lang w:eastAsia="ro-RO"/>
              </w:rPr>
            </w:pPr>
          </w:p>
        </w:tc>
        <w:tc>
          <w:tcPr>
            <w:tcW w:w="1608" w:type="dxa"/>
            <w:shd w:val="clear" w:color="auto" w:fill="auto"/>
          </w:tcPr>
          <w:p w14:paraId="32A918CB" w14:textId="77777777" w:rsidR="005C6BF4" w:rsidRPr="00FF430B" w:rsidRDefault="005C6BF4" w:rsidP="008A2F19">
            <w:pPr>
              <w:jc w:val="center"/>
              <w:rPr>
                <w:rFonts w:eastAsia="Calibri"/>
                <w:lang w:eastAsia="ro-RO"/>
              </w:rPr>
            </w:pPr>
          </w:p>
        </w:tc>
        <w:tc>
          <w:tcPr>
            <w:tcW w:w="1323" w:type="dxa"/>
            <w:shd w:val="clear" w:color="auto" w:fill="auto"/>
          </w:tcPr>
          <w:p w14:paraId="1C28FCB0" w14:textId="77777777" w:rsidR="005C6BF4" w:rsidRPr="00FF430B" w:rsidRDefault="005C6BF4" w:rsidP="008A2F19">
            <w:pPr>
              <w:jc w:val="center"/>
              <w:rPr>
                <w:rFonts w:eastAsia="Calibri"/>
                <w:lang w:eastAsia="ro-RO"/>
              </w:rPr>
            </w:pPr>
          </w:p>
        </w:tc>
      </w:tr>
      <w:tr w:rsidR="005C6BF4" w:rsidRPr="00EC30C2" w14:paraId="22730101" w14:textId="77777777" w:rsidTr="008A2F19">
        <w:tc>
          <w:tcPr>
            <w:tcW w:w="609" w:type="dxa"/>
            <w:shd w:val="clear" w:color="auto" w:fill="auto"/>
          </w:tcPr>
          <w:p w14:paraId="2AD86EF6" w14:textId="77777777" w:rsidR="005C6BF4" w:rsidRPr="00FF430B" w:rsidRDefault="005C6BF4" w:rsidP="008A2F19">
            <w:pPr>
              <w:jc w:val="center"/>
              <w:rPr>
                <w:rFonts w:eastAsia="Calibri"/>
                <w:lang w:eastAsia="ro-RO"/>
              </w:rPr>
            </w:pPr>
          </w:p>
        </w:tc>
        <w:tc>
          <w:tcPr>
            <w:tcW w:w="3477" w:type="dxa"/>
            <w:shd w:val="clear" w:color="auto" w:fill="auto"/>
          </w:tcPr>
          <w:p w14:paraId="4C259D2C" w14:textId="77777777" w:rsidR="005C6BF4" w:rsidRPr="00FF430B" w:rsidRDefault="005C6BF4" w:rsidP="008A2F19">
            <w:pPr>
              <w:jc w:val="center"/>
              <w:rPr>
                <w:rFonts w:eastAsia="Calibri"/>
                <w:lang w:eastAsia="ro-RO"/>
              </w:rPr>
            </w:pPr>
          </w:p>
        </w:tc>
        <w:tc>
          <w:tcPr>
            <w:tcW w:w="1293" w:type="dxa"/>
            <w:shd w:val="clear" w:color="auto" w:fill="auto"/>
          </w:tcPr>
          <w:p w14:paraId="5A0B779A" w14:textId="77777777" w:rsidR="005C6BF4" w:rsidRPr="00FF430B" w:rsidRDefault="005C6BF4" w:rsidP="008A2F19">
            <w:pPr>
              <w:jc w:val="center"/>
              <w:rPr>
                <w:rFonts w:eastAsia="Calibri"/>
                <w:lang w:eastAsia="ro-RO"/>
              </w:rPr>
            </w:pPr>
          </w:p>
        </w:tc>
        <w:tc>
          <w:tcPr>
            <w:tcW w:w="1608" w:type="dxa"/>
            <w:shd w:val="clear" w:color="auto" w:fill="auto"/>
          </w:tcPr>
          <w:p w14:paraId="04F827E4" w14:textId="77777777" w:rsidR="005C6BF4" w:rsidRPr="00FF430B" w:rsidRDefault="005C6BF4" w:rsidP="008A2F19">
            <w:pPr>
              <w:jc w:val="center"/>
              <w:rPr>
                <w:rFonts w:eastAsia="Calibri"/>
                <w:lang w:eastAsia="ro-RO"/>
              </w:rPr>
            </w:pPr>
          </w:p>
        </w:tc>
        <w:tc>
          <w:tcPr>
            <w:tcW w:w="1323" w:type="dxa"/>
            <w:shd w:val="clear" w:color="auto" w:fill="auto"/>
          </w:tcPr>
          <w:p w14:paraId="3F1EFA3E" w14:textId="77777777" w:rsidR="005C6BF4" w:rsidRPr="00FF430B" w:rsidRDefault="005C6BF4" w:rsidP="008A2F19">
            <w:pPr>
              <w:jc w:val="center"/>
              <w:rPr>
                <w:rFonts w:eastAsia="Calibri"/>
                <w:lang w:eastAsia="ro-RO"/>
              </w:rPr>
            </w:pPr>
          </w:p>
        </w:tc>
      </w:tr>
    </w:tbl>
    <w:p w14:paraId="30FA4D18" w14:textId="77777777" w:rsidR="005C6BF4" w:rsidRPr="00FF430B" w:rsidRDefault="005C6BF4" w:rsidP="005C6BF4">
      <w:pPr>
        <w:spacing w:after="200"/>
        <w:ind w:left="28"/>
        <w:rPr>
          <w:rFonts w:eastAsia="Calibri"/>
        </w:rPr>
      </w:pPr>
    </w:p>
    <w:p w14:paraId="0D6C615F"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1E0303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0A65205" w14:textId="77777777" w:rsidR="00B27D8B" w:rsidRPr="00FF430B" w:rsidRDefault="00B27D8B" w:rsidP="005C6BF4">
      <w:pPr>
        <w:shd w:val="clear" w:color="auto" w:fill="FFFFFF"/>
        <w:spacing w:after="200"/>
        <w:ind w:firstLine="993"/>
        <w:rPr>
          <w:rFonts w:eastAsia="Calibri"/>
          <w:spacing w:val="-1"/>
        </w:rPr>
      </w:pPr>
    </w:p>
    <w:p w14:paraId="67A571D1" w14:textId="77777777" w:rsidR="00B27D8B" w:rsidRPr="00FF430B" w:rsidRDefault="00B27D8B" w:rsidP="005C6BF4">
      <w:pPr>
        <w:shd w:val="clear" w:color="auto" w:fill="FFFFFF"/>
        <w:spacing w:after="200"/>
        <w:ind w:firstLine="993"/>
        <w:rPr>
          <w:rFonts w:eastAsia="Calibri"/>
          <w:spacing w:val="-1"/>
        </w:rPr>
      </w:pPr>
    </w:p>
    <w:p w14:paraId="510C3D43" w14:textId="77777777" w:rsidR="00B27D8B" w:rsidRPr="00FF430B" w:rsidRDefault="00B27D8B" w:rsidP="005C6BF4">
      <w:pPr>
        <w:shd w:val="clear" w:color="auto" w:fill="FFFFFF"/>
        <w:spacing w:after="200"/>
        <w:ind w:firstLine="993"/>
        <w:rPr>
          <w:rFonts w:eastAsia="Calibri"/>
          <w:spacing w:val="-1"/>
        </w:rPr>
      </w:pPr>
    </w:p>
    <w:p w14:paraId="5D97011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512A43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37324398" w14:textId="77777777" w:rsidR="00B27D8B" w:rsidRPr="00FF430B" w:rsidRDefault="00B27D8B" w:rsidP="000D4488">
      <w:pPr>
        <w:tabs>
          <w:tab w:val="left" w:pos="567"/>
        </w:tabs>
        <w:jc w:val="center"/>
        <w:rPr>
          <w:b/>
          <w:color w:val="000000"/>
          <w:w w:val="90"/>
        </w:rPr>
      </w:pPr>
    </w:p>
    <w:p w14:paraId="1E57FCDB" w14:textId="77777777" w:rsidR="00B27D8B" w:rsidRPr="00FF430B" w:rsidRDefault="00B27D8B" w:rsidP="000D4488">
      <w:pPr>
        <w:tabs>
          <w:tab w:val="left" w:pos="567"/>
        </w:tabs>
        <w:jc w:val="center"/>
        <w:rPr>
          <w:b/>
          <w:color w:val="000000"/>
          <w:w w:val="90"/>
        </w:rPr>
      </w:pPr>
    </w:p>
    <w:p w14:paraId="308C20D8" w14:textId="77777777" w:rsidR="00B27D8B" w:rsidRPr="00FF430B" w:rsidRDefault="00B27D8B" w:rsidP="000D4488">
      <w:pPr>
        <w:tabs>
          <w:tab w:val="left" w:pos="567"/>
        </w:tabs>
        <w:jc w:val="center"/>
        <w:rPr>
          <w:b/>
          <w:color w:val="000000"/>
          <w:w w:val="90"/>
        </w:rPr>
      </w:pPr>
    </w:p>
    <w:p w14:paraId="0AD4DCA8" w14:textId="77777777" w:rsidR="00B27D8B" w:rsidRPr="00FF430B" w:rsidRDefault="00B27D8B" w:rsidP="000D4488">
      <w:pPr>
        <w:tabs>
          <w:tab w:val="left" w:pos="567"/>
        </w:tabs>
        <w:jc w:val="center"/>
        <w:rPr>
          <w:b/>
          <w:color w:val="000000"/>
          <w:w w:val="90"/>
        </w:rPr>
      </w:pPr>
    </w:p>
    <w:p w14:paraId="2321D8DF" w14:textId="77777777" w:rsidR="00B27D8B" w:rsidRPr="00FF430B" w:rsidRDefault="00B27D8B" w:rsidP="000D4488">
      <w:pPr>
        <w:tabs>
          <w:tab w:val="left" w:pos="567"/>
        </w:tabs>
        <w:jc w:val="center"/>
        <w:rPr>
          <w:b/>
          <w:color w:val="000000"/>
          <w:w w:val="90"/>
        </w:rPr>
      </w:pPr>
    </w:p>
    <w:p w14:paraId="6489B38F"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11BA58E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4F17B99" w14:textId="77777777" w:rsidR="00BA7FF4" w:rsidRPr="00FF430B" w:rsidRDefault="00BA7FF4" w:rsidP="00BA7FF4">
      <w:pPr>
        <w:jc w:val="right"/>
        <w:rPr>
          <w:noProof w:val="0"/>
        </w:rPr>
      </w:pPr>
      <w:r w:rsidRPr="00FF430B">
        <w:rPr>
          <w:noProof w:val="0"/>
        </w:rPr>
        <w:t>din “____” ________ 20___</w:t>
      </w:r>
    </w:p>
    <w:p w14:paraId="2F1F62B7" w14:textId="77777777" w:rsidR="00B27D8B" w:rsidRPr="00FF430B" w:rsidRDefault="00B27D8B" w:rsidP="000D4488">
      <w:pPr>
        <w:tabs>
          <w:tab w:val="left" w:pos="567"/>
        </w:tabs>
        <w:jc w:val="center"/>
        <w:rPr>
          <w:b/>
          <w:color w:val="000000"/>
          <w:w w:val="90"/>
        </w:rPr>
      </w:pPr>
    </w:p>
    <w:p w14:paraId="621AE0EB" w14:textId="77777777" w:rsidR="00B27D8B" w:rsidRPr="00FF430B" w:rsidRDefault="00B27D8B" w:rsidP="000D4488">
      <w:pPr>
        <w:tabs>
          <w:tab w:val="left" w:pos="567"/>
        </w:tabs>
        <w:jc w:val="center"/>
        <w:rPr>
          <w:b/>
          <w:color w:val="000000"/>
          <w:w w:val="90"/>
        </w:rPr>
      </w:pPr>
    </w:p>
    <w:p w14:paraId="3C337A6D" w14:textId="77777777" w:rsidR="00B27D8B" w:rsidRPr="00FF430B" w:rsidRDefault="00B27D8B" w:rsidP="000D4488">
      <w:pPr>
        <w:tabs>
          <w:tab w:val="left" w:pos="567"/>
        </w:tabs>
        <w:jc w:val="center"/>
        <w:rPr>
          <w:b/>
          <w:color w:val="000000"/>
          <w:w w:val="90"/>
        </w:rPr>
      </w:pPr>
    </w:p>
    <w:p w14:paraId="1DEC8662"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15EC2ED4" w14:textId="77777777" w:rsidR="005C6BF4" w:rsidRPr="00FF430B" w:rsidRDefault="005C6BF4" w:rsidP="005C6BF4">
      <w:pPr>
        <w:spacing w:line="276" w:lineRule="auto"/>
        <w:rPr>
          <w:rFonts w:eastAsia="Calibri"/>
        </w:rPr>
      </w:pPr>
    </w:p>
    <w:p w14:paraId="20CD2A99"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9E7F02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1F5917D"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54DB4997" w14:textId="77777777" w:rsidR="005C6BF4" w:rsidRPr="00FF430B" w:rsidRDefault="005C6BF4" w:rsidP="005C6BF4">
      <w:pPr>
        <w:shd w:val="clear" w:color="auto" w:fill="FFFFFF"/>
        <w:spacing w:line="276" w:lineRule="auto"/>
        <w:rPr>
          <w:rFonts w:eastAsia="Calibri"/>
        </w:rPr>
      </w:pPr>
    </w:p>
    <w:p w14:paraId="7BA3163F"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3A995A6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282E3ACC"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09276F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DEB50FA"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78E5FD6"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AA0AD7F" w14:textId="77777777" w:rsidTr="008A2F19">
        <w:trPr>
          <w:jc w:val="center"/>
        </w:trPr>
        <w:tc>
          <w:tcPr>
            <w:tcW w:w="3023" w:type="dxa"/>
            <w:shd w:val="clear" w:color="auto" w:fill="auto"/>
          </w:tcPr>
          <w:p w14:paraId="1BFF667E" w14:textId="77777777" w:rsidR="005C6BF4" w:rsidRPr="00FF430B" w:rsidRDefault="005C6BF4" w:rsidP="008A2F19">
            <w:pPr>
              <w:rPr>
                <w:rFonts w:eastAsia="Calibri"/>
                <w:lang w:eastAsia="ro-RO"/>
              </w:rPr>
            </w:pPr>
          </w:p>
        </w:tc>
        <w:tc>
          <w:tcPr>
            <w:tcW w:w="1757" w:type="dxa"/>
            <w:shd w:val="clear" w:color="auto" w:fill="auto"/>
          </w:tcPr>
          <w:p w14:paraId="300BA9C5"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4A7CB4AC"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2D2BF69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3FEC8829" w14:textId="77777777" w:rsidTr="008A2F19">
        <w:trPr>
          <w:jc w:val="center"/>
        </w:trPr>
        <w:tc>
          <w:tcPr>
            <w:tcW w:w="3023" w:type="dxa"/>
            <w:shd w:val="clear" w:color="auto" w:fill="auto"/>
          </w:tcPr>
          <w:p w14:paraId="512C870D"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445D41E" w14:textId="77777777" w:rsidR="005C6BF4" w:rsidRPr="00FF430B" w:rsidRDefault="005C6BF4" w:rsidP="008A2F19">
            <w:pPr>
              <w:rPr>
                <w:rFonts w:eastAsia="Calibri"/>
                <w:lang w:eastAsia="ro-RO"/>
              </w:rPr>
            </w:pPr>
          </w:p>
        </w:tc>
        <w:tc>
          <w:tcPr>
            <w:tcW w:w="1845" w:type="dxa"/>
            <w:shd w:val="clear" w:color="auto" w:fill="auto"/>
          </w:tcPr>
          <w:p w14:paraId="75E746EE" w14:textId="77777777" w:rsidR="005C6BF4" w:rsidRPr="00FF430B" w:rsidRDefault="005C6BF4" w:rsidP="008A2F19">
            <w:pPr>
              <w:rPr>
                <w:rFonts w:eastAsia="Calibri"/>
                <w:lang w:eastAsia="ro-RO"/>
              </w:rPr>
            </w:pPr>
          </w:p>
        </w:tc>
        <w:tc>
          <w:tcPr>
            <w:tcW w:w="1757" w:type="dxa"/>
            <w:shd w:val="clear" w:color="auto" w:fill="auto"/>
          </w:tcPr>
          <w:p w14:paraId="449915F7" w14:textId="77777777" w:rsidR="005C6BF4" w:rsidRPr="00FF430B" w:rsidRDefault="005C6BF4" w:rsidP="008A2F19">
            <w:pPr>
              <w:rPr>
                <w:rFonts w:eastAsia="Calibri"/>
                <w:lang w:eastAsia="ro-RO"/>
              </w:rPr>
            </w:pPr>
          </w:p>
        </w:tc>
      </w:tr>
      <w:tr w:rsidR="005C6BF4" w:rsidRPr="00EC30C2" w14:paraId="72E43815" w14:textId="77777777" w:rsidTr="008A2F19">
        <w:trPr>
          <w:jc w:val="center"/>
        </w:trPr>
        <w:tc>
          <w:tcPr>
            <w:tcW w:w="3023" w:type="dxa"/>
            <w:shd w:val="clear" w:color="auto" w:fill="auto"/>
          </w:tcPr>
          <w:p w14:paraId="7030682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C18A984" w14:textId="77777777" w:rsidR="005C6BF4" w:rsidRPr="00FF430B" w:rsidRDefault="005C6BF4" w:rsidP="008A2F19">
            <w:pPr>
              <w:rPr>
                <w:rFonts w:eastAsia="Calibri"/>
                <w:lang w:eastAsia="ro-RO"/>
              </w:rPr>
            </w:pPr>
          </w:p>
        </w:tc>
        <w:tc>
          <w:tcPr>
            <w:tcW w:w="1845" w:type="dxa"/>
            <w:shd w:val="clear" w:color="auto" w:fill="auto"/>
          </w:tcPr>
          <w:p w14:paraId="292BDE7C" w14:textId="77777777" w:rsidR="005C6BF4" w:rsidRPr="00FF430B" w:rsidRDefault="005C6BF4" w:rsidP="008A2F19">
            <w:pPr>
              <w:rPr>
                <w:rFonts w:eastAsia="Calibri"/>
                <w:lang w:eastAsia="ro-RO"/>
              </w:rPr>
            </w:pPr>
          </w:p>
        </w:tc>
        <w:tc>
          <w:tcPr>
            <w:tcW w:w="1757" w:type="dxa"/>
            <w:shd w:val="clear" w:color="auto" w:fill="auto"/>
          </w:tcPr>
          <w:p w14:paraId="1302F100" w14:textId="77777777" w:rsidR="005C6BF4" w:rsidRPr="00FF430B" w:rsidRDefault="005C6BF4" w:rsidP="008A2F19">
            <w:pPr>
              <w:rPr>
                <w:rFonts w:eastAsia="Calibri"/>
                <w:lang w:eastAsia="ro-RO"/>
              </w:rPr>
            </w:pPr>
          </w:p>
        </w:tc>
      </w:tr>
      <w:tr w:rsidR="005C6BF4" w:rsidRPr="00EC30C2" w14:paraId="00CC98D7" w14:textId="77777777" w:rsidTr="008A2F19">
        <w:trPr>
          <w:jc w:val="center"/>
        </w:trPr>
        <w:tc>
          <w:tcPr>
            <w:tcW w:w="3023" w:type="dxa"/>
            <w:shd w:val="clear" w:color="auto" w:fill="auto"/>
          </w:tcPr>
          <w:p w14:paraId="3848687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CDCEB0F" w14:textId="77777777" w:rsidR="005C6BF4" w:rsidRPr="00FF430B" w:rsidRDefault="005C6BF4" w:rsidP="008A2F19">
            <w:pPr>
              <w:rPr>
                <w:rFonts w:eastAsia="Calibri"/>
                <w:lang w:eastAsia="ro-RO"/>
              </w:rPr>
            </w:pPr>
          </w:p>
        </w:tc>
        <w:tc>
          <w:tcPr>
            <w:tcW w:w="1845" w:type="dxa"/>
            <w:shd w:val="clear" w:color="auto" w:fill="auto"/>
          </w:tcPr>
          <w:p w14:paraId="52327704" w14:textId="77777777" w:rsidR="005C6BF4" w:rsidRPr="00FF430B" w:rsidRDefault="005C6BF4" w:rsidP="008A2F19">
            <w:pPr>
              <w:rPr>
                <w:rFonts w:eastAsia="Calibri"/>
                <w:lang w:eastAsia="ro-RO"/>
              </w:rPr>
            </w:pPr>
          </w:p>
        </w:tc>
        <w:tc>
          <w:tcPr>
            <w:tcW w:w="1757" w:type="dxa"/>
            <w:shd w:val="clear" w:color="auto" w:fill="auto"/>
          </w:tcPr>
          <w:p w14:paraId="750CA2C0" w14:textId="77777777" w:rsidR="005C6BF4" w:rsidRPr="00FF430B" w:rsidRDefault="005C6BF4" w:rsidP="008A2F19">
            <w:pPr>
              <w:rPr>
                <w:rFonts w:eastAsia="Calibri"/>
                <w:lang w:eastAsia="ro-RO"/>
              </w:rPr>
            </w:pPr>
          </w:p>
        </w:tc>
      </w:tr>
      <w:tr w:rsidR="005C6BF4" w:rsidRPr="00EC30C2" w14:paraId="163DAF0F" w14:textId="77777777" w:rsidTr="008A2F19">
        <w:trPr>
          <w:jc w:val="center"/>
        </w:trPr>
        <w:tc>
          <w:tcPr>
            <w:tcW w:w="3023" w:type="dxa"/>
            <w:shd w:val="clear" w:color="auto" w:fill="auto"/>
          </w:tcPr>
          <w:p w14:paraId="4410119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77FFBD7" w14:textId="77777777" w:rsidR="005C6BF4" w:rsidRPr="00FF430B" w:rsidRDefault="005C6BF4" w:rsidP="008A2F19">
            <w:pPr>
              <w:rPr>
                <w:rFonts w:eastAsia="Calibri"/>
                <w:lang w:eastAsia="ro-RO"/>
              </w:rPr>
            </w:pPr>
          </w:p>
        </w:tc>
        <w:tc>
          <w:tcPr>
            <w:tcW w:w="1845" w:type="dxa"/>
            <w:shd w:val="clear" w:color="auto" w:fill="auto"/>
          </w:tcPr>
          <w:p w14:paraId="43ED4391" w14:textId="77777777" w:rsidR="005C6BF4" w:rsidRPr="00FF430B" w:rsidRDefault="005C6BF4" w:rsidP="008A2F19">
            <w:pPr>
              <w:rPr>
                <w:rFonts w:eastAsia="Calibri"/>
                <w:lang w:eastAsia="ro-RO"/>
              </w:rPr>
            </w:pPr>
          </w:p>
        </w:tc>
        <w:tc>
          <w:tcPr>
            <w:tcW w:w="1757" w:type="dxa"/>
            <w:shd w:val="clear" w:color="auto" w:fill="auto"/>
          </w:tcPr>
          <w:p w14:paraId="0045F110" w14:textId="77777777" w:rsidR="005C6BF4" w:rsidRPr="00FF430B" w:rsidRDefault="005C6BF4" w:rsidP="008A2F19">
            <w:pPr>
              <w:rPr>
                <w:rFonts w:eastAsia="Calibri"/>
                <w:lang w:eastAsia="ro-RO"/>
              </w:rPr>
            </w:pPr>
          </w:p>
        </w:tc>
      </w:tr>
    </w:tbl>
    <w:p w14:paraId="5771876D" w14:textId="77777777" w:rsidR="00653E70" w:rsidRPr="00FF430B" w:rsidRDefault="00653E70" w:rsidP="005C6BF4">
      <w:pPr>
        <w:shd w:val="clear" w:color="auto" w:fill="FFFFFF"/>
        <w:spacing w:line="276" w:lineRule="auto"/>
        <w:ind w:firstLine="1080"/>
        <w:jc w:val="both"/>
        <w:rPr>
          <w:rFonts w:eastAsia="Calibri"/>
        </w:rPr>
      </w:pPr>
    </w:p>
    <w:p w14:paraId="3965328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A5121F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91CDCA"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159080FF"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63B17C78"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B00EC86" w14:textId="77777777" w:rsidR="00E26A0E" w:rsidRPr="00FF430B" w:rsidRDefault="00E26A0E" w:rsidP="005C6BF4">
      <w:pPr>
        <w:shd w:val="clear" w:color="auto" w:fill="FFFFFF"/>
        <w:spacing w:after="200" w:line="276" w:lineRule="auto"/>
        <w:ind w:firstLine="720"/>
        <w:rPr>
          <w:rFonts w:eastAsia="Calibri"/>
          <w:spacing w:val="-1"/>
        </w:rPr>
      </w:pPr>
    </w:p>
    <w:p w14:paraId="5D7E9DDB" w14:textId="77777777" w:rsidR="002927B7" w:rsidRPr="00FF430B" w:rsidRDefault="002927B7" w:rsidP="005C6BF4">
      <w:pPr>
        <w:shd w:val="clear" w:color="auto" w:fill="FFFFFF"/>
        <w:spacing w:after="200" w:line="276" w:lineRule="auto"/>
        <w:ind w:firstLine="720"/>
        <w:rPr>
          <w:rFonts w:eastAsia="Calibri"/>
          <w:spacing w:val="-1"/>
        </w:rPr>
      </w:pPr>
    </w:p>
    <w:p w14:paraId="5D7AB7D8"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7EBB8C7"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91C85EE"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164ADAE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0BD52F2" w14:textId="77777777" w:rsidR="00BA7FF4" w:rsidRPr="00FF430B" w:rsidRDefault="00BA7FF4" w:rsidP="00BA7FF4">
      <w:pPr>
        <w:jc w:val="right"/>
        <w:rPr>
          <w:noProof w:val="0"/>
        </w:rPr>
      </w:pPr>
      <w:r w:rsidRPr="00FF430B">
        <w:rPr>
          <w:noProof w:val="0"/>
        </w:rPr>
        <w:t>din “____” ________ 20___</w:t>
      </w:r>
    </w:p>
    <w:p w14:paraId="0A23E522" w14:textId="77777777" w:rsidR="00B27D8B" w:rsidRPr="00FF430B" w:rsidRDefault="00B27D8B" w:rsidP="00A1178E">
      <w:pPr>
        <w:tabs>
          <w:tab w:val="left" w:pos="567"/>
        </w:tabs>
        <w:jc w:val="center"/>
        <w:rPr>
          <w:b/>
          <w:color w:val="000000"/>
          <w:w w:val="90"/>
        </w:rPr>
      </w:pPr>
    </w:p>
    <w:p w14:paraId="1E1A0D50"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687D863C"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39346"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285B85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3EFE18F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351034B0"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9C21AEE"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68FF1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B3F214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FEC60C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A49B72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12A62DD2" w14:textId="77777777" w:rsidTr="00413218">
        <w:tc>
          <w:tcPr>
            <w:tcW w:w="471" w:type="dxa"/>
          </w:tcPr>
          <w:p w14:paraId="3903BBC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5F481AC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C395CA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6FA44A4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CC1ACD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D11102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7D3C5D9E" w14:textId="77777777" w:rsidTr="00413218">
        <w:trPr>
          <w:trHeight w:val="540"/>
        </w:trPr>
        <w:tc>
          <w:tcPr>
            <w:tcW w:w="471" w:type="dxa"/>
            <w:vMerge w:val="restart"/>
          </w:tcPr>
          <w:p w14:paraId="0C388F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0F391BB"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B2AB695"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0AB518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762F13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79CBE68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E56A67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456EBB7A" w14:textId="77777777" w:rsidTr="00413218">
        <w:trPr>
          <w:trHeight w:val="1380"/>
        </w:trPr>
        <w:tc>
          <w:tcPr>
            <w:tcW w:w="471" w:type="dxa"/>
            <w:vMerge/>
          </w:tcPr>
          <w:p w14:paraId="0FE0806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2AB52D4"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71954D3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7BFBAF5"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173EE3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787A4E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9CF013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BCA8B1F" w14:textId="77777777" w:rsidTr="00413218">
        <w:trPr>
          <w:trHeight w:val="420"/>
        </w:trPr>
        <w:tc>
          <w:tcPr>
            <w:tcW w:w="471" w:type="dxa"/>
            <w:vMerge w:val="restart"/>
          </w:tcPr>
          <w:p w14:paraId="441B140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5DDB5EA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3CB02E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5E3B811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BD4C83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10E26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5BF0AEA" w14:textId="77777777" w:rsidTr="00413218">
        <w:trPr>
          <w:trHeight w:val="535"/>
        </w:trPr>
        <w:tc>
          <w:tcPr>
            <w:tcW w:w="471" w:type="dxa"/>
            <w:vMerge/>
          </w:tcPr>
          <w:p w14:paraId="1447E7D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5964387"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A967C4"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DFE75E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5FD5B5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3A5ABD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13B656D" w14:textId="77777777" w:rsidTr="00DA5198">
        <w:trPr>
          <w:trHeight w:val="1770"/>
        </w:trPr>
        <w:tc>
          <w:tcPr>
            <w:tcW w:w="471" w:type="dxa"/>
            <w:vMerge w:val="restart"/>
          </w:tcPr>
          <w:p w14:paraId="5D126D60"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FAE8D3"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2C29E2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3AEE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2E343E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B0083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33750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25FAE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8189C0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27D852"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6AA298B4" w14:textId="77777777" w:rsidR="00F366C7" w:rsidRPr="00FF430B" w:rsidRDefault="000F650B" w:rsidP="00F366C7">
            <w:pPr>
              <w:tabs>
                <w:tab w:val="left" w:pos="567"/>
              </w:tabs>
            </w:pPr>
            <w:r w:rsidRPr="00FF430B">
              <w:t>A.Terasamente, lucrări la structura clădirilor;</w:t>
            </w:r>
          </w:p>
          <w:p w14:paraId="7AC92633"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11CB798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602D5F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D814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96E77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A17F2D" w14:textId="77777777" w:rsidTr="00F40A1C">
        <w:trPr>
          <w:trHeight w:val="1260"/>
        </w:trPr>
        <w:tc>
          <w:tcPr>
            <w:tcW w:w="471" w:type="dxa"/>
            <w:vMerge/>
          </w:tcPr>
          <w:p w14:paraId="7EAED7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864A2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ED6FE2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18E0E50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06BFF746" w14:textId="77777777" w:rsidR="0079357E" w:rsidRPr="00FF430B" w:rsidRDefault="00FD2140" w:rsidP="00DA5198">
            <w:pPr>
              <w:tabs>
                <w:tab w:val="left" w:leader="underscore" w:pos="6465"/>
                <w:tab w:val="right" w:leader="underscore" w:pos="9777"/>
              </w:tabs>
              <w:jc w:val="both"/>
            </w:pPr>
            <w:r w:rsidRPr="00FF430B">
              <w:t xml:space="preserve">B.poduri; </w:t>
            </w:r>
          </w:p>
          <w:p w14:paraId="0D7DD9DA"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301B341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EAB5E6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50964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C75F5E0" w14:textId="77777777" w:rsidTr="00F40A1C">
        <w:trPr>
          <w:trHeight w:val="1260"/>
        </w:trPr>
        <w:tc>
          <w:tcPr>
            <w:tcW w:w="471" w:type="dxa"/>
            <w:vMerge/>
          </w:tcPr>
          <w:p w14:paraId="6B98BE5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DCAACAD"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4F54F8" w14:textId="77777777" w:rsidR="00F366C7" w:rsidRPr="00FF430B" w:rsidRDefault="00F366C7" w:rsidP="00F366C7">
            <w:pPr>
              <w:tabs>
                <w:tab w:val="left" w:pos="567"/>
              </w:tabs>
              <w:spacing w:line="276" w:lineRule="auto"/>
            </w:pPr>
            <w:r w:rsidRPr="00FF430B">
              <w:t>Construcții speciale:</w:t>
            </w:r>
          </w:p>
          <w:p w14:paraId="557B8C0E" w14:textId="77777777" w:rsidR="00F366C7" w:rsidRPr="00FF430B" w:rsidRDefault="00F366C7" w:rsidP="00F366C7">
            <w:pPr>
              <w:tabs>
                <w:tab w:val="left" w:pos="567"/>
              </w:tabs>
              <w:spacing w:line="276" w:lineRule="auto"/>
            </w:pPr>
            <w:r w:rsidRPr="00FF430B">
              <w:t>A. hidrotehnice și pentru îmbunătățiri funciare;</w:t>
            </w:r>
          </w:p>
          <w:p w14:paraId="7FB8C66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E9F7A83" w14:textId="77777777" w:rsidR="00F366C7" w:rsidRPr="00FF430B" w:rsidRDefault="00F366C7" w:rsidP="00F366C7">
            <w:pPr>
              <w:tabs>
                <w:tab w:val="left" w:pos="567"/>
              </w:tabs>
              <w:spacing w:line="276" w:lineRule="auto"/>
            </w:pPr>
            <w:r w:rsidRPr="00FF430B">
              <w:t>C. porturi și debarcadere;</w:t>
            </w:r>
          </w:p>
          <w:p w14:paraId="772BD66B"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7CDB73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9F9911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3F10D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FAE5462" w14:textId="77777777" w:rsidTr="00F40A1C">
        <w:trPr>
          <w:trHeight w:val="2055"/>
        </w:trPr>
        <w:tc>
          <w:tcPr>
            <w:tcW w:w="471" w:type="dxa"/>
            <w:vMerge/>
          </w:tcPr>
          <w:p w14:paraId="6466702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EAA4C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CC10B4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44D9EB6C" w14:textId="77777777" w:rsidR="00F366C7" w:rsidRPr="00FF430B" w:rsidRDefault="00F366C7" w:rsidP="00F366C7">
            <w:pPr>
              <w:tabs>
                <w:tab w:val="left" w:pos="567"/>
              </w:tabs>
              <w:spacing w:line="276" w:lineRule="auto"/>
            </w:pPr>
            <w:r w:rsidRPr="00FF430B">
              <w:t>A.de alimentare cu apă și canalizare;</w:t>
            </w:r>
          </w:p>
          <w:p w14:paraId="77295F3B" w14:textId="77777777" w:rsidR="0079357E" w:rsidRPr="00FF430B" w:rsidRDefault="00F366C7" w:rsidP="00F366C7">
            <w:pPr>
              <w:tabs>
                <w:tab w:val="left" w:pos="567"/>
              </w:tabs>
              <w:spacing w:line="276" w:lineRule="auto"/>
            </w:pPr>
            <w:r w:rsidRPr="00FF430B">
              <w:t xml:space="preserve">B.de încălzire; </w:t>
            </w:r>
          </w:p>
          <w:p w14:paraId="093741D7"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7E57BB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29C7240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57BEA5AB"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47E66BA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BC0FD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2B9DF0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AAA85BE" w14:textId="77777777" w:rsidTr="00413218">
        <w:trPr>
          <w:trHeight w:val="945"/>
        </w:trPr>
        <w:tc>
          <w:tcPr>
            <w:tcW w:w="471" w:type="dxa"/>
            <w:vMerge/>
          </w:tcPr>
          <w:p w14:paraId="2DE7ED9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592D0B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C5CBC10"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CA7A0A1" w14:textId="77777777" w:rsidR="00F366C7" w:rsidRPr="00FF430B" w:rsidRDefault="00F366C7" w:rsidP="00F366C7">
            <w:pPr>
              <w:tabs>
                <w:tab w:val="left" w:pos="567"/>
              </w:tabs>
              <w:spacing w:line="276" w:lineRule="auto"/>
            </w:pPr>
            <w:r w:rsidRPr="00FF430B">
              <w:t>A. sub presiune, mecanisme de ridicat, cazane;</w:t>
            </w:r>
          </w:p>
          <w:p w14:paraId="75CA3320" w14:textId="77777777" w:rsidR="00F366C7" w:rsidRPr="00FF430B" w:rsidRDefault="00F366C7" w:rsidP="00F366C7">
            <w:pPr>
              <w:tabs>
                <w:tab w:val="left" w:pos="567"/>
              </w:tabs>
              <w:spacing w:line="276" w:lineRule="auto"/>
            </w:pPr>
            <w:r w:rsidRPr="00FF430B">
              <w:t>B. chimico-tehnologice; C. gazoducte magistrale;</w:t>
            </w:r>
          </w:p>
          <w:p w14:paraId="69184F87" w14:textId="77777777" w:rsidR="006C4C0E" w:rsidRPr="00FF430B" w:rsidRDefault="00F366C7" w:rsidP="005A3594">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4AFE6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28C6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6411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AD9AAC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B789B0F"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6CE16C55"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F05E99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0DE671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F24FFF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97DA70A"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47DF676"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F64DFD1"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BEB0B5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731E44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6B25527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1DA1586"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6786B4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4B77196"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C8D3A5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1050EC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A15A27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B06A0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854803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CC79558"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0FB9493B"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23B2470"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F1CBE2"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742765DB"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67B6AB6" w14:textId="77777777" w:rsidR="000C5DFB" w:rsidRPr="00FF430B" w:rsidRDefault="000C5DFB" w:rsidP="000C5DFB">
      <w:pPr>
        <w:jc w:val="right"/>
        <w:rPr>
          <w:noProof w:val="0"/>
        </w:rPr>
      </w:pPr>
      <w:r w:rsidRPr="00FF430B">
        <w:rPr>
          <w:noProof w:val="0"/>
        </w:rPr>
        <w:t>din “____” ________ 20___</w:t>
      </w:r>
    </w:p>
    <w:p w14:paraId="67B98E2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49027D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954641A"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759117DA"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A4D014D"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5737D198" w14:textId="77777777" w:rsidR="006C4C0E" w:rsidRPr="00FF430B" w:rsidRDefault="006C4C0E" w:rsidP="006C4C0E">
      <w:pPr>
        <w:pStyle w:val="2"/>
        <w:spacing w:before="0"/>
        <w:jc w:val="center"/>
        <w:rPr>
          <w:rFonts w:ascii="Times New Roman" w:hAnsi="Times New Roman" w:cs="Times New Roman"/>
          <w:bCs w:val="0"/>
          <w:i/>
          <w:color w:val="auto"/>
        </w:rPr>
      </w:pPr>
    </w:p>
    <w:p w14:paraId="1370A045"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62C127B1" w14:textId="77777777" w:rsidR="00E71F7B" w:rsidRPr="00FF430B" w:rsidRDefault="00E71F7B" w:rsidP="00196AB4">
      <w:pPr>
        <w:jc w:val="both"/>
      </w:pPr>
    </w:p>
    <w:p w14:paraId="271CAD16" w14:textId="77777777" w:rsidR="00E71F7B" w:rsidRPr="00FF430B" w:rsidRDefault="00E71F7B" w:rsidP="00196AB4">
      <w:pPr>
        <w:pStyle w:val="a"/>
        <w:numPr>
          <w:ilvl w:val="0"/>
          <w:numId w:val="0"/>
        </w:numPr>
      </w:pPr>
    </w:p>
    <w:p w14:paraId="1228DB2B" w14:textId="77777777" w:rsidR="00233538" w:rsidRPr="00FF430B" w:rsidRDefault="0003591A" w:rsidP="00196AB4">
      <w:pPr>
        <w:ind w:firstLine="709"/>
        <w:jc w:val="both"/>
      </w:pPr>
      <w:r w:rsidRPr="00FF430B">
        <w:t>Obiectul_______________________________________________________________</w:t>
      </w:r>
    </w:p>
    <w:p w14:paraId="446CC09C" w14:textId="77777777" w:rsidR="00233538" w:rsidRPr="00FF430B" w:rsidRDefault="0003591A" w:rsidP="00196AB4">
      <w:pPr>
        <w:ind w:firstLine="709"/>
        <w:jc w:val="center"/>
      </w:pPr>
      <w:r w:rsidRPr="00FF430B">
        <w:rPr>
          <w:i/>
        </w:rPr>
        <w:t>(denumirea, adresa)</w:t>
      </w:r>
    </w:p>
    <w:p w14:paraId="1B25FF29" w14:textId="77777777" w:rsidR="00233538" w:rsidRPr="00FF430B" w:rsidRDefault="0003591A" w:rsidP="00196AB4">
      <w:pPr>
        <w:ind w:firstLine="709"/>
        <w:jc w:val="both"/>
      </w:pPr>
      <w:r w:rsidRPr="00FF430B">
        <w:t>Autoritatea contractantă__________________________________________________</w:t>
      </w:r>
    </w:p>
    <w:p w14:paraId="1BBA7D3F" w14:textId="77777777" w:rsidR="00233538" w:rsidRPr="00FF430B" w:rsidRDefault="0003591A" w:rsidP="00196AB4">
      <w:pPr>
        <w:ind w:firstLine="709"/>
        <w:jc w:val="center"/>
        <w:rPr>
          <w:i/>
        </w:rPr>
      </w:pPr>
      <w:r w:rsidRPr="00FF430B">
        <w:rPr>
          <w:i/>
        </w:rPr>
        <w:t>(denumirea, adresa)</w:t>
      </w:r>
    </w:p>
    <w:p w14:paraId="5C6399F3" w14:textId="77777777" w:rsidR="00233538" w:rsidRPr="00FF430B" w:rsidRDefault="0003591A" w:rsidP="00196AB4">
      <w:pPr>
        <w:pStyle w:val="cp"/>
        <w:ind w:firstLine="709"/>
        <w:jc w:val="both"/>
      </w:pPr>
      <w:r w:rsidRPr="00FF430B">
        <w:t>1 . Descriere generală</w:t>
      </w:r>
    </w:p>
    <w:p w14:paraId="7415E4BA"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06F4B187" w14:textId="77777777" w:rsidR="00233538" w:rsidRPr="00FF430B" w:rsidRDefault="0003591A" w:rsidP="00196AB4">
      <w:pPr>
        <w:ind w:firstLine="709"/>
        <w:jc w:val="both"/>
        <w:rPr>
          <w:b/>
        </w:rPr>
      </w:pPr>
      <w:r w:rsidRPr="00FF430B">
        <w:rPr>
          <w:b/>
        </w:rPr>
        <w:t>2. Informaţii şi proiectare</w:t>
      </w:r>
    </w:p>
    <w:p w14:paraId="744B488E"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072B587D" w14:textId="77777777" w:rsidR="00233538" w:rsidRPr="00FF430B" w:rsidRDefault="0003591A" w:rsidP="00196AB4">
      <w:pPr>
        <w:ind w:firstLine="709"/>
        <w:jc w:val="both"/>
        <w:rPr>
          <w:b/>
        </w:rPr>
      </w:pPr>
      <w:r w:rsidRPr="00FF430B">
        <w:rPr>
          <w:b/>
        </w:rPr>
        <w:t>3. Materiale, compatibilităţi, reglementări tehnice şi standarde utilizate</w:t>
      </w:r>
    </w:p>
    <w:p w14:paraId="24EE7247"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6AA2D07A" w14:textId="77777777" w:rsidR="00233538" w:rsidRPr="00FF430B" w:rsidRDefault="0003591A" w:rsidP="00196AB4">
      <w:pPr>
        <w:ind w:firstLine="709"/>
        <w:jc w:val="both"/>
        <w:rPr>
          <w:b/>
        </w:rPr>
      </w:pPr>
      <w:r w:rsidRPr="00FF430B">
        <w:rPr>
          <w:b/>
        </w:rPr>
        <w:t>4. Mostre</w:t>
      </w:r>
    </w:p>
    <w:p w14:paraId="0324CB7D" w14:textId="77777777" w:rsidR="00233538" w:rsidRPr="00FF430B" w:rsidRDefault="0003591A" w:rsidP="00196AB4">
      <w:pPr>
        <w:ind w:firstLine="709"/>
        <w:jc w:val="both"/>
      </w:pPr>
      <w:r w:rsidRPr="00FF430B">
        <w:t>Se precizează modul de prezentare a mostrelor la toate produsele utilizate.</w:t>
      </w:r>
    </w:p>
    <w:p w14:paraId="359F34D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7BB831D"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2FA1B9F1"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6A671430"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F7E53C7" w14:textId="77777777" w:rsidR="00233538" w:rsidRPr="00FF430B" w:rsidRDefault="0003591A" w:rsidP="00196AB4">
      <w:pPr>
        <w:ind w:firstLine="709"/>
        <w:jc w:val="both"/>
        <w:rPr>
          <w:b/>
        </w:rPr>
      </w:pPr>
      <w:r w:rsidRPr="00FF430B">
        <w:rPr>
          <w:b/>
        </w:rPr>
        <w:t>7. Remedierea viciilor ascunse şi a defectelor</w:t>
      </w:r>
    </w:p>
    <w:p w14:paraId="7C60A0B4"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22020810" w14:textId="77777777" w:rsidR="00233538" w:rsidRPr="00FF430B" w:rsidRDefault="0003591A" w:rsidP="00196AB4">
      <w:pPr>
        <w:ind w:firstLine="709"/>
        <w:jc w:val="both"/>
        <w:rPr>
          <w:b/>
        </w:rPr>
      </w:pPr>
      <w:r w:rsidRPr="00FF430B">
        <w:rPr>
          <w:b/>
        </w:rPr>
        <w:t>8. Trasarea geodezică a lucrărilor, toleranţe de execuţie</w:t>
      </w:r>
    </w:p>
    <w:p w14:paraId="42FC0C3A"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A6DF2AC" w14:textId="77777777" w:rsidR="00233538" w:rsidRPr="00FF430B" w:rsidRDefault="0003591A" w:rsidP="00196AB4">
      <w:pPr>
        <w:ind w:firstLine="709"/>
        <w:jc w:val="both"/>
        <w:rPr>
          <w:b/>
        </w:rPr>
      </w:pPr>
      <w:r w:rsidRPr="00FF430B">
        <w:rPr>
          <w:b/>
        </w:rPr>
        <w:t>9. Parametrii de calcul ai elementelor constructive</w:t>
      </w:r>
    </w:p>
    <w:p w14:paraId="47039603" w14:textId="77777777" w:rsidR="00233538" w:rsidRPr="00FF430B" w:rsidRDefault="0003591A" w:rsidP="00196AB4">
      <w:pPr>
        <w:ind w:firstLine="709"/>
        <w:jc w:val="both"/>
      </w:pPr>
      <w:r w:rsidRPr="00FF430B">
        <w:t>Se precizează sarcinile luate în calcul: seismicitatea, acţiunile, alţi parametri.</w:t>
      </w:r>
    </w:p>
    <w:p w14:paraId="6F9ECFA6"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3A90F5FC"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6639A6ED" w14:textId="77777777" w:rsidR="00233538" w:rsidRPr="00FF430B" w:rsidRDefault="0003591A" w:rsidP="00196AB4">
      <w:pPr>
        <w:ind w:firstLine="709"/>
        <w:jc w:val="both"/>
        <w:rPr>
          <w:b/>
        </w:rPr>
      </w:pPr>
      <w:r w:rsidRPr="00FF430B">
        <w:rPr>
          <w:b/>
        </w:rPr>
        <w:t>11. Nivelul admis al zgomotului şi al vibraţiilor</w:t>
      </w:r>
    </w:p>
    <w:p w14:paraId="4CC5BEE5"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59392724" w14:textId="77777777" w:rsidR="00233538" w:rsidRPr="00FF430B" w:rsidRDefault="0003591A" w:rsidP="00196AB4">
      <w:pPr>
        <w:ind w:firstLine="709"/>
        <w:jc w:val="both"/>
        <w:rPr>
          <w:b/>
        </w:rPr>
      </w:pPr>
      <w:r w:rsidRPr="00FF430B">
        <w:rPr>
          <w:b/>
        </w:rPr>
        <w:t>12. Cerinţe privind montarea utilajelor şi a instalaţiilor</w:t>
      </w:r>
    </w:p>
    <w:p w14:paraId="009F62A7"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7D985A96" w14:textId="77777777" w:rsidR="00233538" w:rsidRPr="00FF430B" w:rsidRDefault="0003591A" w:rsidP="00196AB4">
      <w:pPr>
        <w:ind w:firstLine="709"/>
        <w:jc w:val="both"/>
        <w:rPr>
          <w:b/>
        </w:rPr>
      </w:pPr>
      <w:r w:rsidRPr="00FF430B">
        <w:rPr>
          <w:b/>
        </w:rPr>
        <w:t>13. Lucrări de construcţii aferente montării instalaţiilor</w:t>
      </w:r>
    </w:p>
    <w:p w14:paraId="58D815FE"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74D08D0F" w14:textId="77777777" w:rsidR="00233538" w:rsidRPr="00FF430B" w:rsidRDefault="0003591A" w:rsidP="00196AB4">
      <w:pPr>
        <w:ind w:firstLine="709"/>
        <w:jc w:val="both"/>
        <w:rPr>
          <w:b/>
        </w:rPr>
      </w:pPr>
      <w:r w:rsidRPr="00FF430B">
        <w:rPr>
          <w:b/>
        </w:rPr>
        <w:t>14. Articole, produse şi piese necesare instalaţiilor</w:t>
      </w:r>
    </w:p>
    <w:p w14:paraId="7FC065D7"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130FF0C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6595C083"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D074BD7" w14:textId="77777777" w:rsidR="00233538" w:rsidRPr="00FF430B" w:rsidRDefault="0003591A" w:rsidP="00196AB4">
      <w:pPr>
        <w:ind w:firstLine="709"/>
        <w:jc w:val="both"/>
        <w:rPr>
          <w:b/>
        </w:rPr>
      </w:pPr>
      <w:r w:rsidRPr="00FF430B">
        <w:rPr>
          <w:b/>
        </w:rPr>
        <w:t>16. Definiţii</w:t>
      </w:r>
    </w:p>
    <w:p w14:paraId="5BF5404F" w14:textId="77777777" w:rsidR="00233538" w:rsidRPr="00FF430B" w:rsidRDefault="0003591A" w:rsidP="00196AB4">
      <w:pPr>
        <w:ind w:firstLine="709"/>
        <w:jc w:val="both"/>
      </w:pPr>
      <w:r w:rsidRPr="00FF430B">
        <w:t>Se precizează termenii şi definiţiile utilizate în caietul de sarcini şi unele caracteristici.</w:t>
      </w:r>
    </w:p>
    <w:p w14:paraId="6AB1024B" w14:textId="77777777" w:rsidR="00233538" w:rsidRPr="00FF430B" w:rsidRDefault="0003591A" w:rsidP="00196AB4">
      <w:pPr>
        <w:ind w:firstLine="709"/>
        <w:jc w:val="both"/>
        <w:rPr>
          <w:b/>
        </w:rPr>
      </w:pPr>
      <w:r w:rsidRPr="00FF430B">
        <w:rPr>
          <w:b/>
        </w:rPr>
        <w:t>17. Cerinţe privind calculul costului</w:t>
      </w:r>
    </w:p>
    <w:p w14:paraId="23B1F128"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7C7D534F" w14:textId="77777777" w:rsidR="00F4030F" w:rsidRPr="00FF430B" w:rsidRDefault="00F4030F" w:rsidP="00196AB4">
      <w:pPr>
        <w:ind w:firstLine="709"/>
        <w:jc w:val="both"/>
        <w:rPr>
          <w:b/>
        </w:rPr>
      </w:pPr>
      <w:r w:rsidRPr="00FF430B">
        <w:rPr>
          <w:b/>
        </w:rPr>
        <w:t>18. Documente obligatorii la depunerea ofertei</w:t>
      </w:r>
    </w:p>
    <w:p w14:paraId="6EF1FE59"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54B797E3" w14:textId="77777777" w:rsidR="00F4030F" w:rsidRPr="00FF430B" w:rsidRDefault="00F4030F" w:rsidP="00196AB4">
      <w:pPr>
        <w:ind w:firstLine="709"/>
        <w:jc w:val="both"/>
        <w:rPr>
          <w:b/>
        </w:rPr>
      </w:pPr>
      <w:r w:rsidRPr="00FF430B">
        <w:rPr>
          <w:b/>
        </w:rPr>
        <w:t>19. Documente obligatorii la evaluarea ofertelor</w:t>
      </w:r>
    </w:p>
    <w:p w14:paraId="224ACD89"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2ABBD417" w14:textId="77777777" w:rsidR="00F4030F" w:rsidRPr="00FF430B" w:rsidRDefault="00F4030F" w:rsidP="00196AB4">
      <w:pPr>
        <w:ind w:firstLine="709"/>
        <w:jc w:val="both"/>
      </w:pPr>
    </w:p>
    <w:p w14:paraId="02C44F99" w14:textId="77777777" w:rsidR="00B27D8B" w:rsidRPr="00FF430B" w:rsidRDefault="00B27D8B" w:rsidP="00196AB4">
      <w:pPr>
        <w:ind w:firstLine="709"/>
        <w:jc w:val="both"/>
      </w:pPr>
    </w:p>
    <w:p w14:paraId="402E60DF" w14:textId="77777777" w:rsidR="000E4D7D" w:rsidRPr="00FF430B" w:rsidRDefault="000E4D7D" w:rsidP="00196AB4">
      <w:pPr>
        <w:ind w:firstLine="709"/>
        <w:jc w:val="both"/>
      </w:pPr>
    </w:p>
    <w:p w14:paraId="4E471F02" w14:textId="77777777" w:rsidR="000E4D7D" w:rsidRPr="00FF430B" w:rsidRDefault="000E4D7D" w:rsidP="00196AB4">
      <w:pPr>
        <w:ind w:firstLine="709"/>
        <w:jc w:val="both"/>
      </w:pPr>
    </w:p>
    <w:p w14:paraId="197D71F6" w14:textId="77777777" w:rsidR="000E4D7D" w:rsidRPr="00FF430B" w:rsidRDefault="000E4D7D" w:rsidP="00196AB4">
      <w:pPr>
        <w:ind w:firstLine="709"/>
        <w:jc w:val="both"/>
      </w:pPr>
    </w:p>
    <w:p w14:paraId="7C89A2DC" w14:textId="77777777" w:rsidR="00233538" w:rsidRPr="00FF430B" w:rsidRDefault="0003591A" w:rsidP="00196AB4">
      <w:pPr>
        <w:ind w:firstLine="709"/>
        <w:jc w:val="both"/>
      </w:pPr>
      <w:r w:rsidRPr="00FF430B">
        <w:t>------------------------</w:t>
      </w:r>
    </w:p>
    <w:p w14:paraId="4739D07A"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0FFFAA38" w14:textId="77777777" w:rsidR="00233538" w:rsidRPr="00FF430B" w:rsidRDefault="0003591A" w:rsidP="00196AB4">
      <w:pPr>
        <w:ind w:firstLine="709"/>
        <w:jc w:val="both"/>
      </w:pPr>
      <w:r w:rsidRPr="00FF430B">
        <w:t> </w:t>
      </w:r>
    </w:p>
    <w:p w14:paraId="5E31EE46" w14:textId="77777777" w:rsidR="0019071C" w:rsidRPr="00FF430B" w:rsidRDefault="0019071C" w:rsidP="00196AB4">
      <w:pPr>
        <w:ind w:firstLine="709"/>
        <w:jc w:val="both"/>
        <w:rPr>
          <w:bCs/>
        </w:rPr>
      </w:pPr>
      <w:r w:rsidRPr="00FF430B">
        <w:rPr>
          <w:bCs/>
        </w:rPr>
        <w:t xml:space="preserve"> </w:t>
      </w:r>
    </w:p>
    <w:p w14:paraId="3C8EDBA8" w14:textId="77777777" w:rsidR="0019071C" w:rsidRPr="00FF430B" w:rsidRDefault="0019071C" w:rsidP="00196AB4">
      <w:pPr>
        <w:ind w:firstLine="709"/>
        <w:jc w:val="both"/>
        <w:rPr>
          <w:bCs/>
        </w:rPr>
      </w:pPr>
    </w:p>
    <w:p w14:paraId="4F8D88E8"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03CA1410" w14:textId="77777777" w:rsidR="00F6496F" w:rsidRPr="00FF430B" w:rsidRDefault="00F6496F" w:rsidP="00196AB4">
      <w:pPr>
        <w:jc w:val="both"/>
      </w:pPr>
    </w:p>
    <w:p w14:paraId="7A704CE0" w14:textId="77777777" w:rsidR="00F6496F" w:rsidRPr="00FF430B" w:rsidRDefault="00F6496F" w:rsidP="00196AB4">
      <w:pPr>
        <w:jc w:val="both"/>
        <w:rPr>
          <w:b/>
        </w:rPr>
      </w:pPr>
    </w:p>
    <w:p w14:paraId="41422DE1" w14:textId="77777777" w:rsidR="00B27D8B" w:rsidRPr="00FF430B" w:rsidRDefault="00B27D8B" w:rsidP="00196AB4">
      <w:pPr>
        <w:jc w:val="both"/>
        <w:rPr>
          <w:b/>
        </w:rPr>
      </w:pPr>
    </w:p>
    <w:p w14:paraId="22E6D7FF" w14:textId="77777777" w:rsidR="00B27D8B" w:rsidRPr="00FF430B" w:rsidRDefault="00B27D8B" w:rsidP="00196AB4">
      <w:pPr>
        <w:jc w:val="both"/>
        <w:rPr>
          <w:b/>
        </w:rPr>
      </w:pPr>
    </w:p>
    <w:p w14:paraId="0CF92184" w14:textId="77777777" w:rsidR="000E4D7D" w:rsidRPr="00FF430B" w:rsidRDefault="000E4D7D" w:rsidP="00196AB4">
      <w:pPr>
        <w:jc w:val="both"/>
        <w:rPr>
          <w:b/>
        </w:rPr>
      </w:pPr>
    </w:p>
    <w:p w14:paraId="4C876A31" w14:textId="77777777" w:rsidR="000E4D7D" w:rsidRPr="00FF430B" w:rsidRDefault="000E4D7D" w:rsidP="00196AB4">
      <w:pPr>
        <w:jc w:val="both"/>
        <w:rPr>
          <w:b/>
        </w:rPr>
      </w:pPr>
    </w:p>
    <w:p w14:paraId="0201BE35" w14:textId="77777777" w:rsidR="000E4D7D" w:rsidRPr="00FF430B" w:rsidRDefault="000E4D7D" w:rsidP="00196AB4">
      <w:pPr>
        <w:jc w:val="both"/>
        <w:rPr>
          <w:b/>
        </w:rPr>
      </w:pPr>
    </w:p>
    <w:p w14:paraId="17EABA05" w14:textId="77777777" w:rsidR="000E4D7D" w:rsidRPr="00FF430B" w:rsidRDefault="000E4D7D" w:rsidP="00196AB4">
      <w:pPr>
        <w:jc w:val="both"/>
        <w:rPr>
          <w:b/>
        </w:rPr>
      </w:pPr>
    </w:p>
    <w:p w14:paraId="22EEFF3A" w14:textId="77777777" w:rsidR="000E4D7D" w:rsidRPr="00FF430B" w:rsidRDefault="000E4D7D" w:rsidP="00196AB4">
      <w:pPr>
        <w:jc w:val="both"/>
        <w:rPr>
          <w:b/>
        </w:rPr>
      </w:pPr>
    </w:p>
    <w:p w14:paraId="45C22165" w14:textId="77777777" w:rsidR="000E4D7D" w:rsidRPr="00FF430B" w:rsidRDefault="000E4D7D" w:rsidP="00196AB4">
      <w:pPr>
        <w:jc w:val="both"/>
        <w:rPr>
          <w:b/>
        </w:rPr>
      </w:pPr>
    </w:p>
    <w:p w14:paraId="43880AEA" w14:textId="77777777" w:rsidR="000E4D7D" w:rsidRPr="00FF430B" w:rsidRDefault="000E4D7D" w:rsidP="00196AB4">
      <w:pPr>
        <w:jc w:val="both"/>
        <w:rPr>
          <w:b/>
        </w:rPr>
      </w:pPr>
    </w:p>
    <w:p w14:paraId="55178A13" w14:textId="77777777" w:rsidR="000E4D7D" w:rsidRPr="00FF430B" w:rsidRDefault="000E4D7D" w:rsidP="00196AB4">
      <w:pPr>
        <w:jc w:val="both"/>
        <w:rPr>
          <w:b/>
        </w:rPr>
      </w:pPr>
    </w:p>
    <w:p w14:paraId="0318D74B" w14:textId="77777777" w:rsidR="000E4D7D" w:rsidRPr="00FF430B" w:rsidRDefault="000E4D7D" w:rsidP="00196AB4">
      <w:pPr>
        <w:jc w:val="both"/>
        <w:rPr>
          <w:b/>
        </w:rPr>
      </w:pPr>
    </w:p>
    <w:p w14:paraId="6B080A4C" w14:textId="77777777" w:rsidR="000E4D7D" w:rsidRPr="00FF430B" w:rsidRDefault="000E4D7D" w:rsidP="00196AB4">
      <w:pPr>
        <w:jc w:val="both"/>
        <w:rPr>
          <w:b/>
        </w:rPr>
      </w:pPr>
    </w:p>
    <w:p w14:paraId="2E7FEC57" w14:textId="77777777" w:rsidR="000E4D7D" w:rsidRPr="00FF430B" w:rsidRDefault="000E4D7D" w:rsidP="00196AB4">
      <w:pPr>
        <w:jc w:val="both"/>
        <w:rPr>
          <w:b/>
        </w:rPr>
      </w:pPr>
    </w:p>
    <w:p w14:paraId="7C9A9134" w14:textId="77777777" w:rsidR="000E4D7D" w:rsidRPr="00FF430B" w:rsidRDefault="000E4D7D" w:rsidP="00196AB4">
      <w:pPr>
        <w:jc w:val="both"/>
        <w:rPr>
          <w:b/>
        </w:rPr>
      </w:pPr>
    </w:p>
    <w:p w14:paraId="50C182A8" w14:textId="77777777" w:rsidR="000E4D7D" w:rsidRPr="00FF430B" w:rsidRDefault="000E4D7D" w:rsidP="00196AB4">
      <w:pPr>
        <w:jc w:val="both"/>
        <w:rPr>
          <w:b/>
        </w:rPr>
      </w:pPr>
    </w:p>
    <w:p w14:paraId="2ABE502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215E24D" w14:textId="77777777" w:rsidR="00E71F7B" w:rsidRPr="00FF430B" w:rsidRDefault="00E71F7B" w:rsidP="00196AB4">
      <w:pPr>
        <w:ind w:firstLine="709"/>
        <w:jc w:val="both"/>
        <w:rPr>
          <w:b/>
        </w:rPr>
      </w:pPr>
    </w:p>
    <w:p w14:paraId="7C9780A8" w14:textId="77777777" w:rsidR="00E71F7B" w:rsidRPr="00FF430B" w:rsidRDefault="0003591A" w:rsidP="009E2657">
      <w:pPr>
        <w:tabs>
          <w:tab w:val="left" w:pos="567"/>
        </w:tabs>
        <w:jc w:val="both"/>
      </w:pPr>
      <w:r w:rsidRPr="00FF430B">
        <w:t>Obiectul____________________________________________________________________</w:t>
      </w:r>
    </w:p>
    <w:p w14:paraId="5B2FA152" w14:textId="77777777" w:rsidR="00E71F7B" w:rsidRPr="00FF430B" w:rsidRDefault="0003591A" w:rsidP="009E2657">
      <w:pPr>
        <w:tabs>
          <w:tab w:val="left" w:pos="567"/>
        </w:tabs>
        <w:jc w:val="both"/>
      </w:pPr>
      <w:r w:rsidRPr="00FF430B">
        <w:t>Autoritatea contractantă________________________________________________________</w:t>
      </w:r>
    </w:p>
    <w:p w14:paraId="4D4C9D0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5D5A9D4D"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F31185F"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980AD88"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88E1D04"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EFBD76D"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2E845A8C"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692808E"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9E01DD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518B61"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B5D0478"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A814FB9"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DDC6E3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7CC6B7" w14:textId="77777777" w:rsidR="00E71F7B" w:rsidRPr="00FF430B" w:rsidRDefault="00E71F7B" w:rsidP="00BC24BB">
            <w:pPr>
              <w:tabs>
                <w:tab w:val="left" w:pos="1134"/>
              </w:tabs>
              <w:ind w:left="720"/>
              <w:outlineLvl w:val="0"/>
              <w:rPr>
                <w:rFonts w:eastAsia="PMingLiU"/>
                <w:lang w:eastAsia="zh-CN"/>
              </w:rPr>
            </w:pPr>
          </w:p>
        </w:tc>
      </w:tr>
      <w:tr w:rsidR="00E71F7B" w:rsidRPr="00EC30C2" w14:paraId="378395E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E5A643"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628140F"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A96545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2FA0F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3E34FC" w14:textId="77777777" w:rsidR="00E71F7B" w:rsidRPr="00FF430B" w:rsidRDefault="00E71F7B" w:rsidP="00BC24BB">
            <w:pPr>
              <w:tabs>
                <w:tab w:val="left" w:pos="1134"/>
              </w:tabs>
              <w:ind w:left="720"/>
              <w:outlineLvl w:val="0"/>
              <w:rPr>
                <w:rFonts w:eastAsia="PMingLiU"/>
                <w:lang w:eastAsia="zh-CN"/>
              </w:rPr>
            </w:pPr>
          </w:p>
        </w:tc>
      </w:tr>
      <w:tr w:rsidR="00E71F7B" w:rsidRPr="00EC30C2" w14:paraId="4CE23D8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1B2133"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1D590A6"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91AF217"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C648A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6DD2506" w14:textId="77777777" w:rsidR="00E71F7B" w:rsidRPr="00FF430B" w:rsidRDefault="00E71F7B" w:rsidP="00BC24BB">
            <w:pPr>
              <w:tabs>
                <w:tab w:val="left" w:pos="1134"/>
              </w:tabs>
              <w:ind w:left="720"/>
              <w:outlineLvl w:val="0"/>
              <w:rPr>
                <w:rFonts w:eastAsia="PMingLiU"/>
                <w:lang w:eastAsia="zh-CN"/>
              </w:rPr>
            </w:pPr>
          </w:p>
        </w:tc>
      </w:tr>
      <w:tr w:rsidR="00E71F7B" w:rsidRPr="00EC30C2" w14:paraId="33E03B8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5F68E5"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D47CE8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CB6A8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4C3D567"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7DEA802" w14:textId="77777777" w:rsidR="00E71F7B" w:rsidRPr="00FF430B" w:rsidRDefault="00E71F7B" w:rsidP="00BC24BB">
            <w:pPr>
              <w:tabs>
                <w:tab w:val="left" w:pos="1134"/>
              </w:tabs>
              <w:ind w:left="720"/>
              <w:outlineLvl w:val="0"/>
              <w:rPr>
                <w:rFonts w:eastAsia="PMingLiU"/>
                <w:lang w:eastAsia="zh-CN"/>
              </w:rPr>
            </w:pPr>
          </w:p>
        </w:tc>
      </w:tr>
      <w:tr w:rsidR="00E71F7B" w:rsidRPr="00EC30C2" w14:paraId="4CE83F2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588BFA"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BFEB8CF"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049F8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6834E9"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C2C40E" w14:textId="77777777" w:rsidR="00E71F7B" w:rsidRPr="00FF430B" w:rsidRDefault="00E71F7B" w:rsidP="00BC24BB">
            <w:pPr>
              <w:tabs>
                <w:tab w:val="left" w:pos="1134"/>
              </w:tabs>
              <w:ind w:left="720"/>
              <w:outlineLvl w:val="0"/>
              <w:rPr>
                <w:rFonts w:eastAsia="PMingLiU"/>
                <w:lang w:eastAsia="zh-CN"/>
              </w:rPr>
            </w:pPr>
          </w:p>
        </w:tc>
      </w:tr>
      <w:tr w:rsidR="00E71F7B" w:rsidRPr="00EC30C2" w14:paraId="6B82B0A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4CA9A00" w14:textId="77777777" w:rsidR="00E71F7B" w:rsidRPr="00FF430B" w:rsidRDefault="0003591A" w:rsidP="009E2657">
            <w:pPr>
              <w:rPr>
                <w:rFonts w:eastAsia="PMingLiU"/>
                <w:b/>
                <w:lang w:eastAsia="zh-CN"/>
              </w:rPr>
            </w:pPr>
            <w:r w:rsidRPr="00FF430B">
              <w:rPr>
                <w:rFonts w:eastAsia="PMingLiU"/>
                <w:b/>
                <w:lang w:eastAsia="zh-CN"/>
              </w:rPr>
              <w:t>Total</w:t>
            </w:r>
          </w:p>
        </w:tc>
      </w:tr>
    </w:tbl>
    <w:p w14:paraId="0FBF57BA" w14:textId="77777777" w:rsidR="00E71F7B" w:rsidRPr="00FF430B" w:rsidRDefault="00E71F7B" w:rsidP="009E2657">
      <w:pPr>
        <w:tabs>
          <w:tab w:val="left" w:pos="567"/>
        </w:tabs>
        <w:jc w:val="both"/>
      </w:pPr>
    </w:p>
    <w:p w14:paraId="3A952D73"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07FD5512"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CB5412C"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70920036" w14:textId="77777777" w:rsidR="00AA7E9A" w:rsidRPr="00FF430B" w:rsidRDefault="00AA7E9A" w:rsidP="009E2657">
      <w:pPr>
        <w:pStyle w:val="a7"/>
        <w:tabs>
          <w:tab w:val="left" w:pos="567"/>
        </w:tabs>
        <w:rPr>
          <w:rFonts w:ascii="Times New Roman" w:hAnsi="Times New Roman"/>
          <w:szCs w:val="24"/>
        </w:rPr>
      </w:pPr>
    </w:p>
    <w:p w14:paraId="2C1EFF8B" w14:textId="77777777" w:rsidR="00AA7E9A" w:rsidRPr="00FF430B" w:rsidRDefault="00AA7E9A" w:rsidP="009E2657">
      <w:pPr>
        <w:pStyle w:val="a7"/>
        <w:tabs>
          <w:tab w:val="left" w:pos="567"/>
        </w:tabs>
        <w:rPr>
          <w:rFonts w:ascii="Times New Roman" w:hAnsi="Times New Roman"/>
          <w:szCs w:val="24"/>
        </w:rPr>
      </w:pPr>
    </w:p>
    <w:p w14:paraId="3C3E4EF0"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3D67260E"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92BAAE6"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5B47FBCA"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3936419" w14:textId="77777777" w:rsidR="000C5DFB" w:rsidRPr="00FF430B" w:rsidRDefault="000C5DFB" w:rsidP="000C5DFB">
      <w:pPr>
        <w:jc w:val="right"/>
        <w:rPr>
          <w:noProof w:val="0"/>
        </w:rPr>
      </w:pPr>
      <w:r w:rsidRPr="00FF430B">
        <w:rPr>
          <w:noProof w:val="0"/>
        </w:rPr>
        <w:t>din “____” ________ 20___</w:t>
      </w:r>
    </w:p>
    <w:p w14:paraId="78740C9D" w14:textId="77777777" w:rsidR="000C5DFB" w:rsidRDefault="000C5DFB" w:rsidP="005C7076">
      <w:pPr>
        <w:pStyle w:val="2"/>
        <w:spacing w:before="0"/>
        <w:jc w:val="center"/>
        <w:rPr>
          <w:rFonts w:ascii="Times New Roman" w:hAnsi="Times New Roman" w:cs="Times New Roman"/>
          <w:b w:val="0"/>
          <w:bCs w:val="0"/>
          <w:color w:val="auto"/>
        </w:rPr>
      </w:pPr>
    </w:p>
    <w:p w14:paraId="1714D4DB" w14:textId="77777777" w:rsidR="006F2895" w:rsidRPr="006F2895" w:rsidRDefault="006F2895" w:rsidP="006F2895">
      <w:pPr>
        <w:jc w:val="center"/>
        <w:rPr>
          <w:b/>
        </w:rPr>
      </w:pPr>
      <w:r w:rsidRPr="006F2895">
        <w:rPr>
          <w:b/>
        </w:rPr>
        <w:t>CAIET DE SARCINI</w:t>
      </w:r>
    </w:p>
    <w:p w14:paraId="153685BE" w14:textId="77777777" w:rsidR="000E4D7D" w:rsidRPr="00FF430B" w:rsidRDefault="000E4D7D" w:rsidP="000E4D7D"/>
    <w:p w14:paraId="67B575A1"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376E96C0" w14:textId="77777777" w:rsidR="00E71F7B" w:rsidRPr="00FF430B" w:rsidRDefault="00E71F7B" w:rsidP="007B392A">
      <w:pPr>
        <w:pStyle w:val="a"/>
        <w:numPr>
          <w:ilvl w:val="0"/>
          <w:numId w:val="0"/>
        </w:numPr>
      </w:pPr>
    </w:p>
    <w:p w14:paraId="289A27DB"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CF7C9CF"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0905EE75"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4399B354"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7A817986"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4200BFB"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C78713A"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639C9E20"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0A6B2CBC"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4C9FEC7B"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2E400FC3"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6AA986F3" w14:textId="77777777" w:rsidR="00233538" w:rsidRPr="00FF430B" w:rsidRDefault="00233538" w:rsidP="007B392A">
      <w:r w:rsidRPr="00FF430B">
        <w:t>Se precizează caracteristicile tehnice ale obiectului</w:t>
      </w:r>
      <w:r w:rsidR="002253A6" w:rsidRPr="00FF430B">
        <w:t>.</w:t>
      </w:r>
    </w:p>
    <w:p w14:paraId="04AB13B0"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321F00A2" w14:textId="77777777" w:rsidR="002253A6" w:rsidRPr="00FF430B" w:rsidRDefault="002253A6" w:rsidP="007B392A">
      <w:r w:rsidRPr="00FF430B">
        <w:t>Se precizează neces</w:t>
      </w:r>
      <w:r w:rsidR="007B392A" w:rsidRPr="00FF430B">
        <w:t>itatea elaborării documentației</w:t>
      </w:r>
      <w:r w:rsidR="006D4EE2" w:rsidRPr="00FF430B">
        <w:t>.</w:t>
      </w:r>
    </w:p>
    <w:p w14:paraId="6A681B71"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36F1C107"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7386F07F"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1AC538DE"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1B235286"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3521A929"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763527F"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6860D2B6"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58084A1" w14:textId="77777777" w:rsidR="00806E2B" w:rsidRPr="00FF430B" w:rsidRDefault="00806E2B" w:rsidP="00C6589F">
      <w:pPr>
        <w:pStyle w:val="a"/>
        <w:numPr>
          <w:ilvl w:val="0"/>
          <w:numId w:val="0"/>
        </w:numPr>
        <w:ind w:left="360" w:right="-1"/>
      </w:pPr>
    </w:p>
    <w:p w14:paraId="0E6CFFA4" w14:textId="77777777" w:rsidR="009453D7" w:rsidRPr="00FF430B" w:rsidRDefault="009453D7" w:rsidP="007B392A">
      <w:pPr>
        <w:ind w:firstLine="142"/>
        <w:jc w:val="both"/>
        <w:rPr>
          <w:b/>
          <w:bCs/>
        </w:rPr>
      </w:pPr>
    </w:p>
    <w:p w14:paraId="0697E051"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0B853D93" w14:textId="77777777" w:rsidR="00806E2B" w:rsidRPr="00FF430B" w:rsidRDefault="00806E2B" w:rsidP="00196AB4">
      <w:pPr>
        <w:pStyle w:val="a"/>
        <w:numPr>
          <w:ilvl w:val="0"/>
          <w:numId w:val="0"/>
        </w:numPr>
        <w:ind w:right="-1"/>
        <w:rPr>
          <w:i/>
        </w:rPr>
      </w:pPr>
    </w:p>
    <w:p w14:paraId="1197E215" w14:textId="77777777" w:rsidR="00806E2B" w:rsidRPr="00FF430B" w:rsidRDefault="00806E2B" w:rsidP="00196AB4">
      <w:pPr>
        <w:pStyle w:val="a"/>
        <w:numPr>
          <w:ilvl w:val="0"/>
          <w:numId w:val="0"/>
        </w:numPr>
        <w:ind w:right="-1"/>
        <w:rPr>
          <w:i/>
        </w:rPr>
      </w:pPr>
    </w:p>
    <w:p w14:paraId="0AC90384" w14:textId="77777777" w:rsidR="00E57AFE" w:rsidRPr="00FF430B" w:rsidRDefault="00E57AFE" w:rsidP="008A652C">
      <w:pPr>
        <w:ind w:firstLine="709"/>
        <w:jc w:val="both"/>
        <w:rPr>
          <w:i/>
          <w:iCs/>
        </w:rPr>
      </w:pPr>
    </w:p>
    <w:p w14:paraId="5C98A828" w14:textId="77777777" w:rsidR="00E57AFE" w:rsidRPr="00FF430B" w:rsidRDefault="00E57AFE" w:rsidP="008A652C">
      <w:pPr>
        <w:ind w:firstLine="709"/>
        <w:jc w:val="both"/>
        <w:rPr>
          <w:i/>
          <w:iCs/>
        </w:rPr>
      </w:pPr>
    </w:p>
    <w:p w14:paraId="6777F220" w14:textId="77777777" w:rsidR="00E57AFE" w:rsidRPr="00FF430B" w:rsidRDefault="00E57AFE" w:rsidP="008A652C">
      <w:pPr>
        <w:ind w:firstLine="709"/>
        <w:jc w:val="both"/>
        <w:rPr>
          <w:i/>
          <w:iCs/>
        </w:rPr>
      </w:pPr>
    </w:p>
    <w:p w14:paraId="7F90AF88" w14:textId="77777777" w:rsidR="00E57AFE" w:rsidRPr="00FF430B" w:rsidRDefault="00E57AFE" w:rsidP="008A652C">
      <w:pPr>
        <w:ind w:firstLine="709"/>
        <w:jc w:val="both"/>
        <w:rPr>
          <w:i/>
          <w:iCs/>
        </w:rPr>
      </w:pPr>
    </w:p>
    <w:p w14:paraId="6CAAE28C"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2C215A9" w14:textId="77777777" w:rsidR="00806E2B" w:rsidRPr="00FF430B" w:rsidRDefault="00806E2B" w:rsidP="00196AB4">
      <w:pPr>
        <w:pStyle w:val="a"/>
        <w:numPr>
          <w:ilvl w:val="0"/>
          <w:numId w:val="0"/>
        </w:numPr>
        <w:ind w:right="-1"/>
        <w:rPr>
          <w:i/>
        </w:rPr>
      </w:pPr>
    </w:p>
    <w:p w14:paraId="1AC5D787" w14:textId="77777777" w:rsidR="002D6E71" w:rsidRPr="00FF430B" w:rsidRDefault="002D6E71" w:rsidP="00196AB4">
      <w:pPr>
        <w:pStyle w:val="a"/>
        <w:numPr>
          <w:ilvl w:val="0"/>
          <w:numId w:val="0"/>
        </w:numPr>
        <w:ind w:right="-1"/>
        <w:rPr>
          <w:i/>
        </w:rPr>
      </w:pPr>
    </w:p>
    <w:p w14:paraId="32EA1582" w14:textId="77777777" w:rsidR="001F7AEE" w:rsidRDefault="001F7AEE" w:rsidP="000C5DFB">
      <w:pPr>
        <w:jc w:val="right"/>
        <w:rPr>
          <w:noProof w:val="0"/>
        </w:rPr>
      </w:pPr>
    </w:p>
    <w:p w14:paraId="5947F04B" w14:textId="77777777" w:rsidR="001F7AEE" w:rsidRDefault="001F7AEE" w:rsidP="000C5DFB">
      <w:pPr>
        <w:jc w:val="right"/>
        <w:rPr>
          <w:noProof w:val="0"/>
        </w:rPr>
      </w:pPr>
    </w:p>
    <w:p w14:paraId="37DA65CE"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508073A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AE13251" w14:textId="77777777" w:rsidR="000C5DFB" w:rsidRPr="00FF430B" w:rsidRDefault="000C5DFB" w:rsidP="000C5DFB">
      <w:pPr>
        <w:jc w:val="right"/>
        <w:rPr>
          <w:noProof w:val="0"/>
        </w:rPr>
      </w:pPr>
      <w:r w:rsidRPr="00FF430B">
        <w:rPr>
          <w:noProof w:val="0"/>
        </w:rPr>
        <w:t>din “____” ________ 20___</w:t>
      </w:r>
    </w:p>
    <w:p w14:paraId="5C54422A" w14:textId="77777777" w:rsidR="002D6E71" w:rsidRPr="00FF430B" w:rsidRDefault="002D6E71" w:rsidP="00196AB4">
      <w:pPr>
        <w:pStyle w:val="a"/>
        <w:numPr>
          <w:ilvl w:val="0"/>
          <w:numId w:val="0"/>
        </w:numPr>
        <w:ind w:right="-1"/>
        <w:rPr>
          <w:i/>
        </w:rPr>
      </w:pPr>
    </w:p>
    <w:p w14:paraId="277B1F19" w14:textId="77777777" w:rsidR="002D6E71" w:rsidRPr="00FF430B" w:rsidRDefault="002D6E71" w:rsidP="00196AB4">
      <w:pPr>
        <w:pStyle w:val="a"/>
        <w:numPr>
          <w:ilvl w:val="0"/>
          <w:numId w:val="0"/>
        </w:numPr>
        <w:ind w:right="-1"/>
        <w:rPr>
          <w:i/>
        </w:rPr>
      </w:pPr>
    </w:p>
    <w:p w14:paraId="3964D3C1" w14:textId="77777777" w:rsidR="002D6E71" w:rsidRPr="00FF430B" w:rsidRDefault="002D6E71" w:rsidP="00196AB4">
      <w:pPr>
        <w:pStyle w:val="a"/>
        <w:numPr>
          <w:ilvl w:val="0"/>
          <w:numId w:val="0"/>
        </w:numPr>
        <w:ind w:right="-1"/>
        <w:rPr>
          <w:i/>
        </w:rPr>
      </w:pPr>
    </w:p>
    <w:p w14:paraId="6C1C6C80" w14:textId="77777777" w:rsidR="002D6E71" w:rsidRPr="00FF430B" w:rsidRDefault="002D6E71" w:rsidP="007B392A">
      <w:pPr>
        <w:jc w:val="center"/>
        <w:rPr>
          <w:b/>
          <w:noProof w:val="0"/>
        </w:rPr>
      </w:pPr>
    </w:p>
    <w:p w14:paraId="197B5F17"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2CFBC11C" w14:textId="77777777" w:rsidR="00806E2B" w:rsidRPr="00FF430B" w:rsidRDefault="00806E2B" w:rsidP="00196AB4">
      <w:pPr>
        <w:pStyle w:val="a"/>
        <w:numPr>
          <w:ilvl w:val="0"/>
          <w:numId w:val="0"/>
        </w:numPr>
        <w:ind w:right="-1"/>
      </w:pPr>
    </w:p>
    <w:p w14:paraId="512C1B26"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37593D27" w14:textId="77777777" w:rsidTr="00283820">
        <w:trPr>
          <w:trHeight w:val="697"/>
        </w:trPr>
        <w:tc>
          <w:tcPr>
            <w:tcW w:w="9748" w:type="dxa"/>
            <w:vAlign w:val="center"/>
          </w:tcPr>
          <w:p w14:paraId="241A61B0" w14:textId="77777777" w:rsidR="00233538" w:rsidRPr="00FF430B" w:rsidRDefault="00233538" w:rsidP="00196AB4">
            <w:pPr>
              <w:jc w:val="both"/>
            </w:pPr>
          </w:p>
          <w:p w14:paraId="23227175" w14:textId="77777777" w:rsidR="00460653" w:rsidRPr="00FF430B" w:rsidRDefault="00460653" w:rsidP="00196AB4">
            <w:pPr>
              <w:jc w:val="both"/>
              <w:rPr>
                <w:b/>
                <w:caps/>
                <w:sz w:val="28"/>
                <w:szCs w:val="28"/>
              </w:rPr>
            </w:pPr>
          </w:p>
          <w:p w14:paraId="7B676B25"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49865BE2"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427FC73E" w14:textId="77777777" w:rsidR="00460653" w:rsidRPr="00FF430B" w:rsidRDefault="00460653" w:rsidP="00196AB4">
            <w:pPr>
              <w:jc w:val="both"/>
              <w:rPr>
                <w:b/>
                <w:i/>
              </w:rPr>
            </w:pPr>
          </w:p>
          <w:p w14:paraId="3B0B5CB5" w14:textId="77777777" w:rsidR="00460653" w:rsidRPr="00FF430B" w:rsidRDefault="00460653" w:rsidP="00196AB4">
            <w:pPr>
              <w:jc w:val="both"/>
              <w:rPr>
                <w:b/>
                <w:i/>
              </w:rPr>
            </w:pPr>
          </w:p>
          <w:p w14:paraId="3DF054A9"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47ECA71E"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5CD40DED" w14:textId="77777777" w:rsidR="00460653" w:rsidRPr="00FF430B" w:rsidRDefault="00460653" w:rsidP="00196AB4">
            <w:pPr>
              <w:jc w:val="both"/>
            </w:pPr>
          </w:p>
          <w:p w14:paraId="4E2729BE" w14:textId="77777777" w:rsidR="00460653" w:rsidRPr="00FF430B" w:rsidRDefault="00460653" w:rsidP="00196AB4">
            <w:pPr>
              <w:jc w:val="both"/>
            </w:pPr>
          </w:p>
          <w:p w14:paraId="4F794666" w14:textId="77777777" w:rsidR="004B0051" w:rsidRPr="00FF430B" w:rsidRDefault="00792182" w:rsidP="0019071C">
            <w:pPr>
              <w:pStyle w:val="a"/>
              <w:numPr>
                <w:ilvl w:val="3"/>
                <w:numId w:val="3"/>
              </w:numPr>
              <w:rPr>
                <w:b/>
                <w:kern w:val="28"/>
              </w:rPr>
            </w:pPr>
            <w:r w:rsidRPr="00FF430B">
              <w:rPr>
                <w:b/>
                <w:kern w:val="28"/>
              </w:rPr>
              <w:t>PARTEA GENERALĂ</w:t>
            </w:r>
          </w:p>
          <w:p w14:paraId="7A8E91DD"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4A7ED12F" w14:textId="77777777" w:rsidR="004B0051" w:rsidRPr="00FF430B" w:rsidRDefault="004B0051" w:rsidP="004B0051">
            <w:pPr>
              <w:rPr>
                <w:b/>
                <w:kern w:val="28"/>
              </w:rPr>
            </w:pPr>
          </w:p>
          <w:p w14:paraId="7E2BC253" w14:textId="77777777" w:rsidR="00460653" w:rsidRPr="00FF430B" w:rsidRDefault="00460653" w:rsidP="004B0051">
            <w:pPr>
              <w:rPr>
                <w:b/>
                <w:kern w:val="28"/>
              </w:rPr>
            </w:pPr>
            <w:r w:rsidRPr="00FF430B">
              <w:rPr>
                <w:b/>
                <w:kern w:val="28"/>
              </w:rPr>
              <w:t>PĂRŢILE CONTRACTANTE</w:t>
            </w:r>
          </w:p>
          <w:p w14:paraId="6FCAEA94" w14:textId="77777777" w:rsidR="004B0051" w:rsidRPr="00FF430B" w:rsidRDefault="004B0051" w:rsidP="004B0051">
            <w:pPr>
              <w:rPr>
                <w:b/>
                <w:kern w:val="28"/>
              </w:rPr>
            </w:pPr>
          </w:p>
          <w:p w14:paraId="5696167E" w14:textId="77777777" w:rsidR="00460653" w:rsidRPr="00813CC3" w:rsidRDefault="00460653" w:rsidP="00385C85">
            <w:pPr>
              <w:pStyle w:val="af2"/>
              <w:tabs>
                <w:tab w:val="left" w:pos="567"/>
                <w:tab w:val="right" w:pos="9531"/>
              </w:tabs>
              <w:ind w:firstLine="0"/>
              <w:rPr>
                <w:lang w:val="en-US"/>
              </w:rPr>
            </w:pPr>
            <w:proofErr w:type="spellStart"/>
            <w:r w:rsidRPr="00813CC3">
              <w:rPr>
                <w:lang w:val="en-US"/>
              </w:rPr>
              <w:t>Prezentul</w:t>
            </w:r>
            <w:proofErr w:type="spellEnd"/>
            <w:r w:rsidRPr="00813CC3">
              <w:rPr>
                <w:lang w:val="en-US"/>
              </w:rPr>
              <w:t xml:space="preserve"> contract </w:t>
            </w:r>
            <w:proofErr w:type="spellStart"/>
            <w:r w:rsidRPr="00813CC3">
              <w:rPr>
                <w:lang w:val="en-US"/>
              </w:rPr>
              <w:t>este</w:t>
            </w:r>
            <w:proofErr w:type="spellEnd"/>
            <w:r w:rsidRPr="00813CC3">
              <w:rPr>
                <w:lang w:val="en-US"/>
              </w:rPr>
              <w:t xml:space="preserve"> </w:t>
            </w:r>
            <w:proofErr w:type="spellStart"/>
            <w:r w:rsidRPr="00813CC3">
              <w:rPr>
                <w:lang w:val="en-US"/>
              </w:rPr>
              <w:t>încheiat</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urma</w:t>
            </w:r>
            <w:proofErr w:type="spellEnd"/>
            <w:r w:rsidRPr="00813CC3">
              <w:rPr>
                <w:lang w:val="en-US"/>
              </w:rPr>
              <w:t xml:space="preserve"> </w:t>
            </w:r>
            <w:proofErr w:type="spellStart"/>
            <w:r w:rsidRPr="00813CC3">
              <w:rPr>
                <w:lang w:val="en-US"/>
              </w:rPr>
              <w:t>procedurii</w:t>
            </w:r>
            <w:proofErr w:type="spellEnd"/>
            <w:r w:rsidRPr="00813CC3">
              <w:rPr>
                <w:lang w:val="en-US"/>
              </w:rPr>
              <w:t xml:space="preserve"> de </w:t>
            </w:r>
            <w:proofErr w:type="spellStart"/>
            <w:r w:rsidRPr="00813CC3">
              <w:rPr>
                <w:lang w:val="en-US"/>
              </w:rPr>
              <w:t>achiziție</w:t>
            </w:r>
            <w:proofErr w:type="spellEnd"/>
            <w:r w:rsidRPr="00813CC3">
              <w:rPr>
                <w:lang w:val="en-US"/>
              </w:rPr>
              <w:t xml:space="preserve"> nr. ________________ din data___________________, </w:t>
            </w:r>
            <w:proofErr w:type="spellStart"/>
            <w:r w:rsidRPr="00813CC3">
              <w:rPr>
                <w:lang w:val="en-US"/>
              </w:rPr>
              <w:t>între</w:t>
            </w:r>
            <w:proofErr w:type="spellEnd"/>
            <w:r w:rsidRPr="00813CC3">
              <w:rPr>
                <w:lang w:val="en-US"/>
              </w:rPr>
              <w:t>____________________________________________________</w:t>
            </w:r>
          </w:p>
          <w:p w14:paraId="56E9BACF"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5FB08B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12E9D066"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2EEC86EA" w14:textId="77777777" w:rsidR="00460653" w:rsidRPr="00813CC3" w:rsidRDefault="00460653" w:rsidP="00385C85">
            <w:pPr>
              <w:pStyle w:val="cn"/>
              <w:tabs>
                <w:tab w:val="left" w:pos="567"/>
              </w:tabs>
              <w:jc w:val="both"/>
              <w:rPr>
                <w:sz w:val="20"/>
                <w:szCs w:val="20"/>
                <w:lang w:val="en-US"/>
              </w:rPr>
            </w:pPr>
            <w:r w:rsidRPr="00813CC3">
              <w:rPr>
                <w:sz w:val="20"/>
                <w:szCs w:val="20"/>
                <w:lang w:val="en-US"/>
              </w:rPr>
              <w:t xml:space="preserve">                                                                   (</w:t>
            </w:r>
            <w:proofErr w:type="spellStart"/>
            <w:r w:rsidRPr="00813CC3">
              <w:rPr>
                <w:sz w:val="20"/>
                <w:szCs w:val="20"/>
                <w:lang w:val="en-US"/>
              </w:rPr>
              <w:t>localitatea</w:t>
            </w:r>
            <w:proofErr w:type="spellEnd"/>
            <w:r w:rsidRPr="00813CC3">
              <w:rPr>
                <w:sz w:val="20"/>
                <w:szCs w:val="20"/>
                <w:lang w:val="en-US"/>
              </w:rPr>
              <w:t xml:space="preserve">) </w:t>
            </w:r>
          </w:p>
          <w:p w14:paraId="430078C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42645DC" w14:textId="77777777" w:rsidR="00460653" w:rsidRPr="00813CC3" w:rsidRDefault="009157BF" w:rsidP="00385C85">
            <w:pPr>
              <w:pStyle w:val="af2"/>
              <w:tabs>
                <w:tab w:val="left" w:pos="567"/>
                <w:tab w:val="right" w:pos="9531"/>
              </w:tabs>
              <w:ind w:firstLine="0"/>
              <w:rPr>
                <w:lang w:val="en-US"/>
              </w:rPr>
            </w:pPr>
            <w:r w:rsidRPr="00813CC3">
              <w:rPr>
                <w:lang w:val="en-US"/>
              </w:rPr>
              <w:t>IDNO</w:t>
            </w:r>
            <w:r w:rsidR="00460653" w:rsidRPr="00813CC3">
              <w:rPr>
                <w:lang w:val="en-US"/>
              </w:rPr>
              <w:t xml:space="preserve"> ___</w:t>
            </w:r>
            <w:r w:rsidR="00B51B6E" w:rsidRPr="00813CC3">
              <w:rPr>
                <w:lang w:val="en-US"/>
              </w:rPr>
              <w:t xml:space="preserve">_____________ </w:t>
            </w:r>
            <w:proofErr w:type="spellStart"/>
            <w:r w:rsidR="00B51B6E" w:rsidRPr="00813CC3">
              <w:rPr>
                <w:lang w:val="en-US"/>
              </w:rPr>
              <w:t>reprezentat</w:t>
            </w:r>
            <w:proofErr w:type="spellEnd"/>
            <w:r w:rsidR="00B51B6E" w:rsidRPr="00813CC3">
              <w:rPr>
                <w:lang w:val="en-US"/>
              </w:rPr>
              <w:t xml:space="preserve"> </w:t>
            </w:r>
            <w:proofErr w:type="spellStart"/>
            <w:r w:rsidR="00B51B6E" w:rsidRPr="00813CC3">
              <w:rPr>
                <w:lang w:val="en-US"/>
              </w:rPr>
              <w:t>prin</w:t>
            </w:r>
            <w:proofErr w:type="spellEnd"/>
            <w:r w:rsidR="00B51B6E" w:rsidRPr="00813CC3">
              <w:rPr>
                <w:lang w:val="en-US"/>
              </w:rPr>
              <w:t xml:space="preserve"> </w:t>
            </w:r>
            <w:r w:rsidR="00460653" w:rsidRPr="00813CC3">
              <w:rPr>
                <w:lang w:val="en-US"/>
              </w:rPr>
              <w:t>________________________________________</w:t>
            </w:r>
            <w:r w:rsidR="007B392A" w:rsidRPr="00813CC3">
              <w:rPr>
                <w:lang w:val="en-US"/>
              </w:rPr>
              <w:t>_____________________</w:t>
            </w:r>
            <w:r w:rsidR="00385C85" w:rsidRPr="00813CC3">
              <w:rPr>
                <w:lang w:val="en-US"/>
              </w:rPr>
              <w:t>____</w:t>
            </w:r>
            <w:r w:rsidR="007B392A" w:rsidRPr="00813CC3">
              <w:rPr>
                <w:lang w:val="en-US"/>
              </w:rPr>
              <w:t>_____________</w:t>
            </w:r>
            <w:r w:rsidR="00460653" w:rsidRPr="00813CC3">
              <w:rPr>
                <w:lang w:val="en-US"/>
              </w:rPr>
              <w:t xml:space="preserve">,    </w:t>
            </w:r>
          </w:p>
          <w:p w14:paraId="4B52BB0C" w14:textId="77777777" w:rsidR="00460653" w:rsidRPr="00813CC3" w:rsidRDefault="005D4B79" w:rsidP="00385C85">
            <w:pPr>
              <w:pStyle w:val="af2"/>
              <w:tabs>
                <w:tab w:val="left" w:pos="567"/>
              </w:tabs>
              <w:ind w:firstLine="0"/>
              <w:rPr>
                <w:sz w:val="20"/>
                <w:szCs w:val="20"/>
                <w:lang w:val="en-US"/>
              </w:rPr>
            </w:pPr>
            <w:r w:rsidRPr="00813CC3">
              <w:rPr>
                <w:sz w:val="20"/>
                <w:szCs w:val="20"/>
                <w:lang w:val="en-US"/>
              </w:rPr>
              <w:t xml:space="preserve">                                                   </w:t>
            </w:r>
            <w:r w:rsidR="00460653" w:rsidRPr="00813CC3">
              <w:rPr>
                <w:sz w:val="20"/>
                <w:szCs w:val="20"/>
                <w:lang w:val="en-US"/>
              </w:rPr>
              <w:t xml:space="preserve"> (</w:t>
            </w:r>
            <w:proofErr w:type="spellStart"/>
            <w:r w:rsidR="00460653" w:rsidRPr="00813CC3">
              <w:rPr>
                <w:sz w:val="20"/>
                <w:szCs w:val="20"/>
                <w:lang w:val="en-US"/>
              </w:rPr>
              <w:t>numele</w:t>
            </w:r>
            <w:proofErr w:type="spellEnd"/>
            <w:r w:rsidR="00460653" w:rsidRPr="00813CC3">
              <w:rPr>
                <w:sz w:val="20"/>
                <w:szCs w:val="20"/>
                <w:lang w:val="en-US"/>
              </w:rPr>
              <w:t xml:space="preserve">, </w:t>
            </w:r>
            <w:proofErr w:type="spellStart"/>
            <w:r w:rsidR="00460653" w:rsidRPr="00813CC3">
              <w:rPr>
                <w:sz w:val="20"/>
                <w:szCs w:val="20"/>
                <w:lang w:val="en-US"/>
              </w:rPr>
              <w:t>prenumele</w:t>
            </w:r>
            <w:proofErr w:type="spellEnd"/>
            <w:r w:rsidR="00460653" w:rsidRPr="00813CC3">
              <w:rPr>
                <w:sz w:val="20"/>
                <w:szCs w:val="20"/>
                <w:lang w:val="en-US"/>
              </w:rPr>
              <w:t xml:space="preserve"> </w:t>
            </w:r>
            <w:proofErr w:type="spellStart"/>
            <w:r w:rsidR="00460653" w:rsidRPr="00813CC3">
              <w:rPr>
                <w:sz w:val="20"/>
                <w:szCs w:val="20"/>
                <w:lang w:val="en-US"/>
              </w:rPr>
              <w:t>şi</w:t>
            </w:r>
            <w:proofErr w:type="spellEnd"/>
            <w:r w:rsidR="00DF4DCF" w:rsidRPr="00813CC3">
              <w:rPr>
                <w:sz w:val="20"/>
                <w:szCs w:val="20"/>
                <w:lang w:val="en-US"/>
              </w:rPr>
              <w:t xml:space="preserve"> </w:t>
            </w:r>
            <w:proofErr w:type="spellStart"/>
            <w:r w:rsidR="00460653" w:rsidRPr="00813CC3">
              <w:rPr>
                <w:sz w:val="20"/>
                <w:szCs w:val="20"/>
                <w:lang w:val="en-US"/>
              </w:rPr>
              <w:t>funcţia</w:t>
            </w:r>
            <w:proofErr w:type="spellEnd"/>
            <w:r w:rsidR="00460653" w:rsidRPr="00813CC3">
              <w:rPr>
                <w:sz w:val="20"/>
                <w:szCs w:val="20"/>
                <w:lang w:val="en-US"/>
              </w:rPr>
              <w:t xml:space="preserve"> </w:t>
            </w:r>
            <w:proofErr w:type="spellStart"/>
            <w:r w:rsidR="00460653" w:rsidRPr="00813CC3">
              <w:rPr>
                <w:sz w:val="20"/>
                <w:szCs w:val="20"/>
                <w:lang w:val="en-US"/>
              </w:rPr>
              <w:t>conducătorului</w:t>
            </w:r>
            <w:proofErr w:type="spellEnd"/>
            <w:r w:rsidR="00460653" w:rsidRPr="00813CC3">
              <w:rPr>
                <w:sz w:val="20"/>
                <w:szCs w:val="20"/>
                <w:lang w:val="en-US"/>
              </w:rPr>
              <w:t xml:space="preserve">) </w:t>
            </w:r>
          </w:p>
          <w:p w14:paraId="3FDEA90E"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5C0854ED"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46AEF5F1"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411E0354"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3772931F" w14:textId="77777777" w:rsidR="00CD0EA7" w:rsidRPr="00813CC3" w:rsidRDefault="00460653" w:rsidP="00385C85">
            <w:pPr>
              <w:pStyle w:val="af2"/>
              <w:tabs>
                <w:tab w:val="left" w:pos="567"/>
              </w:tabs>
              <w:ind w:firstLine="0"/>
              <w:rPr>
                <w:sz w:val="20"/>
                <w:szCs w:val="20"/>
                <w:lang w:val="en-US"/>
              </w:rPr>
            </w:pPr>
            <w:proofErr w:type="spellStart"/>
            <w:r w:rsidRPr="00813CC3">
              <w:rPr>
                <w:lang w:val="en-US"/>
              </w:rPr>
              <w:t>telefon</w:t>
            </w:r>
            <w:proofErr w:type="spellEnd"/>
            <w:r w:rsidRPr="00813CC3">
              <w:rPr>
                <w:lang w:val="en-US"/>
              </w:rPr>
              <w:t>: ______________, fax: _____________,</w:t>
            </w:r>
            <w:r w:rsidR="00DF4DCF" w:rsidRPr="00813CC3">
              <w:rPr>
                <w:lang w:val="en-US"/>
              </w:rPr>
              <w:t xml:space="preserve"> </w:t>
            </w:r>
            <w:r w:rsidR="009157BF" w:rsidRPr="00813CC3">
              <w:rPr>
                <w:lang w:val="en-US"/>
              </w:rPr>
              <w:t>IDNO</w:t>
            </w:r>
            <w:r w:rsidRPr="00813CC3">
              <w:rPr>
                <w:lang w:val="en-US"/>
              </w:rPr>
              <w:t xml:space="preserve">________________ </w:t>
            </w:r>
            <w:proofErr w:type="spellStart"/>
            <w:r w:rsidRPr="00813CC3">
              <w:rPr>
                <w:lang w:val="en-US"/>
              </w:rPr>
              <w:t>autorizat</w:t>
            </w:r>
            <w:proofErr w:type="spellEnd"/>
            <w:r w:rsidRPr="00813CC3">
              <w:rPr>
                <w:lang w:val="en-US"/>
              </w:rPr>
              <w:t xml:space="preserve"> </w:t>
            </w:r>
            <w:proofErr w:type="spellStart"/>
            <w:r w:rsidRPr="00813CC3">
              <w:rPr>
                <w:lang w:val="en-US"/>
              </w:rPr>
              <w:t>pentru</w:t>
            </w:r>
            <w:proofErr w:type="spellEnd"/>
            <w:r w:rsidRPr="00813CC3">
              <w:rPr>
                <w:lang w:val="en-US"/>
              </w:rPr>
              <w:t xml:space="preserve"> </w:t>
            </w:r>
            <w:proofErr w:type="spellStart"/>
            <w:r w:rsidRPr="00813CC3">
              <w:rPr>
                <w:lang w:val="en-US"/>
              </w:rPr>
              <w:t>activitatea</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construcţii</w:t>
            </w:r>
            <w:proofErr w:type="spellEnd"/>
            <w:r w:rsidRPr="00813CC3">
              <w:rPr>
                <w:lang w:val="en-US"/>
              </w:rPr>
              <w:t xml:space="preserve">: </w:t>
            </w:r>
            <w:proofErr w:type="spellStart"/>
            <w:r w:rsidRPr="00813CC3">
              <w:rPr>
                <w:lang w:val="en-US"/>
              </w:rPr>
              <w:t>autorizaţia</w:t>
            </w:r>
            <w:proofErr w:type="spellEnd"/>
            <w:r w:rsidRPr="00813CC3">
              <w:rPr>
                <w:lang w:val="en-US"/>
              </w:rPr>
              <w:t xml:space="preserve"> nr. _______ </w:t>
            </w:r>
            <w:r w:rsidR="0016369C" w:rsidRPr="00813CC3">
              <w:rPr>
                <w:lang w:val="en-US"/>
              </w:rPr>
              <w:t>din „</w:t>
            </w:r>
            <w:r w:rsidRPr="00813CC3">
              <w:rPr>
                <w:lang w:val="en-US"/>
              </w:rPr>
              <w:t xml:space="preserve">__”______________20__, </w:t>
            </w:r>
            <w:proofErr w:type="spellStart"/>
            <w:r w:rsidRPr="00813CC3">
              <w:rPr>
                <w:lang w:val="en-US"/>
              </w:rPr>
              <w:t>eliberată</w:t>
            </w:r>
            <w:proofErr w:type="spellEnd"/>
            <w:r w:rsidRPr="00813CC3">
              <w:rPr>
                <w:lang w:val="en-US"/>
              </w:rPr>
              <w:t xml:space="preserve"> de __________________,pe un termen de ____</w:t>
            </w:r>
            <w:r w:rsidR="0016369C" w:rsidRPr="00813CC3">
              <w:rPr>
                <w:lang w:val="en-US"/>
              </w:rPr>
              <w:t xml:space="preserve"> ani, </w:t>
            </w:r>
            <w:proofErr w:type="spellStart"/>
            <w:r w:rsidR="0016369C" w:rsidRPr="00813CC3">
              <w:rPr>
                <w:lang w:val="en-US"/>
              </w:rPr>
              <w:t>pentru</w:t>
            </w:r>
            <w:proofErr w:type="spellEnd"/>
            <w:r w:rsidR="0016369C" w:rsidRPr="00813CC3">
              <w:rPr>
                <w:lang w:val="en-US"/>
              </w:rPr>
              <w:t xml:space="preserve"> </w:t>
            </w:r>
            <w:proofErr w:type="spellStart"/>
            <w:r w:rsidR="0016369C" w:rsidRPr="00813CC3">
              <w:rPr>
                <w:lang w:val="en-US"/>
              </w:rPr>
              <w:t>genurile</w:t>
            </w:r>
            <w:proofErr w:type="spellEnd"/>
            <w:r w:rsidR="0016369C" w:rsidRPr="00813CC3">
              <w:rPr>
                <w:lang w:val="en-US"/>
              </w:rPr>
              <w:t xml:space="preserve"> de </w:t>
            </w:r>
            <w:proofErr w:type="spellStart"/>
            <w:r w:rsidRPr="00813CC3">
              <w:rPr>
                <w:lang w:val="en-US"/>
              </w:rPr>
              <w:t>activitate</w:t>
            </w:r>
            <w:proofErr w:type="spellEnd"/>
            <w:r w:rsidRPr="00813CC3">
              <w:rPr>
                <w:lang w:val="en-US"/>
              </w:rPr>
              <w:t>___________________________________,</w:t>
            </w:r>
            <w:r w:rsidR="00CD0EA7" w:rsidRPr="00813CC3">
              <w:rPr>
                <w:lang w:val="en-US"/>
              </w:rPr>
              <w:t xml:space="preserve"> </w:t>
            </w:r>
            <w:proofErr w:type="spellStart"/>
            <w:r w:rsidR="00CD0EA7" w:rsidRPr="00813CC3">
              <w:rPr>
                <w:lang w:val="en-US"/>
              </w:rPr>
              <w:t>reprezentat</w:t>
            </w:r>
            <w:proofErr w:type="spellEnd"/>
            <w:r w:rsidR="00CD0EA7" w:rsidRPr="00813CC3">
              <w:rPr>
                <w:lang w:val="en-US"/>
              </w:rPr>
              <w:t xml:space="preserve"> </w:t>
            </w:r>
            <w:proofErr w:type="spellStart"/>
            <w:r w:rsidR="00CD0EA7" w:rsidRPr="00813CC3">
              <w:rPr>
                <w:lang w:val="en-US"/>
              </w:rPr>
              <w:t>prin</w:t>
            </w:r>
            <w:proofErr w:type="spellEnd"/>
            <w:r w:rsidR="00CD0EA7" w:rsidRPr="00813CC3">
              <w:rPr>
                <w:lang w:val="en-US"/>
              </w:rPr>
              <w:t xml:space="preserve"> </w:t>
            </w:r>
            <w:r w:rsidRPr="00813CC3">
              <w:rPr>
                <w:lang w:val="en-US"/>
              </w:rPr>
              <w:t>__________________</w:t>
            </w:r>
            <w:r w:rsidR="00CD0EA7" w:rsidRPr="00813CC3">
              <w:rPr>
                <w:lang w:val="en-US"/>
              </w:rPr>
              <w:t>__________________</w:t>
            </w:r>
            <w:r w:rsidRPr="00813CC3">
              <w:rPr>
                <w:lang w:val="en-US"/>
              </w:rPr>
              <w:t xml:space="preserve">_, </w:t>
            </w:r>
            <w:proofErr w:type="spellStart"/>
            <w:r w:rsidRPr="00813CC3">
              <w:rPr>
                <w:lang w:val="en-US"/>
              </w:rPr>
              <w:t>în</w:t>
            </w:r>
            <w:proofErr w:type="spellEnd"/>
            <w:r w:rsidRPr="00813CC3">
              <w:rPr>
                <w:lang w:val="en-US"/>
              </w:rPr>
              <w:t xml:space="preserve"> </w:t>
            </w:r>
            <w:proofErr w:type="spellStart"/>
            <w:r w:rsidRPr="00813CC3">
              <w:rPr>
                <w:lang w:val="en-US"/>
              </w:rPr>
              <w:t>calitate</w:t>
            </w:r>
            <w:proofErr w:type="spellEnd"/>
            <w:r w:rsidR="00CD0EA7" w:rsidRPr="00813CC3">
              <w:rPr>
                <w:lang w:val="en-US"/>
              </w:rPr>
              <w:t xml:space="preserve"> de </w:t>
            </w:r>
            <w:proofErr w:type="spellStart"/>
            <w:r w:rsidR="00CD0EA7" w:rsidRPr="00813CC3">
              <w:rPr>
                <w:lang w:val="en-US"/>
              </w:rPr>
              <w:t>Antreprenor</w:t>
            </w:r>
            <w:proofErr w:type="spellEnd"/>
            <w:r w:rsidR="00CD0EA7" w:rsidRPr="00813CC3">
              <w:rPr>
                <w:lang w:val="en-US"/>
              </w:rPr>
              <w:t xml:space="preserve">, pe de </w:t>
            </w:r>
            <w:proofErr w:type="spellStart"/>
            <w:r w:rsidR="00CD0EA7" w:rsidRPr="00813CC3">
              <w:rPr>
                <w:lang w:val="en-US"/>
              </w:rPr>
              <w:t>altă</w:t>
            </w:r>
            <w:proofErr w:type="spellEnd"/>
            <w:r w:rsidR="00CD0EA7" w:rsidRPr="00813CC3">
              <w:rPr>
                <w:lang w:val="en-US"/>
              </w:rPr>
              <w:t xml:space="preserve"> </w:t>
            </w:r>
            <w:proofErr w:type="spellStart"/>
            <w:r w:rsidR="00CD0EA7" w:rsidRPr="00813CC3">
              <w:rPr>
                <w:lang w:val="en-US"/>
              </w:rPr>
              <w:t>parte</w:t>
            </w:r>
            <w:proofErr w:type="spellEnd"/>
            <w:r w:rsidR="00CD0EA7" w:rsidRPr="00813CC3">
              <w:rPr>
                <w:lang w:val="en-US"/>
              </w:rPr>
              <w:t>.</w:t>
            </w:r>
          </w:p>
          <w:p w14:paraId="4182CB6D" w14:textId="77777777" w:rsidR="001A5517" w:rsidRPr="00813CC3" w:rsidRDefault="00460653" w:rsidP="00385C85">
            <w:pPr>
              <w:pStyle w:val="af2"/>
              <w:tabs>
                <w:tab w:val="left" w:pos="567"/>
              </w:tabs>
              <w:ind w:firstLine="0"/>
              <w:rPr>
                <w:sz w:val="20"/>
                <w:szCs w:val="20"/>
                <w:lang w:val="en-US"/>
              </w:rPr>
            </w:pPr>
            <w:r w:rsidRPr="00813CC3">
              <w:rPr>
                <w:sz w:val="20"/>
                <w:szCs w:val="20"/>
                <w:lang w:val="en-US"/>
              </w:rPr>
              <w:t xml:space="preserve"> (</w:t>
            </w:r>
            <w:proofErr w:type="spellStart"/>
            <w:r w:rsidRPr="00813CC3">
              <w:rPr>
                <w:sz w:val="20"/>
                <w:szCs w:val="20"/>
                <w:lang w:val="en-US"/>
              </w:rPr>
              <w:t>numele</w:t>
            </w:r>
            <w:proofErr w:type="spellEnd"/>
            <w:r w:rsidRPr="00813CC3">
              <w:rPr>
                <w:sz w:val="20"/>
                <w:szCs w:val="20"/>
                <w:lang w:val="en-US"/>
              </w:rPr>
              <w:t xml:space="preserve"> </w:t>
            </w:r>
            <w:proofErr w:type="spellStart"/>
            <w:r w:rsidRPr="00813CC3">
              <w:rPr>
                <w:sz w:val="20"/>
                <w:szCs w:val="20"/>
                <w:lang w:val="en-US"/>
              </w:rPr>
              <w:t>şi</w:t>
            </w:r>
            <w:proofErr w:type="spellEnd"/>
            <w:r w:rsidR="005D4B79" w:rsidRPr="00813CC3">
              <w:rPr>
                <w:sz w:val="20"/>
                <w:szCs w:val="20"/>
                <w:lang w:val="en-US"/>
              </w:rPr>
              <w:t xml:space="preserve"> </w:t>
            </w:r>
            <w:proofErr w:type="spellStart"/>
            <w:r w:rsidRPr="00813CC3">
              <w:rPr>
                <w:sz w:val="20"/>
                <w:szCs w:val="20"/>
                <w:lang w:val="en-US"/>
              </w:rPr>
              <w:t>funcţia</w:t>
            </w:r>
            <w:proofErr w:type="spellEnd"/>
            <w:r w:rsidRPr="00813CC3">
              <w:rPr>
                <w:sz w:val="20"/>
                <w:szCs w:val="20"/>
                <w:lang w:val="en-US"/>
              </w:rPr>
              <w:t xml:space="preserve"> </w:t>
            </w:r>
            <w:proofErr w:type="spellStart"/>
            <w:r w:rsidRPr="00813CC3">
              <w:rPr>
                <w:sz w:val="20"/>
                <w:szCs w:val="20"/>
                <w:lang w:val="en-US"/>
              </w:rPr>
              <w:t>conducătorului</w:t>
            </w:r>
            <w:proofErr w:type="spellEnd"/>
            <w:r w:rsidRPr="00813CC3">
              <w:rPr>
                <w:sz w:val="20"/>
                <w:szCs w:val="20"/>
                <w:lang w:val="en-US"/>
              </w:rPr>
              <w:t>)</w:t>
            </w:r>
          </w:p>
          <w:p w14:paraId="51C2F328"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3EF72836"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2ACE81ED"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4F5B2090" w14:textId="77777777" w:rsidR="00460653" w:rsidRPr="00FF430B" w:rsidRDefault="00460653" w:rsidP="00196AB4">
            <w:pPr>
              <w:jc w:val="both"/>
            </w:pPr>
          </w:p>
          <w:p w14:paraId="75FD0861"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073769CD" w14:textId="77777777" w:rsidR="00460653" w:rsidRPr="00813CC3" w:rsidRDefault="00A156C0" w:rsidP="00196AB4">
            <w:pPr>
              <w:pStyle w:val="af2"/>
              <w:tabs>
                <w:tab w:val="left" w:pos="567"/>
              </w:tabs>
              <w:spacing w:line="276" w:lineRule="auto"/>
              <w:ind w:firstLine="0"/>
              <w:rPr>
                <w:lang w:val="en-US"/>
              </w:rPr>
            </w:pPr>
            <w:r w:rsidRPr="00813CC3">
              <w:rPr>
                <w:lang w:val="en-US"/>
              </w:rPr>
              <w:lastRenderedPageBreak/>
              <w:t xml:space="preserve">2.1. </w:t>
            </w:r>
            <w:proofErr w:type="spellStart"/>
            <w:r w:rsidR="00460653" w:rsidRPr="00813CC3">
              <w:rPr>
                <w:lang w:val="en-US"/>
              </w:rPr>
              <w:t>Durata</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 xml:space="preserve"> a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contractate</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de </w:t>
            </w:r>
            <w:r w:rsidR="009F0FE8" w:rsidRPr="00813CC3">
              <w:rPr>
                <w:lang w:val="en-US"/>
              </w:rPr>
              <w:t xml:space="preserve">_________ </w:t>
            </w:r>
            <w:proofErr w:type="spellStart"/>
            <w:r w:rsidR="009F0FE8" w:rsidRPr="00813CC3">
              <w:rPr>
                <w:lang w:val="en-US"/>
              </w:rPr>
              <w:t>luni</w:t>
            </w:r>
            <w:proofErr w:type="spellEnd"/>
            <w:r w:rsidR="005D4B79" w:rsidRPr="00813CC3">
              <w:rPr>
                <w:lang w:val="en-US"/>
              </w:rPr>
              <w:t xml:space="preserve"> </w:t>
            </w:r>
            <w:proofErr w:type="spellStart"/>
            <w:r w:rsidR="00EB65F6" w:rsidRPr="00813CC3">
              <w:rPr>
                <w:lang w:val="en-US"/>
              </w:rPr>
              <w:t>și</w:t>
            </w:r>
            <w:proofErr w:type="spellEnd"/>
            <w:r w:rsidR="00EB65F6" w:rsidRPr="00813CC3">
              <w:rPr>
                <w:lang w:val="en-US"/>
              </w:rPr>
              <w:t xml:space="preserve"> </w:t>
            </w:r>
            <w:proofErr w:type="spellStart"/>
            <w:r w:rsidR="00EB65F6" w:rsidRPr="00813CC3">
              <w:rPr>
                <w:lang w:val="en-US"/>
              </w:rPr>
              <w:t>zile</w:t>
            </w:r>
            <w:proofErr w:type="spellEnd"/>
            <w:r w:rsidR="00EB65F6" w:rsidRPr="00813CC3">
              <w:rPr>
                <w:lang w:val="en-US"/>
              </w:rPr>
              <w:t>___</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primirea</w:t>
            </w:r>
            <w:proofErr w:type="spellEnd"/>
            <w:r w:rsidR="00460653" w:rsidRPr="00813CC3">
              <w:rPr>
                <w:lang w:val="en-US"/>
              </w:rPr>
              <w:t xml:space="preserve"> </w:t>
            </w:r>
            <w:proofErr w:type="spellStart"/>
            <w:r w:rsidR="00460653" w:rsidRPr="00813CC3">
              <w:rPr>
                <w:lang w:val="en-US"/>
              </w:rPr>
              <w:t>ordinului</w:t>
            </w:r>
            <w:proofErr w:type="spellEnd"/>
            <w:r w:rsidR="00460653" w:rsidRPr="00813CC3">
              <w:rPr>
                <w:lang w:val="en-US"/>
              </w:rPr>
              <w:t xml:space="preserve"> de </w:t>
            </w:r>
            <w:proofErr w:type="spellStart"/>
            <w:r w:rsidR="00460653" w:rsidRPr="00813CC3">
              <w:rPr>
                <w:lang w:val="en-US"/>
              </w:rPr>
              <w:t>începere</w:t>
            </w:r>
            <w:proofErr w:type="spellEnd"/>
            <w:r w:rsidR="00460653" w:rsidRPr="00813CC3">
              <w:rPr>
                <w:lang w:val="en-US"/>
              </w:rPr>
              <w:t xml:space="preserv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execuţiei</w:t>
            </w:r>
            <w:proofErr w:type="spellEnd"/>
            <w:r w:rsidR="005D4B79"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asigurării</w:t>
            </w:r>
            <w:proofErr w:type="spellEnd"/>
            <w:r w:rsidR="00460653" w:rsidRPr="00813CC3">
              <w:rPr>
                <w:lang w:val="en-US"/>
              </w:rPr>
              <w:t xml:space="preserve"> </w:t>
            </w:r>
            <w:proofErr w:type="spellStart"/>
            <w:r w:rsidR="00460653" w:rsidRPr="00813CC3">
              <w:rPr>
                <w:lang w:val="en-US"/>
              </w:rPr>
              <w:t>lucrului</w:t>
            </w:r>
            <w:proofErr w:type="spellEnd"/>
            <w:r w:rsidR="00460653" w:rsidRPr="00813CC3">
              <w:rPr>
                <w:lang w:val="en-US"/>
              </w:rPr>
              <w:t xml:space="preserve"> </w:t>
            </w:r>
            <w:proofErr w:type="spellStart"/>
            <w:r w:rsidR="00460653" w:rsidRPr="00813CC3">
              <w:rPr>
                <w:lang w:val="en-US"/>
              </w:rPr>
              <w:t>ritmic</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r w:rsidR="005D4B79" w:rsidRPr="00813CC3">
              <w:rPr>
                <w:lang w:val="en-US"/>
              </w:rPr>
              <w:t>-</w:t>
            </w:r>
            <w:r w:rsidR="00460653" w:rsidRPr="00813CC3">
              <w:rPr>
                <w:lang w:val="en-US"/>
              </w:rPr>
              <w:t>ordonatorul</w:t>
            </w:r>
            <w:proofErr w:type="spellEnd"/>
            <w:r w:rsidR="00460653" w:rsidRPr="00813CC3">
              <w:rPr>
                <w:lang w:val="en-US"/>
              </w:rPr>
              <w:t xml:space="preserve"> de </w:t>
            </w:r>
            <w:proofErr w:type="spellStart"/>
            <w:r w:rsidR="00460653" w:rsidRPr="00813CC3">
              <w:rPr>
                <w:lang w:val="en-US"/>
              </w:rPr>
              <w:t>credite</w:t>
            </w:r>
            <w:proofErr w:type="spellEnd"/>
            <w:r w:rsidR="00460653" w:rsidRPr="00813CC3">
              <w:rPr>
                <w:lang w:val="en-US"/>
              </w:rPr>
              <w:t>.</w:t>
            </w:r>
          </w:p>
          <w:p w14:paraId="73E29AFC"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2.2. </w:t>
            </w:r>
            <w:proofErr w:type="spellStart"/>
            <w:r w:rsidR="00460653" w:rsidRPr="00813CC3">
              <w:rPr>
                <w:lang w:val="en-US"/>
              </w:rPr>
              <w:t>Graficul</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 xml:space="preserve"> a </w:t>
            </w:r>
            <w:proofErr w:type="spellStart"/>
            <w:r w:rsidR="00460653" w:rsidRPr="00813CC3">
              <w:rPr>
                <w:lang w:val="en-US"/>
              </w:rPr>
              <w:t>lucrărilor</w:t>
            </w:r>
            <w:proofErr w:type="spellEnd"/>
            <w:r w:rsidR="00460653" w:rsidRPr="00813CC3">
              <w:rPr>
                <w:lang w:val="en-US"/>
              </w:rPr>
              <w:t xml:space="preserve"> se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efectua</w:t>
            </w:r>
            <w:proofErr w:type="spellEnd"/>
            <w:r w:rsidR="00460653" w:rsidRPr="00813CC3">
              <w:rPr>
                <w:lang w:val="en-US"/>
              </w:rPr>
              <w:t xml:space="preserve"> conform </w:t>
            </w:r>
            <w:proofErr w:type="spellStart"/>
            <w:r w:rsidR="00460653" w:rsidRPr="00813CC3">
              <w:rPr>
                <w:lang w:val="en-US"/>
              </w:rPr>
              <w:t>specificaţiei</w:t>
            </w:r>
            <w:proofErr w:type="spellEnd"/>
            <w:r w:rsidR="00460653" w:rsidRPr="00813CC3">
              <w:rPr>
                <w:lang w:val="en-US"/>
              </w:rPr>
              <w:t xml:space="preserve"> din </w:t>
            </w:r>
            <w:proofErr w:type="spellStart"/>
            <w:r w:rsidR="00460653" w:rsidRPr="00813CC3">
              <w:rPr>
                <w:lang w:val="en-US"/>
              </w:rPr>
              <w:t>anexa</w:t>
            </w:r>
            <w:proofErr w:type="spellEnd"/>
            <w:r w:rsidR="00460653" w:rsidRPr="00813CC3">
              <w:rPr>
                <w:lang w:val="en-US"/>
              </w:rPr>
              <w:t xml:space="preserve"> </w:t>
            </w:r>
            <w:r w:rsidR="009157BF" w:rsidRPr="00813CC3">
              <w:rPr>
                <w:lang w:val="en-US"/>
              </w:rPr>
              <w:t xml:space="preserve">la </w:t>
            </w:r>
            <w:proofErr w:type="spellStart"/>
            <w:r w:rsidR="00460653" w:rsidRPr="00813CC3">
              <w:rPr>
                <w:lang w:val="en-US"/>
              </w:rPr>
              <w:t>prezentul</w:t>
            </w:r>
            <w:proofErr w:type="spellEnd"/>
            <w:r w:rsidR="00460653" w:rsidRPr="00813CC3">
              <w:rPr>
                <w:lang w:val="en-US"/>
              </w:rPr>
              <w:t xml:space="preserve"> contract. </w:t>
            </w:r>
          </w:p>
          <w:p w14:paraId="5760BA9E"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2.3. </w:t>
            </w:r>
            <w:proofErr w:type="spellStart"/>
            <w:r w:rsidR="00460653" w:rsidRPr="00813CC3">
              <w:rPr>
                <w:lang w:val="en-US"/>
              </w:rPr>
              <w:t>Perioada</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fi </w:t>
            </w:r>
            <w:proofErr w:type="spellStart"/>
            <w:r w:rsidR="00460653" w:rsidRPr="00813CC3">
              <w:rPr>
                <w:lang w:val="en-US"/>
              </w:rPr>
              <w:t>prelungită</w:t>
            </w:r>
            <w:proofErr w:type="spellEnd"/>
            <w:r w:rsidR="00460653" w:rsidRPr="00813CC3">
              <w:rPr>
                <w:lang w:val="en-US"/>
              </w:rPr>
              <w:t xml:space="preserve"> </w:t>
            </w:r>
            <w:proofErr w:type="spellStart"/>
            <w:r w:rsidR="00EB65F6" w:rsidRPr="00813CC3">
              <w:rPr>
                <w:lang w:val="en-US"/>
              </w:rPr>
              <w:t>sau</w:t>
            </w:r>
            <w:proofErr w:type="spellEnd"/>
            <w:r w:rsidR="00EB65F6" w:rsidRPr="00813CC3">
              <w:rPr>
                <w:lang w:val="en-US"/>
              </w:rPr>
              <w:t xml:space="preserve"> </w:t>
            </w:r>
            <w:proofErr w:type="spellStart"/>
            <w:r w:rsidR="00EB65F6" w:rsidRPr="00813CC3">
              <w:rPr>
                <w:lang w:val="en-US"/>
              </w:rPr>
              <w:t>suspendată</w:t>
            </w:r>
            <w:proofErr w:type="spellEnd"/>
            <w:r w:rsidR="00EB65F6"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constrângerea</w:t>
            </w:r>
            <w:proofErr w:type="spellEnd"/>
            <w:r w:rsidR="00460653" w:rsidRPr="00813CC3">
              <w:rPr>
                <w:lang w:val="en-US"/>
              </w:rPr>
              <w:t xml:space="preserve"> </w:t>
            </w:r>
            <w:proofErr w:type="spellStart"/>
            <w:r w:rsidR="00460653" w:rsidRPr="00813CC3">
              <w:rPr>
                <w:lang w:val="en-US"/>
              </w:rPr>
              <w:t>activităţii</w:t>
            </w:r>
            <w:proofErr w:type="spellEnd"/>
            <w:r w:rsidR="00460653" w:rsidRPr="00813CC3">
              <w:rPr>
                <w:lang w:val="en-US"/>
              </w:rPr>
              <w:t xml:space="preserve"> se </w:t>
            </w:r>
            <w:proofErr w:type="spellStart"/>
            <w:r w:rsidR="00460653" w:rsidRPr="00813CC3">
              <w:rPr>
                <w:lang w:val="en-US"/>
              </w:rPr>
              <w:t>datorează</w:t>
            </w:r>
            <w:proofErr w:type="spellEnd"/>
            <w:r w:rsidR="00460653" w:rsidRPr="00813CC3">
              <w:rPr>
                <w:lang w:val="en-US"/>
              </w:rPr>
              <w:t xml:space="preserve"> </w:t>
            </w:r>
            <w:proofErr w:type="spellStart"/>
            <w:r w:rsidR="00460653" w:rsidRPr="00813CC3">
              <w:rPr>
                <w:lang w:val="en-US"/>
              </w:rPr>
              <w:t>următoarelor</w:t>
            </w:r>
            <w:proofErr w:type="spellEnd"/>
            <w:r w:rsidR="00460653" w:rsidRPr="00813CC3">
              <w:rPr>
                <w:lang w:val="en-US"/>
              </w:rPr>
              <w:t xml:space="preserve"> </w:t>
            </w:r>
            <w:proofErr w:type="spellStart"/>
            <w:r w:rsidR="00460653" w:rsidRPr="00813CC3">
              <w:rPr>
                <w:lang w:val="en-US"/>
              </w:rPr>
              <w:t>cauze</w:t>
            </w:r>
            <w:proofErr w:type="spellEnd"/>
            <w:r w:rsidR="00460653" w:rsidRPr="00813CC3">
              <w:rPr>
                <w:lang w:val="en-US"/>
              </w:rPr>
              <w:t>:</w:t>
            </w:r>
          </w:p>
          <w:p w14:paraId="34E43004"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3112E385"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3CAF2588"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263F9F6F"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71D434AC"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2.4. </w:t>
            </w:r>
            <w:r w:rsidR="00460653" w:rsidRPr="00813CC3">
              <w:rPr>
                <w:lang w:val="en-US"/>
              </w:rPr>
              <w:t xml:space="preserve">Conform </w:t>
            </w:r>
            <w:proofErr w:type="spellStart"/>
            <w:r w:rsidR="00460653" w:rsidRPr="00813CC3">
              <w:rPr>
                <w:lang w:val="en-US"/>
              </w:rPr>
              <w:t>dispoziţiei</w:t>
            </w:r>
            <w:proofErr w:type="spellEnd"/>
            <w:r w:rsidR="00460653" w:rsidRPr="00813CC3">
              <w:rPr>
                <w:lang w:val="en-US"/>
              </w:rPr>
              <w:t xml:space="preserve"> </w:t>
            </w:r>
            <w:proofErr w:type="spellStart"/>
            <w:r w:rsidR="00460653" w:rsidRPr="00813CC3">
              <w:rPr>
                <w:lang w:val="en-US"/>
              </w:rPr>
              <w:t>scrise</w:t>
            </w:r>
            <w:proofErr w:type="spellEnd"/>
            <w:r w:rsidR="00460653" w:rsidRPr="00813CC3">
              <w:rPr>
                <w:lang w:val="en-US"/>
              </w:rPr>
              <w:t xml:space="preserve"> a </w:t>
            </w:r>
            <w:proofErr w:type="spellStart"/>
            <w:r w:rsidR="00460653" w:rsidRPr="00813CC3">
              <w:rPr>
                <w:lang w:val="en-US"/>
              </w:rPr>
              <w:t>Beneficiarului</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sista</w:t>
            </w:r>
            <w:proofErr w:type="spellEnd"/>
            <w:r w:rsidR="00460653" w:rsidRPr="00813CC3">
              <w:rPr>
                <w:lang w:val="en-US"/>
              </w:rPr>
              <w:t xml:space="preserve"> </w:t>
            </w:r>
            <w:proofErr w:type="spellStart"/>
            <w:r w:rsidR="00460653" w:rsidRPr="00813CC3">
              <w:rPr>
                <w:lang w:val="en-US"/>
              </w:rPr>
              <w:t>execuţia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a </w:t>
            </w:r>
            <w:proofErr w:type="spellStart"/>
            <w:r w:rsidR="00460653" w:rsidRPr="00813CC3">
              <w:rPr>
                <w:lang w:val="en-US"/>
              </w:rPr>
              <w:t>unor</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ale </w:t>
            </w:r>
            <w:proofErr w:type="spellStart"/>
            <w:r w:rsidR="00460653" w:rsidRPr="00813CC3">
              <w:rPr>
                <w:lang w:val="en-US"/>
              </w:rPr>
              <w:t>acestora</w:t>
            </w:r>
            <w:proofErr w:type="spellEnd"/>
            <w:r w:rsidR="00460653" w:rsidRPr="00813CC3">
              <w:rPr>
                <w:lang w:val="en-US"/>
              </w:rPr>
              <w:t xml:space="preserve"> pe o </w:t>
            </w:r>
            <w:proofErr w:type="spellStart"/>
            <w:r w:rsidR="00460653" w:rsidRPr="00813CC3">
              <w:rPr>
                <w:lang w:val="en-US"/>
              </w:rPr>
              <w:t>durată</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modul</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care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consideră</w:t>
            </w:r>
            <w:proofErr w:type="spellEnd"/>
            <w:r w:rsidR="00460653" w:rsidRPr="00813CC3">
              <w:rPr>
                <w:lang w:val="en-US"/>
              </w:rPr>
              <w:t xml:space="preserve"> </w:t>
            </w:r>
            <w:proofErr w:type="spellStart"/>
            <w:r w:rsidR="00460653" w:rsidRPr="00813CC3">
              <w:rPr>
                <w:lang w:val="en-US"/>
              </w:rPr>
              <w:t>necesar</w:t>
            </w:r>
            <w:proofErr w:type="spellEnd"/>
            <w:r w:rsidR="00460653" w:rsidRPr="00813CC3">
              <w:rPr>
                <w:lang w:val="en-US"/>
              </w:rPr>
              <w:t xml:space="preserve">. Pe </w:t>
            </w:r>
            <w:proofErr w:type="spellStart"/>
            <w:r w:rsidR="00460653" w:rsidRPr="00813CC3">
              <w:rPr>
                <w:lang w:val="en-US"/>
              </w:rPr>
              <w:t>timpul</w:t>
            </w:r>
            <w:proofErr w:type="spellEnd"/>
            <w:r w:rsidR="00460653" w:rsidRPr="00813CC3">
              <w:rPr>
                <w:lang w:val="en-US"/>
              </w:rPr>
              <w:t xml:space="preserve"> </w:t>
            </w:r>
            <w:proofErr w:type="spellStart"/>
            <w:r w:rsidR="00460653" w:rsidRPr="00813CC3">
              <w:rPr>
                <w:lang w:val="en-US"/>
              </w:rPr>
              <w:t>suspendării</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proteja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conserva</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mod </w:t>
            </w:r>
            <w:proofErr w:type="spellStart"/>
            <w:r w:rsidR="00460653" w:rsidRPr="00813CC3">
              <w:rPr>
                <w:lang w:val="en-US"/>
              </w:rPr>
              <w:t>corespunzător</w:t>
            </w:r>
            <w:proofErr w:type="spellEnd"/>
            <w:r w:rsidR="00460653" w:rsidRPr="00813CC3">
              <w:rPr>
                <w:lang w:val="en-US"/>
              </w:rPr>
              <w:t xml:space="preserve">, </w:t>
            </w:r>
            <w:proofErr w:type="spellStart"/>
            <w:r w:rsidR="00460653" w:rsidRPr="00813CC3">
              <w:rPr>
                <w:lang w:val="en-US"/>
              </w:rPr>
              <w:t>aşa</w:t>
            </w:r>
            <w:proofErr w:type="spellEnd"/>
            <w:r w:rsidR="00460653" w:rsidRPr="00813CC3">
              <w:rPr>
                <w:lang w:val="en-US"/>
              </w:rPr>
              <w:t xml:space="preserve"> cum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dispune</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Cheltuielile</w:t>
            </w:r>
            <w:proofErr w:type="spellEnd"/>
            <w:r w:rsidR="00460653" w:rsidRPr="00813CC3">
              <w:rPr>
                <w:lang w:val="en-US"/>
              </w:rPr>
              <w:t xml:space="preserve"> </w:t>
            </w:r>
            <w:proofErr w:type="spellStart"/>
            <w:r w:rsidR="00460653" w:rsidRPr="00813CC3">
              <w:rPr>
                <w:lang w:val="en-US"/>
              </w:rPr>
              <w:t>suplimentare</w:t>
            </w:r>
            <w:proofErr w:type="spellEnd"/>
            <w:r w:rsidR="00460653" w:rsidRPr="00813CC3">
              <w:rPr>
                <w:lang w:val="en-US"/>
              </w:rPr>
              <w:t xml:space="preserve"> generate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urma</w:t>
            </w:r>
            <w:proofErr w:type="spellEnd"/>
            <w:r w:rsidR="00460653" w:rsidRPr="00813CC3">
              <w:rPr>
                <w:lang w:val="en-US"/>
              </w:rPr>
              <w:t xml:space="preserve"> </w:t>
            </w:r>
            <w:proofErr w:type="spellStart"/>
            <w:r w:rsidR="00460653" w:rsidRPr="00813CC3">
              <w:rPr>
                <w:lang w:val="en-US"/>
              </w:rPr>
              <w:t>sistării</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suportate</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plătite</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cazul</w:t>
            </w:r>
            <w:proofErr w:type="spellEnd"/>
            <w:r w:rsidR="00460653" w:rsidRPr="00813CC3">
              <w:rPr>
                <w:lang w:val="en-US"/>
              </w:rPr>
              <w:t xml:space="preserve"> </w:t>
            </w:r>
            <w:proofErr w:type="spellStart"/>
            <w:r w:rsidR="00460653" w:rsidRPr="00813CC3">
              <w:rPr>
                <w:lang w:val="en-US"/>
              </w:rPr>
              <w:t>sistării</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a </w:t>
            </w:r>
            <w:proofErr w:type="spellStart"/>
            <w:r w:rsidR="00460653" w:rsidRPr="00813CC3">
              <w:rPr>
                <w:lang w:val="en-US"/>
              </w:rPr>
              <w:t>unor</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din </w:t>
            </w:r>
            <w:proofErr w:type="spellStart"/>
            <w:r w:rsidR="00460653" w:rsidRPr="00813CC3">
              <w:rPr>
                <w:lang w:val="en-US"/>
              </w:rPr>
              <w:t>ele</w:t>
            </w:r>
            <w:proofErr w:type="spellEnd"/>
            <w:r w:rsidR="00460653" w:rsidRPr="00813CC3">
              <w:rPr>
                <w:lang w:val="en-US"/>
              </w:rPr>
              <w:t xml:space="preserve">, din </w:t>
            </w:r>
            <w:proofErr w:type="spellStart"/>
            <w:r w:rsidR="00460653" w:rsidRPr="00813CC3">
              <w:rPr>
                <w:lang w:val="en-US"/>
              </w:rPr>
              <w:t>iniţiativa</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w:t>
            </w:r>
            <w:proofErr w:type="spellStart"/>
            <w:r w:rsidR="00460653" w:rsidRPr="00813CC3">
              <w:rPr>
                <w:lang w:val="en-US"/>
              </w:rPr>
              <w:t>acesta</w:t>
            </w:r>
            <w:proofErr w:type="spellEnd"/>
            <w:r w:rsidR="00460653" w:rsidRPr="00813CC3">
              <w:rPr>
                <w:lang w:val="en-US"/>
              </w:rPr>
              <w:t xml:space="preserve"> </w:t>
            </w:r>
            <w:proofErr w:type="spellStart"/>
            <w:r w:rsidR="00460653" w:rsidRPr="00813CC3">
              <w:rPr>
                <w:lang w:val="en-US"/>
              </w:rPr>
              <w:t>suportă</w:t>
            </w:r>
            <w:proofErr w:type="spellEnd"/>
            <w:r w:rsidR="00460653" w:rsidRPr="00813CC3">
              <w:rPr>
                <w:lang w:val="en-US"/>
              </w:rPr>
              <w:t xml:space="preserve"> pe </w:t>
            </w:r>
            <w:proofErr w:type="spellStart"/>
            <w:r w:rsidR="00460653" w:rsidRPr="00813CC3">
              <w:rPr>
                <w:lang w:val="en-US"/>
              </w:rPr>
              <w:t>timpul</w:t>
            </w:r>
            <w:proofErr w:type="spellEnd"/>
            <w:r w:rsidR="00460653" w:rsidRPr="00813CC3">
              <w:rPr>
                <w:lang w:val="en-US"/>
              </w:rPr>
              <w:t xml:space="preserve"> </w:t>
            </w:r>
            <w:proofErr w:type="spellStart"/>
            <w:r w:rsidR="00460653" w:rsidRPr="00813CC3">
              <w:rPr>
                <w:lang w:val="en-US"/>
              </w:rPr>
              <w:t>suspendării</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cheltuielile</w:t>
            </w:r>
            <w:proofErr w:type="spellEnd"/>
            <w:r w:rsidR="00460653" w:rsidRPr="00813CC3">
              <w:rPr>
                <w:lang w:val="en-US"/>
              </w:rPr>
              <w:t xml:space="preserve">, </w:t>
            </w:r>
            <w:proofErr w:type="spellStart"/>
            <w:r w:rsidR="00460653" w:rsidRPr="00813CC3">
              <w:rPr>
                <w:lang w:val="en-US"/>
              </w:rPr>
              <w:t>privind</w:t>
            </w:r>
            <w:proofErr w:type="spellEnd"/>
            <w:r w:rsidR="00460653" w:rsidRPr="00813CC3">
              <w:rPr>
                <w:lang w:val="en-US"/>
              </w:rPr>
              <w:t xml:space="preserve"> </w:t>
            </w:r>
            <w:proofErr w:type="spellStart"/>
            <w:r w:rsidR="00460653" w:rsidRPr="00813CC3">
              <w:rPr>
                <w:lang w:val="en-US"/>
              </w:rPr>
              <w:t>protejarea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conservarea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cu </w:t>
            </w:r>
            <w:proofErr w:type="spellStart"/>
            <w:r w:rsidR="00460653" w:rsidRPr="00813CC3">
              <w:rPr>
                <w:lang w:val="en-US"/>
              </w:rPr>
              <w:t>bună</w:t>
            </w:r>
            <w:proofErr w:type="spellEnd"/>
            <w:r w:rsidR="00460653" w:rsidRPr="00813CC3">
              <w:rPr>
                <w:lang w:val="en-US"/>
              </w:rPr>
              <w:t xml:space="preserve"> </w:t>
            </w:r>
            <w:proofErr w:type="spellStart"/>
            <w:r w:rsidR="00460653" w:rsidRPr="00813CC3">
              <w:rPr>
                <w:lang w:val="en-US"/>
              </w:rPr>
              <w:t>diligenţă</w:t>
            </w:r>
            <w:proofErr w:type="spellEnd"/>
            <w:r w:rsidR="00460653" w:rsidRPr="00813CC3">
              <w:rPr>
                <w:lang w:val="en-US"/>
              </w:rPr>
              <w:t>.</w:t>
            </w:r>
          </w:p>
          <w:p w14:paraId="74F59208"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2.5. </w:t>
            </w:r>
            <w:r w:rsidR="00460653" w:rsidRPr="00813CC3">
              <w:rPr>
                <w:lang w:val="en-US"/>
              </w:rPr>
              <w:t xml:space="preserve">La </w:t>
            </w:r>
            <w:proofErr w:type="spellStart"/>
            <w:r w:rsidR="00460653" w:rsidRPr="00813CC3">
              <w:rPr>
                <w:lang w:val="en-US"/>
              </w:rPr>
              <w:t>terminarea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183D79" w:rsidRPr="00813CC3">
              <w:rPr>
                <w:lang w:val="en-US"/>
              </w:rPr>
              <w:t>va</w:t>
            </w:r>
            <w:proofErr w:type="spellEnd"/>
            <w:r w:rsidR="00183D79" w:rsidRPr="00813CC3">
              <w:rPr>
                <w:lang w:val="en-US"/>
              </w:rPr>
              <w:t xml:space="preserve"> </w:t>
            </w:r>
            <w:proofErr w:type="spellStart"/>
            <w:r w:rsidR="00183D79" w:rsidRPr="00813CC3">
              <w:rPr>
                <w:lang w:val="en-US"/>
              </w:rPr>
              <w:t>notifica</w:t>
            </w:r>
            <w:proofErr w:type="spellEnd"/>
            <w:r w:rsidR="00183D79" w:rsidRPr="00813CC3">
              <w:rPr>
                <w:lang w:val="en-US"/>
              </w:rPr>
              <w:t xml:space="preserve"> </w:t>
            </w:r>
            <w:proofErr w:type="spellStart"/>
            <w:r w:rsidR="00183D79" w:rsidRPr="00813CC3">
              <w:rPr>
                <w:lang w:val="en-US"/>
              </w:rPr>
              <w:t>Beneficiarul</w:t>
            </w:r>
            <w:proofErr w:type="spellEnd"/>
            <w:r w:rsidR="00183D79" w:rsidRPr="00813CC3">
              <w:rPr>
                <w:lang w:val="en-US"/>
              </w:rPr>
              <w:t xml:space="preserve"> </w:t>
            </w:r>
            <w:proofErr w:type="spellStart"/>
            <w:r w:rsidR="00183D79" w:rsidRPr="00813CC3">
              <w:rPr>
                <w:lang w:val="en-US"/>
              </w:rPr>
              <w:t>că</w:t>
            </w:r>
            <w:proofErr w:type="spellEnd"/>
            <w:r w:rsidR="00183D79" w:rsidRPr="00813CC3">
              <w:rPr>
                <w:lang w:val="en-US"/>
              </w:rPr>
              <w:t xml:space="preserve"> su</w:t>
            </w:r>
            <w:r w:rsidR="00460653" w:rsidRPr="00813CC3">
              <w:rPr>
                <w:lang w:val="en-US"/>
              </w:rPr>
              <w:t xml:space="preserve">nt </w:t>
            </w:r>
            <w:proofErr w:type="spellStart"/>
            <w:r w:rsidR="00460653" w:rsidRPr="00813CC3">
              <w:rPr>
                <w:lang w:val="en-US"/>
              </w:rPr>
              <w:t>îndeplinite</w:t>
            </w:r>
            <w:proofErr w:type="spellEnd"/>
            <w:r w:rsidR="00460653" w:rsidRPr="00813CC3">
              <w:rPr>
                <w:lang w:val="en-US"/>
              </w:rPr>
              <w:t xml:space="preserve"> </w:t>
            </w:r>
            <w:proofErr w:type="spellStart"/>
            <w:r w:rsidR="00460653" w:rsidRPr="00813CC3">
              <w:rPr>
                <w:lang w:val="en-US"/>
              </w:rPr>
              <w:t>condiţiile</w:t>
            </w:r>
            <w:proofErr w:type="spellEnd"/>
            <w:r w:rsidR="00460653" w:rsidRPr="00813CC3">
              <w:rPr>
                <w:lang w:val="en-US"/>
              </w:rPr>
              <w:t xml:space="preserve"> de </w:t>
            </w:r>
            <w:proofErr w:type="spellStart"/>
            <w:r w:rsidR="00460653" w:rsidRPr="00813CC3">
              <w:rPr>
                <w:lang w:val="en-US"/>
              </w:rPr>
              <w:t>recepţie</w:t>
            </w:r>
            <w:proofErr w:type="spellEnd"/>
            <w:r w:rsidR="00460653" w:rsidRPr="00813CC3">
              <w:rPr>
                <w:lang w:val="en-US"/>
              </w:rPr>
              <w:t xml:space="preserve">, </w:t>
            </w:r>
            <w:proofErr w:type="spellStart"/>
            <w:r w:rsidR="00460653" w:rsidRPr="00813CC3">
              <w:rPr>
                <w:lang w:val="en-US"/>
              </w:rPr>
              <w:t>solicitând</w:t>
            </w:r>
            <w:proofErr w:type="spellEnd"/>
            <w:r w:rsidR="00460653" w:rsidRPr="00813CC3">
              <w:rPr>
                <w:lang w:val="en-US"/>
              </w:rPr>
              <w:t xml:space="preserve"> </w:t>
            </w:r>
            <w:proofErr w:type="spellStart"/>
            <w:r w:rsidR="00460653" w:rsidRPr="00813CC3">
              <w:rPr>
                <w:lang w:val="en-US"/>
              </w:rPr>
              <w:t>convocarea</w:t>
            </w:r>
            <w:proofErr w:type="spellEnd"/>
            <w:r w:rsidR="00460653" w:rsidRPr="00813CC3">
              <w:rPr>
                <w:lang w:val="en-US"/>
              </w:rPr>
              <w:t xml:space="preserve"> </w:t>
            </w:r>
            <w:proofErr w:type="spellStart"/>
            <w:r w:rsidR="00460653" w:rsidRPr="00813CC3">
              <w:rPr>
                <w:lang w:val="en-US"/>
              </w:rPr>
              <w:t>comisiei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baza</w:t>
            </w:r>
            <w:proofErr w:type="spellEnd"/>
            <w:r w:rsidR="00460653" w:rsidRPr="00813CC3">
              <w:rPr>
                <w:lang w:val="en-US"/>
              </w:rPr>
              <w:t xml:space="preserve"> </w:t>
            </w:r>
            <w:proofErr w:type="spellStart"/>
            <w:r w:rsidR="00460653" w:rsidRPr="00813CC3">
              <w:rPr>
                <w:lang w:val="en-US"/>
              </w:rPr>
              <w:t>acestei</w:t>
            </w:r>
            <w:proofErr w:type="spellEnd"/>
            <w:r w:rsidR="00460653" w:rsidRPr="00813CC3">
              <w:rPr>
                <w:lang w:val="en-US"/>
              </w:rPr>
              <w:t xml:space="preserve"> </w:t>
            </w:r>
            <w:proofErr w:type="spellStart"/>
            <w:r w:rsidR="00460653" w:rsidRPr="00813CC3">
              <w:rPr>
                <w:lang w:val="en-US"/>
              </w:rPr>
              <w:t>notificări</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convoca</w:t>
            </w:r>
            <w:proofErr w:type="spellEnd"/>
            <w:r w:rsidR="00460653" w:rsidRPr="00813CC3">
              <w:rPr>
                <w:lang w:val="en-US"/>
              </w:rPr>
              <w:t xml:space="preserve"> </w:t>
            </w:r>
            <w:proofErr w:type="spellStart"/>
            <w:r w:rsidR="00460653" w:rsidRPr="00813CC3">
              <w:rPr>
                <w:lang w:val="en-US"/>
              </w:rPr>
              <w:t>comisia</w:t>
            </w:r>
            <w:proofErr w:type="spellEnd"/>
            <w:r w:rsidR="00460653" w:rsidRPr="00813CC3">
              <w:rPr>
                <w:lang w:val="en-US"/>
              </w:rPr>
              <w:t xml:space="preserve"> </w:t>
            </w:r>
            <w:proofErr w:type="gramStart"/>
            <w:r w:rsidR="00460653" w:rsidRPr="00813CC3">
              <w:rPr>
                <w:lang w:val="en-US"/>
              </w:rPr>
              <w:t xml:space="preserve">de  </w:t>
            </w:r>
            <w:proofErr w:type="spellStart"/>
            <w:r w:rsidR="00460653" w:rsidRPr="00813CC3">
              <w:rPr>
                <w:lang w:val="en-US"/>
              </w:rPr>
              <w:t>recepţie</w:t>
            </w:r>
            <w:proofErr w:type="spellEnd"/>
            <w:proofErr w:type="gram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terminarea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w:t>
            </w:r>
          </w:p>
          <w:p w14:paraId="0BF03E50"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A932ADA"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1ADFB1FB" w14:textId="77777777" w:rsidR="007A2F41" w:rsidRPr="00FF430B" w:rsidRDefault="007A2F41" w:rsidP="00196AB4">
            <w:pPr>
              <w:pStyle w:val="a"/>
              <w:numPr>
                <w:ilvl w:val="0"/>
                <w:numId w:val="0"/>
              </w:numPr>
            </w:pPr>
          </w:p>
          <w:p w14:paraId="12BBBA49"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46E63CAA"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09B21DCD" w14:textId="77777777" w:rsidR="00995AF6" w:rsidRPr="00813CC3" w:rsidRDefault="00E503F9" w:rsidP="00196AB4">
            <w:pPr>
              <w:pStyle w:val="af2"/>
              <w:tabs>
                <w:tab w:val="left" w:pos="321"/>
              </w:tabs>
              <w:spacing w:line="276" w:lineRule="auto"/>
              <w:ind w:firstLine="0"/>
              <w:rPr>
                <w:lang w:val="en-US"/>
              </w:rPr>
            </w:pPr>
            <w:r w:rsidRPr="00813CC3">
              <w:rPr>
                <w:lang w:val="en-US"/>
              </w:rPr>
              <w:t>3.</w:t>
            </w:r>
            <w:proofErr w:type="gramStart"/>
            <w:r w:rsidRPr="00813CC3">
              <w:rPr>
                <w:lang w:val="en-US"/>
              </w:rPr>
              <w:t>2</w:t>
            </w:r>
            <w:r w:rsidR="00A156C0" w:rsidRPr="00813CC3">
              <w:rPr>
                <w:lang w:val="en-US"/>
              </w:rPr>
              <w:t>.</w:t>
            </w:r>
            <w:r w:rsidR="00460653" w:rsidRPr="00813CC3">
              <w:rPr>
                <w:lang w:val="en-US"/>
              </w:rPr>
              <w:t>Achitările</w:t>
            </w:r>
            <w:proofErr w:type="gram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efectuate</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transfer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baza</w:t>
            </w:r>
            <w:proofErr w:type="spellEnd"/>
            <w:r w:rsidR="00460653" w:rsidRPr="00813CC3">
              <w:rPr>
                <w:lang w:val="en-US"/>
              </w:rPr>
              <w:t xml:space="preserve"> </w:t>
            </w:r>
            <w:proofErr w:type="spellStart"/>
            <w:r w:rsidR="00460653" w:rsidRPr="00813CC3">
              <w:rPr>
                <w:lang w:val="en-US"/>
              </w:rPr>
              <w:t>facturilor</w:t>
            </w:r>
            <w:proofErr w:type="spellEnd"/>
            <w:r w:rsidR="00460653" w:rsidRPr="00813CC3">
              <w:rPr>
                <w:lang w:val="en-US"/>
              </w:rPr>
              <w:t xml:space="preserve"> </w:t>
            </w:r>
            <w:proofErr w:type="spellStart"/>
            <w:r w:rsidR="00460653" w:rsidRPr="00813CC3">
              <w:rPr>
                <w:lang w:val="en-US"/>
              </w:rPr>
              <w:t>fiscale</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primirea</w:t>
            </w:r>
            <w:proofErr w:type="spellEnd"/>
            <w:r w:rsidR="00460653" w:rsidRPr="00813CC3">
              <w:rPr>
                <w:lang w:val="en-US"/>
              </w:rPr>
              <w:t xml:space="preserve"> </w:t>
            </w:r>
            <w:proofErr w:type="spellStart"/>
            <w:r w:rsidR="00460653" w:rsidRPr="00813CC3">
              <w:rPr>
                <w:lang w:val="en-US"/>
              </w:rPr>
              <w:t>proceselor</w:t>
            </w:r>
            <w:proofErr w:type="spellEnd"/>
            <w:r w:rsidR="00460653" w:rsidRPr="00813CC3">
              <w:rPr>
                <w:lang w:val="en-US"/>
              </w:rPr>
              <w:t xml:space="preserve"> </w:t>
            </w:r>
            <w:r w:rsidR="00A156C0" w:rsidRPr="00813CC3">
              <w:rPr>
                <w:lang w:val="en-US"/>
              </w:rPr>
              <w:t>–</w:t>
            </w:r>
            <w:r w:rsidR="00460653" w:rsidRPr="00813CC3">
              <w:rPr>
                <w:lang w:val="en-US"/>
              </w:rPr>
              <w:t xml:space="preserve"> verbale de </w:t>
            </w:r>
            <w:proofErr w:type="spellStart"/>
            <w:r w:rsidR="00460653" w:rsidRPr="00813CC3">
              <w:rPr>
                <w:lang w:val="en-US"/>
              </w:rPr>
              <w:t>recepţie</w:t>
            </w:r>
            <w:proofErr w:type="spellEnd"/>
            <w:r w:rsidR="00460653" w:rsidRPr="00813CC3">
              <w:rPr>
                <w:lang w:val="en-US"/>
              </w:rPr>
              <w:t xml:space="preserve"> a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w:t>
            </w:r>
            <w:proofErr w:type="spellStart"/>
            <w:r w:rsidR="00460653" w:rsidRPr="00813CC3">
              <w:rPr>
                <w:lang w:val="en-US"/>
              </w:rPr>
              <w:t>semnate</w:t>
            </w:r>
            <w:proofErr w:type="spellEnd"/>
            <w:r w:rsidR="00460653" w:rsidRPr="00813CC3">
              <w:rPr>
                <w:lang w:val="en-US"/>
              </w:rPr>
              <w:t xml:space="preserve"> </w:t>
            </w:r>
            <w:proofErr w:type="spellStart"/>
            <w:r w:rsidR="00460653" w:rsidRPr="00813CC3">
              <w:rPr>
                <w:lang w:val="en-US"/>
              </w:rPr>
              <w:t>şi</w:t>
            </w:r>
            <w:proofErr w:type="spellEnd"/>
            <w:r w:rsidR="00995AF6" w:rsidRPr="00813CC3">
              <w:rPr>
                <w:lang w:val="en-US"/>
              </w:rPr>
              <w:t xml:space="preserve"> </w:t>
            </w:r>
            <w:proofErr w:type="spellStart"/>
            <w:r w:rsidR="00995AF6" w:rsidRPr="00813CC3">
              <w:rPr>
                <w:lang w:val="en-US"/>
              </w:rPr>
              <w:t>acceptate</w:t>
            </w:r>
            <w:proofErr w:type="spellEnd"/>
            <w:r w:rsidR="00995AF6" w:rsidRPr="00813CC3">
              <w:rPr>
                <w:lang w:val="en-US"/>
              </w:rPr>
              <w:t xml:space="preserve"> de </w:t>
            </w:r>
            <w:proofErr w:type="spellStart"/>
            <w:r w:rsidR="00995AF6" w:rsidRPr="00813CC3">
              <w:rPr>
                <w:lang w:val="en-US"/>
              </w:rPr>
              <w:t>către</w:t>
            </w:r>
            <w:proofErr w:type="spellEnd"/>
            <w:r w:rsidR="00995AF6" w:rsidRPr="00813CC3">
              <w:rPr>
                <w:lang w:val="en-US"/>
              </w:rPr>
              <w:t xml:space="preserve"> </w:t>
            </w:r>
            <w:proofErr w:type="spellStart"/>
            <w:r w:rsidR="00995AF6" w:rsidRPr="00813CC3">
              <w:rPr>
                <w:lang w:val="en-US"/>
              </w:rPr>
              <w:t>Beneficiar</w:t>
            </w:r>
            <w:proofErr w:type="spellEnd"/>
            <w:r w:rsidR="00995AF6" w:rsidRPr="00813CC3">
              <w:rPr>
                <w:lang w:val="en-US"/>
              </w:rPr>
              <w:t>.</w:t>
            </w:r>
          </w:p>
          <w:p w14:paraId="112E055C" w14:textId="77777777" w:rsidR="00A946E0" w:rsidRPr="00813CC3" w:rsidRDefault="00A156C0" w:rsidP="00196AB4">
            <w:pPr>
              <w:pStyle w:val="af2"/>
              <w:tabs>
                <w:tab w:val="left" w:pos="37"/>
              </w:tabs>
              <w:spacing w:line="276" w:lineRule="auto"/>
              <w:ind w:firstLine="0"/>
              <w:rPr>
                <w:lang w:val="en-US"/>
              </w:rPr>
            </w:pPr>
            <w:r w:rsidRPr="00813CC3">
              <w:rPr>
                <w:lang w:val="en-US"/>
              </w:rPr>
              <w:t xml:space="preserve">3.3.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verifica</w:t>
            </w:r>
            <w:proofErr w:type="spellEnd"/>
            <w:r w:rsidR="00460653" w:rsidRPr="00813CC3">
              <w:rPr>
                <w:lang w:val="en-US"/>
              </w:rPr>
              <w:t xml:space="preserve"> </w:t>
            </w:r>
            <w:proofErr w:type="spellStart"/>
            <w:r w:rsidR="00460653" w:rsidRPr="00813CC3">
              <w:rPr>
                <w:lang w:val="en-US"/>
              </w:rPr>
              <w:t>procesele</w:t>
            </w:r>
            <w:proofErr w:type="spellEnd"/>
            <w:r w:rsidR="009E719D" w:rsidRPr="00813CC3">
              <w:rPr>
                <w:lang w:val="en-US"/>
              </w:rPr>
              <w:t>-</w:t>
            </w:r>
            <w:r w:rsidR="00460653" w:rsidRPr="00813CC3">
              <w:rPr>
                <w:lang w:val="en-US"/>
              </w:rPr>
              <w:t xml:space="preserve">verbale de </w:t>
            </w:r>
            <w:proofErr w:type="spellStart"/>
            <w:r w:rsidR="00460653" w:rsidRPr="00813CC3">
              <w:rPr>
                <w:lang w:val="en-US"/>
              </w:rPr>
              <w:t>recepție</w:t>
            </w:r>
            <w:proofErr w:type="spellEnd"/>
            <w:r w:rsidR="00460653" w:rsidRPr="00813CC3">
              <w:rPr>
                <w:lang w:val="en-US"/>
              </w:rPr>
              <w:t xml:space="preserve"> a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termen de </w:t>
            </w:r>
            <w:proofErr w:type="gramStart"/>
            <w:r w:rsidR="00684D44" w:rsidRPr="00813CC3">
              <w:rPr>
                <w:lang w:val="en-US"/>
              </w:rPr>
              <w:t>…..</w:t>
            </w:r>
            <w:proofErr w:type="gramEnd"/>
            <w:r w:rsidR="00460653" w:rsidRPr="00813CC3">
              <w:rPr>
                <w:lang w:val="en-US"/>
              </w:rPr>
              <w:t xml:space="preserve"> </w:t>
            </w:r>
            <w:proofErr w:type="spellStart"/>
            <w:r w:rsidR="00460653" w:rsidRPr="00813CC3">
              <w:rPr>
                <w:lang w:val="en-US"/>
              </w:rPr>
              <w:t>zile</w:t>
            </w:r>
            <w:proofErr w:type="spellEnd"/>
            <w:r w:rsidR="00460653" w:rsidRPr="00813CC3">
              <w:rPr>
                <w:lang w:val="en-US"/>
              </w:rPr>
              <w:t xml:space="preserve"> </w:t>
            </w:r>
            <w:proofErr w:type="spellStart"/>
            <w:r w:rsidR="00460653" w:rsidRPr="00813CC3">
              <w:rPr>
                <w:lang w:val="en-US"/>
              </w:rPr>
              <w:t>calendaristice</w:t>
            </w:r>
            <w:proofErr w:type="spellEnd"/>
            <w:r w:rsidR="00460653" w:rsidRPr="00813CC3">
              <w:rPr>
                <w:lang w:val="en-US"/>
              </w:rPr>
              <w:t xml:space="preserve"> de la </w:t>
            </w:r>
            <w:proofErr w:type="spellStart"/>
            <w:r w:rsidR="00460653" w:rsidRPr="00813CC3">
              <w:rPr>
                <w:lang w:val="en-US"/>
              </w:rPr>
              <w:t>primirea</w:t>
            </w:r>
            <w:proofErr w:type="spellEnd"/>
            <w:r w:rsidR="00460653" w:rsidRPr="00813CC3">
              <w:rPr>
                <w:lang w:val="en-US"/>
              </w:rPr>
              <w:t xml:space="preserve"> </w:t>
            </w:r>
            <w:proofErr w:type="spellStart"/>
            <w:r w:rsidR="00460653" w:rsidRPr="00813CC3">
              <w:rPr>
                <w:lang w:val="en-US"/>
              </w:rPr>
              <w:t>acestora</w:t>
            </w:r>
            <w:proofErr w:type="spellEnd"/>
            <w:r w:rsidR="00460653" w:rsidRPr="00813CC3">
              <w:rPr>
                <w:lang w:val="en-US"/>
              </w:rPr>
              <w:t xml:space="preserve"> de la </w:t>
            </w:r>
            <w:proofErr w:type="spellStart"/>
            <w:r w:rsidR="00460653" w:rsidRPr="00813CC3">
              <w:rPr>
                <w:lang w:val="en-US"/>
              </w:rPr>
              <w:t>Antreprenor</w:t>
            </w:r>
            <w:proofErr w:type="spellEnd"/>
            <w:r w:rsidR="00460653" w:rsidRPr="00813CC3">
              <w:rPr>
                <w:lang w:val="en-US"/>
              </w:rPr>
              <w:t>.</w:t>
            </w:r>
          </w:p>
          <w:p w14:paraId="2D9063A1" w14:textId="77777777" w:rsidR="00A946E0" w:rsidRPr="00813CC3" w:rsidRDefault="00316769" w:rsidP="00196AB4">
            <w:pPr>
              <w:pStyle w:val="af2"/>
              <w:tabs>
                <w:tab w:val="left" w:pos="37"/>
              </w:tabs>
              <w:spacing w:line="276" w:lineRule="auto"/>
              <w:ind w:firstLine="0"/>
              <w:rPr>
                <w:lang w:val="en-US"/>
              </w:rPr>
            </w:pPr>
            <w:r w:rsidRPr="00813CC3">
              <w:rPr>
                <w:lang w:val="en-US"/>
              </w:rPr>
              <w:t>3.4</w:t>
            </w:r>
            <w:r w:rsidR="00A156C0" w:rsidRPr="00813CC3">
              <w:rPr>
                <w:lang w:val="en-US"/>
              </w:rPr>
              <w:t xml:space="preserve">. </w:t>
            </w:r>
            <w:r w:rsidR="00460653" w:rsidRPr="00813CC3">
              <w:rPr>
                <w:lang w:val="en-US"/>
              </w:rPr>
              <w:t xml:space="preserve">Plata </w:t>
            </w:r>
            <w:proofErr w:type="spellStart"/>
            <w:r w:rsidR="00460653" w:rsidRPr="00813CC3">
              <w:rPr>
                <w:lang w:val="en-US"/>
              </w:rPr>
              <w:t>facturii</w:t>
            </w:r>
            <w:proofErr w:type="spellEnd"/>
            <w:r w:rsidR="00460653" w:rsidRPr="00813CC3">
              <w:rPr>
                <w:lang w:val="en-US"/>
              </w:rPr>
              <w:t xml:space="preserve"> finale se </w:t>
            </w:r>
            <w:proofErr w:type="spellStart"/>
            <w:r w:rsidR="00460653" w:rsidRPr="00813CC3">
              <w:rPr>
                <w:lang w:val="en-US"/>
              </w:rPr>
              <w:t>va</w:t>
            </w:r>
            <w:proofErr w:type="spellEnd"/>
            <w:r w:rsidR="00460653" w:rsidRPr="00813CC3">
              <w:rPr>
                <w:lang w:val="en-US"/>
              </w:rPr>
              <w:t xml:space="preserve"> face </w:t>
            </w:r>
            <w:proofErr w:type="spellStart"/>
            <w:r w:rsidR="00460653" w:rsidRPr="00813CC3">
              <w:rPr>
                <w:lang w:val="en-US"/>
              </w:rPr>
              <w:t>imediat</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verificarea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acceptarea</w:t>
            </w:r>
            <w:proofErr w:type="spellEnd"/>
            <w:r w:rsidR="00460653" w:rsidRPr="00813CC3">
              <w:rPr>
                <w:lang w:val="en-US"/>
              </w:rPr>
              <w:t xml:space="preserve"> </w:t>
            </w:r>
            <w:proofErr w:type="spellStart"/>
            <w:r w:rsidR="00460653" w:rsidRPr="00813CC3">
              <w:rPr>
                <w:lang w:val="en-US"/>
              </w:rPr>
              <w:t>situaţiei</w:t>
            </w:r>
            <w:proofErr w:type="spellEnd"/>
            <w:r w:rsidR="00460653" w:rsidRPr="00813CC3">
              <w:rPr>
                <w:lang w:val="en-US"/>
              </w:rPr>
              <w:t xml:space="preserve"> de </w:t>
            </w:r>
            <w:proofErr w:type="spellStart"/>
            <w:r w:rsidR="00460653" w:rsidRPr="00813CC3">
              <w:rPr>
                <w:lang w:val="en-US"/>
              </w:rPr>
              <w:t>plată</w:t>
            </w:r>
            <w:proofErr w:type="spellEnd"/>
            <w:r w:rsidR="00460653" w:rsidRPr="00813CC3">
              <w:rPr>
                <w:lang w:val="en-US"/>
              </w:rPr>
              <w:t xml:space="preserve"> definitive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verificarea</w:t>
            </w:r>
            <w:proofErr w:type="spellEnd"/>
            <w:r w:rsidR="00460653" w:rsidRPr="00813CC3">
              <w:rPr>
                <w:lang w:val="en-US"/>
              </w:rPr>
              <w:t xml:space="preserve"> se </w:t>
            </w:r>
            <w:proofErr w:type="spellStart"/>
            <w:r w:rsidR="00460653" w:rsidRPr="00813CC3">
              <w:rPr>
                <w:lang w:val="en-US"/>
              </w:rPr>
              <w:t>prelungeşte</w:t>
            </w:r>
            <w:proofErr w:type="spellEnd"/>
            <w:r w:rsidR="00460653" w:rsidRPr="00813CC3">
              <w:rPr>
                <w:lang w:val="en-US"/>
              </w:rPr>
              <w:t xml:space="preserve"> din </w:t>
            </w:r>
            <w:proofErr w:type="spellStart"/>
            <w:r w:rsidR="00460653" w:rsidRPr="00813CC3">
              <w:rPr>
                <w:lang w:val="en-US"/>
              </w:rPr>
              <w:t>diferite</w:t>
            </w:r>
            <w:proofErr w:type="spellEnd"/>
            <w:r w:rsidR="00460653" w:rsidRPr="00813CC3">
              <w:rPr>
                <w:lang w:val="en-US"/>
              </w:rPr>
              <w:t xml:space="preserve"> motive, </w:t>
            </w:r>
            <w:proofErr w:type="spellStart"/>
            <w:r w:rsidR="00460653" w:rsidRPr="00813CC3">
              <w:rPr>
                <w:lang w:val="en-US"/>
              </w:rPr>
              <w:t>dar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special </w:t>
            </w:r>
            <w:proofErr w:type="spellStart"/>
            <w:r w:rsidR="00460653" w:rsidRPr="00813CC3">
              <w:rPr>
                <w:lang w:val="en-US"/>
              </w:rPr>
              <w:t>datorită</w:t>
            </w:r>
            <w:proofErr w:type="spellEnd"/>
            <w:r w:rsidR="00460653" w:rsidRPr="00813CC3">
              <w:rPr>
                <w:lang w:val="en-US"/>
              </w:rPr>
              <w:t xml:space="preserve"> </w:t>
            </w:r>
            <w:proofErr w:type="spellStart"/>
            <w:r w:rsidR="00460653" w:rsidRPr="00813CC3">
              <w:rPr>
                <w:lang w:val="en-US"/>
              </w:rPr>
              <w:t>unor</w:t>
            </w:r>
            <w:proofErr w:type="spellEnd"/>
            <w:r w:rsidR="00460653" w:rsidRPr="00813CC3">
              <w:rPr>
                <w:lang w:val="en-US"/>
              </w:rPr>
              <w:t xml:space="preserve"> </w:t>
            </w:r>
            <w:proofErr w:type="spellStart"/>
            <w:r w:rsidR="00460653" w:rsidRPr="00813CC3">
              <w:rPr>
                <w:lang w:val="en-US"/>
              </w:rPr>
              <w:t>eventuale</w:t>
            </w:r>
            <w:proofErr w:type="spellEnd"/>
            <w:r w:rsidR="00460653" w:rsidRPr="00813CC3">
              <w:rPr>
                <w:lang w:val="en-US"/>
              </w:rPr>
              <w:t xml:space="preserve"> </w:t>
            </w:r>
            <w:proofErr w:type="spellStart"/>
            <w:r w:rsidR="00460653" w:rsidRPr="00813CC3">
              <w:rPr>
                <w:lang w:val="en-US"/>
              </w:rPr>
              <w:t>litigii</w:t>
            </w:r>
            <w:proofErr w:type="spellEnd"/>
            <w:r w:rsidR="00460653" w:rsidRPr="00813CC3">
              <w:rPr>
                <w:lang w:val="en-US"/>
              </w:rPr>
              <w:t xml:space="preserve">, </w:t>
            </w:r>
            <w:proofErr w:type="spellStart"/>
            <w:r w:rsidR="00460653" w:rsidRPr="00813CC3">
              <w:rPr>
                <w:lang w:val="en-US"/>
              </w:rPr>
              <w:t>contravaloarea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care n</w:t>
            </w:r>
            <w:r w:rsidR="00183D79" w:rsidRPr="00813CC3">
              <w:rPr>
                <w:lang w:val="en-US"/>
              </w:rPr>
              <w:t>u su</w:t>
            </w:r>
            <w:r w:rsidR="00460653" w:rsidRPr="00813CC3">
              <w:rPr>
                <w:lang w:val="en-US"/>
              </w:rPr>
              <w:t xml:space="preserve">nt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litigiu</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fi </w:t>
            </w:r>
            <w:proofErr w:type="spellStart"/>
            <w:r w:rsidR="00460653" w:rsidRPr="00813CC3">
              <w:rPr>
                <w:lang w:val="en-US"/>
              </w:rPr>
              <w:t>plătită</w:t>
            </w:r>
            <w:proofErr w:type="spellEnd"/>
            <w:r w:rsidR="00460653" w:rsidRPr="00813CC3">
              <w:rPr>
                <w:lang w:val="en-US"/>
              </w:rPr>
              <w:t xml:space="preserve"> </w:t>
            </w:r>
            <w:proofErr w:type="spellStart"/>
            <w:r w:rsidR="00460653" w:rsidRPr="00813CC3">
              <w:rPr>
                <w:lang w:val="en-US"/>
              </w:rPr>
              <w:t>imediat</w:t>
            </w:r>
            <w:proofErr w:type="spellEnd"/>
            <w:r w:rsidR="00460653" w:rsidRPr="00813CC3">
              <w:rPr>
                <w:lang w:val="en-US"/>
              </w:rPr>
              <w:t xml:space="preserve">. </w:t>
            </w:r>
          </w:p>
          <w:p w14:paraId="174ADCBA" w14:textId="77777777" w:rsidR="00E503F9" w:rsidRPr="00813CC3" w:rsidRDefault="00316769" w:rsidP="00196AB4">
            <w:pPr>
              <w:pStyle w:val="af2"/>
              <w:tabs>
                <w:tab w:val="left" w:pos="37"/>
              </w:tabs>
              <w:spacing w:line="276" w:lineRule="auto"/>
              <w:ind w:firstLine="0"/>
              <w:rPr>
                <w:lang w:val="en-US"/>
              </w:rPr>
            </w:pPr>
            <w:r w:rsidRPr="00813CC3">
              <w:rPr>
                <w:lang w:val="en-US"/>
              </w:rPr>
              <w:t>3.</w:t>
            </w:r>
            <w:proofErr w:type="gramStart"/>
            <w:r w:rsidRPr="00813CC3">
              <w:rPr>
                <w:lang w:val="en-US"/>
              </w:rPr>
              <w:t>5</w:t>
            </w:r>
            <w:r w:rsidR="00A156C0" w:rsidRPr="00813CC3">
              <w:rPr>
                <w:lang w:val="en-US"/>
              </w:rPr>
              <w:t>.</w:t>
            </w:r>
            <w:r w:rsidR="00460653" w:rsidRPr="00813CC3">
              <w:rPr>
                <w:lang w:val="en-US"/>
              </w:rPr>
              <w:t>Lucrările</w:t>
            </w:r>
            <w:proofErr w:type="gramEnd"/>
            <w:r w:rsidR="00460653" w:rsidRPr="00813CC3">
              <w:rPr>
                <w:lang w:val="en-US"/>
              </w:rPr>
              <w:t xml:space="preserve"> nu </w:t>
            </w:r>
            <w:proofErr w:type="spellStart"/>
            <w:r w:rsidR="00183D79" w:rsidRPr="00813CC3">
              <w:rPr>
                <w:lang w:val="en-US"/>
              </w:rPr>
              <w:t>vor</w:t>
            </w:r>
            <w:proofErr w:type="spellEnd"/>
            <w:r w:rsidR="00183D79" w:rsidRPr="00813CC3">
              <w:rPr>
                <w:lang w:val="en-US"/>
              </w:rPr>
              <w:t xml:space="preserve"> fi considerate </w:t>
            </w:r>
            <w:proofErr w:type="spellStart"/>
            <w:r w:rsidR="00183D79" w:rsidRPr="00813CC3">
              <w:rPr>
                <w:lang w:val="en-US"/>
              </w:rPr>
              <w:t>finalizate</w:t>
            </w:r>
            <w:proofErr w:type="spellEnd"/>
            <w:r w:rsidR="00183D79" w:rsidRPr="00813CC3">
              <w:rPr>
                <w:lang w:val="en-US"/>
              </w:rPr>
              <w:t xml:space="preserve"> </w:t>
            </w:r>
            <w:proofErr w:type="spellStart"/>
            <w:r w:rsidR="00183D79" w:rsidRPr="00813CC3">
              <w:rPr>
                <w:lang w:val="en-US"/>
              </w:rPr>
              <w:t>pâ</w:t>
            </w:r>
            <w:r w:rsidR="00460653" w:rsidRPr="00813CC3">
              <w:rPr>
                <w:lang w:val="en-US"/>
              </w:rPr>
              <w:t>nă</w:t>
            </w:r>
            <w:proofErr w:type="spellEnd"/>
            <w:r w:rsidR="00183D79" w:rsidRPr="00813CC3">
              <w:rPr>
                <w:lang w:val="en-US"/>
              </w:rPr>
              <w:t xml:space="preserve"> </w:t>
            </w:r>
            <w:proofErr w:type="spellStart"/>
            <w:r w:rsidR="00183D79" w:rsidRPr="00813CC3">
              <w:rPr>
                <w:lang w:val="en-US"/>
              </w:rPr>
              <w:t>câ</w:t>
            </w:r>
            <w:r w:rsidR="00460653" w:rsidRPr="00813CC3">
              <w:rPr>
                <w:lang w:val="en-US"/>
              </w:rPr>
              <w:t>nd</w:t>
            </w:r>
            <w:proofErr w:type="spellEnd"/>
            <w:r w:rsidR="00460653" w:rsidRPr="00813CC3">
              <w:rPr>
                <w:lang w:val="en-US"/>
              </w:rPr>
              <w:t xml:space="preserve"> </w:t>
            </w:r>
            <w:proofErr w:type="spellStart"/>
            <w:r w:rsidR="00460653" w:rsidRPr="00813CC3">
              <w:rPr>
                <w:lang w:val="en-US"/>
              </w:rPr>
              <w:t>procesul</w:t>
            </w:r>
            <w:proofErr w:type="spellEnd"/>
            <w:r w:rsidR="00460653" w:rsidRPr="00813CC3">
              <w:rPr>
                <w:lang w:val="en-US"/>
              </w:rPr>
              <w:t xml:space="preserve">-verbal de </w:t>
            </w:r>
            <w:proofErr w:type="spellStart"/>
            <w:r w:rsidR="00460653" w:rsidRPr="00813CC3">
              <w:rPr>
                <w:lang w:val="en-US"/>
              </w:rPr>
              <w:t>recepţie</w:t>
            </w:r>
            <w:proofErr w:type="spellEnd"/>
            <w:r w:rsidR="00460653" w:rsidRPr="00813CC3">
              <w:rPr>
                <w:lang w:val="en-US"/>
              </w:rPr>
              <w:t xml:space="preserve"> la </w:t>
            </w:r>
            <w:proofErr w:type="spellStart"/>
            <w:r w:rsidR="00460653" w:rsidRPr="00813CC3">
              <w:rPr>
                <w:lang w:val="en-US"/>
              </w:rPr>
              <w:t>terminarea</w:t>
            </w:r>
            <w:proofErr w:type="spellEnd"/>
            <w:r w:rsidR="00460653" w:rsidRPr="00813CC3">
              <w:rPr>
                <w:lang w:val="en-US"/>
              </w:rPr>
              <w:t xml:space="preserve"> </w:t>
            </w:r>
            <w:proofErr w:type="spellStart"/>
            <w:r w:rsidR="00460653" w:rsidRPr="00813CC3">
              <w:rPr>
                <w:lang w:val="en-US"/>
              </w:rPr>
              <w:lastRenderedPageBreak/>
              <w:t>lucrărilor</w:t>
            </w:r>
            <w:proofErr w:type="spellEnd"/>
            <w:r w:rsidR="00460653" w:rsidRPr="00813CC3">
              <w:rPr>
                <w:lang w:val="en-US"/>
              </w:rPr>
              <w:t xml:space="preserve">  nu </w:t>
            </w:r>
            <w:proofErr w:type="spellStart"/>
            <w:r w:rsidR="00460653" w:rsidRPr="00813CC3">
              <w:rPr>
                <w:lang w:val="en-US"/>
              </w:rPr>
              <w:t>va</w:t>
            </w:r>
            <w:proofErr w:type="spellEnd"/>
            <w:r w:rsidR="00460653" w:rsidRPr="00813CC3">
              <w:rPr>
                <w:lang w:val="en-US"/>
              </w:rPr>
              <w:t xml:space="preserve"> fi </w:t>
            </w:r>
            <w:proofErr w:type="spellStart"/>
            <w:r w:rsidR="00460653" w:rsidRPr="00813CC3">
              <w:rPr>
                <w:lang w:val="en-US"/>
              </w:rPr>
              <w:t>semnat</w:t>
            </w:r>
            <w:proofErr w:type="spellEnd"/>
            <w:r w:rsidR="00460653" w:rsidRPr="00813CC3">
              <w:rPr>
                <w:lang w:val="en-US"/>
              </w:rPr>
              <w:t xml:space="preserve"> de </w:t>
            </w:r>
            <w:proofErr w:type="spellStart"/>
            <w:r w:rsidR="00460653" w:rsidRPr="00813CC3">
              <w:rPr>
                <w:lang w:val="en-US"/>
              </w:rPr>
              <w:t>comisia</w:t>
            </w:r>
            <w:proofErr w:type="spellEnd"/>
            <w:r w:rsidR="00460653" w:rsidRPr="00813CC3">
              <w:rPr>
                <w:lang w:val="en-US"/>
              </w:rPr>
              <w:t xml:space="preserve"> de </w:t>
            </w:r>
            <w:proofErr w:type="spellStart"/>
            <w:r w:rsidR="00460653" w:rsidRPr="00813CC3">
              <w:rPr>
                <w:lang w:val="en-US"/>
              </w:rPr>
              <w:t>recepţie</w:t>
            </w:r>
            <w:proofErr w:type="spellEnd"/>
            <w:r w:rsidR="00460653" w:rsidRPr="00813CC3">
              <w:rPr>
                <w:lang w:val="en-US"/>
              </w:rPr>
              <w:t xml:space="preserve">, care </w:t>
            </w:r>
            <w:proofErr w:type="spellStart"/>
            <w:r w:rsidR="00460653" w:rsidRPr="00813CC3">
              <w:rPr>
                <w:lang w:val="en-US"/>
              </w:rPr>
              <w:t>confirmă</w:t>
            </w:r>
            <w:proofErr w:type="spellEnd"/>
            <w:r w:rsidR="00460653" w:rsidRPr="00813CC3">
              <w:rPr>
                <w:lang w:val="en-US"/>
              </w:rPr>
              <w:t xml:space="preserve"> </w:t>
            </w:r>
            <w:proofErr w:type="spellStart"/>
            <w:r w:rsidR="00460653" w:rsidRPr="00813CC3">
              <w:rPr>
                <w:lang w:val="en-US"/>
              </w:rPr>
              <w:t>că</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au </w:t>
            </w:r>
            <w:proofErr w:type="spellStart"/>
            <w:r w:rsidR="00460653" w:rsidRPr="00813CC3">
              <w:rPr>
                <w:lang w:val="en-US"/>
              </w:rPr>
              <w:t>fost</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w:t>
            </w:r>
            <w:r w:rsidR="00A946E0" w:rsidRPr="00813CC3">
              <w:rPr>
                <w:lang w:val="en-US"/>
              </w:rPr>
              <w:t xml:space="preserve">conform </w:t>
            </w:r>
            <w:proofErr w:type="spellStart"/>
            <w:r w:rsidR="00A946E0" w:rsidRPr="00813CC3">
              <w:rPr>
                <w:lang w:val="en-US"/>
              </w:rPr>
              <w:t>contractului</w:t>
            </w:r>
            <w:proofErr w:type="spellEnd"/>
            <w:r w:rsidR="00A946E0" w:rsidRPr="00813CC3">
              <w:rPr>
                <w:lang w:val="en-US"/>
              </w:rPr>
              <w:t>.</w:t>
            </w:r>
          </w:p>
          <w:p w14:paraId="2E0278C1" w14:textId="77777777" w:rsidR="00267805" w:rsidRPr="00813CC3" w:rsidRDefault="00316769" w:rsidP="00A101F6">
            <w:pPr>
              <w:pStyle w:val="af2"/>
              <w:tabs>
                <w:tab w:val="left" w:pos="37"/>
              </w:tabs>
              <w:spacing w:line="276" w:lineRule="auto"/>
              <w:ind w:firstLine="0"/>
              <w:rPr>
                <w:lang w:val="en-US"/>
              </w:rPr>
            </w:pPr>
            <w:r w:rsidRPr="00813CC3">
              <w:rPr>
                <w:lang w:val="en-US"/>
              </w:rPr>
              <w:t>3.</w:t>
            </w:r>
            <w:proofErr w:type="gramStart"/>
            <w:r w:rsidRPr="00813CC3">
              <w:rPr>
                <w:lang w:val="en-US"/>
              </w:rPr>
              <w:t>6</w:t>
            </w:r>
            <w:r w:rsidR="00A227F2" w:rsidRPr="00813CC3">
              <w:rPr>
                <w:lang w:val="en-US"/>
              </w:rPr>
              <w:t>.Garanţia</w:t>
            </w:r>
            <w:proofErr w:type="gramEnd"/>
            <w:r w:rsidR="00A227F2" w:rsidRPr="00813CC3">
              <w:rPr>
                <w:lang w:val="en-US"/>
              </w:rPr>
              <w:t xml:space="preserve"> de </w:t>
            </w:r>
            <w:proofErr w:type="spellStart"/>
            <w:r w:rsidR="00A227F2" w:rsidRPr="00813CC3">
              <w:rPr>
                <w:lang w:val="en-US"/>
              </w:rPr>
              <w:t>bună</w:t>
            </w:r>
            <w:proofErr w:type="spellEnd"/>
            <w:r w:rsidR="00A227F2" w:rsidRPr="00813CC3">
              <w:rPr>
                <w:lang w:val="en-US"/>
              </w:rPr>
              <w:t xml:space="preserve"> </w:t>
            </w:r>
            <w:proofErr w:type="spellStart"/>
            <w:r w:rsidR="00A227F2" w:rsidRPr="00813CC3">
              <w:rPr>
                <w:lang w:val="en-US"/>
              </w:rPr>
              <w:t>execuţie</w:t>
            </w:r>
            <w:proofErr w:type="spellEnd"/>
            <w:r w:rsidR="00A227F2" w:rsidRPr="00813CC3">
              <w:rPr>
                <w:lang w:val="en-US"/>
              </w:rPr>
              <w:t xml:space="preserve"> se </w:t>
            </w:r>
            <w:proofErr w:type="spellStart"/>
            <w:r w:rsidR="00A227F2" w:rsidRPr="00813CC3">
              <w:rPr>
                <w:lang w:val="en-US"/>
              </w:rPr>
              <w:t>va</w:t>
            </w:r>
            <w:proofErr w:type="spellEnd"/>
            <w:r w:rsidR="00A227F2" w:rsidRPr="00813CC3">
              <w:rPr>
                <w:lang w:val="en-US"/>
              </w:rPr>
              <w:t xml:space="preserve"> </w:t>
            </w:r>
            <w:proofErr w:type="spellStart"/>
            <w:r w:rsidR="00A227F2" w:rsidRPr="00813CC3">
              <w:rPr>
                <w:lang w:val="en-US"/>
              </w:rPr>
              <w:t>restitui</w:t>
            </w:r>
            <w:proofErr w:type="spellEnd"/>
            <w:r w:rsidR="00A227F2" w:rsidRPr="00813CC3">
              <w:rPr>
                <w:lang w:val="en-US"/>
              </w:rPr>
              <w:t xml:space="preserve"> </w:t>
            </w:r>
            <w:proofErr w:type="spellStart"/>
            <w:r w:rsidR="00A227F2" w:rsidRPr="00813CC3">
              <w:rPr>
                <w:lang w:val="en-US"/>
              </w:rPr>
              <w:t>Antreprenorului</w:t>
            </w:r>
            <w:proofErr w:type="spellEnd"/>
            <w:r w:rsidR="00A227F2" w:rsidRPr="00813CC3">
              <w:rPr>
                <w:lang w:val="en-US"/>
              </w:rPr>
              <w:t xml:space="preserve"> </w:t>
            </w:r>
            <w:proofErr w:type="spellStart"/>
            <w:r w:rsidR="00A227F2" w:rsidRPr="00813CC3">
              <w:rPr>
                <w:lang w:val="en-US"/>
              </w:rPr>
              <w:t>în</w:t>
            </w:r>
            <w:proofErr w:type="spellEnd"/>
            <w:r w:rsidR="00A227F2" w:rsidRPr="00813CC3">
              <w:rPr>
                <w:lang w:val="en-US"/>
              </w:rPr>
              <w:t xml:space="preserve"> </w:t>
            </w:r>
            <w:proofErr w:type="spellStart"/>
            <w:r w:rsidR="00A227F2" w:rsidRPr="00813CC3">
              <w:rPr>
                <w:lang w:val="en-US"/>
              </w:rPr>
              <w:t>baza</w:t>
            </w:r>
            <w:proofErr w:type="spellEnd"/>
            <w:r w:rsidR="00A227F2" w:rsidRPr="00813CC3">
              <w:rPr>
                <w:lang w:val="en-US"/>
              </w:rPr>
              <w:t xml:space="preserve"> </w:t>
            </w:r>
            <w:proofErr w:type="spellStart"/>
            <w:r w:rsidR="00A227F2" w:rsidRPr="00813CC3">
              <w:rPr>
                <w:lang w:val="en-US"/>
              </w:rPr>
              <w:t>notificării</w:t>
            </w:r>
            <w:proofErr w:type="spellEnd"/>
            <w:r w:rsidR="00A227F2" w:rsidRPr="00813CC3">
              <w:rPr>
                <w:lang w:val="en-US"/>
              </w:rPr>
              <w:t xml:space="preserve"> </w:t>
            </w:r>
            <w:proofErr w:type="spellStart"/>
            <w:r w:rsidR="00A227F2" w:rsidRPr="00813CC3">
              <w:rPr>
                <w:lang w:val="en-US"/>
              </w:rPr>
              <w:t>Beneficiarului</w:t>
            </w:r>
            <w:proofErr w:type="spellEnd"/>
            <w:r w:rsidR="00A227F2" w:rsidRPr="00813CC3">
              <w:rPr>
                <w:lang w:val="en-US"/>
              </w:rPr>
              <w:t xml:space="preserve"> </w:t>
            </w:r>
            <w:proofErr w:type="spellStart"/>
            <w:r w:rsidR="00A227F2" w:rsidRPr="00813CC3">
              <w:rPr>
                <w:lang w:val="en-US"/>
              </w:rPr>
              <w:t>către</w:t>
            </w:r>
            <w:proofErr w:type="spellEnd"/>
            <w:r w:rsidR="00A227F2" w:rsidRPr="00813CC3">
              <w:rPr>
                <w:lang w:val="en-US"/>
              </w:rPr>
              <w:t xml:space="preserve"> </w:t>
            </w:r>
            <w:proofErr w:type="spellStart"/>
            <w:r w:rsidR="00A227F2" w:rsidRPr="00813CC3">
              <w:rPr>
                <w:lang w:val="en-US"/>
              </w:rPr>
              <w:t>agentul</w:t>
            </w:r>
            <w:proofErr w:type="spellEnd"/>
            <w:r w:rsidR="00A227F2" w:rsidRPr="00813CC3">
              <w:rPr>
                <w:lang w:val="en-US"/>
              </w:rPr>
              <w:t xml:space="preserve"> </w:t>
            </w:r>
            <w:proofErr w:type="spellStart"/>
            <w:r w:rsidR="00A227F2" w:rsidRPr="00813CC3">
              <w:rPr>
                <w:lang w:val="en-US"/>
              </w:rPr>
              <w:t>bancar</w:t>
            </w:r>
            <w:proofErr w:type="spellEnd"/>
            <w:r w:rsidR="00A227F2" w:rsidRPr="00813CC3">
              <w:rPr>
                <w:lang w:val="en-US"/>
              </w:rPr>
              <w:t xml:space="preserve">. </w:t>
            </w:r>
            <w:proofErr w:type="spellStart"/>
            <w:r w:rsidR="00A227F2" w:rsidRPr="00813CC3">
              <w:rPr>
                <w:lang w:val="en-US"/>
              </w:rPr>
              <w:t>Notificarea</w:t>
            </w:r>
            <w:proofErr w:type="spellEnd"/>
            <w:r w:rsidR="00A227F2" w:rsidRPr="00813CC3">
              <w:rPr>
                <w:lang w:val="en-US"/>
              </w:rPr>
              <w:t xml:space="preserve"> se </w:t>
            </w:r>
            <w:proofErr w:type="spellStart"/>
            <w:r w:rsidR="00A227F2" w:rsidRPr="00813CC3">
              <w:rPr>
                <w:lang w:val="en-US"/>
              </w:rPr>
              <w:t>va</w:t>
            </w:r>
            <w:proofErr w:type="spellEnd"/>
            <w:r w:rsidR="00A227F2" w:rsidRPr="00813CC3">
              <w:rPr>
                <w:lang w:val="en-US"/>
              </w:rPr>
              <w:t xml:space="preserve"> face </w:t>
            </w:r>
            <w:proofErr w:type="spellStart"/>
            <w:r w:rsidR="00A227F2" w:rsidRPr="00813CC3">
              <w:rPr>
                <w:lang w:val="en-US"/>
              </w:rPr>
              <w:t>după</w:t>
            </w:r>
            <w:proofErr w:type="spellEnd"/>
            <w:r w:rsidR="00A227F2" w:rsidRPr="00813CC3">
              <w:rPr>
                <w:lang w:val="en-US"/>
              </w:rPr>
              <w:t xml:space="preserve"> </w:t>
            </w:r>
            <w:proofErr w:type="spellStart"/>
            <w:r w:rsidR="00A227F2" w:rsidRPr="00813CC3">
              <w:rPr>
                <w:lang w:val="en-US"/>
              </w:rPr>
              <w:t>semnarea</w:t>
            </w:r>
            <w:proofErr w:type="spellEnd"/>
            <w:r w:rsidR="00A227F2" w:rsidRPr="00813CC3">
              <w:rPr>
                <w:lang w:val="en-US"/>
              </w:rPr>
              <w:t xml:space="preserve"> </w:t>
            </w:r>
            <w:proofErr w:type="spellStart"/>
            <w:r w:rsidR="00A227F2" w:rsidRPr="00813CC3">
              <w:rPr>
                <w:lang w:val="en-US"/>
              </w:rPr>
              <w:t>procesului</w:t>
            </w:r>
            <w:proofErr w:type="spellEnd"/>
            <w:r w:rsidR="00A227F2" w:rsidRPr="00813CC3">
              <w:rPr>
                <w:lang w:val="en-US"/>
              </w:rPr>
              <w:t xml:space="preserve">-verbal de </w:t>
            </w:r>
            <w:proofErr w:type="spellStart"/>
            <w:r w:rsidR="00A227F2" w:rsidRPr="00813CC3">
              <w:rPr>
                <w:lang w:val="en-US"/>
              </w:rPr>
              <w:t>recepţie</w:t>
            </w:r>
            <w:proofErr w:type="spellEnd"/>
            <w:r w:rsidR="00A227F2" w:rsidRPr="00813CC3">
              <w:rPr>
                <w:lang w:val="en-US"/>
              </w:rPr>
              <w:t xml:space="preserve"> la </w:t>
            </w:r>
            <w:proofErr w:type="spellStart"/>
            <w:r w:rsidR="00A227F2" w:rsidRPr="00813CC3">
              <w:rPr>
                <w:lang w:val="en-US"/>
              </w:rPr>
              <w:t>terminarea</w:t>
            </w:r>
            <w:proofErr w:type="spellEnd"/>
            <w:r w:rsidR="00A227F2" w:rsidRPr="00813CC3">
              <w:rPr>
                <w:lang w:val="en-US"/>
              </w:rPr>
              <w:t xml:space="preserve"> </w:t>
            </w:r>
            <w:proofErr w:type="spellStart"/>
            <w:r w:rsidR="00A227F2" w:rsidRPr="00813CC3">
              <w:rPr>
                <w:lang w:val="en-US"/>
              </w:rPr>
              <w:t>lucrărilor</w:t>
            </w:r>
            <w:proofErr w:type="spellEnd"/>
            <w:r w:rsidR="00A227F2" w:rsidRPr="00813CC3">
              <w:rPr>
                <w:lang w:val="en-US"/>
              </w:rPr>
              <w:t xml:space="preserve"> </w:t>
            </w:r>
            <w:proofErr w:type="spellStart"/>
            <w:r w:rsidR="00A227F2" w:rsidRPr="00813CC3">
              <w:rPr>
                <w:lang w:val="en-US"/>
              </w:rPr>
              <w:t>în</w:t>
            </w:r>
            <w:proofErr w:type="spellEnd"/>
            <w:r w:rsidR="00A227F2" w:rsidRPr="00813CC3">
              <w:rPr>
                <w:lang w:val="en-US"/>
              </w:rPr>
              <w:t xml:space="preserve"> </w:t>
            </w:r>
            <w:proofErr w:type="spellStart"/>
            <w:r w:rsidR="00A227F2" w:rsidRPr="00813CC3">
              <w:rPr>
                <w:lang w:val="en-US"/>
              </w:rPr>
              <w:t>cel</w:t>
            </w:r>
            <w:proofErr w:type="spellEnd"/>
            <w:r w:rsidR="00A227F2" w:rsidRPr="00813CC3">
              <w:rPr>
                <w:lang w:val="en-US"/>
              </w:rPr>
              <w:t xml:space="preserve"> </w:t>
            </w:r>
            <w:proofErr w:type="spellStart"/>
            <w:r w:rsidR="00A227F2" w:rsidRPr="00813CC3">
              <w:rPr>
                <w:lang w:val="en-US"/>
              </w:rPr>
              <w:t>mult</w:t>
            </w:r>
            <w:proofErr w:type="spellEnd"/>
            <w:r w:rsidR="00A227F2" w:rsidRPr="00813CC3">
              <w:rPr>
                <w:lang w:val="en-US"/>
              </w:rPr>
              <w:t xml:space="preserve"> 15 </w:t>
            </w:r>
            <w:proofErr w:type="spellStart"/>
            <w:r w:rsidR="00A227F2" w:rsidRPr="00813CC3">
              <w:rPr>
                <w:lang w:val="en-US"/>
              </w:rPr>
              <w:t>zile</w:t>
            </w:r>
            <w:proofErr w:type="spellEnd"/>
            <w:r w:rsidR="00A227F2" w:rsidRPr="00813CC3">
              <w:rPr>
                <w:lang w:val="en-US"/>
              </w:rPr>
              <w:t>.</w:t>
            </w:r>
            <w:r w:rsidR="005D4B79" w:rsidRPr="00813CC3">
              <w:rPr>
                <w:lang w:val="en-US"/>
              </w:rPr>
              <w:t xml:space="preserve"> </w:t>
            </w:r>
            <w:proofErr w:type="spellStart"/>
            <w:r w:rsidR="00EB65F6" w:rsidRPr="00813CC3">
              <w:rPr>
                <w:lang w:val="en-US"/>
              </w:rPr>
              <w:t>În</w:t>
            </w:r>
            <w:proofErr w:type="spellEnd"/>
            <w:r w:rsidR="00EB65F6" w:rsidRPr="00813CC3">
              <w:rPr>
                <w:lang w:val="en-US"/>
              </w:rPr>
              <w:t xml:space="preserve"> </w:t>
            </w:r>
            <w:proofErr w:type="spellStart"/>
            <w:r w:rsidR="00EB65F6" w:rsidRPr="00813CC3">
              <w:rPr>
                <w:lang w:val="en-US"/>
              </w:rPr>
              <w:t>cazul</w:t>
            </w:r>
            <w:proofErr w:type="spellEnd"/>
            <w:r w:rsidR="00EB65F6" w:rsidRPr="00813CC3">
              <w:rPr>
                <w:lang w:val="en-US"/>
              </w:rPr>
              <w:t xml:space="preserve"> </w:t>
            </w:r>
            <w:proofErr w:type="spellStart"/>
            <w:r w:rsidR="00EB65F6" w:rsidRPr="00813CC3">
              <w:rPr>
                <w:lang w:val="en-US"/>
              </w:rPr>
              <w:t>recepţiei</w:t>
            </w:r>
            <w:proofErr w:type="spellEnd"/>
            <w:r w:rsidR="00EB65F6" w:rsidRPr="00813CC3">
              <w:rPr>
                <w:lang w:val="en-US"/>
              </w:rPr>
              <w:t xml:space="preserve"> cu </w:t>
            </w:r>
            <w:proofErr w:type="spellStart"/>
            <w:r w:rsidR="00EB65F6" w:rsidRPr="00813CC3">
              <w:rPr>
                <w:lang w:val="en-US"/>
              </w:rPr>
              <w:t>obiecţii</w:t>
            </w:r>
            <w:proofErr w:type="spellEnd"/>
            <w:r w:rsidR="00EB65F6" w:rsidRPr="00813CC3">
              <w:rPr>
                <w:lang w:val="en-US"/>
              </w:rPr>
              <w:t>,</w:t>
            </w:r>
            <w:r w:rsidR="005D4B79" w:rsidRPr="00813CC3">
              <w:rPr>
                <w:lang w:val="en-US"/>
              </w:rPr>
              <w:t xml:space="preserve"> </w:t>
            </w:r>
            <w:proofErr w:type="spellStart"/>
            <w:r w:rsidR="00EB65F6" w:rsidRPr="00813CC3">
              <w:rPr>
                <w:lang w:val="en-US"/>
              </w:rPr>
              <w:t>garanţia</w:t>
            </w:r>
            <w:proofErr w:type="spellEnd"/>
            <w:r w:rsidR="00EB65F6" w:rsidRPr="00813CC3">
              <w:rPr>
                <w:lang w:val="en-US"/>
              </w:rPr>
              <w:t xml:space="preserve"> se </w:t>
            </w:r>
            <w:proofErr w:type="spellStart"/>
            <w:r w:rsidR="00EB65F6" w:rsidRPr="00813CC3">
              <w:rPr>
                <w:lang w:val="en-US"/>
              </w:rPr>
              <w:t>va</w:t>
            </w:r>
            <w:proofErr w:type="spellEnd"/>
            <w:r w:rsidR="00EB65F6" w:rsidRPr="00813CC3">
              <w:rPr>
                <w:lang w:val="en-US"/>
              </w:rPr>
              <w:t xml:space="preserve"> </w:t>
            </w:r>
            <w:proofErr w:type="spellStart"/>
            <w:r w:rsidR="00EB65F6" w:rsidRPr="00813CC3">
              <w:rPr>
                <w:lang w:val="en-US"/>
              </w:rPr>
              <w:t>restitui</w:t>
            </w:r>
            <w:proofErr w:type="spellEnd"/>
            <w:r w:rsidR="00EB65F6" w:rsidRPr="00813CC3">
              <w:rPr>
                <w:lang w:val="en-US"/>
              </w:rPr>
              <w:t xml:space="preserve"> </w:t>
            </w:r>
            <w:proofErr w:type="spellStart"/>
            <w:r w:rsidR="00EB65F6" w:rsidRPr="00813CC3">
              <w:rPr>
                <w:lang w:val="en-US"/>
              </w:rPr>
              <w:t>în</w:t>
            </w:r>
            <w:proofErr w:type="spellEnd"/>
            <w:r w:rsidR="00EB65F6" w:rsidRPr="00813CC3">
              <w:rPr>
                <w:lang w:val="en-US"/>
              </w:rPr>
              <w:t xml:space="preserve"> </w:t>
            </w:r>
            <w:proofErr w:type="spellStart"/>
            <w:r w:rsidR="00EB65F6" w:rsidRPr="00813CC3">
              <w:rPr>
                <w:lang w:val="en-US"/>
              </w:rPr>
              <w:t>cel</w:t>
            </w:r>
            <w:proofErr w:type="spellEnd"/>
            <w:r w:rsidR="00EB65F6" w:rsidRPr="00813CC3">
              <w:rPr>
                <w:lang w:val="en-US"/>
              </w:rPr>
              <w:t xml:space="preserve"> </w:t>
            </w:r>
            <w:proofErr w:type="spellStart"/>
            <w:r w:rsidR="00EB65F6" w:rsidRPr="00813CC3">
              <w:rPr>
                <w:lang w:val="en-US"/>
              </w:rPr>
              <w:t>mult</w:t>
            </w:r>
            <w:proofErr w:type="spellEnd"/>
            <w:r w:rsidR="00EB65F6" w:rsidRPr="00813CC3">
              <w:rPr>
                <w:lang w:val="en-US"/>
              </w:rPr>
              <w:t xml:space="preserve"> 15 </w:t>
            </w:r>
            <w:proofErr w:type="spellStart"/>
            <w:r w:rsidR="00EB65F6" w:rsidRPr="00813CC3">
              <w:rPr>
                <w:lang w:val="en-US"/>
              </w:rPr>
              <w:t>zile</w:t>
            </w:r>
            <w:proofErr w:type="spellEnd"/>
            <w:r w:rsidR="00EB65F6" w:rsidRPr="00813CC3">
              <w:rPr>
                <w:lang w:val="en-US"/>
              </w:rPr>
              <w:t xml:space="preserve"> </w:t>
            </w:r>
            <w:proofErr w:type="spellStart"/>
            <w:r w:rsidR="00EB65F6" w:rsidRPr="00813CC3">
              <w:rPr>
                <w:lang w:val="en-US"/>
              </w:rPr>
              <w:t>după</w:t>
            </w:r>
            <w:proofErr w:type="spellEnd"/>
            <w:r w:rsidR="00EB65F6" w:rsidRPr="00813CC3">
              <w:rPr>
                <w:lang w:val="en-US"/>
              </w:rPr>
              <w:t xml:space="preserve"> </w:t>
            </w:r>
            <w:proofErr w:type="spellStart"/>
            <w:r w:rsidR="00EB65F6" w:rsidRPr="00813CC3">
              <w:rPr>
                <w:lang w:val="en-US"/>
              </w:rPr>
              <w:t>înlăturarea</w:t>
            </w:r>
            <w:proofErr w:type="spellEnd"/>
            <w:r w:rsidR="00EB65F6" w:rsidRPr="00813CC3">
              <w:rPr>
                <w:lang w:val="en-US"/>
              </w:rPr>
              <w:t xml:space="preserve"> </w:t>
            </w:r>
            <w:proofErr w:type="spellStart"/>
            <w:r w:rsidR="00EB65F6" w:rsidRPr="00813CC3">
              <w:rPr>
                <w:lang w:val="en-US"/>
              </w:rPr>
              <w:t>acestora</w:t>
            </w:r>
            <w:proofErr w:type="spellEnd"/>
            <w:r w:rsidR="00EB65F6" w:rsidRPr="00813CC3">
              <w:rPr>
                <w:lang w:val="en-US"/>
              </w:rPr>
              <w:t>.</w:t>
            </w:r>
          </w:p>
          <w:p w14:paraId="2FDF4BE5" w14:textId="77777777" w:rsidR="00A156C0" w:rsidRPr="00813CC3" w:rsidRDefault="00A156C0" w:rsidP="00196AB4">
            <w:pPr>
              <w:pStyle w:val="af2"/>
              <w:tabs>
                <w:tab w:val="left" w:pos="37"/>
              </w:tabs>
              <w:spacing w:line="276" w:lineRule="auto"/>
              <w:ind w:firstLine="0"/>
              <w:rPr>
                <w:lang w:val="en-US"/>
              </w:rPr>
            </w:pPr>
          </w:p>
          <w:p w14:paraId="246F6A7B"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154C5CD"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0C353081"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F926EF8" w14:textId="77777777" w:rsidR="00460653" w:rsidRPr="00813CC3" w:rsidRDefault="00A101F6" w:rsidP="00371806">
            <w:pPr>
              <w:pStyle w:val="af2"/>
              <w:tabs>
                <w:tab w:val="left" w:pos="567"/>
              </w:tabs>
              <w:spacing w:line="276" w:lineRule="auto"/>
              <w:ind w:firstLine="0"/>
              <w:rPr>
                <w:lang w:val="en-US"/>
              </w:rPr>
            </w:pPr>
            <w:r w:rsidRPr="00813CC3">
              <w:rPr>
                <w:lang w:val="en-US"/>
              </w:rPr>
              <w:t xml:space="preserve">4.3. </w:t>
            </w:r>
            <w:proofErr w:type="spellStart"/>
            <w:r w:rsidR="00D7570D" w:rsidRPr="00813CC3">
              <w:rPr>
                <w:lang w:val="en-US"/>
              </w:rPr>
              <w:t>Antreprenorul</w:t>
            </w:r>
            <w:proofErr w:type="spellEnd"/>
            <w:r w:rsidR="00D7570D" w:rsidRPr="00813CC3">
              <w:rPr>
                <w:lang w:val="en-US"/>
              </w:rPr>
              <w:t xml:space="preserve"> are </w:t>
            </w:r>
            <w:proofErr w:type="spellStart"/>
            <w:r w:rsidR="00D7570D" w:rsidRPr="00813CC3">
              <w:rPr>
                <w:lang w:val="en-US"/>
              </w:rPr>
              <w:t>obligația</w:t>
            </w:r>
            <w:proofErr w:type="spellEnd"/>
            <w:r w:rsidR="00D7570D" w:rsidRPr="00813CC3">
              <w:rPr>
                <w:lang w:val="en-US"/>
              </w:rPr>
              <w:t xml:space="preserve"> de a </w:t>
            </w:r>
            <w:proofErr w:type="spellStart"/>
            <w:r w:rsidR="00D7570D" w:rsidRPr="00813CC3">
              <w:rPr>
                <w:lang w:val="en-US"/>
              </w:rPr>
              <w:t>supraveghea</w:t>
            </w:r>
            <w:proofErr w:type="spellEnd"/>
            <w:r w:rsidR="00D7570D" w:rsidRPr="00813CC3">
              <w:rPr>
                <w:lang w:val="en-US"/>
              </w:rPr>
              <w:t xml:space="preserve"> </w:t>
            </w:r>
            <w:proofErr w:type="spellStart"/>
            <w:r w:rsidR="00D7570D" w:rsidRPr="00813CC3">
              <w:rPr>
                <w:lang w:val="en-US"/>
              </w:rPr>
              <w:t>lucrările</w:t>
            </w:r>
            <w:proofErr w:type="spellEnd"/>
            <w:r w:rsidR="00D7570D" w:rsidRPr="00813CC3">
              <w:rPr>
                <w:lang w:val="en-US"/>
              </w:rPr>
              <w:t xml:space="preserve">, de </w:t>
            </w:r>
            <w:proofErr w:type="gramStart"/>
            <w:r w:rsidR="00D7570D" w:rsidRPr="00813CC3">
              <w:rPr>
                <w:lang w:val="en-US"/>
              </w:rPr>
              <w:t>a</w:t>
            </w:r>
            <w:proofErr w:type="gramEnd"/>
            <w:r w:rsidR="00D7570D" w:rsidRPr="00813CC3">
              <w:rPr>
                <w:lang w:val="en-US"/>
              </w:rPr>
              <w:t xml:space="preserve"> </w:t>
            </w:r>
            <w:proofErr w:type="spellStart"/>
            <w:r w:rsidR="00D7570D" w:rsidRPr="00813CC3">
              <w:rPr>
                <w:lang w:val="en-US"/>
              </w:rPr>
              <w:t>asigura</w:t>
            </w:r>
            <w:proofErr w:type="spellEnd"/>
            <w:r w:rsidR="00D7570D" w:rsidRPr="00813CC3">
              <w:rPr>
                <w:lang w:val="en-US"/>
              </w:rPr>
              <w:t xml:space="preserve"> </w:t>
            </w:r>
            <w:proofErr w:type="spellStart"/>
            <w:r w:rsidR="00D7570D" w:rsidRPr="00813CC3">
              <w:rPr>
                <w:lang w:val="en-US"/>
              </w:rPr>
              <w:t>forța</w:t>
            </w:r>
            <w:proofErr w:type="spellEnd"/>
            <w:r w:rsidR="00D7570D" w:rsidRPr="00813CC3">
              <w:rPr>
                <w:lang w:val="en-US"/>
              </w:rPr>
              <w:t xml:space="preserve"> de </w:t>
            </w:r>
            <w:proofErr w:type="spellStart"/>
            <w:r w:rsidR="00D7570D" w:rsidRPr="00813CC3">
              <w:rPr>
                <w:lang w:val="en-US"/>
              </w:rPr>
              <w:t>muncă</w:t>
            </w:r>
            <w:proofErr w:type="spellEnd"/>
            <w:r w:rsidR="00D7570D" w:rsidRPr="00813CC3">
              <w:rPr>
                <w:lang w:val="en-US"/>
              </w:rPr>
              <w:t xml:space="preserve">, </w:t>
            </w:r>
            <w:proofErr w:type="spellStart"/>
            <w:r w:rsidR="00D7570D" w:rsidRPr="00813CC3">
              <w:rPr>
                <w:lang w:val="en-US"/>
              </w:rPr>
              <w:t>materialele</w:t>
            </w:r>
            <w:proofErr w:type="spellEnd"/>
            <w:r w:rsidR="00D7570D" w:rsidRPr="00813CC3">
              <w:rPr>
                <w:lang w:val="en-US"/>
              </w:rPr>
              <w:t xml:space="preserve">, </w:t>
            </w:r>
            <w:proofErr w:type="spellStart"/>
            <w:r w:rsidR="00D7570D" w:rsidRPr="00813CC3">
              <w:rPr>
                <w:lang w:val="en-US"/>
              </w:rPr>
              <w:t>instalațiile</w:t>
            </w:r>
            <w:proofErr w:type="spellEnd"/>
            <w:r w:rsidR="00D7570D" w:rsidRPr="00813CC3">
              <w:rPr>
                <w:lang w:val="en-US"/>
              </w:rPr>
              <w:t xml:space="preserve">, </w:t>
            </w:r>
            <w:proofErr w:type="spellStart"/>
            <w:r w:rsidR="00D7570D" w:rsidRPr="00813CC3">
              <w:rPr>
                <w:lang w:val="en-US"/>
              </w:rPr>
              <w:t>echipamentele</w:t>
            </w:r>
            <w:proofErr w:type="spellEnd"/>
            <w:r w:rsidR="00D7570D" w:rsidRPr="00813CC3">
              <w:rPr>
                <w:lang w:val="en-US"/>
              </w:rPr>
              <w:t xml:space="preserve"> </w:t>
            </w:r>
            <w:proofErr w:type="spellStart"/>
            <w:r w:rsidR="00D7570D" w:rsidRPr="00813CC3">
              <w:rPr>
                <w:lang w:val="en-US"/>
              </w:rPr>
              <w:t>și</w:t>
            </w:r>
            <w:proofErr w:type="spellEnd"/>
            <w:r w:rsidR="00D7570D" w:rsidRPr="00813CC3">
              <w:rPr>
                <w:lang w:val="en-US"/>
              </w:rPr>
              <w:t xml:space="preserve"> </w:t>
            </w:r>
            <w:proofErr w:type="spellStart"/>
            <w:r w:rsidR="00D7570D" w:rsidRPr="00813CC3">
              <w:rPr>
                <w:lang w:val="en-US"/>
              </w:rPr>
              <w:t>toate</w:t>
            </w:r>
            <w:proofErr w:type="spellEnd"/>
            <w:r w:rsidR="00D7570D" w:rsidRPr="00813CC3">
              <w:rPr>
                <w:lang w:val="en-US"/>
              </w:rPr>
              <w:t xml:space="preserve"> </w:t>
            </w:r>
            <w:proofErr w:type="spellStart"/>
            <w:r w:rsidR="00D7570D" w:rsidRPr="00813CC3">
              <w:rPr>
                <w:lang w:val="en-US"/>
              </w:rPr>
              <w:t>celelalte</w:t>
            </w:r>
            <w:proofErr w:type="spellEnd"/>
            <w:r w:rsidR="00D7570D" w:rsidRPr="00813CC3">
              <w:rPr>
                <w:lang w:val="en-US"/>
              </w:rPr>
              <w:t xml:space="preserve"> </w:t>
            </w:r>
            <w:proofErr w:type="spellStart"/>
            <w:r w:rsidR="00D7570D" w:rsidRPr="00813CC3">
              <w:rPr>
                <w:lang w:val="en-US"/>
              </w:rPr>
              <w:t>obiecte</w:t>
            </w:r>
            <w:proofErr w:type="spellEnd"/>
            <w:r w:rsidR="00D7570D" w:rsidRPr="00813CC3">
              <w:rPr>
                <w:lang w:val="en-US"/>
              </w:rPr>
              <w:t xml:space="preserve"> fie de </w:t>
            </w:r>
            <w:proofErr w:type="spellStart"/>
            <w:r w:rsidR="00D7570D" w:rsidRPr="00813CC3">
              <w:rPr>
                <w:lang w:val="en-US"/>
              </w:rPr>
              <w:t>natură</w:t>
            </w:r>
            <w:proofErr w:type="spellEnd"/>
            <w:r w:rsidR="00D7570D" w:rsidRPr="00813CC3">
              <w:rPr>
                <w:lang w:val="en-US"/>
              </w:rPr>
              <w:t xml:space="preserve"> </w:t>
            </w:r>
            <w:proofErr w:type="spellStart"/>
            <w:r w:rsidR="00D7570D" w:rsidRPr="00813CC3">
              <w:rPr>
                <w:lang w:val="en-US"/>
              </w:rPr>
              <w:t>provizorie</w:t>
            </w:r>
            <w:proofErr w:type="spellEnd"/>
            <w:r w:rsidR="00D7570D" w:rsidRPr="00813CC3">
              <w:rPr>
                <w:lang w:val="en-US"/>
              </w:rPr>
              <w:t xml:space="preserve">, fie definitive </w:t>
            </w:r>
            <w:proofErr w:type="spellStart"/>
            <w:r w:rsidR="00D7570D" w:rsidRPr="00813CC3">
              <w:rPr>
                <w:lang w:val="en-US"/>
              </w:rPr>
              <w:t>cerute</w:t>
            </w:r>
            <w:proofErr w:type="spellEnd"/>
            <w:r w:rsidR="00D7570D" w:rsidRPr="00813CC3">
              <w:rPr>
                <w:lang w:val="en-US"/>
              </w:rPr>
              <w:t xml:space="preserve"> de </w:t>
            </w:r>
            <w:proofErr w:type="spellStart"/>
            <w:r w:rsidR="00D7570D" w:rsidRPr="00813CC3">
              <w:rPr>
                <w:lang w:val="en-US"/>
              </w:rPr>
              <w:t>și</w:t>
            </w:r>
            <w:proofErr w:type="spellEnd"/>
            <w:r w:rsidR="00D7570D" w:rsidRPr="00813CC3">
              <w:rPr>
                <w:lang w:val="en-US"/>
              </w:rPr>
              <w:t xml:space="preserve"> </w:t>
            </w:r>
            <w:proofErr w:type="spellStart"/>
            <w:r w:rsidR="00D7570D" w:rsidRPr="00813CC3">
              <w:rPr>
                <w:lang w:val="en-US"/>
              </w:rPr>
              <w:t>pentru</w:t>
            </w:r>
            <w:proofErr w:type="spellEnd"/>
            <w:r w:rsidR="00D7570D" w:rsidRPr="00813CC3">
              <w:rPr>
                <w:lang w:val="en-US"/>
              </w:rPr>
              <w:t xml:space="preserve"> contract, </w:t>
            </w:r>
            <w:proofErr w:type="spellStart"/>
            <w:r w:rsidR="00D7570D" w:rsidRPr="00813CC3">
              <w:rPr>
                <w:lang w:val="en-US"/>
              </w:rPr>
              <w:t>în</w:t>
            </w:r>
            <w:proofErr w:type="spellEnd"/>
            <w:r w:rsidR="00D7570D" w:rsidRPr="00813CC3">
              <w:rPr>
                <w:lang w:val="en-US"/>
              </w:rPr>
              <w:t xml:space="preserve"> </w:t>
            </w:r>
            <w:proofErr w:type="spellStart"/>
            <w:r w:rsidR="00D7570D" w:rsidRPr="00813CC3">
              <w:rPr>
                <w:lang w:val="en-US"/>
              </w:rPr>
              <w:t>măsura</w:t>
            </w:r>
            <w:proofErr w:type="spellEnd"/>
            <w:r w:rsidR="00D7570D" w:rsidRPr="00813CC3">
              <w:rPr>
                <w:lang w:val="en-US"/>
              </w:rPr>
              <w:t xml:space="preserve"> </w:t>
            </w:r>
            <w:proofErr w:type="spellStart"/>
            <w:r w:rsidR="00D7570D" w:rsidRPr="00813CC3">
              <w:rPr>
                <w:lang w:val="en-US"/>
              </w:rPr>
              <w:t>în</w:t>
            </w:r>
            <w:proofErr w:type="spellEnd"/>
            <w:r w:rsidR="00D7570D" w:rsidRPr="00813CC3">
              <w:rPr>
                <w:lang w:val="en-US"/>
              </w:rPr>
              <w:t xml:space="preserve"> care </w:t>
            </w:r>
            <w:proofErr w:type="spellStart"/>
            <w:r w:rsidR="00D7570D" w:rsidRPr="00813CC3">
              <w:rPr>
                <w:lang w:val="en-US"/>
              </w:rPr>
              <w:t>necesitatea</w:t>
            </w:r>
            <w:proofErr w:type="spellEnd"/>
            <w:r w:rsidR="00D7570D" w:rsidRPr="00813CC3">
              <w:rPr>
                <w:lang w:val="en-US"/>
              </w:rPr>
              <w:t xml:space="preserve"> </w:t>
            </w:r>
            <w:proofErr w:type="spellStart"/>
            <w:r w:rsidR="00D7570D" w:rsidRPr="00813CC3">
              <w:rPr>
                <w:lang w:val="en-US"/>
              </w:rPr>
              <w:t>asigurării</w:t>
            </w:r>
            <w:proofErr w:type="spellEnd"/>
            <w:r w:rsidR="00D7570D" w:rsidRPr="00813CC3">
              <w:rPr>
                <w:lang w:val="en-US"/>
              </w:rPr>
              <w:t xml:space="preserve"> </w:t>
            </w:r>
            <w:proofErr w:type="spellStart"/>
            <w:r w:rsidR="00D7570D" w:rsidRPr="00813CC3">
              <w:rPr>
                <w:lang w:val="en-US"/>
              </w:rPr>
              <w:t>acestora</w:t>
            </w:r>
            <w:proofErr w:type="spellEnd"/>
            <w:r w:rsidR="00D7570D" w:rsidRPr="00813CC3">
              <w:rPr>
                <w:lang w:val="en-US"/>
              </w:rPr>
              <w:t xml:space="preserve"> </w:t>
            </w:r>
            <w:proofErr w:type="spellStart"/>
            <w:r w:rsidR="00D7570D" w:rsidRPr="00813CC3">
              <w:rPr>
                <w:lang w:val="en-US"/>
              </w:rPr>
              <w:t>este</w:t>
            </w:r>
            <w:proofErr w:type="spellEnd"/>
            <w:r w:rsidR="00D7570D" w:rsidRPr="00813CC3">
              <w:rPr>
                <w:lang w:val="en-US"/>
              </w:rPr>
              <w:t xml:space="preserve"> </w:t>
            </w:r>
            <w:proofErr w:type="spellStart"/>
            <w:r w:rsidR="00D7570D" w:rsidRPr="00813CC3">
              <w:rPr>
                <w:lang w:val="en-US"/>
              </w:rPr>
              <w:t>prevăzută</w:t>
            </w:r>
            <w:proofErr w:type="spellEnd"/>
            <w:r w:rsidR="00D7570D" w:rsidRPr="00813CC3">
              <w:rPr>
                <w:lang w:val="en-US"/>
              </w:rPr>
              <w:t xml:space="preserve"> </w:t>
            </w:r>
            <w:proofErr w:type="spellStart"/>
            <w:r w:rsidR="00D7570D" w:rsidRPr="00813CC3">
              <w:rPr>
                <w:lang w:val="en-US"/>
              </w:rPr>
              <w:t>în</w:t>
            </w:r>
            <w:proofErr w:type="spellEnd"/>
            <w:r w:rsidR="00D7570D" w:rsidRPr="00813CC3">
              <w:rPr>
                <w:lang w:val="en-US"/>
              </w:rPr>
              <w:t xml:space="preserve"> contract </w:t>
            </w:r>
            <w:proofErr w:type="spellStart"/>
            <w:r w:rsidR="00D7570D" w:rsidRPr="00813CC3">
              <w:rPr>
                <w:lang w:val="en-US"/>
              </w:rPr>
              <w:t>sau</w:t>
            </w:r>
            <w:proofErr w:type="spellEnd"/>
            <w:r w:rsidR="00D7570D" w:rsidRPr="00813CC3">
              <w:rPr>
                <w:lang w:val="en-US"/>
              </w:rPr>
              <w:t xml:space="preserve"> se </w:t>
            </w:r>
            <w:proofErr w:type="spellStart"/>
            <w:r w:rsidR="00D7570D" w:rsidRPr="00813CC3">
              <w:rPr>
                <w:lang w:val="en-US"/>
              </w:rPr>
              <w:t>poate</w:t>
            </w:r>
            <w:proofErr w:type="spellEnd"/>
            <w:r w:rsidR="00D7570D" w:rsidRPr="00813CC3">
              <w:rPr>
                <w:lang w:val="en-US"/>
              </w:rPr>
              <w:t xml:space="preserve"> deduce </w:t>
            </w:r>
            <w:proofErr w:type="spellStart"/>
            <w:r w:rsidR="00D7570D" w:rsidRPr="00813CC3">
              <w:rPr>
                <w:lang w:val="en-US"/>
              </w:rPr>
              <w:t>în</w:t>
            </w:r>
            <w:proofErr w:type="spellEnd"/>
            <w:r w:rsidR="00D7570D" w:rsidRPr="00813CC3">
              <w:rPr>
                <w:lang w:val="en-US"/>
              </w:rPr>
              <w:t xml:space="preserve"> mod </w:t>
            </w:r>
            <w:proofErr w:type="spellStart"/>
            <w:r w:rsidR="00D7570D" w:rsidRPr="00813CC3">
              <w:rPr>
                <w:lang w:val="en-US"/>
              </w:rPr>
              <w:t>rezonabil</w:t>
            </w:r>
            <w:proofErr w:type="spellEnd"/>
            <w:r w:rsidR="00D7570D" w:rsidRPr="00813CC3">
              <w:rPr>
                <w:lang w:val="en-US"/>
              </w:rPr>
              <w:t xml:space="preserve"> din contract.</w:t>
            </w:r>
          </w:p>
          <w:p w14:paraId="5FB82371"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4.4. </w:t>
            </w:r>
            <w:proofErr w:type="spellStart"/>
            <w:r w:rsidR="00460653" w:rsidRPr="00813CC3">
              <w:rPr>
                <w:lang w:val="en-US"/>
              </w:rPr>
              <w:t>Documentaţia</w:t>
            </w:r>
            <w:proofErr w:type="spellEnd"/>
            <w:r w:rsidR="00460653" w:rsidRPr="00813CC3">
              <w:rPr>
                <w:lang w:val="en-US"/>
              </w:rPr>
              <w:t xml:space="preserve"> </w:t>
            </w:r>
            <w:proofErr w:type="spellStart"/>
            <w:r w:rsidR="00460653" w:rsidRPr="00813CC3">
              <w:rPr>
                <w:lang w:val="en-US"/>
              </w:rPr>
              <w:t>pusă</w:t>
            </w:r>
            <w:proofErr w:type="spellEnd"/>
            <w:r w:rsidR="00460653" w:rsidRPr="00813CC3">
              <w:rPr>
                <w:lang w:val="en-US"/>
              </w:rPr>
              <w:t xml:space="preserve"> la </w:t>
            </w:r>
            <w:proofErr w:type="spellStart"/>
            <w:r w:rsidR="00460653" w:rsidRPr="00813CC3">
              <w:rPr>
                <w:lang w:val="en-US"/>
              </w:rPr>
              <w:t>dispoziţia</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se </w:t>
            </w:r>
            <w:proofErr w:type="spellStart"/>
            <w:r w:rsidR="00460653" w:rsidRPr="00813CC3">
              <w:rPr>
                <w:lang w:val="en-US"/>
              </w:rPr>
              <w:t>repartizează</w:t>
            </w:r>
            <w:proofErr w:type="spellEnd"/>
            <w:r w:rsidR="00460653" w:rsidRPr="00813CC3">
              <w:rPr>
                <w:lang w:val="en-US"/>
              </w:rPr>
              <w:t xml:space="preserve"> </w:t>
            </w:r>
            <w:proofErr w:type="spellStart"/>
            <w:r w:rsidR="00460653" w:rsidRPr="00813CC3">
              <w:rPr>
                <w:lang w:val="en-US"/>
              </w:rPr>
              <w:t>astfel</w:t>
            </w:r>
            <w:proofErr w:type="spellEnd"/>
            <w:r w:rsidR="00460653" w:rsidRPr="00813CC3">
              <w:rPr>
                <w:lang w:val="en-US"/>
              </w:rPr>
              <w:t xml:space="preserve">: </w:t>
            </w:r>
          </w:p>
          <w:p w14:paraId="36348FED"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198243D4" w14:textId="77777777" w:rsidR="00460653" w:rsidRPr="00813CC3" w:rsidRDefault="00A101F6" w:rsidP="00196AB4">
            <w:pPr>
              <w:pStyle w:val="af2"/>
              <w:tabs>
                <w:tab w:val="left" w:pos="567"/>
              </w:tabs>
              <w:spacing w:line="276" w:lineRule="auto"/>
              <w:ind w:firstLine="0"/>
              <w:rPr>
                <w:lang w:val="en-US"/>
              </w:rPr>
            </w:pPr>
            <w:r w:rsidRPr="00813CC3">
              <w:rPr>
                <w:lang w:val="en-US"/>
              </w:rPr>
              <w:t xml:space="preserve">4.5. </w:t>
            </w:r>
            <w:proofErr w:type="spellStart"/>
            <w:r w:rsidR="00460653" w:rsidRPr="00813CC3">
              <w:rPr>
                <w:lang w:val="en-US"/>
              </w:rPr>
              <w:t>Desenele</w:t>
            </w:r>
            <w:proofErr w:type="spellEnd"/>
            <w:r w:rsidR="00460653" w:rsidRPr="00813CC3">
              <w:rPr>
                <w:lang w:val="en-US"/>
              </w:rPr>
              <w:t xml:space="preserve">, </w:t>
            </w:r>
            <w:proofErr w:type="spellStart"/>
            <w:r w:rsidR="00460653" w:rsidRPr="00813CC3">
              <w:rPr>
                <w:lang w:val="en-US"/>
              </w:rPr>
              <w:t>calculele</w:t>
            </w:r>
            <w:proofErr w:type="spellEnd"/>
            <w:r w:rsidR="00460653" w:rsidRPr="00813CC3">
              <w:rPr>
                <w:lang w:val="en-US"/>
              </w:rPr>
              <w:t xml:space="preserve">, </w:t>
            </w:r>
            <w:proofErr w:type="spellStart"/>
            <w:r w:rsidR="00460653" w:rsidRPr="00813CC3">
              <w:rPr>
                <w:lang w:val="en-US"/>
              </w:rPr>
              <w:t>verificările</w:t>
            </w:r>
            <w:proofErr w:type="spellEnd"/>
            <w:r w:rsidR="00460653" w:rsidRPr="00813CC3">
              <w:rPr>
                <w:lang w:val="en-US"/>
              </w:rPr>
              <w:t xml:space="preserve"> </w:t>
            </w:r>
            <w:proofErr w:type="spellStart"/>
            <w:r w:rsidR="00460653" w:rsidRPr="00813CC3">
              <w:rPr>
                <w:lang w:val="en-US"/>
              </w:rPr>
              <w:t>calculelor</w:t>
            </w:r>
            <w:proofErr w:type="spellEnd"/>
            <w:r w:rsidR="00460653" w:rsidRPr="00813CC3">
              <w:rPr>
                <w:lang w:val="en-US"/>
              </w:rPr>
              <w:t xml:space="preserve">, </w:t>
            </w:r>
            <w:proofErr w:type="spellStart"/>
            <w:r w:rsidR="00460653" w:rsidRPr="00813CC3">
              <w:rPr>
                <w:lang w:val="en-US"/>
              </w:rPr>
              <w:t>caietele</w:t>
            </w:r>
            <w:proofErr w:type="spellEnd"/>
            <w:r w:rsidR="00460653" w:rsidRPr="00813CC3">
              <w:rPr>
                <w:lang w:val="en-US"/>
              </w:rPr>
              <w:t xml:space="preserve"> de </w:t>
            </w:r>
            <w:proofErr w:type="spellStart"/>
            <w:r w:rsidR="00460653" w:rsidRPr="00813CC3">
              <w:rPr>
                <w:lang w:val="en-US"/>
              </w:rPr>
              <w:t>măsurări</w:t>
            </w:r>
            <w:proofErr w:type="spellEnd"/>
            <w:r w:rsidR="00460653" w:rsidRPr="00813CC3">
              <w:rPr>
                <w:lang w:val="en-US"/>
              </w:rPr>
              <w:t xml:space="preserve"> (</w:t>
            </w:r>
            <w:proofErr w:type="spellStart"/>
            <w:r w:rsidR="00460653" w:rsidRPr="00813CC3">
              <w:rPr>
                <w:lang w:val="en-US"/>
              </w:rPr>
              <w:t>ataşamentele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alte</w:t>
            </w:r>
            <w:proofErr w:type="spellEnd"/>
            <w:r w:rsidR="00460653" w:rsidRPr="00813CC3">
              <w:rPr>
                <w:lang w:val="en-US"/>
              </w:rPr>
              <w:t xml:space="preserve"> </w:t>
            </w:r>
            <w:proofErr w:type="spellStart"/>
            <w:r w:rsidR="00460653" w:rsidRPr="00813CC3">
              <w:rPr>
                <w:lang w:val="en-US"/>
              </w:rPr>
              <w:t>documente</w:t>
            </w:r>
            <w:proofErr w:type="spellEnd"/>
            <w:r w:rsidR="00460653" w:rsidRPr="00813CC3">
              <w:rPr>
                <w:lang w:val="en-US"/>
              </w:rPr>
              <w:t xml:space="preserve">, pe care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le </w:t>
            </w:r>
            <w:proofErr w:type="spellStart"/>
            <w:r w:rsidR="00460653" w:rsidRPr="00813CC3">
              <w:rPr>
                <w:lang w:val="en-US"/>
              </w:rPr>
              <w:t>întocmească</w:t>
            </w:r>
            <w:proofErr w:type="spellEnd"/>
            <w:r w:rsidR="00460653" w:rsidRPr="00813CC3">
              <w:rPr>
                <w:lang w:val="en-US"/>
              </w:rPr>
              <w:t xml:space="preserve"> </w:t>
            </w:r>
            <w:proofErr w:type="spellStart"/>
            <w:r w:rsidR="00460653" w:rsidRPr="00813CC3">
              <w:rPr>
                <w:lang w:val="en-US"/>
              </w:rPr>
              <w:t>şi</w:t>
            </w:r>
            <w:proofErr w:type="spellEnd"/>
            <w:r w:rsidR="005D4B79" w:rsidRPr="00813CC3">
              <w:rPr>
                <w:lang w:val="en-US"/>
              </w:rPr>
              <w:t xml:space="preserve"> </w:t>
            </w:r>
            <w:r w:rsidR="00460653" w:rsidRPr="00813CC3">
              <w:rPr>
                <w:lang w:val="en-US"/>
              </w:rPr>
              <w:t>s</w:t>
            </w:r>
            <w:r w:rsidR="00183D79" w:rsidRPr="00813CC3">
              <w:rPr>
                <w:lang w:val="en-US"/>
              </w:rPr>
              <w:t>u</w:t>
            </w:r>
            <w:r w:rsidR="00460653" w:rsidRPr="00813CC3">
              <w:rPr>
                <w:lang w:val="en-US"/>
              </w:rPr>
              <w:t xml:space="preserve">nt </w:t>
            </w:r>
            <w:proofErr w:type="spellStart"/>
            <w:r w:rsidR="00460653" w:rsidRPr="00813CC3">
              <w:rPr>
                <w:lang w:val="en-US"/>
              </w:rPr>
              <w:t>cerute</w:t>
            </w:r>
            <w:proofErr w:type="spellEnd"/>
            <w:r w:rsidR="00460653" w:rsidRPr="00813CC3">
              <w:rPr>
                <w:lang w:val="en-US"/>
              </w:rPr>
              <w:t xml:space="preserve"> de </w:t>
            </w:r>
            <w:proofErr w:type="spellStart"/>
            <w:r w:rsidR="00460653" w:rsidRPr="00813CC3">
              <w:rPr>
                <w:lang w:val="en-US"/>
              </w:rPr>
              <w:t>subantreprenorul</w:t>
            </w:r>
            <w:proofErr w:type="spellEnd"/>
            <w:r w:rsidR="00460653" w:rsidRPr="00813CC3">
              <w:rPr>
                <w:lang w:val="en-US"/>
              </w:rPr>
              <w:t xml:space="preserve"> </w:t>
            </w:r>
            <w:proofErr w:type="spellStart"/>
            <w:r w:rsidR="00460653" w:rsidRPr="00813CC3">
              <w:rPr>
                <w:lang w:val="en-US"/>
              </w:rPr>
              <w:t>proiectant</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puse</w:t>
            </w:r>
            <w:proofErr w:type="spellEnd"/>
            <w:r w:rsidR="00460653" w:rsidRPr="00813CC3">
              <w:rPr>
                <w:lang w:val="en-US"/>
              </w:rPr>
              <w:t xml:space="preserve"> la </w:t>
            </w:r>
            <w:proofErr w:type="spellStart"/>
            <w:r w:rsidR="00460653" w:rsidRPr="00813CC3">
              <w:rPr>
                <w:lang w:val="en-US"/>
              </w:rPr>
              <w:t>dispoziţia</w:t>
            </w:r>
            <w:proofErr w:type="spellEnd"/>
            <w:r w:rsidR="00460653" w:rsidRPr="00813CC3">
              <w:rPr>
                <w:lang w:val="en-US"/>
              </w:rPr>
              <w:t xml:space="preserve"> </w:t>
            </w:r>
            <w:proofErr w:type="spellStart"/>
            <w:r w:rsidR="00460653" w:rsidRPr="00813CC3">
              <w:rPr>
                <w:lang w:val="en-US"/>
              </w:rPr>
              <w:t>acestuia</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Antreprenor</w:t>
            </w:r>
            <w:proofErr w:type="spellEnd"/>
            <w:r w:rsidR="00460653" w:rsidRPr="00813CC3">
              <w:rPr>
                <w:lang w:val="en-US"/>
              </w:rPr>
              <w:t xml:space="preserve">. </w:t>
            </w:r>
          </w:p>
          <w:p w14:paraId="3570CF7E"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4.6. </w:t>
            </w:r>
            <w:proofErr w:type="spellStart"/>
            <w:r w:rsidR="00460653" w:rsidRPr="00813CC3">
              <w:rPr>
                <w:lang w:val="en-US"/>
              </w:rPr>
              <w:t>Oferta</w:t>
            </w:r>
            <w:proofErr w:type="spellEnd"/>
            <w:r w:rsidR="00460653" w:rsidRPr="00813CC3">
              <w:rPr>
                <w:lang w:val="en-US"/>
              </w:rPr>
              <w:t xml:space="preserve"> </w:t>
            </w:r>
            <w:proofErr w:type="spellStart"/>
            <w:r w:rsidR="00460653" w:rsidRPr="00813CC3">
              <w:rPr>
                <w:lang w:val="en-US"/>
              </w:rPr>
              <w:t>adjudecată</w:t>
            </w:r>
            <w:proofErr w:type="spellEnd"/>
            <w:r w:rsidR="00460653" w:rsidRPr="00813CC3">
              <w:rPr>
                <w:lang w:val="en-US"/>
              </w:rPr>
              <w:t xml:space="preserve"> face </w:t>
            </w:r>
            <w:proofErr w:type="spellStart"/>
            <w:r w:rsidR="00460653" w:rsidRPr="00813CC3">
              <w:rPr>
                <w:lang w:val="en-US"/>
              </w:rPr>
              <w:t>parte</w:t>
            </w:r>
            <w:proofErr w:type="spellEnd"/>
            <w:r w:rsidR="00460653" w:rsidRPr="00813CC3">
              <w:rPr>
                <w:lang w:val="en-US"/>
              </w:rPr>
              <w:t xml:space="preserve"> </w:t>
            </w:r>
            <w:proofErr w:type="spellStart"/>
            <w:r w:rsidR="00460653" w:rsidRPr="00813CC3">
              <w:rPr>
                <w:lang w:val="en-US"/>
              </w:rPr>
              <w:t>integrantă</w:t>
            </w:r>
            <w:proofErr w:type="spellEnd"/>
            <w:r w:rsidR="00460653" w:rsidRPr="00813CC3">
              <w:rPr>
                <w:lang w:val="en-US"/>
              </w:rPr>
              <w:t xml:space="preserve"> din contract. </w:t>
            </w:r>
            <w:proofErr w:type="spellStart"/>
            <w:r w:rsidR="00460653" w:rsidRPr="00813CC3">
              <w:rPr>
                <w:lang w:val="en-US"/>
              </w:rPr>
              <w:t>Ea</w:t>
            </w:r>
            <w:proofErr w:type="spellEnd"/>
            <w:r w:rsidR="00460653" w:rsidRPr="00813CC3">
              <w:rPr>
                <w:lang w:val="en-US"/>
              </w:rPr>
              <w:t xml:space="preserv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fie </w:t>
            </w:r>
            <w:proofErr w:type="spellStart"/>
            <w:r w:rsidR="00460653" w:rsidRPr="00813CC3">
              <w:rPr>
                <w:lang w:val="en-US"/>
              </w:rPr>
              <w:t>corectă</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completă</w:t>
            </w:r>
            <w:proofErr w:type="spellEnd"/>
            <w:r w:rsidR="00460653" w:rsidRPr="00813CC3">
              <w:rPr>
                <w:lang w:val="en-US"/>
              </w:rPr>
              <w:t xml:space="preserve">. </w:t>
            </w:r>
            <w:proofErr w:type="spellStart"/>
            <w:r w:rsidR="00460653" w:rsidRPr="00813CC3">
              <w:rPr>
                <w:lang w:val="en-US"/>
              </w:rPr>
              <w:t>Preţurile</w:t>
            </w:r>
            <w:proofErr w:type="spellEnd"/>
            <w:r w:rsidR="00460653" w:rsidRPr="00813CC3">
              <w:rPr>
                <w:lang w:val="en-US"/>
              </w:rPr>
              <w:t xml:space="preserve"> </w:t>
            </w:r>
            <w:proofErr w:type="spellStart"/>
            <w:r w:rsidR="00460653" w:rsidRPr="00813CC3">
              <w:rPr>
                <w:lang w:val="en-US"/>
              </w:rPr>
              <w:t>stabilite</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w:t>
            </w:r>
            <w:proofErr w:type="spellStart"/>
            <w:r w:rsidR="00460653" w:rsidRPr="00813CC3">
              <w:rPr>
                <w:lang w:val="en-US"/>
              </w:rPr>
              <w:t>acoperi</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obligaţiunile</w:t>
            </w:r>
            <w:proofErr w:type="spellEnd"/>
            <w:r w:rsidR="00460653" w:rsidRPr="00813CC3">
              <w:rPr>
                <w:lang w:val="en-US"/>
              </w:rPr>
              <w:t xml:space="preserve"> din contract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operaţiunile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terminarea</w:t>
            </w:r>
            <w:proofErr w:type="spellEnd"/>
            <w:r w:rsidR="00460653" w:rsidRPr="00813CC3">
              <w:rPr>
                <w:lang w:val="en-US"/>
              </w:rPr>
              <w:t xml:space="preserve"> </w:t>
            </w:r>
            <w:proofErr w:type="spellStart"/>
            <w:r w:rsidR="00460653" w:rsidRPr="00813CC3">
              <w:rPr>
                <w:lang w:val="en-US"/>
              </w:rPr>
              <w:t>şi</w:t>
            </w:r>
            <w:proofErr w:type="spellEnd"/>
            <w:r w:rsidR="005D4B79" w:rsidRPr="00813CC3">
              <w:rPr>
                <w:lang w:val="en-US"/>
              </w:rPr>
              <w:t xml:space="preserve"> </w:t>
            </w:r>
            <w:proofErr w:type="spellStart"/>
            <w:r w:rsidR="00460653" w:rsidRPr="00813CC3">
              <w:rPr>
                <w:lang w:val="en-US"/>
              </w:rPr>
              <w:t>întreţinerea</w:t>
            </w:r>
            <w:proofErr w:type="spellEnd"/>
            <w:r w:rsidR="00460653" w:rsidRPr="00813CC3">
              <w:rPr>
                <w:lang w:val="en-US"/>
              </w:rPr>
              <w:t xml:space="preserve"> </w:t>
            </w:r>
            <w:proofErr w:type="spellStart"/>
            <w:r w:rsidR="00460653" w:rsidRPr="00813CC3">
              <w:rPr>
                <w:lang w:val="en-US"/>
              </w:rPr>
              <w:t>corespunzătoare</w:t>
            </w:r>
            <w:proofErr w:type="spellEnd"/>
            <w:r w:rsidR="00460653" w:rsidRPr="00813CC3">
              <w:rPr>
                <w:lang w:val="en-US"/>
              </w:rPr>
              <w:t xml:space="preserve"> a </w:t>
            </w:r>
            <w:proofErr w:type="spellStart"/>
            <w:r w:rsidR="00460653" w:rsidRPr="00813CC3">
              <w:rPr>
                <w:lang w:val="en-US"/>
              </w:rPr>
              <w:t>lucrărilor</w:t>
            </w:r>
            <w:proofErr w:type="spellEnd"/>
            <w:r w:rsidR="00460653" w:rsidRPr="00813CC3">
              <w:rPr>
                <w:lang w:val="en-US"/>
              </w:rPr>
              <w:t xml:space="preserve">. </w:t>
            </w:r>
          </w:p>
          <w:p w14:paraId="43D4E672"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4.7.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nu </w:t>
            </w:r>
            <w:proofErr w:type="spellStart"/>
            <w:r w:rsidR="00460653" w:rsidRPr="00813CC3">
              <w:rPr>
                <w:lang w:val="en-US"/>
              </w:rPr>
              <w:t>emite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timp</w:t>
            </w:r>
            <w:proofErr w:type="spellEnd"/>
            <w:r w:rsidR="00460653" w:rsidRPr="00813CC3">
              <w:rPr>
                <w:lang w:val="en-US"/>
              </w:rPr>
              <w:t xml:space="preserve"> util </w:t>
            </w:r>
            <w:proofErr w:type="spellStart"/>
            <w:r w:rsidR="00460653" w:rsidRPr="00813CC3">
              <w:rPr>
                <w:lang w:val="en-US"/>
              </w:rPr>
              <w:t>dispoziţii</w:t>
            </w:r>
            <w:proofErr w:type="spellEnd"/>
            <w:r w:rsidR="00460653" w:rsidRPr="00813CC3">
              <w:rPr>
                <w:lang w:val="en-US"/>
              </w:rPr>
              <w:t xml:space="preserve"> </w:t>
            </w:r>
            <w:proofErr w:type="spellStart"/>
            <w:r w:rsidR="00460653" w:rsidRPr="00813CC3">
              <w:rPr>
                <w:lang w:val="en-US"/>
              </w:rPr>
              <w:t>suplimentare</w:t>
            </w:r>
            <w:proofErr w:type="spellEnd"/>
            <w:r w:rsidR="00460653" w:rsidRPr="00813CC3">
              <w:rPr>
                <w:lang w:val="en-US"/>
              </w:rPr>
              <w:t xml:space="preserve"> care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conţină</w:t>
            </w:r>
            <w:proofErr w:type="spellEnd"/>
            <w:r w:rsidR="005D4B79" w:rsidRPr="00813CC3">
              <w:rPr>
                <w:lang w:val="en-US"/>
              </w:rPr>
              <w:t xml:space="preserve"> </w:t>
            </w:r>
            <w:proofErr w:type="spellStart"/>
            <w:r w:rsidR="00460653" w:rsidRPr="00813CC3">
              <w:rPr>
                <w:lang w:val="en-US"/>
              </w:rPr>
              <w:t>instrucţiuni</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aprobări</w:t>
            </w:r>
            <w:proofErr w:type="spellEnd"/>
            <w:r w:rsidR="00460653" w:rsidRPr="00813CC3">
              <w:rPr>
                <w:lang w:val="en-US"/>
              </w:rPr>
              <w:t xml:space="preserve">, </w:t>
            </w:r>
            <w:proofErr w:type="spellStart"/>
            <w:r w:rsidR="00460653" w:rsidRPr="00813CC3">
              <w:rPr>
                <w:lang w:val="en-US"/>
              </w:rPr>
              <w:t>ordine</w:t>
            </w:r>
            <w:proofErr w:type="spellEnd"/>
            <w:r w:rsidR="00460653" w:rsidRPr="00813CC3">
              <w:rPr>
                <w:lang w:val="en-US"/>
              </w:rPr>
              <w:t xml:space="preserve">, directive,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detalii</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notifica</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w:t>
            </w:r>
            <w:proofErr w:type="spellStart"/>
            <w:r w:rsidR="00460653" w:rsidRPr="00813CC3">
              <w:rPr>
                <w:lang w:val="en-US"/>
              </w:rPr>
              <w:t>scrisori</w:t>
            </w:r>
            <w:proofErr w:type="spellEnd"/>
            <w:r w:rsidR="00460653" w:rsidRPr="00813CC3">
              <w:rPr>
                <w:lang w:val="en-US"/>
              </w:rPr>
              <w:t xml:space="preserve">, de </w:t>
            </w:r>
            <w:proofErr w:type="spellStart"/>
            <w:r w:rsidR="00460653" w:rsidRPr="00813CC3">
              <w:rPr>
                <w:lang w:val="en-US"/>
              </w:rPr>
              <w:t>c</w:t>
            </w:r>
            <w:r w:rsidR="00183D79" w:rsidRPr="00813CC3">
              <w:rPr>
                <w:lang w:val="en-US"/>
              </w:rPr>
              <w:t>â</w:t>
            </w:r>
            <w:r w:rsidR="00460653" w:rsidRPr="00813CC3">
              <w:rPr>
                <w:lang w:val="en-US"/>
              </w:rPr>
              <w:t>te</w:t>
            </w:r>
            <w:proofErr w:type="spellEnd"/>
            <w:r w:rsidR="00460653" w:rsidRPr="00813CC3">
              <w:rPr>
                <w:lang w:val="en-US"/>
              </w:rPr>
              <w:t xml:space="preserve"> </w:t>
            </w:r>
            <w:proofErr w:type="spellStart"/>
            <w:r w:rsidR="00460653" w:rsidRPr="00813CC3">
              <w:rPr>
                <w:lang w:val="en-US"/>
              </w:rPr>
              <w:t>ori</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posibil</w:t>
            </w:r>
            <w:proofErr w:type="spellEnd"/>
            <w:r w:rsidR="00460653" w:rsidRPr="00813CC3">
              <w:rPr>
                <w:lang w:val="en-US"/>
              </w:rPr>
              <w:t xml:space="preserve">, </w:t>
            </w:r>
            <w:proofErr w:type="spellStart"/>
            <w:r w:rsidR="00460653" w:rsidRPr="00813CC3">
              <w:rPr>
                <w:lang w:val="en-US"/>
              </w:rPr>
              <w:t>că</w:t>
            </w:r>
            <w:proofErr w:type="spellEnd"/>
            <w:r w:rsidR="00460653" w:rsidRPr="00813CC3">
              <w:rPr>
                <w:lang w:val="en-US"/>
              </w:rPr>
              <w:t xml:space="preserve"> </w:t>
            </w:r>
            <w:proofErr w:type="spellStart"/>
            <w:r w:rsidR="00460653" w:rsidRPr="00813CC3">
              <w:rPr>
                <w:lang w:val="en-US"/>
              </w:rPr>
              <w:t>acestea</w:t>
            </w:r>
            <w:proofErr w:type="spellEnd"/>
            <w:r w:rsidR="00460653" w:rsidRPr="00813CC3">
              <w:rPr>
                <w:lang w:val="en-US"/>
              </w:rPr>
              <w:t xml:space="preserve"> pot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provoace</w:t>
            </w:r>
            <w:proofErr w:type="spellEnd"/>
            <w:r w:rsidR="00460653" w:rsidRPr="00813CC3">
              <w:rPr>
                <w:lang w:val="en-US"/>
              </w:rPr>
              <w:t xml:space="preserve"> </w:t>
            </w:r>
            <w:proofErr w:type="spellStart"/>
            <w:r w:rsidR="00460653" w:rsidRPr="00813CC3">
              <w:rPr>
                <w:lang w:val="en-US"/>
              </w:rPr>
              <w:t>înt</w:t>
            </w:r>
            <w:r w:rsidR="00183D79" w:rsidRPr="00813CC3">
              <w:rPr>
                <w:lang w:val="en-US"/>
              </w:rPr>
              <w:t>â</w:t>
            </w:r>
            <w:r w:rsidR="00460653" w:rsidRPr="00813CC3">
              <w:rPr>
                <w:lang w:val="en-US"/>
              </w:rPr>
              <w:t>rzieri</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întreruperi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desfăşurarea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Notificarea</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conţine</w:t>
            </w:r>
            <w:proofErr w:type="spellEnd"/>
            <w:r w:rsidR="00460653" w:rsidRPr="00813CC3">
              <w:rPr>
                <w:lang w:val="en-US"/>
              </w:rPr>
              <w:t xml:space="preserve"> </w:t>
            </w:r>
            <w:proofErr w:type="spellStart"/>
            <w:r w:rsidR="00460653" w:rsidRPr="00813CC3">
              <w:rPr>
                <w:lang w:val="en-US"/>
              </w:rPr>
              <w:t>detaliile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dispoziţiile</w:t>
            </w:r>
            <w:proofErr w:type="spellEnd"/>
            <w:r w:rsidR="00460653" w:rsidRPr="00813CC3">
              <w:rPr>
                <w:lang w:val="en-US"/>
              </w:rPr>
              <w:t xml:space="preserve"> </w:t>
            </w:r>
            <w:proofErr w:type="spellStart"/>
            <w:r w:rsidR="00460653" w:rsidRPr="00813CC3">
              <w:rPr>
                <w:lang w:val="en-US"/>
              </w:rPr>
              <w:t>ce</w:t>
            </w:r>
            <w:proofErr w:type="spellEnd"/>
            <w:r w:rsidR="00460653" w:rsidRPr="00813CC3">
              <w:rPr>
                <w:lang w:val="en-US"/>
              </w:rPr>
              <w:t xml:space="preserve"> se </w:t>
            </w:r>
            <w:proofErr w:type="spellStart"/>
            <w:r w:rsidR="00460653" w:rsidRPr="00813CC3">
              <w:rPr>
                <w:lang w:val="en-US"/>
              </w:rPr>
              <w:t>cer</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specifica</w:t>
            </w:r>
            <w:proofErr w:type="spellEnd"/>
            <w:r w:rsidR="00460653" w:rsidRPr="00813CC3">
              <w:rPr>
                <w:lang w:val="en-US"/>
              </w:rPr>
              <w:t xml:space="preserve"> data la care </w:t>
            </w:r>
            <w:proofErr w:type="spellStart"/>
            <w:r w:rsidR="00460653" w:rsidRPr="00813CC3">
              <w:rPr>
                <w:lang w:val="en-US"/>
              </w:rPr>
              <w:t>acestea</w:t>
            </w:r>
            <w:proofErr w:type="spellEnd"/>
            <w:r w:rsidR="00460653" w:rsidRPr="00813CC3">
              <w:rPr>
                <w:lang w:val="en-US"/>
              </w:rPr>
              <w:t xml:space="preserve"> au </w:t>
            </w:r>
            <w:proofErr w:type="spellStart"/>
            <w:r w:rsidR="00460653" w:rsidRPr="00813CC3">
              <w:rPr>
                <w:lang w:val="en-US"/>
              </w:rPr>
              <w:t>fost</w:t>
            </w:r>
            <w:proofErr w:type="spellEnd"/>
            <w:r w:rsidR="00460653" w:rsidRPr="00813CC3">
              <w:rPr>
                <w:lang w:val="en-US"/>
              </w:rPr>
              <w:t xml:space="preserve"> </w:t>
            </w:r>
            <w:proofErr w:type="spellStart"/>
            <w:r w:rsidR="00460653" w:rsidRPr="00813CC3">
              <w:rPr>
                <w:lang w:val="en-US"/>
              </w:rPr>
              <w:t>necesare</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întârzierile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întreruperile</w:t>
            </w:r>
            <w:proofErr w:type="spellEnd"/>
            <w:r w:rsidR="00460653" w:rsidRPr="00813CC3">
              <w:rPr>
                <w:lang w:val="en-US"/>
              </w:rPr>
              <w:t xml:space="preserve"> </w:t>
            </w:r>
            <w:proofErr w:type="spellStart"/>
            <w:r w:rsidR="00460653" w:rsidRPr="00813CC3">
              <w:rPr>
                <w:lang w:val="en-US"/>
              </w:rPr>
              <w:t>ce</w:t>
            </w:r>
            <w:proofErr w:type="spellEnd"/>
            <w:r w:rsidR="00460653" w:rsidRPr="00813CC3">
              <w:rPr>
                <w:lang w:val="en-US"/>
              </w:rPr>
              <w:t xml:space="preserve"> </w:t>
            </w:r>
            <w:proofErr w:type="spellStart"/>
            <w:r w:rsidR="00460653" w:rsidRPr="00813CC3">
              <w:rPr>
                <w:lang w:val="en-US"/>
              </w:rPr>
              <w:t>survin</w:t>
            </w:r>
            <w:proofErr w:type="spellEnd"/>
            <w:r w:rsidR="00460653" w:rsidRPr="00813CC3">
              <w:rPr>
                <w:lang w:val="en-US"/>
              </w:rPr>
              <w:t xml:space="preserve"> </w:t>
            </w:r>
            <w:proofErr w:type="spellStart"/>
            <w:r w:rsidR="00460653" w:rsidRPr="00813CC3">
              <w:rPr>
                <w:lang w:val="en-US"/>
              </w:rPr>
              <w:t>datorită</w:t>
            </w:r>
            <w:proofErr w:type="spellEnd"/>
            <w:r w:rsidR="00460653" w:rsidRPr="00813CC3">
              <w:rPr>
                <w:lang w:val="en-US"/>
              </w:rPr>
              <w:t xml:space="preserve"> </w:t>
            </w:r>
            <w:proofErr w:type="spellStart"/>
            <w:r w:rsidR="00460653" w:rsidRPr="00813CC3">
              <w:rPr>
                <w:lang w:val="en-US"/>
              </w:rPr>
              <w:t>lipsei</w:t>
            </w:r>
            <w:proofErr w:type="spellEnd"/>
            <w:r w:rsidR="00460653" w:rsidRPr="00813CC3">
              <w:rPr>
                <w:lang w:val="en-US"/>
              </w:rPr>
              <w:t xml:space="preserve"> </w:t>
            </w:r>
            <w:proofErr w:type="spellStart"/>
            <w:r w:rsidR="00460653" w:rsidRPr="00813CC3">
              <w:rPr>
                <w:lang w:val="en-US"/>
              </w:rPr>
              <w:t>acestor</w:t>
            </w:r>
            <w:proofErr w:type="spellEnd"/>
            <w:r w:rsidR="00460653" w:rsidRPr="00813CC3">
              <w:rPr>
                <w:lang w:val="en-US"/>
              </w:rPr>
              <w:t xml:space="preserve"> </w:t>
            </w:r>
            <w:proofErr w:type="spellStart"/>
            <w:r w:rsidR="00460653" w:rsidRPr="00813CC3">
              <w:rPr>
                <w:lang w:val="en-US"/>
              </w:rPr>
              <w:t>documente</w:t>
            </w:r>
            <w:proofErr w:type="spellEnd"/>
            <w:r w:rsidR="00460653" w:rsidRPr="00813CC3">
              <w:rPr>
                <w:lang w:val="en-US"/>
              </w:rPr>
              <w:t xml:space="preserve">. </w:t>
            </w:r>
          </w:p>
          <w:p w14:paraId="59997CCD"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4.8. </w:t>
            </w:r>
            <w:proofErr w:type="spellStart"/>
            <w:r w:rsidR="00460653" w:rsidRPr="00813CC3">
              <w:rPr>
                <w:lang w:val="en-US"/>
              </w:rPr>
              <w:t>Întreaga</w:t>
            </w:r>
            <w:proofErr w:type="spellEnd"/>
            <w:r w:rsidR="00460653" w:rsidRPr="00813CC3">
              <w:rPr>
                <w:lang w:val="en-US"/>
              </w:rPr>
              <w:t xml:space="preserve"> </w:t>
            </w:r>
            <w:proofErr w:type="spellStart"/>
            <w:r w:rsidR="00460653" w:rsidRPr="00813CC3">
              <w:rPr>
                <w:lang w:val="en-US"/>
              </w:rPr>
              <w:t>documentaţie</w:t>
            </w:r>
            <w:proofErr w:type="spellEnd"/>
            <w:r w:rsidR="00460653" w:rsidRPr="00813CC3">
              <w:rPr>
                <w:lang w:val="en-US"/>
              </w:rPr>
              <w:t xml:space="preserve"> </w:t>
            </w:r>
            <w:proofErr w:type="spellStart"/>
            <w:r w:rsidR="00460653" w:rsidRPr="00813CC3">
              <w:rPr>
                <w:lang w:val="en-US"/>
              </w:rPr>
              <w:t>necesară</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de </w:t>
            </w:r>
            <w:proofErr w:type="spellStart"/>
            <w:r w:rsidR="00460653" w:rsidRPr="00813CC3">
              <w:rPr>
                <w:lang w:val="en-US"/>
              </w:rPr>
              <w:t>subantrepriză</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fi </w:t>
            </w:r>
            <w:proofErr w:type="spellStart"/>
            <w:r w:rsidR="00460653" w:rsidRPr="00813CC3">
              <w:rPr>
                <w:lang w:val="en-US"/>
              </w:rPr>
              <w:t>pusă</w:t>
            </w:r>
            <w:proofErr w:type="spellEnd"/>
            <w:r w:rsidR="00460653" w:rsidRPr="00813CC3">
              <w:rPr>
                <w:lang w:val="en-US"/>
              </w:rPr>
              <w:t xml:space="preserve"> la </w:t>
            </w:r>
            <w:proofErr w:type="spellStart"/>
            <w:r w:rsidR="00460653" w:rsidRPr="00813CC3">
              <w:rPr>
                <w:lang w:val="en-US"/>
              </w:rPr>
              <w:t>dispoziţia</w:t>
            </w:r>
            <w:proofErr w:type="spellEnd"/>
            <w:r w:rsidR="00460653" w:rsidRPr="00813CC3">
              <w:rPr>
                <w:lang w:val="en-US"/>
              </w:rPr>
              <w:t xml:space="preserve"> </w:t>
            </w:r>
            <w:proofErr w:type="spellStart"/>
            <w:r w:rsidR="00460653" w:rsidRPr="00813CC3">
              <w:rPr>
                <w:lang w:val="en-US"/>
              </w:rPr>
              <w:t>subantreprenorilor</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fără</w:t>
            </w:r>
            <w:proofErr w:type="spellEnd"/>
            <w:r w:rsidR="00460653" w:rsidRPr="00813CC3">
              <w:rPr>
                <w:lang w:val="en-US"/>
              </w:rPr>
              <w:t xml:space="preserve"> </w:t>
            </w:r>
            <w:proofErr w:type="spellStart"/>
            <w:r w:rsidR="00460653" w:rsidRPr="00813CC3">
              <w:rPr>
                <w:lang w:val="en-US"/>
              </w:rPr>
              <w:t>plată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termenele</w:t>
            </w:r>
            <w:proofErr w:type="spellEnd"/>
            <w:r w:rsidR="00460653" w:rsidRPr="00813CC3">
              <w:rPr>
                <w:lang w:val="en-US"/>
              </w:rPr>
              <w:t xml:space="preserve"> din </w:t>
            </w:r>
            <w:proofErr w:type="spellStart"/>
            <w:r w:rsidR="00460653" w:rsidRPr="00813CC3">
              <w:rPr>
                <w:lang w:val="en-US"/>
              </w:rPr>
              <w:t>subcontracte</w:t>
            </w:r>
            <w:proofErr w:type="spellEnd"/>
            <w:r w:rsidR="00460653" w:rsidRPr="00813CC3">
              <w:rPr>
                <w:lang w:val="en-US"/>
              </w:rPr>
              <w:t xml:space="preserve"> (</w:t>
            </w:r>
            <w:proofErr w:type="spellStart"/>
            <w:r w:rsidR="00460653" w:rsidRPr="00813CC3">
              <w:rPr>
                <w:lang w:val="en-US"/>
              </w:rPr>
              <w:t>contracte</w:t>
            </w:r>
            <w:proofErr w:type="spellEnd"/>
            <w:r w:rsidR="00460653" w:rsidRPr="00813CC3">
              <w:rPr>
                <w:lang w:val="en-US"/>
              </w:rPr>
              <w:t xml:space="preserve"> de </w:t>
            </w:r>
            <w:proofErr w:type="spellStart"/>
            <w:r w:rsidR="00460653" w:rsidRPr="00813CC3">
              <w:rPr>
                <w:lang w:val="en-US"/>
              </w:rPr>
              <w:t>subantrepriză</w:t>
            </w:r>
            <w:proofErr w:type="spellEnd"/>
            <w:r w:rsidR="00460653" w:rsidRPr="00813CC3">
              <w:rPr>
                <w:lang w:val="en-US"/>
              </w:rPr>
              <w:t xml:space="preserve">), </w:t>
            </w:r>
            <w:proofErr w:type="spellStart"/>
            <w:r w:rsidR="00460653" w:rsidRPr="00813CC3">
              <w:rPr>
                <w:lang w:val="en-US"/>
              </w:rPr>
              <w:t>stabilite</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w:t>
            </w:r>
            <w:proofErr w:type="spellStart"/>
            <w:r w:rsidR="00460653" w:rsidRPr="00813CC3">
              <w:rPr>
                <w:lang w:val="en-US"/>
              </w:rPr>
              <w:t>graficul</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 xml:space="preserve">. </w:t>
            </w:r>
          </w:p>
          <w:p w14:paraId="7055B90F"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4.9.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executa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întreţine</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asigura</w:t>
            </w:r>
            <w:proofErr w:type="spellEnd"/>
            <w:r w:rsidR="00460653" w:rsidRPr="00813CC3">
              <w:rPr>
                <w:lang w:val="en-US"/>
              </w:rPr>
              <w:t xml:space="preserve"> </w:t>
            </w:r>
            <w:proofErr w:type="spellStart"/>
            <w:r w:rsidR="00460653" w:rsidRPr="00813CC3">
              <w:rPr>
                <w:lang w:val="en-US"/>
              </w:rPr>
              <w:t>forţa</w:t>
            </w:r>
            <w:proofErr w:type="spellEnd"/>
            <w:r w:rsidR="00460653" w:rsidRPr="00813CC3">
              <w:rPr>
                <w:lang w:val="en-US"/>
              </w:rPr>
              <w:t xml:space="preserve"> de </w:t>
            </w:r>
            <w:proofErr w:type="spellStart"/>
            <w:r w:rsidR="00460653" w:rsidRPr="00813CC3">
              <w:rPr>
                <w:lang w:val="en-US"/>
              </w:rPr>
              <w:t>muncă</w:t>
            </w:r>
            <w:proofErr w:type="spellEnd"/>
            <w:r w:rsidR="00460653" w:rsidRPr="00813CC3">
              <w:rPr>
                <w:lang w:val="en-US"/>
              </w:rPr>
              <w:t xml:space="preserve">, </w:t>
            </w:r>
            <w:proofErr w:type="spellStart"/>
            <w:r w:rsidR="00460653" w:rsidRPr="00813CC3">
              <w:rPr>
                <w:lang w:val="en-US"/>
              </w:rPr>
              <w:t>materialele</w:t>
            </w:r>
            <w:proofErr w:type="spellEnd"/>
            <w:r w:rsidR="00460653" w:rsidRPr="00813CC3">
              <w:rPr>
                <w:lang w:val="en-US"/>
              </w:rPr>
              <w:t xml:space="preserve">, </w:t>
            </w:r>
            <w:proofErr w:type="spellStart"/>
            <w:r w:rsidR="00460653" w:rsidRPr="00813CC3">
              <w:rPr>
                <w:lang w:val="en-US"/>
              </w:rPr>
              <w:t>utilajele</w:t>
            </w:r>
            <w:proofErr w:type="spellEnd"/>
            <w:r w:rsidR="00460653" w:rsidRPr="00813CC3">
              <w:rPr>
                <w:lang w:val="en-US"/>
              </w:rPr>
              <w:t xml:space="preserve"> de </w:t>
            </w:r>
            <w:proofErr w:type="spellStart"/>
            <w:r w:rsidR="00460653" w:rsidRPr="00813CC3">
              <w:rPr>
                <w:lang w:val="en-US"/>
              </w:rPr>
              <w:t>construcţiişi</w:t>
            </w:r>
            <w:proofErr w:type="spellEnd"/>
            <w:r w:rsidR="00460653" w:rsidRPr="00813CC3">
              <w:rPr>
                <w:lang w:val="en-US"/>
              </w:rPr>
              <w:t xml:space="preserve"> </w:t>
            </w:r>
            <w:proofErr w:type="spellStart"/>
            <w:r w:rsidR="00460653" w:rsidRPr="00813CC3">
              <w:rPr>
                <w:lang w:val="en-US"/>
              </w:rPr>
              <w:t>obiectele</w:t>
            </w:r>
            <w:proofErr w:type="spellEnd"/>
            <w:r w:rsidR="00460653" w:rsidRPr="00813CC3">
              <w:rPr>
                <w:lang w:val="en-US"/>
              </w:rPr>
              <w:t xml:space="preserve"> cu </w:t>
            </w:r>
            <w:proofErr w:type="spellStart"/>
            <w:r w:rsidR="00460653" w:rsidRPr="00813CC3">
              <w:rPr>
                <w:lang w:val="en-US"/>
              </w:rPr>
              <w:t>caracter</w:t>
            </w:r>
            <w:proofErr w:type="spellEnd"/>
            <w:r w:rsidR="00460653" w:rsidRPr="00813CC3">
              <w:rPr>
                <w:lang w:val="en-US"/>
              </w:rPr>
              <w:t xml:space="preserve"> </w:t>
            </w:r>
            <w:proofErr w:type="spellStart"/>
            <w:r w:rsidR="00460653" w:rsidRPr="00813CC3">
              <w:rPr>
                <w:lang w:val="en-US"/>
              </w:rPr>
              <w:t>provizoriu</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Acesta</w:t>
            </w:r>
            <w:proofErr w:type="spellEnd"/>
            <w:r w:rsidR="00460653" w:rsidRPr="00813CC3">
              <w:rPr>
                <w:lang w:val="en-US"/>
              </w:rPr>
              <w:t xml:space="preserve"> </w:t>
            </w:r>
            <w:proofErr w:type="spellStart"/>
            <w:r w:rsidR="00460653" w:rsidRPr="00813CC3">
              <w:rPr>
                <w:lang w:val="en-US"/>
              </w:rPr>
              <w:t>îşi</w:t>
            </w:r>
            <w:proofErr w:type="spellEnd"/>
            <w:r w:rsidR="00460653" w:rsidRPr="00813CC3">
              <w:rPr>
                <w:lang w:val="en-US"/>
              </w:rPr>
              <w:t xml:space="preserve"> </w:t>
            </w:r>
            <w:proofErr w:type="spellStart"/>
            <w:r w:rsidR="00460653" w:rsidRPr="00813CC3">
              <w:rPr>
                <w:lang w:val="en-US"/>
              </w:rPr>
              <w:t>asumă</w:t>
            </w:r>
            <w:proofErr w:type="spellEnd"/>
            <w:r w:rsidR="00460653" w:rsidRPr="00813CC3">
              <w:rPr>
                <w:lang w:val="en-US"/>
              </w:rPr>
              <w:t xml:space="preserve"> </w:t>
            </w:r>
            <w:proofErr w:type="spellStart"/>
            <w:r w:rsidR="00460653" w:rsidRPr="00813CC3">
              <w:rPr>
                <w:lang w:val="en-US"/>
              </w:rPr>
              <w:t>întreaga</w:t>
            </w:r>
            <w:proofErr w:type="spellEnd"/>
            <w:r w:rsidR="00460653" w:rsidRPr="00813CC3">
              <w:rPr>
                <w:lang w:val="en-US"/>
              </w:rPr>
              <w:t xml:space="preserve"> </w:t>
            </w:r>
            <w:proofErr w:type="spellStart"/>
            <w:r w:rsidR="00460653" w:rsidRPr="00813CC3">
              <w:rPr>
                <w:lang w:val="en-US"/>
              </w:rPr>
              <w:t>responsabilitate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operaţiunile</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pe </w:t>
            </w:r>
            <w:proofErr w:type="spellStart"/>
            <w:r w:rsidR="00460653" w:rsidRPr="00813CC3">
              <w:rPr>
                <w:lang w:val="en-US"/>
              </w:rPr>
              <w:t>şantier</w:t>
            </w:r>
            <w:proofErr w:type="spellEnd"/>
            <w:r w:rsidR="005D4B79"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procedeele</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 xml:space="preserve"> </w:t>
            </w:r>
            <w:proofErr w:type="spellStart"/>
            <w:r w:rsidR="00460653" w:rsidRPr="00813CC3">
              <w:rPr>
                <w:lang w:val="en-US"/>
              </w:rPr>
              <w:t>utilizate</w:t>
            </w:r>
            <w:proofErr w:type="spellEnd"/>
            <w:r w:rsidR="00460653" w:rsidRPr="00813CC3">
              <w:rPr>
                <w:lang w:val="en-US"/>
              </w:rPr>
              <w:t xml:space="preserve">. </w:t>
            </w:r>
          </w:p>
          <w:p w14:paraId="23A96691" w14:textId="77777777" w:rsidR="00460653" w:rsidRPr="00813CC3" w:rsidRDefault="00A156C0" w:rsidP="00196AB4">
            <w:pPr>
              <w:pStyle w:val="af2"/>
              <w:tabs>
                <w:tab w:val="left" w:pos="567"/>
              </w:tabs>
              <w:spacing w:line="276" w:lineRule="auto"/>
              <w:ind w:firstLine="0"/>
              <w:rPr>
                <w:lang w:val="en-US"/>
              </w:rPr>
            </w:pPr>
            <w:r w:rsidRPr="00813CC3">
              <w:rPr>
                <w:lang w:val="en-US"/>
              </w:rPr>
              <w:t xml:space="preserve">4.10.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w:t>
            </w:r>
            <w:proofErr w:type="spellStart"/>
            <w:r w:rsidR="002F6A1E" w:rsidRPr="00813CC3">
              <w:rPr>
                <w:lang w:val="en-US"/>
              </w:rPr>
              <w:t>atribuirea</w:t>
            </w:r>
            <w:proofErr w:type="spellEnd"/>
            <w:r w:rsidR="002F6A1E" w:rsidRPr="00813CC3">
              <w:rPr>
                <w:lang w:val="en-US"/>
              </w:rPr>
              <w:t xml:space="preserve"> </w:t>
            </w:r>
            <w:proofErr w:type="spellStart"/>
            <w:r w:rsidR="00460653" w:rsidRPr="00813CC3">
              <w:rPr>
                <w:lang w:val="en-US"/>
              </w:rPr>
              <w:t>ofertei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favoarea</w:t>
            </w:r>
            <w:proofErr w:type="spellEnd"/>
            <w:r w:rsidR="00460653" w:rsidRPr="00813CC3">
              <w:rPr>
                <w:lang w:val="en-US"/>
              </w:rPr>
              <w:t xml:space="preserve"> </w:t>
            </w:r>
            <w:proofErr w:type="spellStart"/>
            <w:r w:rsidR="00460653" w:rsidRPr="00813CC3">
              <w:rPr>
                <w:lang w:val="en-US"/>
              </w:rPr>
              <w:t>sa</w:t>
            </w:r>
            <w:proofErr w:type="spellEnd"/>
            <w:r w:rsidR="00460653" w:rsidRPr="00813CC3">
              <w:rPr>
                <w:lang w:val="en-US"/>
              </w:rPr>
              <w:t xml:space="preserve">, se </w:t>
            </w:r>
            <w:proofErr w:type="spellStart"/>
            <w:r w:rsidR="00460653" w:rsidRPr="00813CC3">
              <w:rPr>
                <w:lang w:val="en-US"/>
              </w:rPr>
              <w:t>angajează</w:t>
            </w:r>
            <w:proofErr w:type="spellEnd"/>
            <w:r w:rsidR="00460653" w:rsidRPr="00813CC3">
              <w:rPr>
                <w:lang w:val="en-US"/>
              </w:rPr>
              <w:t xml:space="preserve"> </w:t>
            </w:r>
            <w:proofErr w:type="spellStart"/>
            <w:r w:rsidR="00460653" w:rsidRPr="00813CC3">
              <w:rPr>
                <w:lang w:val="en-US"/>
              </w:rPr>
              <w:t>să</w:t>
            </w:r>
            <w:proofErr w:type="spellEnd"/>
            <w:r w:rsidR="00BC46B3" w:rsidRPr="00813CC3">
              <w:rPr>
                <w:lang w:val="en-US"/>
              </w:rPr>
              <w:t xml:space="preserve"> </w:t>
            </w:r>
            <w:proofErr w:type="spellStart"/>
            <w:r w:rsidR="00BC46B3" w:rsidRPr="00813CC3">
              <w:rPr>
                <w:lang w:val="en-US"/>
              </w:rPr>
              <w:t>prezinte</w:t>
            </w:r>
            <w:proofErr w:type="spellEnd"/>
            <w:r w:rsidR="005D4B79" w:rsidRPr="00813CC3">
              <w:rPr>
                <w:lang w:val="en-US"/>
              </w:rPr>
              <w:t xml:space="preserve"> </w:t>
            </w:r>
            <w:proofErr w:type="spellStart"/>
            <w:r w:rsidR="00EA64B0" w:rsidRPr="00813CC3">
              <w:rPr>
                <w:lang w:val="en-US"/>
              </w:rPr>
              <w:t>garanţia</w:t>
            </w:r>
            <w:proofErr w:type="spellEnd"/>
            <w:r w:rsidR="00EA64B0" w:rsidRPr="00813CC3">
              <w:rPr>
                <w:lang w:val="en-US"/>
              </w:rPr>
              <w:t xml:space="preserve"> de </w:t>
            </w:r>
            <w:proofErr w:type="spellStart"/>
            <w:r w:rsidR="00EA64B0" w:rsidRPr="00813CC3">
              <w:rPr>
                <w:lang w:val="en-US"/>
              </w:rPr>
              <w:t>bună</w:t>
            </w:r>
            <w:proofErr w:type="spellEnd"/>
            <w:r w:rsidR="00EA64B0" w:rsidRPr="00813CC3">
              <w:rPr>
                <w:lang w:val="en-US"/>
              </w:rPr>
              <w:t xml:space="preserve"> </w:t>
            </w:r>
            <w:proofErr w:type="spellStart"/>
            <w:r w:rsidR="00EA64B0" w:rsidRPr="00813CC3">
              <w:rPr>
                <w:lang w:val="en-US"/>
              </w:rPr>
              <w:t>execuţie</w:t>
            </w:r>
            <w:proofErr w:type="spellEnd"/>
            <w:r w:rsidR="00EA64B0" w:rsidRPr="00813CC3">
              <w:rPr>
                <w:lang w:val="en-US"/>
              </w:rPr>
              <w:t xml:space="preserve"> a </w:t>
            </w:r>
            <w:proofErr w:type="spellStart"/>
            <w:r w:rsidR="00EA64B0" w:rsidRPr="00813CC3">
              <w:rPr>
                <w:lang w:val="en-US"/>
              </w:rPr>
              <w:t>contractului</w:t>
            </w:r>
            <w:proofErr w:type="spellEnd"/>
            <w:r w:rsidR="00EA64B0" w:rsidRPr="00813CC3">
              <w:rPr>
                <w:lang w:val="en-US"/>
              </w:rPr>
              <w:t xml:space="preserve">, </w:t>
            </w:r>
            <w:proofErr w:type="spellStart"/>
            <w:r w:rsidR="00EA64B0" w:rsidRPr="00813CC3">
              <w:rPr>
                <w:lang w:val="en-US"/>
              </w:rPr>
              <w:t>în</w:t>
            </w:r>
            <w:proofErr w:type="spellEnd"/>
            <w:r w:rsidR="00EA64B0" w:rsidRPr="00813CC3">
              <w:rPr>
                <w:lang w:val="en-US"/>
              </w:rPr>
              <w:t xml:space="preserve"> </w:t>
            </w:r>
            <w:proofErr w:type="spellStart"/>
            <w:r w:rsidR="00EA64B0" w:rsidRPr="00813CC3">
              <w:rPr>
                <w:lang w:val="en-US"/>
              </w:rPr>
              <w:t>cuantum</w:t>
            </w:r>
            <w:proofErr w:type="spellEnd"/>
            <w:r w:rsidR="00EA64B0" w:rsidRPr="00813CC3">
              <w:rPr>
                <w:lang w:val="en-US"/>
              </w:rPr>
              <w:t xml:space="preserve"> de __% din </w:t>
            </w:r>
            <w:proofErr w:type="spellStart"/>
            <w:r w:rsidR="00EA64B0" w:rsidRPr="00813CC3">
              <w:rPr>
                <w:lang w:val="en-US"/>
              </w:rPr>
              <w:t>valoarea</w:t>
            </w:r>
            <w:proofErr w:type="spellEnd"/>
            <w:r w:rsidR="00EA64B0" w:rsidRPr="00813CC3">
              <w:rPr>
                <w:lang w:val="en-US"/>
              </w:rPr>
              <w:t xml:space="preserve"> </w:t>
            </w:r>
            <w:proofErr w:type="spellStart"/>
            <w:r w:rsidR="00EA64B0" w:rsidRPr="00813CC3">
              <w:rPr>
                <w:lang w:val="en-US"/>
              </w:rPr>
              <w:t>contractului</w:t>
            </w:r>
            <w:proofErr w:type="spellEnd"/>
            <w:r w:rsidR="00EA64B0" w:rsidRPr="00813CC3">
              <w:rPr>
                <w:lang w:val="en-US"/>
              </w:rPr>
              <w:t xml:space="preserve"> </w:t>
            </w:r>
            <w:proofErr w:type="spellStart"/>
            <w:r w:rsidR="00EA64B0" w:rsidRPr="00813CC3">
              <w:rPr>
                <w:lang w:val="en-US"/>
              </w:rPr>
              <w:t>atribuit</w:t>
            </w:r>
            <w:proofErr w:type="spellEnd"/>
            <w:r w:rsidR="00EA64B0" w:rsidRPr="00813CC3">
              <w:rPr>
                <w:lang w:val="en-US"/>
              </w:rPr>
              <w:t>.</w:t>
            </w:r>
          </w:p>
          <w:p w14:paraId="34D094BB" w14:textId="77777777" w:rsidR="00267805" w:rsidRPr="00813CC3" w:rsidRDefault="00A156C0" w:rsidP="00684D44">
            <w:pPr>
              <w:pStyle w:val="af2"/>
              <w:tabs>
                <w:tab w:val="left" w:pos="567"/>
              </w:tabs>
              <w:spacing w:line="276" w:lineRule="auto"/>
              <w:ind w:firstLine="0"/>
              <w:rPr>
                <w:lang w:val="en-US"/>
              </w:rPr>
            </w:pPr>
            <w:r w:rsidRPr="00813CC3">
              <w:rPr>
                <w:lang w:val="en-US"/>
              </w:rPr>
              <w:t>4.11.</w:t>
            </w:r>
            <w:r w:rsidR="00A109E6" w:rsidRPr="00813CC3">
              <w:rPr>
                <w:lang w:val="en-US"/>
              </w:rPr>
              <w:t xml:space="preserve"> </w:t>
            </w:r>
            <w:proofErr w:type="spellStart"/>
            <w:r w:rsidR="00A109E6" w:rsidRPr="00813CC3">
              <w:rPr>
                <w:lang w:val="en-US"/>
              </w:rPr>
              <w:t>Autoritatea</w:t>
            </w:r>
            <w:proofErr w:type="spellEnd"/>
            <w:r w:rsidR="00A109E6" w:rsidRPr="00813CC3">
              <w:rPr>
                <w:lang w:val="en-US"/>
              </w:rPr>
              <w:t xml:space="preserve"> </w:t>
            </w:r>
            <w:proofErr w:type="spellStart"/>
            <w:r w:rsidR="00A109E6" w:rsidRPr="00813CC3">
              <w:rPr>
                <w:lang w:val="en-US"/>
              </w:rPr>
              <w:t>contractantă</w:t>
            </w:r>
            <w:proofErr w:type="spellEnd"/>
            <w:r w:rsidR="00A109E6" w:rsidRPr="00813CC3">
              <w:rPr>
                <w:lang w:val="en-US"/>
              </w:rPr>
              <w:t xml:space="preserve"> </w:t>
            </w:r>
            <w:proofErr w:type="spellStart"/>
            <w:r w:rsidR="00A109E6" w:rsidRPr="00813CC3">
              <w:rPr>
                <w:lang w:val="en-US"/>
              </w:rPr>
              <w:t>eliberează</w:t>
            </w:r>
            <w:proofErr w:type="spellEnd"/>
            <w:r w:rsidR="00A109E6" w:rsidRPr="00813CC3">
              <w:rPr>
                <w:lang w:val="en-US"/>
              </w:rPr>
              <w:t>/</w:t>
            </w:r>
            <w:proofErr w:type="spellStart"/>
            <w:r w:rsidR="00A109E6" w:rsidRPr="00813CC3">
              <w:rPr>
                <w:lang w:val="en-US"/>
              </w:rPr>
              <w:t>restituie</w:t>
            </w:r>
            <w:proofErr w:type="spellEnd"/>
            <w:r w:rsidR="005D4B79" w:rsidRPr="00813CC3">
              <w:rPr>
                <w:lang w:val="en-US"/>
              </w:rPr>
              <w:t xml:space="preserve"> </w:t>
            </w:r>
            <w:proofErr w:type="spellStart"/>
            <w:r w:rsidR="00A109E6" w:rsidRPr="00813CC3">
              <w:rPr>
                <w:lang w:val="en-US"/>
              </w:rPr>
              <w:t>g</w:t>
            </w:r>
            <w:r w:rsidR="00460653" w:rsidRPr="00813CC3">
              <w:rPr>
                <w:lang w:val="en-US"/>
              </w:rPr>
              <w:t>aranţia</w:t>
            </w:r>
            <w:proofErr w:type="spellEnd"/>
            <w:r w:rsidR="00460653" w:rsidRPr="00813CC3">
              <w:rPr>
                <w:lang w:val="en-US"/>
              </w:rPr>
              <w:t xml:space="preserve"> de </w:t>
            </w:r>
            <w:proofErr w:type="spellStart"/>
            <w:r w:rsidR="00460653" w:rsidRPr="00813CC3">
              <w:rPr>
                <w:lang w:val="en-US"/>
              </w:rPr>
              <w:t>bună</w:t>
            </w:r>
            <w:proofErr w:type="spellEnd"/>
            <w:r w:rsidR="00460653" w:rsidRPr="00813CC3">
              <w:rPr>
                <w:lang w:val="en-US"/>
              </w:rPr>
              <w:t xml:space="preserve"> </w:t>
            </w:r>
            <w:proofErr w:type="spellStart"/>
            <w:r w:rsidR="00460653" w:rsidRPr="00813CC3">
              <w:rPr>
                <w:lang w:val="en-US"/>
              </w:rPr>
              <w:t>execuţie</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semnarea</w:t>
            </w:r>
            <w:proofErr w:type="spellEnd"/>
            <w:r w:rsidR="00460653" w:rsidRPr="00813CC3">
              <w:rPr>
                <w:lang w:val="en-US"/>
              </w:rPr>
              <w:t xml:space="preserve"> </w:t>
            </w:r>
            <w:proofErr w:type="spellStart"/>
            <w:r w:rsidR="00460653" w:rsidRPr="00813CC3">
              <w:rPr>
                <w:lang w:val="en-US"/>
              </w:rPr>
              <w:t>procesului</w:t>
            </w:r>
            <w:proofErr w:type="spellEnd"/>
            <w:r w:rsidR="00460653" w:rsidRPr="00813CC3">
              <w:rPr>
                <w:lang w:val="en-US"/>
              </w:rPr>
              <w:t xml:space="preserve">-verbal de </w:t>
            </w:r>
            <w:proofErr w:type="spellStart"/>
            <w:r w:rsidR="00460653" w:rsidRPr="00813CC3">
              <w:rPr>
                <w:lang w:val="en-US"/>
              </w:rPr>
              <w:t>recepţie</w:t>
            </w:r>
            <w:proofErr w:type="spellEnd"/>
            <w:r w:rsidR="00460653" w:rsidRPr="00813CC3">
              <w:rPr>
                <w:lang w:val="en-US"/>
              </w:rPr>
              <w:t xml:space="preserve"> </w:t>
            </w:r>
            <w:proofErr w:type="spellStart"/>
            <w:r w:rsidR="00460653" w:rsidRPr="00813CC3">
              <w:rPr>
                <w:lang w:val="en-US"/>
              </w:rPr>
              <w:t>finală</w:t>
            </w:r>
            <w:proofErr w:type="spellEnd"/>
            <w:r w:rsidR="00A109E6" w:rsidRPr="00813CC3">
              <w:rPr>
                <w:lang w:val="en-US"/>
              </w:rPr>
              <w:t xml:space="preserve">/ </w:t>
            </w:r>
            <w:proofErr w:type="spellStart"/>
            <w:r w:rsidR="00A109E6" w:rsidRPr="00813CC3">
              <w:rPr>
                <w:lang w:val="en-US"/>
              </w:rPr>
              <w:t>procesului</w:t>
            </w:r>
            <w:proofErr w:type="spellEnd"/>
            <w:r w:rsidR="00A109E6" w:rsidRPr="00813CC3">
              <w:rPr>
                <w:lang w:val="en-US"/>
              </w:rPr>
              <w:t xml:space="preserve">-verbal la </w:t>
            </w:r>
            <w:proofErr w:type="spellStart"/>
            <w:r w:rsidR="00A109E6" w:rsidRPr="00813CC3">
              <w:rPr>
                <w:lang w:val="en-US"/>
              </w:rPr>
              <w:t>terminarea</w:t>
            </w:r>
            <w:proofErr w:type="spellEnd"/>
            <w:r w:rsidR="00A109E6" w:rsidRPr="00813CC3">
              <w:rPr>
                <w:lang w:val="en-US"/>
              </w:rPr>
              <w:t xml:space="preserve"> </w:t>
            </w:r>
            <w:proofErr w:type="spellStart"/>
            <w:r w:rsidR="00A109E6" w:rsidRPr="00813CC3">
              <w:rPr>
                <w:lang w:val="en-US"/>
              </w:rPr>
              <w:t>lucrărilor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cel</w:t>
            </w:r>
            <w:proofErr w:type="spellEnd"/>
            <w:r w:rsidR="00460653" w:rsidRPr="00813CC3">
              <w:rPr>
                <w:lang w:val="en-US"/>
              </w:rPr>
              <w:t xml:space="preserve"> </w:t>
            </w:r>
            <w:proofErr w:type="spellStart"/>
            <w:r w:rsidR="00460653" w:rsidRPr="00813CC3">
              <w:rPr>
                <w:lang w:val="en-US"/>
              </w:rPr>
              <w:t>mult</w:t>
            </w:r>
            <w:proofErr w:type="spellEnd"/>
            <w:r w:rsidR="00460653" w:rsidRPr="00813CC3">
              <w:rPr>
                <w:lang w:val="en-US"/>
              </w:rPr>
              <w:t xml:space="preserve"> 15 </w:t>
            </w:r>
            <w:proofErr w:type="spellStart"/>
            <w:r w:rsidR="00460653" w:rsidRPr="00813CC3">
              <w:rPr>
                <w:lang w:val="en-US"/>
              </w:rPr>
              <w:t>zile</w:t>
            </w:r>
            <w:proofErr w:type="spellEnd"/>
            <w:r w:rsidR="00E838F8" w:rsidRPr="00813CC3">
              <w:rPr>
                <w:lang w:val="en-US"/>
              </w:rPr>
              <w:t>.</w:t>
            </w:r>
            <w:r w:rsidR="005D4B79" w:rsidRPr="00813CC3">
              <w:rPr>
                <w:lang w:val="en-US"/>
              </w:rPr>
              <w:t xml:space="preserve"> </w:t>
            </w:r>
            <w:proofErr w:type="spellStart"/>
            <w:r w:rsidR="00EB65F6" w:rsidRPr="00813CC3">
              <w:rPr>
                <w:lang w:val="en-US"/>
              </w:rPr>
              <w:t>În</w:t>
            </w:r>
            <w:proofErr w:type="spellEnd"/>
            <w:r w:rsidR="00EB65F6" w:rsidRPr="00813CC3">
              <w:rPr>
                <w:lang w:val="en-US"/>
              </w:rPr>
              <w:t xml:space="preserve"> </w:t>
            </w:r>
            <w:proofErr w:type="spellStart"/>
            <w:r w:rsidR="00EB65F6" w:rsidRPr="00813CC3">
              <w:rPr>
                <w:lang w:val="en-US"/>
              </w:rPr>
              <w:t>cazul</w:t>
            </w:r>
            <w:proofErr w:type="spellEnd"/>
            <w:r w:rsidR="00EB65F6" w:rsidRPr="00813CC3">
              <w:rPr>
                <w:lang w:val="en-US"/>
              </w:rPr>
              <w:t xml:space="preserve"> </w:t>
            </w:r>
            <w:proofErr w:type="spellStart"/>
            <w:r w:rsidR="00EB65F6" w:rsidRPr="00813CC3">
              <w:rPr>
                <w:lang w:val="en-US"/>
              </w:rPr>
              <w:t>recepţiei</w:t>
            </w:r>
            <w:proofErr w:type="spellEnd"/>
            <w:r w:rsidR="00EB65F6" w:rsidRPr="00813CC3">
              <w:rPr>
                <w:lang w:val="en-US"/>
              </w:rPr>
              <w:t xml:space="preserve"> cu </w:t>
            </w:r>
            <w:proofErr w:type="spellStart"/>
            <w:r w:rsidR="00EB65F6" w:rsidRPr="00813CC3">
              <w:rPr>
                <w:lang w:val="en-US"/>
              </w:rPr>
              <w:t>obiecţii</w:t>
            </w:r>
            <w:proofErr w:type="spellEnd"/>
            <w:r w:rsidR="00EB65F6" w:rsidRPr="00813CC3">
              <w:rPr>
                <w:lang w:val="en-US"/>
              </w:rPr>
              <w:t>,</w:t>
            </w:r>
            <w:r w:rsidR="005D4B79" w:rsidRPr="00813CC3">
              <w:rPr>
                <w:lang w:val="en-US"/>
              </w:rPr>
              <w:t xml:space="preserve"> </w:t>
            </w:r>
            <w:proofErr w:type="spellStart"/>
            <w:r w:rsidR="00EB65F6" w:rsidRPr="00813CC3">
              <w:rPr>
                <w:lang w:val="en-US"/>
              </w:rPr>
              <w:t>garanţia</w:t>
            </w:r>
            <w:proofErr w:type="spellEnd"/>
            <w:r w:rsidR="00EB65F6" w:rsidRPr="00813CC3">
              <w:rPr>
                <w:lang w:val="en-US"/>
              </w:rPr>
              <w:t xml:space="preserve"> se </w:t>
            </w:r>
            <w:proofErr w:type="spellStart"/>
            <w:r w:rsidR="00EB65F6" w:rsidRPr="00813CC3">
              <w:rPr>
                <w:lang w:val="en-US"/>
              </w:rPr>
              <w:t>va</w:t>
            </w:r>
            <w:proofErr w:type="spellEnd"/>
            <w:r w:rsidR="00EB65F6" w:rsidRPr="00813CC3">
              <w:rPr>
                <w:lang w:val="en-US"/>
              </w:rPr>
              <w:t xml:space="preserve"> </w:t>
            </w:r>
            <w:proofErr w:type="spellStart"/>
            <w:r w:rsidR="00EB65F6" w:rsidRPr="00813CC3">
              <w:rPr>
                <w:lang w:val="en-US"/>
              </w:rPr>
              <w:t>restitui</w:t>
            </w:r>
            <w:proofErr w:type="spellEnd"/>
            <w:r w:rsidR="00EB65F6" w:rsidRPr="00813CC3">
              <w:rPr>
                <w:lang w:val="en-US"/>
              </w:rPr>
              <w:t xml:space="preserve"> </w:t>
            </w:r>
            <w:proofErr w:type="spellStart"/>
            <w:r w:rsidR="00EB65F6" w:rsidRPr="00813CC3">
              <w:rPr>
                <w:lang w:val="en-US"/>
              </w:rPr>
              <w:t>în</w:t>
            </w:r>
            <w:proofErr w:type="spellEnd"/>
            <w:r w:rsidR="00EB65F6" w:rsidRPr="00813CC3">
              <w:rPr>
                <w:lang w:val="en-US"/>
              </w:rPr>
              <w:t xml:space="preserve"> </w:t>
            </w:r>
            <w:proofErr w:type="spellStart"/>
            <w:r w:rsidR="00EB65F6" w:rsidRPr="00813CC3">
              <w:rPr>
                <w:lang w:val="en-US"/>
              </w:rPr>
              <w:t>cel</w:t>
            </w:r>
            <w:proofErr w:type="spellEnd"/>
            <w:r w:rsidR="00EB65F6" w:rsidRPr="00813CC3">
              <w:rPr>
                <w:lang w:val="en-US"/>
              </w:rPr>
              <w:t xml:space="preserve"> </w:t>
            </w:r>
            <w:proofErr w:type="spellStart"/>
            <w:r w:rsidR="00EB65F6" w:rsidRPr="00813CC3">
              <w:rPr>
                <w:lang w:val="en-US"/>
              </w:rPr>
              <w:t>mult</w:t>
            </w:r>
            <w:proofErr w:type="spellEnd"/>
            <w:r w:rsidR="00EB65F6" w:rsidRPr="00813CC3">
              <w:rPr>
                <w:lang w:val="en-US"/>
              </w:rPr>
              <w:t xml:space="preserve"> 15 </w:t>
            </w:r>
            <w:proofErr w:type="spellStart"/>
            <w:r w:rsidR="00EB65F6" w:rsidRPr="00813CC3">
              <w:rPr>
                <w:lang w:val="en-US"/>
              </w:rPr>
              <w:t>zile</w:t>
            </w:r>
            <w:proofErr w:type="spellEnd"/>
            <w:r w:rsidR="00EB65F6" w:rsidRPr="00813CC3">
              <w:rPr>
                <w:lang w:val="en-US"/>
              </w:rPr>
              <w:t xml:space="preserve"> </w:t>
            </w:r>
            <w:proofErr w:type="spellStart"/>
            <w:r w:rsidR="00EB65F6" w:rsidRPr="00813CC3">
              <w:rPr>
                <w:lang w:val="en-US"/>
              </w:rPr>
              <w:t>după</w:t>
            </w:r>
            <w:proofErr w:type="spellEnd"/>
            <w:r w:rsidR="00EB65F6" w:rsidRPr="00813CC3">
              <w:rPr>
                <w:lang w:val="en-US"/>
              </w:rPr>
              <w:t xml:space="preserve"> </w:t>
            </w:r>
            <w:proofErr w:type="spellStart"/>
            <w:r w:rsidR="00EB65F6" w:rsidRPr="00813CC3">
              <w:rPr>
                <w:lang w:val="en-US"/>
              </w:rPr>
              <w:t>înlăturarea</w:t>
            </w:r>
            <w:proofErr w:type="spellEnd"/>
            <w:r w:rsidR="00EB65F6" w:rsidRPr="00813CC3">
              <w:rPr>
                <w:lang w:val="en-US"/>
              </w:rPr>
              <w:t xml:space="preserve"> </w:t>
            </w:r>
            <w:proofErr w:type="spellStart"/>
            <w:r w:rsidR="00EB65F6" w:rsidRPr="00813CC3">
              <w:rPr>
                <w:lang w:val="en-US"/>
              </w:rPr>
              <w:lastRenderedPageBreak/>
              <w:t>acestora</w:t>
            </w:r>
            <w:proofErr w:type="spellEnd"/>
            <w:r w:rsidR="00EB65F6" w:rsidRPr="00813CC3">
              <w:rPr>
                <w:lang w:val="en-US"/>
              </w:rPr>
              <w:t>.</w:t>
            </w:r>
          </w:p>
          <w:p w14:paraId="40E68B6C" w14:textId="77777777" w:rsidR="00460653" w:rsidRPr="00813CC3" w:rsidRDefault="00A156C0" w:rsidP="00196AB4">
            <w:pPr>
              <w:pStyle w:val="af2"/>
              <w:tabs>
                <w:tab w:val="left" w:pos="567"/>
              </w:tabs>
              <w:spacing w:line="276" w:lineRule="auto"/>
              <w:ind w:firstLine="0"/>
              <w:rPr>
                <w:lang w:val="en-US"/>
              </w:rPr>
            </w:pPr>
            <w:r w:rsidRPr="00813CC3">
              <w:rPr>
                <w:lang w:val="en-US"/>
              </w:rPr>
              <w:t>4.</w:t>
            </w:r>
            <w:proofErr w:type="gramStart"/>
            <w:r w:rsidRPr="00813CC3">
              <w:rPr>
                <w:lang w:val="en-US"/>
              </w:rPr>
              <w:t>12.</w:t>
            </w:r>
            <w:r w:rsidR="00460653" w:rsidRPr="00813CC3">
              <w:rPr>
                <w:lang w:val="en-US"/>
              </w:rPr>
              <w:t>Antreprenorul</w:t>
            </w:r>
            <w:proofErr w:type="gramEnd"/>
            <w:r w:rsidR="00460653" w:rsidRPr="00813CC3">
              <w:rPr>
                <w:lang w:val="en-US"/>
              </w:rPr>
              <w:t xml:space="preserv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constituie</w:t>
            </w:r>
            <w:proofErr w:type="spellEnd"/>
            <w:r w:rsidR="00460653" w:rsidRPr="00813CC3">
              <w:rPr>
                <w:lang w:val="en-US"/>
              </w:rPr>
              <w:t xml:space="preserve"> </w:t>
            </w:r>
            <w:proofErr w:type="spellStart"/>
            <w:r w:rsidR="00460653" w:rsidRPr="00813CC3">
              <w:rPr>
                <w:lang w:val="en-US"/>
              </w:rPr>
              <w:t>garanţia</w:t>
            </w:r>
            <w:proofErr w:type="spellEnd"/>
            <w:r w:rsidR="00460653" w:rsidRPr="00813CC3">
              <w:rPr>
                <w:lang w:val="en-US"/>
              </w:rPr>
              <w:t xml:space="preserve"> de </w:t>
            </w:r>
            <w:proofErr w:type="spellStart"/>
            <w:r w:rsidR="00460653" w:rsidRPr="00813CC3">
              <w:rPr>
                <w:lang w:val="en-US"/>
              </w:rPr>
              <w:t>bună</w:t>
            </w:r>
            <w:proofErr w:type="spellEnd"/>
            <w:r w:rsidR="00460653" w:rsidRPr="00813CC3">
              <w:rPr>
                <w:lang w:val="en-US"/>
              </w:rPr>
              <w:t xml:space="preserve"> </w:t>
            </w:r>
            <w:proofErr w:type="spellStart"/>
            <w:r w:rsidR="00460653" w:rsidRPr="00813CC3">
              <w:rPr>
                <w:lang w:val="en-US"/>
              </w:rPr>
              <w:t>execuţie</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primirea</w:t>
            </w:r>
            <w:proofErr w:type="spellEnd"/>
            <w:r w:rsidR="00460653" w:rsidRPr="00813CC3">
              <w:rPr>
                <w:lang w:val="en-US"/>
              </w:rPr>
              <w:t xml:space="preserve"> </w:t>
            </w:r>
            <w:proofErr w:type="spellStart"/>
            <w:r w:rsidR="00460653" w:rsidRPr="00813CC3">
              <w:rPr>
                <w:lang w:val="en-US"/>
              </w:rPr>
              <w:t>scris</w:t>
            </w:r>
            <w:r w:rsidR="00404C0D" w:rsidRPr="00813CC3">
              <w:rPr>
                <w:lang w:val="en-US"/>
              </w:rPr>
              <w:t>orii</w:t>
            </w:r>
            <w:proofErr w:type="spellEnd"/>
            <w:r w:rsidR="00404C0D" w:rsidRPr="00813CC3">
              <w:rPr>
                <w:lang w:val="en-US"/>
              </w:rPr>
              <w:t xml:space="preserve"> de </w:t>
            </w:r>
            <w:proofErr w:type="spellStart"/>
            <w:r w:rsidR="00404C0D" w:rsidRPr="00813CC3">
              <w:rPr>
                <w:lang w:val="en-US"/>
              </w:rPr>
              <w:t>acceptare</w:t>
            </w:r>
            <w:proofErr w:type="spellEnd"/>
            <w:r w:rsidR="00404C0D" w:rsidRPr="00813CC3">
              <w:rPr>
                <w:lang w:val="en-US"/>
              </w:rPr>
              <w:t xml:space="preserve">, </w:t>
            </w:r>
            <w:proofErr w:type="spellStart"/>
            <w:r w:rsidR="00404C0D" w:rsidRPr="00813CC3">
              <w:rPr>
                <w:lang w:val="en-US"/>
              </w:rPr>
              <w:t>dar</w:t>
            </w:r>
            <w:proofErr w:type="spellEnd"/>
            <w:r w:rsidR="00404C0D" w:rsidRPr="00813CC3">
              <w:rPr>
                <w:lang w:val="en-US"/>
              </w:rPr>
              <w:t xml:space="preserve"> nu </w:t>
            </w:r>
            <w:proofErr w:type="spellStart"/>
            <w:r w:rsidR="00404C0D" w:rsidRPr="00813CC3">
              <w:rPr>
                <w:lang w:val="en-US"/>
              </w:rPr>
              <w:t>mai</w:t>
            </w:r>
            <w:proofErr w:type="spellEnd"/>
            <w:r w:rsidR="00404C0D" w:rsidRPr="00813CC3">
              <w:rPr>
                <w:lang w:val="en-US"/>
              </w:rPr>
              <w:t xml:space="preserve"> </w:t>
            </w:r>
            <w:proofErr w:type="spellStart"/>
            <w:r w:rsidR="00404C0D" w:rsidRPr="00813CC3">
              <w:rPr>
                <w:lang w:val="en-US"/>
              </w:rPr>
              <w:t>târ</w:t>
            </w:r>
            <w:r w:rsidR="00460653" w:rsidRPr="00813CC3">
              <w:rPr>
                <w:lang w:val="en-US"/>
              </w:rPr>
              <w:t>ziu</w:t>
            </w:r>
            <w:proofErr w:type="spellEnd"/>
            <w:r w:rsidR="00460653" w:rsidRPr="00813CC3">
              <w:rPr>
                <w:lang w:val="en-US"/>
              </w:rPr>
              <w:t xml:space="preserve"> de dat</w:t>
            </w:r>
            <w:r w:rsidR="00404C0D" w:rsidRPr="00813CC3">
              <w:rPr>
                <w:lang w:val="en-US"/>
              </w:rPr>
              <w:t xml:space="preserve">a </w:t>
            </w:r>
            <w:proofErr w:type="spellStart"/>
            <w:r w:rsidR="00404C0D" w:rsidRPr="00813CC3">
              <w:rPr>
                <w:lang w:val="en-US"/>
              </w:rPr>
              <w:t>încheierii</w:t>
            </w:r>
            <w:proofErr w:type="spellEnd"/>
            <w:r w:rsidR="00404C0D" w:rsidRPr="00813CC3">
              <w:rPr>
                <w:lang w:val="en-US"/>
              </w:rPr>
              <w:t xml:space="preserve"> </w:t>
            </w:r>
            <w:proofErr w:type="spellStart"/>
            <w:r w:rsidR="00404C0D" w:rsidRPr="00813CC3">
              <w:rPr>
                <w:lang w:val="en-US"/>
              </w:rPr>
              <w:t>contractului</w:t>
            </w:r>
            <w:proofErr w:type="spellEnd"/>
            <w:r w:rsidR="00404C0D" w:rsidRPr="00813CC3">
              <w:rPr>
                <w:lang w:val="en-US"/>
              </w:rPr>
              <w:t xml:space="preserve">. </w:t>
            </w:r>
            <w:proofErr w:type="spellStart"/>
            <w:r w:rsidR="00404C0D" w:rsidRPr="00813CC3">
              <w:rPr>
                <w:lang w:val="en-US"/>
              </w:rPr>
              <w:t>Atât</w:t>
            </w:r>
            <w:proofErr w:type="spellEnd"/>
            <w:r w:rsidR="00460653" w:rsidRPr="00813CC3">
              <w:rPr>
                <w:lang w:val="en-US"/>
              </w:rPr>
              <w:t xml:space="preserve"> </w:t>
            </w:r>
            <w:proofErr w:type="spellStart"/>
            <w:r w:rsidR="00460653" w:rsidRPr="00813CC3">
              <w:rPr>
                <w:lang w:val="en-US"/>
              </w:rPr>
              <w:t>timp</w:t>
            </w:r>
            <w:proofErr w:type="spellEnd"/>
            <w:r w:rsidR="00460653" w:rsidRPr="00813CC3">
              <w:rPr>
                <w:lang w:val="en-US"/>
              </w:rPr>
              <w:t xml:space="preserve"> </w:t>
            </w:r>
            <w:proofErr w:type="spellStart"/>
            <w:r w:rsidR="00460653" w:rsidRPr="00813CC3">
              <w:rPr>
                <w:lang w:val="en-US"/>
              </w:rPr>
              <w:t>c</w:t>
            </w:r>
            <w:r w:rsidR="00404C0D" w:rsidRPr="00813CC3">
              <w:rPr>
                <w:lang w:val="en-US"/>
              </w:rPr>
              <w:t>â</w:t>
            </w:r>
            <w:r w:rsidR="00460653" w:rsidRPr="00813CC3">
              <w:rPr>
                <w:lang w:val="en-US"/>
              </w:rPr>
              <w:t>t</w:t>
            </w:r>
            <w:proofErr w:type="spellEnd"/>
            <w:r w:rsidR="00460653" w:rsidRPr="00813CC3">
              <w:rPr>
                <w:lang w:val="en-US"/>
              </w:rPr>
              <w:t xml:space="preserve"> </w:t>
            </w:r>
            <w:proofErr w:type="spellStart"/>
            <w:r w:rsidR="00460653" w:rsidRPr="00813CC3">
              <w:rPr>
                <w:lang w:val="en-US"/>
              </w:rPr>
              <w:t>el</w:t>
            </w:r>
            <w:proofErr w:type="spellEnd"/>
            <w:r w:rsidR="00460653" w:rsidRPr="00813CC3">
              <w:rPr>
                <w:lang w:val="en-US"/>
              </w:rPr>
              <w:t xml:space="preserve"> nu </w:t>
            </w:r>
            <w:proofErr w:type="spellStart"/>
            <w:r w:rsidR="00460653" w:rsidRPr="00813CC3">
              <w:rPr>
                <w:lang w:val="en-US"/>
              </w:rPr>
              <w:t>şi</w:t>
            </w:r>
            <w:proofErr w:type="spellEnd"/>
            <w:r w:rsidR="00460653" w:rsidRPr="00813CC3">
              <w:rPr>
                <w:lang w:val="en-US"/>
              </w:rPr>
              <w:t xml:space="preserve">-a </w:t>
            </w:r>
            <w:proofErr w:type="spellStart"/>
            <w:r w:rsidR="00460653" w:rsidRPr="00813CC3">
              <w:rPr>
                <w:lang w:val="en-US"/>
              </w:rPr>
              <w:t>îndeplinit</w:t>
            </w:r>
            <w:proofErr w:type="spellEnd"/>
            <w:r w:rsidR="00460653" w:rsidRPr="00813CC3">
              <w:rPr>
                <w:lang w:val="en-US"/>
              </w:rPr>
              <w:t xml:space="preserve"> </w:t>
            </w:r>
            <w:proofErr w:type="spellStart"/>
            <w:r w:rsidR="00460653" w:rsidRPr="00813CC3">
              <w:rPr>
                <w:lang w:val="en-US"/>
              </w:rPr>
              <w:t>această</w:t>
            </w:r>
            <w:proofErr w:type="spellEnd"/>
            <w:r w:rsidR="00460653" w:rsidRPr="00813CC3">
              <w:rPr>
                <w:lang w:val="en-US"/>
              </w:rPr>
              <w:t xml:space="preserve"> </w:t>
            </w:r>
            <w:proofErr w:type="spellStart"/>
            <w:r w:rsidR="00460653" w:rsidRPr="00813CC3">
              <w:rPr>
                <w:lang w:val="en-US"/>
              </w:rPr>
              <w:t>obligaţiune</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reţină</w:t>
            </w:r>
            <w:proofErr w:type="spellEnd"/>
            <w:r w:rsidR="00460653" w:rsidRPr="00813CC3">
              <w:rPr>
                <w:lang w:val="en-US"/>
              </w:rPr>
              <w:t xml:space="preserve"> </w:t>
            </w:r>
            <w:proofErr w:type="spellStart"/>
            <w:r w:rsidR="00460653" w:rsidRPr="00813CC3">
              <w:rPr>
                <w:lang w:val="en-US"/>
              </w:rPr>
              <w:t>garanţia</w:t>
            </w:r>
            <w:proofErr w:type="spellEnd"/>
            <w:r w:rsidR="005D4B79" w:rsidRPr="00813CC3">
              <w:rPr>
                <w:lang w:val="en-US"/>
              </w:rPr>
              <w:t xml:space="preserve"> </w:t>
            </w:r>
            <w:proofErr w:type="spellStart"/>
            <w:r w:rsidR="00E364D5" w:rsidRPr="00813CC3">
              <w:rPr>
                <w:lang w:val="en-US"/>
              </w:rPr>
              <w:t>Antreprenorului</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ofertă</w:t>
            </w:r>
            <w:proofErr w:type="spellEnd"/>
            <w:r w:rsidR="00460653" w:rsidRPr="00813CC3">
              <w:rPr>
                <w:lang w:val="en-US"/>
              </w:rPr>
              <w:t xml:space="preserve">. </w:t>
            </w:r>
          </w:p>
          <w:p w14:paraId="677F7EA1" w14:textId="77777777"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3</w:t>
            </w:r>
            <w:r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garantează</w:t>
            </w:r>
            <w:proofErr w:type="spellEnd"/>
            <w:r w:rsidR="00460653" w:rsidRPr="00813CC3">
              <w:rPr>
                <w:lang w:val="en-US"/>
              </w:rPr>
              <w:t xml:space="preserve"> </w:t>
            </w:r>
            <w:proofErr w:type="spellStart"/>
            <w:r w:rsidR="00460653" w:rsidRPr="00813CC3">
              <w:rPr>
                <w:lang w:val="en-US"/>
              </w:rPr>
              <w:t>că</w:t>
            </w:r>
            <w:proofErr w:type="spellEnd"/>
            <w:r w:rsidR="00460653" w:rsidRPr="00813CC3">
              <w:rPr>
                <w:lang w:val="en-US"/>
              </w:rPr>
              <w:t xml:space="preserve">, la data </w:t>
            </w:r>
            <w:proofErr w:type="spellStart"/>
            <w:r w:rsidR="00460653" w:rsidRPr="00813CC3">
              <w:rPr>
                <w:lang w:val="en-US"/>
              </w:rPr>
              <w:t>recepţiei</w:t>
            </w:r>
            <w:proofErr w:type="spellEnd"/>
            <w:r w:rsidR="00460653" w:rsidRPr="00813CC3">
              <w:rPr>
                <w:lang w:val="en-US"/>
              </w:rPr>
              <w:t xml:space="preserve">, </w:t>
            </w:r>
            <w:proofErr w:type="spellStart"/>
            <w:r w:rsidR="00460653" w:rsidRPr="00813CC3">
              <w:rPr>
                <w:lang w:val="en-US"/>
              </w:rPr>
              <w:t>lucrarea</w:t>
            </w:r>
            <w:proofErr w:type="spellEnd"/>
            <w:r w:rsidR="00460653" w:rsidRPr="00813CC3">
              <w:rPr>
                <w:lang w:val="en-US"/>
              </w:rPr>
              <w:t xml:space="preserve"> </w:t>
            </w:r>
            <w:proofErr w:type="spellStart"/>
            <w:r w:rsidR="00460653" w:rsidRPr="00813CC3">
              <w:rPr>
                <w:lang w:val="en-US"/>
              </w:rPr>
              <w:t>executată</w:t>
            </w:r>
            <w:proofErr w:type="spellEnd"/>
            <w:r w:rsidR="00460653" w:rsidRPr="00813CC3">
              <w:rPr>
                <w:lang w:val="en-US"/>
              </w:rPr>
              <w:t xml:space="preserve"> are </w:t>
            </w:r>
            <w:proofErr w:type="spellStart"/>
            <w:r w:rsidR="00460653" w:rsidRPr="00813CC3">
              <w:rPr>
                <w:lang w:val="en-US"/>
              </w:rPr>
              <w:t>calităţile</w:t>
            </w:r>
            <w:proofErr w:type="spellEnd"/>
            <w:r w:rsidR="00460653" w:rsidRPr="00813CC3">
              <w:rPr>
                <w:lang w:val="en-US"/>
              </w:rPr>
              <w:t xml:space="preserve"> stipulate </w:t>
            </w:r>
            <w:proofErr w:type="spellStart"/>
            <w:r w:rsidR="00460653" w:rsidRPr="00813CC3">
              <w:rPr>
                <w:lang w:val="en-US"/>
              </w:rPr>
              <w:t>în</w:t>
            </w:r>
            <w:proofErr w:type="spellEnd"/>
            <w:r w:rsidR="00460653" w:rsidRPr="00813CC3">
              <w:rPr>
                <w:lang w:val="en-US"/>
              </w:rPr>
              <w:t xml:space="preserve"> contract, </w:t>
            </w:r>
            <w:proofErr w:type="spellStart"/>
            <w:r w:rsidR="00460653" w:rsidRPr="00813CC3">
              <w:rPr>
                <w:lang w:val="en-US"/>
              </w:rPr>
              <w:t>corespunde</w:t>
            </w:r>
            <w:proofErr w:type="spellEnd"/>
            <w:r w:rsidR="00460653" w:rsidRPr="00813CC3">
              <w:rPr>
                <w:lang w:val="en-US"/>
              </w:rPr>
              <w:t xml:space="preserve"> </w:t>
            </w:r>
            <w:proofErr w:type="spellStart"/>
            <w:r w:rsidR="00460653" w:rsidRPr="00813CC3">
              <w:rPr>
                <w:lang w:val="en-US"/>
              </w:rPr>
              <w:t>reglementărilor</w:t>
            </w:r>
            <w:proofErr w:type="spellEnd"/>
            <w:r w:rsidR="00460653" w:rsidRPr="00813CC3">
              <w:rPr>
                <w:lang w:val="en-US"/>
              </w:rPr>
              <w:t xml:space="preserve"> </w:t>
            </w:r>
            <w:proofErr w:type="spellStart"/>
            <w:r w:rsidR="00460653" w:rsidRPr="00813CC3">
              <w:rPr>
                <w:lang w:val="en-US"/>
              </w:rPr>
              <w:t>tehnice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nu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afectată</w:t>
            </w:r>
            <w:proofErr w:type="spellEnd"/>
            <w:r w:rsidR="00460653" w:rsidRPr="00813CC3">
              <w:rPr>
                <w:lang w:val="en-US"/>
              </w:rPr>
              <w:t xml:space="preserve"> de </w:t>
            </w:r>
            <w:proofErr w:type="spellStart"/>
            <w:r w:rsidR="00460653" w:rsidRPr="00813CC3">
              <w:rPr>
                <w:lang w:val="en-US"/>
              </w:rPr>
              <w:t>vicii</w:t>
            </w:r>
            <w:proofErr w:type="spellEnd"/>
            <w:r w:rsidR="00460653" w:rsidRPr="00813CC3">
              <w:rPr>
                <w:lang w:val="en-US"/>
              </w:rPr>
              <w:t xml:space="preserve"> care </w:t>
            </w:r>
            <w:proofErr w:type="spellStart"/>
            <w:r w:rsidR="00460653" w:rsidRPr="00813CC3">
              <w:rPr>
                <w:lang w:val="en-US"/>
              </w:rPr>
              <w:t>ar</w:t>
            </w:r>
            <w:proofErr w:type="spellEnd"/>
            <w:r w:rsidR="00460653" w:rsidRPr="00813CC3">
              <w:rPr>
                <w:lang w:val="en-US"/>
              </w:rPr>
              <w:t xml:space="preserve"> </w:t>
            </w:r>
            <w:proofErr w:type="spellStart"/>
            <w:r w:rsidR="00460653" w:rsidRPr="00813CC3">
              <w:rPr>
                <w:lang w:val="en-US"/>
              </w:rPr>
              <w:t>diminua</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chiar</w:t>
            </w:r>
            <w:proofErr w:type="spellEnd"/>
            <w:r w:rsidR="00460653" w:rsidRPr="00813CC3">
              <w:rPr>
                <w:lang w:val="en-US"/>
              </w:rPr>
              <w:t xml:space="preserve"> </w:t>
            </w:r>
            <w:proofErr w:type="spellStart"/>
            <w:r w:rsidR="00460653" w:rsidRPr="00813CC3">
              <w:rPr>
                <w:lang w:val="en-US"/>
              </w:rPr>
              <w:t>anula</w:t>
            </w:r>
            <w:proofErr w:type="spellEnd"/>
            <w:r w:rsidR="00460653" w:rsidRPr="00813CC3">
              <w:rPr>
                <w:lang w:val="en-US"/>
              </w:rPr>
              <w:t xml:space="preserve"> </w:t>
            </w:r>
            <w:proofErr w:type="spellStart"/>
            <w:r w:rsidR="00460653" w:rsidRPr="00813CC3">
              <w:rPr>
                <w:lang w:val="en-US"/>
              </w:rPr>
              <w:t>valoarea</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posibilitatea</w:t>
            </w:r>
            <w:proofErr w:type="spellEnd"/>
            <w:r w:rsidR="00460653" w:rsidRPr="00813CC3">
              <w:rPr>
                <w:lang w:val="en-US"/>
              </w:rPr>
              <w:t xml:space="preserve"> de </w:t>
            </w:r>
            <w:proofErr w:type="spellStart"/>
            <w:r w:rsidR="00460653" w:rsidRPr="00813CC3">
              <w:rPr>
                <w:lang w:val="en-US"/>
              </w:rPr>
              <w:t>utilizare</w:t>
            </w:r>
            <w:proofErr w:type="spellEnd"/>
            <w:r w:rsidR="00460653" w:rsidRPr="00813CC3">
              <w:rPr>
                <w:lang w:val="en-US"/>
              </w:rPr>
              <w:t xml:space="preserve">, conform </w:t>
            </w:r>
            <w:proofErr w:type="spellStart"/>
            <w:r w:rsidR="00460653" w:rsidRPr="00813CC3">
              <w:rPr>
                <w:lang w:val="en-US"/>
              </w:rPr>
              <w:t>condiţiilor</w:t>
            </w:r>
            <w:proofErr w:type="spellEnd"/>
            <w:r w:rsidR="00460653" w:rsidRPr="00813CC3">
              <w:rPr>
                <w:lang w:val="en-US"/>
              </w:rPr>
              <w:t xml:space="preserve"> </w:t>
            </w:r>
            <w:proofErr w:type="spellStart"/>
            <w:r w:rsidR="00460653" w:rsidRPr="00813CC3">
              <w:rPr>
                <w:lang w:val="en-US"/>
              </w:rPr>
              <w:t>normale</w:t>
            </w:r>
            <w:proofErr w:type="spellEnd"/>
            <w:r w:rsidR="00460653" w:rsidRPr="00813CC3">
              <w:rPr>
                <w:lang w:val="en-US"/>
              </w:rPr>
              <w:t xml:space="preserve"> de </w:t>
            </w:r>
            <w:proofErr w:type="spellStart"/>
            <w:r w:rsidR="00460653" w:rsidRPr="00813CC3">
              <w:rPr>
                <w:lang w:val="en-US"/>
              </w:rPr>
              <w:t>folosire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a </w:t>
            </w:r>
            <w:proofErr w:type="spellStart"/>
            <w:r w:rsidR="00460653" w:rsidRPr="00813CC3">
              <w:rPr>
                <w:lang w:val="en-US"/>
              </w:rPr>
              <w:t>celor</w:t>
            </w:r>
            <w:proofErr w:type="spellEnd"/>
            <w:r w:rsidR="00460653" w:rsidRPr="00813CC3">
              <w:rPr>
                <w:lang w:val="en-US"/>
              </w:rPr>
              <w:t xml:space="preserve"> </w:t>
            </w:r>
            <w:proofErr w:type="spellStart"/>
            <w:r w:rsidR="00460653" w:rsidRPr="00813CC3">
              <w:rPr>
                <w:lang w:val="en-US"/>
              </w:rPr>
              <w:t>explicite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contract. </w:t>
            </w:r>
          </w:p>
          <w:p w14:paraId="2129E2DF" w14:textId="77777777"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4</w:t>
            </w:r>
            <w:r w:rsidRPr="00813CC3">
              <w:rPr>
                <w:lang w:val="en-US"/>
              </w:rPr>
              <w:t xml:space="preserve">. </w:t>
            </w:r>
            <w:r w:rsidR="00460653" w:rsidRPr="00813CC3">
              <w:rPr>
                <w:lang w:val="en-US"/>
              </w:rPr>
              <w:t xml:space="preserve">La </w:t>
            </w:r>
            <w:proofErr w:type="spellStart"/>
            <w:r w:rsidR="00460653" w:rsidRPr="00813CC3">
              <w:rPr>
                <w:lang w:val="en-US"/>
              </w:rPr>
              <w:t>lucrările</w:t>
            </w:r>
            <w:proofErr w:type="spellEnd"/>
            <w:r w:rsidR="00460653" w:rsidRPr="00813CC3">
              <w:rPr>
                <w:lang w:val="en-US"/>
              </w:rPr>
              <w:t xml:space="preserve"> la care se fac </w:t>
            </w:r>
            <w:proofErr w:type="spellStart"/>
            <w:r w:rsidR="00460653" w:rsidRPr="00813CC3">
              <w:rPr>
                <w:lang w:val="en-US"/>
              </w:rPr>
              <w:t>încercări</w:t>
            </w:r>
            <w:proofErr w:type="spellEnd"/>
            <w:r w:rsidR="00460653" w:rsidRPr="00813CC3">
              <w:rPr>
                <w:lang w:val="en-US"/>
              </w:rPr>
              <w:t xml:space="preserve">, se </w:t>
            </w:r>
            <w:proofErr w:type="spellStart"/>
            <w:r w:rsidR="00460653" w:rsidRPr="00813CC3">
              <w:rPr>
                <w:lang w:val="en-US"/>
              </w:rPr>
              <w:t>consideră</w:t>
            </w:r>
            <w:proofErr w:type="spellEnd"/>
            <w:r w:rsidR="00460653" w:rsidRPr="00813CC3">
              <w:rPr>
                <w:lang w:val="en-US"/>
              </w:rPr>
              <w:t xml:space="preserve"> </w:t>
            </w:r>
            <w:proofErr w:type="spellStart"/>
            <w:r w:rsidR="00460653" w:rsidRPr="00813CC3">
              <w:rPr>
                <w:lang w:val="en-US"/>
              </w:rPr>
              <w:t>calitatea</w:t>
            </w:r>
            <w:proofErr w:type="spellEnd"/>
            <w:r w:rsidR="00460653" w:rsidRPr="00813CC3">
              <w:rPr>
                <w:lang w:val="en-US"/>
              </w:rPr>
              <w:t xml:space="preserve"> </w:t>
            </w:r>
            <w:proofErr w:type="spellStart"/>
            <w:r w:rsidR="00460653" w:rsidRPr="00813CC3">
              <w:rPr>
                <w:lang w:val="en-US"/>
              </w:rPr>
              <w:t>probei</w:t>
            </w:r>
            <w:proofErr w:type="spellEnd"/>
            <w:r w:rsidR="00460653" w:rsidRPr="00813CC3">
              <w:rPr>
                <w:lang w:val="en-US"/>
              </w:rPr>
              <w:t xml:space="preserve"> </w:t>
            </w:r>
            <w:proofErr w:type="spellStart"/>
            <w:r w:rsidR="00460653" w:rsidRPr="00813CC3">
              <w:rPr>
                <w:lang w:val="en-US"/>
              </w:rPr>
              <w:t>îndeplinită</w:t>
            </w:r>
            <w:proofErr w:type="spellEnd"/>
            <w:r w:rsidR="00460653" w:rsidRPr="00813CC3">
              <w:rPr>
                <w:lang w:val="en-US"/>
              </w:rPr>
              <w:t xml:space="preserve"> </w:t>
            </w:r>
            <w:proofErr w:type="spellStart"/>
            <w:r w:rsidR="00460653" w:rsidRPr="00813CC3">
              <w:rPr>
                <w:lang w:val="en-US"/>
              </w:rPr>
              <w:t>at</w:t>
            </w:r>
            <w:r w:rsidR="00E171D4" w:rsidRPr="00813CC3">
              <w:rPr>
                <w:lang w:val="en-US"/>
              </w:rPr>
              <w:t>â</w:t>
            </w:r>
            <w:r w:rsidR="00460653" w:rsidRPr="00813CC3">
              <w:rPr>
                <w:lang w:val="en-US"/>
              </w:rPr>
              <w:t>ta</w:t>
            </w:r>
            <w:proofErr w:type="spellEnd"/>
            <w:r w:rsidR="00460653" w:rsidRPr="00813CC3">
              <w:rPr>
                <w:lang w:val="en-US"/>
              </w:rPr>
              <w:t xml:space="preserve"> </w:t>
            </w:r>
            <w:proofErr w:type="spellStart"/>
            <w:r w:rsidR="00460653" w:rsidRPr="00813CC3">
              <w:rPr>
                <w:lang w:val="en-US"/>
              </w:rPr>
              <w:t>timp</w:t>
            </w:r>
            <w:proofErr w:type="spellEnd"/>
            <w:r w:rsidR="00460653" w:rsidRPr="00813CC3">
              <w:rPr>
                <w:lang w:val="en-US"/>
              </w:rPr>
              <w:t xml:space="preserve"> </w:t>
            </w:r>
            <w:proofErr w:type="spellStart"/>
            <w:r w:rsidR="00460653" w:rsidRPr="00813CC3">
              <w:rPr>
                <w:lang w:val="en-US"/>
              </w:rPr>
              <w:t>c</w:t>
            </w:r>
            <w:r w:rsidR="00E171D4" w:rsidRPr="00813CC3">
              <w:rPr>
                <w:lang w:val="en-US"/>
              </w:rPr>
              <w:t>â</w:t>
            </w:r>
            <w:r w:rsidR="00460653" w:rsidRPr="00813CC3">
              <w:rPr>
                <w:lang w:val="en-US"/>
              </w:rPr>
              <w:t>t</w:t>
            </w:r>
            <w:proofErr w:type="spellEnd"/>
            <w:r w:rsidR="00460653" w:rsidRPr="00813CC3">
              <w:rPr>
                <w:lang w:val="en-US"/>
              </w:rPr>
              <w:t xml:space="preserve"> </w:t>
            </w:r>
            <w:proofErr w:type="spellStart"/>
            <w:r w:rsidR="00460653" w:rsidRPr="00813CC3">
              <w:rPr>
                <w:lang w:val="en-US"/>
              </w:rPr>
              <w:t>rezultatele</w:t>
            </w:r>
            <w:proofErr w:type="spellEnd"/>
            <w:r w:rsidR="00460653" w:rsidRPr="00813CC3">
              <w:rPr>
                <w:lang w:val="en-US"/>
              </w:rPr>
              <w:t xml:space="preserve"> se </w:t>
            </w:r>
            <w:proofErr w:type="spellStart"/>
            <w:r w:rsidR="00460653" w:rsidRPr="00813CC3">
              <w:rPr>
                <w:lang w:val="en-US"/>
              </w:rPr>
              <w:t>înscriu</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limitele</w:t>
            </w:r>
            <w:proofErr w:type="spellEnd"/>
            <w:r w:rsidR="00460653" w:rsidRPr="00813CC3">
              <w:rPr>
                <w:lang w:val="en-US"/>
              </w:rPr>
              <w:t xml:space="preserve"> </w:t>
            </w:r>
            <w:proofErr w:type="spellStart"/>
            <w:r w:rsidR="00460653" w:rsidRPr="00813CC3">
              <w:rPr>
                <w:lang w:val="en-US"/>
              </w:rPr>
              <w:t>admise</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w:t>
            </w:r>
            <w:proofErr w:type="spellStart"/>
            <w:r w:rsidR="00460653" w:rsidRPr="00813CC3">
              <w:rPr>
                <w:lang w:val="en-US"/>
              </w:rPr>
              <w:t>reglementările</w:t>
            </w:r>
            <w:proofErr w:type="spellEnd"/>
            <w:r w:rsidR="00460653" w:rsidRPr="00813CC3">
              <w:rPr>
                <w:lang w:val="en-US"/>
              </w:rPr>
              <w:t xml:space="preserve"> </w:t>
            </w:r>
            <w:proofErr w:type="spellStart"/>
            <w:r w:rsidR="00460653" w:rsidRPr="00813CC3">
              <w:rPr>
                <w:lang w:val="en-US"/>
              </w:rPr>
              <w:t>tehnice</w:t>
            </w:r>
            <w:proofErr w:type="spellEnd"/>
            <w:r w:rsidR="00460653" w:rsidRPr="00813CC3">
              <w:rPr>
                <w:lang w:val="en-US"/>
              </w:rPr>
              <w:t xml:space="preserve">. </w:t>
            </w:r>
          </w:p>
          <w:p w14:paraId="5EF14C91" w14:textId="77777777" w:rsidR="00460653" w:rsidRPr="00813CC3" w:rsidRDefault="00A156C0" w:rsidP="00196AB4">
            <w:pPr>
              <w:pStyle w:val="af2"/>
              <w:tabs>
                <w:tab w:val="left" w:pos="567"/>
              </w:tabs>
              <w:spacing w:line="276" w:lineRule="auto"/>
              <w:ind w:firstLine="0"/>
              <w:rPr>
                <w:lang w:val="en-US"/>
              </w:rPr>
            </w:pPr>
            <w:r w:rsidRPr="00813CC3">
              <w:rPr>
                <w:lang w:val="en-US"/>
              </w:rPr>
              <w:t>4.</w:t>
            </w:r>
            <w:r w:rsidR="00603AB4" w:rsidRPr="00813CC3">
              <w:rPr>
                <w:lang w:val="en-US"/>
              </w:rPr>
              <w:t xml:space="preserve">15. </w:t>
            </w:r>
            <w:proofErr w:type="spellStart"/>
            <w:r w:rsidR="00603AB4" w:rsidRPr="00813CC3">
              <w:rPr>
                <w:lang w:val="en-US"/>
              </w:rPr>
              <w:t>Beneficiarul</w:t>
            </w:r>
            <w:proofErr w:type="spellEnd"/>
            <w:r w:rsidR="00603AB4" w:rsidRPr="00813CC3">
              <w:rPr>
                <w:lang w:val="en-US"/>
              </w:rPr>
              <w:t xml:space="preserve"> are </w:t>
            </w:r>
            <w:proofErr w:type="spellStart"/>
            <w:r w:rsidR="00603AB4" w:rsidRPr="00813CC3">
              <w:rPr>
                <w:lang w:val="en-US"/>
              </w:rPr>
              <w:t>dreptul</w:t>
            </w:r>
            <w:proofErr w:type="spellEnd"/>
            <w:r w:rsidR="00603AB4" w:rsidRPr="00813CC3">
              <w:rPr>
                <w:lang w:val="en-US"/>
              </w:rPr>
              <w:t xml:space="preserve"> de a </w:t>
            </w:r>
            <w:proofErr w:type="spellStart"/>
            <w:r w:rsidR="00603AB4" w:rsidRPr="00813CC3">
              <w:rPr>
                <w:lang w:val="en-US"/>
              </w:rPr>
              <w:t>supraveghea</w:t>
            </w:r>
            <w:proofErr w:type="spellEnd"/>
            <w:r w:rsidR="00603AB4" w:rsidRPr="00813CC3">
              <w:rPr>
                <w:lang w:val="en-US"/>
              </w:rPr>
              <w:t xml:space="preserve"> </w:t>
            </w:r>
            <w:proofErr w:type="spellStart"/>
            <w:r w:rsidR="00603AB4" w:rsidRPr="00813CC3">
              <w:rPr>
                <w:lang w:val="en-US"/>
              </w:rPr>
              <w:t>desfăşurarea</w:t>
            </w:r>
            <w:proofErr w:type="spellEnd"/>
            <w:r w:rsidR="00603AB4" w:rsidRPr="00813CC3">
              <w:rPr>
                <w:lang w:val="en-US"/>
              </w:rPr>
              <w:t xml:space="preserve"> </w:t>
            </w:r>
            <w:proofErr w:type="spellStart"/>
            <w:r w:rsidR="00603AB4" w:rsidRPr="00813CC3">
              <w:rPr>
                <w:lang w:val="en-US"/>
              </w:rPr>
              <w:t>lucrărilor</w:t>
            </w:r>
            <w:proofErr w:type="spellEnd"/>
            <w:r w:rsidR="00603AB4" w:rsidRPr="00813CC3">
              <w:rPr>
                <w:lang w:val="en-US"/>
              </w:rPr>
              <w:t xml:space="preserve"> </w:t>
            </w:r>
            <w:proofErr w:type="spellStart"/>
            <w:r w:rsidR="00603AB4" w:rsidRPr="00813CC3">
              <w:rPr>
                <w:lang w:val="en-US"/>
              </w:rPr>
              <w:t>în</w:t>
            </w:r>
            <w:proofErr w:type="spellEnd"/>
            <w:r w:rsidR="00603AB4" w:rsidRPr="00813CC3">
              <w:rPr>
                <w:lang w:val="en-US"/>
              </w:rPr>
              <w:t xml:space="preserve"> </w:t>
            </w:r>
            <w:proofErr w:type="spellStart"/>
            <w:r w:rsidR="00603AB4" w:rsidRPr="00813CC3">
              <w:rPr>
                <w:lang w:val="en-US"/>
              </w:rPr>
              <w:t>conformitate</w:t>
            </w:r>
            <w:proofErr w:type="spellEnd"/>
            <w:r w:rsidR="00603AB4" w:rsidRPr="00813CC3">
              <w:rPr>
                <w:lang w:val="en-US"/>
              </w:rPr>
              <w:t xml:space="preserve"> cu </w:t>
            </w:r>
            <w:proofErr w:type="spellStart"/>
            <w:r w:rsidR="00603AB4" w:rsidRPr="00813CC3">
              <w:rPr>
                <w:lang w:val="en-US"/>
              </w:rPr>
              <w:t>prevederile</w:t>
            </w:r>
            <w:proofErr w:type="spellEnd"/>
            <w:r w:rsidR="00603AB4" w:rsidRPr="00813CC3">
              <w:rPr>
                <w:lang w:val="en-US"/>
              </w:rPr>
              <w:t xml:space="preserve"> </w:t>
            </w:r>
            <w:proofErr w:type="spellStart"/>
            <w:r w:rsidR="00603AB4" w:rsidRPr="00813CC3">
              <w:rPr>
                <w:lang w:val="en-US"/>
              </w:rPr>
              <w:t>contractului</w:t>
            </w:r>
            <w:proofErr w:type="spellEnd"/>
            <w:r w:rsidR="00603AB4" w:rsidRPr="00813CC3">
              <w:rPr>
                <w:lang w:val="en-US"/>
              </w:rPr>
              <w:t xml:space="preserve">, </w:t>
            </w:r>
            <w:proofErr w:type="spellStart"/>
            <w:r w:rsidR="00603AB4" w:rsidRPr="00813CC3">
              <w:rPr>
                <w:lang w:val="en-US"/>
              </w:rPr>
              <w:t>prin</w:t>
            </w:r>
            <w:proofErr w:type="spellEnd"/>
            <w:r w:rsidR="00603AB4" w:rsidRPr="00813CC3">
              <w:rPr>
                <w:lang w:val="en-US"/>
              </w:rPr>
              <w:t xml:space="preserve"> </w:t>
            </w:r>
            <w:proofErr w:type="spellStart"/>
            <w:r w:rsidR="00603AB4" w:rsidRPr="00813CC3">
              <w:rPr>
                <w:lang w:val="en-US"/>
              </w:rPr>
              <w:t>responsabilii</w:t>
            </w:r>
            <w:proofErr w:type="spellEnd"/>
            <w:r w:rsidR="00603AB4" w:rsidRPr="00813CC3">
              <w:rPr>
                <w:lang w:val="en-US"/>
              </w:rPr>
              <w:t xml:space="preserve"> </w:t>
            </w:r>
            <w:proofErr w:type="spellStart"/>
            <w:r w:rsidR="00603AB4" w:rsidRPr="00813CC3">
              <w:rPr>
                <w:lang w:val="en-US"/>
              </w:rPr>
              <w:t>tehnici</w:t>
            </w:r>
            <w:proofErr w:type="spellEnd"/>
            <w:r w:rsidR="00603AB4" w:rsidRPr="00813CC3">
              <w:rPr>
                <w:lang w:val="en-US"/>
              </w:rPr>
              <w:t xml:space="preserve"> </w:t>
            </w:r>
            <w:proofErr w:type="spellStart"/>
            <w:r w:rsidR="00603AB4" w:rsidRPr="00813CC3">
              <w:rPr>
                <w:lang w:val="en-US"/>
              </w:rPr>
              <w:t>atestaţi</w:t>
            </w:r>
            <w:proofErr w:type="spellEnd"/>
            <w:r w:rsidR="00603AB4" w:rsidRPr="00813CC3">
              <w:rPr>
                <w:lang w:val="en-US"/>
              </w:rPr>
              <w:t xml:space="preserve">. </w:t>
            </w:r>
            <w:proofErr w:type="spellStart"/>
            <w:r w:rsidR="00603AB4" w:rsidRPr="00813CC3">
              <w:rPr>
                <w:lang w:val="en-US"/>
              </w:rPr>
              <w:t>Acestora</w:t>
            </w:r>
            <w:proofErr w:type="spellEnd"/>
            <w:r w:rsidR="00603AB4" w:rsidRPr="00813CC3">
              <w:rPr>
                <w:lang w:val="en-US"/>
              </w:rPr>
              <w:t xml:space="preserve"> li se </w:t>
            </w:r>
            <w:proofErr w:type="spellStart"/>
            <w:r w:rsidR="00603AB4" w:rsidRPr="00813CC3">
              <w:rPr>
                <w:lang w:val="en-US"/>
              </w:rPr>
              <w:t>va</w:t>
            </w:r>
            <w:proofErr w:type="spellEnd"/>
            <w:r w:rsidR="00603AB4" w:rsidRPr="00813CC3">
              <w:rPr>
                <w:lang w:val="en-US"/>
              </w:rPr>
              <w:t xml:space="preserve"> </w:t>
            </w:r>
            <w:proofErr w:type="spellStart"/>
            <w:r w:rsidR="00603AB4" w:rsidRPr="00813CC3">
              <w:rPr>
                <w:lang w:val="en-US"/>
              </w:rPr>
              <w:t>asigura</w:t>
            </w:r>
            <w:proofErr w:type="spellEnd"/>
            <w:r w:rsidR="00603AB4" w:rsidRPr="00813CC3">
              <w:rPr>
                <w:lang w:val="en-US"/>
              </w:rPr>
              <w:t xml:space="preserve"> </w:t>
            </w:r>
            <w:proofErr w:type="spellStart"/>
            <w:r w:rsidR="00603AB4" w:rsidRPr="00813CC3">
              <w:rPr>
                <w:lang w:val="en-US"/>
              </w:rPr>
              <w:t>accesul</w:t>
            </w:r>
            <w:proofErr w:type="spellEnd"/>
            <w:r w:rsidR="00603AB4" w:rsidRPr="00813CC3">
              <w:rPr>
                <w:lang w:val="en-US"/>
              </w:rPr>
              <w:t xml:space="preserve"> la </w:t>
            </w:r>
            <w:proofErr w:type="spellStart"/>
            <w:r w:rsidR="00603AB4" w:rsidRPr="00813CC3">
              <w:rPr>
                <w:lang w:val="en-US"/>
              </w:rPr>
              <w:t>locul</w:t>
            </w:r>
            <w:proofErr w:type="spellEnd"/>
            <w:r w:rsidR="00603AB4" w:rsidRPr="00813CC3">
              <w:rPr>
                <w:lang w:val="en-US"/>
              </w:rPr>
              <w:t xml:space="preserve"> de </w:t>
            </w:r>
            <w:proofErr w:type="spellStart"/>
            <w:r w:rsidR="00603AB4" w:rsidRPr="00813CC3">
              <w:rPr>
                <w:lang w:val="en-US"/>
              </w:rPr>
              <w:t>muncă</w:t>
            </w:r>
            <w:proofErr w:type="spellEnd"/>
            <w:r w:rsidR="00603AB4" w:rsidRPr="00813CC3">
              <w:rPr>
                <w:lang w:val="en-US"/>
              </w:rPr>
              <w:t xml:space="preserve">, </w:t>
            </w:r>
            <w:proofErr w:type="spellStart"/>
            <w:r w:rsidR="00603AB4" w:rsidRPr="00813CC3">
              <w:rPr>
                <w:lang w:val="en-US"/>
              </w:rPr>
              <w:t>în</w:t>
            </w:r>
            <w:proofErr w:type="spellEnd"/>
            <w:r w:rsidR="00603AB4" w:rsidRPr="00813CC3">
              <w:rPr>
                <w:lang w:val="en-US"/>
              </w:rPr>
              <w:t xml:space="preserve"> </w:t>
            </w:r>
            <w:proofErr w:type="spellStart"/>
            <w:r w:rsidR="00603AB4" w:rsidRPr="00813CC3">
              <w:rPr>
                <w:lang w:val="en-US"/>
              </w:rPr>
              <w:t>ateliere</w:t>
            </w:r>
            <w:proofErr w:type="spellEnd"/>
            <w:r w:rsidR="00603AB4" w:rsidRPr="00813CC3">
              <w:rPr>
                <w:lang w:val="en-US"/>
              </w:rPr>
              <w:t xml:space="preserve">, </w:t>
            </w:r>
            <w:proofErr w:type="spellStart"/>
            <w:r w:rsidR="00603AB4" w:rsidRPr="00813CC3">
              <w:rPr>
                <w:lang w:val="en-US"/>
              </w:rPr>
              <w:t>depozite</w:t>
            </w:r>
            <w:proofErr w:type="spellEnd"/>
            <w:r w:rsidR="00603AB4" w:rsidRPr="00813CC3">
              <w:rPr>
                <w:lang w:val="en-US"/>
              </w:rPr>
              <w:t xml:space="preserve"> </w:t>
            </w:r>
            <w:proofErr w:type="spellStart"/>
            <w:r w:rsidR="00603AB4" w:rsidRPr="00813CC3">
              <w:rPr>
                <w:lang w:val="en-US"/>
              </w:rPr>
              <w:t>şi</w:t>
            </w:r>
            <w:proofErr w:type="spellEnd"/>
            <w:r w:rsidR="00603AB4" w:rsidRPr="00813CC3">
              <w:rPr>
                <w:lang w:val="en-US"/>
              </w:rPr>
              <w:t xml:space="preserve"> </w:t>
            </w:r>
            <w:proofErr w:type="spellStart"/>
            <w:r w:rsidR="00603AB4" w:rsidRPr="00813CC3">
              <w:rPr>
                <w:lang w:val="en-US"/>
              </w:rPr>
              <w:t>oriunde</w:t>
            </w:r>
            <w:proofErr w:type="spellEnd"/>
            <w:r w:rsidR="00603AB4" w:rsidRPr="00813CC3">
              <w:rPr>
                <w:lang w:val="en-US"/>
              </w:rPr>
              <w:t xml:space="preserve"> se </w:t>
            </w:r>
            <w:proofErr w:type="spellStart"/>
            <w:r w:rsidR="00603AB4" w:rsidRPr="00813CC3">
              <w:rPr>
                <w:lang w:val="en-US"/>
              </w:rPr>
              <w:t>desfăşoară</w:t>
            </w:r>
            <w:proofErr w:type="spellEnd"/>
            <w:r w:rsidR="00603AB4" w:rsidRPr="00813CC3">
              <w:rPr>
                <w:lang w:val="en-US"/>
              </w:rPr>
              <w:t xml:space="preserve"> </w:t>
            </w:r>
            <w:proofErr w:type="spellStart"/>
            <w:r w:rsidR="00603AB4" w:rsidRPr="00813CC3">
              <w:rPr>
                <w:lang w:val="en-US"/>
              </w:rPr>
              <w:t>activităţi</w:t>
            </w:r>
            <w:proofErr w:type="spellEnd"/>
            <w:r w:rsidR="00603AB4" w:rsidRPr="00813CC3">
              <w:rPr>
                <w:lang w:val="en-US"/>
              </w:rPr>
              <w:t xml:space="preserve"> legate de </w:t>
            </w:r>
            <w:proofErr w:type="spellStart"/>
            <w:r w:rsidR="00603AB4" w:rsidRPr="00813CC3">
              <w:rPr>
                <w:lang w:val="en-US"/>
              </w:rPr>
              <w:t>realizarea</w:t>
            </w:r>
            <w:proofErr w:type="spellEnd"/>
            <w:r w:rsidR="00603AB4" w:rsidRPr="00813CC3">
              <w:rPr>
                <w:lang w:val="en-US"/>
              </w:rPr>
              <w:t xml:space="preserve"> </w:t>
            </w:r>
            <w:proofErr w:type="spellStart"/>
            <w:r w:rsidR="00603AB4" w:rsidRPr="00813CC3">
              <w:rPr>
                <w:lang w:val="en-US"/>
              </w:rPr>
              <w:t>obligaţiilor</w:t>
            </w:r>
            <w:proofErr w:type="spellEnd"/>
            <w:r w:rsidR="00603AB4" w:rsidRPr="00813CC3">
              <w:rPr>
                <w:lang w:val="en-US"/>
              </w:rPr>
              <w:t xml:space="preserve"> </w:t>
            </w:r>
            <w:proofErr w:type="spellStart"/>
            <w:r w:rsidR="00603AB4" w:rsidRPr="00813CC3">
              <w:rPr>
                <w:lang w:val="en-US"/>
              </w:rPr>
              <w:t>contractuale</w:t>
            </w:r>
            <w:proofErr w:type="spellEnd"/>
            <w:r w:rsidR="00603AB4" w:rsidRPr="00813CC3">
              <w:rPr>
                <w:lang w:val="en-US"/>
              </w:rPr>
              <w:t xml:space="preserve">. La </w:t>
            </w:r>
            <w:proofErr w:type="spellStart"/>
            <w:r w:rsidR="00603AB4" w:rsidRPr="00813CC3">
              <w:rPr>
                <w:lang w:val="en-US"/>
              </w:rPr>
              <w:t>cerere</w:t>
            </w:r>
            <w:proofErr w:type="spellEnd"/>
            <w:r w:rsidR="00603AB4" w:rsidRPr="00813CC3">
              <w:rPr>
                <w:lang w:val="en-US"/>
              </w:rPr>
              <w:t xml:space="preserve">, </w:t>
            </w:r>
            <w:proofErr w:type="spellStart"/>
            <w:r w:rsidR="00603AB4" w:rsidRPr="00813CC3">
              <w:rPr>
                <w:lang w:val="en-US"/>
              </w:rPr>
              <w:t>trebuie</w:t>
            </w:r>
            <w:proofErr w:type="spellEnd"/>
            <w:r w:rsidR="00603AB4" w:rsidRPr="00813CC3">
              <w:rPr>
                <w:lang w:val="en-US"/>
              </w:rPr>
              <w:t xml:space="preserve"> </w:t>
            </w:r>
            <w:proofErr w:type="spellStart"/>
            <w:r w:rsidR="00603AB4" w:rsidRPr="00813CC3">
              <w:rPr>
                <w:lang w:val="en-US"/>
              </w:rPr>
              <w:t>să</w:t>
            </w:r>
            <w:proofErr w:type="spellEnd"/>
            <w:r w:rsidR="00603AB4" w:rsidRPr="00813CC3">
              <w:rPr>
                <w:lang w:val="en-US"/>
              </w:rPr>
              <w:t xml:space="preserve"> </w:t>
            </w:r>
            <w:proofErr w:type="spellStart"/>
            <w:r w:rsidR="00603AB4" w:rsidRPr="00813CC3">
              <w:rPr>
                <w:lang w:val="en-US"/>
              </w:rPr>
              <w:t>i</w:t>
            </w:r>
            <w:proofErr w:type="spellEnd"/>
            <w:r w:rsidR="00603AB4" w:rsidRPr="00813CC3">
              <w:rPr>
                <w:lang w:val="en-US"/>
              </w:rPr>
              <w:t xml:space="preserve"> se </w:t>
            </w:r>
            <w:proofErr w:type="spellStart"/>
            <w:r w:rsidR="00603AB4" w:rsidRPr="00813CC3">
              <w:rPr>
                <w:lang w:val="en-US"/>
              </w:rPr>
              <w:t>pună</w:t>
            </w:r>
            <w:proofErr w:type="spellEnd"/>
            <w:r w:rsidR="00603AB4" w:rsidRPr="00813CC3">
              <w:rPr>
                <w:lang w:val="en-US"/>
              </w:rPr>
              <w:t xml:space="preserve"> la </w:t>
            </w:r>
            <w:proofErr w:type="spellStart"/>
            <w:r w:rsidR="00603AB4" w:rsidRPr="00813CC3">
              <w:rPr>
                <w:lang w:val="en-US"/>
              </w:rPr>
              <w:t>dispoziţie</w:t>
            </w:r>
            <w:proofErr w:type="spellEnd"/>
            <w:r w:rsidR="00603AB4" w:rsidRPr="00813CC3">
              <w:rPr>
                <w:lang w:val="en-US"/>
              </w:rPr>
              <w:t xml:space="preserve"> </w:t>
            </w:r>
            <w:proofErr w:type="spellStart"/>
            <w:r w:rsidR="00603AB4" w:rsidRPr="00813CC3">
              <w:rPr>
                <w:lang w:val="en-US"/>
              </w:rPr>
              <w:t>desenele</w:t>
            </w:r>
            <w:proofErr w:type="spellEnd"/>
            <w:r w:rsidR="00603AB4" w:rsidRPr="00813CC3">
              <w:rPr>
                <w:lang w:val="en-US"/>
              </w:rPr>
              <w:t xml:space="preserve"> </w:t>
            </w:r>
            <w:proofErr w:type="spellStart"/>
            <w:r w:rsidR="00603AB4" w:rsidRPr="00813CC3">
              <w:rPr>
                <w:lang w:val="en-US"/>
              </w:rPr>
              <w:t>şi</w:t>
            </w:r>
            <w:proofErr w:type="spellEnd"/>
            <w:r w:rsidR="00603AB4" w:rsidRPr="00813CC3">
              <w:rPr>
                <w:lang w:val="en-US"/>
              </w:rPr>
              <w:t xml:space="preserve"> </w:t>
            </w:r>
            <w:proofErr w:type="spellStart"/>
            <w:r w:rsidR="00603AB4" w:rsidRPr="00813CC3">
              <w:rPr>
                <w:lang w:val="en-US"/>
              </w:rPr>
              <w:t>documentaţia</w:t>
            </w:r>
            <w:proofErr w:type="spellEnd"/>
            <w:r w:rsidR="00603AB4" w:rsidRPr="00813CC3">
              <w:rPr>
                <w:lang w:val="en-US"/>
              </w:rPr>
              <w:t xml:space="preserve"> de </w:t>
            </w:r>
            <w:proofErr w:type="spellStart"/>
            <w:r w:rsidR="00603AB4" w:rsidRPr="00813CC3">
              <w:rPr>
                <w:lang w:val="en-US"/>
              </w:rPr>
              <w:t>execuţie</w:t>
            </w:r>
            <w:proofErr w:type="spellEnd"/>
            <w:r w:rsidR="00603AB4" w:rsidRPr="00813CC3">
              <w:rPr>
                <w:lang w:val="en-US"/>
              </w:rPr>
              <w:t xml:space="preserve"> </w:t>
            </w:r>
            <w:proofErr w:type="spellStart"/>
            <w:r w:rsidR="00603AB4" w:rsidRPr="00813CC3">
              <w:rPr>
                <w:lang w:val="en-US"/>
              </w:rPr>
              <w:t>pentru</w:t>
            </w:r>
            <w:proofErr w:type="spellEnd"/>
            <w:r w:rsidR="00603AB4" w:rsidRPr="00813CC3">
              <w:rPr>
                <w:lang w:val="en-US"/>
              </w:rPr>
              <w:t xml:space="preserve"> </w:t>
            </w:r>
            <w:proofErr w:type="spellStart"/>
            <w:r w:rsidR="00603AB4" w:rsidRPr="00813CC3">
              <w:rPr>
                <w:lang w:val="en-US"/>
              </w:rPr>
              <w:t>examinare</w:t>
            </w:r>
            <w:proofErr w:type="spellEnd"/>
            <w:r w:rsidR="00603AB4" w:rsidRPr="00813CC3">
              <w:rPr>
                <w:lang w:val="en-US"/>
              </w:rPr>
              <w:t xml:space="preserve"> </w:t>
            </w:r>
            <w:proofErr w:type="spellStart"/>
            <w:r w:rsidR="00603AB4" w:rsidRPr="00813CC3">
              <w:rPr>
                <w:lang w:val="en-US"/>
              </w:rPr>
              <w:t>şi</w:t>
            </w:r>
            <w:proofErr w:type="spellEnd"/>
            <w:r w:rsidR="00603AB4" w:rsidRPr="00813CC3">
              <w:rPr>
                <w:lang w:val="en-US"/>
              </w:rPr>
              <w:t xml:space="preserve"> </w:t>
            </w:r>
            <w:proofErr w:type="spellStart"/>
            <w:r w:rsidR="00603AB4" w:rsidRPr="00813CC3">
              <w:rPr>
                <w:lang w:val="en-US"/>
              </w:rPr>
              <w:t>să</w:t>
            </w:r>
            <w:proofErr w:type="spellEnd"/>
            <w:r w:rsidR="00603AB4" w:rsidRPr="00813CC3">
              <w:rPr>
                <w:lang w:val="en-US"/>
              </w:rPr>
              <w:t xml:space="preserve"> </w:t>
            </w:r>
            <w:proofErr w:type="spellStart"/>
            <w:r w:rsidR="00603AB4" w:rsidRPr="00813CC3">
              <w:rPr>
                <w:lang w:val="en-US"/>
              </w:rPr>
              <w:t>i</w:t>
            </w:r>
            <w:proofErr w:type="spellEnd"/>
            <w:r w:rsidR="00603AB4" w:rsidRPr="00813CC3">
              <w:rPr>
                <w:lang w:val="en-US"/>
              </w:rPr>
              <w:t xml:space="preserve"> se </w:t>
            </w:r>
            <w:proofErr w:type="spellStart"/>
            <w:r w:rsidR="00603AB4" w:rsidRPr="00813CC3">
              <w:rPr>
                <w:lang w:val="en-US"/>
              </w:rPr>
              <w:t>dea</w:t>
            </w:r>
            <w:proofErr w:type="spellEnd"/>
            <w:r w:rsidR="00603AB4" w:rsidRPr="00813CC3">
              <w:rPr>
                <w:lang w:val="en-US"/>
              </w:rPr>
              <w:t xml:space="preserve"> </w:t>
            </w:r>
            <w:proofErr w:type="spellStart"/>
            <w:r w:rsidR="00603AB4" w:rsidRPr="00813CC3">
              <w:rPr>
                <w:lang w:val="en-US"/>
              </w:rPr>
              <w:t>toate</w:t>
            </w:r>
            <w:proofErr w:type="spellEnd"/>
            <w:r w:rsidR="00603AB4" w:rsidRPr="00813CC3">
              <w:rPr>
                <w:lang w:val="en-US"/>
              </w:rPr>
              <w:t xml:space="preserve"> </w:t>
            </w:r>
            <w:proofErr w:type="spellStart"/>
            <w:r w:rsidR="00603AB4" w:rsidRPr="00813CC3">
              <w:rPr>
                <w:lang w:val="en-US"/>
              </w:rPr>
              <w:t>lămuririle</w:t>
            </w:r>
            <w:proofErr w:type="spellEnd"/>
            <w:r w:rsidR="00603AB4" w:rsidRPr="00813CC3">
              <w:rPr>
                <w:lang w:val="en-US"/>
              </w:rPr>
              <w:t xml:space="preserve">, </w:t>
            </w:r>
            <w:proofErr w:type="spellStart"/>
            <w:r w:rsidR="00603AB4" w:rsidRPr="00813CC3">
              <w:rPr>
                <w:lang w:val="en-US"/>
              </w:rPr>
              <w:t>condiţia</w:t>
            </w:r>
            <w:proofErr w:type="spellEnd"/>
            <w:r w:rsidR="00603AB4" w:rsidRPr="00813CC3">
              <w:rPr>
                <w:lang w:val="en-US"/>
              </w:rPr>
              <w:t xml:space="preserve"> </w:t>
            </w:r>
            <w:proofErr w:type="spellStart"/>
            <w:r w:rsidR="00603AB4" w:rsidRPr="00813CC3">
              <w:rPr>
                <w:lang w:val="en-US"/>
              </w:rPr>
              <w:t>fiind</w:t>
            </w:r>
            <w:proofErr w:type="spellEnd"/>
            <w:r w:rsidR="00603AB4" w:rsidRPr="00813CC3">
              <w:rPr>
                <w:lang w:val="en-US"/>
              </w:rPr>
              <w:t xml:space="preserve"> ca </w:t>
            </w:r>
            <w:proofErr w:type="spellStart"/>
            <w:r w:rsidR="00603AB4" w:rsidRPr="00813CC3">
              <w:rPr>
                <w:lang w:val="en-US"/>
              </w:rPr>
              <w:t>prin</w:t>
            </w:r>
            <w:proofErr w:type="spellEnd"/>
            <w:r w:rsidR="00603AB4" w:rsidRPr="00813CC3">
              <w:rPr>
                <w:lang w:val="en-US"/>
              </w:rPr>
              <w:t xml:space="preserve"> </w:t>
            </w:r>
            <w:proofErr w:type="spellStart"/>
            <w:r w:rsidR="00603AB4" w:rsidRPr="00813CC3">
              <w:rPr>
                <w:lang w:val="en-US"/>
              </w:rPr>
              <w:t>aceasta</w:t>
            </w:r>
            <w:proofErr w:type="spellEnd"/>
            <w:r w:rsidR="00603AB4" w:rsidRPr="00813CC3">
              <w:rPr>
                <w:lang w:val="en-US"/>
              </w:rPr>
              <w:t xml:space="preserve"> </w:t>
            </w:r>
            <w:proofErr w:type="spellStart"/>
            <w:r w:rsidR="00603AB4" w:rsidRPr="00813CC3">
              <w:rPr>
                <w:lang w:val="en-US"/>
              </w:rPr>
              <w:t>să</w:t>
            </w:r>
            <w:proofErr w:type="spellEnd"/>
            <w:r w:rsidR="00603AB4" w:rsidRPr="00813CC3">
              <w:rPr>
                <w:lang w:val="en-US"/>
              </w:rPr>
              <w:t xml:space="preserve"> nu se </w:t>
            </w:r>
            <w:proofErr w:type="spellStart"/>
            <w:r w:rsidR="00603AB4" w:rsidRPr="00813CC3">
              <w:rPr>
                <w:lang w:val="en-US"/>
              </w:rPr>
              <w:t>dezvăluie</w:t>
            </w:r>
            <w:proofErr w:type="spellEnd"/>
            <w:r w:rsidR="00603AB4" w:rsidRPr="00813CC3">
              <w:rPr>
                <w:lang w:val="en-US"/>
              </w:rPr>
              <w:t xml:space="preserve"> </w:t>
            </w:r>
            <w:proofErr w:type="spellStart"/>
            <w:r w:rsidR="00603AB4" w:rsidRPr="00813CC3">
              <w:rPr>
                <w:lang w:val="en-US"/>
              </w:rPr>
              <w:t>informația</w:t>
            </w:r>
            <w:proofErr w:type="spellEnd"/>
            <w:r w:rsidR="00603AB4" w:rsidRPr="00813CC3">
              <w:rPr>
                <w:lang w:val="en-US"/>
              </w:rPr>
              <w:t xml:space="preserve"> </w:t>
            </w:r>
            <w:proofErr w:type="spellStart"/>
            <w:r w:rsidR="00603AB4" w:rsidRPr="00813CC3">
              <w:rPr>
                <w:lang w:val="en-US"/>
              </w:rPr>
              <w:t>și</w:t>
            </w:r>
            <w:proofErr w:type="spellEnd"/>
            <w:r w:rsidR="00603AB4" w:rsidRPr="00813CC3">
              <w:rPr>
                <w:lang w:val="en-US"/>
              </w:rPr>
              <w:t xml:space="preserve"> </w:t>
            </w:r>
            <w:proofErr w:type="spellStart"/>
            <w:r w:rsidR="00603AB4" w:rsidRPr="00813CC3">
              <w:rPr>
                <w:lang w:val="en-US"/>
              </w:rPr>
              <w:t>să</w:t>
            </w:r>
            <w:proofErr w:type="spellEnd"/>
            <w:r w:rsidR="00603AB4" w:rsidRPr="00813CC3">
              <w:rPr>
                <w:lang w:val="en-US"/>
              </w:rPr>
              <w:t xml:space="preserve"> nu fie </w:t>
            </w:r>
            <w:proofErr w:type="spellStart"/>
            <w:r w:rsidR="00603AB4" w:rsidRPr="00813CC3">
              <w:rPr>
                <w:lang w:val="en-US"/>
              </w:rPr>
              <w:t>utilizată</w:t>
            </w:r>
            <w:proofErr w:type="spellEnd"/>
            <w:r w:rsidR="00603AB4" w:rsidRPr="00813CC3">
              <w:rPr>
                <w:lang w:val="en-US"/>
              </w:rPr>
              <w:t xml:space="preserve"> </w:t>
            </w:r>
            <w:proofErr w:type="spellStart"/>
            <w:r w:rsidR="00603AB4" w:rsidRPr="00813CC3">
              <w:rPr>
                <w:lang w:val="en-US"/>
              </w:rPr>
              <w:t>în</w:t>
            </w:r>
            <w:proofErr w:type="spellEnd"/>
            <w:r w:rsidR="00603AB4" w:rsidRPr="00813CC3">
              <w:rPr>
                <w:lang w:val="en-US"/>
              </w:rPr>
              <w:t xml:space="preserve"> </w:t>
            </w:r>
            <w:proofErr w:type="spellStart"/>
            <w:r w:rsidR="00603AB4" w:rsidRPr="00813CC3">
              <w:rPr>
                <w:lang w:val="en-US"/>
              </w:rPr>
              <w:t>scopuri</w:t>
            </w:r>
            <w:proofErr w:type="spellEnd"/>
            <w:r w:rsidR="00603AB4" w:rsidRPr="00813CC3">
              <w:rPr>
                <w:lang w:val="en-US"/>
              </w:rPr>
              <w:t xml:space="preserve"> </w:t>
            </w:r>
            <w:proofErr w:type="spellStart"/>
            <w:r w:rsidR="00603AB4" w:rsidRPr="00813CC3">
              <w:rPr>
                <w:lang w:val="en-US"/>
              </w:rPr>
              <w:t>proprii</w:t>
            </w:r>
            <w:proofErr w:type="spellEnd"/>
            <w:r w:rsidR="00603AB4" w:rsidRPr="00813CC3">
              <w:rPr>
                <w:lang w:val="en-US"/>
              </w:rPr>
              <w:t xml:space="preserve">, </w:t>
            </w:r>
            <w:proofErr w:type="spellStart"/>
            <w:r w:rsidR="00603AB4" w:rsidRPr="00813CC3">
              <w:rPr>
                <w:lang w:val="en-US"/>
              </w:rPr>
              <w:t>indiferent</w:t>
            </w:r>
            <w:proofErr w:type="spellEnd"/>
            <w:r w:rsidR="00603AB4" w:rsidRPr="00813CC3">
              <w:rPr>
                <w:lang w:val="en-US"/>
              </w:rPr>
              <w:t xml:space="preserve"> </w:t>
            </w:r>
            <w:proofErr w:type="spellStart"/>
            <w:r w:rsidR="00603AB4" w:rsidRPr="00813CC3">
              <w:rPr>
                <w:lang w:val="en-US"/>
              </w:rPr>
              <w:t>dacă</w:t>
            </w:r>
            <w:proofErr w:type="spellEnd"/>
            <w:r w:rsidR="00603AB4" w:rsidRPr="00813CC3">
              <w:rPr>
                <w:lang w:val="en-US"/>
              </w:rPr>
              <w:t xml:space="preserve"> </w:t>
            </w:r>
            <w:proofErr w:type="spellStart"/>
            <w:r w:rsidR="00603AB4" w:rsidRPr="00813CC3">
              <w:rPr>
                <w:lang w:val="en-US"/>
              </w:rPr>
              <w:t>contractul</w:t>
            </w:r>
            <w:proofErr w:type="spellEnd"/>
            <w:r w:rsidR="00603AB4" w:rsidRPr="00813CC3">
              <w:rPr>
                <w:lang w:val="en-US"/>
              </w:rPr>
              <w:t xml:space="preserve"> a </w:t>
            </w:r>
            <w:proofErr w:type="spellStart"/>
            <w:r w:rsidR="00603AB4" w:rsidRPr="00813CC3">
              <w:rPr>
                <w:lang w:val="en-US"/>
              </w:rPr>
              <w:t>fost</w:t>
            </w:r>
            <w:proofErr w:type="spellEnd"/>
            <w:r w:rsidR="00603AB4" w:rsidRPr="00813CC3">
              <w:rPr>
                <w:lang w:val="en-US"/>
              </w:rPr>
              <w:t xml:space="preserve"> </w:t>
            </w:r>
            <w:proofErr w:type="spellStart"/>
            <w:r w:rsidR="00603AB4" w:rsidRPr="00813CC3">
              <w:rPr>
                <w:lang w:val="en-US"/>
              </w:rPr>
              <w:t>sau</w:t>
            </w:r>
            <w:proofErr w:type="spellEnd"/>
            <w:r w:rsidR="00603AB4" w:rsidRPr="00813CC3">
              <w:rPr>
                <w:lang w:val="en-US"/>
              </w:rPr>
              <w:t xml:space="preserve"> nu </w:t>
            </w:r>
            <w:proofErr w:type="spellStart"/>
            <w:r w:rsidR="00603AB4" w:rsidRPr="00813CC3">
              <w:rPr>
                <w:lang w:val="en-US"/>
              </w:rPr>
              <w:t>încheiat</w:t>
            </w:r>
            <w:proofErr w:type="spellEnd"/>
            <w:r w:rsidR="00603AB4" w:rsidRPr="00813CC3">
              <w:rPr>
                <w:lang w:val="en-US"/>
              </w:rPr>
              <w:t xml:space="preserve">. </w:t>
            </w:r>
          </w:p>
          <w:p w14:paraId="6A13426C" w14:textId="77777777" w:rsidR="00460653" w:rsidRPr="00813CC3" w:rsidRDefault="00A156C0" w:rsidP="00196AB4">
            <w:pPr>
              <w:pStyle w:val="af2"/>
              <w:tabs>
                <w:tab w:val="left" w:pos="567"/>
              </w:tabs>
              <w:spacing w:line="276" w:lineRule="auto"/>
              <w:ind w:firstLine="0"/>
              <w:rPr>
                <w:lang w:val="en-US"/>
              </w:rPr>
            </w:pPr>
            <w:r w:rsidRPr="00813CC3">
              <w:rPr>
                <w:lang w:val="en-US"/>
              </w:rPr>
              <w:t>4.1</w:t>
            </w:r>
            <w:r w:rsidR="00040EA0" w:rsidRPr="00813CC3">
              <w:rPr>
                <w:lang w:val="en-US"/>
              </w:rPr>
              <w:t xml:space="preserve">6. </w:t>
            </w:r>
            <w:proofErr w:type="spellStart"/>
            <w:r w:rsidR="00040EA0" w:rsidRPr="00813CC3">
              <w:rPr>
                <w:lang w:val="en-US"/>
              </w:rPr>
              <w:t>Beneficiarul</w:t>
            </w:r>
            <w:proofErr w:type="spellEnd"/>
            <w:r w:rsidR="00040EA0" w:rsidRPr="00813CC3">
              <w:rPr>
                <w:lang w:val="en-US"/>
              </w:rPr>
              <w:t xml:space="preserve"> </w:t>
            </w:r>
            <w:proofErr w:type="spellStart"/>
            <w:r w:rsidR="00040EA0" w:rsidRPr="00813CC3">
              <w:rPr>
                <w:lang w:val="en-US"/>
              </w:rPr>
              <w:t>este</w:t>
            </w:r>
            <w:proofErr w:type="spellEnd"/>
            <w:r w:rsidR="00040EA0" w:rsidRPr="00813CC3">
              <w:rPr>
                <w:lang w:val="en-US"/>
              </w:rPr>
              <w:t xml:space="preserve"> </w:t>
            </w:r>
            <w:proofErr w:type="spellStart"/>
            <w:r w:rsidR="00040EA0" w:rsidRPr="00813CC3">
              <w:rPr>
                <w:lang w:val="en-US"/>
              </w:rPr>
              <w:t>autorizat</w:t>
            </w:r>
            <w:proofErr w:type="spellEnd"/>
            <w:r w:rsidR="00040EA0" w:rsidRPr="00813CC3">
              <w:rPr>
                <w:lang w:val="en-US"/>
              </w:rPr>
              <w:t xml:space="preserve"> </w:t>
            </w:r>
            <w:proofErr w:type="spellStart"/>
            <w:r w:rsidR="00040EA0" w:rsidRPr="00813CC3">
              <w:rPr>
                <w:lang w:val="en-US"/>
              </w:rPr>
              <w:t>să</w:t>
            </w:r>
            <w:proofErr w:type="spellEnd"/>
            <w:r w:rsidR="00040EA0" w:rsidRPr="00813CC3">
              <w:rPr>
                <w:lang w:val="en-US"/>
              </w:rPr>
              <w:t xml:space="preserve"> </w:t>
            </w:r>
            <w:proofErr w:type="spellStart"/>
            <w:r w:rsidR="00040EA0" w:rsidRPr="00813CC3">
              <w:rPr>
                <w:lang w:val="en-US"/>
              </w:rPr>
              <w:t>emită</w:t>
            </w:r>
            <w:proofErr w:type="spellEnd"/>
            <w:r w:rsidR="00040EA0" w:rsidRPr="00813CC3">
              <w:rPr>
                <w:lang w:val="en-US"/>
              </w:rPr>
              <w:t xml:space="preserve"> </w:t>
            </w:r>
            <w:proofErr w:type="spellStart"/>
            <w:r w:rsidR="00040EA0" w:rsidRPr="00813CC3">
              <w:rPr>
                <w:lang w:val="en-US"/>
              </w:rPr>
              <w:t>dispoziţiile</w:t>
            </w:r>
            <w:proofErr w:type="spellEnd"/>
            <w:r w:rsidR="00040EA0" w:rsidRPr="00813CC3">
              <w:rPr>
                <w:lang w:val="en-US"/>
              </w:rPr>
              <w:t xml:space="preserve"> pe care le </w:t>
            </w:r>
            <w:proofErr w:type="spellStart"/>
            <w:r w:rsidR="00040EA0" w:rsidRPr="00813CC3">
              <w:rPr>
                <w:lang w:val="en-US"/>
              </w:rPr>
              <w:t>consideră</w:t>
            </w:r>
            <w:proofErr w:type="spellEnd"/>
            <w:r w:rsidR="00040EA0" w:rsidRPr="00813CC3">
              <w:rPr>
                <w:lang w:val="en-US"/>
              </w:rPr>
              <w:t xml:space="preserve"> </w:t>
            </w:r>
            <w:proofErr w:type="spellStart"/>
            <w:r w:rsidR="00040EA0" w:rsidRPr="00813CC3">
              <w:rPr>
                <w:lang w:val="en-US"/>
              </w:rPr>
              <w:t>necesare</w:t>
            </w:r>
            <w:proofErr w:type="spellEnd"/>
            <w:r w:rsidR="00040EA0" w:rsidRPr="00813CC3">
              <w:rPr>
                <w:lang w:val="en-US"/>
              </w:rPr>
              <w:t xml:space="preserve"> </w:t>
            </w:r>
            <w:proofErr w:type="spellStart"/>
            <w:r w:rsidR="00040EA0" w:rsidRPr="00813CC3">
              <w:rPr>
                <w:lang w:val="en-US"/>
              </w:rPr>
              <w:t>executării</w:t>
            </w:r>
            <w:proofErr w:type="spellEnd"/>
            <w:r w:rsidR="00040EA0" w:rsidRPr="00813CC3">
              <w:rPr>
                <w:lang w:val="en-US"/>
              </w:rPr>
              <w:t xml:space="preserve"> </w:t>
            </w:r>
            <w:proofErr w:type="spellStart"/>
            <w:r w:rsidR="00040EA0" w:rsidRPr="00813CC3">
              <w:rPr>
                <w:lang w:val="en-US"/>
              </w:rPr>
              <w:t>lucrărilor</w:t>
            </w:r>
            <w:proofErr w:type="spellEnd"/>
            <w:r w:rsidR="00040EA0" w:rsidRPr="00813CC3">
              <w:rPr>
                <w:lang w:val="en-US"/>
              </w:rPr>
              <w:t xml:space="preserve">, cu </w:t>
            </w:r>
            <w:proofErr w:type="spellStart"/>
            <w:r w:rsidR="00040EA0" w:rsidRPr="00813CC3">
              <w:rPr>
                <w:lang w:val="en-US"/>
              </w:rPr>
              <w:t>respectarea</w:t>
            </w:r>
            <w:proofErr w:type="spellEnd"/>
            <w:r w:rsidR="00040EA0" w:rsidRPr="00813CC3">
              <w:rPr>
                <w:lang w:val="en-US"/>
              </w:rPr>
              <w:t xml:space="preserve"> </w:t>
            </w:r>
            <w:proofErr w:type="spellStart"/>
            <w:r w:rsidR="00040EA0" w:rsidRPr="00813CC3">
              <w:rPr>
                <w:lang w:val="en-US"/>
              </w:rPr>
              <w:t>drepturilor</w:t>
            </w:r>
            <w:proofErr w:type="spellEnd"/>
            <w:r w:rsidR="00040EA0" w:rsidRPr="00813CC3">
              <w:rPr>
                <w:lang w:val="en-US"/>
              </w:rPr>
              <w:t xml:space="preserve"> </w:t>
            </w:r>
            <w:proofErr w:type="spellStart"/>
            <w:r w:rsidR="00040EA0" w:rsidRPr="00813CC3">
              <w:rPr>
                <w:lang w:val="en-US"/>
              </w:rPr>
              <w:t>Antreprenorului</w:t>
            </w:r>
            <w:proofErr w:type="spellEnd"/>
            <w:r w:rsidR="00040EA0" w:rsidRPr="00813CC3">
              <w:rPr>
                <w:lang w:val="en-US"/>
              </w:rPr>
              <w:t xml:space="preserve">. </w:t>
            </w:r>
            <w:proofErr w:type="spellStart"/>
            <w:r w:rsidR="00040EA0" w:rsidRPr="00813CC3">
              <w:rPr>
                <w:lang w:val="en-US"/>
              </w:rPr>
              <w:t>Dispoziţiile</w:t>
            </w:r>
            <w:proofErr w:type="spellEnd"/>
            <w:r w:rsidR="00040EA0" w:rsidRPr="00813CC3">
              <w:rPr>
                <w:lang w:val="en-US"/>
              </w:rPr>
              <w:t xml:space="preserve"> se </w:t>
            </w:r>
            <w:proofErr w:type="spellStart"/>
            <w:r w:rsidR="00040EA0" w:rsidRPr="00813CC3">
              <w:rPr>
                <w:lang w:val="en-US"/>
              </w:rPr>
              <w:t>adresează</w:t>
            </w:r>
            <w:proofErr w:type="spellEnd"/>
            <w:r w:rsidR="00040EA0" w:rsidRPr="00813CC3">
              <w:rPr>
                <w:lang w:val="en-US"/>
              </w:rPr>
              <w:t xml:space="preserve"> </w:t>
            </w:r>
            <w:proofErr w:type="spellStart"/>
            <w:r w:rsidR="00040EA0" w:rsidRPr="00813CC3">
              <w:rPr>
                <w:lang w:val="en-US"/>
              </w:rPr>
              <w:t>în</w:t>
            </w:r>
            <w:proofErr w:type="spellEnd"/>
            <w:r w:rsidR="00040EA0" w:rsidRPr="00813CC3">
              <w:rPr>
                <w:lang w:val="en-US"/>
              </w:rPr>
              <w:t xml:space="preserve"> </w:t>
            </w:r>
            <w:proofErr w:type="spellStart"/>
            <w:r w:rsidR="00040EA0" w:rsidRPr="00813CC3">
              <w:rPr>
                <w:lang w:val="en-US"/>
              </w:rPr>
              <w:t>principiu</w:t>
            </w:r>
            <w:proofErr w:type="spellEnd"/>
            <w:r w:rsidR="00040EA0" w:rsidRPr="00813CC3">
              <w:rPr>
                <w:lang w:val="en-US"/>
              </w:rPr>
              <w:t xml:space="preserve"> </w:t>
            </w:r>
            <w:proofErr w:type="spellStart"/>
            <w:r w:rsidR="00040EA0" w:rsidRPr="00813CC3">
              <w:rPr>
                <w:lang w:val="en-US"/>
              </w:rPr>
              <w:t>numai</w:t>
            </w:r>
            <w:proofErr w:type="spellEnd"/>
            <w:r w:rsidR="00040EA0" w:rsidRPr="00813CC3">
              <w:rPr>
                <w:lang w:val="en-US"/>
              </w:rPr>
              <w:t xml:space="preserve"> </w:t>
            </w:r>
            <w:proofErr w:type="spellStart"/>
            <w:r w:rsidR="00040EA0" w:rsidRPr="00813CC3">
              <w:rPr>
                <w:lang w:val="en-US"/>
              </w:rPr>
              <w:t>Antreprenorului</w:t>
            </w:r>
            <w:proofErr w:type="spellEnd"/>
            <w:r w:rsidR="00040EA0" w:rsidRPr="00813CC3">
              <w:rPr>
                <w:lang w:val="en-US"/>
              </w:rPr>
              <w:t xml:space="preserve"> </w:t>
            </w:r>
            <w:proofErr w:type="spellStart"/>
            <w:r w:rsidR="00040EA0" w:rsidRPr="00813CC3">
              <w:rPr>
                <w:lang w:val="en-US"/>
              </w:rPr>
              <w:t>şi</w:t>
            </w:r>
            <w:proofErr w:type="spellEnd"/>
            <w:r w:rsidR="00040EA0" w:rsidRPr="00813CC3">
              <w:rPr>
                <w:lang w:val="en-US"/>
              </w:rPr>
              <w:t xml:space="preserve"> </w:t>
            </w:r>
            <w:proofErr w:type="spellStart"/>
            <w:r w:rsidR="00040EA0" w:rsidRPr="00813CC3">
              <w:rPr>
                <w:lang w:val="en-US"/>
              </w:rPr>
              <w:t>dirigintelui</w:t>
            </w:r>
            <w:proofErr w:type="spellEnd"/>
            <w:r w:rsidR="00040EA0" w:rsidRPr="00813CC3">
              <w:rPr>
                <w:lang w:val="en-US"/>
              </w:rPr>
              <w:t xml:space="preserve"> de </w:t>
            </w:r>
            <w:proofErr w:type="spellStart"/>
            <w:r w:rsidR="00040EA0" w:rsidRPr="00813CC3">
              <w:rPr>
                <w:lang w:val="en-US"/>
              </w:rPr>
              <w:t>şantier</w:t>
            </w:r>
            <w:proofErr w:type="spellEnd"/>
            <w:r w:rsidR="00040EA0" w:rsidRPr="00813CC3">
              <w:rPr>
                <w:lang w:val="en-US"/>
              </w:rPr>
              <w:t xml:space="preserve">, cu </w:t>
            </w:r>
            <w:proofErr w:type="spellStart"/>
            <w:r w:rsidR="00040EA0" w:rsidRPr="00813CC3">
              <w:rPr>
                <w:lang w:val="en-US"/>
              </w:rPr>
              <w:t>excepţia</w:t>
            </w:r>
            <w:proofErr w:type="spellEnd"/>
            <w:r w:rsidR="00040EA0" w:rsidRPr="00813CC3">
              <w:rPr>
                <w:lang w:val="en-US"/>
              </w:rPr>
              <w:t xml:space="preserve"> </w:t>
            </w:r>
            <w:proofErr w:type="spellStart"/>
            <w:r w:rsidR="00040EA0" w:rsidRPr="00813CC3">
              <w:rPr>
                <w:lang w:val="en-US"/>
              </w:rPr>
              <w:t>cazurilor</w:t>
            </w:r>
            <w:proofErr w:type="spellEnd"/>
            <w:r w:rsidR="00040EA0" w:rsidRPr="00813CC3">
              <w:rPr>
                <w:lang w:val="en-US"/>
              </w:rPr>
              <w:t xml:space="preserve"> </w:t>
            </w:r>
            <w:proofErr w:type="spellStart"/>
            <w:r w:rsidR="00040EA0" w:rsidRPr="00813CC3">
              <w:rPr>
                <w:lang w:val="en-US"/>
              </w:rPr>
              <w:t>în</w:t>
            </w:r>
            <w:proofErr w:type="spellEnd"/>
            <w:r w:rsidR="00040EA0" w:rsidRPr="00813CC3">
              <w:rPr>
                <w:lang w:val="en-US"/>
              </w:rPr>
              <w:t xml:space="preserve"> care </w:t>
            </w:r>
            <w:proofErr w:type="spellStart"/>
            <w:r w:rsidR="00040EA0" w:rsidRPr="00813CC3">
              <w:rPr>
                <w:lang w:val="en-US"/>
              </w:rPr>
              <w:t>trebuie</w:t>
            </w:r>
            <w:proofErr w:type="spellEnd"/>
            <w:r w:rsidR="00040EA0" w:rsidRPr="00813CC3">
              <w:rPr>
                <w:lang w:val="en-US"/>
              </w:rPr>
              <w:t xml:space="preserve"> de </w:t>
            </w:r>
            <w:proofErr w:type="spellStart"/>
            <w:r w:rsidR="00040EA0" w:rsidRPr="00813CC3">
              <w:rPr>
                <w:lang w:val="en-US"/>
              </w:rPr>
              <w:t>intervenit</w:t>
            </w:r>
            <w:proofErr w:type="spellEnd"/>
            <w:r w:rsidR="00040EA0" w:rsidRPr="00813CC3">
              <w:rPr>
                <w:lang w:val="en-US"/>
              </w:rPr>
              <w:t xml:space="preserve"> </w:t>
            </w:r>
            <w:proofErr w:type="spellStart"/>
            <w:r w:rsidR="00040EA0" w:rsidRPr="00813CC3">
              <w:rPr>
                <w:lang w:val="en-US"/>
              </w:rPr>
              <w:t>împotriva</w:t>
            </w:r>
            <w:proofErr w:type="spellEnd"/>
            <w:r w:rsidR="00040EA0" w:rsidRPr="00813CC3">
              <w:rPr>
                <w:lang w:val="en-US"/>
              </w:rPr>
              <w:t xml:space="preserve"> </w:t>
            </w:r>
            <w:proofErr w:type="spellStart"/>
            <w:r w:rsidR="00040EA0" w:rsidRPr="00813CC3">
              <w:rPr>
                <w:lang w:val="en-US"/>
              </w:rPr>
              <w:t>unui</w:t>
            </w:r>
            <w:proofErr w:type="spellEnd"/>
            <w:r w:rsidR="00040EA0" w:rsidRPr="00813CC3">
              <w:rPr>
                <w:lang w:val="en-US"/>
              </w:rPr>
              <w:t xml:space="preserve"> </w:t>
            </w:r>
            <w:proofErr w:type="spellStart"/>
            <w:r w:rsidR="00040EA0" w:rsidRPr="00813CC3">
              <w:rPr>
                <w:lang w:val="en-US"/>
              </w:rPr>
              <w:t>pericol</w:t>
            </w:r>
            <w:proofErr w:type="spellEnd"/>
            <w:r w:rsidR="00040EA0" w:rsidRPr="00813CC3">
              <w:rPr>
                <w:lang w:val="en-US"/>
              </w:rPr>
              <w:t xml:space="preserve"> </w:t>
            </w:r>
            <w:proofErr w:type="spellStart"/>
            <w:r w:rsidR="00040EA0" w:rsidRPr="00813CC3">
              <w:rPr>
                <w:lang w:val="en-US"/>
              </w:rPr>
              <w:t>iminent</w:t>
            </w:r>
            <w:proofErr w:type="spellEnd"/>
            <w:r w:rsidR="00040EA0" w:rsidRPr="00813CC3">
              <w:rPr>
                <w:lang w:val="en-US"/>
              </w:rPr>
              <w:t xml:space="preserve"> </w:t>
            </w:r>
            <w:proofErr w:type="spellStart"/>
            <w:r w:rsidR="00040EA0" w:rsidRPr="00813CC3">
              <w:rPr>
                <w:lang w:val="en-US"/>
              </w:rPr>
              <w:t>sau</w:t>
            </w:r>
            <w:proofErr w:type="spellEnd"/>
            <w:r w:rsidR="00040EA0" w:rsidRPr="00813CC3">
              <w:rPr>
                <w:lang w:val="en-US"/>
              </w:rPr>
              <w:t xml:space="preserve"> </w:t>
            </w:r>
            <w:proofErr w:type="spellStart"/>
            <w:r w:rsidR="00040EA0" w:rsidRPr="00813CC3">
              <w:rPr>
                <w:lang w:val="en-US"/>
              </w:rPr>
              <w:t>declarat</w:t>
            </w:r>
            <w:proofErr w:type="spellEnd"/>
            <w:r w:rsidR="00040EA0" w:rsidRPr="00813CC3">
              <w:rPr>
                <w:lang w:val="en-US"/>
              </w:rPr>
              <w:t xml:space="preserve">. </w:t>
            </w:r>
            <w:proofErr w:type="spellStart"/>
            <w:r w:rsidR="00040EA0" w:rsidRPr="00813CC3">
              <w:rPr>
                <w:lang w:val="en-US"/>
              </w:rPr>
              <w:t>Beneficiarului</w:t>
            </w:r>
            <w:proofErr w:type="spellEnd"/>
            <w:r w:rsidR="00040EA0" w:rsidRPr="00813CC3">
              <w:rPr>
                <w:lang w:val="en-US"/>
              </w:rPr>
              <w:t xml:space="preserve"> </w:t>
            </w:r>
            <w:proofErr w:type="spellStart"/>
            <w:r w:rsidR="00040EA0" w:rsidRPr="00813CC3">
              <w:rPr>
                <w:lang w:val="en-US"/>
              </w:rPr>
              <w:t>trebuie</w:t>
            </w:r>
            <w:proofErr w:type="spellEnd"/>
            <w:r w:rsidR="00040EA0" w:rsidRPr="00813CC3">
              <w:rPr>
                <w:lang w:val="en-US"/>
              </w:rPr>
              <w:t xml:space="preserve"> </w:t>
            </w:r>
            <w:proofErr w:type="spellStart"/>
            <w:r w:rsidR="00040EA0" w:rsidRPr="00813CC3">
              <w:rPr>
                <w:lang w:val="en-US"/>
              </w:rPr>
              <w:t>să</w:t>
            </w:r>
            <w:proofErr w:type="spellEnd"/>
            <w:r w:rsidR="00040EA0" w:rsidRPr="00813CC3">
              <w:rPr>
                <w:lang w:val="en-US"/>
              </w:rPr>
              <w:t xml:space="preserve"> </w:t>
            </w:r>
            <w:proofErr w:type="spellStart"/>
            <w:r w:rsidR="00040EA0" w:rsidRPr="00813CC3">
              <w:rPr>
                <w:lang w:val="en-US"/>
              </w:rPr>
              <w:t>i</w:t>
            </w:r>
            <w:proofErr w:type="spellEnd"/>
            <w:r w:rsidR="00040EA0" w:rsidRPr="00813CC3">
              <w:rPr>
                <w:lang w:val="en-US"/>
              </w:rPr>
              <w:t xml:space="preserve"> se </w:t>
            </w:r>
            <w:proofErr w:type="spellStart"/>
            <w:r w:rsidR="00040EA0" w:rsidRPr="00813CC3">
              <w:rPr>
                <w:lang w:val="en-US"/>
              </w:rPr>
              <w:t>comunice</w:t>
            </w:r>
            <w:proofErr w:type="spellEnd"/>
            <w:r w:rsidR="00040EA0" w:rsidRPr="00813CC3">
              <w:rPr>
                <w:lang w:val="en-US"/>
              </w:rPr>
              <w:t xml:space="preserve"> </w:t>
            </w:r>
            <w:proofErr w:type="spellStart"/>
            <w:r w:rsidR="00040EA0" w:rsidRPr="00813CC3">
              <w:rPr>
                <w:lang w:val="en-US"/>
              </w:rPr>
              <w:t>numele</w:t>
            </w:r>
            <w:proofErr w:type="spellEnd"/>
            <w:r w:rsidR="00040EA0" w:rsidRPr="00813CC3">
              <w:rPr>
                <w:lang w:val="en-US"/>
              </w:rPr>
              <w:t xml:space="preserve"> </w:t>
            </w:r>
            <w:proofErr w:type="spellStart"/>
            <w:r w:rsidR="00040EA0" w:rsidRPr="00813CC3">
              <w:rPr>
                <w:lang w:val="en-US"/>
              </w:rPr>
              <w:t>dirigintelui</w:t>
            </w:r>
            <w:proofErr w:type="spellEnd"/>
            <w:r w:rsidR="00040EA0" w:rsidRPr="00813CC3">
              <w:rPr>
                <w:lang w:val="en-US"/>
              </w:rPr>
              <w:t xml:space="preserve"> de </w:t>
            </w:r>
            <w:proofErr w:type="spellStart"/>
            <w:r w:rsidR="00040EA0" w:rsidRPr="00813CC3">
              <w:rPr>
                <w:lang w:val="en-US"/>
              </w:rPr>
              <w:t>şantier</w:t>
            </w:r>
            <w:proofErr w:type="spellEnd"/>
            <w:r w:rsidR="00040EA0" w:rsidRPr="00813CC3">
              <w:rPr>
                <w:lang w:val="en-US"/>
              </w:rPr>
              <w:t xml:space="preserve"> </w:t>
            </w:r>
            <w:proofErr w:type="spellStart"/>
            <w:r w:rsidR="00040EA0" w:rsidRPr="00813CC3">
              <w:rPr>
                <w:lang w:val="en-US"/>
              </w:rPr>
              <w:t>atestat</w:t>
            </w:r>
            <w:proofErr w:type="spellEnd"/>
            <w:r w:rsidR="00040EA0" w:rsidRPr="00813CC3">
              <w:rPr>
                <w:lang w:val="en-US"/>
              </w:rPr>
              <w:t xml:space="preserve"> </w:t>
            </w:r>
            <w:proofErr w:type="spellStart"/>
            <w:r w:rsidR="00040EA0" w:rsidRPr="00813CC3">
              <w:rPr>
                <w:lang w:val="en-US"/>
              </w:rPr>
              <w:t>tehnico-profesional</w:t>
            </w:r>
            <w:proofErr w:type="spellEnd"/>
            <w:r w:rsidR="00040EA0" w:rsidRPr="00813CC3">
              <w:rPr>
                <w:lang w:val="en-US"/>
              </w:rPr>
              <w:t xml:space="preserve">, care </w:t>
            </w:r>
            <w:proofErr w:type="spellStart"/>
            <w:r w:rsidR="00040EA0" w:rsidRPr="00813CC3">
              <w:rPr>
                <w:lang w:val="en-US"/>
              </w:rPr>
              <w:t>va</w:t>
            </w:r>
            <w:proofErr w:type="spellEnd"/>
            <w:r w:rsidR="00040EA0" w:rsidRPr="00813CC3">
              <w:rPr>
                <w:lang w:val="en-US"/>
              </w:rPr>
              <w:t xml:space="preserve"> </w:t>
            </w:r>
            <w:proofErr w:type="spellStart"/>
            <w:r w:rsidR="00040EA0" w:rsidRPr="00813CC3">
              <w:rPr>
                <w:lang w:val="en-US"/>
              </w:rPr>
              <w:t>dirija</w:t>
            </w:r>
            <w:proofErr w:type="spellEnd"/>
            <w:r w:rsidR="00040EA0" w:rsidRPr="00813CC3">
              <w:rPr>
                <w:lang w:val="en-US"/>
              </w:rPr>
              <w:t xml:space="preserve"> </w:t>
            </w:r>
            <w:proofErr w:type="spellStart"/>
            <w:r w:rsidR="00040EA0" w:rsidRPr="00813CC3">
              <w:rPr>
                <w:lang w:val="en-US"/>
              </w:rPr>
              <w:t>execuţia</w:t>
            </w:r>
            <w:proofErr w:type="spellEnd"/>
            <w:r w:rsidR="00040EA0" w:rsidRPr="00813CC3">
              <w:rPr>
                <w:lang w:val="en-US"/>
              </w:rPr>
              <w:t xml:space="preserve"> </w:t>
            </w:r>
            <w:proofErr w:type="spellStart"/>
            <w:r w:rsidR="00040EA0" w:rsidRPr="00813CC3">
              <w:rPr>
                <w:lang w:val="en-US"/>
              </w:rPr>
              <w:t>lucrărilor</w:t>
            </w:r>
            <w:proofErr w:type="spellEnd"/>
            <w:r w:rsidR="00040EA0" w:rsidRPr="00813CC3">
              <w:rPr>
                <w:lang w:val="en-US"/>
              </w:rPr>
              <w:t xml:space="preserve"> </w:t>
            </w:r>
            <w:proofErr w:type="spellStart"/>
            <w:r w:rsidR="00040EA0" w:rsidRPr="00813CC3">
              <w:rPr>
                <w:lang w:val="en-US"/>
              </w:rPr>
              <w:t>şi</w:t>
            </w:r>
            <w:proofErr w:type="spellEnd"/>
            <w:r w:rsidR="00040EA0" w:rsidRPr="00813CC3">
              <w:rPr>
                <w:lang w:val="en-US"/>
              </w:rPr>
              <w:t xml:space="preserve"> </w:t>
            </w:r>
            <w:proofErr w:type="spellStart"/>
            <w:r w:rsidR="00040EA0" w:rsidRPr="00813CC3">
              <w:rPr>
                <w:lang w:val="en-US"/>
              </w:rPr>
              <w:t>va</w:t>
            </w:r>
            <w:proofErr w:type="spellEnd"/>
            <w:r w:rsidR="00040EA0" w:rsidRPr="00813CC3">
              <w:rPr>
                <w:lang w:val="en-US"/>
              </w:rPr>
              <w:t xml:space="preserve"> </w:t>
            </w:r>
            <w:proofErr w:type="spellStart"/>
            <w:r w:rsidR="00040EA0" w:rsidRPr="00813CC3">
              <w:rPr>
                <w:lang w:val="en-US"/>
              </w:rPr>
              <w:t>verifica</w:t>
            </w:r>
            <w:proofErr w:type="spellEnd"/>
            <w:r w:rsidR="00040EA0" w:rsidRPr="00813CC3">
              <w:rPr>
                <w:lang w:val="en-US"/>
              </w:rPr>
              <w:t xml:space="preserve"> </w:t>
            </w:r>
            <w:proofErr w:type="spellStart"/>
            <w:r w:rsidR="00040EA0" w:rsidRPr="00813CC3">
              <w:rPr>
                <w:lang w:val="en-US"/>
              </w:rPr>
              <w:t>calitatea</w:t>
            </w:r>
            <w:proofErr w:type="spellEnd"/>
            <w:r w:rsidR="00040EA0" w:rsidRPr="00813CC3">
              <w:rPr>
                <w:lang w:val="en-US"/>
              </w:rPr>
              <w:t xml:space="preserve"> lor din </w:t>
            </w:r>
            <w:proofErr w:type="spellStart"/>
            <w:r w:rsidR="00040EA0" w:rsidRPr="00813CC3">
              <w:rPr>
                <w:lang w:val="en-US"/>
              </w:rPr>
              <w:t>partea</w:t>
            </w:r>
            <w:proofErr w:type="spellEnd"/>
            <w:r w:rsidR="00040EA0" w:rsidRPr="00813CC3">
              <w:rPr>
                <w:lang w:val="en-US"/>
              </w:rPr>
              <w:t xml:space="preserve"> </w:t>
            </w:r>
            <w:proofErr w:type="spellStart"/>
            <w:r w:rsidR="00040EA0" w:rsidRPr="00813CC3">
              <w:rPr>
                <w:lang w:val="en-US"/>
              </w:rPr>
              <w:t>Antreprenorului</w:t>
            </w:r>
            <w:proofErr w:type="spellEnd"/>
            <w:r w:rsidR="00040EA0" w:rsidRPr="00813CC3">
              <w:rPr>
                <w:lang w:val="en-US"/>
              </w:rPr>
              <w:t>.</w:t>
            </w:r>
          </w:p>
          <w:p w14:paraId="7FE80AB6" w14:textId="77777777"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7</w:t>
            </w:r>
            <w:r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consideră</w:t>
            </w:r>
            <w:proofErr w:type="spellEnd"/>
            <w:r w:rsidR="00460653" w:rsidRPr="00813CC3">
              <w:rPr>
                <w:lang w:val="en-US"/>
              </w:rPr>
              <w:t xml:space="preserve"> </w:t>
            </w:r>
            <w:proofErr w:type="spellStart"/>
            <w:r w:rsidR="00460653" w:rsidRPr="00813CC3">
              <w:rPr>
                <w:lang w:val="en-US"/>
              </w:rPr>
              <w:t>că</w:t>
            </w:r>
            <w:proofErr w:type="spellEnd"/>
            <w:r w:rsidR="00460653" w:rsidRPr="00813CC3">
              <w:rPr>
                <w:lang w:val="en-US"/>
              </w:rPr>
              <w:t xml:space="preserve"> </w:t>
            </w:r>
            <w:proofErr w:type="spellStart"/>
            <w:r w:rsidR="00460653" w:rsidRPr="00813CC3">
              <w:rPr>
                <w:lang w:val="en-US"/>
              </w:rPr>
              <w:t>dispoziţiile</w:t>
            </w:r>
            <w:proofErr w:type="spellEnd"/>
            <w:r w:rsidR="00460653" w:rsidRPr="00813CC3">
              <w:rPr>
                <w:lang w:val="en-US"/>
              </w:rPr>
              <w:t xml:space="preserve"> </w:t>
            </w:r>
            <w:proofErr w:type="spellStart"/>
            <w:r w:rsidR="00460653" w:rsidRPr="00813CC3">
              <w:rPr>
                <w:lang w:val="en-US"/>
              </w:rPr>
              <w:t>Beneficiarului</w:t>
            </w:r>
            <w:proofErr w:type="spellEnd"/>
            <w:r w:rsidR="00460653" w:rsidRPr="00813CC3">
              <w:rPr>
                <w:lang w:val="en-US"/>
              </w:rPr>
              <w:t xml:space="preserve"> s</w:t>
            </w:r>
            <w:r w:rsidR="00183D79" w:rsidRPr="00813CC3">
              <w:rPr>
                <w:lang w:val="en-US"/>
              </w:rPr>
              <w:t>u</w:t>
            </w:r>
            <w:r w:rsidR="00460653" w:rsidRPr="00813CC3">
              <w:rPr>
                <w:lang w:val="en-US"/>
              </w:rPr>
              <w:t xml:space="preserve">nt </w:t>
            </w:r>
            <w:proofErr w:type="spellStart"/>
            <w:r w:rsidR="00460653" w:rsidRPr="00813CC3">
              <w:rPr>
                <w:lang w:val="en-US"/>
              </w:rPr>
              <w:t>nejustificate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inoportune</w:t>
            </w:r>
            <w:proofErr w:type="spellEnd"/>
            <w:r w:rsidR="00460653" w:rsidRPr="00813CC3">
              <w:rPr>
                <w:lang w:val="en-US"/>
              </w:rPr>
              <w:t xml:space="preserve">, </w:t>
            </w:r>
            <w:proofErr w:type="spellStart"/>
            <w:r w:rsidR="00460653" w:rsidRPr="00813CC3">
              <w:rPr>
                <w:lang w:val="en-US"/>
              </w:rPr>
              <w:t>el</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w:t>
            </w:r>
            <w:proofErr w:type="spellStart"/>
            <w:r w:rsidR="00E171D4" w:rsidRPr="00813CC3">
              <w:rPr>
                <w:lang w:val="en-US"/>
              </w:rPr>
              <w:t>înainta</w:t>
            </w:r>
            <w:proofErr w:type="spellEnd"/>
            <w:r w:rsidR="005D4B79" w:rsidRPr="00813CC3">
              <w:rPr>
                <w:lang w:val="en-US"/>
              </w:rPr>
              <w:t xml:space="preserve"> </w:t>
            </w:r>
            <w:proofErr w:type="spellStart"/>
            <w:r w:rsidR="00460653" w:rsidRPr="00813CC3">
              <w:rPr>
                <w:lang w:val="en-US"/>
              </w:rPr>
              <w:t>obiecţii</w:t>
            </w:r>
            <w:proofErr w:type="spellEnd"/>
            <w:r w:rsidR="00460653" w:rsidRPr="00813CC3">
              <w:rPr>
                <w:lang w:val="en-US"/>
              </w:rPr>
              <w:t xml:space="preserve">, </w:t>
            </w:r>
            <w:proofErr w:type="spellStart"/>
            <w:r w:rsidR="00460653" w:rsidRPr="00813CC3">
              <w:rPr>
                <w:lang w:val="en-US"/>
              </w:rPr>
              <w:t>dar</w:t>
            </w:r>
            <w:proofErr w:type="spellEnd"/>
            <w:r w:rsidR="00460653" w:rsidRPr="00813CC3">
              <w:rPr>
                <w:lang w:val="en-US"/>
              </w:rPr>
              <w:t xml:space="preserve"> </w:t>
            </w:r>
            <w:proofErr w:type="spellStart"/>
            <w:r w:rsidR="00460653" w:rsidRPr="00813CC3">
              <w:rPr>
                <w:lang w:val="en-US"/>
              </w:rPr>
              <w:t>acestea</w:t>
            </w:r>
            <w:proofErr w:type="spellEnd"/>
            <w:r w:rsidR="00460653" w:rsidRPr="00813CC3">
              <w:rPr>
                <w:lang w:val="en-US"/>
              </w:rPr>
              <w:t xml:space="preserve"> nu </w:t>
            </w:r>
            <w:proofErr w:type="spellStart"/>
            <w:r w:rsidR="00460653" w:rsidRPr="00813CC3">
              <w:rPr>
                <w:lang w:val="en-US"/>
              </w:rPr>
              <w:t>îl</w:t>
            </w:r>
            <w:proofErr w:type="spellEnd"/>
            <w:r w:rsidR="00460653" w:rsidRPr="00813CC3">
              <w:rPr>
                <w:lang w:val="en-US"/>
              </w:rPr>
              <w:t xml:space="preserve"> </w:t>
            </w:r>
            <w:proofErr w:type="spellStart"/>
            <w:r w:rsidR="00E171D4" w:rsidRPr="00813CC3">
              <w:rPr>
                <w:lang w:val="en-US"/>
              </w:rPr>
              <w:t>scutește</w:t>
            </w:r>
            <w:proofErr w:type="spellEnd"/>
            <w:r w:rsidR="005D4B79" w:rsidRPr="00813CC3">
              <w:rPr>
                <w:lang w:val="en-US"/>
              </w:rPr>
              <w:t xml:space="preserve"> </w:t>
            </w:r>
            <w:r w:rsidR="00460653" w:rsidRPr="00813CC3">
              <w:rPr>
                <w:lang w:val="en-US"/>
              </w:rPr>
              <w:t xml:space="preserve">de </w:t>
            </w:r>
            <w:proofErr w:type="spellStart"/>
            <w:r w:rsidR="00E364D5" w:rsidRPr="00813CC3">
              <w:rPr>
                <w:lang w:val="en-US"/>
              </w:rPr>
              <w:t>obligația</w:t>
            </w:r>
            <w:proofErr w:type="spellEnd"/>
            <w:r w:rsidR="00E364D5" w:rsidRPr="00813CC3">
              <w:rPr>
                <w:lang w:val="en-US"/>
              </w:rPr>
              <w:t xml:space="preserve"> de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executa</w:t>
            </w:r>
            <w:proofErr w:type="spellEnd"/>
            <w:r w:rsidR="00460653" w:rsidRPr="00813CC3">
              <w:rPr>
                <w:lang w:val="en-US"/>
              </w:rPr>
              <w:t xml:space="preserve"> </w:t>
            </w:r>
            <w:proofErr w:type="spellStart"/>
            <w:r w:rsidR="00460653" w:rsidRPr="00813CC3">
              <w:rPr>
                <w:lang w:val="en-US"/>
              </w:rPr>
              <w:t>dispoziţiile</w:t>
            </w:r>
            <w:proofErr w:type="spellEnd"/>
            <w:r w:rsidR="00460653" w:rsidRPr="00813CC3">
              <w:rPr>
                <w:lang w:val="en-US"/>
              </w:rPr>
              <w:t xml:space="preserve"> </w:t>
            </w:r>
            <w:proofErr w:type="spellStart"/>
            <w:r w:rsidR="00460653" w:rsidRPr="00813CC3">
              <w:rPr>
                <w:lang w:val="en-US"/>
              </w:rPr>
              <w:t>primite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afara </w:t>
            </w:r>
            <w:proofErr w:type="spellStart"/>
            <w:r w:rsidR="00460653" w:rsidRPr="00813CC3">
              <w:rPr>
                <w:lang w:val="en-US"/>
              </w:rPr>
              <w:t>cazului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care </w:t>
            </w:r>
            <w:proofErr w:type="spellStart"/>
            <w:r w:rsidR="00460653" w:rsidRPr="00813CC3">
              <w:rPr>
                <w:lang w:val="en-US"/>
              </w:rPr>
              <w:t>ele</w:t>
            </w:r>
            <w:proofErr w:type="spellEnd"/>
            <w:r w:rsidR="00460653" w:rsidRPr="00813CC3">
              <w:rPr>
                <w:lang w:val="en-US"/>
              </w:rPr>
              <w:t xml:space="preserve"> </w:t>
            </w:r>
            <w:proofErr w:type="spellStart"/>
            <w:r w:rsidR="00460653" w:rsidRPr="00813CC3">
              <w:rPr>
                <w:lang w:val="en-US"/>
              </w:rPr>
              <w:t>contravin</w:t>
            </w:r>
            <w:proofErr w:type="spellEnd"/>
            <w:r w:rsidR="00460653" w:rsidRPr="00813CC3">
              <w:rPr>
                <w:lang w:val="en-US"/>
              </w:rPr>
              <w:t xml:space="preserve"> </w:t>
            </w:r>
            <w:proofErr w:type="spellStart"/>
            <w:r w:rsidR="00460653" w:rsidRPr="00813CC3">
              <w:rPr>
                <w:lang w:val="en-US"/>
              </w:rPr>
              <w:t>prevederilor</w:t>
            </w:r>
            <w:proofErr w:type="spellEnd"/>
            <w:r w:rsidR="00460653" w:rsidRPr="00813CC3">
              <w:rPr>
                <w:lang w:val="en-US"/>
              </w:rPr>
              <w:t xml:space="preserve"> </w:t>
            </w:r>
            <w:proofErr w:type="spellStart"/>
            <w:r w:rsidR="00460653" w:rsidRPr="00813CC3">
              <w:rPr>
                <w:lang w:val="en-US"/>
              </w:rPr>
              <w:t>legale</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dispoziţiilor</w:t>
            </w:r>
            <w:proofErr w:type="spellEnd"/>
            <w:r w:rsidR="00460653" w:rsidRPr="00813CC3">
              <w:rPr>
                <w:lang w:val="en-US"/>
              </w:rPr>
              <w:t xml:space="preserve"> </w:t>
            </w:r>
            <w:proofErr w:type="spellStart"/>
            <w:r w:rsidR="00460653" w:rsidRPr="00813CC3">
              <w:rPr>
                <w:lang w:val="en-US"/>
              </w:rPr>
              <w:t>Beneficiarului</w:t>
            </w:r>
            <w:proofErr w:type="spellEnd"/>
            <w:r w:rsidR="00460653" w:rsidRPr="00813CC3">
              <w:rPr>
                <w:lang w:val="en-US"/>
              </w:rPr>
              <w:t xml:space="preserve"> se </w:t>
            </w:r>
            <w:proofErr w:type="spellStart"/>
            <w:r w:rsidR="00460653" w:rsidRPr="00813CC3">
              <w:rPr>
                <w:lang w:val="en-US"/>
              </w:rPr>
              <w:t>creează</w:t>
            </w:r>
            <w:proofErr w:type="spellEnd"/>
            <w:r w:rsidR="00460653" w:rsidRPr="00813CC3">
              <w:rPr>
                <w:lang w:val="en-US"/>
              </w:rPr>
              <w:t xml:space="preserve"> </w:t>
            </w:r>
            <w:proofErr w:type="spellStart"/>
            <w:r w:rsidR="00460653" w:rsidRPr="00813CC3">
              <w:rPr>
                <w:lang w:val="en-US"/>
              </w:rPr>
              <w:t>dificultăţi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execuţie</w:t>
            </w:r>
            <w:proofErr w:type="spellEnd"/>
            <w:r w:rsidR="00460653" w:rsidRPr="00813CC3">
              <w:rPr>
                <w:lang w:val="en-US"/>
              </w:rPr>
              <w:t xml:space="preserve">, care </w:t>
            </w:r>
            <w:proofErr w:type="spellStart"/>
            <w:r w:rsidR="00460653" w:rsidRPr="00813CC3">
              <w:rPr>
                <w:lang w:val="en-US"/>
              </w:rPr>
              <w:t>generează</w:t>
            </w:r>
            <w:proofErr w:type="spellEnd"/>
            <w:r w:rsidR="00460653" w:rsidRPr="00813CC3">
              <w:rPr>
                <w:lang w:val="en-US"/>
              </w:rPr>
              <w:t xml:space="preserve"> </w:t>
            </w:r>
            <w:proofErr w:type="spellStart"/>
            <w:r w:rsidR="00460653" w:rsidRPr="00813CC3">
              <w:rPr>
                <w:lang w:val="en-US"/>
              </w:rPr>
              <w:t>cheltuieli</w:t>
            </w:r>
            <w:proofErr w:type="spellEnd"/>
            <w:r w:rsidR="00460653" w:rsidRPr="00813CC3">
              <w:rPr>
                <w:lang w:val="en-US"/>
              </w:rPr>
              <w:t xml:space="preserve"> </w:t>
            </w:r>
            <w:proofErr w:type="spellStart"/>
            <w:r w:rsidR="00460653" w:rsidRPr="00813CC3">
              <w:rPr>
                <w:lang w:val="en-US"/>
              </w:rPr>
              <w:t>suplimentare</w:t>
            </w:r>
            <w:proofErr w:type="spellEnd"/>
            <w:r w:rsidR="00460653" w:rsidRPr="00813CC3">
              <w:rPr>
                <w:lang w:val="en-US"/>
              </w:rPr>
              <w:t xml:space="preserve">, </w:t>
            </w:r>
            <w:proofErr w:type="spellStart"/>
            <w:r w:rsidR="00460653" w:rsidRPr="00813CC3">
              <w:rPr>
                <w:lang w:val="en-US"/>
              </w:rPr>
              <w:t>acestea</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suportate</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
          <w:p w14:paraId="03EFF463" w14:textId="77777777"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8</w:t>
            </w:r>
            <w:r w:rsidRPr="00813CC3">
              <w:rPr>
                <w:lang w:val="en-US"/>
              </w:rPr>
              <w:t xml:space="preserve">. </w:t>
            </w:r>
            <w:proofErr w:type="spellStart"/>
            <w:r w:rsidR="00460653" w:rsidRPr="00813CC3">
              <w:rPr>
                <w:lang w:val="en-US"/>
              </w:rPr>
              <w:t>Trasarea</w:t>
            </w:r>
            <w:proofErr w:type="spellEnd"/>
            <w:r w:rsidR="00460653" w:rsidRPr="00813CC3">
              <w:rPr>
                <w:lang w:val="en-US"/>
              </w:rPr>
              <w:t xml:space="preserve"> </w:t>
            </w:r>
            <w:proofErr w:type="spellStart"/>
            <w:r w:rsidR="00460653" w:rsidRPr="00813CC3">
              <w:rPr>
                <w:lang w:val="en-US"/>
              </w:rPr>
              <w:t>axelor</w:t>
            </w:r>
            <w:proofErr w:type="spellEnd"/>
            <w:r w:rsidR="00460653" w:rsidRPr="00813CC3">
              <w:rPr>
                <w:lang w:val="en-US"/>
              </w:rPr>
              <w:t xml:space="preserve"> </w:t>
            </w:r>
            <w:proofErr w:type="spellStart"/>
            <w:r w:rsidR="00460653" w:rsidRPr="00813CC3">
              <w:rPr>
                <w:lang w:val="en-US"/>
              </w:rPr>
              <w:t>principale</w:t>
            </w:r>
            <w:proofErr w:type="spellEnd"/>
            <w:r w:rsidR="00460653" w:rsidRPr="00813CC3">
              <w:rPr>
                <w:lang w:val="en-US"/>
              </w:rPr>
              <w:t xml:space="preserve">, </w:t>
            </w:r>
            <w:proofErr w:type="spellStart"/>
            <w:r w:rsidR="00460653" w:rsidRPr="00813CC3">
              <w:rPr>
                <w:lang w:val="en-US"/>
              </w:rPr>
              <w:t>bornelor</w:t>
            </w:r>
            <w:proofErr w:type="spellEnd"/>
            <w:r w:rsidR="00460653" w:rsidRPr="00813CC3">
              <w:rPr>
                <w:lang w:val="en-US"/>
              </w:rPr>
              <w:t xml:space="preserve"> de </w:t>
            </w:r>
            <w:proofErr w:type="spellStart"/>
            <w:r w:rsidR="00460653" w:rsidRPr="00813CC3">
              <w:rPr>
                <w:lang w:val="en-US"/>
              </w:rPr>
              <w:t>referinţă</w:t>
            </w:r>
            <w:proofErr w:type="spellEnd"/>
            <w:r w:rsidR="00460653" w:rsidRPr="00813CC3">
              <w:rPr>
                <w:lang w:val="en-US"/>
              </w:rPr>
              <w:t xml:space="preserve">, </w:t>
            </w:r>
            <w:proofErr w:type="spellStart"/>
            <w:r w:rsidR="00460653" w:rsidRPr="00813CC3">
              <w:rPr>
                <w:lang w:val="en-US"/>
              </w:rPr>
              <w:t>căilor</w:t>
            </w:r>
            <w:proofErr w:type="spellEnd"/>
            <w:r w:rsidR="00460653" w:rsidRPr="00813CC3">
              <w:rPr>
                <w:lang w:val="en-US"/>
              </w:rPr>
              <w:t xml:space="preserve"> de </w:t>
            </w:r>
            <w:proofErr w:type="spellStart"/>
            <w:r w:rsidR="00460653" w:rsidRPr="00813CC3">
              <w:rPr>
                <w:lang w:val="en-US"/>
              </w:rPr>
              <w:t>circulaţieşi</w:t>
            </w:r>
            <w:proofErr w:type="spellEnd"/>
            <w:r w:rsidR="00460653" w:rsidRPr="00813CC3">
              <w:rPr>
                <w:lang w:val="en-US"/>
              </w:rPr>
              <w:t xml:space="preserve"> </w:t>
            </w:r>
            <w:proofErr w:type="spellStart"/>
            <w:r w:rsidR="00460653" w:rsidRPr="00813CC3">
              <w:rPr>
                <w:lang w:val="en-US"/>
              </w:rPr>
              <w:t>limitelor</w:t>
            </w:r>
            <w:proofErr w:type="spellEnd"/>
            <w:r w:rsidR="00460653" w:rsidRPr="00813CC3">
              <w:rPr>
                <w:lang w:val="en-US"/>
              </w:rPr>
              <w:t xml:space="preserve"> </w:t>
            </w:r>
            <w:proofErr w:type="spellStart"/>
            <w:r w:rsidR="00460653" w:rsidRPr="00813CC3">
              <w:rPr>
                <w:lang w:val="en-US"/>
              </w:rPr>
              <w:t>terenului</w:t>
            </w:r>
            <w:proofErr w:type="spellEnd"/>
            <w:r w:rsidR="00460653" w:rsidRPr="00813CC3">
              <w:rPr>
                <w:lang w:val="en-US"/>
              </w:rPr>
              <w:t xml:space="preserve"> pus la </w:t>
            </w:r>
            <w:proofErr w:type="spellStart"/>
            <w:r w:rsidR="00460653" w:rsidRPr="00813CC3">
              <w:rPr>
                <w:lang w:val="en-US"/>
              </w:rPr>
              <w:t>dispoziţia</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materializarea</w:t>
            </w:r>
            <w:proofErr w:type="spellEnd"/>
            <w:r w:rsidR="00460653" w:rsidRPr="00813CC3">
              <w:rPr>
                <w:lang w:val="en-US"/>
              </w:rPr>
              <w:t xml:space="preserve"> </w:t>
            </w:r>
            <w:proofErr w:type="spellStart"/>
            <w:r w:rsidR="00460653" w:rsidRPr="00813CC3">
              <w:rPr>
                <w:lang w:val="en-US"/>
              </w:rPr>
              <w:t>cotelor</w:t>
            </w:r>
            <w:proofErr w:type="spellEnd"/>
            <w:r w:rsidR="00460653" w:rsidRPr="00813CC3">
              <w:rPr>
                <w:lang w:val="en-US"/>
              </w:rPr>
              <w:t xml:space="preserve"> de </w:t>
            </w:r>
            <w:proofErr w:type="spellStart"/>
            <w:r w:rsidR="00460653" w:rsidRPr="00813CC3">
              <w:rPr>
                <w:lang w:val="en-US"/>
              </w:rPr>
              <w:t>nivel</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i</w:t>
            </w:r>
            <w:r w:rsidR="00183D79" w:rsidRPr="00813CC3">
              <w:rPr>
                <w:lang w:val="en-US"/>
              </w:rPr>
              <w:t>mediata</w:t>
            </w:r>
            <w:proofErr w:type="spellEnd"/>
            <w:r w:rsidR="00183D79" w:rsidRPr="00813CC3">
              <w:rPr>
                <w:lang w:val="en-US"/>
              </w:rPr>
              <w:t xml:space="preserve"> </w:t>
            </w:r>
            <w:proofErr w:type="spellStart"/>
            <w:r w:rsidR="00183D79" w:rsidRPr="00813CC3">
              <w:rPr>
                <w:lang w:val="en-US"/>
              </w:rPr>
              <w:t>apropiere</w:t>
            </w:r>
            <w:proofErr w:type="spellEnd"/>
            <w:r w:rsidR="00183D79" w:rsidRPr="00813CC3">
              <w:rPr>
                <w:lang w:val="en-US"/>
              </w:rPr>
              <w:t xml:space="preserve"> a </w:t>
            </w:r>
            <w:proofErr w:type="spellStart"/>
            <w:r w:rsidR="00183D79" w:rsidRPr="00813CC3">
              <w:rPr>
                <w:lang w:val="en-US"/>
              </w:rPr>
              <w:t>terenului</w:t>
            </w:r>
            <w:proofErr w:type="spellEnd"/>
            <w:r w:rsidR="00183D79" w:rsidRPr="00813CC3">
              <w:rPr>
                <w:lang w:val="en-US"/>
              </w:rPr>
              <w:t>, su</w:t>
            </w:r>
            <w:r w:rsidR="00460653" w:rsidRPr="00813CC3">
              <w:rPr>
                <w:lang w:val="en-US"/>
              </w:rPr>
              <w:t>nt</w:t>
            </w:r>
            <w:r w:rsidR="005D4B79" w:rsidRPr="00813CC3">
              <w:rPr>
                <w:lang w:val="en-US"/>
              </w:rPr>
              <w:t xml:space="preserve"> </w:t>
            </w:r>
            <w:proofErr w:type="spellStart"/>
            <w:r w:rsidR="00460653" w:rsidRPr="00813CC3">
              <w:rPr>
                <w:lang w:val="en-US"/>
              </w:rPr>
              <w:t>obligaţiuni</w:t>
            </w:r>
            <w:proofErr w:type="spellEnd"/>
            <w:r w:rsidR="00460653" w:rsidRPr="00813CC3">
              <w:rPr>
                <w:lang w:val="en-US"/>
              </w:rPr>
              <w:t xml:space="preserve"> ale </w:t>
            </w:r>
            <w:proofErr w:type="spellStart"/>
            <w:r w:rsidR="00460653" w:rsidRPr="00813CC3">
              <w:rPr>
                <w:lang w:val="en-US"/>
              </w:rPr>
              <w:t>Antreprenorului</w:t>
            </w:r>
            <w:proofErr w:type="spellEnd"/>
            <w:r w:rsidR="00460653" w:rsidRPr="00813CC3">
              <w:rPr>
                <w:lang w:val="en-US"/>
              </w:rPr>
              <w:t xml:space="preserve">. </w:t>
            </w:r>
          </w:p>
          <w:p w14:paraId="277F2EA4" w14:textId="77777777" w:rsidR="00460653" w:rsidRPr="00813CC3" w:rsidRDefault="00A156C0" w:rsidP="00196AB4">
            <w:pPr>
              <w:pStyle w:val="af2"/>
              <w:tabs>
                <w:tab w:val="left" w:pos="567"/>
              </w:tabs>
              <w:spacing w:line="276" w:lineRule="auto"/>
              <w:ind w:firstLine="0"/>
              <w:rPr>
                <w:lang w:val="en-US"/>
              </w:rPr>
            </w:pPr>
            <w:r w:rsidRPr="00813CC3">
              <w:rPr>
                <w:lang w:val="en-US"/>
              </w:rPr>
              <w:t>4.</w:t>
            </w:r>
            <w:r w:rsidR="00893327" w:rsidRPr="00813CC3">
              <w:rPr>
                <w:lang w:val="en-US"/>
              </w:rPr>
              <w:t>19</w:t>
            </w:r>
            <w:r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verificarea</w:t>
            </w:r>
            <w:proofErr w:type="spellEnd"/>
            <w:r w:rsidR="00460653" w:rsidRPr="00813CC3">
              <w:rPr>
                <w:lang w:val="en-US"/>
              </w:rPr>
              <w:t xml:space="preserve"> </w:t>
            </w:r>
            <w:proofErr w:type="spellStart"/>
            <w:r w:rsidR="00460653" w:rsidRPr="00813CC3">
              <w:rPr>
                <w:lang w:val="en-US"/>
              </w:rPr>
              <w:t>trasării</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proiectant</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obligat</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protejeze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păstreze</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reperele</w:t>
            </w:r>
            <w:proofErr w:type="spellEnd"/>
            <w:r w:rsidR="00460653" w:rsidRPr="00813CC3">
              <w:rPr>
                <w:lang w:val="en-US"/>
              </w:rPr>
              <w:t xml:space="preserve">, </w:t>
            </w:r>
            <w:proofErr w:type="spellStart"/>
            <w:r w:rsidR="00460653" w:rsidRPr="00813CC3">
              <w:rPr>
                <w:lang w:val="en-US"/>
              </w:rPr>
              <w:t>bornele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alte</w:t>
            </w:r>
            <w:proofErr w:type="spellEnd"/>
            <w:r w:rsidR="00460653" w:rsidRPr="00813CC3">
              <w:rPr>
                <w:lang w:val="en-US"/>
              </w:rPr>
              <w:t xml:space="preserve"> </w:t>
            </w:r>
            <w:proofErr w:type="spellStart"/>
            <w:r w:rsidR="00460653" w:rsidRPr="00813CC3">
              <w:rPr>
                <w:lang w:val="en-US"/>
              </w:rPr>
              <w:t>obiecte</w:t>
            </w:r>
            <w:proofErr w:type="spellEnd"/>
            <w:r w:rsidR="00460653" w:rsidRPr="00813CC3">
              <w:rPr>
                <w:lang w:val="en-US"/>
              </w:rPr>
              <w:t xml:space="preserve"> </w:t>
            </w:r>
            <w:proofErr w:type="spellStart"/>
            <w:r w:rsidR="00460653" w:rsidRPr="00813CC3">
              <w:rPr>
                <w:lang w:val="en-US"/>
              </w:rPr>
              <w:t>folosite</w:t>
            </w:r>
            <w:proofErr w:type="spellEnd"/>
            <w:r w:rsidR="00460653" w:rsidRPr="00813CC3">
              <w:rPr>
                <w:lang w:val="en-US"/>
              </w:rPr>
              <w:t xml:space="preserve"> la </w:t>
            </w:r>
            <w:proofErr w:type="spellStart"/>
            <w:r w:rsidR="00460653" w:rsidRPr="00813CC3">
              <w:rPr>
                <w:lang w:val="en-US"/>
              </w:rPr>
              <w:t>trasarea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
          <w:p w14:paraId="552D17A7" w14:textId="77777777"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0</w:t>
            </w:r>
            <w:r w:rsidRPr="00813CC3">
              <w:rPr>
                <w:lang w:val="en-US"/>
              </w:rPr>
              <w:t xml:space="preserve">. </w:t>
            </w:r>
            <w:proofErr w:type="spellStart"/>
            <w:r w:rsidR="00460653" w:rsidRPr="00813CC3">
              <w:rPr>
                <w:lang w:val="en-US"/>
              </w:rPr>
              <w:t>Ridicările</w:t>
            </w:r>
            <w:proofErr w:type="spellEnd"/>
            <w:r w:rsidR="00460653" w:rsidRPr="00813CC3">
              <w:rPr>
                <w:lang w:val="en-US"/>
              </w:rPr>
              <w:t xml:space="preserve"> de </w:t>
            </w:r>
            <w:proofErr w:type="spellStart"/>
            <w:r w:rsidR="00460653" w:rsidRPr="00813CC3">
              <w:rPr>
                <w:lang w:val="en-US"/>
              </w:rPr>
              <w:t>teren</w:t>
            </w:r>
            <w:proofErr w:type="spellEnd"/>
            <w:r w:rsidR="00460653" w:rsidRPr="00813CC3">
              <w:rPr>
                <w:lang w:val="en-US"/>
              </w:rPr>
              <w:t xml:space="preserve">, </w:t>
            </w:r>
            <w:proofErr w:type="spellStart"/>
            <w:r w:rsidR="00460653" w:rsidRPr="00813CC3">
              <w:rPr>
                <w:lang w:val="en-US"/>
              </w:rPr>
              <w:t>trasările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cotele</w:t>
            </w:r>
            <w:proofErr w:type="spellEnd"/>
            <w:r w:rsidR="00460653" w:rsidRPr="00813CC3">
              <w:rPr>
                <w:lang w:val="en-US"/>
              </w:rPr>
              <w:t xml:space="preserve"> de </w:t>
            </w:r>
            <w:proofErr w:type="spellStart"/>
            <w:r w:rsidR="00460653" w:rsidRPr="00813CC3">
              <w:rPr>
                <w:lang w:val="en-US"/>
              </w:rPr>
              <w:t>nivel</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alte</w:t>
            </w:r>
            <w:proofErr w:type="spellEnd"/>
            <w:r w:rsidR="00460653" w:rsidRPr="00813CC3">
              <w:rPr>
                <w:lang w:val="en-US"/>
              </w:rPr>
              <w:t xml:space="preserve"> </w:t>
            </w:r>
            <w:proofErr w:type="spellStart"/>
            <w:r w:rsidR="00460653" w:rsidRPr="00813CC3">
              <w:rPr>
                <w:lang w:val="en-US"/>
              </w:rPr>
              <w:t>documente</w:t>
            </w:r>
            <w:proofErr w:type="spellEnd"/>
            <w:r w:rsidR="00460653" w:rsidRPr="00813CC3">
              <w:rPr>
                <w:lang w:val="en-US"/>
              </w:rPr>
              <w:t xml:space="preserve"> </w:t>
            </w:r>
            <w:proofErr w:type="spellStart"/>
            <w:r w:rsidR="00460653" w:rsidRPr="00813CC3">
              <w:rPr>
                <w:lang w:val="en-US"/>
              </w:rPr>
              <w:t>puse</w:t>
            </w:r>
            <w:proofErr w:type="spellEnd"/>
            <w:r w:rsidR="00460653" w:rsidRPr="00813CC3">
              <w:rPr>
                <w:lang w:val="en-US"/>
              </w:rPr>
              <w:t xml:space="preserve"> la </w:t>
            </w:r>
            <w:proofErr w:type="spellStart"/>
            <w:r w:rsidR="00460653" w:rsidRPr="00813CC3">
              <w:rPr>
                <w:lang w:val="en-US"/>
              </w:rPr>
              <w:t>dispoziţia</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s</w:t>
            </w:r>
            <w:r w:rsidR="00E10C0A" w:rsidRPr="00813CC3">
              <w:rPr>
                <w:lang w:val="en-US"/>
              </w:rPr>
              <w:t>u</w:t>
            </w:r>
            <w:r w:rsidR="00460653" w:rsidRPr="00813CC3">
              <w:rPr>
                <w:lang w:val="en-US"/>
              </w:rPr>
              <w:t xml:space="preserve">nt </w:t>
            </w:r>
            <w:proofErr w:type="spellStart"/>
            <w:r w:rsidR="00460653" w:rsidRPr="00813CC3">
              <w:rPr>
                <w:lang w:val="en-US"/>
              </w:rPr>
              <w:t>hotărâtoare</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obligat</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verifice</w:t>
            </w:r>
            <w:proofErr w:type="spellEnd"/>
            <w:r w:rsidR="00460653" w:rsidRPr="00813CC3">
              <w:rPr>
                <w:lang w:val="en-US"/>
              </w:rPr>
              <w:t xml:space="preserve"> </w:t>
            </w:r>
            <w:proofErr w:type="spellStart"/>
            <w:r w:rsidR="00460653" w:rsidRPr="00813CC3">
              <w:rPr>
                <w:lang w:val="en-US"/>
              </w:rPr>
              <w:t>documentele</w:t>
            </w:r>
            <w:proofErr w:type="spellEnd"/>
            <w:r w:rsidR="00460653" w:rsidRPr="00813CC3">
              <w:rPr>
                <w:lang w:val="en-US"/>
              </w:rPr>
              <w:t xml:space="preserve"> </w:t>
            </w:r>
            <w:proofErr w:type="spellStart"/>
            <w:r w:rsidR="00460653" w:rsidRPr="00813CC3">
              <w:rPr>
                <w:lang w:val="en-US"/>
              </w:rPr>
              <w:t>primite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înştiinţeze</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cu </w:t>
            </w:r>
            <w:proofErr w:type="spellStart"/>
            <w:r w:rsidR="00460653" w:rsidRPr="00813CC3">
              <w:rPr>
                <w:lang w:val="en-US"/>
              </w:rPr>
              <w:t>privire</w:t>
            </w:r>
            <w:proofErr w:type="spellEnd"/>
            <w:r w:rsidR="00460653" w:rsidRPr="00813CC3">
              <w:rPr>
                <w:lang w:val="en-US"/>
              </w:rPr>
              <w:t xml:space="preserve"> la </w:t>
            </w:r>
            <w:proofErr w:type="spellStart"/>
            <w:r w:rsidR="00460653" w:rsidRPr="00813CC3">
              <w:rPr>
                <w:lang w:val="en-US"/>
              </w:rPr>
              <w:t>erorile</w:t>
            </w:r>
            <w:proofErr w:type="spellEnd"/>
            <w:r w:rsidR="00460653" w:rsidRPr="00813CC3">
              <w:rPr>
                <w:lang w:val="en-US"/>
              </w:rPr>
              <w:t xml:space="preserve"> </w:t>
            </w:r>
            <w:proofErr w:type="spellStart"/>
            <w:r w:rsidR="00460653" w:rsidRPr="00813CC3">
              <w:rPr>
                <w:lang w:val="en-US"/>
              </w:rPr>
              <w:t>şi</w:t>
            </w:r>
            <w:proofErr w:type="spellEnd"/>
            <w:r w:rsidR="005D4B79" w:rsidRPr="00813CC3">
              <w:rPr>
                <w:lang w:val="en-US"/>
              </w:rPr>
              <w:t xml:space="preserve"> </w:t>
            </w:r>
            <w:proofErr w:type="spellStart"/>
            <w:r w:rsidR="00460653" w:rsidRPr="00813CC3">
              <w:rPr>
                <w:lang w:val="en-US"/>
              </w:rPr>
              <w:t>inexactităţile</w:t>
            </w:r>
            <w:proofErr w:type="spellEnd"/>
            <w:r w:rsidR="00460653" w:rsidRPr="00813CC3">
              <w:rPr>
                <w:lang w:val="en-US"/>
              </w:rPr>
              <w:t xml:space="preserve"> </w:t>
            </w:r>
            <w:proofErr w:type="spellStart"/>
            <w:r w:rsidR="00460653" w:rsidRPr="00813CC3">
              <w:rPr>
                <w:lang w:val="en-US"/>
              </w:rPr>
              <w:t>constatate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presupuse</w:t>
            </w:r>
            <w:proofErr w:type="spellEnd"/>
            <w:r w:rsidR="00460653" w:rsidRPr="00813CC3">
              <w:rPr>
                <w:lang w:val="en-US"/>
              </w:rPr>
              <w:t xml:space="preserve">. </w:t>
            </w:r>
          </w:p>
          <w:p w14:paraId="3DF145D9" w14:textId="77777777"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1</w:t>
            </w:r>
            <w:r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are </w:t>
            </w:r>
            <w:proofErr w:type="spellStart"/>
            <w:r w:rsidR="00460653" w:rsidRPr="00813CC3">
              <w:rPr>
                <w:lang w:val="en-US"/>
              </w:rPr>
              <w:t>obligaţia</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stabilească</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relaţiile</w:t>
            </w:r>
            <w:proofErr w:type="spellEnd"/>
            <w:r w:rsidR="00460653" w:rsidRPr="00813CC3">
              <w:rPr>
                <w:lang w:val="en-US"/>
              </w:rPr>
              <w:t xml:space="preserve"> care </w:t>
            </w:r>
            <w:proofErr w:type="spellStart"/>
            <w:r w:rsidR="00460653" w:rsidRPr="00813CC3">
              <w:rPr>
                <w:lang w:val="en-US"/>
              </w:rPr>
              <w:t>reglementează</w:t>
            </w:r>
            <w:proofErr w:type="spellEnd"/>
            <w:r w:rsidR="00460653" w:rsidRPr="00813CC3">
              <w:rPr>
                <w:lang w:val="en-US"/>
              </w:rPr>
              <w:t xml:space="preserve"> </w:t>
            </w:r>
            <w:proofErr w:type="spellStart"/>
            <w:r w:rsidR="00460653" w:rsidRPr="00813CC3">
              <w:rPr>
                <w:lang w:val="en-US"/>
              </w:rPr>
              <w:t>raporturile</w:t>
            </w:r>
            <w:proofErr w:type="spellEnd"/>
            <w:r w:rsidR="00460653" w:rsidRPr="00813CC3">
              <w:rPr>
                <w:lang w:val="en-US"/>
              </w:rPr>
              <w:t xml:space="preserve"> cu </w:t>
            </w:r>
            <w:proofErr w:type="spellStart"/>
            <w:r w:rsidR="00460653" w:rsidRPr="00813CC3">
              <w:rPr>
                <w:lang w:val="en-US"/>
              </w:rPr>
              <w:t>subantreprenorii</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răspunzător</w:t>
            </w:r>
            <w:proofErr w:type="spellEnd"/>
            <w:r w:rsidR="00460653" w:rsidRPr="00813CC3">
              <w:rPr>
                <w:lang w:val="en-US"/>
              </w:rPr>
              <w:t xml:space="preserve"> </w:t>
            </w:r>
            <w:proofErr w:type="spellStart"/>
            <w:r w:rsidR="00460653" w:rsidRPr="00813CC3">
              <w:rPr>
                <w:lang w:val="en-US"/>
              </w:rPr>
              <w:t>faţă</w:t>
            </w:r>
            <w:proofErr w:type="spellEnd"/>
            <w:r w:rsidR="00460653" w:rsidRPr="00813CC3">
              <w:rPr>
                <w:lang w:val="en-US"/>
              </w:rPr>
              <w:t xml:space="preserve"> de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respectarea</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subantreprenorii</w:t>
            </w:r>
            <w:proofErr w:type="spellEnd"/>
            <w:r w:rsidR="00460653" w:rsidRPr="00813CC3">
              <w:rPr>
                <w:lang w:val="en-US"/>
              </w:rPr>
              <w:t xml:space="preserve"> a </w:t>
            </w:r>
            <w:proofErr w:type="spellStart"/>
            <w:r w:rsidR="00AB7AE2" w:rsidRPr="00813CC3">
              <w:rPr>
                <w:lang w:val="en-US"/>
              </w:rPr>
              <w:t>prevederilor</w:t>
            </w:r>
            <w:proofErr w:type="spellEnd"/>
            <w:r w:rsidR="00AB7AE2" w:rsidRPr="00813CC3">
              <w:rPr>
                <w:lang w:val="en-US"/>
              </w:rPr>
              <w:t xml:space="preserve"> </w:t>
            </w:r>
            <w:proofErr w:type="spellStart"/>
            <w:r w:rsidR="00AB7AE2" w:rsidRPr="00813CC3">
              <w:rPr>
                <w:lang w:val="en-US"/>
              </w:rPr>
              <w:t>legale</w:t>
            </w:r>
            <w:proofErr w:type="spellEnd"/>
            <w:r w:rsidR="00AB7AE2" w:rsidRPr="00813CC3">
              <w:rPr>
                <w:lang w:val="en-US"/>
              </w:rPr>
              <w:t xml:space="preserve"> </w:t>
            </w:r>
            <w:proofErr w:type="spellStart"/>
            <w:r w:rsidR="00AB7AE2" w:rsidRPr="00813CC3">
              <w:rPr>
                <w:lang w:val="en-US"/>
              </w:rPr>
              <w:t>și</w:t>
            </w:r>
            <w:proofErr w:type="spellEnd"/>
            <w:r w:rsidR="00AB7AE2" w:rsidRPr="00813CC3">
              <w:rPr>
                <w:lang w:val="en-US"/>
              </w:rPr>
              <w:t xml:space="preserve"> </w:t>
            </w:r>
            <w:proofErr w:type="spellStart"/>
            <w:r w:rsidR="00AB7AE2" w:rsidRPr="00813CC3">
              <w:rPr>
                <w:lang w:val="en-US"/>
              </w:rPr>
              <w:t>obligațiunilor</w:t>
            </w:r>
            <w:proofErr w:type="spellEnd"/>
            <w:r w:rsidR="00AB7AE2" w:rsidRPr="00813CC3">
              <w:rPr>
                <w:lang w:val="en-US"/>
              </w:rPr>
              <w:t xml:space="preserve"> </w:t>
            </w:r>
            <w:proofErr w:type="spellStart"/>
            <w:r w:rsidR="00AB7AE2" w:rsidRPr="00813CC3">
              <w:rPr>
                <w:lang w:val="en-US"/>
              </w:rPr>
              <w:t>contractuale</w:t>
            </w:r>
            <w:proofErr w:type="spellEnd"/>
            <w:r w:rsidR="00AB7AE2" w:rsidRPr="00813CC3">
              <w:rPr>
                <w:lang w:val="en-US"/>
              </w:rPr>
              <w:t xml:space="preserve"> </w:t>
            </w:r>
            <w:proofErr w:type="spellStart"/>
            <w:r w:rsidR="00AB7AE2" w:rsidRPr="00813CC3">
              <w:rPr>
                <w:lang w:val="en-US"/>
              </w:rPr>
              <w:t>și</w:t>
            </w:r>
            <w:proofErr w:type="spellEnd"/>
            <w:r w:rsidR="00AB7AE2" w:rsidRPr="00813CC3">
              <w:rPr>
                <w:lang w:val="en-US"/>
              </w:rPr>
              <w:t xml:space="preserve"> </w:t>
            </w:r>
            <w:proofErr w:type="spellStart"/>
            <w:r w:rsidR="00AB7AE2" w:rsidRPr="00813CC3">
              <w:rPr>
                <w:lang w:val="en-US"/>
              </w:rPr>
              <w:t>profesionale</w:t>
            </w:r>
            <w:proofErr w:type="spellEnd"/>
            <w:r w:rsidR="00460653" w:rsidRPr="00813CC3">
              <w:rPr>
                <w:lang w:val="en-US"/>
              </w:rPr>
              <w:t xml:space="preserve">. </w:t>
            </w:r>
          </w:p>
          <w:p w14:paraId="6C116A0D" w14:textId="77777777"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2</w:t>
            </w:r>
            <w:r w:rsidRPr="00813CC3">
              <w:rPr>
                <w:lang w:val="en-US"/>
              </w:rPr>
              <w:t xml:space="preserve">. </w:t>
            </w:r>
            <w:r w:rsidR="00460653" w:rsidRPr="00813CC3">
              <w:rPr>
                <w:lang w:val="en-US"/>
              </w:rPr>
              <w:t xml:space="preserve">Pe </w:t>
            </w:r>
            <w:proofErr w:type="spellStart"/>
            <w:r w:rsidR="00460653" w:rsidRPr="00813CC3">
              <w:rPr>
                <w:lang w:val="en-US"/>
              </w:rPr>
              <w:t>parcursul</w:t>
            </w:r>
            <w:proofErr w:type="spellEnd"/>
            <w:r w:rsidR="00460653" w:rsidRPr="00813CC3">
              <w:rPr>
                <w:lang w:val="en-US"/>
              </w:rPr>
              <w:t xml:space="preserve"> </w:t>
            </w:r>
            <w:proofErr w:type="spellStart"/>
            <w:r w:rsidR="00460653" w:rsidRPr="00813CC3">
              <w:rPr>
                <w:lang w:val="en-US"/>
              </w:rPr>
              <w:t>executării</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are </w:t>
            </w:r>
            <w:proofErr w:type="spellStart"/>
            <w:r w:rsidR="00460653" w:rsidRPr="00813CC3">
              <w:rPr>
                <w:lang w:val="en-US"/>
              </w:rPr>
              <w:t>dreptul</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dispună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scris</w:t>
            </w:r>
            <w:proofErr w:type="spellEnd"/>
            <w:r w:rsidR="00460653" w:rsidRPr="00813CC3">
              <w:rPr>
                <w:lang w:val="en-US"/>
              </w:rPr>
              <w:t xml:space="preserve">: </w:t>
            </w:r>
          </w:p>
          <w:p w14:paraId="731E54DA"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DAA3132"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352E2AB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728DF48" w14:textId="77777777"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3</w:t>
            </w:r>
            <w:r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cazul</w:t>
            </w:r>
            <w:proofErr w:type="spellEnd"/>
            <w:r w:rsidR="00460653" w:rsidRPr="00813CC3">
              <w:rPr>
                <w:lang w:val="en-US"/>
              </w:rPr>
              <w:t xml:space="preserve"> </w:t>
            </w:r>
            <w:proofErr w:type="spellStart"/>
            <w:r w:rsidR="00460653" w:rsidRPr="00813CC3">
              <w:rPr>
                <w:lang w:val="en-US"/>
              </w:rPr>
              <w:t>neexecutării</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Antreprenor</w:t>
            </w:r>
            <w:proofErr w:type="spellEnd"/>
            <w:r w:rsidR="00460653" w:rsidRPr="00813CC3">
              <w:rPr>
                <w:lang w:val="en-US"/>
              </w:rPr>
              <w:t xml:space="preserve"> a </w:t>
            </w:r>
            <w:proofErr w:type="spellStart"/>
            <w:r w:rsidR="00460653" w:rsidRPr="00813CC3">
              <w:rPr>
                <w:lang w:val="en-US"/>
              </w:rPr>
              <w:t>dispoziţiilor</w:t>
            </w:r>
            <w:proofErr w:type="spellEnd"/>
            <w:r w:rsidR="00460653" w:rsidRPr="00813CC3">
              <w:rPr>
                <w:lang w:val="en-US"/>
              </w:rPr>
              <w:t xml:space="preserve"> din </w:t>
            </w:r>
            <w:proofErr w:type="spellStart"/>
            <w:r w:rsidR="00460653" w:rsidRPr="00813CC3">
              <w:rPr>
                <w:lang w:val="en-US"/>
              </w:rPr>
              <w:t>punctul</w:t>
            </w:r>
            <w:proofErr w:type="spellEnd"/>
            <w:r w:rsidR="00460653" w:rsidRPr="00813CC3">
              <w:rPr>
                <w:lang w:val="en-US"/>
              </w:rPr>
              <w:t xml:space="preserve"> 2.1.,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w:t>
            </w:r>
            <w:proofErr w:type="spellStart"/>
            <w:r w:rsidR="00460653" w:rsidRPr="00813CC3">
              <w:rPr>
                <w:lang w:val="en-US"/>
              </w:rPr>
              <w:lastRenderedPageBreak/>
              <w:t>opri</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w:t>
            </w:r>
            <w:proofErr w:type="spellStart"/>
            <w:r w:rsidR="00F53F69" w:rsidRPr="00813CC3">
              <w:rPr>
                <w:lang w:val="en-US"/>
              </w:rPr>
              <w:t>prin</w:t>
            </w:r>
            <w:proofErr w:type="spellEnd"/>
            <w:r w:rsidR="00F53F69" w:rsidRPr="00813CC3">
              <w:rPr>
                <w:lang w:val="en-US"/>
              </w:rPr>
              <w:t xml:space="preserve"> </w:t>
            </w:r>
            <w:proofErr w:type="spellStart"/>
            <w:r w:rsidR="00E364D5" w:rsidRPr="00813CC3">
              <w:rPr>
                <w:lang w:val="en-US"/>
              </w:rPr>
              <w:t>rezoluțiunea</w:t>
            </w:r>
            <w:proofErr w:type="spellEnd"/>
            <w:r w:rsidR="00E364D5" w:rsidRPr="00813CC3">
              <w:rPr>
                <w:lang w:val="en-US"/>
              </w:rPr>
              <w:t xml:space="preserve"> </w:t>
            </w:r>
            <w:proofErr w:type="spellStart"/>
            <w:r w:rsidR="00F53F69" w:rsidRPr="00813CC3">
              <w:rPr>
                <w:lang w:val="en-US"/>
              </w:rPr>
              <w:t>contractului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condiţiile</w:t>
            </w:r>
            <w:proofErr w:type="spellEnd"/>
            <w:r w:rsidR="00460653" w:rsidRPr="00813CC3">
              <w:rPr>
                <w:lang w:val="en-US"/>
              </w:rPr>
              <w:t xml:space="preserve"> </w:t>
            </w:r>
            <w:proofErr w:type="spellStart"/>
            <w:r w:rsidR="00460653" w:rsidRPr="00813CC3">
              <w:rPr>
                <w:lang w:val="en-US"/>
              </w:rPr>
              <w:t>legii</w:t>
            </w:r>
            <w:proofErr w:type="spellEnd"/>
            <w:r w:rsidR="00460653" w:rsidRPr="00813CC3">
              <w:rPr>
                <w:lang w:val="en-US"/>
              </w:rPr>
              <w:t xml:space="preserve">, </w:t>
            </w:r>
            <w:proofErr w:type="spellStart"/>
            <w:r w:rsidR="00F53F69" w:rsidRPr="00813CC3">
              <w:rPr>
                <w:lang w:val="en-US"/>
              </w:rPr>
              <w:t>totodată</w:t>
            </w:r>
            <w:proofErr w:type="spellEnd"/>
            <w:r w:rsidR="00F53F69" w:rsidRPr="00813CC3">
              <w:rPr>
                <w:lang w:val="en-US"/>
              </w:rPr>
              <w:t xml:space="preserve"> </w:t>
            </w:r>
            <w:proofErr w:type="spellStart"/>
            <w:r w:rsidR="00F53F69" w:rsidRPr="00813CC3">
              <w:rPr>
                <w:lang w:val="en-US"/>
              </w:rPr>
              <w:t>A</w:t>
            </w:r>
            <w:r w:rsidR="00316769" w:rsidRPr="00813CC3">
              <w:rPr>
                <w:lang w:val="en-US"/>
              </w:rPr>
              <w:t>ntreprenorul</w:t>
            </w:r>
            <w:proofErr w:type="spellEnd"/>
            <w:r w:rsidR="00316769" w:rsidRPr="00813CC3">
              <w:rPr>
                <w:lang w:val="en-US"/>
              </w:rPr>
              <w:t xml:space="preserve"> </w:t>
            </w:r>
            <w:proofErr w:type="spellStart"/>
            <w:r w:rsidR="00460653" w:rsidRPr="00813CC3">
              <w:rPr>
                <w:lang w:val="en-US"/>
              </w:rPr>
              <w:t>compense</w:t>
            </w:r>
            <w:r w:rsidR="00316769" w:rsidRPr="00813CC3">
              <w:rPr>
                <w:lang w:val="en-US"/>
              </w:rPr>
              <w:t>ază</w:t>
            </w:r>
            <w:proofErr w:type="spellEnd"/>
            <w:r w:rsidR="00460653" w:rsidRPr="00813CC3">
              <w:rPr>
                <w:lang w:val="en-US"/>
              </w:rPr>
              <w:t xml:space="preserve"> </w:t>
            </w:r>
            <w:proofErr w:type="spellStart"/>
            <w:r w:rsidR="00460653" w:rsidRPr="00813CC3">
              <w:rPr>
                <w:lang w:val="en-US"/>
              </w:rPr>
              <w:t>cheltuielile</w:t>
            </w:r>
            <w:proofErr w:type="spellEnd"/>
            <w:r w:rsidR="00460653" w:rsidRPr="00813CC3">
              <w:rPr>
                <w:lang w:val="en-US"/>
              </w:rPr>
              <w:t xml:space="preserve"> </w:t>
            </w:r>
            <w:proofErr w:type="spellStart"/>
            <w:r w:rsidR="00460653" w:rsidRPr="00813CC3">
              <w:rPr>
                <w:lang w:val="en-US"/>
              </w:rPr>
              <w:t>aferente</w:t>
            </w:r>
            <w:proofErr w:type="spellEnd"/>
            <w:r w:rsidR="00460653" w:rsidRPr="00813CC3">
              <w:rPr>
                <w:lang w:val="en-US"/>
              </w:rPr>
              <w:t xml:space="preserve"> </w:t>
            </w:r>
            <w:proofErr w:type="spellStart"/>
            <w:r w:rsidR="00460653" w:rsidRPr="00813CC3">
              <w:rPr>
                <w:lang w:val="en-US"/>
              </w:rPr>
              <w:t>suportate</w:t>
            </w:r>
            <w:proofErr w:type="spellEnd"/>
            <w:r w:rsidR="00460653" w:rsidRPr="00813CC3">
              <w:rPr>
                <w:lang w:val="en-US"/>
              </w:rPr>
              <w:t xml:space="preserve"> de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legătură</w:t>
            </w:r>
            <w:proofErr w:type="spellEnd"/>
            <w:r w:rsidR="00460653" w:rsidRPr="00813CC3">
              <w:rPr>
                <w:lang w:val="en-US"/>
              </w:rPr>
              <w:t xml:space="preserve"> cu </w:t>
            </w:r>
            <w:proofErr w:type="spellStart"/>
            <w:r w:rsidR="00460653" w:rsidRPr="00813CC3">
              <w:rPr>
                <w:lang w:val="en-US"/>
              </w:rPr>
              <w:t>faptul</w:t>
            </w:r>
            <w:proofErr w:type="spellEnd"/>
            <w:r w:rsidR="00460653" w:rsidRPr="00813CC3">
              <w:rPr>
                <w:lang w:val="en-US"/>
              </w:rPr>
              <w:t xml:space="preserve"> </w:t>
            </w:r>
            <w:proofErr w:type="spellStart"/>
            <w:r w:rsidR="00460653" w:rsidRPr="00813CC3">
              <w:rPr>
                <w:lang w:val="en-US"/>
              </w:rPr>
              <w:t>neexecutării</w:t>
            </w:r>
            <w:proofErr w:type="spellEnd"/>
            <w:r w:rsidR="00460653" w:rsidRPr="00813CC3">
              <w:rPr>
                <w:lang w:val="en-US"/>
              </w:rPr>
              <w:t xml:space="preserve">. </w:t>
            </w:r>
          </w:p>
          <w:p w14:paraId="060AA739" w14:textId="77777777" w:rsidR="00460653" w:rsidRPr="00813CC3" w:rsidRDefault="00BE5A1E" w:rsidP="00196AB4">
            <w:pPr>
              <w:pStyle w:val="af2"/>
              <w:tabs>
                <w:tab w:val="left" w:pos="567"/>
              </w:tabs>
              <w:spacing w:line="276" w:lineRule="auto"/>
              <w:ind w:firstLine="0"/>
              <w:rPr>
                <w:lang w:val="en-US"/>
              </w:rPr>
            </w:pPr>
            <w:r w:rsidRPr="00813CC3">
              <w:rPr>
                <w:lang w:val="en-US"/>
              </w:rPr>
              <w:t>4.2</w:t>
            </w:r>
            <w:r w:rsidR="00893327" w:rsidRPr="00813CC3">
              <w:rPr>
                <w:lang w:val="en-US"/>
              </w:rPr>
              <w:t>4</w:t>
            </w:r>
            <w:r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cazul</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care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timpul</w:t>
            </w:r>
            <w:proofErr w:type="spellEnd"/>
            <w:r w:rsidR="00460653" w:rsidRPr="00813CC3">
              <w:rPr>
                <w:lang w:val="en-US"/>
              </w:rPr>
              <w:t xml:space="preserve"> </w:t>
            </w:r>
            <w:proofErr w:type="spellStart"/>
            <w:r w:rsidR="00460653" w:rsidRPr="00813CC3">
              <w:rPr>
                <w:lang w:val="en-US"/>
              </w:rPr>
              <w:t>executării</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pe </w:t>
            </w:r>
            <w:proofErr w:type="spellStart"/>
            <w:r w:rsidR="00460653" w:rsidRPr="00813CC3">
              <w:rPr>
                <w:lang w:val="en-US"/>
              </w:rPr>
              <w:t>amplasamente</w:t>
            </w:r>
            <w:proofErr w:type="spellEnd"/>
            <w:r w:rsidR="00460653" w:rsidRPr="00813CC3">
              <w:rPr>
                <w:lang w:val="en-US"/>
              </w:rPr>
              <w:t xml:space="preserve"> se </w:t>
            </w:r>
            <w:proofErr w:type="spellStart"/>
            <w:r w:rsidR="00460653" w:rsidRPr="00813CC3">
              <w:rPr>
                <w:lang w:val="en-US"/>
              </w:rPr>
              <w:t>descoperă</w:t>
            </w:r>
            <w:proofErr w:type="spellEnd"/>
            <w:r w:rsidR="00460653" w:rsidRPr="00813CC3">
              <w:rPr>
                <w:lang w:val="en-US"/>
              </w:rPr>
              <w:t xml:space="preserve"> </w:t>
            </w:r>
            <w:proofErr w:type="spellStart"/>
            <w:r w:rsidR="00460653" w:rsidRPr="00813CC3">
              <w:rPr>
                <w:lang w:val="en-US"/>
              </w:rPr>
              <w:t>valori</w:t>
            </w:r>
            <w:proofErr w:type="spellEnd"/>
            <w:r w:rsidR="00460653" w:rsidRPr="00813CC3">
              <w:rPr>
                <w:lang w:val="en-US"/>
              </w:rPr>
              <w:t xml:space="preserve"> </w:t>
            </w:r>
            <w:proofErr w:type="spellStart"/>
            <w:r w:rsidR="00460653" w:rsidRPr="00813CC3">
              <w:rPr>
                <w:lang w:val="en-US"/>
              </w:rPr>
              <w:t>istorice</w:t>
            </w:r>
            <w:proofErr w:type="spellEnd"/>
            <w:r w:rsidR="00460653" w:rsidRPr="00813CC3">
              <w:rPr>
                <w:lang w:val="en-US"/>
              </w:rPr>
              <w:t xml:space="preserve">, </w:t>
            </w:r>
            <w:proofErr w:type="spellStart"/>
            <w:r w:rsidR="00460653" w:rsidRPr="00813CC3">
              <w:rPr>
                <w:lang w:val="en-US"/>
              </w:rPr>
              <w:t>artistice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ştiinţifice</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obligat</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oprească</w:t>
            </w:r>
            <w:proofErr w:type="spellEnd"/>
            <w:r w:rsidR="00460653" w:rsidRPr="00813CC3">
              <w:rPr>
                <w:lang w:val="en-US"/>
              </w:rPr>
              <w:t xml:space="preserve"> </w:t>
            </w:r>
            <w:proofErr w:type="spellStart"/>
            <w:r w:rsidR="00460653" w:rsidRPr="00813CC3">
              <w:rPr>
                <w:lang w:val="en-US"/>
              </w:rPr>
              <w:t>execuţia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zona </w:t>
            </w:r>
            <w:proofErr w:type="spellStart"/>
            <w:r w:rsidR="00460653" w:rsidRPr="00813CC3">
              <w:rPr>
                <w:lang w:val="en-US"/>
              </w:rPr>
              <w:t>respectivă</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comunice</w:t>
            </w:r>
            <w:proofErr w:type="spellEnd"/>
            <w:r w:rsidR="00460653" w:rsidRPr="00813CC3">
              <w:rPr>
                <w:lang w:val="en-US"/>
              </w:rPr>
              <w:t xml:space="preserve"> </w:t>
            </w:r>
            <w:proofErr w:type="spellStart"/>
            <w:r w:rsidR="00460653" w:rsidRPr="00813CC3">
              <w:rPr>
                <w:lang w:val="en-US"/>
              </w:rPr>
              <w:t>Beneficiarului</w:t>
            </w:r>
            <w:proofErr w:type="spellEnd"/>
            <w:r w:rsidR="00460653" w:rsidRPr="00813CC3">
              <w:rPr>
                <w:lang w:val="en-US"/>
              </w:rPr>
              <w:t xml:space="preserve">, </w:t>
            </w:r>
            <w:proofErr w:type="spellStart"/>
            <w:r w:rsidR="00460653" w:rsidRPr="00813CC3">
              <w:rPr>
                <w:lang w:val="en-US"/>
              </w:rPr>
              <w:t>organelor</w:t>
            </w:r>
            <w:proofErr w:type="spellEnd"/>
            <w:r w:rsidR="00460653" w:rsidRPr="00813CC3">
              <w:rPr>
                <w:lang w:val="en-US"/>
              </w:rPr>
              <w:t xml:space="preserve"> de </w:t>
            </w:r>
            <w:proofErr w:type="spellStart"/>
            <w:r w:rsidR="00460653" w:rsidRPr="00813CC3">
              <w:rPr>
                <w:lang w:val="en-US"/>
              </w:rPr>
              <w:t>poliţie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organelor</w:t>
            </w:r>
            <w:proofErr w:type="spellEnd"/>
            <w:r w:rsidR="00460653" w:rsidRPr="00813CC3">
              <w:rPr>
                <w:lang w:val="en-US"/>
              </w:rPr>
              <w:t xml:space="preserve"> </w:t>
            </w:r>
            <w:proofErr w:type="spellStart"/>
            <w:r w:rsidR="00460653" w:rsidRPr="00813CC3">
              <w:rPr>
                <w:lang w:val="en-US"/>
              </w:rPr>
              <w:t>competente</w:t>
            </w:r>
            <w:proofErr w:type="spellEnd"/>
            <w:r w:rsidR="00460653" w:rsidRPr="00813CC3">
              <w:rPr>
                <w:lang w:val="en-US"/>
              </w:rPr>
              <w:t xml:space="preserve"> </w:t>
            </w:r>
            <w:proofErr w:type="spellStart"/>
            <w:r w:rsidR="00460653" w:rsidRPr="00813CC3">
              <w:rPr>
                <w:lang w:val="en-US"/>
              </w:rPr>
              <w:t>acest</w:t>
            </w:r>
            <w:proofErr w:type="spellEnd"/>
            <w:r w:rsidR="00460653" w:rsidRPr="00813CC3">
              <w:rPr>
                <w:lang w:val="en-US"/>
              </w:rPr>
              <w:t xml:space="preserve"> </w:t>
            </w:r>
            <w:proofErr w:type="spellStart"/>
            <w:r w:rsidR="00460653" w:rsidRPr="00813CC3">
              <w:rPr>
                <w:lang w:val="en-US"/>
              </w:rPr>
              <w:t>fapt</w:t>
            </w:r>
            <w:proofErr w:type="spellEnd"/>
            <w:r w:rsidR="00460653" w:rsidRPr="00813CC3">
              <w:rPr>
                <w:lang w:val="en-US"/>
              </w:rPr>
              <w:t xml:space="preserve">. </w:t>
            </w:r>
          </w:p>
          <w:p w14:paraId="61BDF5EB" w14:textId="77777777" w:rsidR="00460653" w:rsidRPr="00813CC3" w:rsidRDefault="00BE5A1E" w:rsidP="00196AB4">
            <w:pPr>
              <w:pStyle w:val="af2"/>
              <w:tabs>
                <w:tab w:val="left" w:pos="567"/>
              </w:tabs>
              <w:spacing w:line="276" w:lineRule="auto"/>
              <w:ind w:firstLine="0"/>
              <w:rPr>
                <w:lang w:val="en-US"/>
              </w:rPr>
            </w:pPr>
            <w:r w:rsidRPr="00813CC3">
              <w:rPr>
                <w:lang w:val="en-US"/>
              </w:rPr>
              <w:t>4.2</w:t>
            </w:r>
            <w:r w:rsidR="00893327" w:rsidRPr="00813CC3">
              <w:rPr>
                <w:lang w:val="en-US"/>
              </w:rPr>
              <w:t>5</w:t>
            </w:r>
            <w:r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timpul</w:t>
            </w:r>
            <w:proofErr w:type="spellEnd"/>
            <w:r w:rsidR="00460653" w:rsidRPr="00813CC3">
              <w:rPr>
                <w:lang w:val="en-US"/>
              </w:rPr>
              <w:t xml:space="preserve"> </w:t>
            </w:r>
            <w:proofErr w:type="spellStart"/>
            <w:r w:rsidR="00460653" w:rsidRPr="00813CC3">
              <w:rPr>
                <w:lang w:val="en-US"/>
              </w:rPr>
              <w:t>desfăşurării</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are </w:t>
            </w:r>
            <w:proofErr w:type="spellStart"/>
            <w:r w:rsidR="00460653" w:rsidRPr="00813CC3">
              <w:rPr>
                <w:lang w:val="en-US"/>
              </w:rPr>
              <w:t>obligaţia</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menţină</w:t>
            </w:r>
            <w:proofErr w:type="spellEnd"/>
            <w:r w:rsidR="00460653" w:rsidRPr="00813CC3">
              <w:rPr>
                <w:lang w:val="en-US"/>
              </w:rPr>
              <w:t xml:space="preserve"> </w:t>
            </w:r>
            <w:proofErr w:type="spellStart"/>
            <w:r w:rsidR="00460653" w:rsidRPr="00813CC3">
              <w:rPr>
                <w:lang w:val="en-US"/>
              </w:rPr>
              <w:t>căile</w:t>
            </w:r>
            <w:proofErr w:type="spellEnd"/>
            <w:r w:rsidR="00460653" w:rsidRPr="00813CC3">
              <w:rPr>
                <w:lang w:val="en-US"/>
              </w:rPr>
              <w:t xml:space="preserve"> de </w:t>
            </w:r>
            <w:proofErr w:type="spellStart"/>
            <w:r w:rsidR="00460653" w:rsidRPr="00813CC3">
              <w:rPr>
                <w:lang w:val="en-US"/>
              </w:rPr>
              <w:t>acces</w:t>
            </w:r>
            <w:proofErr w:type="spellEnd"/>
            <w:r w:rsidR="00460653" w:rsidRPr="00813CC3">
              <w:rPr>
                <w:lang w:val="en-US"/>
              </w:rPr>
              <w:t xml:space="preserve"> </w:t>
            </w:r>
            <w:proofErr w:type="spellStart"/>
            <w:r w:rsidR="00460653" w:rsidRPr="00813CC3">
              <w:rPr>
                <w:lang w:val="en-US"/>
              </w:rPr>
              <w:t>libere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retragă</w:t>
            </w:r>
            <w:proofErr w:type="spellEnd"/>
            <w:r w:rsidR="00460653" w:rsidRPr="00813CC3">
              <w:rPr>
                <w:lang w:val="en-US"/>
              </w:rPr>
              <w:t xml:space="preserve"> </w:t>
            </w:r>
            <w:proofErr w:type="spellStart"/>
            <w:r w:rsidR="00460653" w:rsidRPr="00813CC3">
              <w:rPr>
                <w:lang w:val="en-US"/>
              </w:rPr>
              <w:t>utilajele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îndepărteze</w:t>
            </w:r>
            <w:proofErr w:type="spellEnd"/>
            <w:r w:rsidR="00460653" w:rsidRPr="00813CC3">
              <w:rPr>
                <w:lang w:val="en-US"/>
              </w:rPr>
              <w:t xml:space="preserve"> </w:t>
            </w:r>
            <w:proofErr w:type="spellStart"/>
            <w:r w:rsidR="00460653" w:rsidRPr="00813CC3">
              <w:rPr>
                <w:lang w:val="en-US"/>
              </w:rPr>
              <w:t>surplusurile</w:t>
            </w:r>
            <w:proofErr w:type="spellEnd"/>
            <w:r w:rsidR="00460653" w:rsidRPr="00813CC3">
              <w:rPr>
                <w:lang w:val="en-US"/>
              </w:rPr>
              <w:t xml:space="preserve"> de </w:t>
            </w:r>
            <w:proofErr w:type="spellStart"/>
            <w:r w:rsidR="00460653" w:rsidRPr="00813CC3">
              <w:rPr>
                <w:lang w:val="en-US"/>
              </w:rPr>
              <w:t>materiale</w:t>
            </w:r>
            <w:proofErr w:type="spellEnd"/>
            <w:r w:rsidR="00460653" w:rsidRPr="00813CC3">
              <w:rPr>
                <w:lang w:val="en-US"/>
              </w:rPr>
              <w:t xml:space="preserve">, </w:t>
            </w:r>
            <w:proofErr w:type="spellStart"/>
            <w:r w:rsidR="00460653" w:rsidRPr="00813CC3">
              <w:rPr>
                <w:lang w:val="en-US"/>
              </w:rPr>
              <w:t>deşeuri</w:t>
            </w:r>
            <w:proofErr w:type="spellEnd"/>
            <w:r w:rsidR="005D4B79"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lucrări</w:t>
            </w:r>
            <w:proofErr w:type="spellEnd"/>
            <w:r w:rsidR="00460653" w:rsidRPr="00813CC3">
              <w:rPr>
                <w:lang w:val="en-US"/>
              </w:rPr>
              <w:t xml:space="preserve"> </w:t>
            </w:r>
            <w:proofErr w:type="spellStart"/>
            <w:r w:rsidR="00460653" w:rsidRPr="00813CC3">
              <w:rPr>
                <w:lang w:val="en-US"/>
              </w:rPr>
              <w:t>provizorii</w:t>
            </w:r>
            <w:proofErr w:type="spellEnd"/>
            <w:r w:rsidR="00460653" w:rsidRPr="00813CC3">
              <w:rPr>
                <w:lang w:val="en-US"/>
              </w:rPr>
              <w:t xml:space="preserve"> de </w:t>
            </w:r>
            <w:proofErr w:type="spellStart"/>
            <w:r w:rsidR="00460653" w:rsidRPr="00813CC3">
              <w:rPr>
                <w:lang w:val="en-US"/>
              </w:rPr>
              <w:t>orice</w:t>
            </w:r>
            <w:proofErr w:type="spellEnd"/>
            <w:r w:rsidR="00460653" w:rsidRPr="00813CC3">
              <w:rPr>
                <w:lang w:val="en-US"/>
              </w:rPr>
              <w:t xml:space="preserve"> </w:t>
            </w:r>
            <w:proofErr w:type="spellStart"/>
            <w:r w:rsidR="00460653" w:rsidRPr="00813CC3">
              <w:rPr>
                <w:lang w:val="en-US"/>
              </w:rPr>
              <w:t>fel</w:t>
            </w:r>
            <w:proofErr w:type="spellEnd"/>
            <w:r w:rsidR="00460653" w:rsidRPr="00813CC3">
              <w:rPr>
                <w:lang w:val="en-US"/>
              </w:rPr>
              <w:t>, care nu s</w:t>
            </w:r>
            <w:r w:rsidR="00183D79" w:rsidRPr="00813CC3">
              <w:rPr>
                <w:lang w:val="en-US"/>
              </w:rPr>
              <w:t>u</w:t>
            </w:r>
            <w:r w:rsidR="00460653" w:rsidRPr="00813CC3">
              <w:rPr>
                <w:lang w:val="en-US"/>
              </w:rPr>
              <w:t xml:space="preserve">nt </w:t>
            </w:r>
            <w:proofErr w:type="spellStart"/>
            <w:r w:rsidR="00460653" w:rsidRPr="00813CC3">
              <w:rPr>
                <w:lang w:val="en-US"/>
              </w:rPr>
              <w:t>necesare</w:t>
            </w:r>
            <w:proofErr w:type="spellEnd"/>
            <w:r w:rsidR="00460653" w:rsidRPr="00813CC3">
              <w:rPr>
                <w:lang w:val="en-US"/>
              </w:rPr>
              <w:t xml:space="preserve">, </w:t>
            </w:r>
            <w:proofErr w:type="spellStart"/>
            <w:r w:rsidR="00460653" w:rsidRPr="00813CC3">
              <w:rPr>
                <w:lang w:val="en-US"/>
              </w:rPr>
              <w:t>iar</w:t>
            </w:r>
            <w:proofErr w:type="spellEnd"/>
            <w:r w:rsidR="00460653" w:rsidRPr="00813CC3">
              <w:rPr>
                <w:lang w:val="en-US"/>
              </w:rPr>
              <w:t xml:space="preserve"> la </w:t>
            </w:r>
            <w:proofErr w:type="spellStart"/>
            <w:r w:rsidR="00460653" w:rsidRPr="00813CC3">
              <w:rPr>
                <w:lang w:val="en-US"/>
              </w:rPr>
              <w:t>terminarea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evacua</w:t>
            </w:r>
            <w:proofErr w:type="spellEnd"/>
            <w:r w:rsidR="00460653" w:rsidRPr="00813CC3">
              <w:rPr>
                <w:lang w:val="en-US"/>
              </w:rPr>
              <w:t xml:space="preserve"> de pe </w:t>
            </w:r>
            <w:proofErr w:type="spellStart"/>
            <w:r w:rsidR="00460653" w:rsidRPr="00813CC3">
              <w:rPr>
                <w:lang w:val="en-US"/>
              </w:rPr>
              <w:t>şantier</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utilajele</w:t>
            </w:r>
            <w:proofErr w:type="spellEnd"/>
            <w:r w:rsidR="00460653" w:rsidRPr="00813CC3">
              <w:rPr>
                <w:lang w:val="en-US"/>
              </w:rPr>
              <w:t xml:space="preserve"> de </w:t>
            </w:r>
            <w:proofErr w:type="spellStart"/>
            <w:r w:rsidR="00460653" w:rsidRPr="00813CC3">
              <w:rPr>
                <w:lang w:val="en-US"/>
              </w:rPr>
              <w:t>construcţie</w:t>
            </w:r>
            <w:proofErr w:type="spellEnd"/>
            <w:r w:rsidR="00460653" w:rsidRPr="00813CC3">
              <w:rPr>
                <w:lang w:val="en-US"/>
              </w:rPr>
              <w:t xml:space="preserve">, </w:t>
            </w:r>
            <w:proofErr w:type="spellStart"/>
            <w:r w:rsidR="00460653" w:rsidRPr="00813CC3">
              <w:rPr>
                <w:lang w:val="en-US"/>
              </w:rPr>
              <w:t>surplusurile</w:t>
            </w:r>
            <w:proofErr w:type="spellEnd"/>
            <w:r w:rsidR="00460653" w:rsidRPr="00813CC3">
              <w:rPr>
                <w:lang w:val="en-US"/>
              </w:rPr>
              <w:t xml:space="preserve"> de </w:t>
            </w:r>
            <w:proofErr w:type="spellStart"/>
            <w:r w:rsidR="00460653" w:rsidRPr="00813CC3">
              <w:rPr>
                <w:lang w:val="en-US"/>
              </w:rPr>
              <w:t>materiale</w:t>
            </w:r>
            <w:proofErr w:type="spellEnd"/>
            <w:r w:rsidR="00460653" w:rsidRPr="00813CC3">
              <w:rPr>
                <w:lang w:val="en-US"/>
              </w:rPr>
              <w:t xml:space="preserve">, </w:t>
            </w:r>
            <w:proofErr w:type="spellStart"/>
            <w:r w:rsidR="00460653" w:rsidRPr="00813CC3">
              <w:rPr>
                <w:lang w:val="en-US"/>
              </w:rPr>
              <w:t>deşeurile</w:t>
            </w:r>
            <w:proofErr w:type="spellEnd"/>
            <w:r w:rsidR="005D4B79"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w:t>
            </w:r>
            <w:proofErr w:type="spellStart"/>
            <w:r w:rsidR="00460653" w:rsidRPr="00813CC3">
              <w:rPr>
                <w:lang w:val="en-US"/>
              </w:rPr>
              <w:t>provizorii</w:t>
            </w:r>
            <w:proofErr w:type="spellEnd"/>
            <w:r w:rsidR="00460653" w:rsidRPr="00813CC3">
              <w:rPr>
                <w:lang w:val="en-US"/>
              </w:rPr>
              <w:t xml:space="preserve">. </w:t>
            </w:r>
          </w:p>
          <w:p w14:paraId="4F902BC3" w14:textId="77777777" w:rsidR="00B96242" w:rsidRPr="00813CC3" w:rsidRDefault="00BE5A1E" w:rsidP="00196AB4">
            <w:pPr>
              <w:pStyle w:val="af2"/>
              <w:tabs>
                <w:tab w:val="left" w:pos="426"/>
                <w:tab w:val="left" w:pos="3645"/>
              </w:tabs>
              <w:spacing w:line="276" w:lineRule="auto"/>
              <w:ind w:firstLine="0"/>
              <w:rPr>
                <w:lang w:val="en-US"/>
              </w:rPr>
            </w:pPr>
            <w:r w:rsidRPr="00813CC3">
              <w:rPr>
                <w:lang w:val="en-US"/>
              </w:rPr>
              <w:t>4.2</w:t>
            </w:r>
            <w:r w:rsidR="00893327" w:rsidRPr="00813CC3">
              <w:rPr>
                <w:lang w:val="en-US"/>
              </w:rPr>
              <w:t>6</w:t>
            </w:r>
            <w:r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obţină</w:t>
            </w:r>
            <w:proofErr w:type="spellEnd"/>
            <w:r w:rsidR="00460653" w:rsidRPr="00813CC3">
              <w:rPr>
                <w:lang w:val="en-US"/>
              </w:rPr>
              <w:t xml:space="preserve">, pe propria </w:t>
            </w:r>
            <w:proofErr w:type="spellStart"/>
            <w:r w:rsidR="00460653" w:rsidRPr="00813CC3">
              <w:rPr>
                <w:lang w:val="en-US"/>
              </w:rPr>
              <w:t>cheltuială</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avizele</w:t>
            </w:r>
            <w:proofErr w:type="spellEnd"/>
            <w:r w:rsidR="00460653" w:rsidRPr="00813CC3">
              <w:rPr>
                <w:lang w:val="en-US"/>
              </w:rPr>
              <w:t xml:space="preserve">, </w:t>
            </w:r>
            <w:proofErr w:type="spellStart"/>
            <w:r w:rsidR="00460653" w:rsidRPr="00813CC3">
              <w:rPr>
                <w:lang w:val="en-US"/>
              </w:rPr>
              <w:t>autorizaţiile</w:t>
            </w:r>
            <w:proofErr w:type="spellEnd"/>
            <w:r w:rsidR="005D4B79"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aprobările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plătească</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taxele</w:t>
            </w:r>
            <w:proofErr w:type="spellEnd"/>
            <w:r w:rsidR="00460653" w:rsidRPr="00813CC3">
              <w:rPr>
                <w:lang w:val="en-US"/>
              </w:rPr>
              <w:t xml:space="preserve"> </w:t>
            </w:r>
            <w:proofErr w:type="spellStart"/>
            <w:r w:rsidR="00460653" w:rsidRPr="00813CC3">
              <w:rPr>
                <w:lang w:val="en-US"/>
              </w:rPr>
              <w:t>necesare</w:t>
            </w:r>
            <w:proofErr w:type="spellEnd"/>
            <w:r w:rsidR="00460653" w:rsidRPr="00813CC3">
              <w:rPr>
                <w:lang w:val="en-US"/>
              </w:rPr>
              <w:t xml:space="preserve"> legate de </w:t>
            </w:r>
            <w:proofErr w:type="spellStart"/>
            <w:r w:rsidR="00460653" w:rsidRPr="00813CC3">
              <w:rPr>
                <w:lang w:val="en-US"/>
              </w:rPr>
              <w:t>execuţia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bunuri</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drepturi</w:t>
            </w:r>
            <w:proofErr w:type="spellEnd"/>
            <w:r w:rsidR="00460653" w:rsidRPr="00813CC3">
              <w:rPr>
                <w:lang w:val="en-US"/>
              </w:rPr>
              <w:t xml:space="preserve"> </w:t>
            </w:r>
            <w:proofErr w:type="spellStart"/>
            <w:r w:rsidR="00460653" w:rsidRPr="00813CC3">
              <w:rPr>
                <w:lang w:val="en-US"/>
              </w:rPr>
              <w:t>afectate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care pot fi </w:t>
            </w:r>
            <w:proofErr w:type="spellStart"/>
            <w:r w:rsidR="00460653" w:rsidRPr="00813CC3">
              <w:rPr>
                <w:lang w:val="en-US"/>
              </w:rPr>
              <w:t>afectate</w:t>
            </w:r>
            <w:proofErr w:type="spellEnd"/>
            <w:r w:rsidR="00460653" w:rsidRPr="00813CC3">
              <w:rPr>
                <w:lang w:val="en-US"/>
              </w:rPr>
              <w:t xml:space="preserve"> de </w:t>
            </w:r>
            <w:proofErr w:type="spellStart"/>
            <w:r w:rsidR="00460653" w:rsidRPr="00813CC3">
              <w:rPr>
                <w:lang w:val="en-US"/>
              </w:rPr>
              <w:t>execuţia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
          <w:p w14:paraId="68EBA730" w14:textId="77777777" w:rsidR="00460653" w:rsidRPr="00813CC3" w:rsidRDefault="00460653" w:rsidP="00196AB4">
            <w:pPr>
              <w:pStyle w:val="af2"/>
              <w:tabs>
                <w:tab w:val="left" w:pos="426"/>
                <w:tab w:val="left" w:pos="3645"/>
              </w:tabs>
              <w:spacing w:line="276" w:lineRule="auto"/>
              <w:ind w:firstLine="0"/>
              <w:rPr>
                <w:lang w:val="en-US"/>
              </w:rPr>
            </w:pPr>
          </w:p>
          <w:p w14:paraId="3379C3FD"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61609BCC"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245C79C" w14:textId="77777777" w:rsidR="005B666D" w:rsidRPr="00FF430B" w:rsidRDefault="005B666D" w:rsidP="00196AB4">
            <w:pPr>
              <w:pStyle w:val="a"/>
              <w:numPr>
                <w:ilvl w:val="0"/>
                <w:numId w:val="0"/>
              </w:numPr>
              <w:tabs>
                <w:tab w:val="left" w:pos="1755"/>
              </w:tabs>
            </w:pPr>
          </w:p>
          <w:p w14:paraId="5A079818"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7062A430" w14:textId="77777777" w:rsidR="005B666D" w:rsidRPr="00813CC3" w:rsidRDefault="00BE5A1E" w:rsidP="00196AB4">
            <w:pPr>
              <w:pStyle w:val="af2"/>
              <w:tabs>
                <w:tab w:val="left" w:pos="567"/>
              </w:tabs>
              <w:spacing w:line="276" w:lineRule="auto"/>
              <w:ind w:firstLine="0"/>
              <w:rPr>
                <w:lang w:val="en-US"/>
              </w:rPr>
            </w:pPr>
            <w:r w:rsidRPr="00813CC3">
              <w:rPr>
                <w:lang w:val="en-US"/>
              </w:rPr>
              <w:t xml:space="preserve">6.1. </w:t>
            </w:r>
            <w:proofErr w:type="spellStart"/>
            <w:r w:rsidR="005B666D" w:rsidRPr="00813CC3">
              <w:rPr>
                <w:lang w:val="en-US"/>
              </w:rPr>
              <w:t>Antreprenorul</w:t>
            </w:r>
            <w:proofErr w:type="spellEnd"/>
            <w:r w:rsidR="005B666D" w:rsidRPr="00813CC3">
              <w:rPr>
                <w:lang w:val="en-US"/>
              </w:rPr>
              <w:t xml:space="preserve"> </w:t>
            </w:r>
            <w:proofErr w:type="spellStart"/>
            <w:r w:rsidR="005B666D" w:rsidRPr="00813CC3">
              <w:rPr>
                <w:lang w:val="en-US"/>
              </w:rPr>
              <w:t>este</w:t>
            </w:r>
            <w:proofErr w:type="spellEnd"/>
            <w:r w:rsidR="005B666D" w:rsidRPr="00813CC3">
              <w:rPr>
                <w:lang w:val="en-US"/>
              </w:rPr>
              <w:t xml:space="preserve"> </w:t>
            </w:r>
            <w:proofErr w:type="spellStart"/>
            <w:r w:rsidR="005B666D" w:rsidRPr="00813CC3">
              <w:rPr>
                <w:lang w:val="en-US"/>
              </w:rPr>
              <w:t>obligat</w:t>
            </w:r>
            <w:proofErr w:type="spellEnd"/>
            <w:r w:rsidR="005B666D" w:rsidRPr="00813CC3">
              <w:rPr>
                <w:lang w:val="en-US"/>
              </w:rPr>
              <w:t xml:space="preserve"> </w:t>
            </w:r>
            <w:proofErr w:type="spellStart"/>
            <w:r w:rsidR="005B666D" w:rsidRPr="00813CC3">
              <w:rPr>
                <w:lang w:val="en-US"/>
              </w:rPr>
              <w:t>să</w:t>
            </w:r>
            <w:proofErr w:type="spellEnd"/>
            <w:r w:rsidR="005B666D" w:rsidRPr="00813CC3">
              <w:rPr>
                <w:lang w:val="en-US"/>
              </w:rPr>
              <w:t xml:space="preserve"> execute </w:t>
            </w:r>
            <w:proofErr w:type="spellStart"/>
            <w:r w:rsidR="005B666D" w:rsidRPr="00813CC3">
              <w:rPr>
                <w:lang w:val="en-US"/>
              </w:rPr>
              <w:t>toate</w:t>
            </w:r>
            <w:proofErr w:type="spellEnd"/>
            <w:r w:rsidR="005B666D" w:rsidRPr="00813CC3">
              <w:rPr>
                <w:lang w:val="en-US"/>
              </w:rPr>
              <w:t xml:space="preserve"> </w:t>
            </w:r>
            <w:proofErr w:type="spellStart"/>
            <w:r w:rsidR="005B666D" w:rsidRPr="00813CC3">
              <w:rPr>
                <w:lang w:val="en-US"/>
              </w:rPr>
              <w:t>lucrările</w:t>
            </w:r>
            <w:proofErr w:type="spellEnd"/>
            <w:r w:rsidR="005B666D" w:rsidRPr="00813CC3">
              <w:rPr>
                <w:lang w:val="en-US"/>
              </w:rPr>
              <w:t xml:space="preserve">, </w:t>
            </w:r>
            <w:proofErr w:type="spellStart"/>
            <w:r w:rsidR="005B666D" w:rsidRPr="00813CC3">
              <w:rPr>
                <w:lang w:val="en-US"/>
              </w:rPr>
              <w:t>prevăzute</w:t>
            </w:r>
            <w:proofErr w:type="spellEnd"/>
            <w:r w:rsidR="005B666D" w:rsidRPr="00813CC3">
              <w:rPr>
                <w:lang w:val="en-US"/>
              </w:rPr>
              <w:t xml:space="preserve"> </w:t>
            </w:r>
            <w:proofErr w:type="spellStart"/>
            <w:r w:rsidR="005B666D" w:rsidRPr="00813CC3">
              <w:rPr>
                <w:lang w:val="en-US"/>
              </w:rPr>
              <w:t>în</w:t>
            </w:r>
            <w:proofErr w:type="spellEnd"/>
            <w:r w:rsidR="005B666D" w:rsidRPr="00813CC3">
              <w:rPr>
                <w:lang w:val="en-US"/>
              </w:rPr>
              <w:t xml:space="preserve"> contract, </w:t>
            </w:r>
            <w:proofErr w:type="spellStart"/>
            <w:r w:rsidR="005B666D" w:rsidRPr="00813CC3">
              <w:rPr>
                <w:lang w:val="en-US"/>
              </w:rPr>
              <w:t>în</w:t>
            </w:r>
            <w:proofErr w:type="spellEnd"/>
            <w:r w:rsidR="005B666D" w:rsidRPr="00813CC3">
              <w:rPr>
                <w:lang w:val="en-US"/>
              </w:rPr>
              <w:t xml:space="preserve"> </w:t>
            </w:r>
            <w:proofErr w:type="spellStart"/>
            <w:r w:rsidR="005B666D" w:rsidRPr="00813CC3">
              <w:rPr>
                <w:lang w:val="en-US"/>
              </w:rPr>
              <w:t>termenele</w:t>
            </w:r>
            <w:proofErr w:type="spellEnd"/>
            <w:r w:rsidR="005B666D" w:rsidRPr="00813CC3">
              <w:rPr>
                <w:lang w:val="en-US"/>
              </w:rPr>
              <w:t xml:space="preserve"> </w:t>
            </w:r>
            <w:proofErr w:type="spellStart"/>
            <w:r w:rsidR="005B666D" w:rsidRPr="00813CC3">
              <w:rPr>
                <w:lang w:val="en-US"/>
              </w:rPr>
              <w:t>stabilite</w:t>
            </w:r>
            <w:proofErr w:type="spellEnd"/>
            <w:r w:rsidR="005B666D" w:rsidRPr="00813CC3">
              <w:rPr>
                <w:lang w:val="en-US"/>
              </w:rPr>
              <w:t xml:space="preserve"> </w:t>
            </w:r>
            <w:proofErr w:type="spellStart"/>
            <w:r w:rsidR="005B666D" w:rsidRPr="00813CC3">
              <w:rPr>
                <w:lang w:val="en-US"/>
              </w:rPr>
              <w:t>prin</w:t>
            </w:r>
            <w:proofErr w:type="spellEnd"/>
            <w:r w:rsidR="005B666D" w:rsidRPr="00813CC3">
              <w:rPr>
                <w:lang w:val="en-US"/>
              </w:rPr>
              <w:t xml:space="preserve"> </w:t>
            </w:r>
            <w:proofErr w:type="spellStart"/>
            <w:r w:rsidR="005B666D" w:rsidRPr="00813CC3">
              <w:rPr>
                <w:lang w:val="en-US"/>
              </w:rPr>
              <w:t>graficul</w:t>
            </w:r>
            <w:proofErr w:type="spellEnd"/>
            <w:r w:rsidR="005B666D" w:rsidRPr="00813CC3">
              <w:rPr>
                <w:lang w:val="en-US"/>
              </w:rPr>
              <w:t xml:space="preserve"> general de </w:t>
            </w:r>
            <w:proofErr w:type="spellStart"/>
            <w:r w:rsidR="005B666D" w:rsidRPr="00813CC3">
              <w:rPr>
                <w:lang w:val="en-US"/>
              </w:rPr>
              <w:t>realizare</w:t>
            </w:r>
            <w:proofErr w:type="spellEnd"/>
            <w:r w:rsidR="005B666D" w:rsidRPr="00813CC3">
              <w:rPr>
                <w:lang w:val="en-US"/>
              </w:rPr>
              <w:t xml:space="preserve"> a </w:t>
            </w:r>
            <w:proofErr w:type="spellStart"/>
            <w:r w:rsidR="005B666D" w:rsidRPr="00813CC3">
              <w:rPr>
                <w:lang w:val="en-US"/>
              </w:rPr>
              <w:t>lucrărilor</w:t>
            </w:r>
            <w:proofErr w:type="spellEnd"/>
            <w:r w:rsidR="005B666D" w:rsidRPr="00813CC3">
              <w:rPr>
                <w:lang w:val="en-US"/>
              </w:rPr>
              <w:t xml:space="preserve"> </w:t>
            </w:r>
            <w:proofErr w:type="spellStart"/>
            <w:r w:rsidR="005B666D" w:rsidRPr="00813CC3">
              <w:rPr>
                <w:lang w:val="en-US"/>
              </w:rPr>
              <w:t>şi</w:t>
            </w:r>
            <w:proofErr w:type="spellEnd"/>
            <w:r w:rsidR="005B666D" w:rsidRPr="00813CC3">
              <w:rPr>
                <w:lang w:val="en-US"/>
              </w:rPr>
              <w:t xml:space="preserve"> </w:t>
            </w:r>
            <w:proofErr w:type="spellStart"/>
            <w:r w:rsidR="005B666D" w:rsidRPr="00813CC3">
              <w:rPr>
                <w:lang w:val="en-US"/>
              </w:rPr>
              <w:t>graficul</w:t>
            </w:r>
            <w:proofErr w:type="spellEnd"/>
            <w:r w:rsidR="005B666D" w:rsidRPr="00813CC3">
              <w:rPr>
                <w:lang w:val="en-US"/>
              </w:rPr>
              <w:t xml:space="preserve"> de </w:t>
            </w:r>
            <w:proofErr w:type="spellStart"/>
            <w:r w:rsidR="005B666D" w:rsidRPr="00813CC3">
              <w:rPr>
                <w:lang w:val="en-US"/>
              </w:rPr>
              <w:t>execuţie</w:t>
            </w:r>
            <w:proofErr w:type="spellEnd"/>
            <w:r w:rsidR="005D4B79" w:rsidRPr="00813CC3">
              <w:rPr>
                <w:lang w:val="en-US"/>
              </w:rPr>
              <w:t xml:space="preserve"> </w:t>
            </w:r>
            <w:proofErr w:type="spellStart"/>
            <w:r w:rsidR="005B666D" w:rsidRPr="00813CC3">
              <w:rPr>
                <w:lang w:val="en-US"/>
              </w:rPr>
              <w:t>şi</w:t>
            </w:r>
            <w:proofErr w:type="spellEnd"/>
            <w:r w:rsidR="005B666D" w:rsidRPr="00813CC3">
              <w:rPr>
                <w:lang w:val="en-US"/>
              </w:rPr>
              <w:t xml:space="preserve"> de o </w:t>
            </w:r>
            <w:proofErr w:type="spellStart"/>
            <w:r w:rsidR="005B666D" w:rsidRPr="00813CC3">
              <w:rPr>
                <w:lang w:val="en-US"/>
              </w:rPr>
              <w:t>calitate</w:t>
            </w:r>
            <w:proofErr w:type="spellEnd"/>
            <w:r w:rsidR="005B666D" w:rsidRPr="00813CC3">
              <w:rPr>
                <w:lang w:val="en-US"/>
              </w:rPr>
              <w:t xml:space="preserve"> </w:t>
            </w:r>
            <w:proofErr w:type="spellStart"/>
            <w:r w:rsidR="005B666D" w:rsidRPr="00813CC3">
              <w:rPr>
                <w:lang w:val="en-US"/>
              </w:rPr>
              <w:t>corespunzătoare</w:t>
            </w:r>
            <w:proofErr w:type="spellEnd"/>
            <w:r w:rsidR="005B666D" w:rsidRPr="00813CC3">
              <w:rPr>
                <w:lang w:val="en-US"/>
              </w:rPr>
              <w:t xml:space="preserve"> </w:t>
            </w:r>
            <w:proofErr w:type="spellStart"/>
            <w:r w:rsidR="005B666D" w:rsidRPr="00813CC3">
              <w:rPr>
                <w:lang w:val="en-US"/>
              </w:rPr>
              <w:t>prevederilor</w:t>
            </w:r>
            <w:proofErr w:type="spellEnd"/>
            <w:r w:rsidR="005B666D" w:rsidRPr="00813CC3">
              <w:rPr>
                <w:lang w:val="en-US"/>
              </w:rPr>
              <w:t xml:space="preserve"> </w:t>
            </w:r>
            <w:proofErr w:type="spellStart"/>
            <w:r w:rsidR="005B666D" w:rsidRPr="00813CC3">
              <w:rPr>
                <w:lang w:val="en-US"/>
              </w:rPr>
              <w:t>actelor</w:t>
            </w:r>
            <w:proofErr w:type="spellEnd"/>
            <w:r w:rsidR="005B666D" w:rsidRPr="00813CC3">
              <w:rPr>
                <w:lang w:val="en-US"/>
              </w:rPr>
              <w:t xml:space="preserve"> normative </w:t>
            </w:r>
            <w:proofErr w:type="spellStart"/>
            <w:proofErr w:type="gramStart"/>
            <w:r w:rsidR="005B666D" w:rsidRPr="00813CC3">
              <w:rPr>
                <w:lang w:val="en-US"/>
              </w:rPr>
              <w:t>şi</w:t>
            </w:r>
            <w:proofErr w:type="spellEnd"/>
            <w:r w:rsidR="005B666D" w:rsidRPr="00813CC3">
              <w:rPr>
                <w:lang w:val="en-US"/>
              </w:rPr>
              <w:t xml:space="preserve">  </w:t>
            </w:r>
            <w:proofErr w:type="spellStart"/>
            <w:r w:rsidR="005B666D" w:rsidRPr="00813CC3">
              <w:rPr>
                <w:lang w:val="en-US"/>
              </w:rPr>
              <w:t>prezentului</w:t>
            </w:r>
            <w:proofErr w:type="spellEnd"/>
            <w:proofErr w:type="gramEnd"/>
            <w:r w:rsidR="005B666D" w:rsidRPr="00813CC3">
              <w:rPr>
                <w:lang w:val="en-US"/>
              </w:rPr>
              <w:t xml:space="preserve"> contract.</w:t>
            </w:r>
          </w:p>
          <w:p w14:paraId="1341AC9E" w14:textId="77777777" w:rsidR="005B666D" w:rsidRPr="00813CC3" w:rsidRDefault="00BE5A1E" w:rsidP="00196AB4">
            <w:pPr>
              <w:pStyle w:val="af2"/>
              <w:tabs>
                <w:tab w:val="left" w:pos="567"/>
              </w:tabs>
              <w:spacing w:line="276" w:lineRule="auto"/>
              <w:ind w:firstLine="0"/>
              <w:rPr>
                <w:lang w:val="en-US"/>
              </w:rPr>
            </w:pPr>
            <w:r w:rsidRPr="00813CC3">
              <w:rPr>
                <w:lang w:val="en-US"/>
              </w:rPr>
              <w:t xml:space="preserve">6.2. </w:t>
            </w:r>
            <w:proofErr w:type="spellStart"/>
            <w:r w:rsidR="005B666D" w:rsidRPr="00813CC3">
              <w:rPr>
                <w:lang w:val="en-US"/>
              </w:rPr>
              <w:t>În</w:t>
            </w:r>
            <w:proofErr w:type="spellEnd"/>
            <w:r w:rsidR="005B666D" w:rsidRPr="00813CC3">
              <w:rPr>
                <w:lang w:val="en-US"/>
              </w:rPr>
              <w:t xml:space="preserve"> </w:t>
            </w:r>
            <w:proofErr w:type="spellStart"/>
            <w:r w:rsidR="005B666D" w:rsidRPr="00813CC3">
              <w:rPr>
                <w:lang w:val="en-US"/>
              </w:rPr>
              <w:t>cazul</w:t>
            </w:r>
            <w:proofErr w:type="spellEnd"/>
            <w:r w:rsidR="005B666D" w:rsidRPr="00813CC3">
              <w:rPr>
                <w:lang w:val="en-US"/>
              </w:rPr>
              <w:t xml:space="preserve"> </w:t>
            </w:r>
            <w:proofErr w:type="spellStart"/>
            <w:r w:rsidR="005B666D" w:rsidRPr="00813CC3">
              <w:rPr>
                <w:lang w:val="en-US"/>
              </w:rPr>
              <w:t>în</w:t>
            </w:r>
            <w:proofErr w:type="spellEnd"/>
            <w:r w:rsidR="005B666D" w:rsidRPr="00813CC3">
              <w:rPr>
                <w:lang w:val="en-US"/>
              </w:rPr>
              <w:t xml:space="preserve"> care </w:t>
            </w:r>
            <w:proofErr w:type="spellStart"/>
            <w:r w:rsidR="005B666D" w:rsidRPr="00813CC3">
              <w:rPr>
                <w:lang w:val="en-US"/>
              </w:rPr>
              <w:t>părţile</w:t>
            </w:r>
            <w:proofErr w:type="spellEnd"/>
            <w:r w:rsidR="005B666D" w:rsidRPr="00813CC3">
              <w:rPr>
                <w:lang w:val="en-US"/>
              </w:rPr>
              <w:t xml:space="preserve"> din </w:t>
            </w:r>
            <w:proofErr w:type="spellStart"/>
            <w:r w:rsidR="005B666D" w:rsidRPr="00813CC3">
              <w:rPr>
                <w:lang w:val="en-US"/>
              </w:rPr>
              <w:t>lucrarea</w:t>
            </w:r>
            <w:proofErr w:type="spellEnd"/>
            <w:r w:rsidR="005B666D" w:rsidRPr="00813CC3">
              <w:rPr>
                <w:lang w:val="en-US"/>
              </w:rPr>
              <w:t xml:space="preserve"> </w:t>
            </w:r>
            <w:proofErr w:type="spellStart"/>
            <w:r w:rsidR="005B666D" w:rsidRPr="00813CC3">
              <w:rPr>
                <w:lang w:val="en-US"/>
              </w:rPr>
              <w:t>ce</w:t>
            </w:r>
            <w:proofErr w:type="spellEnd"/>
            <w:r w:rsidR="005B666D" w:rsidRPr="00813CC3">
              <w:rPr>
                <w:lang w:val="en-US"/>
              </w:rPr>
              <w:t xml:space="preserve"> se </w:t>
            </w:r>
            <w:proofErr w:type="spellStart"/>
            <w:r w:rsidR="005B666D" w:rsidRPr="00813CC3">
              <w:rPr>
                <w:lang w:val="en-US"/>
              </w:rPr>
              <w:t>contractează</w:t>
            </w:r>
            <w:proofErr w:type="spellEnd"/>
            <w:r w:rsidR="005B666D" w:rsidRPr="00813CC3">
              <w:rPr>
                <w:lang w:val="en-US"/>
              </w:rPr>
              <w:t xml:space="preserve"> se </w:t>
            </w:r>
            <w:proofErr w:type="spellStart"/>
            <w:r w:rsidR="005B666D" w:rsidRPr="00813CC3">
              <w:rPr>
                <w:lang w:val="en-US"/>
              </w:rPr>
              <w:t>execută</w:t>
            </w:r>
            <w:proofErr w:type="spellEnd"/>
            <w:r w:rsidR="005B666D" w:rsidRPr="00813CC3">
              <w:rPr>
                <w:lang w:val="en-US"/>
              </w:rPr>
              <w:t xml:space="preserve"> </w:t>
            </w:r>
            <w:proofErr w:type="spellStart"/>
            <w:r w:rsidR="005B666D" w:rsidRPr="00813CC3">
              <w:rPr>
                <w:lang w:val="en-US"/>
              </w:rPr>
              <w:t>în</w:t>
            </w:r>
            <w:proofErr w:type="spellEnd"/>
            <w:r w:rsidR="005B666D" w:rsidRPr="00813CC3">
              <w:rPr>
                <w:lang w:val="en-US"/>
              </w:rPr>
              <w:t xml:space="preserve"> </w:t>
            </w:r>
            <w:proofErr w:type="spellStart"/>
            <w:r w:rsidR="005B666D" w:rsidRPr="00813CC3">
              <w:rPr>
                <w:lang w:val="en-US"/>
              </w:rPr>
              <w:t>subantrepriză</w:t>
            </w:r>
            <w:proofErr w:type="spellEnd"/>
            <w:r w:rsidR="005B666D" w:rsidRPr="00813CC3">
              <w:rPr>
                <w:lang w:val="en-US"/>
              </w:rPr>
              <w:t xml:space="preserve">, </w:t>
            </w:r>
            <w:proofErr w:type="spellStart"/>
            <w:r w:rsidR="005B666D" w:rsidRPr="00813CC3">
              <w:rPr>
                <w:lang w:val="en-US"/>
              </w:rPr>
              <w:t>Antreprenorul</w:t>
            </w:r>
            <w:proofErr w:type="spellEnd"/>
            <w:r w:rsidR="005B666D" w:rsidRPr="00813CC3">
              <w:rPr>
                <w:lang w:val="en-US"/>
              </w:rPr>
              <w:t xml:space="preserve"> </w:t>
            </w:r>
            <w:proofErr w:type="spellStart"/>
            <w:r w:rsidR="005B666D" w:rsidRPr="00813CC3">
              <w:rPr>
                <w:lang w:val="en-US"/>
              </w:rPr>
              <w:t>trebuie</w:t>
            </w:r>
            <w:proofErr w:type="spellEnd"/>
            <w:r w:rsidR="005B666D" w:rsidRPr="00813CC3">
              <w:rPr>
                <w:lang w:val="en-US"/>
              </w:rPr>
              <w:t xml:space="preserve"> </w:t>
            </w:r>
            <w:proofErr w:type="spellStart"/>
            <w:r w:rsidR="005B666D" w:rsidRPr="00813CC3">
              <w:rPr>
                <w:lang w:val="en-US"/>
              </w:rPr>
              <w:t>să</w:t>
            </w:r>
            <w:proofErr w:type="spellEnd"/>
            <w:r w:rsidR="005B666D" w:rsidRPr="00813CC3">
              <w:rPr>
                <w:lang w:val="en-US"/>
              </w:rPr>
              <w:t xml:space="preserve"> </w:t>
            </w:r>
            <w:proofErr w:type="spellStart"/>
            <w:r w:rsidR="005B666D" w:rsidRPr="00813CC3">
              <w:rPr>
                <w:lang w:val="en-US"/>
              </w:rPr>
              <w:t>prezinte</w:t>
            </w:r>
            <w:proofErr w:type="spellEnd"/>
            <w:r w:rsidR="005B666D" w:rsidRPr="00813CC3">
              <w:rPr>
                <w:lang w:val="en-US"/>
              </w:rPr>
              <w:t xml:space="preserve">, cu </w:t>
            </w:r>
            <w:proofErr w:type="spellStart"/>
            <w:r w:rsidR="005B666D" w:rsidRPr="00813CC3">
              <w:rPr>
                <w:lang w:val="en-US"/>
              </w:rPr>
              <w:t>ocazia</w:t>
            </w:r>
            <w:proofErr w:type="spellEnd"/>
            <w:r w:rsidR="005B666D" w:rsidRPr="00813CC3">
              <w:rPr>
                <w:lang w:val="en-US"/>
              </w:rPr>
              <w:t xml:space="preserve"> </w:t>
            </w:r>
            <w:proofErr w:type="spellStart"/>
            <w:r w:rsidR="005B666D" w:rsidRPr="00813CC3">
              <w:rPr>
                <w:lang w:val="en-US"/>
              </w:rPr>
              <w:t>ofertării</w:t>
            </w:r>
            <w:proofErr w:type="spellEnd"/>
            <w:r w:rsidR="005B666D" w:rsidRPr="00813CC3">
              <w:rPr>
                <w:lang w:val="en-US"/>
              </w:rPr>
              <w:t xml:space="preserve">, </w:t>
            </w:r>
            <w:proofErr w:type="spellStart"/>
            <w:r w:rsidR="005B666D" w:rsidRPr="00813CC3">
              <w:rPr>
                <w:lang w:val="en-US"/>
              </w:rPr>
              <w:t>lista</w:t>
            </w:r>
            <w:proofErr w:type="spellEnd"/>
            <w:r w:rsidR="005B666D" w:rsidRPr="00813CC3">
              <w:rPr>
                <w:lang w:val="en-US"/>
              </w:rPr>
              <w:t xml:space="preserve"> </w:t>
            </w:r>
            <w:proofErr w:type="spellStart"/>
            <w:r w:rsidR="005B666D" w:rsidRPr="00813CC3">
              <w:rPr>
                <w:lang w:val="en-US"/>
              </w:rPr>
              <w:t>subantreprenorilor</w:t>
            </w:r>
            <w:proofErr w:type="spellEnd"/>
            <w:r w:rsidR="005B666D" w:rsidRPr="00813CC3">
              <w:rPr>
                <w:lang w:val="en-US"/>
              </w:rPr>
              <w:t xml:space="preserve"> </w:t>
            </w:r>
            <w:proofErr w:type="spellStart"/>
            <w:r w:rsidR="005B666D" w:rsidRPr="00813CC3">
              <w:rPr>
                <w:lang w:val="en-US"/>
              </w:rPr>
              <w:t>şi</w:t>
            </w:r>
            <w:proofErr w:type="spellEnd"/>
            <w:r w:rsidR="005B666D" w:rsidRPr="00813CC3">
              <w:rPr>
                <w:lang w:val="en-US"/>
              </w:rPr>
              <w:t xml:space="preserve"> </w:t>
            </w:r>
            <w:proofErr w:type="spellStart"/>
            <w:r w:rsidR="005B666D" w:rsidRPr="00813CC3">
              <w:rPr>
                <w:lang w:val="en-US"/>
              </w:rPr>
              <w:t>lucrările</w:t>
            </w:r>
            <w:proofErr w:type="spellEnd"/>
            <w:r w:rsidR="005B666D" w:rsidRPr="00813CC3">
              <w:rPr>
                <w:lang w:val="en-US"/>
              </w:rPr>
              <w:t xml:space="preserve"> pe care </w:t>
            </w:r>
            <w:proofErr w:type="spellStart"/>
            <w:r w:rsidR="005B666D" w:rsidRPr="00813CC3">
              <w:rPr>
                <w:lang w:val="en-US"/>
              </w:rPr>
              <w:t>aceştia</w:t>
            </w:r>
            <w:proofErr w:type="spellEnd"/>
            <w:r w:rsidR="005B666D" w:rsidRPr="00813CC3">
              <w:rPr>
                <w:lang w:val="en-US"/>
              </w:rPr>
              <w:t xml:space="preserve"> le </w:t>
            </w:r>
            <w:proofErr w:type="spellStart"/>
            <w:r w:rsidR="005B666D" w:rsidRPr="00813CC3">
              <w:rPr>
                <w:lang w:val="en-US"/>
              </w:rPr>
              <w:t>vor</w:t>
            </w:r>
            <w:proofErr w:type="spellEnd"/>
            <w:r w:rsidR="005B666D" w:rsidRPr="00813CC3">
              <w:rPr>
                <w:lang w:val="en-US"/>
              </w:rPr>
              <w:t xml:space="preserve"> </w:t>
            </w:r>
            <w:proofErr w:type="spellStart"/>
            <w:r w:rsidR="005B666D" w:rsidRPr="00813CC3">
              <w:rPr>
                <w:lang w:val="en-US"/>
              </w:rPr>
              <w:t>executa</w:t>
            </w:r>
            <w:proofErr w:type="spellEnd"/>
            <w:r w:rsidR="005B666D" w:rsidRPr="00813CC3">
              <w:rPr>
                <w:lang w:val="en-US"/>
              </w:rPr>
              <w:t xml:space="preserve">. </w:t>
            </w:r>
          </w:p>
          <w:p w14:paraId="5987E185" w14:textId="77777777" w:rsidR="005B666D" w:rsidRPr="00813CC3" w:rsidRDefault="00BE5A1E" w:rsidP="00196AB4">
            <w:pPr>
              <w:pStyle w:val="af2"/>
              <w:tabs>
                <w:tab w:val="left" w:pos="567"/>
              </w:tabs>
              <w:spacing w:line="276" w:lineRule="auto"/>
              <w:ind w:firstLine="0"/>
              <w:rPr>
                <w:lang w:val="en-US"/>
              </w:rPr>
            </w:pPr>
            <w:r w:rsidRPr="00813CC3">
              <w:rPr>
                <w:lang w:val="en-US"/>
              </w:rPr>
              <w:t xml:space="preserve">6.3. </w:t>
            </w:r>
            <w:r w:rsidR="005B666D" w:rsidRPr="00813CC3">
              <w:rPr>
                <w:lang w:val="en-US"/>
              </w:rPr>
              <w:t xml:space="preserve">Pe </w:t>
            </w:r>
            <w:proofErr w:type="spellStart"/>
            <w:r w:rsidR="005B666D" w:rsidRPr="00813CC3">
              <w:rPr>
                <w:lang w:val="en-US"/>
              </w:rPr>
              <w:t>parcursul</w:t>
            </w:r>
            <w:proofErr w:type="spellEnd"/>
            <w:r w:rsidR="005B666D" w:rsidRPr="00813CC3">
              <w:rPr>
                <w:lang w:val="en-US"/>
              </w:rPr>
              <w:t xml:space="preserve"> </w:t>
            </w:r>
            <w:proofErr w:type="spellStart"/>
            <w:r w:rsidR="005B666D" w:rsidRPr="00813CC3">
              <w:rPr>
                <w:lang w:val="en-US"/>
              </w:rPr>
              <w:t>execuţiei</w:t>
            </w:r>
            <w:proofErr w:type="spellEnd"/>
            <w:r w:rsidR="005B666D" w:rsidRPr="00813CC3">
              <w:rPr>
                <w:lang w:val="en-US"/>
              </w:rPr>
              <w:t xml:space="preserve"> </w:t>
            </w:r>
            <w:proofErr w:type="spellStart"/>
            <w:r w:rsidR="005B666D" w:rsidRPr="00813CC3">
              <w:rPr>
                <w:lang w:val="en-US"/>
              </w:rPr>
              <w:t>lucrărilor</w:t>
            </w:r>
            <w:proofErr w:type="spellEnd"/>
            <w:r w:rsidR="005B666D" w:rsidRPr="00813CC3">
              <w:rPr>
                <w:lang w:val="en-US"/>
              </w:rPr>
              <w:t xml:space="preserve">, </w:t>
            </w:r>
            <w:proofErr w:type="spellStart"/>
            <w:r w:rsidR="005B666D" w:rsidRPr="00813CC3">
              <w:rPr>
                <w:lang w:val="en-US"/>
              </w:rPr>
              <w:t>Antreprenorul</w:t>
            </w:r>
            <w:proofErr w:type="spellEnd"/>
            <w:r w:rsidR="005B666D" w:rsidRPr="00813CC3">
              <w:rPr>
                <w:lang w:val="en-US"/>
              </w:rPr>
              <w:t xml:space="preserve"> </w:t>
            </w:r>
            <w:proofErr w:type="spellStart"/>
            <w:r w:rsidR="005B666D" w:rsidRPr="00813CC3">
              <w:rPr>
                <w:lang w:val="en-US"/>
              </w:rPr>
              <w:t>este</w:t>
            </w:r>
            <w:proofErr w:type="spellEnd"/>
            <w:r w:rsidR="005B666D" w:rsidRPr="00813CC3">
              <w:rPr>
                <w:lang w:val="en-US"/>
              </w:rPr>
              <w:t xml:space="preserve"> </w:t>
            </w:r>
            <w:proofErr w:type="spellStart"/>
            <w:r w:rsidR="005B666D" w:rsidRPr="00813CC3">
              <w:rPr>
                <w:lang w:val="en-US"/>
              </w:rPr>
              <w:t>obligat</w:t>
            </w:r>
            <w:proofErr w:type="spellEnd"/>
            <w:r w:rsidR="005B666D" w:rsidRPr="00813CC3">
              <w:rPr>
                <w:lang w:val="en-US"/>
              </w:rPr>
              <w:t xml:space="preserve"> </w:t>
            </w:r>
            <w:proofErr w:type="spellStart"/>
            <w:r w:rsidR="005B666D" w:rsidRPr="00813CC3">
              <w:rPr>
                <w:lang w:val="en-US"/>
              </w:rPr>
              <w:t>să</w:t>
            </w:r>
            <w:proofErr w:type="spellEnd"/>
            <w:r w:rsidR="005B666D" w:rsidRPr="00813CC3">
              <w:rPr>
                <w:lang w:val="en-US"/>
              </w:rPr>
              <w:t xml:space="preserve"> </w:t>
            </w:r>
            <w:proofErr w:type="spellStart"/>
            <w:r w:rsidR="005B666D" w:rsidRPr="00813CC3">
              <w:rPr>
                <w:lang w:val="en-US"/>
              </w:rPr>
              <w:t>comunice</w:t>
            </w:r>
            <w:proofErr w:type="spellEnd"/>
            <w:r w:rsidR="005B666D" w:rsidRPr="00813CC3">
              <w:rPr>
                <w:lang w:val="en-US"/>
              </w:rPr>
              <w:t xml:space="preserve">, la </w:t>
            </w:r>
            <w:proofErr w:type="spellStart"/>
            <w:r w:rsidR="005B666D" w:rsidRPr="00813CC3">
              <w:rPr>
                <w:lang w:val="en-US"/>
              </w:rPr>
              <w:t>cererea</w:t>
            </w:r>
            <w:proofErr w:type="spellEnd"/>
            <w:r w:rsidR="005B666D" w:rsidRPr="00813CC3">
              <w:rPr>
                <w:lang w:val="en-US"/>
              </w:rPr>
              <w:t xml:space="preserve"> </w:t>
            </w:r>
            <w:proofErr w:type="spellStart"/>
            <w:r w:rsidR="005B666D" w:rsidRPr="00813CC3">
              <w:rPr>
                <w:lang w:val="en-US"/>
              </w:rPr>
              <w:t>Beneficiarului</w:t>
            </w:r>
            <w:proofErr w:type="spellEnd"/>
            <w:r w:rsidR="005B666D" w:rsidRPr="00813CC3">
              <w:rPr>
                <w:lang w:val="en-US"/>
              </w:rPr>
              <w:t xml:space="preserve">, </w:t>
            </w:r>
            <w:proofErr w:type="spellStart"/>
            <w:r w:rsidR="005B666D" w:rsidRPr="00813CC3">
              <w:rPr>
                <w:lang w:val="en-US"/>
              </w:rPr>
              <w:t>datele</w:t>
            </w:r>
            <w:proofErr w:type="spellEnd"/>
            <w:r w:rsidR="005B666D" w:rsidRPr="00813CC3">
              <w:rPr>
                <w:lang w:val="en-US"/>
              </w:rPr>
              <w:t xml:space="preserve"> de </w:t>
            </w:r>
            <w:proofErr w:type="spellStart"/>
            <w:r w:rsidR="00E364D5" w:rsidRPr="00813CC3">
              <w:rPr>
                <w:lang w:val="en-US"/>
              </w:rPr>
              <w:t>identificare</w:t>
            </w:r>
            <w:proofErr w:type="spellEnd"/>
            <w:r w:rsidR="005D4B79" w:rsidRPr="00813CC3">
              <w:rPr>
                <w:lang w:val="en-US"/>
              </w:rPr>
              <w:t xml:space="preserve"> </w:t>
            </w:r>
            <w:r w:rsidR="005B666D" w:rsidRPr="00813CC3">
              <w:rPr>
                <w:lang w:val="en-US"/>
              </w:rPr>
              <w:t xml:space="preserve">ale </w:t>
            </w:r>
            <w:proofErr w:type="spellStart"/>
            <w:r w:rsidR="005B666D" w:rsidRPr="00813CC3">
              <w:rPr>
                <w:lang w:val="en-US"/>
              </w:rPr>
              <w:t>subantreprenorilor</w:t>
            </w:r>
            <w:proofErr w:type="spellEnd"/>
            <w:r w:rsidR="005B666D" w:rsidRPr="00813CC3">
              <w:rPr>
                <w:lang w:val="en-US"/>
              </w:rPr>
              <w:t xml:space="preserve">. </w:t>
            </w:r>
          </w:p>
          <w:p w14:paraId="4CE38707" w14:textId="77777777" w:rsidR="005B666D" w:rsidRPr="00813CC3" w:rsidRDefault="00BE5A1E" w:rsidP="00196AB4">
            <w:pPr>
              <w:pStyle w:val="af2"/>
              <w:tabs>
                <w:tab w:val="left" w:pos="142"/>
                <w:tab w:val="left" w:pos="284"/>
              </w:tabs>
              <w:spacing w:line="276" w:lineRule="auto"/>
              <w:ind w:firstLine="0"/>
              <w:rPr>
                <w:lang w:val="en-US"/>
              </w:rPr>
            </w:pPr>
            <w:r w:rsidRPr="00813CC3">
              <w:rPr>
                <w:lang w:val="en-US"/>
              </w:rPr>
              <w:t xml:space="preserve">6.4. </w:t>
            </w:r>
            <w:proofErr w:type="spellStart"/>
            <w:r w:rsidR="005B666D" w:rsidRPr="00813CC3">
              <w:rPr>
                <w:lang w:val="en-US"/>
              </w:rPr>
              <w:t>Angajarea</w:t>
            </w:r>
            <w:proofErr w:type="spellEnd"/>
            <w:r w:rsidR="005B666D" w:rsidRPr="00813CC3">
              <w:rPr>
                <w:lang w:val="en-US"/>
              </w:rPr>
              <w:t xml:space="preserve"> </w:t>
            </w:r>
            <w:proofErr w:type="spellStart"/>
            <w:r w:rsidR="005B666D" w:rsidRPr="00813CC3">
              <w:rPr>
                <w:lang w:val="en-US"/>
              </w:rPr>
              <w:t>forţei</w:t>
            </w:r>
            <w:proofErr w:type="spellEnd"/>
            <w:r w:rsidR="005B666D" w:rsidRPr="00813CC3">
              <w:rPr>
                <w:lang w:val="en-US"/>
              </w:rPr>
              <w:t xml:space="preserve"> de </w:t>
            </w:r>
            <w:proofErr w:type="spellStart"/>
            <w:r w:rsidR="005B666D" w:rsidRPr="00813CC3">
              <w:rPr>
                <w:lang w:val="en-US"/>
              </w:rPr>
              <w:t>muncă</w:t>
            </w:r>
            <w:proofErr w:type="spellEnd"/>
            <w:r w:rsidR="005B666D" w:rsidRPr="00813CC3">
              <w:rPr>
                <w:lang w:val="en-US"/>
              </w:rPr>
              <w:t xml:space="preserve"> pe </w:t>
            </w:r>
            <w:proofErr w:type="spellStart"/>
            <w:r w:rsidR="005B666D" w:rsidRPr="00813CC3">
              <w:rPr>
                <w:lang w:val="en-US"/>
              </w:rPr>
              <w:t>bază</w:t>
            </w:r>
            <w:proofErr w:type="spellEnd"/>
            <w:r w:rsidR="005B666D" w:rsidRPr="00813CC3">
              <w:rPr>
                <w:lang w:val="en-US"/>
              </w:rPr>
              <w:t xml:space="preserve"> de </w:t>
            </w:r>
            <w:proofErr w:type="spellStart"/>
            <w:r w:rsidR="005B666D" w:rsidRPr="00813CC3">
              <w:rPr>
                <w:lang w:val="en-US"/>
              </w:rPr>
              <w:t>a</w:t>
            </w:r>
            <w:r w:rsidR="003D06D0" w:rsidRPr="00813CC3">
              <w:rPr>
                <w:lang w:val="en-US"/>
              </w:rPr>
              <w:t>cord</w:t>
            </w:r>
            <w:proofErr w:type="spellEnd"/>
            <w:r w:rsidR="003D06D0" w:rsidRPr="00813CC3">
              <w:rPr>
                <w:lang w:val="en-US"/>
              </w:rPr>
              <w:t xml:space="preserve"> nu </w:t>
            </w:r>
            <w:proofErr w:type="spellStart"/>
            <w:r w:rsidR="003D06D0" w:rsidRPr="00813CC3">
              <w:rPr>
                <w:lang w:val="en-US"/>
              </w:rPr>
              <w:t>este</w:t>
            </w:r>
            <w:proofErr w:type="spellEnd"/>
            <w:r w:rsidR="003D06D0" w:rsidRPr="00813CC3">
              <w:rPr>
                <w:lang w:val="en-US"/>
              </w:rPr>
              <w:t xml:space="preserve"> </w:t>
            </w:r>
            <w:proofErr w:type="spellStart"/>
            <w:r w:rsidR="003D06D0" w:rsidRPr="00813CC3">
              <w:rPr>
                <w:lang w:val="en-US"/>
              </w:rPr>
              <w:t>considerată</w:t>
            </w:r>
            <w:proofErr w:type="spellEnd"/>
            <w:r w:rsidR="005B666D" w:rsidRPr="00813CC3">
              <w:rPr>
                <w:lang w:val="en-US"/>
              </w:rPr>
              <w:t xml:space="preserve"> </w:t>
            </w:r>
            <w:proofErr w:type="spellStart"/>
            <w:r w:rsidR="005B666D" w:rsidRPr="00813CC3">
              <w:rPr>
                <w:lang w:val="en-US"/>
              </w:rPr>
              <w:t>obiectul</w:t>
            </w:r>
            <w:proofErr w:type="spellEnd"/>
            <w:r w:rsidR="005B666D" w:rsidRPr="00813CC3">
              <w:rPr>
                <w:lang w:val="en-US"/>
              </w:rPr>
              <w:t xml:space="preserve"> </w:t>
            </w:r>
            <w:proofErr w:type="spellStart"/>
            <w:r w:rsidR="005B666D" w:rsidRPr="00813CC3">
              <w:rPr>
                <w:lang w:val="en-US"/>
              </w:rPr>
              <w:t>unei</w:t>
            </w:r>
            <w:proofErr w:type="spellEnd"/>
            <w:r w:rsidR="005B666D" w:rsidRPr="00813CC3">
              <w:rPr>
                <w:lang w:val="en-US"/>
              </w:rPr>
              <w:t xml:space="preserve"> </w:t>
            </w:r>
            <w:proofErr w:type="spellStart"/>
            <w:r w:rsidR="005B666D" w:rsidRPr="00813CC3">
              <w:rPr>
                <w:lang w:val="en-US"/>
              </w:rPr>
              <w:t>subcontractări</w:t>
            </w:r>
            <w:proofErr w:type="spellEnd"/>
            <w:r w:rsidR="005B666D" w:rsidRPr="00813CC3">
              <w:rPr>
                <w:lang w:val="en-US"/>
              </w:rPr>
              <w:t>.</w:t>
            </w:r>
          </w:p>
          <w:p w14:paraId="4FBFFDF8" w14:textId="77777777" w:rsidR="00684D44" w:rsidRPr="00813CC3" w:rsidRDefault="00684D44" w:rsidP="00196AB4">
            <w:pPr>
              <w:pStyle w:val="af2"/>
              <w:tabs>
                <w:tab w:val="left" w:pos="142"/>
                <w:tab w:val="left" w:pos="284"/>
              </w:tabs>
              <w:spacing w:line="276" w:lineRule="auto"/>
              <w:ind w:firstLine="0"/>
              <w:rPr>
                <w:lang w:val="en-US"/>
              </w:rPr>
            </w:pPr>
          </w:p>
          <w:p w14:paraId="137EF88D"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0911EA74"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0F5C2495" w14:textId="77777777" w:rsidR="00460653" w:rsidRPr="00FF430B" w:rsidRDefault="00460653" w:rsidP="00196AB4">
            <w:pPr>
              <w:tabs>
                <w:tab w:val="left" w:pos="2385"/>
              </w:tabs>
              <w:jc w:val="both"/>
            </w:pPr>
          </w:p>
          <w:p w14:paraId="5CF423B2"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1D0A4D04" w14:textId="77777777" w:rsidR="00460653" w:rsidRPr="00813CC3" w:rsidRDefault="00BE5A1E" w:rsidP="00196AB4">
            <w:pPr>
              <w:pStyle w:val="af2"/>
              <w:tabs>
                <w:tab w:val="left" w:pos="0"/>
              </w:tabs>
              <w:spacing w:line="276" w:lineRule="auto"/>
              <w:ind w:firstLine="0"/>
              <w:rPr>
                <w:lang w:val="en-US"/>
              </w:rPr>
            </w:pPr>
            <w:r w:rsidRPr="00813CC3">
              <w:rPr>
                <w:lang w:val="en-US"/>
              </w:rPr>
              <w:t xml:space="preserve">8.1. </w:t>
            </w:r>
            <w:proofErr w:type="spellStart"/>
            <w:r w:rsidR="00460653" w:rsidRPr="00813CC3">
              <w:rPr>
                <w:lang w:val="en-US"/>
              </w:rPr>
              <w:t>Materialele</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de </w:t>
            </w:r>
            <w:proofErr w:type="spellStart"/>
            <w:r w:rsidR="00460653" w:rsidRPr="00813CC3">
              <w:rPr>
                <w:lang w:val="en-US"/>
              </w:rPr>
              <w:t>calitatea</w:t>
            </w:r>
            <w:proofErr w:type="spellEnd"/>
            <w:r w:rsidR="00460653" w:rsidRPr="00813CC3">
              <w:rPr>
                <w:lang w:val="en-US"/>
              </w:rPr>
              <w:t xml:space="preserve"> </w:t>
            </w:r>
            <w:proofErr w:type="spellStart"/>
            <w:r w:rsidR="00460653" w:rsidRPr="00813CC3">
              <w:rPr>
                <w:lang w:val="en-US"/>
              </w:rPr>
              <w:t>prevăzută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documentaţia</w:t>
            </w:r>
            <w:proofErr w:type="spellEnd"/>
            <w:r w:rsidR="00460653" w:rsidRPr="00813CC3">
              <w:rPr>
                <w:lang w:val="en-US"/>
              </w:rPr>
              <w:t xml:space="preserve"> de </w:t>
            </w:r>
            <w:proofErr w:type="spellStart"/>
            <w:r w:rsidR="00460653" w:rsidRPr="00813CC3">
              <w:rPr>
                <w:lang w:val="en-US"/>
              </w:rPr>
              <w:t>executare</w:t>
            </w:r>
            <w:proofErr w:type="spellEnd"/>
            <w:r w:rsidR="00460653" w:rsidRPr="00813CC3">
              <w:rPr>
                <w:lang w:val="en-US"/>
              </w:rPr>
              <w:t xml:space="preserve">, </w:t>
            </w:r>
            <w:proofErr w:type="spellStart"/>
            <w:r w:rsidR="00460653" w:rsidRPr="00813CC3">
              <w:rPr>
                <w:lang w:val="en-US"/>
              </w:rPr>
              <w:t>urmând</w:t>
            </w:r>
            <w:proofErr w:type="spellEnd"/>
            <w:r w:rsidR="00460653" w:rsidRPr="00813CC3">
              <w:rPr>
                <w:lang w:val="en-US"/>
              </w:rPr>
              <w:t xml:space="preserve"> a fi </w:t>
            </w:r>
            <w:proofErr w:type="spellStart"/>
            <w:r w:rsidR="00460653" w:rsidRPr="00813CC3">
              <w:rPr>
                <w:lang w:val="en-US"/>
              </w:rPr>
              <w:t>supuse</w:t>
            </w:r>
            <w:proofErr w:type="spellEnd"/>
            <w:r w:rsidR="00460653" w:rsidRPr="00813CC3">
              <w:rPr>
                <w:lang w:val="en-US"/>
              </w:rPr>
              <w:t xml:space="preserve"> periodic la diverse </w:t>
            </w:r>
            <w:proofErr w:type="spellStart"/>
            <w:r w:rsidR="00460653" w:rsidRPr="00813CC3">
              <w:rPr>
                <w:lang w:val="en-US"/>
              </w:rPr>
              <w:t>testări</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proiectantul</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ce</w:t>
            </w:r>
            <w:proofErr w:type="spellEnd"/>
            <w:r w:rsidR="00460653" w:rsidRPr="00813CC3">
              <w:rPr>
                <w:lang w:val="en-US"/>
              </w:rPr>
              <w:t xml:space="preserve"> le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solicita</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asigura</w:t>
            </w:r>
            <w:proofErr w:type="spellEnd"/>
            <w:r w:rsidR="00460653" w:rsidRPr="00813CC3">
              <w:rPr>
                <w:lang w:val="en-US"/>
              </w:rPr>
              <w:t xml:space="preserve">, la </w:t>
            </w:r>
            <w:proofErr w:type="spellStart"/>
            <w:r w:rsidR="00460653" w:rsidRPr="00813CC3">
              <w:rPr>
                <w:lang w:val="en-US"/>
              </w:rPr>
              <w:t>cerere</w:t>
            </w:r>
            <w:proofErr w:type="spellEnd"/>
            <w:r w:rsidR="00460653" w:rsidRPr="00813CC3">
              <w:rPr>
                <w:lang w:val="en-US"/>
              </w:rPr>
              <w:t xml:space="preserve">, </w:t>
            </w:r>
            <w:proofErr w:type="spellStart"/>
            <w:r w:rsidR="00460653" w:rsidRPr="00813CC3">
              <w:rPr>
                <w:lang w:val="en-US"/>
              </w:rPr>
              <w:t>forţa</w:t>
            </w:r>
            <w:proofErr w:type="spellEnd"/>
            <w:r w:rsidR="00460653" w:rsidRPr="00813CC3">
              <w:rPr>
                <w:lang w:val="en-US"/>
              </w:rPr>
              <w:t xml:space="preserve"> de </w:t>
            </w:r>
            <w:proofErr w:type="spellStart"/>
            <w:r w:rsidR="00460653" w:rsidRPr="00813CC3">
              <w:rPr>
                <w:lang w:val="en-US"/>
              </w:rPr>
              <w:t>muncă</w:t>
            </w:r>
            <w:proofErr w:type="spellEnd"/>
            <w:r w:rsidR="00460653" w:rsidRPr="00813CC3">
              <w:rPr>
                <w:lang w:val="en-US"/>
              </w:rPr>
              <w:t xml:space="preserve">, </w:t>
            </w:r>
            <w:proofErr w:type="spellStart"/>
            <w:r w:rsidR="00460653" w:rsidRPr="00813CC3">
              <w:rPr>
                <w:lang w:val="en-US"/>
              </w:rPr>
              <w:t>instrumentele</w:t>
            </w:r>
            <w:proofErr w:type="spellEnd"/>
            <w:r w:rsidR="00460653" w:rsidRPr="00813CC3">
              <w:rPr>
                <w:lang w:val="en-US"/>
              </w:rPr>
              <w:t xml:space="preserve">, </w:t>
            </w:r>
            <w:proofErr w:type="spellStart"/>
            <w:r w:rsidR="00460653" w:rsidRPr="00813CC3">
              <w:rPr>
                <w:lang w:val="en-US"/>
              </w:rPr>
              <w:t>utilajul</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materialele</w:t>
            </w:r>
            <w:proofErr w:type="spellEnd"/>
            <w:r w:rsidR="00460653" w:rsidRPr="00813CC3">
              <w:rPr>
                <w:lang w:val="en-US"/>
              </w:rPr>
              <w:t xml:space="preserve"> </w:t>
            </w:r>
            <w:proofErr w:type="spellStart"/>
            <w:r w:rsidR="00460653" w:rsidRPr="00813CC3">
              <w:rPr>
                <w:lang w:val="en-US"/>
              </w:rPr>
              <w:t>necesare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examinarea</w:t>
            </w:r>
            <w:proofErr w:type="spellEnd"/>
            <w:r w:rsidR="00460653" w:rsidRPr="00813CC3">
              <w:rPr>
                <w:lang w:val="en-US"/>
              </w:rPr>
              <w:t xml:space="preserve">, </w:t>
            </w:r>
            <w:proofErr w:type="spellStart"/>
            <w:r w:rsidR="00460653" w:rsidRPr="00813CC3">
              <w:rPr>
                <w:lang w:val="en-US"/>
              </w:rPr>
              <w:t>măsurarea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testarea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
          <w:p w14:paraId="2F3954C4" w14:textId="77777777" w:rsidR="00460653" w:rsidRPr="00813CC3" w:rsidRDefault="00BE5A1E" w:rsidP="00196AB4">
            <w:pPr>
              <w:pStyle w:val="af2"/>
              <w:tabs>
                <w:tab w:val="left" w:pos="284"/>
              </w:tabs>
              <w:spacing w:line="276" w:lineRule="auto"/>
              <w:ind w:firstLine="0"/>
              <w:rPr>
                <w:lang w:val="en-US"/>
              </w:rPr>
            </w:pPr>
            <w:r w:rsidRPr="00813CC3">
              <w:rPr>
                <w:lang w:val="en-US"/>
              </w:rPr>
              <w:t>8.</w:t>
            </w:r>
            <w:proofErr w:type="gramStart"/>
            <w:r w:rsidRPr="00813CC3">
              <w:rPr>
                <w:lang w:val="en-US"/>
              </w:rPr>
              <w:t>2</w:t>
            </w:r>
            <w:r w:rsidR="00D05A94" w:rsidRPr="00813CC3">
              <w:rPr>
                <w:lang w:val="en-US"/>
              </w:rPr>
              <w:t>.</w:t>
            </w:r>
            <w:r w:rsidR="00460653" w:rsidRPr="00813CC3">
              <w:rPr>
                <w:lang w:val="en-US"/>
              </w:rPr>
              <w:t>Costul</w:t>
            </w:r>
            <w:proofErr w:type="gramEnd"/>
            <w:r w:rsidR="00460653" w:rsidRPr="00813CC3">
              <w:rPr>
                <w:lang w:val="en-US"/>
              </w:rPr>
              <w:t xml:space="preserve"> </w:t>
            </w:r>
            <w:proofErr w:type="spellStart"/>
            <w:r w:rsidR="00460653" w:rsidRPr="00813CC3">
              <w:rPr>
                <w:lang w:val="en-US"/>
              </w:rPr>
              <w:t>probelor</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încercărilor</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fi </w:t>
            </w:r>
            <w:proofErr w:type="spellStart"/>
            <w:r w:rsidR="00460653" w:rsidRPr="00813CC3">
              <w:rPr>
                <w:lang w:val="en-US"/>
              </w:rPr>
              <w:t>suportat</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acesta</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prevăzut</w:t>
            </w:r>
            <w:proofErr w:type="spellEnd"/>
            <w:r w:rsidR="00460653" w:rsidRPr="00813CC3">
              <w:rPr>
                <w:lang w:val="en-US"/>
              </w:rPr>
              <w:t xml:space="preserve"> </w:t>
            </w:r>
            <w:proofErr w:type="spellStart"/>
            <w:r w:rsidR="00460653" w:rsidRPr="00813CC3">
              <w:rPr>
                <w:lang w:val="en-US"/>
              </w:rPr>
              <w:t>îndocumentaţie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w:t>
            </w:r>
            <w:proofErr w:type="spellEnd"/>
            <w:r w:rsidR="00460653" w:rsidRPr="00813CC3">
              <w:rPr>
                <w:lang w:val="en-US"/>
              </w:rPr>
              <w:t xml:space="preserve"> </w:t>
            </w:r>
            <w:proofErr w:type="spellStart"/>
            <w:r w:rsidR="00460653" w:rsidRPr="00813CC3">
              <w:rPr>
                <w:lang w:val="en-US"/>
              </w:rPr>
              <w:t>contrar</w:t>
            </w:r>
            <w:proofErr w:type="spellEnd"/>
            <w:r w:rsidR="00460653" w:rsidRPr="00813CC3">
              <w:rPr>
                <w:lang w:val="en-US"/>
              </w:rPr>
              <w:t xml:space="preserve"> </w:t>
            </w:r>
            <w:proofErr w:type="spellStart"/>
            <w:r w:rsidR="00460653" w:rsidRPr="00813CC3">
              <w:rPr>
                <w:lang w:val="en-US"/>
              </w:rPr>
              <w:t>cheltuielile</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suportate</w:t>
            </w:r>
            <w:proofErr w:type="spellEnd"/>
            <w:r w:rsidR="00460653" w:rsidRPr="00813CC3">
              <w:rPr>
                <w:lang w:val="en-US"/>
              </w:rPr>
              <w:t xml:space="preserve"> de </w:t>
            </w:r>
            <w:proofErr w:type="spellStart"/>
            <w:r w:rsidR="00460653" w:rsidRPr="00813CC3">
              <w:rPr>
                <w:lang w:val="en-US"/>
              </w:rPr>
              <w:t>Beneficiar</w:t>
            </w:r>
            <w:proofErr w:type="spellEnd"/>
            <w:r w:rsidR="00460653" w:rsidRPr="00813CC3">
              <w:rPr>
                <w:lang w:val="en-US"/>
              </w:rPr>
              <w:t xml:space="preserve">. </w:t>
            </w:r>
          </w:p>
          <w:p w14:paraId="4575B387" w14:textId="77777777" w:rsidR="00460653" w:rsidRPr="00FF430B" w:rsidRDefault="00BE5A1E" w:rsidP="00196AB4">
            <w:pPr>
              <w:pStyle w:val="af2"/>
              <w:tabs>
                <w:tab w:val="left" w:pos="284"/>
              </w:tabs>
              <w:spacing w:line="276" w:lineRule="auto"/>
              <w:ind w:firstLine="0"/>
            </w:pPr>
            <w:r w:rsidRPr="00813CC3">
              <w:rPr>
                <w:lang w:val="en-US"/>
              </w:rPr>
              <w:t xml:space="preserve">8.3. </w:t>
            </w:r>
            <w:proofErr w:type="spellStart"/>
            <w:r w:rsidR="00460653" w:rsidRPr="00813CC3">
              <w:rPr>
                <w:lang w:val="en-US"/>
              </w:rPr>
              <w:t>Probele</w:t>
            </w:r>
            <w:proofErr w:type="spellEnd"/>
            <w:r w:rsidR="00460653" w:rsidRPr="00813CC3">
              <w:rPr>
                <w:lang w:val="en-US"/>
              </w:rPr>
              <w:t xml:space="preserve"> </w:t>
            </w:r>
            <w:proofErr w:type="spellStart"/>
            <w:r w:rsidR="00460653" w:rsidRPr="00813CC3">
              <w:rPr>
                <w:lang w:val="en-US"/>
              </w:rPr>
              <w:t>neprevăzute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comandate</w:t>
            </w:r>
            <w:proofErr w:type="spellEnd"/>
            <w:r w:rsidR="00460653" w:rsidRPr="00813CC3">
              <w:rPr>
                <w:lang w:val="en-US"/>
              </w:rPr>
              <w:t xml:space="preserve"> de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verificarea</w:t>
            </w:r>
            <w:proofErr w:type="spellEnd"/>
            <w:r w:rsidR="00460653" w:rsidRPr="00813CC3">
              <w:rPr>
                <w:lang w:val="en-US"/>
              </w:rPr>
              <w:t xml:space="preserve"> </w:t>
            </w:r>
            <w:proofErr w:type="spellStart"/>
            <w:r w:rsidR="00460653" w:rsidRPr="00813CC3">
              <w:rPr>
                <w:lang w:val="en-US"/>
              </w:rPr>
              <w:t>unor</w:t>
            </w:r>
            <w:proofErr w:type="spellEnd"/>
            <w:r w:rsidR="00460653" w:rsidRPr="00813CC3">
              <w:rPr>
                <w:lang w:val="en-US"/>
              </w:rPr>
              <w:t xml:space="preserve"> </w:t>
            </w:r>
            <w:proofErr w:type="spellStart"/>
            <w:r w:rsidR="00460653" w:rsidRPr="00813CC3">
              <w:rPr>
                <w:lang w:val="en-US"/>
              </w:rPr>
              <w:t>lucrări</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materiale</w:t>
            </w:r>
            <w:proofErr w:type="spellEnd"/>
            <w:r w:rsidR="00460653" w:rsidRPr="00813CC3">
              <w:rPr>
                <w:lang w:val="en-US"/>
              </w:rPr>
              <w:t xml:space="preserve"> </w:t>
            </w:r>
            <w:proofErr w:type="spellStart"/>
            <w:r w:rsidR="00460653" w:rsidRPr="00813CC3">
              <w:rPr>
                <w:lang w:val="en-US"/>
              </w:rPr>
              <w:t>puse</w:t>
            </w:r>
            <w:proofErr w:type="spellEnd"/>
            <w:r w:rsidR="00460653" w:rsidRPr="00813CC3">
              <w:rPr>
                <w:lang w:val="en-US"/>
              </w:rPr>
              <w:t xml:space="preserve"> </w:t>
            </w:r>
            <w:proofErr w:type="spellStart"/>
            <w:r w:rsidR="00460653" w:rsidRPr="00813CC3">
              <w:rPr>
                <w:lang w:val="en-US"/>
              </w:rPr>
              <w:t>în</w:t>
            </w:r>
            <w:proofErr w:type="spellEnd"/>
            <w:r w:rsidR="005D4B79" w:rsidRPr="00813CC3">
              <w:rPr>
                <w:lang w:val="en-US"/>
              </w:rPr>
              <w:t xml:space="preserve"> </w:t>
            </w:r>
            <w:proofErr w:type="spellStart"/>
            <w:r w:rsidR="00460653" w:rsidRPr="00813CC3">
              <w:rPr>
                <w:lang w:val="en-US"/>
              </w:rPr>
              <w:t>operă</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suportate</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s</w:t>
            </w:r>
            <w:r w:rsidR="003D06D0" w:rsidRPr="00813CC3">
              <w:rPr>
                <w:lang w:val="en-US"/>
              </w:rPr>
              <w:t xml:space="preserve">e </w:t>
            </w:r>
            <w:proofErr w:type="spellStart"/>
            <w:r w:rsidR="003D06D0" w:rsidRPr="00813CC3">
              <w:rPr>
                <w:lang w:val="en-US"/>
              </w:rPr>
              <w:t>dovedeşte</w:t>
            </w:r>
            <w:proofErr w:type="spellEnd"/>
            <w:r w:rsidR="003D06D0" w:rsidRPr="00813CC3">
              <w:rPr>
                <w:lang w:val="en-US"/>
              </w:rPr>
              <w:t xml:space="preserve"> </w:t>
            </w:r>
            <w:proofErr w:type="spellStart"/>
            <w:r w:rsidR="003D06D0" w:rsidRPr="00813CC3">
              <w:rPr>
                <w:lang w:val="en-US"/>
              </w:rPr>
              <w:t>că</w:t>
            </w:r>
            <w:proofErr w:type="spellEnd"/>
            <w:r w:rsidR="003D06D0" w:rsidRPr="00813CC3">
              <w:rPr>
                <w:lang w:val="en-US"/>
              </w:rPr>
              <w:t xml:space="preserve"> </w:t>
            </w:r>
            <w:proofErr w:type="spellStart"/>
            <w:r w:rsidR="003D06D0" w:rsidRPr="00813CC3">
              <w:rPr>
                <w:lang w:val="en-US"/>
              </w:rPr>
              <w:t>materialele</w:t>
            </w:r>
            <w:proofErr w:type="spellEnd"/>
            <w:r w:rsidR="003D06D0" w:rsidRPr="00813CC3">
              <w:rPr>
                <w:lang w:val="en-US"/>
              </w:rPr>
              <w:t xml:space="preserve"> nu su</w:t>
            </w:r>
            <w:r w:rsidR="00460653" w:rsidRPr="00813CC3">
              <w:rPr>
                <w:lang w:val="en-US"/>
              </w:rPr>
              <w:t xml:space="preserve">nt </w:t>
            </w:r>
            <w:proofErr w:type="spellStart"/>
            <w:r w:rsidR="00460653" w:rsidRPr="00813CC3">
              <w:rPr>
                <w:lang w:val="en-US"/>
              </w:rPr>
              <w:t>corespunzător</w:t>
            </w:r>
            <w:proofErr w:type="spellEnd"/>
            <w:r w:rsidR="00460653" w:rsidRPr="00813CC3">
              <w:rPr>
                <w:lang w:val="en-US"/>
              </w:rPr>
              <w:t xml:space="preserve"> </w:t>
            </w:r>
            <w:proofErr w:type="spellStart"/>
            <w:r w:rsidR="00460653" w:rsidRPr="00813CC3">
              <w:rPr>
                <w:lang w:val="en-US"/>
              </w:rPr>
              <w:t>calitative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manopera</w:t>
            </w:r>
            <w:proofErr w:type="spellEnd"/>
            <w:r w:rsidR="00460653" w:rsidRPr="00813CC3">
              <w:rPr>
                <w:lang w:val="en-US"/>
              </w:rPr>
              <w:t xml:space="preserve"> nu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conformitate</w:t>
            </w:r>
            <w:proofErr w:type="spellEnd"/>
            <w:r w:rsidR="00460653" w:rsidRPr="00813CC3">
              <w:rPr>
                <w:lang w:val="en-US"/>
              </w:rPr>
              <w:t xml:space="preserve"> cu </w:t>
            </w:r>
            <w:proofErr w:type="spellStart"/>
            <w:r w:rsidR="00460653" w:rsidRPr="00813CC3">
              <w:rPr>
                <w:lang w:val="en-US"/>
              </w:rPr>
              <w:t>prevederile</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4F751117" w14:textId="77777777" w:rsidR="00460653" w:rsidRPr="00813CC3" w:rsidRDefault="00D05A94" w:rsidP="005A3594">
            <w:pPr>
              <w:pStyle w:val="af2"/>
              <w:numPr>
                <w:ilvl w:val="1"/>
                <w:numId w:val="16"/>
              </w:numPr>
              <w:tabs>
                <w:tab w:val="left" w:pos="284"/>
              </w:tabs>
              <w:spacing w:line="276" w:lineRule="auto"/>
              <w:ind w:left="0" w:hanging="425"/>
              <w:rPr>
                <w:lang w:val="en-US"/>
              </w:rPr>
            </w:pPr>
            <w:r w:rsidRPr="00813CC3">
              <w:rPr>
                <w:lang w:val="en-US"/>
              </w:rPr>
              <w:t xml:space="preserve">8.4.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proiectantul</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orice</w:t>
            </w:r>
            <w:proofErr w:type="spellEnd"/>
            <w:r w:rsidR="00460653" w:rsidRPr="00813CC3">
              <w:rPr>
                <w:lang w:val="en-US"/>
              </w:rPr>
              <w:t xml:space="preserve"> </w:t>
            </w:r>
            <w:proofErr w:type="spellStart"/>
            <w:r w:rsidR="00460653" w:rsidRPr="00813CC3">
              <w:rPr>
                <w:lang w:val="en-US"/>
              </w:rPr>
              <w:t>altă</w:t>
            </w:r>
            <w:proofErr w:type="spellEnd"/>
            <w:r w:rsidR="00460653" w:rsidRPr="00813CC3">
              <w:rPr>
                <w:lang w:val="en-US"/>
              </w:rPr>
              <w:t xml:space="preserve"> </w:t>
            </w:r>
            <w:proofErr w:type="spellStart"/>
            <w:r w:rsidR="00460653" w:rsidRPr="00813CC3">
              <w:rPr>
                <w:lang w:val="en-US"/>
              </w:rPr>
              <w:t>persoană</w:t>
            </w:r>
            <w:proofErr w:type="spellEnd"/>
            <w:r w:rsidR="00460653" w:rsidRPr="00813CC3">
              <w:rPr>
                <w:lang w:val="en-US"/>
              </w:rPr>
              <w:t xml:space="preserve"> </w:t>
            </w:r>
            <w:proofErr w:type="spellStart"/>
            <w:r w:rsidR="00460653" w:rsidRPr="00813CC3">
              <w:rPr>
                <w:lang w:val="en-US"/>
              </w:rPr>
              <w:t>autorizată</w:t>
            </w:r>
            <w:proofErr w:type="spellEnd"/>
            <w:r w:rsidR="00460653" w:rsidRPr="00813CC3">
              <w:rPr>
                <w:lang w:val="en-US"/>
              </w:rPr>
              <w:t xml:space="preserve"> de </w:t>
            </w:r>
            <w:proofErr w:type="spellStart"/>
            <w:r w:rsidR="00460653" w:rsidRPr="00813CC3">
              <w:rPr>
                <w:lang w:val="en-US"/>
              </w:rPr>
              <w:t>aceştia</w:t>
            </w:r>
            <w:proofErr w:type="spellEnd"/>
            <w:r w:rsidR="00460653" w:rsidRPr="00813CC3">
              <w:rPr>
                <w:lang w:val="en-US"/>
              </w:rPr>
              <w:t xml:space="preserve"> au </w:t>
            </w:r>
            <w:proofErr w:type="spellStart"/>
            <w:r w:rsidR="00460653" w:rsidRPr="00813CC3">
              <w:rPr>
                <w:lang w:val="en-US"/>
              </w:rPr>
              <w:t>acces</w:t>
            </w:r>
            <w:proofErr w:type="spellEnd"/>
            <w:r w:rsidR="00460653" w:rsidRPr="00813CC3">
              <w:rPr>
                <w:lang w:val="en-US"/>
              </w:rPr>
              <w:t xml:space="preserve"> tot </w:t>
            </w:r>
            <w:proofErr w:type="spellStart"/>
            <w:r w:rsidR="00460653" w:rsidRPr="00813CC3">
              <w:rPr>
                <w:lang w:val="en-US"/>
              </w:rPr>
              <w:t>timpul</w:t>
            </w:r>
            <w:proofErr w:type="spellEnd"/>
            <w:r w:rsidR="00460653" w:rsidRPr="00813CC3">
              <w:rPr>
                <w:lang w:val="en-US"/>
              </w:rPr>
              <w:t xml:space="preserve"> la </w:t>
            </w:r>
            <w:proofErr w:type="spellStart"/>
            <w:r w:rsidR="00460653" w:rsidRPr="00813CC3">
              <w:rPr>
                <w:lang w:val="en-US"/>
              </w:rPr>
              <w:lastRenderedPageBreak/>
              <w:t>lucrări</w:t>
            </w:r>
            <w:proofErr w:type="spellEnd"/>
            <w:r w:rsidR="00460653" w:rsidRPr="00813CC3">
              <w:rPr>
                <w:lang w:val="en-US"/>
              </w:rPr>
              <w:t xml:space="preserve"> pe </w:t>
            </w:r>
            <w:proofErr w:type="spellStart"/>
            <w:r w:rsidR="00460653" w:rsidRPr="00813CC3">
              <w:rPr>
                <w:lang w:val="en-US"/>
              </w:rPr>
              <w:t>şantier</w:t>
            </w:r>
            <w:proofErr w:type="spellEnd"/>
            <w:r w:rsidR="005D4B79"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locurile</w:t>
            </w:r>
            <w:proofErr w:type="spellEnd"/>
            <w:r w:rsidR="00460653" w:rsidRPr="00813CC3">
              <w:rPr>
                <w:lang w:val="en-US"/>
              </w:rPr>
              <w:t xml:space="preserve"> </w:t>
            </w:r>
            <w:proofErr w:type="spellStart"/>
            <w:r w:rsidR="00460653" w:rsidRPr="00813CC3">
              <w:rPr>
                <w:lang w:val="en-US"/>
              </w:rPr>
              <w:t>unde</w:t>
            </w:r>
            <w:proofErr w:type="spellEnd"/>
            <w:r w:rsidR="00460653" w:rsidRPr="00813CC3">
              <w:rPr>
                <w:lang w:val="en-US"/>
              </w:rPr>
              <w:t xml:space="preserve"> se </w:t>
            </w:r>
            <w:proofErr w:type="spellStart"/>
            <w:r w:rsidR="00460653" w:rsidRPr="00813CC3">
              <w:rPr>
                <w:lang w:val="en-US"/>
              </w:rPr>
              <w:t>pregăteşte</w:t>
            </w:r>
            <w:proofErr w:type="spellEnd"/>
            <w:r w:rsidR="00460653" w:rsidRPr="00813CC3">
              <w:rPr>
                <w:lang w:val="en-US"/>
              </w:rPr>
              <w:t xml:space="preserve"> </w:t>
            </w:r>
            <w:proofErr w:type="spellStart"/>
            <w:r w:rsidR="00460653" w:rsidRPr="00813CC3">
              <w:rPr>
                <w:lang w:val="en-US"/>
              </w:rPr>
              <w:t>lucrarea</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depozite</w:t>
            </w:r>
            <w:proofErr w:type="spellEnd"/>
            <w:r w:rsidR="00460653" w:rsidRPr="00813CC3">
              <w:rPr>
                <w:lang w:val="en-US"/>
              </w:rPr>
              <w:t xml:space="preserve"> de </w:t>
            </w:r>
            <w:proofErr w:type="spellStart"/>
            <w:r w:rsidR="00460653" w:rsidRPr="00813CC3">
              <w:rPr>
                <w:lang w:val="en-US"/>
              </w:rPr>
              <w:t>materiale</w:t>
            </w:r>
            <w:proofErr w:type="spellEnd"/>
            <w:r w:rsidR="00460653" w:rsidRPr="00813CC3">
              <w:rPr>
                <w:lang w:val="en-US"/>
              </w:rPr>
              <w:t xml:space="preserve"> prefabricate etc. </w:t>
            </w:r>
          </w:p>
          <w:p w14:paraId="591D9165" w14:textId="77777777" w:rsidR="00460653" w:rsidRPr="00813CC3" w:rsidRDefault="00D05A94" w:rsidP="005A3594">
            <w:pPr>
              <w:pStyle w:val="af2"/>
              <w:numPr>
                <w:ilvl w:val="1"/>
                <w:numId w:val="16"/>
              </w:numPr>
              <w:tabs>
                <w:tab w:val="left" w:pos="284"/>
              </w:tabs>
              <w:spacing w:line="276" w:lineRule="auto"/>
              <w:ind w:left="0" w:hanging="425"/>
              <w:rPr>
                <w:lang w:val="en-US"/>
              </w:rPr>
            </w:pPr>
            <w:r w:rsidRPr="00813CC3">
              <w:rPr>
                <w:lang w:val="en-US"/>
              </w:rPr>
              <w:t xml:space="preserve">8.5. </w:t>
            </w:r>
            <w:proofErr w:type="spellStart"/>
            <w:r w:rsidR="00460653" w:rsidRPr="00813CC3">
              <w:rPr>
                <w:lang w:val="en-US"/>
              </w:rPr>
              <w:t>Lucrările</w:t>
            </w:r>
            <w:proofErr w:type="spellEnd"/>
            <w:r w:rsidR="00460653" w:rsidRPr="00813CC3">
              <w:rPr>
                <w:lang w:val="en-US"/>
              </w:rPr>
              <w:t xml:space="preserve"> care </w:t>
            </w:r>
            <w:proofErr w:type="spellStart"/>
            <w:r w:rsidR="00460653" w:rsidRPr="00813CC3">
              <w:rPr>
                <w:lang w:val="en-US"/>
              </w:rPr>
              <w:t>devin</w:t>
            </w:r>
            <w:proofErr w:type="spellEnd"/>
            <w:r w:rsidR="00460653" w:rsidRPr="00813CC3">
              <w:rPr>
                <w:lang w:val="en-US"/>
              </w:rPr>
              <w:t xml:space="preserve"> </w:t>
            </w:r>
            <w:proofErr w:type="spellStart"/>
            <w:r w:rsidR="00460653" w:rsidRPr="00813CC3">
              <w:rPr>
                <w:lang w:val="en-US"/>
              </w:rPr>
              <w:t>ascunse</w:t>
            </w:r>
            <w:proofErr w:type="spellEnd"/>
            <w:r w:rsidR="00460653" w:rsidRPr="00813CC3">
              <w:rPr>
                <w:lang w:val="en-US"/>
              </w:rPr>
              <w:t xml:space="preserve"> nu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acoperite</w:t>
            </w:r>
            <w:proofErr w:type="spellEnd"/>
            <w:r w:rsidR="00460653" w:rsidRPr="00813CC3">
              <w:rPr>
                <w:lang w:val="en-US"/>
              </w:rPr>
              <w:t xml:space="preserve"> </w:t>
            </w:r>
            <w:proofErr w:type="spellStart"/>
            <w:r w:rsidR="00460653" w:rsidRPr="00813CC3">
              <w:rPr>
                <w:lang w:val="en-US"/>
              </w:rPr>
              <w:t>fără</w:t>
            </w:r>
            <w:proofErr w:type="spellEnd"/>
            <w:r w:rsidR="00460653" w:rsidRPr="00813CC3">
              <w:rPr>
                <w:lang w:val="en-US"/>
              </w:rPr>
              <w:t xml:space="preserve"> </w:t>
            </w:r>
            <w:proofErr w:type="spellStart"/>
            <w:r w:rsidR="00460653" w:rsidRPr="00813CC3">
              <w:rPr>
                <w:lang w:val="en-US"/>
              </w:rPr>
              <w:t>aprobarea</w:t>
            </w:r>
            <w:proofErr w:type="spellEnd"/>
            <w:r w:rsidR="00460653" w:rsidRPr="00813CC3">
              <w:rPr>
                <w:lang w:val="en-US"/>
              </w:rPr>
              <w:t xml:space="preserve"> </w:t>
            </w:r>
            <w:proofErr w:type="spellStart"/>
            <w:r w:rsidR="00460653" w:rsidRPr="00813CC3">
              <w:rPr>
                <w:lang w:val="en-US"/>
              </w:rPr>
              <w:t>responsabilului</w:t>
            </w:r>
            <w:proofErr w:type="spellEnd"/>
            <w:r w:rsidR="00460653" w:rsidRPr="00813CC3">
              <w:rPr>
                <w:lang w:val="en-US"/>
              </w:rPr>
              <w:t xml:space="preserve"> </w:t>
            </w:r>
            <w:proofErr w:type="spellStart"/>
            <w:r w:rsidR="00460653" w:rsidRPr="00813CC3">
              <w:rPr>
                <w:lang w:val="en-US"/>
              </w:rPr>
              <w:t>tehnic</w:t>
            </w:r>
            <w:proofErr w:type="spellEnd"/>
            <w:r w:rsidR="00460653" w:rsidRPr="00813CC3">
              <w:rPr>
                <w:lang w:val="en-US"/>
              </w:rPr>
              <w:t xml:space="preserve"> </w:t>
            </w:r>
            <w:proofErr w:type="spellStart"/>
            <w:r w:rsidR="00460653" w:rsidRPr="00813CC3">
              <w:rPr>
                <w:lang w:val="en-US"/>
              </w:rPr>
              <w:t>atestat</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caz</w:t>
            </w:r>
            <w:proofErr w:type="spellEnd"/>
            <w:r w:rsidR="00460653" w:rsidRPr="00813CC3">
              <w:rPr>
                <w:lang w:val="en-US"/>
              </w:rPr>
              <w:t xml:space="preserve">, a </w:t>
            </w:r>
            <w:proofErr w:type="spellStart"/>
            <w:r w:rsidR="00460653" w:rsidRPr="00813CC3">
              <w:rPr>
                <w:lang w:val="en-US"/>
              </w:rPr>
              <w:t>proiectantului</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asigurând</w:t>
            </w:r>
            <w:proofErr w:type="spellEnd"/>
            <w:r w:rsidR="00460653" w:rsidRPr="00813CC3">
              <w:rPr>
                <w:lang w:val="en-US"/>
              </w:rPr>
              <w:t xml:space="preserve"> </w:t>
            </w:r>
            <w:proofErr w:type="spellStart"/>
            <w:r w:rsidR="00460653" w:rsidRPr="00813CC3">
              <w:rPr>
                <w:lang w:val="en-US"/>
              </w:rPr>
              <w:t>posibilitatea</w:t>
            </w:r>
            <w:proofErr w:type="spellEnd"/>
            <w:r w:rsidR="00460653" w:rsidRPr="00813CC3">
              <w:rPr>
                <w:lang w:val="en-US"/>
              </w:rPr>
              <w:t xml:space="preserve"> </w:t>
            </w:r>
            <w:proofErr w:type="spellStart"/>
            <w:r w:rsidR="00460653" w:rsidRPr="00813CC3">
              <w:rPr>
                <w:lang w:val="en-US"/>
              </w:rPr>
              <w:t>acestora</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examineze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urmărească</w:t>
            </w:r>
            <w:proofErr w:type="spellEnd"/>
            <w:r w:rsidR="00460653" w:rsidRPr="00813CC3">
              <w:rPr>
                <w:lang w:val="en-US"/>
              </w:rPr>
              <w:t xml:space="preserve"> </w:t>
            </w:r>
            <w:proofErr w:type="spellStart"/>
            <w:r w:rsidR="00460653" w:rsidRPr="00813CC3">
              <w:rPr>
                <w:lang w:val="en-US"/>
              </w:rPr>
              <w:t>orice</w:t>
            </w:r>
            <w:proofErr w:type="spellEnd"/>
            <w:r w:rsidR="00460653" w:rsidRPr="00813CC3">
              <w:rPr>
                <w:lang w:val="en-US"/>
              </w:rPr>
              <w:t xml:space="preserve"> </w:t>
            </w:r>
            <w:proofErr w:type="spellStart"/>
            <w:r w:rsidR="00460653" w:rsidRPr="00813CC3">
              <w:rPr>
                <w:lang w:val="en-US"/>
              </w:rPr>
              <w:t>lucrare</w:t>
            </w:r>
            <w:proofErr w:type="spellEnd"/>
            <w:r w:rsidR="00460653" w:rsidRPr="00813CC3">
              <w:rPr>
                <w:lang w:val="en-US"/>
              </w:rPr>
              <w:t xml:space="preserve"> care </w:t>
            </w:r>
            <w:proofErr w:type="spellStart"/>
            <w:r w:rsidR="00460653" w:rsidRPr="00813CC3">
              <w:rPr>
                <w:lang w:val="en-US"/>
              </w:rPr>
              <w:t>urmează</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fie </w:t>
            </w:r>
            <w:proofErr w:type="spellStart"/>
            <w:r w:rsidR="00460653" w:rsidRPr="00813CC3">
              <w:rPr>
                <w:lang w:val="en-US"/>
              </w:rPr>
              <w:t>ascunsă</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w:t>
            </w:r>
            <w:r w:rsidRPr="00813CC3">
              <w:rPr>
                <w:lang w:val="en-US"/>
              </w:rPr>
              <w:t>a</w:t>
            </w:r>
            <w:proofErr w:type="spellEnd"/>
            <w:r w:rsidR="00460653" w:rsidRPr="00813CC3">
              <w:rPr>
                <w:lang w:val="en-US"/>
              </w:rPr>
              <w:t xml:space="preserve"> </w:t>
            </w:r>
            <w:proofErr w:type="spellStart"/>
            <w:r w:rsidR="00460653" w:rsidRPr="00813CC3">
              <w:rPr>
                <w:lang w:val="en-US"/>
              </w:rPr>
              <w:t>anunţa</w:t>
            </w:r>
            <w:proofErr w:type="spellEnd"/>
            <w:r w:rsidR="00C33344" w:rsidRPr="00813CC3">
              <w:rPr>
                <w:lang w:val="en-US"/>
              </w:rPr>
              <w:t xml:space="preserve"> </w:t>
            </w:r>
            <w:proofErr w:type="spellStart"/>
            <w:r w:rsidR="00460653" w:rsidRPr="00813CC3">
              <w:rPr>
                <w:lang w:val="en-US"/>
              </w:rPr>
              <w:t>responsabilul</w:t>
            </w:r>
            <w:proofErr w:type="spellEnd"/>
            <w:r w:rsidR="00460653" w:rsidRPr="00813CC3">
              <w:rPr>
                <w:lang w:val="en-US"/>
              </w:rPr>
              <w:t xml:space="preserve"> </w:t>
            </w:r>
            <w:proofErr w:type="spellStart"/>
            <w:r w:rsidR="00460653" w:rsidRPr="00813CC3">
              <w:rPr>
                <w:lang w:val="en-US"/>
              </w:rPr>
              <w:t>tehnic</w:t>
            </w:r>
            <w:proofErr w:type="spellEnd"/>
            <w:r w:rsidR="00183D79" w:rsidRPr="00813CC3">
              <w:rPr>
                <w:lang w:val="en-US"/>
              </w:rPr>
              <w:t xml:space="preserve"> </w:t>
            </w:r>
            <w:proofErr w:type="spellStart"/>
            <w:r w:rsidR="00183D79" w:rsidRPr="00813CC3">
              <w:rPr>
                <w:lang w:val="en-US"/>
              </w:rPr>
              <w:t>atestat</w:t>
            </w:r>
            <w:proofErr w:type="spellEnd"/>
            <w:r w:rsidR="00183D79" w:rsidRPr="00813CC3">
              <w:rPr>
                <w:lang w:val="en-US"/>
              </w:rPr>
              <w:t xml:space="preserve">, </w:t>
            </w:r>
            <w:proofErr w:type="spellStart"/>
            <w:r w:rsidR="00183D79" w:rsidRPr="00813CC3">
              <w:rPr>
                <w:lang w:val="en-US"/>
              </w:rPr>
              <w:t>proiectantul</w:t>
            </w:r>
            <w:proofErr w:type="spellEnd"/>
            <w:r w:rsidR="00183D79" w:rsidRPr="00813CC3">
              <w:rPr>
                <w:lang w:val="en-US"/>
              </w:rPr>
              <w:t xml:space="preserve"> </w:t>
            </w:r>
            <w:proofErr w:type="spellStart"/>
            <w:r w:rsidR="00183D79" w:rsidRPr="00813CC3">
              <w:rPr>
                <w:lang w:val="en-US"/>
              </w:rPr>
              <w:t>ori</w:t>
            </w:r>
            <w:proofErr w:type="spellEnd"/>
            <w:r w:rsidR="00183D79" w:rsidRPr="00813CC3">
              <w:rPr>
                <w:lang w:val="en-US"/>
              </w:rPr>
              <w:t xml:space="preserve"> de </w:t>
            </w:r>
            <w:proofErr w:type="spellStart"/>
            <w:r w:rsidR="00183D79" w:rsidRPr="00813CC3">
              <w:rPr>
                <w:lang w:val="en-US"/>
              </w:rPr>
              <w:t>câ</w:t>
            </w:r>
            <w:r w:rsidR="00460653" w:rsidRPr="00813CC3">
              <w:rPr>
                <w:lang w:val="en-US"/>
              </w:rPr>
              <w:t>te</w:t>
            </w:r>
            <w:proofErr w:type="spellEnd"/>
            <w:r w:rsidR="00460653" w:rsidRPr="00813CC3">
              <w:rPr>
                <w:lang w:val="en-US"/>
              </w:rPr>
              <w:t xml:space="preserve"> </w:t>
            </w:r>
            <w:proofErr w:type="spellStart"/>
            <w:r w:rsidR="00460653" w:rsidRPr="00813CC3">
              <w:rPr>
                <w:lang w:val="en-US"/>
              </w:rPr>
              <w:t>ori</w:t>
            </w:r>
            <w:proofErr w:type="spellEnd"/>
            <w:r w:rsidR="00460653" w:rsidRPr="00813CC3">
              <w:rPr>
                <w:lang w:val="en-US"/>
              </w:rPr>
              <w:t xml:space="preserve"> </w:t>
            </w:r>
            <w:proofErr w:type="spellStart"/>
            <w:r w:rsidR="00460653" w:rsidRPr="00813CC3">
              <w:rPr>
                <w:lang w:val="en-US"/>
              </w:rPr>
              <w:t>astfel</w:t>
            </w:r>
            <w:proofErr w:type="spellEnd"/>
            <w:r w:rsidR="00460653" w:rsidRPr="00813CC3">
              <w:rPr>
                <w:lang w:val="en-US"/>
              </w:rPr>
              <w:t xml:space="preserve"> de </w:t>
            </w:r>
            <w:proofErr w:type="spellStart"/>
            <w:r w:rsidR="00460653" w:rsidRPr="00813CC3">
              <w:rPr>
                <w:lang w:val="en-US"/>
              </w:rPr>
              <w:t>lucrări</w:t>
            </w:r>
            <w:proofErr w:type="spellEnd"/>
            <w:r w:rsidR="00460653" w:rsidRPr="00813CC3">
              <w:rPr>
                <w:lang w:val="en-US"/>
              </w:rPr>
              <w:t xml:space="preserve">, </w:t>
            </w:r>
            <w:proofErr w:type="spellStart"/>
            <w:r w:rsidR="00183D79" w:rsidRPr="00813CC3">
              <w:rPr>
                <w:lang w:val="en-US"/>
              </w:rPr>
              <w:t>inclusiv</w:t>
            </w:r>
            <w:proofErr w:type="spellEnd"/>
            <w:r w:rsidR="00183D79" w:rsidRPr="00813CC3">
              <w:rPr>
                <w:lang w:val="en-US"/>
              </w:rPr>
              <w:t xml:space="preserve"> </w:t>
            </w:r>
            <w:proofErr w:type="spellStart"/>
            <w:r w:rsidR="00183D79" w:rsidRPr="00813CC3">
              <w:rPr>
                <w:lang w:val="en-US"/>
              </w:rPr>
              <w:t>fundaţiile</w:t>
            </w:r>
            <w:proofErr w:type="spellEnd"/>
            <w:r w:rsidR="00183D79" w:rsidRPr="00813CC3">
              <w:rPr>
                <w:lang w:val="en-US"/>
              </w:rPr>
              <w:t xml:space="preserve"> </w:t>
            </w:r>
            <w:proofErr w:type="spellStart"/>
            <w:r w:rsidR="00183D79" w:rsidRPr="00813CC3">
              <w:rPr>
                <w:lang w:val="en-US"/>
              </w:rPr>
              <w:t>clădirii</w:t>
            </w:r>
            <w:proofErr w:type="spellEnd"/>
            <w:r w:rsidR="00183D79" w:rsidRPr="00813CC3">
              <w:rPr>
                <w:lang w:val="en-US"/>
              </w:rPr>
              <w:t>, su</w:t>
            </w:r>
            <w:r w:rsidR="00460653" w:rsidRPr="00813CC3">
              <w:rPr>
                <w:lang w:val="en-US"/>
              </w:rPr>
              <w:t xml:space="preserve">nt </w:t>
            </w:r>
            <w:proofErr w:type="spellStart"/>
            <w:r w:rsidR="00460653" w:rsidRPr="00813CC3">
              <w:rPr>
                <w:lang w:val="en-US"/>
              </w:rPr>
              <w:t>gata</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a fi examinate. </w:t>
            </w:r>
            <w:proofErr w:type="spellStart"/>
            <w:r w:rsidR="00460653" w:rsidRPr="00813CC3">
              <w:rPr>
                <w:lang w:val="en-US"/>
              </w:rPr>
              <w:t>Responsabilul</w:t>
            </w:r>
            <w:proofErr w:type="spellEnd"/>
            <w:r w:rsidR="00460653" w:rsidRPr="00813CC3">
              <w:rPr>
                <w:lang w:val="en-US"/>
              </w:rPr>
              <w:t xml:space="preserve"> </w:t>
            </w:r>
            <w:proofErr w:type="spellStart"/>
            <w:r w:rsidR="00460653" w:rsidRPr="00813CC3">
              <w:rPr>
                <w:lang w:val="en-US"/>
              </w:rPr>
              <w:t>tehnic</w:t>
            </w:r>
            <w:proofErr w:type="spellEnd"/>
            <w:r w:rsidR="00460653" w:rsidRPr="00813CC3">
              <w:rPr>
                <w:lang w:val="en-US"/>
              </w:rPr>
              <w:t xml:space="preserve"> </w:t>
            </w:r>
            <w:proofErr w:type="spellStart"/>
            <w:r w:rsidR="00460653" w:rsidRPr="00813CC3">
              <w:rPr>
                <w:lang w:val="en-US"/>
              </w:rPr>
              <w:t>atestat</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proiectantul</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w:t>
            </w:r>
            <w:proofErr w:type="spellStart"/>
            <w:r w:rsidR="00460653" w:rsidRPr="00813CC3">
              <w:rPr>
                <w:lang w:val="en-US"/>
              </w:rPr>
              <w:t>participa</w:t>
            </w:r>
            <w:proofErr w:type="spellEnd"/>
            <w:r w:rsidR="00460653" w:rsidRPr="00813CC3">
              <w:rPr>
                <w:lang w:val="en-US"/>
              </w:rPr>
              <w:t xml:space="preserve"> la </w:t>
            </w:r>
            <w:proofErr w:type="spellStart"/>
            <w:r w:rsidR="00460653" w:rsidRPr="00813CC3">
              <w:rPr>
                <w:lang w:val="en-US"/>
              </w:rPr>
              <w:t>examinarea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măsurarea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
          <w:p w14:paraId="5E5FBB10" w14:textId="77777777" w:rsidR="00460653" w:rsidRPr="00813CC3" w:rsidRDefault="00D05A94" w:rsidP="005A3594">
            <w:pPr>
              <w:pStyle w:val="af2"/>
              <w:numPr>
                <w:ilvl w:val="1"/>
                <w:numId w:val="16"/>
              </w:numPr>
              <w:tabs>
                <w:tab w:val="left" w:pos="284"/>
              </w:tabs>
              <w:spacing w:line="276" w:lineRule="auto"/>
              <w:ind w:left="0" w:hanging="425"/>
              <w:rPr>
                <w:lang w:val="en-US"/>
              </w:rPr>
            </w:pPr>
            <w:r w:rsidRPr="00813CC3">
              <w:rPr>
                <w:lang w:val="en-US"/>
              </w:rPr>
              <w:t xml:space="preserve">8.6.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dezveli</w:t>
            </w:r>
            <w:proofErr w:type="spellEnd"/>
            <w:r w:rsidR="00460653" w:rsidRPr="00813CC3">
              <w:rPr>
                <w:lang w:val="en-US"/>
              </w:rPr>
              <w:t xml:space="preserve"> </w:t>
            </w:r>
            <w:proofErr w:type="spellStart"/>
            <w:r w:rsidR="00460653" w:rsidRPr="00813CC3">
              <w:rPr>
                <w:lang w:val="en-US"/>
              </w:rPr>
              <w:t>orice</w:t>
            </w:r>
            <w:proofErr w:type="spellEnd"/>
            <w:r w:rsidR="00460653" w:rsidRPr="00813CC3">
              <w:rPr>
                <w:lang w:val="en-US"/>
              </w:rPr>
              <w:t xml:space="preserve"> </w:t>
            </w:r>
            <w:proofErr w:type="spellStart"/>
            <w:r w:rsidR="00460653" w:rsidRPr="00813CC3">
              <w:rPr>
                <w:lang w:val="en-US"/>
              </w:rPr>
              <w:t>parte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de </w:t>
            </w:r>
            <w:proofErr w:type="spellStart"/>
            <w:r w:rsidR="00460653" w:rsidRPr="00813CC3">
              <w:rPr>
                <w:lang w:val="en-US"/>
              </w:rPr>
              <w:t>lucrare</w:t>
            </w:r>
            <w:proofErr w:type="spellEnd"/>
            <w:r w:rsidR="00460653" w:rsidRPr="00813CC3">
              <w:rPr>
                <w:lang w:val="en-US"/>
              </w:rPr>
              <w:t xml:space="preserve"> la </w:t>
            </w:r>
            <w:proofErr w:type="spellStart"/>
            <w:r w:rsidR="00460653" w:rsidRPr="00813CC3">
              <w:rPr>
                <w:lang w:val="en-US"/>
              </w:rPr>
              <w:t>dispoziţia</w:t>
            </w:r>
            <w:proofErr w:type="spellEnd"/>
            <w:r w:rsidR="00460653" w:rsidRPr="00813CC3">
              <w:rPr>
                <w:lang w:val="en-US"/>
              </w:rPr>
              <w:t xml:space="preserve"> </w:t>
            </w:r>
            <w:proofErr w:type="spellStart"/>
            <w:r w:rsidR="00460653" w:rsidRPr="00813CC3">
              <w:rPr>
                <w:lang w:val="en-US"/>
              </w:rPr>
              <w:t>Beneficiarului</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reface </w:t>
            </w:r>
            <w:proofErr w:type="spellStart"/>
            <w:r w:rsidR="00460653" w:rsidRPr="00813CC3">
              <w:rPr>
                <w:lang w:val="en-US"/>
              </w:rPr>
              <w:t>această</w:t>
            </w:r>
            <w:proofErr w:type="spellEnd"/>
            <w:r w:rsidR="00460653" w:rsidRPr="00813CC3">
              <w:rPr>
                <w:lang w:val="en-US"/>
              </w:rPr>
              <w:t xml:space="preserve"> </w:t>
            </w:r>
            <w:proofErr w:type="spellStart"/>
            <w:r w:rsidR="00460653" w:rsidRPr="00813CC3">
              <w:rPr>
                <w:lang w:val="en-US"/>
              </w:rPr>
              <w:t>parte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de </w:t>
            </w:r>
            <w:proofErr w:type="spellStart"/>
            <w:r w:rsidR="00460653" w:rsidRPr="00813CC3">
              <w:rPr>
                <w:lang w:val="en-US"/>
              </w:rPr>
              <w:t>lucrare</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cazul</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se </w:t>
            </w:r>
            <w:proofErr w:type="spellStart"/>
            <w:r w:rsidR="00460653" w:rsidRPr="00813CC3">
              <w:rPr>
                <w:lang w:val="en-US"/>
              </w:rPr>
              <w:t>constată</w:t>
            </w:r>
            <w:proofErr w:type="spellEnd"/>
            <w:r w:rsidR="00460653" w:rsidRPr="00813CC3">
              <w:rPr>
                <w:lang w:val="en-US"/>
              </w:rPr>
              <w:t xml:space="preserve"> </w:t>
            </w:r>
            <w:proofErr w:type="spellStart"/>
            <w:r w:rsidR="00460653" w:rsidRPr="00813CC3">
              <w:rPr>
                <w:lang w:val="en-US"/>
              </w:rPr>
              <w:t>că</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au </w:t>
            </w:r>
            <w:proofErr w:type="spellStart"/>
            <w:r w:rsidR="00460653" w:rsidRPr="00813CC3">
              <w:rPr>
                <w:lang w:val="en-US"/>
              </w:rPr>
              <w:t>fost</w:t>
            </w:r>
            <w:proofErr w:type="spellEnd"/>
            <w:r w:rsidR="00460653" w:rsidRPr="00813CC3">
              <w:rPr>
                <w:lang w:val="en-US"/>
              </w:rPr>
              <w:t xml:space="preserve"> de </w:t>
            </w:r>
            <w:proofErr w:type="spellStart"/>
            <w:r w:rsidR="00460653" w:rsidRPr="00813CC3">
              <w:rPr>
                <w:lang w:val="en-US"/>
              </w:rPr>
              <w:t>calitate</w:t>
            </w:r>
            <w:proofErr w:type="spellEnd"/>
            <w:r w:rsidR="00460653" w:rsidRPr="00813CC3">
              <w:rPr>
                <w:lang w:val="en-US"/>
              </w:rPr>
              <w:t xml:space="preserve"> </w:t>
            </w:r>
            <w:proofErr w:type="spellStart"/>
            <w:r w:rsidR="00460653" w:rsidRPr="00813CC3">
              <w:rPr>
                <w:lang w:val="en-US"/>
              </w:rPr>
              <w:t>corespunzătoare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realizate</w:t>
            </w:r>
            <w:proofErr w:type="spellEnd"/>
            <w:r w:rsidR="00460653" w:rsidRPr="00813CC3">
              <w:rPr>
                <w:lang w:val="en-US"/>
              </w:rPr>
              <w:t xml:space="preserve"> conform </w:t>
            </w:r>
            <w:proofErr w:type="spellStart"/>
            <w:r w:rsidR="00460653" w:rsidRPr="00813CC3">
              <w:rPr>
                <w:lang w:val="en-US"/>
              </w:rPr>
              <w:t>documentaţiei</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 xml:space="preserve">, </w:t>
            </w:r>
            <w:proofErr w:type="spellStart"/>
            <w:r w:rsidR="00460653" w:rsidRPr="00813CC3">
              <w:rPr>
                <w:lang w:val="en-US"/>
              </w:rPr>
              <w:t>dezvelirea</w:t>
            </w:r>
            <w:proofErr w:type="spellEnd"/>
            <w:r w:rsidR="00460653" w:rsidRPr="00813CC3">
              <w:rPr>
                <w:lang w:val="en-US"/>
              </w:rPr>
              <w:t xml:space="preserve">, </w:t>
            </w:r>
            <w:proofErr w:type="spellStart"/>
            <w:r w:rsidR="00460653" w:rsidRPr="00813CC3">
              <w:rPr>
                <w:lang w:val="en-US"/>
              </w:rPr>
              <w:t>refacerea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repararea</w:t>
            </w:r>
            <w:proofErr w:type="spellEnd"/>
            <w:r w:rsidR="00460653" w:rsidRPr="00813CC3">
              <w:rPr>
                <w:lang w:val="en-US"/>
              </w:rPr>
              <w:t xml:space="preserve"> </w:t>
            </w:r>
            <w:proofErr w:type="spellStart"/>
            <w:r w:rsidR="00460653" w:rsidRPr="00813CC3">
              <w:rPr>
                <w:lang w:val="en-US"/>
              </w:rPr>
              <w:t>vor</w:t>
            </w:r>
            <w:proofErr w:type="spellEnd"/>
            <w:r w:rsidR="0001066E" w:rsidRPr="00813CC3">
              <w:rPr>
                <w:lang w:val="en-US"/>
              </w:rPr>
              <w:t xml:space="preserve"> fi </w:t>
            </w:r>
            <w:proofErr w:type="spellStart"/>
            <w:r w:rsidR="0001066E" w:rsidRPr="00813CC3">
              <w:rPr>
                <w:lang w:val="en-US"/>
              </w:rPr>
              <w:t>suportate</w:t>
            </w:r>
            <w:proofErr w:type="spellEnd"/>
            <w:r w:rsidR="0001066E" w:rsidRPr="00813CC3">
              <w:rPr>
                <w:lang w:val="en-US"/>
              </w:rPr>
              <w:t xml:space="preserve"> de </w:t>
            </w:r>
            <w:proofErr w:type="spellStart"/>
            <w:r w:rsidR="0001066E" w:rsidRPr="00813CC3">
              <w:rPr>
                <w:lang w:val="en-US"/>
              </w:rPr>
              <w:t>Beneficiar</w:t>
            </w:r>
            <w:proofErr w:type="spellEnd"/>
            <w:r w:rsidR="0001066E" w:rsidRPr="00813CC3">
              <w:rPr>
                <w:lang w:val="en-US"/>
              </w:rPr>
              <w:t>,</w:t>
            </w:r>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w:t>
            </w:r>
            <w:proofErr w:type="spellEnd"/>
            <w:r w:rsidR="00460653" w:rsidRPr="00813CC3">
              <w:rPr>
                <w:lang w:val="en-US"/>
              </w:rPr>
              <w:t xml:space="preserve"> </w:t>
            </w:r>
            <w:proofErr w:type="spellStart"/>
            <w:r w:rsidR="00460653" w:rsidRPr="00813CC3">
              <w:rPr>
                <w:lang w:val="en-US"/>
              </w:rPr>
              <w:t>contrar</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w:t>
            </w:r>
          </w:p>
          <w:p w14:paraId="199839D2" w14:textId="77777777" w:rsidR="00460653" w:rsidRPr="00813CC3" w:rsidRDefault="00D05A94" w:rsidP="005A3594">
            <w:pPr>
              <w:pStyle w:val="af2"/>
              <w:numPr>
                <w:ilvl w:val="1"/>
                <w:numId w:val="16"/>
              </w:numPr>
              <w:tabs>
                <w:tab w:val="left" w:pos="284"/>
              </w:tabs>
              <w:spacing w:line="276" w:lineRule="auto"/>
              <w:ind w:left="0" w:hanging="425"/>
              <w:rPr>
                <w:lang w:val="en-US"/>
              </w:rPr>
            </w:pPr>
            <w:r w:rsidRPr="00813CC3">
              <w:rPr>
                <w:lang w:val="en-US"/>
              </w:rPr>
              <w:t xml:space="preserve">8.7. </w:t>
            </w:r>
            <w:proofErr w:type="spellStart"/>
            <w:r w:rsidR="00460653" w:rsidRPr="00813CC3">
              <w:rPr>
                <w:lang w:val="en-US"/>
              </w:rPr>
              <w:t>Costurile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consumul</w:t>
            </w:r>
            <w:proofErr w:type="spellEnd"/>
            <w:r w:rsidR="00460653" w:rsidRPr="00813CC3">
              <w:rPr>
                <w:lang w:val="en-US"/>
              </w:rPr>
              <w:t xml:space="preserve"> de </w:t>
            </w:r>
            <w:proofErr w:type="spellStart"/>
            <w:r w:rsidR="00460653" w:rsidRPr="00813CC3">
              <w:rPr>
                <w:lang w:val="en-US"/>
              </w:rPr>
              <w:t>utilităţi</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cel</w:t>
            </w:r>
            <w:proofErr w:type="spellEnd"/>
            <w:r w:rsidR="00460653" w:rsidRPr="00813CC3">
              <w:rPr>
                <w:lang w:val="en-US"/>
              </w:rPr>
              <w:t xml:space="preserve"> al </w:t>
            </w:r>
            <w:proofErr w:type="spellStart"/>
            <w:r w:rsidR="00460653" w:rsidRPr="00813CC3">
              <w:rPr>
                <w:lang w:val="en-US"/>
              </w:rPr>
              <w:t>contoarelor</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al </w:t>
            </w:r>
            <w:proofErr w:type="spellStart"/>
            <w:r w:rsidR="00460653" w:rsidRPr="00813CC3">
              <w:rPr>
                <w:lang w:val="en-US"/>
              </w:rPr>
              <w:t>altor</w:t>
            </w:r>
            <w:proofErr w:type="spellEnd"/>
            <w:r w:rsidR="00460653" w:rsidRPr="00813CC3">
              <w:rPr>
                <w:lang w:val="en-US"/>
              </w:rPr>
              <w:t xml:space="preserve"> </w:t>
            </w:r>
            <w:proofErr w:type="spellStart"/>
            <w:r w:rsidR="00460653" w:rsidRPr="00813CC3">
              <w:rPr>
                <w:lang w:val="en-US"/>
              </w:rPr>
              <w:t>aparate</w:t>
            </w:r>
            <w:proofErr w:type="spellEnd"/>
            <w:r w:rsidR="00460653" w:rsidRPr="00813CC3">
              <w:rPr>
                <w:lang w:val="en-US"/>
              </w:rPr>
              <w:t xml:space="preserve"> de </w:t>
            </w:r>
            <w:proofErr w:type="spellStart"/>
            <w:r w:rsidR="00460653" w:rsidRPr="00813CC3">
              <w:rPr>
                <w:lang w:val="en-US"/>
              </w:rPr>
              <w:t>măsurat</w:t>
            </w:r>
            <w:proofErr w:type="spellEnd"/>
            <w:r w:rsidR="00460653" w:rsidRPr="00813CC3">
              <w:rPr>
                <w:lang w:val="en-US"/>
              </w:rPr>
              <w:t xml:space="preserve"> se </w:t>
            </w:r>
            <w:proofErr w:type="spellStart"/>
            <w:r w:rsidR="00460653" w:rsidRPr="00813CC3">
              <w:rPr>
                <w:lang w:val="en-US"/>
              </w:rPr>
              <w:t>suportă</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cazul</w:t>
            </w:r>
            <w:proofErr w:type="spellEnd"/>
            <w:r w:rsidR="00460653" w:rsidRPr="00813CC3">
              <w:rPr>
                <w:lang w:val="en-US"/>
              </w:rPr>
              <w:t xml:space="preserve"> </w:t>
            </w:r>
            <w:proofErr w:type="spellStart"/>
            <w:r w:rsidR="00460653" w:rsidRPr="00813CC3">
              <w:rPr>
                <w:lang w:val="en-US"/>
              </w:rPr>
              <w:t>mai</w:t>
            </w:r>
            <w:proofErr w:type="spellEnd"/>
            <w:r w:rsidR="00460653" w:rsidRPr="00813CC3">
              <w:rPr>
                <w:lang w:val="en-US"/>
              </w:rPr>
              <w:t xml:space="preserve"> </w:t>
            </w:r>
            <w:proofErr w:type="spellStart"/>
            <w:r w:rsidR="00460653" w:rsidRPr="00813CC3">
              <w:rPr>
                <w:lang w:val="en-US"/>
              </w:rPr>
              <w:t>multor</w:t>
            </w:r>
            <w:proofErr w:type="spellEnd"/>
            <w:r w:rsidR="00460653" w:rsidRPr="00813CC3">
              <w:rPr>
                <w:lang w:val="en-US"/>
              </w:rPr>
              <w:t xml:space="preserve"> </w:t>
            </w:r>
            <w:proofErr w:type="spellStart"/>
            <w:r w:rsidR="00460653" w:rsidRPr="00813CC3">
              <w:rPr>
                <w:lang w:val="en-US"/>
              </w:rPr>
              <w:t>antreprenori</w:t>
            </w:r>
            <w:proofErr w:type="spellEnd"/>
            <w:r w:rsidR="00460653" w:rsidRPr="00813CC3">
              <w:rPr>
                <w:lang w:val="en-US"/>
              </w:rPr>
              <w:t xml:space="preserve">, </w:t>
            </w:r>
            <w:proofErr w:type="spellStart"/>
            <w:r w:rsidR="00460653" w:rsidRPr="00813CC3">
              <w:rPr>
                <w:lang w:val="en-US"/>
              </w:rPr>
              <w:t>costurile</w:t>
            </w:r>
            <w:proofErr w:type="spellEnd"/>
            <w:r w:rsidR="00460653" w:rsidRPr="00813CC3">
              <w:rPr>
                <w:lang w:val="en-US"/>
              </w:rPr>
              <w:t xml:space="preserve"> se </w:t>
            </w:r>
            <w:proofErr w:type="spellStart"/>
            <w:r w:rsidR="00460653" w:rsidRPr="00813CC3">
              <w:rPr>
                <w:lang w:val="en-US"/>
              </w:rPr>
              <w:t>suportă</w:t>
            </w:r>
            <w:proofErr w:type="spellEnd"/>
            <w:r w:rsidR="00460653" w:rsidRPr="00813CC3">
              <w:rPr>
                <w:lang w:val="en-US"/>
              </w:rPr>
              <w:t xml:space="preserve"> </w:t>
            </w:r>
            <w:proofErr w:type="spellStart"/>
            <w:r w:rsidR="00460653" w:rsidRPr="00813CC3">
              <w:rPr>
                <w:lang w:val="en-US"/>
              </w:rPr>
              <w:t>proporţional</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aceştia</w:t>
            </w:r>
            <w:proofErr w:type="spellEnd"/>
            <w:r w:rsidR="00460653" w:rsidRPr="00813CC3">
              <w:rPr>
                <w:lang w:val="en-US"/>
              </w:rPr>
              <w:t xml:space="preserve">. </w:t>
            </w:r>
          </w:p>
          <w:p w14:paraId="7FEEDB11" w14:textId="77777777" w:rsidR="00460653" w:rsidRPr="00813CC3" w:rsidRDefault="00D05A94" w:rsidP="005A3594">
            <w:pPr>
              <w:pStyle w:val="af2"/>
              <w:numPr>
                <w:ilvl w:val="1"/>
                <w:numId w:val="16"/>
              </w:numPr>
              <w:tabs>
                <w:tab w:val="left" w:pos="284"/>
              </w:tabs>
              <w:spacing w:line="276" w:lineRule="auto"/>
              <w:ind w:left="0" w:hanging="425"/>
              <w:rPr>
                <w:lang w:val="en-US"/>
              </w:rPr>
            </w:pPr>
            <w:r w:rsidRPr="00813CC3">
              <w:rPr>
                <w:lang w:val="en-US"/>
              </w:rPr>
              <w:t xml:space="preserve">8.8. </w:t>
            </w:r>
            <w:proofErr w:type="spellStart"/>
            <w:r w:rsidR="00460653" w:rsidRPr="00813CC3">
              <w:rPr>
                <w:lang w:val="en-US"/>
              </w:rPr>
              <w:t>Lucrările</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afara </w:t>
            </w:r>
            <w:proofErr w:type="spellStart"/>
            <w:r w:rsidR="00460653" w:rsidRPr="00813CC3">
              <w:rPr>
                <w:lang w:val="en-US"/>
              </w:rPr>
              <w:t>celor</w:t>
            </w:r>
            <w:proofErr w:type="spellEnd"/>
            <w:r w:rsidR="00460653" w:rsidRPr="00813CC3">
              <w:rPr>
                <w:lang w:val="en-US"/>
              </w:rPr>
              <w:t xml:space="preserve"> </w:t>
            </w:r>
            <w:proofErr w:type="spellStart"/>
            <w:r w:rsidR="00460653" w:rsidRPr="00813CC3">
              <w:rPr>
                <w:lang w:val="en-US"/>
              </w:rPr>
              <w:t>prevăzute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contract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fără</w:t>
            </w:r>
            <w:proofErr w:type="spellEnd"/>
            <w:r w:rsidR="00460653" w:rsidRPr="00813CC3">
              <w:rPr>
                <w:lang w:val="en-US"/>
              </w:rPr>
              <w:t xml:space="preserve"> </w:t>
            </w:r>
            <w:proofErr w:type="spellStart"/>
            <w:r w:rsidR="00460653" w:rsidRPr="00813CC3">
              <w:rPr>
                <w:lang w:val="en-US"/>
              </w:rPr>
              <w:t>dis</w:t>
            </w:r>
            <w:r w:rsidR="00183D79" w:rsidRPr="00813CC3">
              <w:rPr>
                <w:lang w:val="en-US"/>
              </w:rPr>
              <w:t>poziţia</w:t>
            </w:r>
            <w:proofErr w:type="spellEnd"/>
            <w:r w:rsidR="00183D79" w:rsidRPr="00813CC3">
              <w:rPr>
                <w:lang w:val="en-US"/>
              </w:rPr>
              <w:t xml:space="preserve"> </w:t>
            </w:r>
            <w:proofErr w:type="spellStart"/>
            <w:r w:rsidR="00183D79" w:rsidRPr="00813CC3">
              <w:rPr>
                <w:lang w:val="en-US"/>
              </w:rPr>
              <w:t>Beneficiarului</w:t>
            </w:r>
            <w:proofErr w:type="spellEnd"/>
            <w:r w:rsidR="00183D79" w:rsidRPr="00813CC3">
              <w:rPr>
                <w:lang w:val="en-US"/>
              </w:rPr>
              <w:t xml:space="preserve">, precum </w:t>
            </w:r>
            <w:proofErr w:type="spellStart"/>
            <w:r w:rsidR="00183D79" w:rsidRPr="00813CC3">
              <w:rPr>
                <w:lang w:val="en-US"/>
              </w:rPr>
              <w:t>ș</w:t>
            </w:r>
            <w:r w:rsidR="00460653" w:rsidRPr="00813CC3">
              <w:rPr>
                <w:lang w:val="en-US"/>
              </w:rPr>
              <w:t>i</w:t>
            </w:r>
            <w:proofErr w:type="spellEnd"/>
            <w:r w:rsidR="00460653" w:rsidRPr="00813CC3">
              <w:rPr>
                <w:lang w:val="en-US"/>
              </w:rPr>
              <w:t xml:space="preserve"> </w:t>
            </w:r>
            <w:proofErr w:type="spellStart"/>
            <w:r w:rsidR="00460653" w:rsidRPr="00813CC3">
              <w:rPr>
                <w:lang w:val="en-US"/>
              </w:rPr>
              <w:t>cele</w:t>
            </w:r>
            <w:proofErr w:type="spellEnd"/>
            <w:r w:rsidR="00460653" w:rsidRPr="00813CC3">
              <w:rPr>
                <w:lang w:val="en-US"/>
              </w:rPr>
              <w:t xml:space="preserve"> care nu </w:t>
            </w:r>
            <w:proofErr w:type="spellStart"/>
            <w:r w:rsidR="00460653" w:rsidRPr="00813CC3">
              <w:rPr>
                <w:lang w:val="en-US"/>
              </w:rPr>
              <w:t>respectă</w:t>
            </w:r>
            <w:proofErr w:type="spellEnd"/>
            <w:r w:rsidR="00460653" w:rsidRPr="00813CC3">
              <w:rPr>
                <w:lang w:val="en-US"/>
              </w:rPr>
              <w:t xml:space="preserve"> </w:t>
            </w:r>
            <w:proofErr w:type="spellStart"/>
            <w:r w:rsidR="00460653" w:rsidRPr="00813CC3">
              <w:rPr>
                <w:lang w:val="en-US"/>
              </w:rPr>
              <w:t>prevederile</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fără</w:t>
            </w:r>
            <w:proofErr w:type="spellEnd"/>
            <w:r w:rsidR="00460653" w:rsidRPr="00813CC3">
              <w:rPr>
                <w:lang w:val="en-US"/>
              </w:rPr>
              <w:t xml:space="preserv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exista</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acest</w:t>
            </w:r>
            <w:proofErr w:type="spellEnd"/>
            <w:r w:rsidR="00460653" w:rsidRPr="00813CC3">
              <w:rPr>
                <w:lang w:val="en-US"/>
              </w:rPr>
              <w:t xml:space="preserve"> </w:t>
            </w:r>
            <w:proofErr w:type="spellStart"/>
            <w:r w:rsidR="00460653" w:rsidRPr="00813CC3">
              <w:rPr>
                <w:lang w:val="en-US"/>
              </w:rPr>
              <w:t>sens</w:t>
            </w:r>
            <w:proofErr w:type="spellEnd"/>
            <w:r w:rsidR="00460653" w:rsidRPr="00813CC3">
              <w:rPr>
                <w:lang w:val="en-US"/>
              </w:rPr>
              <w:t xml:space="preserve"> o </w:t>
            </w:r>
            <w:proofErr w:type="spellStart"/>
            <w:r w:rsidR="00460653" w:rsidRPr="00813CC3">
              <w:rPr>
                <w:lang w:val="en-US"/>
              </w:rPr>
              <w:t>dispoziţie</w:t>
            </w:r>
            <w:proofErr w:type="spellEnd"/>
            <w:r w:rsidR="00460653" w:rsidRPr="00813CC3">
              <w:rPr>
                <w:lang w:val="en-US"/>
              </w:rPr>
              <w:t xml:space="preserve"> </w:t>
            </w:r>
            <w:proofErr w:type="spellStart"/>
            <w:r w:rsidR="00460653" w:rsidRPr="00813CC3">
              <w:rPr>
                <w:lang w:val="en-US"/>
              </w:rPr>
              <w:t>expresă</w:t>
            </w:r>
            <w:proofErr w:type="spellEnd"/>
            <w:r w:rsidR="00460653" w:rsidRPr="00813CC3">
              <w:rPr>
                <w:lang w:val="en-US"/>
              </w:rPr>
              <w:t xml:space="preserve"> a </w:t>
            </w:r>
            <w:proofErr w:type="spellStart"/>
            <w:r w:rsidR="00460653" w:rsidRPr="00813CC3">
              <w:rPr>
                <w:lang w:val="en-US"/>
              </w:rPr>
              <w:t>Beneficiarului</w:t>
            </w:r>
            <w:proofErr w:type="spellEnd"/>
            <w:r w:rsidR="00460653" w:rsidRPr="00813CC3">
              <w:rPr>
                <w:lang w:val="en-US"/>
              </w:rPr>
              <w:t xml:space="preserve">, nu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plătite</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înlăture</w:t>
            </w:r>
            <w:proofErr w:type="spellEnd"/>
            <w:r w:rsidR="00460653" w:rsidRPr="00813CC3">
              <w:rPr>
                <w:lang w:val="en-US"/>
              </w:rPr>
              <w:t xml:space="preserve"> </w:t>
            </w:r>
            <w:proofErr w:type="spellStart"/>
            <w:r w:rsidR="00460653" w:rsidRPr="00813CC3">
              <w:rPr>
                <w:lang w:val="en-US"/>
              </w:rPr>
              <w:t>aceste</w:t>
            </w:r>
            <w:proofErr w:type="spellEnd"/>
            <w:r w:rsidR="00460653" w:rsidRPr="00813CC3">
              <w:rPr>
                <w:lang w:val="en-US"/>
              </w:rPr>
              <w:t xml:space="preserve"> </w:t>
            </w:r>
            <w:proofErr w:type="spellStart"/>
            <w:r w:rsidR="00460653" w:rsidRPr="00813CC3">
              <w:rPr>
                <w:lang w:val="en-US"/>
              </w:rPr>
              <w:t>lucrări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termenul</w:t>
            </w:r>
            <w:proofErr w:type="spellEnd"/>
            <w:r w:rsidR="00460653" w:rsidRPr="00813CC3">
              <w:rPr>
                <w:lang w:val="en-US"/>
              </w:rPr>
              <w:t xml:space="preserve"> </w:t>
            </w:r>
            <w:proofErr w:type="spellStart"/>
            <w:r w:rsidR="00460653" w:rsidRPr="00813CC3">
              <w:rPr>
                <w:lang w:val="en-US"/>
              </w:rPr>
              <w:t>stabilit</w:t>
            </w:r>
            <w:proofErr w:type="spellEnd"/>
            <w:r w:rsidR="00460653" w:rsidRPr="00813CC3">
              <w:rPr>
                <w:lang w:val="en-US"/>
              </w:rPr>
              <w:t xml:space="preserve"> cu </w:t>
            </w:r>
            <w:proofErr w:type="spellStart"/>
            <w:r w:rsidR="00460653" w:rsidRPr="00813CC3">
              <w:rPr>
                <w:lang w:val="en-US"/>
              </w:rPr>
              <w:t>Beneficiarul</w:t>
            </w:r>
            <w:proofErr w:type="spellEnd"/>
            <w:r w:rsidR="00460653" w:rsidRPr="00813CC3">
              <w:rPr>
                <w:lang w:val="en-US"/>
              </w:rPr>
              <w:t xml:space="preserve">. De </w:t>
            </w:r>
            <w:proofErr w:type="spellStart"/>
            <w:r w:rsidR="00460653" w:rsidRPr="00813CC3">
              <w:rPr>
                <w:lang w:val="en-US"/>
              </w:rPr>
              <w:t>asemenea</w:t>
            </w:r>
            <w:proofErr w:type="spellEnd"/>
            <w:r w:rsidR="00460653" w:rsidRPr="00813CC3">
              <w:rPr>
                <w:lang w:val="en-US"/>
              </w:rPr>
              <w:t xml:space="preserve">, </w:t>
            </w:r>
            <w:proofErr w:type="spellStart"/>
            <w:r w:rsidR="00460653" w:rsidRPr="00813CC3">
              <w:rPr>
                <w:lang w:val="en-US"/>
              </w:rPr>
              <w:t>el</w:t>
            </w:r>
            <w:proofErr w:type="spellEnd"/>
            <w:r w:rsidR="00460653" w:rsidRPr="00813CC3">
              <w:rPr>
                <w:lang w:val="en-US"/>
              </w:rPr>
              <w:t xml:space="preserve"> </w:t>
            </w:r>
            <w:proofErr w:type="spellStart"/>
            <w:r w:rsidR="00460653" w:rsidRPr="00813CC3">
              <w:rPr>
                <w:lang w:val="en-US"/>
              </w:rPr>
              <w:t>răspunde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faţa</w:t>
            </w:r>
            <w:proofErr w:type="spellEnd"/>
            <w:r w:rsidR="00460653" w:rsidRPr="00813CC3">
              <w:rPr>
                <w:lang w:val="en-US"/>
              </w:rPr>
              <w:t xml:space="preserve"> </w:t>
            </w:r>
            <w:proofErr w:type="spellStart"/>
            <w:r w:rsidR="00460653" w:rsidRPr="00813CC3">
              <w:rPr>
                <w:lang w:val="en-US"/>
              </w:rPr>
              <w:t>Beneficiarului</w:t>
            </w:r>
            <w:proofErr w:type="spellEnd"/>
            <w:r w:rsidR="00460653" w:rsidRPr="00813CC3">
              <w:rPr>
                <w:lang w:val="en-US"/>
              </w:rPr>
              <w:t xml:space="preserve"> de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pagubele</w:t>
            </w:r>
            <w:proofErr w:type="spellEnd"/>
            <w:r w:rsidR="00460653" w:rsidRPr="00813CC3">
              <w:rPr>
                <w:lang w:val="en-US"/>
              </w:rPr>
              <w:t xml:space="preserve"> pe care le-a </w:t>
            </w:r>
            <w:proofErr w:type="spellStart"/>
            <w:r w:rsidR="00460653" w:rsidRPr="00813CC3">
              <w:rPr>
                <w:lang w:val="en-US"/>
              </w:rPr>
              <w:t>provocat</w:t>
            </w:r>
            <w:proofErr w:type="spellEnd"/>
            <w:r w:rsidR="00460653" w:rsidRPr="00813CC3">
              <w:rPr>
                <w:lang w:val="en-US"/>
              </w:rPr>
              <w:t xml:space="preserve"> </w:t>
            </w:r>
            <w:proofErr w:type="spellStart"/>
            <w:r w:rsidR="00460653" w:rsidRPr="00813CC3">
              <w:rPr>
                <w:lang w:val="en-US"/>
              </w:rPr>
              <w:t>acestuia</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respective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plătite</w:t>
            </w:r>
            <w:proofErr w:type="spellEnd"/>
            <w:r w:rsidR="00460653" w:rsidRPr="00813CC3">
              <w:rPr>
                <w:lang w:val="en-US"/>
              </w:rPr>
              <w:t xml:space="preserve"> </w:t>
            </w:r>
            <w:proofErr w:type="spellStart"/>
            <w:r w:rsidR="00460653" w:rsidRPr="00813CC3">
              <w:rPr>
                <w:lang w:val="en-US"/>
              </w:rPr>
              <w:t>Antreprenorului</w:t>
            </w:r>
            <w:proofErr w:type="spellEnd"/>
            <w:r w:rsidR="00460653" w:rsidRPr="00813CC3">
              <w:rPr>
                <w:lang w:val="en-US"/>
              </w:rPr>
              <w:t xml:space="preserve"> </w:t>
            </w:r>
            <w:proofErr w:type="spellStart"/>
            <w:r w:rsidR="00460653" w:rsidRPr="00813CC3">
              <w:rPr>
                <w:lang w:val="en-US"/>
              </w:rPr>
              <w:t>numai</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se </w:t>
            </w:r>
            <w:proofErr w:type="spellStart"/>
            <w:r w:rsidR="00460653" w:rsidRPr="00813CC3">
              <w:rPr>
                <w:lang w:val="en-US"/>
              </w:rPr>
              <w:t>dovedesc</w:t>
            </w:r>
            <w:proofErr w:type="spellEnd"/>
            <w:r w:rsidR="00460653" w:rsidRPr="00813CC3">
              <w:rPr>
                <w:lang w:val="en-US"/>
              </w:rPr>
              <w:t xml:space="preserve"> a fi </w:t>
            </w:r>
            <w:proofErr w:type="spellStart"/>
            <w:r w:rsidR="00460653" w:rsidRPr="00813CC3">
              <w:rPr>
                <w:lang w:val="en-US"/>
              </w:rPr>
              <w:t>necesare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se </w:t>
            </w:r>
            <w:proofErr w:type="spellStart"/>
            <w:r w:rsidR="00460653" w:rsidRPr="00813CC3">
              <w:rPr>
                <w:lang w:val="en-US"/>
              </w:rPr>
              <w:t>presupune</w:t>
            </w:r>
            <w:proofErr w:type="spellEnd"/>
            <w:r w:rsidR="00460653" w:rsidRPr="00813CC3">
              <w:rPr>
                <w:lang w:val="en-US"/>
              </w:rPr>
              <w:t xml:space="preserve"> </w:t>
            </w:r>
            <w:proofErr w:type="spellStart"/>
            <w:r w:rsidR="00460653" w:rsidRPr="00813CC3">
              <w:rPr>
                <w:lang w:val="en-US"/>
              </w:rPr>
              <w:t>că</w:t>
            </w:r>
            <w:proofErr w:type="spellEnd"/>
            <w:r w:rsidR="00460653" w:rsidRPr="00813CC3">
              <w:rPr>
                <w:lang w:val="en-US"/>
              </w:rPr>
              <w:t xml:space="preserve"> </w:t>
            </w:r>
            <w:proofErr w:type="spellStart"/>
            <w:r w:rsidR="00460653" w:rsidRPr="00813CC3">
              <w:rPr>
                <w:lang w:val="en-US"/>
              </w:rPr>
              <w:t>ele</w:t>
            </w:r>
            <w:proofErr w:type="spellEnd"/>
            <w:r w:rsidR="00460653" w:rsidRPr="00813CC3">
              <w:rPr>
                <w:lang w:val="en-US"/>
              </w:rPr>
              <w:t xml:space="preserve"> </w:t>
            </w:r>
            <w:proofErr w:type="spellStart"/>
            <w:r w:rsidR="00460653" w:rsidRPr="00813CC3">
              <w:rPr>
                <w:lang w:val="en-US"/>
              </w:rPr>
              <w:t>corespund</w:t>
            </w:r>
            <w:proofErr w:type="spellEnd"/>
            <w:r w:rsidR="00460653" w:rsidRPr="00813CC3">
              <w:rPr>
                <w:lang w:val="en-US"/>
              </w:rPr>
              <w:t xml:space="preserve"> </w:t>
            </w:r>
            <w:proofErr w:type="spellStart"/>
            <w:r w:rsidR="00460653" w:rsidRPr="00813CC3">
              <w:rPr>
                <w:lang w:val="en-US"/>
              </w:rPr>
              <w:t>voinţei</w:t>
            </w:r>
            <w:proofErr w:type="spellEnd"/>
            <w:r w:rsidR="00460653" w:rsidRPr="00813CC3">
              <w:rPr>
                <w:lang w:val="en-US"/>
              </w:rPr>
              <w:t xml:space="preserve"> </w:t>
            </w:r>
            <w:proofErr w:type="spellStart"/>
            <w:r w:rsidR="00460653" w:rsidRPr="00813CC3">
              <w:rPr>
                <w:lang w:val="en-US"/>
              </w:rPr>
              <w:t>Beneficiarului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care </w:t>
            </w:r>
            <w:proofErr w:type="spellStart"/>
            <w:r w:rsidR="00460653" w:rsidRPr="00813CC3">
              <w:rPr>
                <w:lang w:val="en-US"/>
              </w:rPr>
              <w:t>caz</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notificate</w:t>
            </w:r>
            <w:proofErr w:type="spellEnd"/>
            <w:r w:rsidR="00460653" w:rsidRPr="00813CC3">
              <w:rPr>
                <w:lang w:val="en-US"/>
              </w:rPr>
              <w:t xml:space="preserve"> </w:t>
            </w:r>
            <w:proofErr w:type="spellStart"/>
            <w:r w:rsidR="00460653" w:rsidRPr="00813CC3">
              <w:rPr>
                <w:lang w:val="en-US"/>
              </w:rPr>
              <w:t>imediat</w:t>
            </w:r>
            <w:proofErr w:type="spellEnd"/>
            <w:r w:rsidR="00460653" w:rsidRPr="00813CC3">
              <w:rPr>
                <w:lang w:val="en-US"/>
              </w:rPr>
              <w:t xml:space="preserve">. </w:t>
            </w:r>
          </w:p>
          <w:p w14:paraId="09571AB5" w14:textId="77777777" w:rsidR="00460653" w:rsidRPr="00813CC3" w:rsidRDefault="00D05A94" w:rsidP="005A3594">
            <w:pPr>
              <w:pStyle w:val="af2"/>
              <w:numPr>
                <w:ilvl w:val="1"/>
                <w:numId w:val="16"/>
              </w:numPr>
              <w:tabs>
                <w:tab w:val="left" w:pos="284"/>
                <w:tab w:val="left" w:pos="426"/>
              </w:tabs>
              <w:spacing w:line="276" w:lineRule="auto"/>
              <w:ind w:left="0" w:hanging="425"/>
              <w:rPr>
                <w:lang w:val="en-US"/>
              </w:rPr>
            </w:pPr>
            <w:r w:rsidRPr="00813CC3">
              <w:rPr>
                <w:lang w:val="en-US"/>
              </w:rPr>
              <w:t xml:space="preserve">8.9. </w:t>
            </w:r>
            <w:proofErr w:type="spellStart"/>
            <w:r w:rsidR="00460653" w:rsidRPr="00813CC3">
              <w:rPr>
                <w:lang w:val="en-US"/>
              </w:rPr>
              <w:t>Lucrările</w:t>
            </w:r>
            <w:proofErr w:type="spellEnd"/>
            <w:r w:rsidR="00460653" w:rsidRPr="00813CC3">
              <w:rPr>
                <w:lang w:val="en-US"/>
              </w:rPr>
              <w:t xml:space="preserve"> </w:t>
            </w:r>
            <w:proofErr w:type="spellStart"/>
            <w:r w:rsidR="00460653" w:rsidRPr="00813CC3">
              <w:rPr>
                <w:lang w:val="en-US"/>
              </w:rPr>
              <w:t>încep</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w:t>
            </w:r>
            <w:proofErr w:type="gramStart"/>
            <w:r w:rsidR="00684D44" w:rsidRPr="00813CC3">
              <w:rPr>
                <w:lang w:val="en-US"/>
              </w:rPr>
              <w:t>…..</w:t>
            </w:r>
            <w:proofErr w:type="gramEnd"/>
            <w:r w:rsidR="00460653" w:rsidRPr="00813CC3">
              <w:rPr>
                <w:lang w:val="en-US"/>
              </w:rPr>
              <w:t xml:space="preserve"> </w:t>
            </w:r>
            <w:proofErr w:type="spellStart"/>
            <w:r w:rsidR="00460653" w:rsidRPr="00813CC3">
              <w:rPr>
                <w:lang w:val="en-US"/>
              </w:rPr>
              <w:t>zile</w:t>
            </w:r>
            <w:proofErr w:type="spellEnd"/>
            <w:r w:rsidR="00460653" w:rsidRPr="00813CC3">
              <w:rPr>
                <w:lang w:val="en-US"/>
              </w:rPr>
              <w:t xml:space="preserve"> de la </w:t>
            </w:r>
            <w:proofErr w:type="spellStart"/>
            <w:r w:rsidR="00460653" w:rsidRPr="00813CC3">
              <w:rPr>
                <w:lang w:val="en-US"/>
              </w:rPr>
              <w:t>semnarea</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înregistrarea</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modul</w:t>
            </w:r>
            <w:proofErr w:type="spellEnd"/>
            <w:r w:rsidR="00460653" w:rsidRPr="00813CC3">
              <w:rPr>
                <w:lang w:val="en-US"/>
              </w:rPr>
              <w:t xml:space="preserve"> </w:t>
            </w:r>
            <w:proofErr w:type="spellStart"/>
            <w:r w:rsidR="00460653" w:rsidRPr="00813CC3">
              <w:rPr>
                <w:lang w:val="en-US"/>
              </w:rPr>
              <w:t>corespunzător</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primirea</w:t>
            </w:r>
            <w:proofErr w:type="spellEnd"/>
            <w:r w:rsidR="00460653" w:rsidRPr="00813CC3">
              <w:rPr>
                <w:lang w:val="en-US"/>
              </w:rPr>
              <w:t xml:space="preserve"> </w:t>
            </w:r>
            <w:proofErr w:type="spellStart"/>
            <w:r w:rsidR="00460653" w:rsidRPr="00813CC3">
              <w:rPr>
                <w:lang w:val="en-US"/>
              </w:rPr>
              <w:t>ordinului</w:t>
            </w:r>
            <w:proofErr w:type="spellEnd"/>
            <w:r w:rsidR="00460653" w:rsidRPr="00813CC3">
              <w:rPr>
                <w:lang w:val="en-US"/>
              </w:rPr>
              <w:t xml:space="preserve"> de </w:t>
            </w:r>
            <w:proofErr w:type="spellStart"/>
            <w:r w:rsidR="00460653" w:rsidRPr="00813CC3">
              <w:rPr>
                <w:lang w:val="en-US"/>
              </w:rPr>
              <w:t>execuţie</w:t>
            </w:r>
            <w:proofErr w:type="spellEnd"/>
            <w:r w:rsidR="00460653" w:rsidRPr="00813CC3">
              <w:rPr>
                <w:lang w:val="en-US"/>
              </w:rPr>
              <w:t>.</w:t>
            </w:r>
          </w:p>
          <w:p w14:paraId="6DA84B39" w14:textId="77777777" w:rsidR="00460653" w:rsidRPr="00813CC3" w:rsidRDefault="00460653" w:rsidP="00196AB4">
            <w:pPr>
              <w:pStyle w:val="af2"/>
              <w:tabs>
                <w:tab w:val="left" w:pos="284"/>
                <w:tab w:val="left" w:pos="426"/>
              </w:tabs>
              <w:spacing w:line="276" w:lineRule="auto"/>
              <w:ind w:firstLine="0"/>
              <w:rPr>
                <w:lang w:val="en-US"/>
              </w:rPr>
            </w:pPr>
          </w:p>
          <w:p w14:paraId="6C5AAFC2" w14:textId="77777777" w:rsidR="00460653" w:rsidRPr="00FF430B" w:rsidRDefault="00D83EE1" w:rsidP="005A3594">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E158E99" w14:textId="77777777" w:rsidR="00460653" w:rsidRPr="00813CC3" w:rsidRDefault="00D83EE1" w:rsidP="005A3594">
            <w:pPr>
              <w:pStyle w:val="af2"/>
              <w:numPr>
                <w:ilvl w:val="1"/>
                <w:numId w:val="16"/>
              </w:numPr>
              <w:tabs>
                <w:tab w:val="left" w:pos="567"/>
              </w:tabs>
              <w:spacing w:line="276" w:lineRule="auto"/>
              <w:ind w:left="0" w:hanging="567"/>
              <w:rPr>
                <w:lang w:val="en-US"/>
              </w:rPr>
            </w:pPr>
            <w:r w:rsidRPr="00813CC3">
              <w:rPr>
                <w:lang w:val="en-US"/>
              </w:rPr>
              <w:t xml:space="preserve">9.1. </w:t>
            </w:r>
            <w:proofErr w:type="spellStart"/>
            <w:r w:rsidR="00460653" w:rsidRPr="00813CC3">
              <w:rPr>
                <w:lang w:val="en-US"/>
              </w:rPr>
              <w:t>Perioada</w:t>
            </w:r>
            <w:proofErr w:type="spellEnd"/>
            <w:r w:rsidR="00460653" w:rsidRPr="00813CC3">
              <w:rPr>
                <w:lang w:val="en-US"/>
              </w:rPr>
              <w:t xml:space="preserve"> de </w:t>
            </w:r>
            <w:proofErr w:type="spellStart"/>
            <w:r w:rsidR="00460653" w:rsidRPr="00813CC3">
              <w:rPr>
                <w:lang w:val="en-US"/>
              </w:rPr>
              <w:t>garanţie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lucrărieste</w:t>
            </w:r>
            <w:proofErr w:type="spellEnd"/>
            <w:r w:rsidR="00460653" w:rsidRPr="00813CC3">
              <w:rPr>
                <w:lang w:val="en-US"/>
              </w:rPr>
              <w:t xml:space="preserve"> </w:t>
            </w:r>
            <w:proofErr w:type="gramStart"/>
            <w:r w:rsidR="00460653" w:rsidRPr="00813CC3">
              <w:rPr>
                <w:lang w:val="en-US"/>
              </w:rPr>
              <w:t xml:space="preserve">de  </w:t>
            </w:r>
            <w:r w:rsidR="00D379F6" w:rsidRPr="00813CC3">
              <w:rPr>
                <w:b/>
                <w:lang w:val="en-US"/>
              </w:rPr>
              <w:t>_</w:t>
            </w:r>
            <w:proofErr w:type="gramEnd"/>
            <w:r w:rsidR="00D379F6" w:rsidRPr="00813CC3">
              <w:rPr>
                <w:b/>
                <w:lang w:val="en-US"/>
              </w:rPr>
              <w:t>__</w:t>
            </w:r>
            <w:r w:rsidR="00460653" w:rsidRPr="00813CC3">
              <w:rPr>
                <w:lang w:val="en-US"/>
              </w:rPr>
              <w:t xml:space="preserve"> ani. </w:t>
            </w:r>
          </w:p>
          <w:p w14:paraId="4C0C7DCA" w14:textId="77777777" w:rsidR="00460653" w:rsidRPr="00813CC3" w:rsidRDefault="00D83EE1" w:rsidP="005A3594">
            <w:pPr>
              <w:pStyle w:val="af2"/>
              <w:numPr>
                <w:ilvl w:val="1"/>
                <w:numId w:val="16"/>
              </w:numPr>
              <w:tabs>
                <w:tab w:val="left" w:pos="567"/>
              </w:tabs>
              <w:spacing w:line="276" w:lineRule="auto"/>
              <w:ind w:left="0" w:hanging="567"/>
              <w:rPr>
                <w:lang w:val="en-US"/>
              </w:rPr>
            </w:pPr>
            <w:r w:rsidRPr="00813CC3">
              <w:rPr>
                <w:lang w:val="en-US"/>
              </w:rPr>
              <w:t xml:space="preserve">9.2. </w:t>
            </w:r>
            <w:proofErr w:type="spellStart"/>
            <w:r w:rsidR="00460653" w:rsidRPr="00813CC3">
              <w:rPr>
                <w:lang w:val="en-US"/>
              </w:rPr>
              <w:t>Perioada</w:t>
            </w:r>
            <w:proofErr w:type="spellEnd"/>
            <w:r w:rsidR="00460653" w:rsidRPr="00813CC3">
              <w:rPr>
                <w:lang w:val="en-US"/>
              </w:rPr>
              <w:t xml:space="preserve"> de </w:t>
            </w:r>
            <w:proofErr w:type="spellStart"/>
            <w:r w:rsidR="00460653" w:rsidRPr="00813CC3">
              <w:rPr>
                <w:lang w:val="en-US"/>
              </w:rPr>
              <w:t>garanţie</w:t>
            </w:r>
            <w:proofErr w:type="spellEnd"/>
            <w:r w:rsidR="00460653" w:rsidRPr="00813CC3">
              <w:rPr>
                <w:lang w:val="en-US"/>
              </w:rPr>
              <w:t xml:space="preserve"> </w:t>
            </w:r>
            <w:proofErr w:type="spellStart"/>
            <w:r w:rsidRPr="00813CC3">
              <w:rPr>
                <w:lang w:val="en-US"/>
              </w:rPr>
              <w:t>începe</w:t>
            </w:r>
            <w:proofErr w:type="spellEnd"/>
            <w:r w:rsidR="00460653" w:rsidRPr="00813CC3">
              <w:rPr>
                <w:lang w:val="en-US"/>
              </w:rPr>
              <w:t xml:space="preserve"> de la data </w:t>
            </w:r>
            <w:proofErr w:type="spellStart"/>
            <w:r w:rsidR="00460653" w:rsidRPr="00813CC3">
              <w:rPr>
                <w:lang w:val="en-US"/>
              </w:rPr>
              <w:t>recepţiei</w:t>
            </w:r>
            <w:proofErr w:type="spellEnd"/>
            <w:r w:rsidR="00460653" w:rsidRPr="00813CC3">
              <w:rPr>
                <w:lang w:val="en-US"/>
              </w:rPr>
              <w:t xml:space="preserve"> la </w:t>
            </w:r>
            <w:proofErr w:type="spellStart"/>
            <w:r w:rsidR="00460653" w:rsidRPr="00813CC3">
              <w:rPr>
                <w:lang w:val="en-US"/>
              </w:rPr>
              <w:t>terminarea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şip</w:t>
            </w:r>
            <w:r w:rsidRPr="00813CC3">
              <w:rPr>
                <w:lang w:val="en-US"/>
              </w:rPr>
              <w:t>â</w:t>
            </w:r>
            <w:r w:rsidR="00460653" w:rsidRPr="00813CC3">
              <w:rPr>
                <w:lang w:val="en-US"/>
              </w:rPr>
              <w:t>nă</w:t>
            </w:r>
            <w:proofErr w:type="spellEnd"/>
            <w:r w:rsidR="00460653" w:rsidRPr="00813CC3">
              <w:rPr>
                <w:lang w:val="en-US"/>
              </w:rPr>
              <w:t xml:space="preserve"> la </w:t>
            </w:r>
            <w:proofErr w:type="spellStart"/>
            <w:r w:rsidR="00460653" w:rsidRPr="00813CC3">
              <w:rPr>
                <w:lang w:val="en-US"/>
              </w:rPr>
              <w:t>expirarea</w:t>
            </w:r>
            <w:proofErr w:type="spellEnd"/>
            <w:r w:rsidR="00460653" w:rsidRPr="00813CC3">
              <w:rPr>
                <w:lang w:val="en-US"/>
              </w:rPr>
              <w:t xml:space="preserve"> </w:t>
            </w:r>
            <w:proofErr w:type="spellStart"/>
            <w:r w:rsidR="00D379F6" w:rsidRPr="00813CC3">
              <w:rPr>
                <w:lang w:val="en-US"/>
              </w:rPr>
              <w:t>termenului</w:t>
            </w:r>
            <w:proofErr w:type="spellEnd"/>
            <w:r w:rsidR="00D379F6" w:rsidRPr="00813CC3">
              <w:rPr>
                <w:lang w:val="en-US"/>
              </w:rPr>
              <w:t xml:space="preserve"> </w:t>
            </w:r>
            <w:proofErr w:type="spellStart"/>
            <w:r w:rsidR="00D379F6" w:rsidRPr="00813CC3">
              <w:rPr>
                <w:lang w:val="en-US"/>
              </w:rPr>
              <w:t>prevăzut</w:t>
            </w:r>
            <w:proofErr w:type="spellEnd"/>
            <w:r w:rsidR="00D379F6" w:rsidRPr="00813CC3">
              <w:rPr>
                <w:lang w:val="en-US"/>
              </w:rPr>
              <w:t xml:space="preserve"> la </w:t>
            </w:r>
            <w:proofErr w:type="spellStart"/>
            <w:r w:rsidR="00D379F6" w:rsidRPr="00813CC3">
              <w:rPr>
                <w:lang w:val="en-US"/>
              </w:rPr>
              <w:t>punctul</w:t>
            </w:r>
            <w:proofErr w:type="spellEnd"/>
            <w:r w:rsidR="00D379F6" w:rsidRPr="00813CC3">
              <w:rPr>
                <w:lang w:val="en-US"/>
              </w:rPr>
              <w:t xml:space="preserve"> 9</w:t>
            </w:r>
            <w:r w:rsidR="00460653" w:rsidRPr="00813CC3">
              <w:rPr>
                <w:lang w:val="en-US"/>
              </w:rPr>
              <w:t xml:space="preserve">.1 din </w:t>
            </w:r>
            <w:proofErr w:type="spellStart"/>
            <w:r w:rsidR="00460653" w:rsidRPr="00813CC3">
              <w:rPr>
                <w:lang w:val="en-US"/>
              </w:rPr>
              <w:t>prezentul</w:t>
            </w:r>
            <w:proofErr w:type="spellEnd"/>
            <w:r w:rsidR="00460653" w:rsidRPr="00813CC3">
              <w:rPr>
                <w:lang w:val="en-US"/>
              </w:rPr>
              <w:t xml:space="preserve"> </w:t>
            </w:r>
            <w:r w:rsidR="0001066E" w:rsidRPr="00813CC3">
              <w:rPr>
                <w:lang w:val="en-US"/>
              </w:rPr>
              <w:t>capitol</w:t>
            </w:r>
            <w:r w:rsidR="00460653" w:rsidRPr="00813CC3">
              <w:rPr>
                <w:lang w:val="en-US"/>
              </w:rPr>
              <w:t xml:space="preserve">. </w:t>
            </w:r>
          </w:p>
          <w:p w14:paraId="1642921E" w14:textId="77777777" w:rsidR="00460653" w:rsidRPr="00813CC3" w:rsidRDefault="00D83EE1" w:rsidP="005A3594">
            <w:pPr>
              <w:pStyle w:val="af2"/>
              <w:numPr>
                <w:ilvl w:val="1"/>
                <w:numId w:val="16"/>
              </w:numPr>
              <w:tabs>
                <w:tab w:val="left" w:pos="567"/>
              </w:tabs>
              <w:spacing w:line="276" w:lineRule="auto"/>
              <w:ind w:left="0" w:hanging="567"/>
              <w:rPr>
                <w:lang w:val="en-US"/>
              </w:rPr>
            </w:pPr>
            <w:r w:rsidRPr="00813CC3">
              <w:rPr>
                <w:lang w:val="en-US"/>
              </w:rPr>
              <w:t xml:space="preserve">9.3. </w:t>
            </w:r>
            <w:proofErr w:type="spellStart"/>
            <w:r w:rsidR="00460653" w:rsidRPr="00813CC3">
              <w:rPr>
                <w:lang w:val="en-US"/>
              </w:rPr>
              <w:t>Antreprenorul</w:t>
            </w:r>
            <w:proofErr w:type="spellEnd"/>
            <w:r w:rsidR="00460653" w:rsidRPr="00813CC3">
              <w:rPr>
                <w:lang w:val="en-US"/>
              </w:rPr>
              <w:t xml:space="preserve"> are </w:t>
            </w:r>
            <w:proofErr w:type="spellStart"/>
            <w:r w:rsidR="00460653" w:rsidRPr="00813CC3">
              <w:rPr>
                <w:lang w:val="en-US"/>
              </w:rPr>
              <w:t>obligaţia</w:t>
            </w:r>
            <w:proofErr w:type="spellEnd"/>
            <w:r w:rsidR="00460653" w:rsidRPr="00813CC3">
              <w:rPr>
                <w:lang w:val="en-US"/>
              </w:rPr>
              <w:t xml:space="preserve"> ca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perioada</w:t>
            </w:r>
            <w:proofErr w:type="spellEnd"/>
            <w:r w:rsidR="00460653" w:rsidRPr="00813CC3">
              <w:rPr>
                <w:lang w:val="en-US"/>
              </w:rPr>
              <w:t xml:space="preserve"> de </w:t>
            </w:r>
            <w:proofErr w:type="spellStart"/>
            <w:r w:rsidR="00460653" w:rsidRPr="00813CC3">
              <w:rPr>
                <w:lang w:val="en-US"/>
              </w:rPr>
              <w:t>garanţie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înlăture</w:t>
            </w:r>
            <w:proofErr w:type="spellEnd"/>
            <w:r w:rsidR="00460653" w:rsidRPr="00813CC3">
              <w:rPr>
                <w:lang w:val="en-US"/>
              </w:rPr>
              <w:t xml:space="preserve"> </w:t>
            </w:r>
            <w:proofErr w:type="spellStart"/>
            <w:r w:rsidR="00460653" w:rsidRPr="00813CC3">
              <w:rPr>
                <w:lang w:val="en-US"/>
              </w:rPr>
              <w:t>toate</w:t>
            </w:r>
            <w:proofErr w:type="spellEnd"/>
            <w:r w:rsidR="00460653" w:rsidRPr="00813CC3">
              <w:rPr>
                <w:lang w:val="en-US"/>
              </w:rPr>
              <w:t xml:space="preserve"> </w:t>
            </w:r>
            <w:proofErr w:type="spellStart"/>
            <w:r w:rsidR="00460653" w:rsidRPr="00813CC3">
              <w:rPr>
                <w:lang w:val="en-US"/>
              </w:rPr>
              <w:t>defecţiunile</w:t>
            </w:r>
            <w:proofErr w:type="spellEnd"/>
            <w:r w:rsidR="00460653" w:rsidRPr="00813CC3">
              <w:rPr>
                <w:lang w:val="en-US"/>
              </w:rPr>
              <w:t xml:space="preserve"> </w:t>
            </w:r>
            <w:proofErr w:type="spellStart"/>
            <w:r w:rsidR="00460653" w:rsidRPr="00813CC3">
              <w:rPr>
                <w:lang w:val="en-US"/>
              </w:rPr>
              <w:t>ce</w:t>
            </w:r>
            <w:proofErr w:type="spellEnd"/>
            <w:r w:rsidR="00460653" w:rsidRPr="00813CC3">
              <w:rPr>
                <w:lang w:val="en-US"/>
              </w:rPr>
              <w:t xml:space="preserve"> </w:t>
            </w:r>
            <w:proofErr w:type="spellStart"/>
            <w:r w:rsidR="00460653" w:rsidRPr="00813CC3">
              <w:rPr>
                <w:lang w:val="en-US"/>
              </w:rPr>
              <w:t>ţin</w:t>
            </w:r>
            <w:proofErr w:type="spellEnd"/>
            <w:r w:rsidR="00460653" w:rsidRPr="00813CC3">
              <w:rPr>
                <w:lang w:val="en-US"/>
              </w:rPr>
              <w:t xml:space="preserve"> de </w:t>
            </w:r>
            <w:proofErr w:type="spellStart"/>
            <w:r w:rsidR="00460653" w:rsidRPr="00813CC3">
              <w:rPr>
                <w:lang w:val="en-US"/>
              </w:rPr>
              <w:t>nerespectarea</w:t>
            </w:r>
            <w:proofErr w:type="spellEnd"/>
            <w:r w:rsidR="00460653" w:rsidRPr="00813CC3">
              <w:rPr>
                <w:lang w:val="en-US"/>
              </w:rPr>
              <w:t xml:space="preserve"> </w:t>
            </w:r>
            <w:proofErr w:type="spellStart"/>
            <w:r w:rsidR="00460653" w:rsidRPr="00813CC3">
              <w:rPr>
                <w:lang w:val="en-US"/>
              </w:rPr>
              <w:t>clauzelor</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r w:rsidRPr="00813CC3">
              <w:rPr>
                <w:lang w:val="en-US"/>
              </w:rPr>
              <w:t xml:space="preserve">din </w:t>
            </w:r>
            <w:proofErr w:type="spellStart"/>
            <w:r w:rsidRPr="00813CC3">
              <w:rPr>
                <w:lang w:val="en-US"/>
              </w:rPr>
              <w:t>cont</w:t>
            </w:r>
            <w:proofErr w:type="spellEnd"/>
            <w:r w:rsidRPr="00813CC3">
              <w:rPr>
                <w:lang w:val="en-US"/>
              </w:rPr>
              <w:t xml:space="preserve"> </w:t>
            </w:r>
            <w:proofErr w:type="spellStart"/>
            <w:r w:rsidRPr="00813CC3">
              <w:rPr>
                <w:lang w:val="en-US"/>
              </w:rPr>
              <w:t>propriu</w:t>
            </w:r>
            <w:proofErr w:type="spellEnd"/>
            <w:r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urma</w:t>
            </w:r>
            <w:proofErr w:type="spellEnd"/>
            <w:r w:rsidR="00460653" w:rsidRPr="00813CC3">
              <w:rPr>
                <w:lang w:val="en-US"/>
              </w:rPr>
              <w:t xml:space="preserve"> </w:t>
            </w:r>
            <w:proofErr w:type="spellStart"/>
            <w:r w:rsidR="00460653" w:rsidRPr="00813CC3">
              <w:rPr>
                <w:lang w:val="en-US"/>
              </w:rPr>
              <w:t>unei</w:t>
            </w:r>
            <w:proofErr w:type="spellEnd"/>
            <w:r w:rsidR="00460653" w:rsidRPr="00813CC3">
              <w:rPr>
                <w:lang w:val="en-US"/>
              </w:rPr>
              <w:t xml:space="preserve"> </w:t>
            </w:r>
            <w:proofErr w:type="spellStart"/>
            <w:r w:rsidR="00460653" w:rsidRPr="00813CC3">
              <w:rPr>
                <w:lang w:val="en-US"/>
              </w:rPr>
              <w:t>notificări</w:t>
            </w:r>
            <w:proofErr w:type="spellEnd"/>
            <w:r w:rsidR="00460653" w:rsidRPr="00813CC3">
              <w:rPr>
                <w:lang w:val="en-US"/>
              </w:rPr>
              <w:t xml:space="preserve"> </w:t>
            </w:r>
            <w:proofErr w:type="spellStart"/>
            <w:r w:rsidR="00460653" w:rsidRPr="00813CC3">
              <w:rPr>
                <w:lang w:val="en-US"/>
              </w:rPr>
              <w:t>transmise</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
          <w:p w14:paraId="12EC3350" w14:textId="77777777" w:rsidR="00460653" w:rsidRPr="00813CC3" w:rsidRDefault="00460653" w:rsidP="00196AB4">
            <w:pPr>
              <w:pStyle w:val="af2"/>
              <w:tabs>
                <w:tab w:val="left" w:pos="567"/>
              </w:tabs>
              <w:spacing w:line="276" w:lineRule="auto"/>
              <w:ind w:firstLine="0"/>
              <w:rPr>
                <w:lang w:val="en-US"/>
              </w:rPr>
            </w:pPr>
          </w:p>
          <w:p w14:paraId="0A793033" w14:textId="77777777" w:rsidR="00460653" w:rsidRPr="00FF430B" w:rsidRDefault="00D53233" w:rsidP="005A3594">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663AC77A"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10.1. </w:t>
            </w:r>
            <w:proofErr w:type="spellStart"/>
            <w:proofErr w:type="gramStart"/>
            <w:r w:rsidR="00460653" w:rsidRPr="00813CC3">
              <w:rPr>
                <w:lang w:val="en-US"/>
              </w:rPr>
              <w:t>Părţile</w:t>
            </w:r>
            <w:proofErr w:type="spellEnd"/>
            <w:r w:rsidR="00460653" w:rsidRPr="00813CC3">
              <w:rPr>
                <w:lang w:val="en-US"/>
              </w:rPr>
              <w:t xml:space="preserve">  </w:t>
            </w:r>
            <w:proofErr w:type="spellStart"/>
            <w:r w:rsidR="00460653" w:rsidRPr="00813CC3">
              <w:rPr>
                <w:lang w:val="en-US"/>
              </w:rPr>
              <w:t>poartă</w:t>
            </w:r>
            <w:proofErr w:type="spellEnd"/>
            <w:proofErr w:type="gramEnd"/>
            <w:r w:rsidR="00460653" w:rsidRPr="00813CC3">
              <w:rPr>
                <w:lang w:val="en-US"/>
              </w:rPr>
              <w:t xml:space="preserve"> </w:t>
            </w:r>
            <w:proofErr w:type="spellStart"/>
            <w:r w:rsidR="00460653" w:rsidRPr="00813CC3">
              <w:rPr>
                <w:lang w:val="en-US"/>
              </w:rPr>
              <w:t>răspundere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neexecutarea</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necorespunzătoare</w:t>
            </w:r>
            <w:proofErr w:type="spellEnd"/>
            <w:r w:rsidR="00460653" w:rsidRPr="00813CC3">
              <w:rPr>
                <w:lang w:val="en-US"/>
              </w:rPr>
              <w:t xml:space="preserve"> a </w:t>
            </w:r>
            <w:proofErr w:type="spellStart"/>
            <w:r w:rsidR="00460653" w:rsidRPr="00813CC3">
              <w:rPr>
                <w:lang w:val="en-US"/>
              </w:rPr>
              <w:t>obligaţiilor</w:t>
            </w:r>
            <w:proofErr w:type="spellEnd"/>
            <w:r w:rsidR="00460653" w:rsidRPr="00813CC3">
              <w:rPr>
                <w:lang w:val="en-US"/>
              </w:rPr>
              <w:t xml:space="preserve">  </w:t>
            </w:r>
            <w:proofErr w:type="spellStart"/>
            <w:r w:rsidR="00460653" w:rsidRPr="00813CC3">
              <w:rPr>
                <w:lang w:val="en-US"/>
              </w:rPr>
              <w:t>prevăzute</w:t>
            </w:r>
            <w:proofErr w:type="spellEnd"/>
            <w:r w:rsidR="00460653" w:rsidRPr="00813CC3">
              <w:rPr>
                <w:lang w:val="en-US"/>
              </w:rPr>
              <w:t xml:space="preserve"> de </w:t>
            </w:r>
            <w:proofErr w:type="spellStart"/>
            <w:r w:rsidR="00460653" w:rsidRPr="00813CC3">
              <w:rPr>
                <w:lang w:val="en-US"/>
              </w:rPr>
              <w:t>prezentul</w:t>
            </w:r>
            <w:proofErr w:type="spellEnd"/>
            <w:r w:rsidR="00460653" w:rsidRPr="00813CC3">
              <w:rPr>
                <w:lang w:val="en-US"/>
              </w:rPr>
              <w:t xml:space="preserve"> contract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conformitate</w:t>
            </w:r>
            <w:proofErr w:type="spellEnd"/>
            <w:r w:rsidR="00460653" w:rsidRPr="00813CC3">
              <w:rPr>
                <w:lang w:val="en-US"/>
              </w:rPr>
              <w:t xml:space="preserve"> cu </w:t>
            </w:r>
            <w:proofErr w:type="spellStart"/>
            <w:r w:rsidR="00460653" w:rsidRPr="00813CC3">
              <w:rPr>
                <w:lang w:val="en-US"/>
              </w:rPr>
              <w:t>legislaţia</w:t>
            </w:r>
            <w:proofErr w:type="spellEnd"/>
            <w:r w:rsidR="00460653" w:rsidRPr="00813CC3">
              <w:rPr>
                <w:lang w:val="en-US"/>
              </w:rPr>
              <w:t xml:space="preserve">  </w:t>
            </w:r>
            <w:proofErr w:type="spellStart"/>
            <w:r w:rsidR="00460653" w:rsidRPr="00813CC3">
              <w:rPr>
                <w:lang w:val="en-US"/>
              </w:rPr>
              <w:t>Republicii</w:t>
            </w:r>
            <w:proofErr w:type="spellEnd"/>
            <w:r w:rsidR="00460653" w:rsidRPr="00813CC3">
              <w:rPr>
                <w:lang w:val="en-US"/>
              </w:rPr>
              <w:t xml:space="preserve"> Moldova.</w:t>
            </w:r>
          </w:p>
          <w:p w14:paraId="780380F0"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10.2.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legătură</w:t>
            </w:r>
            <w:proofErr w:type="spellEnd"/>
            <w:r w:rsidR="00460653" w:rsidRPr="00813CC3">
              <w:rPr>
                <w:lang w:val="en-US"/>
              </w:rPr>
              <w:t xml:space="preserve"> cu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de </w:t>
            </w:r>
            <w:proofErr w:type="spellStart"/>
            <w:r w:rsidR="00460653" w:rsidRPr="00813CC3">
              <w:rPr>
                <w:lang w:val="en-US"/>
              </w:rPr>
              <w:t>construcţii</w:t>
            </w:r>
            <w:proofErr w:type="spellEnd"/>
            <w:r w:rsidR="00460653" w:rsidRPr="00813CC3">
              <w:rPr>
                <w:lang w:val="en-US"/>
              </w:rPr>
              <w:t xml:space="preserve"> se produce o </w:t>
            </w:r>
            <w:proofErr w:type="spellStart"/>
            <w:r w:rsidR="00460653" w:rsidRPr="00813CC3">
              <w:rPr>
                <w:lang w:val="en-US"/>
              </w:rPr>
              <w:t>daună</w:t>
            </w:r>
            <w:proofErr w:type="spellEnd"/>
            <w:r w:rsidR="00460653" w:rsidRPr="00813CC3">
              <w:rPr>
                <w:lang w:val="en-US"/>
              </w:rPr>
              <w:t xml:space="preserve"> </w:t>
            </w:r>
            <w:proofErr w:type="spellStart"/>
            <w:r w:rsidR="00460653" w:rsidRPr="00813CC3">
              <w:rPr>
                <w:lang w:val="en-US"/>
              </w:rPr>
              <w:t>unui</w:t>
            </w:r>
            <w:proofErr w:type="spellEnd"/>
            <w:r w:rsidR="00460653" w:rsidRPr="00813CC3">
              <w:rPr>
                <w:lang w:val="en-US"/>
              </w:rPr>
              <w:t xml:space="preserve"> </w:t>
            </w:r>
            <w:proofErr w:type="spellStart"/>
            <w:r w:rsidR="00460653" w:rsidRPr="00813CC3">
              <w:rPr>
                <w:lang w:val="en-US"/>
              </w:rPr>
              <w:t>terţ</w:t>
            </w:r>
            <w:proofErr w:type="spellEnd"/>
            <w:r w:rsidR="00460653" w:rsidRPr="00813CC3">
              <w:rPr>
                <w:lang w:val="en-US"/>
              </w:rPr>
              <w:t xml:space="preserve">, </w:t>
            </w:r>
            <w:proofErr w:type="spellStart"/>
            <w:r w:rsidR="00460653" w:rsidRPr="00813CC3">
              <w:rPr>
                <w:lang w:val="en-US"/>
              </w:rPr>
              <w:t>părţile</w:t>
            </w:r>
            <w:proofErr w:type="spellEnd"/>
            <w:r w:rsidR="00460653" w:rsidRPr="00813CC3">
              <w:rPr>
                <w:lang w:val="en-US"/>
              </w:rPr>
              <w:t xml:space="preserve"> </w:t>
            </w:r>
            <w:proofErr w:type="spellStart"/>
            <w:r w:rsidR="00460653" w:rsidRPr="00813CC3">
              <w:rPr>
                <w:lang w:val="en-US"/>
              </w:rPr>
              <w:t>contractante</w:t>
            </w:r>
            <w:proofErr w:type="spellEnd"/>
            <w:r w:rsidR="00460653" w:rsidRPr="00813CC3">
              <w:rPr>
                <w:lang w:val="en-US"/>
              </w:rPr>
              <w:t xml:space="preserve"> </w:t>
            </w:r>
            <w:proofErr w:type="spellStart"/>
            <w:r w:rsidR="00460653" w:rsidRPr="00813CC3">
              <w:rPr>
                <w:lang w:val="en-US"/>
              </w:rPr>
              <w:t>răspund</w:t>
            </w:r>
            <w:proofErr w:type="spellEnd"/>
            <w:r w:rsidR="00460653" w:rsidRPr="00813CC3">
              <w:rPr>
                <w:lang w:val="en-US"/>
              </w:rPr>
              <w:t xml:space="preserve"> </w:t>
            </w:r>
            <w:proofErr w:type="spellStart"/>
            <w:r w:rsidR="00460653" w:rsidRPr="00813CC3">
              <w:rPr>
                <w:lang w:val="en-US"/>
              </w:rPr>
              <w:t>solidar</w:t>
            </w:r>
            <w:proofErr w:type="spellEnd"/>
            <w:r w:rsidR="00460653" w:rsidRPr="00813CC3">
              <w:rPr>
                <w:lang w:val="en-US"/>
              </w:rPr>
              <w:t xml:space="preserve">, conform </w:t>
            </w:r>
            <w:proofErr w:type="spellStart"/>
            <w:r w:rsidR="00460653" w:rsidRPr="00813CC3">
              <w:rPr>
                <w:lang w:val="en-US"/>
              </w:rPr>
              <w:t>prevederilor</w:t>
            </w:r>
            <w:proofErr w:type="spellEnd"/>
            <w:r w:rsidR="00460653" w:rsidRPr="00813CC3">
              <w:rPr>
                <w:lang w:val="en-US"/>
              </w:rPr>
              <w:t xml:space="preserve"> </w:t>
            </w:r>
            <w:proofErr w:type="spellStart"/>
            <w:r w:rsidR="00460653" w:rsidRPr="00813CC3">
              <w:rPr>
                <w:lang w:val="en-US"/>
              </w:rPr>
              <w:t>legale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stabilirea</w:t>
            </w:r>
            <w:proofErr w:type="spellEnd"/>
            <w:r w:rsidR="00460653" w:rsidRPr="00813CC3">
              <w:rPr>
                <w:lang w:val="en-US"/>
              </w:rPr>
              <w:t xml:space="preserve"> </w:t>
            </w:r>
            <w:proofErr w:type="spellStart"/>
            <w:r w:rsidR="00460653" w:rsidRPr="00813CC3">
              <w:rPr>
                <w:lang w:val="en-US"/>
              </w:rPr>
              <w:t>între</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a </w:t>
            </w:r>
            <w:proofErr w:type="spellStart"/>
            <w:r w:rsidR="00460653" w:rsidRPr="00813CC3">
              <w:rPr>
                <w:lang w:val="en-US"/>
              </w:rPr>
              <w:t>cuantumului</w:t>
            </w:r>
            <w:proofErr w:type="spellEnd"/>
            <w:r w:rsidR="00460653" w:rsidRPr="00813CC3">
              <w:rPr>
                <w:lang w:val="en-US"/>
              </w:rPr>
              <w:t xml:space="preserve"> </w:t>
            </w:r>
            <w:proofErr w:type="spellStart"/>
            <w:r w:rsidR="00460653" w:rsidRPr="00813CC3">
              <w:rPr>
                <w:lang w:val="en-US"/>
              </w:rPr>
              <w:t>răspunderii</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dauna</w:t>
            </w:r>
            <w:proofErr w:type="spellEnd"/>
            <w:r w:rsidR="00460653" w:rsidRPr="00813CC3">
              <w:rPr>
                <w:lang w:val="en-US"/>
              </w:rPr>
              <w:t xml:space="preserve"> </w:t>
            </w:r>
            <w:proofErr w:type="spellStart"/>
            <w:r w:rsidR="00460653" w:rsidRPr="00813CC3">
              <w:rPr>
                <w:lang w:val="en-US"/>
              </w:rPr>
              <w:t>provocată</w:t>
            </w:r>
            <w:proofErr w:type="spellEnd"/>
            <w:r w:rsidR="00460653" w:rsidRPr="00813CC3">
              <w:rPr>
                <w:lang w:val="en-US"/>
              </w:rPr>
              <w:t xml:space="preserve"> se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ţine</w:t>
            </w:r>
            <w:proofErr w:type="spellEnd"/>
            <w:r w:rsidR="00460653" w:rsidRPr="00813CC3">
              <w:rPr>
                <w:lang w:val="en-US"/>
              </w:rPr>
              <w:t xml:space="preserve"> </w:t>
            </w:r>
            <w:proofErr w:type="spellStart"/>
            <w:r w:rsidR="00460653" w:rsidRPr="00813CC3">
              <w:rPr>
                <w:lang w:val="en-US"/>
              </w:rPr>
              <w:t>seama</w:t>
            </w:r>
            <w:proofErr w:type="spellEnd"/>
            <w:r w:rsidR="00460653" w:rsidRPr="00813CC3">
              <w:rPr>
                <w:lang w:val="en-US"/>
              </w:rPr>
              <w:t xml:space="preserve"> de </w:t>
            </w:r>
            <w:proofErr w:type="spellStart"/>
            <w:r w:rsidR="00460653" w:rsidRPr="00813CC3">
              <w:rPr>
                <w:lang w:val="en-US"/>
              </w:rPr>
              <w:t>gradul</w:t>
            </w:r>
            <w:proofErr w:type="spellEnd"/>
            <w:r w:rsidR="00460653" w:rsidRPr="00813CC3">
              <w:rPr>
                <w:lang w:val="en-US"/>
              </w:rPr>
              <w:t xml:space="preserve"> de </w:t>
            </w:r>
            <w:proofErr w:type="spellStart"/>
            <w:r w:rsidR="00460653" w:rsidRPr="00813CC3">
              <w:rPr>
                <w:lang w:val="en-US"/>
              </w:rPr>
              <w:t>vinovăţie</w:t>
            </w:r>
            <w:proofErr w:type="spellEnd"/>
            <w:r w:rsidR="00460653" w:rsidRPr="00813CC3">
              <w:rPr>
                <w:lang w:val="en-US"/>
              </w:rPr>
              <w:t xml:space="preserve"> a </w:t>
            </w:r>
            <w:proofErr w:type="spellStart"/>
            <w:r w:rsidR="00460653" w:rsidRPr="00813CC3">
              <w:rPr>
                <w:lang w:val="en-US"/>
              </w:rPr>
              <w:t>fiecărui</w:t>
            </w:r>
            <w:proofErr w:type="spellEnd"/>
            <w:r w:rsidR="00460653" w:rsidRPr="00813CC3">
              <w:rPr>
                <w:lang w:val="en-US"/>
              </w:rPr>
              <w:t xml:space="preserve"> </w:t>
            </w:r>
            <w:proofErr w:type="spellStart"/>
            <w:r w:rsidR="00460653" w:rsidRPr="00813CC3">
              <w:rPr>
                <w:lang w:val="en-US"/>
              </w:rPr>
              <w:t>partener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producerea</w:t>
            </w:r>
            <w:proofErr w:type="spellEnd"/>
            <w:r w:rsidR="00460653" w:rsidRPr="00813CC3">
              <w:rPr>
                <w:lang w:val="en-US"/>
              </w:rPr>
              <w:t xml:space="preserve"> </w:t>
            </w:r>
            <w:proofErr w:type="spellStart"/>
            <w:r w:rsidR="00460653" w:rsidRPr="00813CC3">
              <w:rPr>
                <w:lang w:val="en-US"/>
              </w:rPr>
              <w:t>acesteia</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clauzele</w:t>
            </w:r>
            <w:proofErr w:type="spellEnd"/>
            <w:r w:rsidR="00460653" w:rsidRPr="00813CC3">
              <w:rPr>
                <w:lang w:val="en-US"/>
              </w:rPr>
              <w:t xml:space="preserve"> </w:t>
            </w:r>
            <w:proofErr w:type="spellStart"/>
            <w:r w:rsidR="00460653" w:rsidRPr="00813CC3">
              <w:rPr>
                <w:lang w:val="en-US"/>
              </w:rPr>
              <w:t>contractuale</w:t>
            </w:r>
            <w:proofErr w:type="spellEnd"/>
            <w:r w:rsidR="00460653" w:rsidRPr="00813CC3">
              <w:rPr>
                <w:lang w:val="en-US"/>
              </w:rPr>
              <w:t xml:space="preserve"> nu s-a </w:t>
            </w:r>
            <w:proofErr w:type="spellStart"/>
            <w:r w:rsidR="00460653" w:rsidRPr="00813CC3">
              <w:rPr>
                <w:lang w:val="en-US"/>
              </w:rPr>
              <w:t>prevăzut</w:t>
            </w:r>
            <w:proofErr w:type="spellEnd"/>
            <w:r w:rsidR="00460653" w:rsidRPr="00813CC3">
              <w:rPr>
                <w:lang w:val="en-US"/>
              </w:rPr>
              <w:t xml:space="preserve"> </w:t>
            </w:r>
            <w:proofErr w:type="spellStart"/>
            <w:r w:rsidR="00460653" w:rsidRPr="00813CC3">
              <w:rPr>
                <w:lang w:val="en-US"/>
              </w:rPr>
              <w:t>altfel</w:t>
            </w:r>
            <w:proofErr w:type="spellEnd"/>
            <w:r w:rsidR="00460653" w:rsidRPr="00813CC3">
              <w:rPr>
                <w:lang w:val="en-US"/>
              </w:rPr>
              <w:t xml:space="preserve">. </w:t>
            </w:r>
          </w:p>
          <w:p w14:paraId="39766D6D"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10.3. </w:t>
            </w:r>
            <w:proofErr w:type="spellStart"/>
            <w:r w:rsidR="00460653" w:rsidRPr="00813CC3">
              <w:rPr>
                <w:lang w:val="en-US"/>
              </w:rPr>
              <w:t>Membrii</w:t>
            </w:r>
            <w:proofErr w:type="spellEnd"/>
            <w:r w:rsidR="00460653" w:rsidRPr="00813CC3">
              <w:rPr>
                <w:lang w:val="en-US"/>
              </w:rPr>
              <w:t xml:space="preserve"> </w:t>
            </w:r>
            <w:proofErr w:type="spellStart"/>
            <w:r w:rsidR="00460653" w:rsidRPr="00813CC3">
              <w:rPr>
                <w:lang w:val="en-US"/>
              </w:rPr>
              <w:t>asocierii</w:t>
            </w:r>
            <w:proofErr w:type="spellEnd"/>
            <w:r w:rsidR="00460653" w:rsidRPr="00813CC3">
              <w:rPr>
                <w:lang w:val="en-US"/>
              </w:rPr>
              <w:t xml:space="preserve"> </w:t>
            </w:r>
            <w:proofErr w:type="spellStart"/>
            <w:r w:rsidR="00460653" w:rsidRPr="00813CC3">
              <w:rPr>
                <w:lang w:val="en-US"/>
              </w:rPr>
              <w:t>își</w:t>
            </w:r>
            <w:proofErr w:type="spellEnd"/>
            <w:r w:rsidR="00460653" w:rsidRPr="00813CC3">
              <w:rPr>
                <w:lang w:val="en-US"/>
              </w:rPr>
              <w:t xml:space="preserve"> </w:t>
            </w:r>
            <w:proofErr w:type="spellStart"/>
            <w:r w:rsidR="00460653" w:rsidRPr="00813CC3">
              <w:rPr>
                <w:lang w:val="en-US"/>
              </w:rPr>
              <w:t>păstrează</w:t>
            </w:r>
            <w:proofErr w:type="spellEnd"/>
            <w:r w:rsidR="00460653" w:rsidRPr="00813CC3">
              <w:rPr>
                <w:lang w:val="en-US"/>
              </w:rPr>
              <w:t xml:space="preserve"> </w:t>
            </w:r>
            <w:proofErr w:type="spellStart"/>
            <w:r w:rsidR="00460653" w:rsidRPr="00813CC3">
              <w:rPr>
                <w:lang w:val="en-US"/>
              </w:rPr>
              <w:t>individualitatea</w:t>
            </w:r>
            <w:proofErr w:type="spellEnd"/>
            <w:r w:rsidR="00460653" w:rsidRPr="00813CC3">
              <w:rPr>
                <w:lang w:val="en-US"/>
              </w:rPr>
              <w:t xml:space="preserve"> ca </w:t>
            </w:r>
            <w:proofErr w:type="spellStart"/>
            <w:r w:rsidR="00460653" w:rsidRPr="00813CC3">
              <w:rPr>
                <w:lang w:val="en-US"/>
              </w:rPr>
              <w:t>subiecți</w:t>
            </w:r>
            <w:proofErr w:type="spellEnd"/>
            <w:r w:rsidR="00460653" w:rsidRPr="00813CC3">
              <w:rPr>
                <w:lang w:val="en-US"/>
              </w:rPr>
              <w:t xml:space="preserve"> de </w:t>
            </w:r>
            <w:proofErr w:type="spellStart"/>
            <w:r w:rsidR="00460653" w:rsidRPr="00813CC3">
              <w:rPr>
                <w:lang w:val="en-US"/>
              </w:rPr>
              <w:t>drept</w:t>
            </w:r>
            <w:proofErr w:type="spellEnd"/>
            <w:r w:rsidR="00460653" w:rsidRPr="00813CC3">
              <w:rPr>
                <w:lang w:val="en-US"/>
              </w:rPr>
              <w:t xml:space="preserve">, </w:t>
            </w:r>
            <w:proofErr w:type="spellStart"/>
            <w:r w:rsidR="00460653" w:rsidRPr="00813CC3">
              <w:rPr>
                <w:lang w:val="en-US"/>
              </w:rPr>
              <w:t>însă</w:t>
            </w:r>
            <w:proofErr w:type="spellEnd"/>
            <w:r w:rsidR="00460653" w:rsidRPr="00813CC3">
              <w:rPr>
                <w:lang w:val="en-US"/>
              </w:rPr>
              <w:t xml:space="preserve"> sunt </w:t>
            </w:r>
            <w:proofErr w:type="spellStart"/>
            <w:r w:rsidR="00460653" w:rsidRPr="00813CC3">
              <w:rPr>
                <w:lang w:val="en-US"/>
              </w:rPr>
              <w:t>obligați</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răspundă</w:t>
            </w:r>
            <w:proofErr w:type="spellEnd"/>
            <w:r w:rsidR="00460653" w:rsidRPr="00813CC3">
              <w:rPr>
                <w:lang w:val="en-US"/>
              </w:rPr>
              <w:t xml:space="preserve"> </w:t>
            </w:r>
            <w:proofErr w:type="spellStart"/>
            <w:r w:rsidR="00460653" w:rsidRPr="00813CC3">
              <w:rPr>
                <w:lang w:val="en-US"/>
              </w:rPr>
              <w:t>solidar</w:t>
            </w:r>
            <w:proofErr w:type="spellEnd"/>
            <w:r w:rsidR="00460653" w:rsidRPr="00813CC3">
              <w:rPr>
                <w:lang w:val="en-US"/>
              </w:rPr>
              <w:t xml:space="preserve"> </w:t>
            </w:r>
            <w:proofErr w:type="spellStart"/>
            <w:r w:rsidR="00460653" w:rsidRPr="00813CC3">
              <w:rPr>
                <w:lang w:val="en-US"/>
              </w:rPr>
              <w:t>față</w:t>
            </w:r>
            <w:proofErr w:type="spellEnd"/>
            <w:r w:rsidR="00460653" w:rsidRPr="00813CC3">
              <w:rPr>
                <w:lang w:val="en-US"/>
              </w:rPr>
              <w:t xml:space="preserve"> de </w:t>
            </w:r>
            <w:proofErr w:type="spellStart"/>
            <w:r w:rsidR="00460653" w:rsidRPr="00813CC3">
              <w:rPr>
                <w:lang w:val="en-US"/>
              </w:rPr>
              <w:t>autoritate</w:t>
            </w:r>
            <w:r w:rsidRPr="00813CC3">
              <w:rPr>
                <w:lang w:val="en-US"/>
              </w:rPr>
              <w:t>a</w:t>
            </w:r>
            <w:proofErr w:type="spellEnd"/>
            <w:r w:rsidR="00460653" w:rsidRPr="00813CC3">
              <w:rPr>
                <w:lang w:val="en-US"/>
              </w:rPr>
              <w:t xml:space="preserve"> </w:t>
            </w:r>
            <w:proofErr w:type="spellStart"/>
            <w:r w:rsidR="00460653" w:rsidRPr="00813CC3">
              <w:rPr>
                <w:lang w:val="en-US"/>
              </w:rPr>
              <w:t>contractantă</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modul</w:t>
            </w:r>
            <w:proofErr w:type="spellEnd"/>
            <w:r w:rsidR="00460653" w:rsidRPr="00813CC3">
              <w:rPr>
                <w:lang w:val="en-US"/>
              </w:rPr>
              <w:t xml:space="preserve"> de </w:t>
            </w:r>
            <w:proofErr w:type="spellStart"/>
            <w:r w:rsidR="00460653" w:rsidRPr="00813CC3">
              <w:rPr>
                <w:lang w:val="en-US"/>
              </w:rPr>
              <w:t>îndeplinire</w:t>
            </w:r>
            <w:proofErr w:type="spellEnd"/>
            <w:r w:rsidR="00460653" w:rsidRPr="00813CC3">
              <w:rPr>
                <w:lang w:val="en-US"/>
              </w:rPr>
              <w:t xml:space="preserv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obligațiilor</w:t>
            </w:r>
            <w:proofErr w:type="spellEnd"/>
            <w:r w:rsidR="00460653" w:rsidRPr="00813CC3">
              <w:rPr>
                <w:lang w:val="en-US"/>
              </w:rPr>
              <w:t xml:space="preserve"> </w:t>
            </w:r>
            <w:proofErr w:type="spellStart"/>
            <w:r w:rsidR="00460653" w:rsidRPr="00813CC3">
              <w:rPr>
                <w:lang w:val="en-US"/>
              </w:rPr>
              <w:t>contractuale</w:t>
            </w:r>
            <w:proofErr w:type="spellEnd"/>
            <w:r w:rsidR="00460653" w:rsidRPr="00813CC3">
              <w:rPr>
                <w:lang w:val="en-US"/>
              </w:rPr>
              <w:t>.</w:t>
            </w:r>
          </w:p>
          <w:p w14:paraId="0F50BA5A"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10.4.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prejudiciul</w:t>
            </w:r>
            <w:proofErr w:type="spellEnd"/>
            <w:r w:rsidR="00460653" w:rsidRPr="00813CC3">
              <w:rPr>
                <w:lang w:val="en-US"/>
              </w:rPr>
              <w:t xml:space="preserve"> </w:t>
            </w:r>
            <w:proofErr w:type="spellStart"/>
            <w:r w:rsidR="00460653" w:rsidRPr="00813CC3">
              <w:rPr>
                <w:lang w:val="en-US"/>
              </w:rPr>
              <w:t>cauzat</w:t>
            </w:r>
            <w:proofErr w:type="spellEnd"/>
            <w:r w:rsidR="00460653" w:rsidRPr="00813CC3">
              <w:rPr>
                <w:lang w:val="en-US"/>
              </w:rPr>
              <w:t xml:space="preserve"> </w:t>
            </w:r>
            <w:proofErr w:type="spellStart"/>
            <w:r w:rsidR="00460653" w:rsidRPr="00813CC3">
              <w:rPr>
                <w:lang w:val="en-US"/>
              </w:rPr>
              <w:t>terţei</w:t>
            </w:r>
            <w:proofErr w:type="spellEnd"/>
            <w:r w:rsidR="00460653" w:rsidRPr="00813CC3">
              <w:rPr>
                <w:lang w:val="en-US"/>
              </w:rPr>
              <w:t xml:space="preserve"> </w:t>
            </w:r>
            <w:proofErr w:type="spellStart"/>
            <w:r w:rsidR="00460653" w:rsidRPr="00813CC3">
              <w:rPr>
                <w:lang w:val="en-US"/>
              </w:rPr>
              <w:t>persoane</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urmare</w:t>
            </w:r>
            <w:proofErr w:type="spellEnd"/>
            <w:r w:rsidR="00460653" w:rsidRPr="00813CC3">
              <w:rPr>
                <w:lang w:val="en-US"/>
              </w:rPr>
              <w:t xml:space="preserve"> a </w:t>
            </w:r>
            <w:proofErr w:type="spellStart"/>
            <w:r w:rsidR="00460653" w:rsidRPr="00813CC3">
              <w:rPr>
                <w:lang w:val="en-US"/>
              </w:rPr>
              <w:t>unei</w:t>
            </w:r>
            <w:proofErr w:type="spellEnd"/>
            <w:r w:rsidR="00460653" w:rsidRPr="00813CC3">
              <w:rPr>
                <w:lang w:val="en-US"/>
              </w:rPr>
              <w:t xml:space="preserve"> </w:t>
            </w:r>
            <w:proofErr w:type="spellStart"/>
            <w:r w:rsidR="00460653" w:rsidRPr="00813CC3">
              <w:rPr>
                <w:lang w:val="en-US"/>
              </w:rPr>
              <w:t>măsuri</w:t>
            </w:r>
            <w:proofErr w:type="spellEnd"/>
            <w:r w:rsidR="00460653" w:rsidRPr="00813CC3">
              <w:rPr>
                <w:lang w:val="en-US"/>
              </w:rPr>
              <w:t xml:space="preserve"> </w:t>
            </w:r>
            <w:proofErr w:type="spellStart"/>
            <w:r w:rsidR="00460653" w:rsidRPr="00813CC3">
              <w:rPr>
                <w:lang w:val="en-US"/>
              </w:rPr>
              <w:t>dispuse</w:t>
            </w:r>
            <w:proofErr w:type="spellEnd"/>
            <w:r w:rsidR="00460653" w:rsidRPr="00813CC3">
              <w:rPr>
                <w:lang w:val="en-US"/>
              </w:rPr>
              <w:t xml:space="preserve"> de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forma </w:t>
            </w:r>
            <w:proofErr w:type="spellStart"/>
            <w:r w:rsidR="00460653" w:rsidRPr="00813CC3">
              <w:rPr>
                <w:lang w:val="en-US"/>
              </w:rPr>
              <w:t>în</w:t>
            </w:r>
            <w:proofErr w:type="spellEnd"/>
            <w:r w:rsidR="00460653" w:rsidRPr="00813CC3">
              <w:rPr>
                <w:lang w:val="en-US"/>
              </w:rPr>
              <w:t xml:space="preserve"> care a </w:t>
            </w:r>
            <w:proofErr w:type="spellStart"/>
            <w:r w:rsidR="00460653" w:rsidRPr="00813CC3">
              <w:rPr>
                <w:lang w:val="en-US"/>
              </w:rPr>
              <w:t>fost</w:t>
            </w:r>
            <w:proofErr w:type="spellEnd"/>
            <w:r w:rsidR="00460653" w:rsidRPr="00813CC3">
              <w:rPr>
                <w:lang w:val="en-US"/>
              </w:rPr>
              <w:t xml:space="preserve"> </w:t>
            </w:r>
            <w:proofErr w:type="spellStart"/>
            <w:r w:rsidR="00460653" w:rsidRPr="00813CC3">
              <w:rPr>
                <w:lang w:val="en-US"/>
              </w:rPr>
              <w:t>aplicată</w:t>
            </w:r>
            <w:proofErr w:type="spellEnd"/>
            <w:r w:rsidR="00460653" w:rsidRPr="00813CC3">
              <w:rPr>
                <w:lang w:val="en-US"/>
              </w:rPr>
              <w:t xml:space="preserve">, </w:t>
            </w:r>
            <w:proofErr w:type="spellStart"/>
            <w:r w:rsidR="00460653" w:rsidRPr="00813CC3">
              <w:rPr>
                <w:lang w:val="en-US"/>
              </w:rPr>
              <w:t>atunci</w:t>
            </w:r>
            <w:proofErr w:type="spellEnd"/>
            <w:r w:rsidR="00460653" w:rsidRPr="00813CC3">
              <w:rPr>
                <w:lang w:val="en-US"/>
              </w:rPr>
              <w:t xml:space="preserve"> </w:t>
            </w:r>
            <w:proofErr w:type="spellStart"/>
            <w:r w:rsidR="00460653" w:rsidRPr="00813CC3">
              <w:rPr>
                <w:lang w:val="en-US"/>
              </w:rPr>
              <w:t>acesta</w:t>
            </w:r>
            <w:proofErr w:type="spellEnd"/>
            <w:r w:rsidR="00460653" w:rsidRPr="00813CC3">
              <w:rPr>
                <w:lang w:val="en-US"/>
              </w:rPr>
              <w:t xml:space="preserve"> </w:t>
            </w:r>
            <w:proofErr w:type="spellStart"/>
            <w:r w:rsidR="00460653" w:rsidRPr="00813CC3">
              <w:rPr>
                <w:lang w:val="en-US"/>
              </w:rPr>
              <w:t>poartă</w:t>
            </w:r>
            <w:proofErr w:type="spellEnd"/>
            <w:r w:rsidR="00460653" w:rsidRPr="00813CC3">
              <w:rPr>
                <w:lang w:val="en-US"/>
              </w:rPr>
              <w:t xml:space="preserve"> </w:t>
            </w:r>
            <w:proofErr w:type="spellStart"/>
            <w:r w:rsidR="00460653" w:rsidRPr="00813CC3">
              <w:rPr>
                <w:lang w:val="en-US"/>
              </w:rPr>
              <w:t>singur</w:t>
            </w:r>
            <w:proofErr w:type="spellEnd"/>
            <w:r w:rsidR="00460653" w:rsidRPr="00813CC3">
              <w:rPr>
                <w:lang w:val="en-US"/>
              </w:rPr>
              <w:t xml:space="preserve"> </w:t>
            </w:r>
            <w:proofErr w:type="spellStart"/>
            <w:r w:rsidR="00460653" w:rsidRPr="00813CC3">
              <w:rPr>
                <w:lang w:val="en-US"/>
              </w:rPr>
              <w:t>răspunderea</w:t>
            </w:r>
            <w:proofErr w:type="spellEnd"/>
            <w:r w:rsidR="00460653" w:rsidRPr="00813CC3">
              <w:rPr>
                <w:lang w:val="en-US"/>
              </w:rPr>
              <w:t xml:space="preserve">, </w:t>
            </w:r>
            <w:proofErr w:type="spellStart"/>
            <w:r w:rsidR="00460653" w:rsidRPr="00813CC3">
              <w:rPr>
                <w:lang w:val="en-US"/>
              </w:rPr>
              <w:t>numai</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l-a </w:t>
            </w:r>
            <w:proofErr w:type="spellStart"/>
            <w:r w:rsidR="00460653" w:rsidRPr="00813CC3">
              <w:rPr>
                <w:lang w:val="en-US"/>
              </w:rPr>
              <w:t>înştiinţat</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prealabil</w:t>
            </w:r>
            <w:proofErr w:type="spellEnd"/>
            <w:r w:rsidR="00460653" w:rsidRPr="00813CC3">
              <w:rPr>
                <w:lang w:val="en-US"/>
              </w:rPr>
              <w:t xml:space="preserve"> de </w:t>
            </w:r>
            <w:proofErr w:type="spellStart"/>
            <w:r w:rsidR="00460653" w:rsidRPr="00813CC3">
              <w:rPr>
                <w:lang w:val="en-US"/>
              </w:rPr>
              <w:t>pericolul</w:t>
            </w:r>
            <w:proofErr w:type="spellEnd"/>
            <w:r w:rsidR="00460653" w:rsidRPr="00813CC3">
              <w:rPr>
                <w:lang w:val="en-US"/>
              </w:rPr>
              <w:t xml:space="preserve"> </w:t>
            </w:r>
            <w:proofErr w:type="spellStart"/>
            <w:r w:rsidR="00460653" w:rsidRPr="00813CC3">
              <w:rPr>
                <w:lang w:val="en-US"/>
              </w:rPr>
              <w:t>legat</w:t>
            </w:r>
            <w:proofErr w:type="spellEnd"/>
            <w:r w:rsidR="00460653" w:rsidRPr="00813CC3">
              <w:rPr>
                <w:lang w:val="en-US"/>
              </w:rPr>
              <w:t xml:space="preserve"> de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dispoziţiei</w:t>
            </w:r>
            <w:proofErr w:type="spellEnd"/>
            <w:r w:rsidR="00460653" w:rsidRPr="00813CC3">
              <w:rPr>
                <w:lang w:val="en-US"/>
              </w:rPr>
              <w:t xml:space="preserve">. </w:t>
            </w:r>
          </w:p>
          <w:p w14:paraId="2709DAAD"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lastRenderedPageBreak/>
              <w:t xml:space="preserve">10.5.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este</w:t>
            </w:r>
            <w:proofErr w:type="spellEnd"/>
            <w:r w:rsidR="00460653" w:rsidRPr="00813CC3">
              <w:rPr>
                <w:lang w:val="en-US"/>
              </w:rPr>
              <w:t xml:space="preserve"> </w:t>
            </w:r>
            <w:proofErr w:type="spellStart"/>
            <w:r w:rsidR="00460653" w:rsidRPr="00813CC3">
              <w:rPr>
                <w:lang w:val="en-US"/>
              </w:rPr>
              <w:t>obligat</w:t>
            </w:r>
            <w:proofErr w:type="spellEnd"/>
            <w:r w:rsidR="00460653" w:rsidRPr="00813CC3">
              <w:rPr>
                <w:lang w:val="en-US"/>
              </w:rPr>
              <w:t xml:space="preserve">, conform </w:t>
            </w:r>
            <w:proofErr w:type="spellStart"/>
            <w:r w:rsidR="00460653" w:rsidRPr="00813CC3">
              <w:rPr>
                <w:lang w:val="en-US"/>
              </w:rPr>
              <w:t>prevederilor</w:t>
            </w:r>
            <w:proofErr w:type="spellEnd"/>
            <w:r w:rsidR="00460653" w:rsidRPr="00813CC3">
              <w:rPr>
                <w:lang w:val="en-US"/>
              </w:rPr>
              <w:t xml:space="preserve"> </w:t>
            </w:r>
            <w:proofErr w:type="spellStart"/>
            <w:r w:rsidR="00460653" w:rsidRPr="00813CC3">
              <w:rPr>
                <w:lang w:val="en-US"/>
              </w:rPr>
              <w:t>legale</w:t>
            </w:r>
            <w:proofErr w:type="spellEnd"/>
            <w:r w:rsidR="00460653" w:rsidRPr="00813CC3">
              <w:rPr>
                <w:lang w:val="en-US"/>
              </w:rPr>
              <w:t xml:space="preserve">, la </w:t>
            </w:r>
            <w:proofErr w:type="spellStart"/>
            <w:r w:rsidR="00460653" w:rsidRPr="00813CC3">
              <w:rPr>
                <w:lang w:val="en-US"/>
              </w:rPr>
              <w:t>plata</w:t>
            </w:r>
            <w:proofErr w:type="spellEnd"/>
            <w:r w:rsidR="00460653" w:rsidRPr="00813CC3">
              <w:rPr>
                <w:lang w:val="en-US"/>
              </w:rPr>
              <w:t xml:space="preserve"> </w:t>
            </w:r>
            <w:proofErr w:type="spellStart"/>
            <w:r w:rsidR="00460653" w:rsidRPr="00813CC3">
              <w:rPr>
                <w:lang w:val="en-US"/>
              </w:rPr>
              <w:t>daunelor</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încălcarea</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deteriorarea</w:t>
            </w:r>
            <w:proofErr w:type="spellEnd"/>
            <w:r w:rsidR="00460653" w:rsidRPr="00813CC3">
              <w:rPr>
                <w:lang w:val="en-US"/>
              </w:rPr>
              <w:t xml:space="preserve"> </w:t>
            </w:r>
            <w:proofErr w:type="spellStart"/>
            <w:r w:rsidR="00460653" w:rsidRPr="00813CC3">
              <w:rPr>
                <w:lang w:val="en-US"/>
              </w:rPr>
              <w:t>drumurilor</w:t>
            </w:r>
            <w:proofErr w:type="spellEnd"/>
            <w:r w:rsidR="00460653" w:rsidRPr="00813CC3">
              <w:rPr>
                <w:lang w:val="en-US"/>
              </w:rPr>
              <w:t xml:space="preserve"> de </w:t>
            </w:r>
            <w:proofErr w:type="spellStart"/>
            <w:r w:rsidR="00460653" w:rsidRPr="00813CC3">
              <w:rPr>
                <w:lang w:val="en-US"/>
              </w:rPr>
              <w:t>acces</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a </w:t>
            </w:r>
            <w:proofErr w:type="spellStart"/>
            <w:r w:rsidR="00460653" w:rsidRPr="00813CC3">
              <w:rPr>
                <w:lang w:val="en-US"/>
              </w:rPr>
              <w:t>reţelelor</w:t>
            </w:r>
            <w:proofErr w:type="spellEnd"/>
            <w:r w:rsidR="00460653" w:rsidRPr="00813CC3">
              <w:rPr>
                <w:lang w:val="en-US"/>
              </w:rPr>
              <w:t xml:space="preserve"> de </w:t>
            </w:r>
            <w:proofErr w:type="spellStart"/>
            <w:r w:rsidR="00460653" w:rsidRPr="00813CC3">
              <w:rPr>
                <w:lang w:val="en-US"/>
              </w:rPr>
              <w:t>utilităţi</w:t>
            </w:r>
            <w:proofErr w:type="spellEnd"/>
            <w:r w:rsidR="00460653" w:rsidRPr="00813CC3">
              <w:rPr>
                <w:lang w:val="en-US"/>
              </w:rPr>
              <w:t xml:space="preserve">, a </w:t>
            </w:r>
            <w:proofErr w:type="spellStart"/>
            <w:r w:rsidR="00460653" w:rsidRPr="00813CC3">
              <w:rPr>
                <w:lang w:val="en-US"/>
              </w:rPr>
              <w:t>terenurilor</w:t>
            </w:r>
            <w:proofErr w:type="spellEnd"/>
            <w:r w:rsidR="00460653" w:rsidRPr="00813CC3">
              <w:rPr>
                <w:lang w:val="en-US"/>
              </w:rPr>
              <w:t xml:space="preserve"> </w:t>
            </w:r>
            <w:proofErr w:type="spellStart"/>
            <w:r w:rsidR="00460653" w:rsidRPr="00813CC3">
              <w:rPr>
                <w:lang w:val="en-US"/>
              </w:rPr>
              <w:t>limitrofe</w:t>
            </w:r>
            <w:proofErr w:type="spellEnd"/>
            <w:r w:rsidR="00460653" w:rsidRPr="00813CC3">
              <w:rPr>
                <w:lang w:val="en-US"/>
              </w:rPr>
              <w:t xml:space="preserve"> </w:t>
            </w:r>
            <w:proofErr w:type="spellStart"/>
            <w:r w:rsidR="00460653" w:rsidRPr="00813CC3">
              <w:rPr>
                <w:lang w:val="en-US"/>
              </w:rPr>
              <w:t>prin</w:t>
            </w:r>
            <w:proofErr w:type="spellEnd"/>
            <w:r w:rsidR="00460653" w:rsidRPr="00813CC3">
              <w:rPr>
                <w:lang w:val="en-US"/>
              </w:rPr>
              <w:t xml:space="preserve"> </w:t>
            </w:r>
            <w:proofErr w:type="spellStart"/>
            <w:r w:rsidR="00460653" w:rsidRPr="00813CC3">
              <w:rPr>
                <w:lang w:val="en-US"/>
              </w:rPr>
              <w:t>depozitarea</w:t>
            </w:r>
            <w:proofErr w:type="spellEnd"/>
            <w:r w:rsidR="00460653" w:rsidRPr="00813CC3">
              <w:rPr>
                <w:lang w:val="en-US"/>
              </w:rPr>
              <w:t xml:space="preserve"> de </w:t>
            </w:r>
            <w:proofErr w:type="spellStart"/>
            <w:r w:rsidR="00460653" w:rsidRPr="00813CC3">
              <w:rPr>
                <w:lang w:val="en-US"/>
              </w:rPr>
              <w:t>pământ</w:t>
            </w:r>
            <w:proofErr w:type="spellEnd"/>
            <w:r w:rsidR="00460653" w:rsidRPr="00813CC3">
              <w:rPr>
                <w:lang w:val="en-US"/>
              </w:rPr>
              <w:t xml:space="preserve">, </w:t>
            </w:r>
            <w:proofErr w:type="spellStart"/>
            <w:r w:rsidR="00460653" w:rsidRPr="00813CC3">
              <w:rPr>
                <w:lang w:val="en-US"/>
              </w:rPr>
              <w:t>materiale</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alte</w:t>
            </w:r>
            <w:proofErr w:type="spellEnd"/>
            <w:r w:rsidR="00460653" w:rsidRPr="00813CC3">
              <w:rPr>
                <w:lang w:val="en-US"/>
              </w:rPr>
              <w:t xml:space="preserve"> </w:t>
            </w:r>
            <w:proofErr w:type="spellStart"/>
            <w:r w:rsidR="00460653" w:rsidRPr="00813CC3">
              <w:rPr>
                <w:lang w:val="en-US"/>
              </w:rPr>
              <w:t>obiecte</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ca </w:t>
            </w:r>
            <w:proofErr w:type="spellStart"/>
            <w:r w:rsidR="00460653" w:rsidRPr="00813CC3">
              <w:rPr>
                <w:lang w:val="en-US"/>
              </w:rPr>
              <w:t>urmare</w:t>
            </w:r>
            <w:proofErr w:type="spellEnd"/>
            <w:r w:rsidR="00460653" w:rsidRPr="00813CC3">
              <w:rPr>
                <w:lang w:val="en-US"/>
              </w:rPr>
              <w:t xml:space="preserve"> a </w:t>
            </w:r>
            <w:proofErr w:type="spellStart"/>
            <w:r w:rsidR="00460653" w:rsidRPr="00813CC3">
              <w:rPr>
                <w:lang w:val="en-US"/>
              </w:rPr>
              <w:t>unor</w:t>
            </w:r>
            <w:proofErr w:type="spellEnd"/>
            <w:r w:rsidR="00460653" w:rsidRPr="00813CC3">
              <w:rPr>
                <w:lang w:val="en-US"/>
              </w:rPr>
              <w:t xml:space="preserve"> </w:t>
            </w:r>
            <w:proofErr w:type="spellStart"/>
            <w:r w:rsidR="00460653" w:rsidRPr="00813CC3">
              <w:rPr>
                <w:lang w:val="en-US"/>
              </w:rPr>
              <w:t>îngrădiri</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limitări</w:t>
            </w:r>
            <w:proofErr w:type="spellEnd"/>
            <w:r w:rsidR="00460653" w:rsidRPr="00813CC3">
              <w:rPr>
                <w:lang w:val="en-US"/>
              </w:rPr>
              <w:t xml:space="preserve"> din </w:t>
            </w:r>
            <w:proofErr w:type="spellStart"/>
            <w:r w:rsidR="00460653" w:rsidRPr="00813CC3">
              <w:rPr>
                <w:lang w:val="en-US"/>
              </w:rPr>
              <w:t>proprie</w:t>
            </w:r>
            <w:proofErr w:type="spellEnd"/>
            <w:r w:rsidR="00460653" w:rsidRPr="00813CC3">
              <w:rPr>
                <w:lang w:val="en-US"/>
              </w:rPr>
              <w:t xml:space="preserve"> </w:t>
            </w:r>
            <w:proofErr w:type="spellStart"/>
            <w:r w:rsidR="00460653" w:rsidRPr="00813CC3">
              <w:rPr>
                <w:lang w:val="en-US"/>
              </w:rPr>
              <w:t>vină</w:t>
            </w:r>
            <w:proofErr w:type="spellEnd"/>
            <w:r w:rsidR="00460653" w:rsidRPr="00813CC3">
              <w:rPr>
                <w:lang w:val="en-US"/>
              </w:rPr>
              <w:t xml:space="preserve">. </w:t>
            </w:r>
          </w:p>
          <w:p w14:paraId="4016D95E"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10.6.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asigure</w:t>
            </w:r>
            <w:proofErr w:type="spellEnd"/>
            <w:r w:rsidR="00460653" w:rsidRPr="00813CC3">
              <w:rPr>
                <w:lang w:val="en-US"/>
              </w:rPr>
              <w:t xml:space="preserve"> </w:t>
            </w:r>
            <w:proofErr w:type="spellStart"/>
            <w:r w:rsidR="00460653" w:rsidRPr="00813CC3">
              <w:rPr>
                <w:lang w:val="en-US"/>
              </w:rPr>
              <w:t>lucrările</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dotările</w:t>
            </w:r>
            <w:proofErr w:type="spellEnd"/>
            <w:r w:rsidR="00460653" w:rsidRPr="00813CC3">
              <w:rPr>
                <w:lang w:val="en-US"/>
              </w:rPr>
              <w:t xml:space="preserve"> pe care le are la </w:t>
            </w:r>
            <w:proofErr w:type="spellStart"/>
            <w:r w:rsidR="00460653" w:rsidRPr="00813CC3">
              <w:rPr>
                <w:lang w:val="en-US"/>
              </w:rPr>
              <w:t>dispoziţie</w:t>
            </w:r>
            <w:proofErr w:type="spellEnd"/>
            <w:r w:rsidR="00460653" w:rsidRPr="00813CC3">
              <w:rPr>
                <w:lang w:val="en-US"/>
              </w:rPr>
              <w:t xml:space="preserve"> </w:t>
            </w:r>
            <w:proofErr w:type="spellStart"/>
            <w:r w:rsidR="00460653" w:rsidRPr="00813CC3">
              <w:rPr>
                <w:lang w:val="en-US"/>
              </w:rPr>
              <w:t>împotriva</w:t>
            </w:r>
            <w:proofErr w:type="spellEnd"/>
            <w:r w:rsidR="00460653" w:rsidRPr="00813CC3">
              <w:rPr>
                <w:lang w:val="en-US"/>
              </w:rPr>
              <w:t xml:space="preserve"> </w:t>
            </w:r>
            <w:proofErr w:type="spellStart"/>
            <w:r w:rsidR="00460653" w:rsidRPr="00813CC3">
              <w:rPr>
                <w:lang w:val="en-US"/>
              </w:rPr>
              <w:t>degradări</w:t>
            </w:r>
            <w:r w:rsidR="00183D79" w:rsidRPr="00813CC3">
              <w:rPr>
                <w:lang w:val="en-US"/>
              </w:rPr>
              <w:t>i</w:t>
            </w:r>
            <w:proofErr w:type="spellEnd"/>
            <w:r w:rsidR="00183D79" w:rsidRPr="00813CC3">
              <w:rPr>
                <w:lang w:val="en-US"/>
              </w:rPr>
              <w:t xml:space="preserve"> </w:t>
            </w:r>
            <w:proofErr w:type="spellStart"/>
            <w:r w:rsidR="00183D79" w:rsidRPr="00813CC3">
              <w:rPr>
                <w:lang w:val="en-US"/>
              </w:rPr>
              <w:t>şi</w:t>
            </w:r>
            <w:proofErr w:type="spellEnd"/>
            <w:r w:rsidR="00183D79" w:rsidRPr="00813CC3">
              <w:rPr>
                <w:lang w:val="en-US"/>
              </w:rPr>
              <w:t xml:space="preserve"> </w:t>
            </w:r>
            <w:proofErr w:type="spellStart"/>
            <w:r w:rsidR="00183D79" w:rsidRPr="00813CC3">
              <w:rPr>
                <w:lang w:val="en-US"/>
              </w:rPr>
              <w:t>furturilor</w:t>
            </w:r>
            <w:proofErr w:type="spellEnd"/>
            <w:r w:rsidR="00183D79" w:rsidRPr="00813CC3">
              <w:rPr>
                <w:lang w:val="en-US"/>
              </w:rPr>
              <w:t xml:space="preserve"> </w:t>
            </w:r>
            <w:proofErr w:type="spellStart"/>
            <w:r w:rsidR="00183D79" w:rsidRPr="00813CC3">
              <w:rPr>
                <w:lang w:val="en-US"/>
              </w:rPr>
              <w:t>pâ</w:t>
            </w:r>
            <w:r w:rsidR="00460653" w:rsidRPr="00813CC3">
              <w:rPr>
                <w:lang w:val="en-US"/>
              </w:rPr>
              <w:t>nă</w:t>
            </w:r>
            <w:proofErr w:type="spellEnd"/>
            <w:r w:rsidR="00460653" w:rsidRPr="00813CC3">
              <w:rPr>
                <w:lang w:val="en-US"/>
              </w:rPr>
              <w:t xml:space="preserve"> la </w:t>
            </w:r>
            <w:proofErr w:type="spellStart"/>
            <w:r w:rsidR="00460653" w:rsidRPr="00813CC3">
              <w:rPr>
                <w:lang w:val="en-US"/>
              </w:rPr>
              <w:t>predarea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El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ia</w:t>
            </w:r>
            <w:proofErr w:type="spellEnd"/>
            <w:r w:rsidR="00460653" w:rsidRPr="00813CC3">
              <w:rPr>
                <w:lang w:val="en-US"/>
              </w:rPr>
              <w:t xml:space="preserve"> </w:t>
            </w:r>
            <w:proofErr w:type="spellStart"/>
            <w:r w:rsidR="00460653" w:rsidRPr="00813CC3">
              <w:rPr>
                <w:lang w:val="en-US"/>
              </w:rPr>
              <w:t>măsuri</w:t>
            </w:r>
            <w:proofErr w:type="spellEnd"/>
            <w:r w:rsidR="00460653" w:rsidRPr="00813CC3">
              <w:rPr>
                <w:lang w:val="en-US"/>
              </w:rPr>
              <w:t xml:space="preserve"> de </w:t>
            </w:r>
            <w:proofErr w:type="spellStart"/>
            <w:r w:rsidR="00460653" w:rsidRPr="00813CC3">
              <w:rPr>
                <w:lang w:val="en-US"/>
              </w:rPr>
              <w:t>protecţie</w:t>
            </w:r>
            <w:proofErr w:type="spellEnd"/>
            <w:r w:rsidR="00460653" w:rsidRPr="00813CC3">
              <w:rPr>
                <w:lang w:val="en-US"/>
              </w:rPr>
              <w:t xml:space="preserve"> contra </w:t>
            </w:r>
            <w:proofErr w:type="spellStart"/>
            <w:r w:rsidR="00460653" w:rsidRPr="00813CC3">
              <w:rPr>
                <w:lang w:val="en-US"/>
              </w:rPr>
              <w:t>degradării</w:t>
            </w:r>
            <w:proofErr w:type="spellEnd"/>
            <w:r w:rsidR="00460653" w:rsidRPr="00813CC3">
              <w:rPr>
                <w:lang w:val="en-US"/>
              </w:rPr>
              <w:t xml:space="preserve"> </w:t>
            </w:r>
            <w:proofErr w:type="spellStart"/>
            <w:r w:rsidR="00460653" w:rsidRPr="00813CC3">
              <w:rPr>
                <w:lang w:val="en-US"/>
              </w:rPr>
              <w:t>lucrării</w:t>
            </w:r>
            <w:proofErr w:type="spellEnd"/>
            <w:r w:rsidR="00460653" w:rsidRPr="00813CC3">
              <w:rPr>
                <w:lang w:val="en-US"/>
              </w:rPr>
              <w:t xml:space="preserve"> </w:t>
            </w:r>
            <w:proofErr w:type="spellStart"/>
            <w:r w:rsidR="00460653" w:rsidRPr="00813CC3">
              <w:rPr>
                <w:lang w:val="en-US"/>
              </w:rPr>
              <w:t>datorită</w:t>
            </w:r>
            <w:proofErr w:type="spellEnd"/>
            <w:r w:rsidR="00460653" w:rsidRPr="00813CC3">
              <w:rPr>
                <w:lang w:val="en-US"/>
              </w:rPr>
              <w:t xml:space="preserve"> </w:t>
            </w:r>
            <w:proofErr w:type="spellStart"/>
            <w:r w:rsidR="00460653" w:rsidRPr="00813CC3">
              <w:rPr>
                <w:lang w:val="en-US"/>
              </w:rPr>
              <w:t>acţiunilor</w:t>
            </w:r>
            <w:proofErr w:type="spellEnd"/>
            <w:r w:rsidR="00460653" w:rsidRPr="00813CC3">
              <w:rPr>
                <w:lang w:val="en-US"/>
              </w:rPr>
              <w:t xml:space="preserve"> </w:t>
            </w:r>
            <w:proofErr w:type="spellStart"/>
            <w:r w:rsidR="00460653" w:rsidRPr="00813CC3">
              <w:rPr>
                <w:lang w:val="en-US"/>
              </w:rPr>
              <w:t>atmosferice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apei</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w:t>
            </w:r>
            <w:proofErr w:type="spellStart"/>
            <w:r w:rsidR="00460653" w:rsidRPr="00813CC3">
              <w:rPr>
                <w:lang w:val="en-US"/>
              </w:rPr>
              <w:t>îndepărteze</w:t>
            </w:r>
            <w:proofErr w:type="spellEnd"/>
            <w:r w:rsidR="00460653" w:rsidRPr="00813CC3">
              <w:rPr>
                <w:lang w:val="en-US"/>
              </w:rPr>
              <w:t xml:space="preserve"> </w:t>
            </w:r>
            <w:proofErr w:type="spellStart"/>
            <w:r w:rsidR="00460653" w:rsidRPr="00813CC3">
              <w:rPr>
                <w:lang w:val="en-US"/>
              </w:rPr>
              <w:t>zăpada</w:t>
            </w:r>
            <w:proofErr w:type="spellEnd"/>
            <w:r w:rsidR="00460653" w:rsidRPr="00813CC3">
              <w:rPr>
                <w:lang w:val="en-US"/>
              </w:rPr>
              <w:t xml:space="preserve"> </w:t>
            </w:r>
            <w:proofErr w:type="spellStart"/>
            <w:r w:rsidR="00460653" w:rsidRPr="00813CC3">
              <w:rPr>
                <w:lang w:val="en-US"/>
              </w:rPr>
              <w:t>şi</w:t>
            </w:r>
            <w:proofErr w:type="spellEnd"/>
            <w:r w:rsidR="00C33344" w:rsidRPr="00813CC3">
              <w:rPr>
                <w:lang w:val="en-US"/>
              </w:rPr>
              <w:t xml:space="preserve"> </w:t>
            </w:r>
            <w:proofErr w:type="spellStart"/>
            <w:r w:rsidR="00460653" w:rsidRPr="00813CC3">
              <w:rPr>
                <w:lang w:val="en-US"/>
              </w:rPr>
              <w:t>gheaţa</w:t>
            </w:r>
            <w:proofErr w:type="spellEnd"/>
            <w:r w:rsidR="00460653" w:rsidRPr="00813CC3">
              <w:rPr>
                <w:lang w:val="en-US"/>
              </w:rPr>
              <w:t xml:space="preserve">. </w:t>
            </w:r>
          </w:p>
          <w:p w14:paraId="479DBFAB"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10.7.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nerespectarea</w:t>
            </w:r>
            <w:proofErr w:type="spellEnd"/>
            <w:r w:rsidR="00460653" w:rsidRPr="00813CC3">
              <w:rPr>
                <w:lang w:val="en-US"/>
              </w:rPr>
              <w:t xml:space="preserve"> de </w:t>
            </w:r>
            <w:proofErr w:type="spellStart"/>
            <w:r w:rsidR="00460653" w:rsidRPr="00813CC3">
              <w:rPr>
                <w:lang w:val="en-US"/>
              </w:rPr>
              <w:t>către</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a </w:t>
            </w:r>
            <w:proofErr w:type="spellStart"/>
            <w:r w:rsidR="00460653" w:rsidRPr="00813CC3">
              <w:rPr>
                <w:lang w:val="en-US"/>
              </w:rPr>
              <w:t>prevederilor</w:t>
            </w:r>
            <w:proofErr w:type="spellEnd"/>
            <w:r w:rsidR="00460653" w:rsidRPr="00813CC3">
              <w:rPr>
                <w:lang w:val="en-US"/>
              </w:rPr>
              <w:t xml:space="preserve"> </w:t>
            </w:r>
            <w:proofErr w:type="spellStart"/>
            <w:r w:rsidR="00460653" w:rsidRPr="00813CC3">
              <w:rPr>
                <w:lang w:val="en-US"/>
              </w:rPr>
              <w:t>oricărui</w:t>
            </w:r>
            <w:proofErr w:type="spellEnd"/>
            <w:r w:rsidR="00460653" w:rsidRPr="00813CC3">
              <w:rPr>
                <w:lang w:val="en-US"/>
              </w:rPr>
              <w:t xml:space="preserve"> </w:t>
            </w:r>
            <w:proofErr w:type="spellStart"/>
            <w:r w:rsidR="00460653" w:rsidRPr="00813CC3">
              <w:rPr>
                <w:lang w:val="en-US"/>
              </w:rPr>
              <w:t>regulament</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hotărâri</w:t>
            </w:r>
            <w:proofErr w:type="spellEnd"/>
            <w:r w:rsidR="00460653" w:rsidRPr="00813CC3">
              <w:rPr>
                <w:lang w:val="en-US"/>
              </w:rPr>
              <w:t xml:space="preserve"> ale </w:t>
            </w:r>
            <w:proofErr w:type="spellStart"/>
            <w:r w:rsidR="00460653" w:rsidRPr="00813CC3">
              <w:rPr>
                <w:lang w:val="en-US"/>
              </w:rPr>
              <w:t>autorităţilor</w:t>
            </w:r>
            <w:proofErr w:type="spellEnd"/>
            <w:r w:rsidR="00C33344" w:rsidRPr="00813CC3">
              <w:rPr>
                <w:lang w:val="en-US"/>
              </w:rPr>
              <w:t xml:space="preserve"> </w:t>
            </w:r>
            <w:proofErr w:type="spellStart"/>
            <w:r w:rsidR="00460653" w:rsidRPr="00813CC3">
              <w:rPr>
                <w:lang w:val="en-US"/>
              </w:rPr>
              <w:t>administraţiei</w:t>
            </w:r>
            <w:proofErr w:type="spellEnd"/>
            <w:r w:rsidR="00460653" w:rsidRPr="00813CC3">
              <w:rPr>
                <w:lang w:val="en-US"/>
              </w:rPr>
              <w:t xml:space="preserve"> </w:t>
            </w:r>
            <w:proofErr w:type="spellStart"/>
            <w:r w:rsidR="00460653" w:rsidRPr="00813CC3">
              <w:rPr>
                <w:lang w:val="en-US"/>
              </w:rPr>
              <w:t>publice</w:t>
            </w:r>
            <w:proofErr w:type="spellEnd"/>
            <w:r w:rsidR="00460653" w:rsidRPr="00813CC3">
              <w:rPr>
                <w:lang w:val="en-US"/>
              </w:rPr>
              <w:t xml:space="preserve"> locale </w:t>
            </w:r>
            <w:proofErr w:type="spellStart"/>
            <w:r w:rsidR="00460653" w:rsidRPr="00813CC3">
              <w:rPr>
                <w:lang w:val="en-US"/>
              </w:rPr>
              <w:t>sau</w:t>
            </w:r>
            <w:proofErr w:type="spellEnd"/>
            <w:r w:rsidR="00460653" w:rsidRPr="00813CC3">
              <w:rPr>
                <w:lang w:val="en-US"/>
              </w:rPr>
              <w:t xml:space="preserve"> ale </w:t>
            </w:r>
            <w:proofErr w:type="spellStart"/>
            <w:r w:rsidR="00460653" w:rsidRPr="00813CC3">
              <w:rPr>
                <w:lang w:val="en-US"/>
              </w:rPr>
              <w:t>altor</w:t>
            </w:r>
            <w:proofErr w:type="spellEnd"/>
            <w:r w:rsidR="00460653" w:rsidRPr="00813CC3">
              <w:rPr>
                <w:lang w:val="en-US"/>
              </w:rPr>
              <w:t xml:space="preserve"> </w:t>
            </w:r>
            <w:proofErr w:type="spellStart"/>
            <w:r w:rsidR="00460653" w:rsidRPr="00813CC3">
              <w:rPr>
                <w:lang w:val="en-US"/>
              </w:rPr>
              <w:t>organe</w:t>
            </w:r>
            <w:proofErr w:type="spellEnd"/>
            <w:r w:rsidR="00460653" w:rsidRPr="00813CC3">
              <w:rPr>
                <w:lang w:val="en-US"/>
              </w:rPr>
              <w:t xml:space="preserve"> locale, legal </w:t>
            </w:r>
            <w:proofErr w:type="spellStart"/>
            <w:r w:rsidR="00460653" w:rsidRPr="00813CC3">
              <w:rPr>
                <w:lang w:val="en-US"/>
              </w:rPr>
              <w:t>constituite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care au </w:t>
            </w:r>
            <w:proofErr w:type="spellStart"/>
            <w:r w:rsidR="00460653" w:rsidRPr="00813CC3">
              <w:rPr>
                <w:lang w:val="en-US"/>
              </w:rPr>
              <w:t>caracter</w:t>
            </w:r>
            <w:proofErr w:type="spellEnd"/>
            <w:r w:rsidR="00460653" w:rsidRPr="00813CC3">
              <w:rPr>
                <w:lang w:val="en-US"/>
              </w:rPr>
              <w:t xml:space="preserve"> </w:t>
            </w:r>
            <w:proofErr w:type="spellStart"/>
            <w:r w:rsidR="00460653" w:rsidRPr="00813CC3">
              <w:rPr>
                <w:lang w:val="en-US"/>
              </w:rPr>
              <w:t>obligatoriu</w:t>
            </w:r>
            <w:proofErr w:type="spellEnd"/>
            <w:r w:rsidR="00460653" w:rsidRPr="00813CC3">
              <w:rPr>
                <w:lang w:val="en-US"/>
              </w:rPr>
              <w:t xml:space="preserve"> la </w:t>
            </w:r>
            <w:proofErr w:type="spellStart"/>
            <w:r w:rsidR="00460653" w:rsidRPr="00813CC3">
              <w:rPr>
                <w:lang w:val="en-US"/>
              </w:rPr>
              <w:t>executarea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provoacă</w:t>
            </w:r>
            <w:proofErr w:type="spellEnd"/>
            <w:r w:rsidR="00460653" w:rsidRPr="00813CC3">
              <w:rPr>
                <w:lang w:val="en-US"/>
              </w:rPr>
              <w:t xml:space="preserve"> </w:t>
            </w:r>
            <w:proofErr w:type="spellStart"/>
            <w:r w:rsidR="00460653" w:rsidRPr="00813CC3">
              <w:rPr>
                <w:lang w:val="en-US"/>
              </w:rPr>
              <w:t>pagube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Beneficiar</w:t>
            </w:r>
            <w:proofErr w:type="spellEnd"/>
            <w:r w:rsidR="00460653" w:rsidRPr="00813CC3">
              <w:rPr>
                <w:lang w:val="en-US"/>
              </w:rPr>
              <w:t xml:space="preserve">, </w:t>
            </w:r>
            <w:proofErr w:type="spellStart"/>
            <w:r w:rsidR="00460653" w:rsidRPr="00813CC3">
              <w:rPr>
                <w:lang w:val="en-US"/>
              </w:rPr>
              <w:t>acesta</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fi </w:t>
            </w:r>
            <w:proofErr w:type="spellStart"/>
            <w:r w:rsidR="00460653" w:rsidRPr="00813CC3">
              <w:rPr>
                <w:lang w:val="en-US"/>
              </w:rPr>
              <w:t>despăgubit</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mărimea</w:t>
            </w:r>
            <w:proofErr w:type="spellEnd"/>
            <w:r w:rsidR="00460653" w:rsidRPr="00813CC3">
              <w:rPr>
                <w:lang w:val="en-US"/>
              </w:rPr>
              <w:t xml:space="preserve"> </w:t>
            </w:r>
            <w:proofErr w:type="spellStart"/>
            <w:r w:rsidR="00460653" w:rsidRPr="00813CC3">
              <w:rPr>
                <w:lang w:val="en-US"/>
              </w:rPr>
              <w:t>sumei</w:t>
            </w:r>
            <w:proofErr w:type="spellEnd"/>
            <w:r w:rsidR="00460653" w:rsidRPr="00813CC3">
              <w:rPr>
                <w:lang w:val="en-US"/>
              </w:rPr>
              <w:t xml:space="preserve"> </w:t>
            </w:r>
            <w:proofErr w:type="spellStart"/>
            <w:r w:rsidR="00460653" w:rsidRPr="00813CC3">
              <w:rPr>
                <w:lang w:val="en-US"/>
              </w:rPr>
              <w:t>prejudiciului</w:t>
            </w:r>
            <w:proofErr w:type="spellEnd"/>
            <w:r w:rsidR="00460653" w:rsidRPr="00813CC3">
              <w:rPr>
                <w:lang w:val="en-US"/>
              </w:rPr>
              <w:t xml:space="preserve">. </w:t>
            </w:r>
          </w:p>
          <w:p w14:paraId="09CED8C5"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10.8.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motivele</w:t>
            </w:r>
            <w:proofErr w:type="spellEnd"/>
            <w:r w:rsidR="00460653" w:rsidRPr="00813CC3">
              <w:rPr>
                <w:lang w:val="en-US"/>
              </w:rPr>
              <w:t xml:space="preserve"> </w:t>
            </w:r>
            <w:proofErr w:type="spellStart"/>
            <w:r w:rsidR="00460653" w:rsidRPr="00813CC3">
              <w:rPr>
                <w:lang w:val="en-US"/>
              </w:rPr>
              <w:t>const</w:t>
            </w:r>
            <w:r w:rsidR="00183D79" w:rsidRPr="00813CC3">
              <w:rPr>
                <w:lang w:val="en-US"/>
              </w:rPr>
              <w:t>rângerii</w:t>
            </w:r>
            <w:proofErr w:type="spellEnd"/>
            <w:r w:rsidR="00183D79" w:rsidRPr="00813CC3">
              <w:rPr>
                <w:lang w:val="en-US"/>
              </w:rPr>
              <w:t xml:space="preserve"> </w:t>
            </w:r>
            <w:proofErr w:type="spellStart"/>
            <w:r w:rsidR="00183D79" w:rsidRPr="00813CC3">
              <w:rPr>
                <w:lang w:val="en-US"/>
              </w:rPr>
              <w:t>sau</w:t>
            </w:r>
            <w:proofErr w:type="spellEnd"/>
            <w:r w:rsidR="00183D79" w:rsidRPr="00813CC3">
              <w:rPr>
                <w:lang w:val="en-US"/>
              </w:rPr>
              <w:t xml:space="preserve"> ale </w:t>
            </w:r>
            <w:proofErr w:type="spellStart"/>
            <w:r w:rsidR="00183D79" w:rsidRPr="00813CC3">
              <w:rPr>
                <w:lang w:val="en-US"/>
              </w:rPr>
              <w:t>întreruperii</w:t>
            </w:r>
            <w:proofErr w:type="spellEnd"/>
            <w:r w:rsidR="00183D79" w:rsidRPr="00813CC3">
              <w:rPr>
                <w:lang w:val="en-US"/>
              </w:rPr>
              <w:t xml:space="preserve"> su</w:t>
            </w:r>
            <w:r w:rsidR="00460653" w:rsidRPr="00813CC3">
              <w:rPr>
                <w:lang w:val="en-US"/>
              </w:rPr>
              <w:t xml:space="preserve">nt </w:t>
            </w:r>
            <w:proofErr w:type="spellStart"/>
            <w:r w:rsidR="00460653" w:rsidRPr="00813CC3">
              <w:rPr>
                <w:lang w:val="en-US"/>
              </w:rPr>
              <w:t>imputabile</w:t>
            </w:r>
            <w:proofErr w:type="spellEnd"/>
            <w:r w:rsidR="00460653" w:rsidRPr="00813CC3">
              <w:rPr>
                <w:lang w:val="en-US"/>
              </w:rPr>
              <w:t xml:space="preserve"> </w:t>
            </w:r>
            <w:proofErr w:type="spellStart"/>
            <w:r w:rsidR="00460653" w:rsidRPr="00813CC3">
              <w:rPr>
                <w:lang w:val="en-US"/>
              </w:rPr>
              <w:t>uneia</w:t>
            </w:r>
            <w:proofErr w:type="spellEnd"/>
            <w:r w:rsidR="00460653" w:rsidRPr="00813CC3">
              <w:rPr>
                <w:lang w:val="en-US"/>
              </w:rPr>
              <w:t xml:space="preserve"> </w:t>
            </w:r>
            <w:proofErr w:type="spellStart"/>
            <w:r w:rsidR="00460653" w:rsidRPr="00813CC3">
              <w:rPr>
                <w:lang w:val="en-US"/>
              </w:rPr>
              <w:t>dintre</w:t>
            </w:r>
            <w:proofErr w:type="spellEnd"/>
            <w:r w:rsidR="00460653" w:rsidRPr="00813CC3">
              <w:rPr>
                <w:lang w:val="en-US"/>
              </w:rPr>
              <w:t xml:space="preserve"> </w:t>
            </w:r>
            <w:proofErr w:type="spellStart"/>
            <w:r w:rsidR="00460653" w:rsidRPr="00813CC3">
              <w:rPr>
                <w:lang w:val="en-US"/>
              </w:rPr>
              <w:t>părţile</w:t>
            </w:r>
            <w:proofErr w:type="spellEnd"/>
            <w:r w:rsidR="00460653" w:rsidRPr="00813CC3">
              <w:rPr>
                <w:lang w:val="en-US"/>
              </w:rPr>
              <w:t xml:space="preserve"> </w:t>
            </w:r>
            <w:proofErr w:type="spellStart"/>
            <w:r w:rsidR="00460653" w:rsidRPr="00813CC3">
              <w:rPr>
                <w:lang w:val="en-US"/>
              </w:rPr>
              <w:t>contractante</w:t>
            </w:r>
            <w:proofErr w:type="spellEnd"/>
            <w:r w:rsidR="00460653" w:rsidRPr="00813CC3">
              <w:rPr>
                <w:lang w:val="en-US"/>
              </w:rPr>
              <w:t xml:space="preserve">, </w:t>
            </w:r>
            <w:proofErr w:type="spellStart"/>
            <w:r w:rsidR="00460653" w:rsidRPr="00813CC3">
              <w:rPr>
                <w:lang w:val="en-US"/>
              </w:rPr>
              <w:t>atunci</w:t>
            </w:r>
            <w:proofErr w:type="spellEnd"/>
            <w:r w:rsidR="00460653" w:rsidRPr="00813CC3">
              <w:rPr>
                <w:lang w:val="en-US"/>
              </w:rPr>
              <w:t xml:space="preserve"> </w:t>
            </w:r>
            <w:proofErr w:type="spellStart"/>
            <w:r w:rsidR="00460653" w:rsidRPr="00813CC3">
              <w:rPr>
                <w:lang w:val="en-US"/>
              </w:rPr>
              <w:t>cealaltă</w:t>
            </w:r>
            <w:proofErr w:type="spellEnd"/>
            <w:r w:rsidR="00460653" w:rsidRPr="00813CC3">
              <w:rPr>
                <w:lang w:val="en-US"/>
              </w:rPr>
              <w:t xml:space="preserve"> </w:t>
            </w:r>
            <w:proofErr w:type="spellStart"/>
            <w:r w:rsidR="00460653" w:rsidRPr="00813CC3">
              <w:rPr>
                <w:lang w:val="en-US"/>
              </w:rPr>
              <w:t>parte</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w:t>
            </w:r>
            <w:proofErr w:type="spellStart"/>
            <w:r w:rsidR="00460653" w:rsidRPr="00813CC3">
              <w:rPr>
                <w:lang w:val="en-US"/>
              </w:rPr>
              <w:t>emite</w:t>
            </w:r>
            <w:proofErr w:type="spellEnd"/>
            <w:r w:rsidR="00460653" w:rsidRPr="00813CC3">
              <w:rPr>
                <w:lang w:val="en-US"/>
              </w:rPr>
              <w:t xml:space="preserve"> </w:t>
            </w:r>
            <w:proofErr w:type="spellStart"/>
            <w:r w:rsidR="00460653" w:rsidRPr="00813CC3">
              <w:rPr>
                <w:lang w:val="en-US"/>
              </w:rPr>
              <w:t>pretenţii</w:t>
            </w:r>
            <w:proofErr w:type="spellEnd"/>
            <w:r w:rsidR="00460653" w:rsidRPr="00813CC3">
              <w:rPr>
                <w:lang w:val="en-US"/>
              </w:rPr>
              <w:t xml:space="preserve"> </w:t>
            </w:r>
            <w:proofErr w:type="spellStart"/>
            <w:r w:rsidR="00460653" w:rsidRPr="00813CC3">
              <w:rPr>
                <w:lang w:val="en-US"/>
              </w:rPr>
              <w:t>privind</w:t>
            </w:r>
            <w:proofErr w:type="spellEnd"/>
            <w:r w:rsidR="00460653" w:rsidRPr="00813CC3">
              <w:rPr>
                <w:lang w:val="en-US"/>
              </w:rPr>
              <w:t xml:space="preserve"> </w:t>
            </w:r>
            <w:proofErr w:type="spellStart"/>
            <w:r w:rsidR="00460653" w:rsidRPr="00813CC3">
              <w:rPr>
                <w:lang w:val="en-US"/>
              </w:rPr>
              <w:t>despăgubirea</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daunele</w:t>
            </w:r>
            <w:proofErr w:type="spellEnd"/>
            <w:r w:rsidR="00460653" w:rsidRPr="00813CC3">
              <w:rPr>
                <w:lang w:val="en-US"/>
              </w:rPr>
              <w:t xml:space="preserve"> </w:t>
            </w:r>
            <w:proofErr w:type="spellStart"/>
            <w:r w:rsidR="00460653" w:rsidRPr="00813CC3">
              <w:rPr>
                <w:lang w:val="en-US"/>
              </w:rPr>
              <w:t>intervenite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care pot fi </w:t>
            </w:r>
            <w:proofErr w:type="spellStart"/>
            <w:r w:rsidR="00460653" w:rsidRPr="00813CC3">
              <w:rPr>
                <w:lang w:val="en-US"/>
              </w:rPr>
              <w:t>dovedite</w:t>
            </w:r>
            <w:proofErr w:type="spellEnd"/>
            <w:r w:rsidR="00460653" w:rsidRPr="00813CC3">
              <w:rPr>
                <w:lang w:val="en-US"/>
              </w:rPr>
              <w:t xml:space="preserve">. </w:t>
            </w:r>
          </w:p>
          <w:p w14:paraId="5F5EA248"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10.9.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întârzierea</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execu</w:t>
            </w:r>
            <w:r w:rsidR="0001066E" w:rsidRPr="00813CC3">
              <w:rPr>
                <w:lang w:val="en-US"/>
              </w:rPr>
              <w:t>ţia</w:t>
            </w:r>
            <w:proofErr w:type="spellEnd"/>
            <w:r w:rsidR="0001066E" w:rsidRPr="00813CC3">
              <w:rPr>
                <w:lang w:val="en-US"/>
              </w:rPr>
              <w:t xml:space="preserve"> </w:t>
            </w:r>
            <w:proofErr w:type="spellStart"/>
            <w:r w:rsidR="0001066E" w:rsidRPr="00813CC3">
              <w:rPr>
                <w:lang w:val="en-US"/>
              </w:rPr>
              <w:t>lucrărilor</w:t>
            </w:r>
            <w:proofErr w:type="spellEnd"/>
            <w:r w:rsidR="0001066E" w:rsidRPr="00813CC3">
              <w:rPr>
                <w:lang w:val="en-US"/>
              </w:rPr>
              <w:t xml:space="preserve"> </w:t>
            </w:r>
            <w:proofErr w:type="spellStart"/>
            <w:r w:rsidR="0001066E" w:rsidRPr="00813CC3">
              <w:rPr>
                <w:lang w:val="en-US"/>
              </w:rPr>
              <w:t>este</w:t>
            </w:r>
            <w:proofErr w:type="spellEnd"/>
            <w:r w:rsidR="0001066E" w:rsidRPr="00813CC3">
              <w:rPr>
                <w:lang w:val="en-US"/>
              </w:rPr>
              <w:t xml:space="preserve"> </w:t>
            </w:r>
            <w:r w:rsidR="001278C6" w:rsidRPr="00813CC3">
              <w:rPr>
                <w:lang w:val="en-US"/>
              </w:rPr>
              <w:t>din</w:t>
            </w:r>
            <w:r w:rsidR="0001066E" w:rsidRPr="00813CC3">
              <w:rPr>
                <w:lang w:val="en-US"/>
              </w:rPr>
              <w:t xml:space="preserve"> culpa </w:t>
            </w:r>
            <w:proofErr w:type="spellStart"/>
            <w:r w:rsidR="0001066E" w:rsidRPr="00813CC3">
              <w:rPr>
                <w:lang w:val="en-US"/>
              </w:rPr>
              <w:t>uneia</w:t>
            </w:r>
            <w:proofErr w:type="spellEnd"/>
            <w:r w:rsidR="00460653" w:rsidRPr="00813CC3">
              <w:rPr>
                <w:lang w:val="en-US"/>
              </w:rPr>
              <w:t xml:space="preserve"> </w:t>
            </w:r>
            <w:proofErr w:type="spellStart"/>
            <w:r w:rsidR="00460653" w:rsidRPr="00813CC3">
              <w:rPr>
                <w:lang w:val="en-US"/>
              </w:rPr>
              <w:t>din</w:t>
            </w:r>
            <w:r w:rsidR="0001066E" w:rsidRPr="00813CC3">
              <w:rPr>
                <w:lang w:val="en-US"/>
              </w:rPr>
              <w:t>tre</w:t>
            </w:r>
            <w:proofErr w:type="spellEnd"/>
            <w:r w:rsidR="00460653" w:rsidRPr="00813CC3">
              <w:rPr>
                <w:lang w:val="en-US"/>
              </w:rPr>
              <w:t xml:space="preserve"> </w:t>
            </w:r>
            <w:proofErr w:type="spellStart"/>
            <w:r w:rsidR="00460653" w:rsidRPr="00813CC3">
              <w:rPr>
                <w:lang w:val="en-US"/>
              </w:rPr>
              <w:t>părţi</w:t>
            </w:r>
            <w:r w:rsidR="0001066E" w:rsidRPr="00813CC3">
              <w:rPr>
                <w:lang w:val="en-US"/>
              </w:rPr>
              <w:t>le</w:t>
            </w:r>
            <w:proofErr w:type="spellEnd"/>
            <w:r w:rsidR="0001066E" w:rsidRPr="00813CC3">
              <w:rPr>
                <w:lang w:val="en-US"/>
              </w:rPr>
              <w:t xml:space="preserve"> </w:t>
            </w:r>
            <w:proofErr w:type="spellStart"/>
            <w:r w:rsidR="0001066E" w:rsidRPr="00813CC3">
              <w:rPr>
                <w:lang w:val="en-US"/>
              </w:rPr>
              <w:t>contractante</w:t>
            </w:r>
            <w:proofErr w:type="spellEnd"/>
            <w:r w:rsidR="00460653" w:rsidRPr="00813CC3">
              <w:rPr>
                <w:lang w:val="en-US"/>
              </w:rPr>
              <w:t xml:space="preserve">, </w:t>
            </w:r>
            <w:proofErr w:type="spellStart"/>
            <w:r w:rsidR="00460653" w:rsidRPr="00813CC3">
              <w:rPr>
                <w:lang w:val="en-US"/>
              </w:rPr>
              <w:t>partea</w:t>
            </w:r>
            <w:proofErr w:type="spellEnd"/>
            <w:r w:rsidR="00460653" w:rsidRPr="00813CC3">
              <w:rPr>
                <w:lang w:val="en-US"/>
              </w:rPr>
              <w:t xml:space="preserve"> </w:t>
            </w:r>
            <w:proofErr w:type="spellStart"/>
            <w:r w:rsidR="00460653" w:rsidRPr="00813CC3">
              <w:rPr>
                <w:lang w:val="en-US"/>
              </w:rPr>
              <w:t>culpabilă</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plăti</w:t>
            </w:r>
            <w:proofErr w:type="spellEnd"/>
            <w:r w:rsidR="00460653" w:rsidRPr="00813CC3">
              <w:rPr>
                <w:lang w:val="en-US"/>
              </w:rPr>
              <w:t xml:space="preserve"> </w:t>
            </w:r>
            <w:proofErr w:type="spellStart"/>
            <w:r w:rsidR="00460653" w:rsidRPr="00813CC3">
              <w:rPr>
                <w:lang w:val="en-US"/>
              </w:rPr>
              <w:t>celeilalte</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w:t>
            </w:r>
            <w:proofErr w:type="spellStart"/>
            <w:r w:rsidR="00460653" w:rsidRPr="00813CC3">
              <w:rPr>
                <w:lang w:val="en-US"/>
              </w:rPr>
              <w:t>penalizări</w:t>
            </w:r>
            <w:proofErr w:type="spellEnd"/>
            <w:r w:rsidR="0001066E" w:rsidRPr="00813CC3">
              <w:rPr>
                <w:lang w:val="en-US"/>
              </w:rPr>
              <w:t xml:space="preserve"> </w:t>
            </w:r>
            <w:proofErr w:type="spellStart"/>
            <w:r w:rsidR="0001066E" w:rsidRPr="00813CC3">
              <w:rPr>
                <w:lang w:val="en-US"/>
              </w:rPr>
              <w:t>şi</w:t>
            </w:r>
            <w:proofErr w:type="spellEnd"/>
            <w:r w:rsidR="0001066E" w:rsidRPr="00813CC3">
              <w:rPr>
                <w:lang w:val="en-US"/>
              </w:rPr>
              <w:t>/</w:t>
            </w:r>
            <w:proofErr w:type="spellStart"/>
            <w:r w:rsidR="0001066E" w:rsidRPr="00813CC3">
              <w:rPr>
                <w:lang w:val="en-US"/>
              </w:rPr>
              <w:t>sau</w:t>
            </w:r>
            <w:proofErr w:type="spellEnd"/>
            <w:r w:rsidR="0001066E" w:rsidRPr="00813CC3">
              <w:rPr>
                <w:lang w:val="en-US"/>
              </w:rPr>
              <w:t xml:space="preserve"> </w:t>
            </w:r>
            <w:proofErr w:type="spellStart"/>
            <w:r w:rsidR="0001066E" w:rsidRPr="00813CC3">
              <w:rPr>
                <w:lang w:val="en-US"/>
              </w:rPr>
              <w:t>despăgubiri</w:t>
            </w:r>
            <w:proofErr w:type="spellEnd"/>
            <w:r w:rsidR="0001066E" w:rsidRPr="00813CC3">
              <w:rPr>
                <w:lang w:val="en-US"/>
              </w:rPr>
              <w:t xml:space="preserve"> </w:t>
            </w:r>
            <w:proofErr w:type="spellStart"/>
            <w:r w:rsidR="0001066E" w:rsidRPr="00813CC3">
              <w:rPr>
                <w:lang w:val="en-US"/>
              </w:rPr>
              <w:t>în</w:t>
            </w:r>
            <w:proofErr w:type="spellEnd"/>
            <w:r w:rsidR="0001066E" w:rsidRPr="00813CC3">
              <w:rPr>
                <w:lang w:val="en-US"/>
              </w:rPr>
              <w:t xml:space="preserve"> </w:t>
            </w:r>
            <w:proofErr w:type="spellStart"/>
            <w:r w:rsidR="0001066E" w:rsidRPr="00813CC3">
              <w:rPr>
                <w:lang w:val="en-US"/>
              </w:rPr>
              <w:t>cuantum</w:t>
            </w:r>
            <w:proofErr w:type="spellEnd"/>
            <w:r w:rsidR="0001066E" w:rsidRPr="00813CC3">
              <w:rPr>
                <w:lang w:val="en-US"/>
              </w:rPr>
              <w:t xml:space="preserve"> de la 0,01% </w:t>
            </w:r>
            <w:proofErr w:type="spellStart"/>
            <w:r w:rsidR="0001066E" w:rsidRPr="00813CC3">
              <w:rPr>
                <w:lang w:val="en-US"/>
              </w:rPr>
              <w:t>până</w:t>
            </w:r>
            <w:proofErr w:type="spellEnd"/>
            <w:r w:rsidR="0001066E" w:rsidRPr="00813CC3">
              <w:rPr>
                <w:lang w:val="en-US"/>
              </w:rPr>
              <w:t xml:space="preserve"> la 0,1%</w:t>
            </w:r>
            <w:r w:rsidR="00460653" w:rsidRPr="00813CC3">
              <w:rPr>
                <w:lang w:val="en-US"/>
              </w:rPr>
              <w:t xml:space="preserve"> din </w:t>
            </w:r>
            <w:proofErr w:type="spellStart"/>
            <w:r w:rsidR="00460653" w:rsidRPr="00813CC3">
              <w:rPr>
                <w:lang w:val="en-US"/>
              </w:rPr>
              <w:t>valoarea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D74B95" w:rsidRPr="00813CC3">
              <w:rPr>
                <w:lang w:val="en-US"/>
              </w:rPr>
              <w:t>rămase</w:t>
            </w:r>
            <w:r w:rsidR="00460653" w:rsidRPr="00813CC3">
              <w:rPr>
                <w:lang w:val="en-US"/>
              </w:rPr>
              <w:t>de</w:t>
            </w:r>
            <w:proofErr w:type="spellEnd"/>
            <w:r w:rsidR="00460653" w:rsidRPr="00813CC3">
              <w:rPr>
                <w:lang w:val="en-US"/>
              </w:rPr>
              <w:t xml:space="preserve"> </w:t>
            </w:r>
            <w:proofErr w:type="spellStart"/>
            <w:r w:rsidR="00460653" w:rsidRPr="00813CC3">
              <w:rPr>
                <w:lang w:val="en-US"/>
              </w:rPr>
              <w:t>executat</w:t>
            </w:r>
            <w:proofErr w:type="spellEnd"/>
            <w:r w:rsidR="00460653" w:rsidRPr="00813CC3">
              <w:rPr>
                <w:lang w:val="en-US"/>
              </w:rPr>
              <w:t>/</w:t>
            </w:r>
            <w:proofErr w:type="spellStart"/>
            <w:r w:rsidR="00460653" w:rsidRPr="00813CC3">
              <w:rPr>
                <w:lang w:val="en-US"/>
              </w:rPr>
              <w:t>neonorate</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fiecare</w:t>
            </w:r>
            <w:proofErr w:type="spellEnd"/>
            <w:r w:rsidR="00460653" w:rsidRPr="00813CC3">
              <w:rPr>
                <w:lang w:val="en-US"/>
              </w:rPr>
              <w:t xml:space="preserve"> zi de </w:t>
            </w:r>
            <w:proofErr w:type="spellStart"/>
            <w:r w:rsidR="00460653" w:rsidRPr="00813CC3">
              <w:rPr>
                <w:lang w:val="en-US"/>
              </w:rPr>
              <w:t>întârziere</w:t>
            </w:r>
            <w:proofErr w:type="spellEnd"/>
            <w:r w:rsidR="00460653" w:rsidRPr="00813CC3">
              <w:rPr>
                <w:lang w:val="en-US"/>
              </w:rPr>
              <w:t xml:space="preserve">. </w:t>
            </w:r>
            <w:proofErr w:type="spellStart"/>
            <w:r w:rsidR="00460653" w:rsidRPr="00813CC3">
              <w:rPr>
                <w:lang w:val="en-US"/>
              </w:rPr>
              <w:t>Penalizarea</w:t>
            </w:r>
            <w:proofErr w:type="spellEnd"/>
            <w:r w:rsidR="00460653" w:rsidRPr="00813CC3">
              <w:rPr>
                <w:lang w:val="en-US"/>
              </w:rPr>
              <w:t xml:space="preserve"> </w:t>
            </w:r>
            <w:proofErr w:type="spellStart"/>
            <w:r w:rsidR="00460653" w:rsidRPr="00813CC3">
              <w:rPr>
                <w:lang w:val="en-US"/>
              </w:rPr>
              <w:t>devine</w:t>
            </w:r>
            <w:proofErr w:type="spellEnd"/>
            <w:r w:rsidR="00460653" w:rsidRPr="00813CC3">
              <w:rPr>
                <w:lang w:val="en-US"/>
              </w:rPr>
              <w:t xml:space="preserve"> </w:t>
            </w:r>
            <w:proofErr w:type="spellStart"/>
            <w:r w:rsidR="00460653" w:rsidRPr="00813CC3">
              <w:rPr>
                <w:lang w:val="en-US"/>
              </w:rPr>
              <w:t>operantă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momentul</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care </w:t>
            </w:r>
            <w:proofErr w:type="spellStart"/>
            <w:r w:rsidR="00460653" w:rsidRPr="00813CC3">
              <w:rPr>
                <w:lang w:val="en-US"/>
              </w:rPr>
              <w:t>partea</w:t>
            </w:r>
            <w:proofErr w:type="spellEnd"/>
            <w:r w:rsidR="00460653" w:rsidRPr="00813CC3">
              <w:rPr>
                <w:lang w:val="en-US"/>
              </w:rPr>
              <w:t xml:space="preserve"> </w:t>
            </w:r>
            <w:proofErr w:type="spellStart"/>
            <w:r w:rsidR="00BB2CB2" w:rsidRPr="00813CC3">
              <w:rPr>
                <w:lang w:val="en-US"/>
              </w:rPr>
              <w:t>î</w:t>
            </w:r>
            <w:r w:rsidR="00460653" w:rsidRPr="00813CC3">
              <w:rPr>
                <w:lang w:val="en-US"/>
              </w:rPr>
              <w:t>nculpă</w:t>
            </w:r>
            <w:proofErr w:type="spellEnd"/>
            <w:r w:rsidR="00460653" w:rsidRPr="00813CC3">
              <w:rPr>
                <w:lang w:val="en-US"/>
              </w:rPr>
              <w:t xml:space="preserv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intrat</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întârziere</w:t>
            </w:r>
            <w:proofErr w:type="spellEnd"/>
            <w:r w:rsidR="00460653" w:rsidRPr="00813CC3">
              <w:rPr>
                <w:lang w:val="en-US"/>
              </w:rPr>
              <w:t xml:space="preserve">. </w:t>
            </w:r>
          </w:p>
          <w:p w14:paraId="4C847E25" w14:textId="77777777" w:rsidR="00460653" w:rsidRPr="00813CC3" w:rsidRDefault="00D53233" w:rsidP="005A3594">
            <w:pPr>
              <w:pStyle w:val="af2"/>
              <w:numPr>
                <w:ilvl w:val="1"/>
                <w:numId w:val="16"/>
              </w:numPr>
              <w:tabs>
                <w:tab w:val="left" w:pos="567"/>
                <w:tab w:val="left" w:pos="1890"/>
              </w:tabs>
              <w:spacing w:line="276" w:lineRule="auto"/>
              <w:ind w:left="0" w:hanging="567"/>
              <w:rPr>
                <w:lang w:val="en-US"/>
              </w:rPr>
            </w:pPr>
            <w:r w:rsidRPr="00813CC3">
              <w:rPr>
                <w:lang w:val="en-US"/>
              </w:rPr>
              <w:t xml:space="preserve">10.10. </w:t>
            </w:r>
            <w:proofErr w:type="spellStart"/>
            <w:r w:rsidR="00460653" w:rsidRPr="00813CC3">
              <w:rPr>
                <w:lang w:val="en-US"/>
              </w:rPr>
              <w:t>Beneficiarul</w:t>
            </w:r>
            <w:proofErr w:type="spellEnd"/>
            <w:r w:rsidR="00460653" w:rsidRPr="00813CC3">
              <w:rPr>
                <w:lang w:val="en-US"/>
              </w:rPr>
              <w:t xml:space="preserve"> nu </w:t>
            </w:r>
            <w:proofErr w:type="spellStart"/>
            <w:r w:rsidR="00460653" w:rsidRPr="00813CC3">
              <w:rPr>
                <w:lang w:val="en-US"/>
              </w:rPr>
              <w:t>va</w:t>
            </w:r>
            <w:proofErr w:type="spellEnd"/>
            <w:r w:rsidR="00460653" w:rsidRPr="00813CC3">
              <w:rPr>
                <w:lang w:val="en-US"/>
              </w:rPr>
              <w:t xml:space="preserve"> fi </w:t>
            </w:r>
            <w:proofErr w:type="spellStart"/>
            <w:r w:rsidR="00460653" w:rsidRPr="00813CC3">
              <w:rPr>
                <w:lang w:val="en-US"/>
              </w:rPr>
              <w:t>responsabil</w:t>
            </w:r>
            <w:proofErr w:type="spellEnd"/>
            <w:r w:rsidR="00460653" w:rsidRPr="00813CC3">
              <w:rPr>
                <w:lang w:val="en-US"/>
              </w:rPr>
              <w:t xml:space="preserve"> </w:t>
            </w:r>
            <w:proofErr w:type="spellStart"/>
            <w:r w:rsidR="00460653" w:rsidRPr="00813CC3">
              <w:rPr>
                <w:lang w:val="en-US"/>
              </w:rPr>
              <w:t>pentru</w:t>
            </w:r>
            <w:proofErr w:type="spellEnd"/>
            <w:r w:rsidR="00460653" w:rsidRPr="00813CC3">
              <w:rPr>
                <w:lang w:val="en-US"/>
              </w:rPr>
              <w:t xml:space="preserve"> </w:t>
            </w:r>
            <w:proofErr w:type="spellStart"/>
            <w:r w:rsidR="00460653" w:rsidRPr="00813CC3">
              <w:rPr>
                <w:lang w:val="en-US"/>
              </w:rPr>
              <w:t>nici</w:t>
            </w:r>
            <w:proofErr w:type="spellEnd"/>
            <w:r w:rsidR="00460653" w:rsidRPr="00813CC3">
              <w:rPr>
                <w:lang w:val="en-US"/>
              </w:rPr>
              <w:t xml:space="preserve"> un </w:t>
            </w:r>
            <w:proofErr w:type="spellStart"/>
            <w:r w:rsidR="00460653" w:rsidRPr="00813CC3">
              <w:rPr>
                <w:lang w:val="en-US"/>
              </w:rPr>
              <w:t>fel</w:t>
            </w:r>
            <w:proofErr w:type="spellEnd"/>
            <w:r w:rsidR="00460653" w:rsidRPr="00813CC3">
              <w:rPr>
                <w:lang w:val="en-US"/>
              </w:rPr>
              <w:t xml:space="preserve"> de </w:t>
            </w:r>
            <w:proofErr w:type="spellStart"/>
            <w:r w:rsidR="00460653" w:rsidRPr="00813CC3">
              <w:rPr>
                <w:lang w:val="en-US"/>
              </w:rPr>
              <w:t>daune</w:t>
            </w:r>
            <w:r w:rsidR="00C33344" w:rsidRPr="00813CC3">
              <w:rPr>
                <w:lang w:val="en-US"/>
              </w:rPr>
              <w:t>-</w:t>
            </w:r>
            <w:r w:rsidR="00460653" w:rsidRPr="00813CC3">
              <w:rPr>
                <w:lang w:val="en-US"/>
              </w:rPr>
              <w:t>interese</w:t>
            </w:r>
            <w:proofErr w:type="spellEnd"/>
            <w:r w:rsidR="00460653" w:rsidRPr="00813CC3">
              <w:rPr>
                <w:lang w:val="en-US"/>
              </w:rPr>
              <w:t xml:space="preserve">, </w:t>
            </w:r>
            <w:proofErr w:type="spellStart"/>
            <w:r w:rsidR="00460653" w:rsidRPr="00813CC3">
              <w:rPr>
                <w:lang w:val="en-US"/>
              </w:rPr>
              <w:t>compensaţii</w:t>
            </w:r>
            <w:proofErr w:type="spellEnd"/>
            <w:r w:rsidR="00460653" w:rsidRPr="00813CC3">
              <w:rPr>
                <w:lang w:val="en-US"/>
              </w:rPr>
              <w:t xml:space="preserve"> </w:t>
            </w:r>
            <w:proofErr w:type="spellStart"/>
            <w:r w:rsidR="00460653" w:rsidRPr="00813CC3">
              <w:rPr>
                <w:lang w:val="en-US"/>
              </w:rPr>
              <w:t>plătibile</w:t>
            </w:r>
            <w:proofErr w:type="spellEnd"/>
            <w:r w:rsidR="00460653" w:rsidRPr="00813CC3">
              <w:rPr>
                <w:lang w:val="en-US"/>
              </w:rPr>
              <w:t xml:space="preserve"> conform </w:t>
            </w:r>
            <w:proofErr w:type="spellStart"/>
            <w:r w:rsidR="00460653" w:rsidRPr="00813CC3">
              <w:rPr>
                <w:lang w:val="en-US"/>
              </w:rPr>
              <w:t>prevederilor</w:t>
            </w:r>
            <w:proofErr w:type="spellEnd"/>
            <w:r w:rsidR="00460653" w:rsidRPr="00813CC3">
              <w:rPr>
                <w:lang w:val="en-US"/>
              </w:rPr>
              <w:t xml:space="preserve"> </w:t>
            </w:r>
            <w:proofErr w:type="spellStart"/>
            <w:r w:rsidR="00460653" w:rsidRPr="00813CC3">
              <w:rPr>
                <w:lang w:val="en-US"/>
              </w:rPr>
              <w:t>legale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privinţa</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ca </w:t>
            </w:r>
            <w:proofErr w:type="spellStart"/>
            <w:r w:rsidR="00460653" w:rsidRPr="00813CC3">
              <w:rPr>
                <w:lang w:val="en-US"/>
              </w:rPr>
              <w:t>urmare</w:t>
            </w:r>
            <w:proofErr w:type="spellEnd"/>
            <w:r w:rsidR="00460653" w:rsidRPr="00813CC3">
              <w:rPr>
                <w:lang w:val="en-US"/>
              </w:rPr>
              <w:t xml:space="preserve"> a </w:t>
            </w:r>
            <w:proofErr w:type="spellStart"/>
            <w:r w:rsidR="00460653" w:rsidRPr="00813CC3">
              <w:rPr>
                <w:lang w:val="en-US"/>
              </w:rPr>
              <w:t>unui</w:t>
            </w:r>
            <w:proofErr w:type="spellEnd"/>
            <w:r w:rsidR="00460653" w:rsidRPr="00813CC3">
              <w:rPr>
                <w:lang w:val="en-US"/>
              </w:rPr>
              <w:t xml:space="preserve"> accident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prejudiciu</w:t>
            </w:r>
            <w:proofErr w:type="spellEnd"/>
            <w:r w:rsidR="00460653" w:rsidRPr="00813CC3">
              <w:rPr>
                <w:lang w:val="en-US"/>
              </w:rPr>
              <w:t xml:space="preserve"> </w:t>
            </w:r>
            <w:proofErr w:type="spellStart"/>
            <w:r w:rsidR="00460653" w:rsidRPr="00813CC3">
              <w:rPr>
                <w:lang w:val="en-US"/>
              </w:rPr>
              <w:t>adus</w:t>
            </w:r>
            <w:proofErr w:type="spellEnd"/>
            <w:r w:rsidR="00460653" w:rsidRPr="00813CC3">
              <w:rPr>
                <w:lang w:val="en-US"/>
              </w:rPr>
              <w:t xml:space="preserve"> </w:t>
            </w:r>
            <w:proofErr w:type="spellStart"/>
            <w:r w:rsidR="00460653" w:rsidRPr="00813CC3">
              <w:rPr>
                <w:lang w:val="en-US"/>
              </w:rPr>
              <w:t>unui</w:t>
            </w:r>
            <w:proofErr w:type="spellEnd"/>
            <w:r w:rsidR="00460653" w:rsidRPr="00813CC3">
              <w:rPr>
                <w:lang w:val="en-US"/>
              </w:rPr>
              <w:t xml:space="preserve"> </w:t>
            </w:r>
            <w:proofErr w:type="spellStart"/>
            <w:r w:rsidR="00460653" w:rsidRPr="00813CC3">
              <w:rPr>
                <w:lang w:val="en-US"/>
              </w:rPr>
              <w:t>muncitor</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altei</w:t>
            </w:r>
            <w:proofErr w:type="spellEnd"/>
            <w:r w:rsidR="00460653" w:rsidRPr="00813CC3">
              <w:rPr>
                <w:lang w:val="en-US"/>
              </w:rPr>
              <w:t xml:space="preserve"> </w:t>
            </w:r>
            <w:proofErr w:type="spellStart"/>
            <w:r w:rsidR="00460653" w:rsidRPr="00813CC3">
              <w:rPr>
                <w:lang w:val="en-US"/>
              </w:rPr>
              <w:t>persoane</w:t>
            </w:r>
            <w:proofErr w:type="spellEnd"/>
            <w:r w:rsidR="00460653" w:rsidRPr="00813CC3">
              <w:rPr>
                <w:lang w:val="en-US"/>
              </w:rPr>
              <w:t xml:space="preserve"> </w:t>
            </w:r>
            <w:proofErr w:type="spellStart"/>
            <w:r w:rsidR="00460653" w:rsidRPr="00813CC3">
              <w:rPr>
                <w:lang w:val="en-US"/>
              </w:rPr>
              <w:t>angajate</w:t>
            </w:r>
            <w:proofErr w:type="spellEnd"/>
            <w:r w:rsidR="00460653" w:rsidRPr="00813CC3">
              <w:rPr>
                <w:lang w:val="en-US"/>
              </w:rPr>
              <w:t xml:space="preserve"> de </w:t>
            </w:r>
            <w:proofErr w:type="spellStart"/>
            <w:r w:rsidR="00460653" w:rsidRPr="00813CC3">
              <w:rPr>
                <w:lang w:val="en-US"/>
              </w:rPr>
              <w:t>Antreprenor</w:t>
            </w:r>
            <w:proofErr w:type="spellEnd"/>
            <w:r w:rsidR="00460653" w:rsidRPr="00813CC3">
              <w:rPr>
                <w:lang w:val="en-US"/>
              </w:rPr>
              <w:t xml:space="preserve">, cu </w:t>
            </w:r>
            <w:proofErr w:type="spellStart"/>
            <w:r w:rsidR="00460653" w:rsidRPr="00813CC3">
              <w:rPr>
                <w:lang w:val="en-US"/>
              </w:rPr>
              <w:t>excepţia</w:t>
            </w:r>
            <w:proofErr w:type="spellEnd"/>
            <w:r w:rsidR="00460653" w:rsidRPr="00813CC3">
              <w:rPr>
                <w:lang w:val="en-US"/>
              </w:rPr>
              <w:t xml:space="preserve"> </w:t>
            </w:r>
            <w:proofErr w:type="spellStart"/>
            <w:r w:rsidR="00460653" w:rsidRPr="00813CC3">
              <w:rPr>
                <w:lang w:val="en-US"/>
              </w:rPr>
              <w:t>unui</w:t>
            </w:r>
            <w:proofErr w:type="spellEnd"/>
            <w:r w:rsidR="00460653" w:rsidRPr="00813CC3">
              <w:rPr>
                <w:lang w:val="en-US"/>
              </w:rPr>
              <w:t xml:space="preserve"> accident </w:t>
            </w:r>
            <w:proofErr w:type="spellStart"/>
            <w:r w:rsidR="00460653" w:rsidRPr="00813CC3">
              <w:rPr>
                <w:lang w:val="en-US"/>
              </w:rPr>
              <w:t>sau</w:t>
            </w:r>
            <w:proofErr w:type="spellEnd"/>
            <w:r w:rsidR="00460653" w:rsidRPr="00813CC3">
              <w:rPr>
                <w:lang w:val="en-US"/>
              </w:rPr>
              <w:t xml:space="preserve"> </w:t>
            </w:r>
            <w:proofErr w:type="spellStart"/>
            <w:r w:rsidR="00460653" w:rsidRPr="00813CC3">
              <w:rPr>
                <w:lang w:val="en-US"/>
              </w:rPr>
              <w:t>prejudiciu</w:t>
            </w:r>
            <w:proofErr w:type="spellEnd"/>
            <w:r w:rsidR="00460653" w:rsidRPr="00813CC3">
              <w:rPr>
                <w:lang w:val="en-US"/>
              </w:rPr>
              <w:t xml:space="preserve"> </w:t>
            </w:r>
            <w:proofErr w:type="spellStart"/>
            <w:r w:rsidR="00460653" w:rsidRPr="00813CC3">
              <w:rPr>
                <w:lang w:val="en-US"/>
              </w:rPr>
              <w:t>rezult</w:t>
            </w:r>
            <w:r w:rsidR="00D74B95" w:rsidRPr="00813CC3">
              <w:rPr>
                <w:lang w:val="en-US"/>
              </w:rPr>
              <w:t>î</w:t>
            </w:r>
            <w:r w:rsidR="00460653" w:rsidRPr="00813CC3">
              <w:rPr>
                <w:lang w:val="en-US"/>
              </w:rPr>
              <w:t>nd</w:t>
            </w:r>
            <w:proofErr w:type="spellEnd"/>
            <w:r w:rsidR="00460653" w:rsidRPr="00813CC3">
              <w:rPr>
                <w:lang w:val="en-US"/>
              </w:rPr>
              <w:t xml:space="preserve"> din vina </w:t>
            </w:r>
            <w:proofErr w:type="spellStart"/>
            <w:r w:rsidR="00460653" w:rsidRPr="00813CC3">
              <w:rPr>
                <w:lang w:val="en-US"/>
              </w:rPr>
              <w:t>Beneficiarului</w:t>
            </w:r>
            <w:proofErr w:type="spellEnd"/>
            <w:r w:rsidR="00460653" w:rsidRPr="00813CC3">
              <w:rPr>
                <w:lang w:val="en-US"/>
              </w:rPr>
              <w:t xml:space="preserve">, </w:t>
            </w:r>
            <w:proofErr w:type="gramStart"/>
            <w:r w:rsidR="00460653" w:rsidRPr="00813CC3">
              <w:rPr>
                <w:lang w:val="en-US"/>
              </w:rPr>
              <w:t>a</w:t>
            </w:r>
            <w:proofErr w:type="gramEnd"/>
            <w:r w:rsidR="00460653" w:rsidRPr="00813CC3">
              <w:rPr>
                <w:lang w:val="en-US"/>
              </w:rPr>
              <w:t xml:space="preserve"> </w:t>
            </w:r>
            <w:proofErr w:type="spellStart"/>
            <w:r w:rsidR="00460653" w:rsidRPr="00813CC3">
              <w:rPr>
                <w:lang w:val="en-US"/>
              </w:rPr>
              <w:t>agenţilor</w:t>
            </w:r>
            <w:proofErr w:type="spellEnd"/>
            <w:r w:rsidR="00460653" w:rsidRPr="00813CC3">
              <w:rPr>
                <w:lang w:val="en-US"/>
              </w:rPr>
              <w:t xml:space="preserve"> </w:t>
            </w:r>
            <w:proofErr w:type="spellStart"/>
            <w:r w:rsidR="00460653" w:rsidRPr="00813CC3">
              <w:rPr>
                <w:lang w:val="en-US"/>
              </w:rPr>
              <w:t>sau</w:t>
            </w:r>
            <w:proofErr w:type="spellEnd"/>
            <w:r w:rsidR="00460653" w:rsidRPr="00813CC3">
              <w:rPr>
                <w:lang w:val="en-US"/>
              </w:rPr>
              <w:t xml:space="preserve"> a </w:t>
            </w:r>
            <w:proofErr w:type="spellStart"/>
            <w:r w:rsidR="00460653" w:rsidRPr="00813CC3">
              <w:rPr>
                <w:lang w:val="en-US"/>
              </w:rPr>
              <w:t>angajaţilor</w:t>
            </w:r>
            <w:proofErr w:type="spellEnd"/>
            <w:r w:rsidR="00460653" w:rsidRPr="00813CC3">
              <w:rPr>
                <w:lang w:val="en-US"/>
              </w:rPr>
              <w:t xml:space="preserve"> </w:t>
            </w:r>
            <w:proofErr w:type="spellStart"/>
            <w:r w:rsidR="00460653" w:rsidRPr="00813CC3">
              <w:rPr>
                <w:lang w:val="en-US"/>
              </w:rPr>
              <w:t>acestora</w:t>
            </w:r>
            <w:proofErr w:type="spellEnd"/>
            <w:r w:rsidR="00460653" w:rsidRPr="00813CC3">
              <w:rPr>
                <w:lang w:val="en-US"/>
              </w:rPr>
              <w:t>.</w:t>
            </w:r>
          </w:p>
          <w:p w14:paraId="11E8310E" w14:textId="77777777" w:rsidR="00460653" w:rsidRPr="00813CC3" w:rsidRDefault="00D53233" w:rsidP="005A3594">
            <w:pPr>
              <w:pStyle w:val="af2"/>
              <w:numPr>
                <w:ilvl w:val="1"/>
                <w:numId w:val="16"/>
              </w:numPr>
              <w:tabs>
                <w:tab w:val="left" w:pos="567"/>
                <w:tab w:val="left" w:pos="1890"/>
              </w:tabs>
              <w:spacing w:line="276" w:lineRule="auto"/>
              <w:ind w:left="0" w:hanging="567"/>
              <w:rPr>
                <w:lang w:val="en-US"/>
              </w:rPr>
            </w:pPr>
            <w:r w:rsidRPr="00813CC3">
              <w:rPr>
                <w:lang w:val="en-US"/>
              </w:rPr>
              <w:t xml:space="preserve">10.11.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subantreprenorii</w:t>
            </w:r>
            <w:proofErr w:type="spellEnd"/>
            <w:r w:rsidR="00460653" w:rsidRPr="00813CC3">
              <w:rPr>
                <w:lang w:val="en-US"/>
              </w:rPr>
              <w:t xml:space="preserve"> </w:t>
            </w:r>
            <w:proofErr w:type="spellStart"/>
            <w:r w:rsidR="00460653" w:rsidRPr="00813CC3">
              <w:rPr>
                <w:lang w:val="en-US"/>
              </w:rPr>
              <w:t>răspund</w:t>
            </w:r>
            <w:proofErr w:type="spellEnd"/>
            <w:r w:rsidR="00460653" w:rsidRPr="00813CC3">
              <w:rPr>
                <w:lang w:val="en-US"/>
              </w:rPr>
              <w:t xml:space="preserve"> </w:t>
            </w:r>
            <w:proofErr w:type="spellStart"/>
            <w:r w:rsidR="00460653" w:rsidRPr="00813CC3">
              <w:rPr>
                <w:lang w:val="en-US"/>
              </w:rPr>
              <w:t>soli</w:t>
            </w:r>
            <w:r w:rsidR="00DA1062" w:rsidRPr="00813CC3">
              <w:rPr>
                <w:lang w:val="en-US"/>
              </w:rPr>
              <w:t>dar</w:t>
            </w:r>
            <w:proofErr w:type="spellEnd"/>
            <w:r w:rsidR="00DA1062" w:rsidRPr="00813CC3">
              <w:rPr>
                <w:lang w:val="en-US"/>
              </w:rPr>
              <w:t xml:space="preserve"> </w:t>
            </w:r>
            <w:proofErr w:type="spellStart"/>
            <w:r w:rsidR="00DA1062" w:rsidRPr="00813CC3">
              <w:rPr>
                <w:lang w:val="en-US"/>
              </w:rPr>
              <w:t>pentru</w:t>
            </w:r>
            <w:proofErr w:type="spellEnd"/>
            <w:r w:rsidR="00DA1062" w:rsidRPr="00813CC3">
              <w:rPr>
                <w:lang w:val="en-US"/>
              </w:rPr>
              <w:t xml:space="preserve"> </w:t>
            </w:r>
            <w:proofErr w:type="spellStart"/>
            <w:r w:rsidR="00DA1062" w:rsidRPr="00813CC3">
              <w:rPr>
                <w:lang w:val="en-US"/>
              </w:rPr>
              <w:t>neexecutarea</w:t>
            </w:r>
            <w:proofErr w:type="spellEnd"/>
            <w:r w:rsidR="00DA1062" w:rsidRPr="00813CC3">
              <w:rPr>
                <w:lang w:val="en-US"/>
              </w:rPr>
              <w:t xml:space="preserve"> </w:t>
            </w:r>
            <w:proofErr w:type="spellStart"/>
            <w:r w:rsidR="00DA1062" w:rsidRPr="00813CC3">
              <w:rPr>
                <w:lang w:val="en-US"/>
              </w:rPr>
              <w:t>obligaț</w:t>
            </w:r>
            <w:r w:rsidR="00460653" w:rsidRPr="00813CC3">
              <w:rPr>
                <w:lang w:val="en-US"/>
              </w:rPr>
              <w:t>iil</w:t>
            </w:r>
            <w:r w:rsidR="00BB2CB2" w:rsidRPr="00813CC3">
              <w:rPr>
                <w:lang w:val="en-US"/>
              </w:rPr>
              <w:t>or</w:t>
            </w:r>
            <w:proofErr w:type="spellEnd"/>
            <w:r w:rsidR="00460653" w:rsidRPr="00813CC3">
              <w:rPr>
                <w:lang w:val="en-US"/>
              </w:rPr>
              <w:t xml:space="preserve"> </w:t>
            </w:r>
            <w:proofErr w:type="spellStart"/>
            <w:r w:rsidR="00460653" w:rsidRPr="00813CC3">
              <w:rPr>
                <w:lang w:val="en-US"/>
              </w:rPr>
              <w:t>contractuale</w:t>
            </w:r>
            <w:proofErr w:type="spellEnd"/>
            <w:r w:rsidR="00460653" w:rsidRPr="00813CC3">
              <w:rPr>
                <w:lang w:val="en-US"/>
              </w:rPr>
              <w:t>.</w:t>
            </w:r>
          </w:p>
          <w:p w14:paraId="13AE90DF" w14:textId="77777777" w:rsidR="00460653" w:rsidRPr="00813CC3" w:rsidRDefault="00460653" w:rsidP="00196AB4">
            <w:pPr>
              <w:pStyle w:val="af2"/>
              <w:tabs>
                <w:tab w:val="left" w:pos="567"/>
                <w:tab w:val="left" w:pos="1890"/>
              </w:tabs>
              <w:spacing w:line="276" w:lineRule="auto"/>
              <w:ind w:firstLine="0"/>
              <w:rPr>
                <w:lang w:val="en-US"/>
              </w:rPr>
            </w:pPr>
          </w:p>
          <w:p w14:paraId="2AF889FD" w14:textId="77777777" w:rsidR="00460653" w:rsidRPr="00FF430B" w:rsidRDefault="00D53233" w:rsidP="005A3594">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1BD2739F" w14:textId="77777777" w:rsidR="00460653" w:rsidRPr="00FF430B" w:rsidRDefault="00D53233" w:rsidP="005A3594">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73AA63E4" w14:textId="77777777" w:rsidR="00460653" w:rsidRPr="00FF430B" w:rsidRDefault="00460653" w:rsidP="00196AB4">
            <w:pPr>
              <w:tabs>
                <w:tab w:val="left" w:pos="567"/>
              </w:tabs>
              <w:jc w:val="both"/>
            </w:pPr>
          </w:p>
          <w:p w14:paraId="6AC70674" w14:textId="77777777" w:rsidR="00460653" w:rsidRPr="00FF430B" w:rsidRDefault="00D53233" w:rsidP="005A3594">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704F8E3E" w14:textId="77777777" w:rsidR="00460653" w:rsidRPr="00813CC3" w:rsidRDefault="00D53233" w:rsidP="00D53233">
            <w:pPr>
              <w:pStyle w:val="af2"/>
              <w:tabs>
                <w:tab w:val="left" w:pos="567"/>
              </w:tabs>
              <w:spacing w:line="276" w:lineRule="auto"/>
              <w:ind w:firstLine="0"/>
              <w:rPr>
                <w:lang w:val="en-US"/>
              </w:rPr>
            </w:pPr>
            <w:r w:rsidRPr="00813CC3">
              <w:rPr>
                <w:lang w:val="en-US"/>
              </w:rPr>
              <w:t xml:space="preserve">12.1. </w:t>
            </w:r>
            <w:proofErr w:type="spellStart"/>
            <w:r w:rsidR="00460653" w:rsidRPr="00813CC3">
              <w:rPr>
                <w:lang w:val="en-US"/>
              </w:rPr>
              <w:t>Antreprenorul</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cere </w:t>
            </w:r>
            <w:proofErr w:type="spellStart"/>
            <w:r w:rsidR="00BB2CB2" w:rsidRPr="00813CC3">
              <w:rPr>
                <w:lang w:val="en-US"/>
              </w:rPr>
              <w:t>rezoluțiunea</w:t>
            </w:r>
            <w:proofErr w:type="spellEnd"/>
            <w:r w:rsidR="0001066E"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
          <w:p w14:paraId="3710D556"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1BD524FA"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5AF85167"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357BA4F" w14:textId="77777777" w:rsidR="00460653" w:rsidRPr="00813CC3" w:rsidRDefault="00D53233" w:rsidP="005A3594">
            <w:pPr>
              <w:pStyle w:val="af2"/>
              <w:numPr>
                <w:ilvl w:val="1"/>
                <w:numId w:val="16"/>
              </w:numPr>
              <w:tabs>
                <w:tab w:val="left" w:pos="567"/>
              </w:tabs>
              <w:spacing w:line="276" w:lineRule="auto"/>
              <w:ind w:left="0" w:hanging="567"/>
              <w:rPr>
                <w:lang w:val="en-US"/>
              </w:rPr>
            </w:pPr>
            <w:r w:rsidRPr="00813CC3">
              <w:rPr>
                <w:lang w:val="en-US"/>
              </w:rPr>
              <w:t xml:space="preserve">12.2.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cere </w:t>
            </w:r>
            <w:proofErr w:type="spellStart"/>
            <w:r w:rsidR="00BB2CB2" w:rsidRPr="00813CC3">
              <w:rPr>
                <w:lang w:val="en-US"/>
              </w:rPr>
              <w:t>rezoluțiunea</w:t>
            </w:r>
            <w:proofErr w:type="spellEnd"/>
            <w:r w:rsidR="00C33344"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
          <w:p w14:paraId="57930CA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3F59B6CA"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6FC645D6"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4721682"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7D64521" w14:textId="77777777" w:rsidR="00460653" w:rsidRPr="00813CC3" w:rsidRDefault="007323B6" w:rsidP="005A3594">
            <w:pPr>
              <w:pStyle w:val="af2"/>
              <w:numPr>
                <w:ilvl w:val="1"/>
                <w:numId w:val="16"/>
              </w:numPr>
              <w:tabs>
                <w:tab w:val="left" w:pos="567"/>
              </w:tabs>
              <w:ind w:left="0" w:hanging="567"/>
              <w:rPr>
                <w:lang w:val="en-US"/>
              </w:rPr>
            </w:pPr>
            <w:r w:rsidRPr="00813CC3">
              <w:rPr>
                <w:lang w:val="en-US"/>
              </w:rPr>
              <w:lastRenderedPageBreak/>
              <w:t xml:space="preserve">12.3. </w:t>
            </w:r>
            <w:proofErr w:type="spellStart"/>
            <w:r w:rsidR="00460653" w:rsidRPr="00813CC3">
              <w:rPr>
                <w:lang w:val="en-US"/>
              </w:rPr>
              <w:t>Contractul</w:t>
            </w:r>
            <w:proofErr w:type="spellEnd"/>
            <w:r w:rsidR="00460653" w:rsidRPr="00813CC3">
              <w:rPr>
                <w:lang w:val="en-US"/>
              </w:rPr>
              <w:t xml:space="preserve"> se </w:t>
            </w:r>
            <w:proofErr w:type="spellStart"/>
            <w:r w:rsidR="00460653" w:rsidRPr="00813CC3">
              <w:rPr>
                <w:lang w:val="en-US"/>
              </w:rPr>
              <w:t>consideră</w:t>
            </w:r>
            <w:proofErr w:type="spellEnd"/>
            <w:r w:rsidR="00460653" w:rsidRPr="00813CC3">
              <w:rPr>
                <w:lang w:val="en-US"/>
              </w:rPr>
              <w:t xml:space="preserve"> </w:t>
            </w:r>
            <w:proofErr w:type="spellStart"/>
            <w:r w:rsidR="00BB2CB2" w:rsidRPr="00813CC3">
              <w:rPr>
                <w:lang w:val="en-US"/>
              </w:rPr>
              <w:t>rezolvit</w:t>
            </w:r>
            <w:proofErr w:type="spellEnd"/>
            <w:r w:rsidR="00460653" w:rsidRPr="00813CC3">
              <w:rPr>
                <w:lang w:val="en-US"/>
              </w:rPr>
              <w:t xml:space="preserve">, </w:t>
            </w:r>
            <w:proofErr w:type="spellStart"/>
            <w:r w:rsidR="00460653" w:rsidRPr="00813CC3">
              <w:rPr>
                <w:lang w:val="en-US"/>
              </w:rPr>
              <w:t>dacă</w:t>
            </w:r>
            <w:proofErr w:type="spellEnd"/>
            <w:r w:rsidR="00460653" w:rsidRPr="00813CC3">
              <w:rPr>
                <w:lang w:val="en-US"/>
              </w:rPr>
              <w:t xml:space="preserve"> </w:t>
            </w:r>
            <w:proofErr w:type="spellStart"/>
            <w:r w:rsidR="00460653" w:rsidRPr="00813CC3">
              <w:rPr>
                <w:lang w:val="en-US"/>
              </w:rPr>
              <w:t>partea</w:t>
            </w:r>
            <w:proofErr w:type="spellEnd"/>
            <w:r w:rsidR="00460653" w:rsidRPr="00813CC3">
              <w:rPr>
                <w:lang w:val="en-US"/>
              </w:rPr>
              <w:t xml:space="preserve"> </w:t>
            </w:r>
            <w:proofErr w:type="spellStart"/>
            <w:r w:rsidR="00460653" w:rsidRPr="00813CC3">
              <w:rPr>
                <w:lang w:val="en-US"/>
              </w:rPr>
              <w:t>contractantă</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comunica</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scris</w:t>
            </w:r>
            <w:proofErr w:type="spellEnd"/>
            <w:r w:rsidR="00460653" w:rsidRPr="00813CC3">
              <w:rPr>
                <w:lang w:val="en-US"/>
              </w:rPr>
              <w:t xml:space="preserve"> </w:t>
            </w:r>
            <w:proofErr w:type="spellStart"/>
            <w:r w:rsidR="00460653" w:rsidRPr="00813CC3">
              <w:rPr>
                <w:lang w:val="en-US"/>
              </w:rPr>
              <w:t>cele</w:t>
            </w:r>
            <w:r w:rsidRPr="00813CC3">
              <w:rPr>
                <w:lang w:val="en-US"/>
              </w:rPr>
              <w:t>i</w:t>
            </w:r>
            <w:r w:rsidR="00460653" w:rsidRPr="00813CC3">
              <w:rPr>
                <w:lang w:val="en-US"/>
              </w:rPr>
              <w:t>lalte</w:t>
            </w:r>
            <w:proofErr w:type="spellEnd"/>
            <w:r w:rsidR="00460653" w:rsidRPr="00813CC3">
              <w:rPr>
                <w:lang w:val="en-US"/>
              </w:rPr>
              <w:t xml:space="preserve"> </w:t>
            </w:r>
            <w:proofErr w:type="spellStart"/>
            <w:r w:rsidR="00460653" w:rsidRPr="00813CC3">
              <w:rPr>
                <w:lang w:val="en-US"/>
              </w:rPr>
              <w:t>părţi</w:t>
            </w:r>
            <w:proofErr w:type="spellEnd"/>
            <w:r w:rsidR="00460653" w:rsidRPr="00813CC3">
              <w:rPr>
                <w:lang w:val="en-US"/>
              </w:rPr>
              <w:t xml:space="preserve"> </w:t>
            </w:r>
            <w:proofErr w:type="spellStart"/>
            <w:r w:rsidR="00460653" w:rsidRPr="00813CC3">
              <w:rPr>
                <w:lang w:val="en-US"/>
              </w:rPr>
              <w:t>contractante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termen de 15 </w:t>
            </w:r>
            <w:proofErr w:type="spellStart"/>
            <w:r w:rsidR="00460653" w:rsidRPr="00813CC3">
              <w:rPr>
                <w:lang w:val="en-US"/>
              </w:rPr>
              <w:t>zile</w:t>
            </w:r>
            <w:proofErr w:type="spellEnd"/>
            <w:r w:rsidR="00460653" w:rsidRPr="00813CC3">
              <w:rPr>
                <w:lang w:val="en-US"/>
              </w:rPr>
              <w:t xml:space="preserve"> </w:t>
            </w:r>
            <w:proofErr w:type="spellStart"/>
            <w:r w:rsidR="00460653" w:rsidRPr="00813CC3">
              <w:rPr>
                <w:lang w:val="en-US"/>
              </w:rPr>
              <w:t>motivele</w:t>
            </w:r>
            <w:proofErr w:type="spellEnd"/>
            <w:r w:rsidR="00460653" w:rsidRPr="00813CC3">
              <w:rPr>
                <w:lang w:val="en-US"/>
              </w:rPr>
              <w:t xml:space="preserve"> indicate la </w:t>
            </w:r>
            <w:proofErr w:type="spellStart"/>
            <w:r w:rsidR="00460653" w:rsidRPr="00813CC3">
              <w:rPr>
                <w:lang w:val="en-US"/>
              </w:rPr>
              <w:t>punctele</w:t>
            </w:r>
            <w:proofErr w:type="spellEnd"/>
            <w:r w:rsidR="00460653" w:rsidRPr="00813CC3">
              <w:rPr>
                <w:lang w:val="en-US"/>
              </w:rPr>
              <w:t xml:space="preserve"> 1</w:t>
            </w:r>
            <w:r w:rsidR="00D379F6" w:rsidRPr="00813CC3">
              <w:rPr>
                <w:lang w:val="en-US"/>
              </w:rPr>
              <w:t>2</w:t>
            </w:r>
            <w:r w:rsidR="00460653" w:rsidRPr="00813CC3">
              <w:rPr>
                <w:lang w:val="en-US"/>
              </w:rPr>
              <w:t xml:space="preserve">.1 </w:t>
            </w:r>
            <w:proofErr w:type="spellStart"/>
            <w:r w:rsidR="00460653" w:rsidRPr="00813CC3">
              <w:rPr>
                <w:lang w:val="en-US"/>
              </w:rPr>
              <w:t>şi</w:t>
            </w:r>
            <w:proofErr w:type="spellEnd"/>
            <w:r w:rsidR="00460653" w:rsidRPr="00813CC3">
              <w:rPr>
                <w:lang w:val="en-US"/>
              </w:rPr>
              <w:t xml:space="preserve"> 1</w:t>
            </w:r>
            <w:r w:rsidR="00D379F6" w:rsidRPr="00813CC3">
              <w:rPr>
                <w:lang w:val="en-US"/>
              </w:rPr>
              <w:t>2</w:t>
            </w:r>
            <w:r w:rsidR="00460653" w:rsidRPr="00813CC3">
              <w:rPr>
                <w:lang w:val="en-US"/>
              </w:rPr>
              <w:t xml:space="preserve">.2 din </w:t>
            </w:r>
            <w:proofErr w:type="spellStart"/>
            <w:r w:rsidR="00460653" w:rsidRPr="00813CC3">
              <w:rPr>
                <w:lang w:val="en-US"/>
              </w:rPr>
              <w:t>prezentul</w:t>
            </w:r>
            <w:proofErr w:type="spellEnd"/>
            <w:r w:rsidR="00460653" w:rsidRPr="00813CC3">
              <w:rPr>
                <w:lang w:val="en-US"/>
              </w:rPr>
              <w:t xml:space="preserve"> contract.  </w:t>
            </w:r>
          </w:p>
          <w:p w14:paraId="0226DCE8" w14:textId="77777777" w:rsidR="00460653" w:rsidRPr="00813CC3" w:rsidRDefault="007323B6" w:rsidP="005A3594">
            <w:pPr>
              <w:pStyle w:val="af2"/>
              <w:numPr>
                <w:ilvl w:val="1"/>
                <w:numId w:val="16"/>
              </w:numPr>
              <w:tabs>
                <w:tab w:val="left" w:pos="567"/>
              </w:tabs>
              <w:ind w:left="0" w:hanging="567"/>
              <w:rPr>
                <w:lang w:val="en-US"/>
              </w:rPr>
            </w:pPr>
            <w:r w:rsidRPr="00813CC3">
              <w:rPr>
                <w:lang w:val="en-US"/>
              </w:rPr>
              <w:t xml:space="preserve">12.4.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w:t>
            </w:r>
            <w:proofErr w:type="spellEnd"/>
            <w:r w:rsidR="00460653" w:rsidRPr="00813CC3">
              <w:rPr>
                <w:lang w:val="en-US"/>
              </w:rPr>
              <w:t xml:space="preserve"> de </w:t>
            </w:r>
            <w:proofErr w:type="spellStart"/>
            <w:r w:rsidR="00BB2CB2" w:rsidRPr="00813CC3">
              <w:rPr>
                <w:lang w:val="en-US"/>
              </w:rPr>
              <w:t>rezoluțiune</w:t>
            </w:r>
            <w:r w:rsidR="00460653" w:rsidRPr="00813CC3">
              <w:rPr>
                <w:lang w:val="en-US"/>
              </w:rPr>
              <w:t>a</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convoca</w:t>
            </w:r>
            <w:proofErr w:type="spellEnd"/>
            <w:r w:rsidR="00460653" w:rsidRPr="00813CC3">
              <w:rPr>
                <w:lang w:val="en-US"/>
              </w:rPr>
              <w:t xml:space="preserve"> </w:t>
            </w:r>
            <w:proofErr w:type="spellStart"/>
            <w:r w:rsidR="00460653" w:rsidRPr="00813CC3">
              <w:rPr>
                <w:lang w:val="en-US"/>
              </w:rPr>
              <w:t>comisia</w:t>
            </w:r>
            <w:proofErr w:type="spellEnd"/>
            <w:r w:rsidR="00460653" w:rsidRPr="00813CC3">
              <w:rPr>
                <w:lang w:val="en-US"/>
              </w:rPr>
              <w:t xml:space="preserve"> de </w:t>
            </w:r>
            <w:proofErr w:type="spellStart"/>
            <w:r w:rsidR="00460653" w:rsidRPr="00813CC3">
              <w:rPr>
                <w:lang w:val="en-US"/>
              </w:rPr>
              <w:t>recepţie</w:t>
            </w:r>
            <w:proofErr w:type="spellEnd"/>
            <w:r w:rsidR="00460653" w:rsidRPr="00813CC3">
              <w:rPr>
                <w:lang w:val="en-US"/>
              </w:rPr>
              <w:t xml:space="preserve"> care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efectua</w:t>
            </w:r>
            <w:proofErr w:type="spellEnd"/>
            <w:r w:rsidR="00460653" w:rsidRPr="00813CC3">
              <w:rPr>
                <w:lang w:val="en-US"/>
              </w:rPr>
              <w:t xml:space="preserve"> </w:t>
            </w:r>
            <w:proofErr w:type="spellStart"/>
            <w:r w:rsidR="00460653" w:rsidRPr="00813CC3">
              <w:rPr>
                <w:lang w:val="en-US"/>
              </w:rPr>
              <w:t>recepţia</w:t>
            </w:r>
            <w:proofErr w:type="spellEnd"/>
            <w:r w:rsidR="00460653" w:rsidRPr="00813CC3">
              <w:rPr>
                <w:lang w:val="en-US"/>
              </w:rPr>
              <w:t xml:space="preserve"> </w:t>
            </w:r>
            <w:proofErr w:type="spellStart"/>
            <w:r w:rsidR="00460653" w:rsidRPr="00813CC3">
              <w:rPr>
                <w:lang w:val="en-US"/>
              </w:rPr>
              <w:t>cantitativă</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calitativ</w:t>
            </w:r>
            <w:r w:rsidR="00D74B95" w:rsidRPr="00813CC3">
              <w:rPr>
                <w:lang w:val="en-US"/>
              </w:rPr>
              <w:t>ă</w:t>
            </w:r>
            <w:proofErr w:type="spellEnd"/>
            <w:r w:rsidR="00460653" w:rsidRPr="00813CC3">
              <w:rPr>
                <w:lang w:val="en-US"/>
              </w:rPr>
              <w:t xml:space="preserve"> a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executate</w:t>
            </w:r>
            <w:proofErr w:type="spellEnd"/>
            <w:r w:rsidR="00D74B95" w:rsidRPr="00813CC3">
              <w:rPr>
                <w:lang w:val="en-US"/>
              </w:rPr>
              <w:t>,</w:t>
            </w:r>
            <w:r w:rsidR="00C33344" w:rsidRPr="00813CC3">
              <w:rPr>
                <w:lang w:val="en-US"/>
              </w:rPr>
              <w:t xml:space="preserve"> </w:t>
            </w:r>
            <w:proofErr w:type="spellStart"/>
            <w:r w:rsidR="00D74B95" w:rsidRPr="00813CC3">
              <w:rPr>
                <w:lang w:val="en-US"/>
              </w:rPr>
              <w:t>în</w:t>
            </w:r>
            <w:proofErr w:type="spellEnd"/>
            <w:r w:rsidR="00D74B95" w:rsidRPr="00813CC3">
              <w:rPr>
                <w:lang w:val="en-US"/>
              </w:rPr>
              <w:t xml:space="preserve"> maximum 15 </w:t>
            </w:r>
            <w:proofErr w:type="spellStart"/>
            <w:r w:rsidR="00D74B95" w:rsidRPr="00813CC3">
              <w:rPr>
                <w:lang w:val="en-US"/>
              </w:rPr>
              <w:t>zile</w:t>
            </w:r>
            <w:proofErr w:type="spellEnd"/>
            <w:r w:rsidR="00D74B95" w:rsidRPr="00813CC3">
              <w:rPr>
                <w:lang w:val="en-US"/>
              </w:rPr>
              <w:t xml:space="preserve"> de la data </w:t>
            </w:r>
            <w:proofErr w:type="spellStart"/>
            <w:r w:rsidR="00BB2CB2" w:rsidRPr="00813CC3">
              <w:rPr>
                <w:lang w:val="en-US"/>
              </w:rPr>
              <w:t>rezoluțiunii</w:t>
            </w:r>
            <w:proofErr w:type="spellEnd"/>
            <w:r w:rsidR="00C33344" w:rsidRPr="00813CC3">
              <w:rPr>
                <w:lang w:val="en-US"/>
              </w:rPr>
              <w:t xml:space="preserve"> </w:t>
            </w:r>
            <w:proofErr w:type="spellStart"/>
            <w:r w:rsidR="00D74B95" w:rsidRPr="00813CC3">
              <w:rPr>
                <w:lang w:val="en-US"/>
              </w:rPr>
              <w:t>contractului</w:t>
            </w:r>
            <w:proofErr w:type="spellEnd"/>
            <w:r w:rsidR="00D74B95" w:rsidRPr="00813CC3">
              <w:rPr>
                <w:lang w:val="en-US"/>
              </w:rPr>
              <w:t>.</w:t>
            </w:r>
          </w:p>
          <w:p w14:paraId="27F5628F" w14:textId="77777777" w:rsidR="00460653" w:rsidRPr="00813CC3" w:rsidRDefault="007323B6" w:rsidP="005A3594">
            <w:pPr>
              <w:pStyle w:val="af2"/>
              <w:numPr>
                <w:ilvl w:val="1"/>
                <w:numId w:val="16"/>
              </w:numPr>
              <w:tabs>
                <w:tab w:val="left" w:pos="567"/>
              </w:tabs>
              <w:ind w:left="0" w:hanging="567"/>
              <w:rPr>
                <w:lang w:val="en-US"/>
              </w:rPr>
            </w:pPr>
            <w:r w:rsidRPr="00813CC3">
              <w:rPr>
                <w:lang w:val="en-US"/>
              </w:rPr>
              <w:t xml:space="preserve">12.5.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cazul</w:t>
            </w:r>
            <w:proofErr w:type="spellEnd"/>
            <w:r w:rsidR="00460653" w:rsidRPr="00813CC3">
              <w:rPr>
                <w:lang w:val="en-US"/>
              </w:rPr>
              <w:t xml:space="preserve"> </w:t>
            </w:r>
            <w:proofErr w:type="spellStart"/>
            <w:r w:rsidR="00BB2CB2" w:rsidRPr="00813CC3">
              <w:rPr>
                <w:lang w:val="en-US"/>
              </w:rPr>
              <w:t>rezoluțiunii</w:t>
            </w:r>
            <w:proofErr w:type="spellEnd"/>
            <w:r w:rsidR="00C33344"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va</w:t>
            </w:r>
            <w:proofErr w:type="spellEnd"/>
            <w:r w:rsidR="00460653" w:rsidRPr="00813CC3">
              <w:rPr>
                <w:lang w:val="en-US"/>
              </w:rPr>
              <w:t xml:space="preserve"> </w:t>
            </w:r>
            <w:proofErr w:type="spellStart"/>
            <w:r w:rsidR="00460653" w:rsidRPr="00813CC3">
              <w:rPr>
                <w:lang w:val="en-US"/>
              </w:rPr>
              <w:t>întocmi</w:t>
            </w:r>
            <w:proofErr w:type="spellEnd"/>
            <w:r w:rsidR="00460653" w:rsidRPr="00813CC3">
              <w:rPr>
                <w:lang w:val="en-US"/>
              </w:rPr>
              <w:t xml:space="preserve"> </w:t>
            </w:r>
            <w:proofErr w:type="spellStart"/>
            <w:r w:rsidR="00460653" w:rsidRPr="00813CC3">
              <w:rPr>
                <w:lang w:val="en-US"/>
              </w:rPr>
              <w:t>situaţia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efectiv</w:t>
            </w:r>
            <w:proofErr w:type="spellEnd"/>
            <w:r w:rsidR="00460653" w:rsidRPr="00813CC3">
              <w:rPr>
                <w:lang w:val="en-US"/>
              </w:rPr>
              <w:t xml:space="preserve"> </w:t>
            </w:r>
            <w:proofErr w:type="spellStart"/>
            <w:r w:rsidR="00460653" w:rsidRPr="00813CC3">
              <w:rPr>
                <w:lang w:val="en-US"/>
              </w:rPr>
              <w:t>executate</w:t>
            </w:r>
            <w:proofErr w:type="spellEnd"/>
            <w:r w:rsidR="00460653" w:rsidRPr="00813CC3">
              <w:rPr>
                <w:lang w:val="en-US"/>
              </w:rPr>
              <w:t xml:space="preserve">, </w:t>
            </w:r>
            <w:proofErr w:type="spellStart"/>
            <w:r w:rsidR="00460653" w:rsidRPr="00813CC3">
              <w:rPr>
                <w:lang w:val="en-US"/>
              </w:rPr>
              <w:t>inventarul</w:t>
            </w:r>
            <w:proofErr w:type="spellEnd"/>
            <w:r w:rsidR="00460653" w:rsidRPr="00813CC3">
              <w:rPr>
                <w:lang w:val="en-US"/>
              </w:rPr>
              <w:t xml:space="preserve"> </w:t>
            </w:r>
            <w:proofErr w:type="spellStart"/>
            <w:r w:rsidR="00460653" w:rsidRPr="00813CC3">
              <w:rPr>
                <w:lang w:val="en-US"/>
              </w:rPr>
              <w:t>materialelor</w:t>
            </w:r>
            <w:proofErr w:type="spellEnd"/>
            <w:r w:rsidR="00460653" w:rsidRPr="00813CC3">
              <w:rPr>
                <w:lang w:val="en-US"/>
              </w:rPr>
              <w:t xml:space="preserve">, </w:t>
            </w:r>
            <w:proofErr w:type="spellStart"/>
            <w:r w:rsidR="00460653" w:rsidRPr="00813CC3">
              <w:rPr>
                <w:lang w:val="en-US"/>
              </w:rPr>
              <w:t>utilajelor</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w:t>
            </w:r>
            <w:proofErr w:type="spellStart"/>
            <w:r w:rsidR="00460653" w:rsidRPr="00813CC3">
              <w:rPr>
                <w:lang w:val="en-US"/>
              </w:rPr>
              <w:t>provizorii</w:t>
            </w:r>
            <w:proofErr w:type="spellEnd"/>
            <w:r w:rsidR="00460653" w:rsidRPr="00813CC3">
              <w:rPr>
                <w:lang w:val="en-US"/>
              </w:rPr>
              <w:t xml:space="preserve">, </w:t>
            </w:r>
            <w:proofErr w:type="spellStart"/>
            <w:r w:rsidR="00460653" w:rsidRPr="00813CC3">
              <w:rPr>
                <w:lang w:val="en-US"/>
              </w:rPr>
              <w:t>după</w:t>
            </w:r>
            <w:proofErr w:type="spellEnd"/>
            <w:r w:rsidR="00460653" w:rsidRPr="00813CC3">
              <w:rPr>
                <w:lang w:val="en-US"/>
              </w:rPr>
              <w:t xml:space="preserve"> care se </w:t>
            </w:r>
            <w:proofErr w:type="spellStart"/>
            <w:r w:rsidR="00460653" w:rsidRPr="00813CC3">
              <w:rPr>
                <w:lang w:val="en-US"/>
              </w:rPr>
              <w:t>vor</w:t>
            </w:r>
            <w:proofErr w:type="spellEnd"/>
            <w:r w:rsidR="00460653" w:rsidRPr="00813CC3">
              <w:rPr>
                <w:lang w:val="en-US"/>
              </w:rPr>
              <w:t xml:space="preserve"> </w:t>
            </w:r>
            <w:proofErr w:type="spellStart"/>
            <w:r w:rsidR="00460653" w:rsidRPr="00813CC3">
              <w:rPr>
                <w:lang w:val="en-US"/>
              </w:rPr>
              <w:t>stabili</w:t>
            </w:r>
            <w:proofErr w:type="spellEnd"/>
            <w:r w:rsidR="00460653" w:rsidRPr="00813CC3">
              <w:rPr>
                <w:lang w:val="en-US"/>
              </w:rPr>
              <w:t xml:space="preserve"> </w:t>
            </w:r>
            <w:proofErr w:type="spellStart"/>
            <w:r w:rsidR="00460653" w:rsidRPr="00813CC3">
              <w:rPr>
                <w:lang w:val="en-US"/>
              </w:rPr>
              <w:t>sumele</w:t>
            </w:r>
            <w:proofErr w:type="spellEnd"/>
            <w:r w:rsidR="00460653" w:rsidRPr="00813CC3">
              <w:rPr>
                <w:lang w:val="en-US"/>
              </w:rPr>
              <w:t xml:space="preserve"> care </w:t>
            </w:r>
            <w:proofErr w:type="spellStart"/>
            <w:r w:rsidR="00460653" w:rsidRPr="00813CC3">
              <w:rPr>
                <w:lang w:val="en-US"/>
              </w:rPr>
              <w:t>urmează</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le </w:t>
            </w:r>
            <w:proofErr w:type="spellStart"/>
            <w:r w:rsidR="00460653" w:rsidRPr="00813CC3">
              <w:rPr>
                <w:lang w:val="en-US"/>
              </w:rPr>
              <w:t>plătească</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conformitate</w:t>
            </w:r>
            <w:proofErr w:type="spellEnd"/>
            <w:r w:rsidR="00460653" w:rsidRPr="00813CC3">
              <w:rPr>
                <w:lang w:val="en-US"/>
              </w:rPr>
              <w:t xml:space="preserve"> cu </w:t>
            </w:r>
            <w:proofErr w:type="spellStart"/>
            <w:r w:rsidR="00460653" w:rsidRPr="00813CC3">
              <w:rPr>
                <w:lang w:val="en-US"/>
              </w:rPr>
              <w:t>prevederile</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precum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daunele</w:t>
            </w:r>
            <w:proofErr w:type="spellEnd"/>
            <w:r w:rsidR="00460653" w:rsidRPr="00813CC3">
              <w:rPr>
                <w:lang w:val="en-US"/>
              </w:rPr>
              <w:t xml:space="preserve"> pe care </w:t>
            </w:r>
            <w:proofErr w:type="spellStart"/>
            <w:r w:rsidR="00460653" w:rsidRPr="00813CC3">
              <w:rPr>
                <w:lang w:val="en-US"/>
              </w:rPr>
              <w:t>trebuie</w:t>
            </w:r>
            <w:proofErr w:type="spellEnd"/>
            <w:r w:rsidR="00460653" w:rsidRPr="00813CC3">
              <w:rPr>
                <w:lang w:val="en-US"/>
              </w:rPr>
              <w:t xml:space="preserve"> </w:t>
            </w:r>
            <w:proofErr w:type="spellStart"/>
            <w:r w:rsidR="00460653" w:rsidRPr="00813CC3">
              <w:rPr>
                <w:lang w:val="en-US"/>
              </w:rPr>
              <w:t>să</w:t>
            </w:r>
            <w:proofErr w:type="spellEnd"/>
            <w:r w:rsidR="00460653" w:rsidRPr="00813CC3">
              <w:rPr>
                <w:lang w:val="en-US"/>
              </w:rPr>
              <w:t xml:space="preserve"> le </w:t>
            </w:r>
            <w:proofErr w:type="spellStart"/>
            <w:r w:rsidR="00460653" w:rsidRPr="00813CC3">
              <w:rPr>
                <w:lang w:val="en-US"/>
              </w:rPr>
              <w:t>suporte</w:t>
            </w:r>
            <w:proofErr w:type="spellEnd"/>
            <w:r w:rsidR="00460653" w:rsidRPr="00813CC3">
              <w:rPr>
                <w:lang w:val="en-US"/>
              </w:rPr>
              <w:t xml:space="preserve"> </w:t>
            </w:r>
            <w:proofErr w:type="spellStart"/>
            <w:r w:rsidR="00460653" w:rsidRPr="00813CC3">
              <w:rPr>
                <w:lang w:val="en-US"/>
              </w:rPr>
              <w:t>Antreprenorul</w:t>
            </w:r>
            <w:proofErr w:type="spellEnd"/>
            <w:r w:rsidR="00460653" w:rsidRPr="00813CC3">
              <w:rPr>
                <w:lang w:val="en-US"/>
              </w:rPr>
              <w:t xml:space="preserve"> din vina </w:t>
            </w:r>
            <w:proofErr w:type="spellStart"/>
            <w:r w:rsidR="00460653" w:rsidRPr="00813CC3">
              <w:rPr>
                <w:lang w:val="en-US"/>
              </w:rPr>
              <w:t>căruia</w:t>
            </w:r>
            <w:proofErr w:type="spellEnd"/>
            <w:r w:rsidR="00460653" w:rsidRPr="00813CC3">
              <w:rPr>
                <w:lang w:val="en-US"/>
              </w:rPr>
              <w:t xml:space="preserve"> s-a </w:t>
            </w:r>
            <w:proofErr w:type="spellStart"/>
            <w:r w:rsidR="00BB2CB2" w:rsidRPr="00813CC3">
              <w:rPr>
                <w:lang w:val="en-US"/>
              </w:rPr>
              <w:t>rezolvit</w:t>
            </w:r>
            <w:proofErr w:type="spellEnd"/>
            <w:r w:rsidR="00C33344" w:rsidRPr="00813CC3">
              <w:rPr>
                <w:lang w:val="en-US"/>
              </w:rPr>
              <w:t xml:space="preserve"> </w:t>
            </w:r>
            <w:proofErr w:type="spellStart"/>
            <w:r w:rsidR="00460653" w:rsidRPr="00813CC3">
              <w:rPr>
                <w:lang w:val="en-US"/>
              </w:rPr>
              <w:t>contractul</w:t>
            </w:r>
            <w:proofErr w:type="spellEnd"/>
            <w:r w:rsidR="00460653" w:rsidRPr="00813CC3">
              <w:rPr>
                <w:lang w:val="en-US"/>
              </w:rPr>
              <w:t xml:space="preserve">. </w:t>
            </w:r>
          </w:p>
          <w:p w14:paraId="0BD2DD39" w14:textId="77777777" w:rsidR="00460653" w:rsidRPr="00813CC3" w:rsidRDefault="007323B6" w:rsidP="005A3594">
            <w:pPr>
              <w:pStyle w:val="af2"/>
              <w:numPr>
                <w:ilvl w:val="1"/>
                <w:numId w:val="16"/>
              </w:numPr>
              <w:tabs>
                <w:tab w:val="left" w:pos="567"/>
              </w:tabs>
              <w:ind w:left="0" w:hanging="567"/>
              <w:rPr>
                <w:lang w:val="en-US"/>
              </w:rPr>
            </w:pPr>
            <w:r w:rsidRPr="00813CC3">
              <w:rPr>
                <w:lang w:val="en-US"/>
              </w:rPr>
              <w:t xml:space="preserve">12.6. </w:t>
            </w:r>
            <w:proofErr w:type="spellStart"/>
            <w:r w:rsidR="00460653" w:rsidRPr="00813CC3">
              <w:rPr>
                <w:lang w:val="en-US"/>
              </w:rPr>
              <w:t>După</w:t>
            </w:r>
            <w:proofErr w:type="spellEnd"/>
            <w:r w:rsidR="00460653" w:rsidRPr="00813CC3">
              <w:rPr>
                <w:lang w:val="en-US"/>
              </w:rPr>
              <w:t xml:space="preserve"> </w:t>
            </w:r>
            <w:proofErr w:type="spellStart"/>
            <w:r w:rsidR="00460653" w:rsidRPr="00813CC3">
              <w:rPr>
                <w:lang w:val="en-US"/>
              </w:rPr>
              <w:t>rez</w:t>
            </w:r>
            <w:r w:rsidR="00892A6D" w:rsidRPr="00813CC3">
              <w:rPr>
                <w:lang w:val="en-US"/>
              </w:rPr>
              <w:t>oluțiunea</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Beneficiarul</w:t>
            </w:r>
            <w:proofErr w:type="spellEnd"/>
            <w:r w:rsidR="00460653" w:rsidRPr="00813CC3">
              <w:rPr>
                <w:lang w:val="en-US"/>
              </w:rPr>
              <w:t xml:space="preserve"> </w:t>
            </w:r>
            <w:proofErr w:type="spellStart"/>
            <w:r w:rsidR="00460653" w:rsidRPr="00813CC3">
              <w:rPr>
                <w:lang w:val="en-US"/>
              </w:rPr>
              <w:t>poate</w:t>
            </w:r>
            <w:proofErr w:type="spellEnd"/>
            <w:r w:rsidR="00460653" w:rsidRPr="00813CC3">
              <w:rPr>
                <w:lang w:val="en-US"/>
              </w:rPr>
              <w:t xml:space="preserve"> continua </w:t>
            </w:r>
            <w:proofErr w:type="spellStart"/>
            <w:r w:rsidR="00460653" w:rsidRPr="00813CC3">
              <w:rPr>
                <w:lang w:val="en-US"/>
              </w:rPr>
              <w:t>execuţia</w:t>
            </w:r>
            <w:proofErr w:type="spellEnd"/>
            <w:r w:rsidR="00460653" w:rsidRPr="00813CC3">
              <w:rPr>
                <w:lang w:val="en-US"/>
              </w:rPr>
              <w:t xml:space="preserve"> </w:t>
            </w:r>
            <w:proofErr w:type="spellStart"/>
            <w:r w:rsidR="00460653" w:rsidRPr="00813CC3">
              <w:rPr>
                <w:lang w:val="en-US"/>
              </w:rPr>
              <w:t>lucrărilor</w:t>
            </w:r>
            <w:proofErr w:type="spellEnd"/>
            <w:r w:rsidR="00460653" w:rsidRPr="00813CC3">
              <w:rPr>
                <w:lang w:val="en-US"/>
              </w:rPr>
              <w:t xml:space="preserve"> cu </w:t>
            </w:r>
            <w:proofErr w:type="spellStart"/>
            <w:r w:rsidR="00460653" w:rsidRPr="00813CC3">
              <w:rPr>
                <w:lang w:val="en-US"/>
              </w:rPr>
              <w:t>respectarea</w:t>
            </w:r>
            <w:proofErr w:type="spellEnd"/>
            <w:r w:rsidR="00460653" w:rsidRPr="00813CC3">
              <w:rPr>
                <w:lang w:val="en-US"/>
              </w:rPr>
              <w:t xml:space="preserve"> </w:t>
            </w:r>
            <w:proofErr w:type="spellStart"/>
            <w:r w:rsidR="00460653" w:rsidRPr="00813CC3">
              <w:rPr>
                <w:lang w:val="en-US"/>
              </w:rPr>
              <w:t>prevederilor</w:t>
            </w:r>
            <w:proofErr w:type="spellEnd"/>
            <w:r w:rsidR="00460653" w:rsidRPr="00813CC3">
              <w:rPr>
                <w:lang w:val="en-US"/>
              </w:rPr>
              <w:t xml:space="preserve"> </w:t>
            </w:r>
            <w:proofErr w:type="spellStart"/>
            <w:r w:rsidR="00460653" w:rsidRPr="00813CC3">
              <w:rPr>
                <w:lang w:val="en-US"/>
              </w:rPr>
              <w:t>legale</w:t>
            </w:r>
            <w:proofErr w:type="spellEnd"/>
            <w:r w:rsidR="00460653" w:rsidRPr="00813CC3">
              <w:rPr>
                <w:lang w:val="en-US"/>
              </w:rPr>
              <w:t xml:space="preserve">. </w:t>
            </w:r>
          </w:p>
          <w:p w14:paraId="337D92F3" w14:textId="77777777" w:rsidR="00E22640" w:rsidRPr="00813CC3" w:rsidRDefault="00E22640" w:rsidP="00E22640">
            <w:pPr>
              <w:pStyle w:val="af2"/>
              <w:tabs>
                <w:tab w:val="left" w:pos="567"/>
                <w:tab w:val="left" w:pos="2070"/>
              </w:tabs>
              <w:ind w:firstLine="0"/>
              <w:rPr>
                <w:lang w:val="en-US"/>
              </w:rPr>
            </w:pPr>
            <w:r w:rsidRPr="00813CC3">
              <w:rPr>
                <w:lang w:val="en-US"/>
              </w:rPr>
              <w:t xml:space="preserve">12.7. </w:t>
            </w:r>
            <w:proofErr w:type="spellStart"/>
            <w:r w:rsidRPr="00813CC3">
              <w:rPr>
                <w:lang w:val="en-US"/>
              </w:rPr>
              <w:t>Cazuri</w:t>
            </w:r>
            <w:proofErr w:type="spellEnd"/>
            <w:r w:rsidRPr="00813CC3">
              <w:rPr>
                <w:lang w:val="en-US"/>
              </w:rPr>
              <w:t xml:space="preserve"> </w:t>
            </w:r>
            <w:proofErr w:type="spellStart"/>
            <w:r w:rsidRPr="00813CC3">
              <w:rPr>
                <w:lang w:val="en-US"/>
              </w:rPr>
              <w:t>specifice</w:t>
            </w:r>
            <w:proofErr w:type="spellEnd"/>
            <w:r w:rsidRPr="00813CC3">
              <w:rPr>
                <w:lang w:val="en-US"/>
              </w:rPr>
              <w:t xml:space="preserve"> de </w:t>
            </w:r>
            <w:proofErr w:type="spellStart"/>
            <w:r w:rsidRPr="00813CC3">
              <w:rPr>
                <w:lang w:val="en-US"/>
              </w:rPr>
              <w:t>încetare</w:t>
            </w:r>
            <w:proofErr w:type="spellEnd"/>
            <w:r w:rsidRPr="00813CC3">
              <w:rPr>
                <w:lang w:val="en-US"/>
              </w:rPr>
              <w:t xml:space="preserve"> a </w:t>
            </w:r>
            <w:proofErr w:type="spellStart"/>
            <w:r w:rsidRPr="00813CC3">
              <w:rPr>
                <w:lang w:val="en-US"/>
              </w:rPr>
              <w:t>contractului</w:t>
            </w:r>
            <w:proofErr w:type="spellEnd"/>
            <w:r w:rsidRPr="00813CC3">
              <w:rPr>
                <w:lang w:val="en-US"/>
              </w:rPr>
              <w:t xml:space="preserve"> de </w:t>
            </w:r>
            <w:proofErr w:type="spellStart"/>
            <w:r w:rsidRPr="00813CC3">
              <w:rPr>
                <w:lang w:val="en-US"/>
              </w:rPr>
              <w:t>achiziţii</w:t>
            </w:r>
            <w:proofErr w:type="spellEnd"/>
            <w:r w:rsidRPr="00813CC3">
              <w:rPr>
                <w:lang w:val="en-US"/>
              </w:rPr>
              <w:t xml:space="preserve"> </w:t>
            </w:r>
            <w:proofErr w:type="spellStart"/>
            <w:r w:rsidRPr="00813CC3">
              <w:rPr>
                <w:lang w:val="en-US"/>
              </w:rPr>
              <w:t>publice</w:t>
            </w:r>
            <w:proofErr w:type="spellEnd"/>
            <w:r w:rsidRPr="00813CC3">
              <w:rPr>
                <w:lang w:val="en-US"/>
              </w:rPr>
              <w:t>:</w:t>
            </w:r>
          </w:p>
          <w:p w14:paraId="737B3370" w14:textId="77777777" w:rsidR="00E22640" w:rsidRPr="00813CC3" w:rsidRDefault="00E22640" w:rsidP="00E22640">
            <w:pPr>
              <w:pStyle w:val="af2"/>
              <w:tabs>
                <w:tab w:val="left" w:pos="567"/>
                <w:tab w:val="left" w:pos="2070"/>
              </w:tabs>
              <w:ind w:firstLine="284"/>
              <w:rPr>
                <w:lang w:val="en-US"/>
              </w:rPr>
            </w:pPr>
            <w:r w:rsidRPr="00813CC3">
              <w:rPr>
                <w:lang w:val="en-US"/>
              </w:rPr>
              <w:t xml:space="preserve">     </w:t>
            </w:r>
            <w:proofErr w:type="spellStart"/>
            <w:r w:rsidR="00F168DC" w:rsidRPr="00813CC3">
              <w:rPr>
                <w:lang w:val="en-US"/>
              </w:rPr>
              <w:t>Beneficiarul</w:t>
            </w:r>
            <w:proofErr w:type="spellEnd"/>
            <w:r w:rsidRPr="00813CC3">
              <w:rPr>
                <w:lang w:val="en-US"/>
              </w:rPr>
              <w:t xml:space="preserve"> are </w:t>
            </w:r>
            <w:proofErr w:type="spellStart"/>
            <w:r w:rsidRPr="00813CC3">
              <w:rPr>
                <w:lang w:val="en-US"/>
              </w:rPr>
              <w:t>dreptul</w:t>
            </w:r>
            <w:proofErr w:type="spellEnd"/>
            <w:r w:rsidRPr="00813CC3">
              <w:rPr>
                <w:lang w:val="en-US"/>
              </w:rPr>
              <w:t xml:space="preserve"> de a </w:t>
            </w:r>
            <w:proofErr w:type="spellStart"/>
            <w:r w:rsidR="0060188C" w:rsidRPr="00813CC3">
              <w:rPr>
                <w:lang w:val="en-US"/>
              </w:rPr>
              <w:t>rezolvi</w:t>
            </w:r>
            <w:proofErr w:type="spellEnd"/>
            <w:r w:rsidR="00C33344" w:rsidRPr="00813CC3">
              <w:rPr>
                <w:lang w:val="en-US"/>
              </w:rPr>
              <w:t xml:space="preserve"> </w:t>
            </w:r>
            <w:r w:rsidRPr="00813CC3">
              <w:rPr>
                <w:lang w:val="en-US"/>
              </w:rPr>
              <w:t xml:space="preserve">unilateral un contract de </w:t>
            </w:r>
            <w:proofErr w:type="spellStart"/>
            <w:r w:rsidRPr="00813CC3">
              <w:rPr>
                <w:lang w:val="en-US"/>
              </w:rPr>
              <w:t>achiziţii</w:t>
            </w:r>
            <w:proofErr w:type="spellEnd"/>
            <w:r w:rsidRPr="00813CC3">
              <w:rPr>
                <w:lang w:val="en-US"/>
              </w:rPr>
              <w:t xml:space="preserve"> </w:t>
            </w:r>
            <w:proofErr w:type="spellStart"/>
            <w:r w:rsidRPr="00813CC3">
              <w:rPr>
                <w:lang w:val="en-US"/>
              </w:rPr>
              <w:t>publice</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perioada</w:t>
            </w:r>
            <w:proofErr w:type="spellEnd"/>
            <w:r w:rsidRPr="00813CC3">
              <w:rPr>
                <w:lang w:val="en-US"/>
              </w:rPr>
              <w:t xml:space="preserve"> de </w:t>
            </w:r>
            <w:proofErr w:type="spellStart"/>
            <w:r w:rsidRPr="00813CC3">
              <w:rPr>
                <w:lang w:val="en-US"/>
              </w:rPr>
              <w:t>valabilitate</w:t>
            </w:r>
            <w:proofErr w:type="spellEnd"/>
            <w:r w:rsidRPr="00813CC3">
              <w:rPr>
                <w:lang w:val="en-US"/>
              </w:rPr>
              <w:t xml:space="preserve"> </w:t>
            </w:r>
            <w:proofErr w:type="gramStart"/>
            <w:r w:rsidRPr="00813CC3">
              <w:rPr>
                <w:lang w:val="en-US"/>
              </w:rPr>
              <w:t>a</w:t>
            </w:r>
            <w:proofErr w:type="gramEnd"/>
            <w:r w:rsidRPr="00813CC3">
              <w:rPr>
                <w:lang w:val="en-US"/>
              </w:rPr>
              <w:t xml:space="preserve"> </w:t>
            </w:r>
            <w:proofErr w:type="spellStart"/>
            <w:r w:rsidRPr="00813CC3">
              <w:rPr>
                <w:lang w:val="en-US"/>
              </w:rPr>
              <w:t>acestuia</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una</w:t>
            </w:r>
            <w:proofErr w:type="spellEnd"/>
            <w:r w:rsidRPr="00813CC3">
              <w:rPr>
                <w:lang w:val="en-US"/>
              </w:rPr>
              <w:t xml:space="preserve"> </w:t>
            </w:r>
            <w:proofErr w:type="spellStart"/>
            <w:r w:rsidRPr="00813CC3">
              <w:rPr>
                <w:lang w:val="en-US"/>
              </w:rPr>
              <w:t>dintre</w:t>
            </w:r>
            <w:proofErr w:type="spellEnd"/>
            <w:r w:rsidRPr="00813CC3">
              <w:rPr>
                <w:lang w:val="en-US"/>
              </w:rPr>
              <w:t xml:space="preserve"> </w:t>
            </w:r>
            <w:proofErr w:type="spellStart"/>
            <w:r w:rsidRPr="00813CC3">
              <w:rPr>
                <w:lang w:val="en-US"/>
              </w:rPr>
              <w:t>următoarele</w:t>
            </w:r>
            <w:proofErr w:type="spellEnd"/>
            <w:r w:rsidRPr="00813CC3">
              <w:rPr>
                <w:lang w:val="en-US"/>
              </w:rPr>
              <w:t xml:space="preserve"> </w:t>
            </w:r>
            <w:proofErr w:type="spellStart"/>
            <w:r w:rsidRPr="00813CC3">
              <w:rPr>
                <w:lang w:val="en-US"/>
              </w:rPr>
              <w:t>situaţii</w:t>
            </w:r>
            <w:proofErr w:type="spellEnd"/>
            <w:r w:rsidRPr="00813CC3">
              <w:rPr>
                <w:lang w:val="en-US"/>
              </w:rPr>
              <w:t>:</w:t>
            </w:r>
          </w:p>
          <w:p w14:paraId="5871549C" w14:textId="77777777" w:rsidR="00E22640" w:rsidRPr="00813CC3" w:rsidRDefault="00E22640" w:rsidP="00E22640">
            <w:pPr>
              <w:pStyle w:val="af2"/>
              <w:tabs>
                <w:tab w:val="left" w:pos="567"/>
                <w:tab w:val="left" w:pos="2070"/>
              </w:tabs>
              <w:rPr>
                <w:lang w:val="en-US"/>
              </w:rPr>
            </w:pPr>
            <w:r w:rsidRPr="00813CC3">
              <w:rPr>
                <w:lang w:val="en-US"/>
              </w:rPr>
              <w:t xml:space="preserve">    a) </w:t>
            </w:r>
            <w:proofErr w:type="spellStart"/>
            <w:r w:rsidRPr="00813CC3">
              <w:rPr>
                <w:lang w:val="en-US"/>
              </w:rPr>
              <w:t>contractantul</w:t>
            </w:r>
            <w:proofErr w:type="spellEnd"/>
            <w:r w:rsidRPr="00813CC3">
              <w:rPr>
                <w:lang w:val="en-US"/>
              </w:rPr>
              <w:t xml:space="preserve"> se </w:t>
            </w:r>
            <w:proofErr w:type="spellStart"/>
            <w:r w:rsidRPr="00813CC3">
              <w:rPr>
                <w:lang w:val="en-US"/>
              </w:rPr>
              <w:t>afla</w:t>
            </w:r>
            <w:proofErr w:type="spellEnd"/>
            <w:r w:rsidRPr="00813CC3">
              <w:rPr>
                <w:lang w:val="en-US"/>
              </w:rPr>
              <w:t xml:space="preserve">, la </w:t>
            </w:r>
            <w:proofErr w:type="spellStart"/>
            <w:r w:rsidRPr="00813CC3">
              <w:rPr>
                <w:lang w:val="en-US"/>
              </w:rPr>
              <w:t>momentul</w:t>
            </w:r>
            <w:proofErr w:type="spellEnd"/>
            <w:r w:rsidRPr="00813CC3">
              <w:rPr>
                <w:lang w:val="en-US"/>
              </w:rPr>
              <w:t xml:space="preserve"> </w:t>
            </w:r>
            <w:proofErr w:type="spellStart"/>
            <w:r w:rsidRPr="00813CC3">
              <w:rPr>
                <w:lang w:val="en-US"/>
              </w:rPr>
              <w:t>atribuirii</w:t>
            </w:r>
            <w:proofErr w:type="spellEnd"/>
            <w:r w:rsidRPr="00813CC3">
              <w:rPr>
                <w:lang w:val="en-US"/>
              </w:rPr>
              <w:t xml:space="preserve"> </w:t>
            </w:r>
            <w:proofErr w:type="spellStart"/>
            <w:r w:rsidRPr="00813CC3">
              <w:rPr>
                <w:lang w:val="en-US"/>
              </w:rPr>
              <w:t>lui</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una</w:t>
            </w:r>
            <w:proofErr w:type="spellEnd"/>
            <w:r w:rsidRPr="00813CC3">
              <w:rPr>
                <w:lang w:val="en-US"/>
              </w:rPr>
              <w:t xml:space="preserve"> </w:t>
            </w:r>
            <w:proofErr w:type="spellStart"/>
            <w:r w:rsidRPr="00813CC3">
              <w:rPr>
                <w:lang w:val="en-US"/>
              </w:rPr>
              <w:t>dintre</w:t>
            </w:r>
            <w:proofErr w:type="spellEnd"/>
            <w:r w:rsidRPr="00813CC3">
              <w:rPr>
                <w:lang w:val="en-US"/>
              </w:rPr>
              <w:t xml:space="preserve"> </w:t>
            </w:r>
            <w:proofErr w:type="spellStart"/>
            <w:r w:rsidRPr="00813CC3">
              <w:rPr>
                <w:lang w:val="en-US"/>
              </w:rPr>
              <w:t>situaţiile</w:t>
            </w:r>
            <w:proofErr w:type="spellEnd"/>
            <w:r w:rsidRPr="00813CC3">
              <w:rPr>
                <w:lang w:val="en-US"/>
              </w:rPr>
              <w:t xml:space="preserve"> care </w:t>
            </w:r>
            <w:proofErr w:type="spellStart"/>
            <w:r w:rsidRPr="00813CC3">
              <w:rPr>
                <w:lang w:val="en-US"/>
              </w:rPr>
              <w:t>ar</w:t>
            </w:r>
            <w:proofErr w:type="spellEnd"/>
            <w:r w:rsidRPr="00813CC3">
              <w:rPr>
                <w:lang w:val="en-US"/>
              </w:rPr>
              <w:t xml:space="preserve"> fi </w:t>
            </w:r>
            <w:proofErr w:type="spellStart"/>
            <w:r w:rsidRPr="00813CC3">
              <w:rPr>
                <w:lang w:val="en-US"/>
              </w:rPr>
              <w:t>determinat</w:t>
            </w:r>
            <w:proofErr w:type="spellEnd"/>
            <w:r w:rsidRPr="00813CC3">
              <w:rPr>
                <w:lang w:val="en-US"/>
              </w:rPr>
              <w:t xml:space="preserve"> </w:t>
            </w:r>
            <w:proofErr w:type="spellStart"/>
            <w:r w:rsidRPr="00813CC3">
              <w:rPr>
                <w:lang w:val="en-US"/>
              </w:rPr>
              <w:t>excluderea</w:t>
            </w:r>
            <w:proofErr w:type="spellEnd"/>
            <w:r w:rsidRPr="00813CC3">
              <w:rPr>
                <w:lang w:val="en-US"/>
              </w:rPr>
              <w:t xml:space="preserve"> </w:t>
            </w:r>
            <w:proofErr w:type="spellStart"/>
            <w:r w:rsidRPr="00813CC3">
              <w:rPr>
                <w:lang w:val="en-US"/>
              </w:rPr>
              <w:t>sa</w:t>
            </w:r>
            <w:proofErr w:type="spellEnd"/>
            <w:r w:rsidRPr="00813CC3">
              <w:rPr>
                <w:lang w:val="en-US"/>
              </w:rPr>
              <w:t xml:space="preserve"> din </w:t>
            </w:r>
            <w:proofErr w:type="spellStart"/>
            <w:r w:rsidRPr="00813CC3">
              <w:rPr>
                <w:lang w:val="en-US"/>
              </w:rPr>
              <w:t>proce</w:t>
            </w:r>
            <w:r w:rsidR="00C33344" w:rsidRPr="00813CC3">
              <w:rPr>
                <w:lang w:val="en-US"/>
              </w:rPr>
              <w:t>dura</w:t>
            </w:r>
            <w:proofErr w:type="spellEnd"/>
            <w:r w:rsidR="00C33344" w:rsidRPr="00813CC3">
              <w:rPr>
                <w:lang w:val="en-US"/>
              </w:rPr>
              <w:t xml:space="preserve"> de </w:t>
            </w:r>
            <w:proofErr w:type="spellStart"/>
            <w:r w:rsidR="00C33344" w:rsidRPr="00813CC3">
              <w:rPr>
                <w:lang w:val="en-US"/>
              </w:rPr>
              <w:t>atribuire</w:t>
            </w:r>
            <w:proofErr w:type="spellEnd"/>
            <w:r w:rsidR="00C33344" w:rsidRPr="00813CC3">
              <w:rPr>
                <w:lang w:val="en-US"/>
              </w:rPr>
              <w:t xml:space="preserve"> </w:t>
            </w:r>
            <w:proofErr w:type="spellStart"/>
            <w:r w:rsidR="00C33344" w:rsidRPr="00813CC3">
              <w:rPr>
                <w:lang w:val="en-US"/>
              </w:rPr>
              <w:t>potrivit</w:t>
            </w:r>
            <w:proofErr w:type="spellEnd"/>
            <w:r w:rsidR="00C33344" w:rsidRPr="00813CC3">
              <w:rPr>
                <w:lang w:val="en-US"/>
              </w:rPr>
              <w:t xml:space="preserve"> art.</w:t>
            </w:r>
            <w:r w:rsidR="00DF4DCF" w:rsidRPr="00813CC3">
              <w:rPr>
                <w:lang w:val="en-US"/>
              </w:rPr>
              <w:t xml:space="preserve"> </w:t>
            </w:r>
            <w:r w:rsidRPr="00813CC3">
              <w:rPr>
                <w:lang w:val="en-US"/>
              </w:rPr>
              <w:t>19</w:t>
            </w:r>
            <w:r w:rsidR="00802287" w:rsidRPr="00813CC3">
              <w:rPr>
                <w:lang w:val="en-US"/>
              </w:rPr>
              <w:t xml:space="preserve"> al </w:t>
            </w:r>
            <w:proofErr w:type="spellStart"/>
            <w:r w:rsidR="00802287" w:rsidRPr="00813CC3">
              <w:rPr>
                <w:lang w:val="en-US"/>
              </w:rPr>
              <w:t>Legii</w:t>
            </w:r>
            <w:proofErr w:type="spellEnd"/>
            <w:r w:rsidR="00802287" w:rsidRPr="00813CC3">
              <w:rPr>
                <w:lang w:val="en-US"/>
              </w:rPr>
              <w:t xml:space="preserve"> </w:t>
            </w:r>
            <w:r w:rsidR="0060188C" w:rsidRPr="00813CC3">
              <w:rPr>
                <w:lang w:val="en-US"/>
              </w:rPr>
              <w:t>nr.</w:t>
            </w:r>
            <w:r w:rsidR="00FF5CB2" w:rsidRPr="00813CC3">
              <w:rPr>
                <w:lang w:val="en-US"/>
              </w:rPr>
              <w:t xml:space="preserve"> </w:t>
            </w:r>
            <w:r w:rsidR="00802287" w:rsidRPr="00813CC3">
              <w:rPr>
                <w:lang w:val="en-US"/>
              </w:rPr>
              <w:t xml:space="preserve">131/2015 </w:t>
            </w:r>
            <w:proofErr w:type="spellStart"/>
            <w:r w:rsidR="00802287" w:rsidRPr="00813CC3">
              <w:rPr>
                <w:lang w:val="en-US"/>
              </w:rPr>
              <w:t>privind</w:t>
            </w:r>
            <w:proofErr w:type="spellEnd"/>
            <w:r w:rsidR="00802287" w:rsidRPr="00813CC3">
              <w:rPr>
                <w:lang w:val="en-US"/>
              </w:rPr>
              <w:t xml:space="preserve"> </w:t>
            </w:r>
            <w:proofErr w:type="spellStart"/>
            <w:r w:rsidR="00802287" w:rsidRPr="00813CC3">
              <w:rPr>
                <w:lang w:val="en-US"/>
              </w:rPr>
              <w:t>achizițiile</w:t>
            </w:r>
            <w:proofErr w:type="spellEnd"/>
            <w:r w:rsidR="00802287" w:rsidRPr="00813CC3">
              <w:rPr>
                <w:lang w:val="en-US"/>
              </w:rPr>
              <w:t xml:space="preserve"> </w:t>
            </w:r>
            <w:proofErr w:type="spellStart"/>
            <w:r w:rsidR="00802287" w:rsidRPr="00813CC3">
              <w:rPr>
                <w:lang w:val="en-US"/>
              </w:rPr>
              <w:t>publice</w:t>
            </w:r>
            <w:proofErr w:type="spellEnd"/>
            <w:r w:rsidRPr="00813CC3">
              <w:rPr>
                <w:lang w:val="en-US"/>
              </w:rPr>
              <w:t>;</w:t>
            </w:r>
          </w:p>
          <w:p w14:paraId="0EC7C781" w14:textId="77777777" w:rsidR="00E22640" w:rsidRPr="00813CC3" w:rsidRDefault="00E22640" w:rsidP="00E22640">
            <w:pPr>
              <w:pStyle w:val="af2"/>
              <w:tabs>
                <w:tab w:val="left" w:pos="567"/>
                <w:tab w:val="left" w:pos="2070"/>
              </w:tabs>
              <w:rPr>
                <w:lang w:val="en-US"/>
              </w:rPr>
            </w:pPr>
            <w:r w:rsidRPr="00813CC3">
              <w:rPr>
                <w:lang w:val="en-US"/>
              </w:rPr>
              <w:t xml:space="preserve">    b) </w:t>
            </w:r>
            <w:proofErr w:type="spellStart"/>
            <w:r w:rsidRPr="00813CC3">
              <w:rPr>
                <w:lang w:val="en-US"/>
              </w:rPr>
              <w:t>contractul</w:t>
            </w:r>
            <w:proofErr w:type="spellEnd"/>
            <w:r w:rsidRPr="00813CC3">
              <w:rPr>
                <w:lang w:val="en-US"/>
              </w:rPr>
              <w:t xml:space="preserve"> a </w:t>
            </w:r>
            <w:proofErr w:type="spellStart"/>
            <w:r w:rsidRPr="00813CC3">
              <w:rPr>
                <w:lang w:val="en-US"/>
              </w:rPr>
              <w:t>făcut</w:t>
            </w:r>
            <w:proofErr w:type="spellEnd"/>
            <w:r w:rsidRPr="00813CC3">
              <w:rPr>
                <w:lang w:val="en-US"/>
              </w:rPr>
              <w:t xml:space="preserve"> </w:t>
            </w:r>
            <w:proofErr w:type="spellStart"/>
            <w:r w:rsidRPr="00813CC3">
              <w:rPr>
                <w:lang w:val="en-US"/>
              </w:rPr>
              <w:t>obiectul</w:t>
            </w:r>
            <w:proofErr w:type="spellEnd"/>
            <w:r w:rsidRPr="00813CC3">
              <w:rPr>
                <w:lang w:val="en-US"/>
              </w:rPr>
              <w:t xml:space="preserve"> </w:t>
            </w:r>
            <w:proofErr w:type="spellStart"/>
            <w:r w:rsidRPr="00813CC3">
              <w:rPr>
                <w:lang w:val="en-US"/>
              </w:rPr>
              <w:t>unei</w:t>
            </w:r>
            <w:proofErr w:type="spellEnd"/>
            <w:r w:rsidRPr="00813CC3">
              <w:rPr>
                <w:lang w:val="en-US"/>
              </w:rPr>
              <w:t xml:space="preserve"> </w:t>
            </w:r>
            <w:proofErr w:type="spellStart"/>
            <w:r w:rsidRPr="00813CC3">
              <w:rPr>
                <w:lang w:val="en-US"/>
              </w:rPr>
              <w:t>modificări</w:t>
            </w:r>
            <w:proofErr w:type="spellEnd"/>
            <w:r w:rsidRPr="00813CC3">
              <w:rPr>
                <w:lang w:val="en-US"/>
              </w:rPr>
              <w:t xml:space="preserve"> </w:t>
            </w:r>
            <w:proofErr w:type="spellStart"/>
            <w:r w:rsidRPr="00813CC3">
              <w:rPr>
                <w:lang w:val="en-US"/>
              </w:rPr>
              <w:t>substanțiale</w:t>
            </w:r>
            <w:proofErr w:type="spellEnd"/>
            <w:r w:rsidRPr="00813CC3">
              <w:rPr>
                <w:lang w:val="en-US"/>
              </w:rPr>
              <w:t xml:space="preserve"> care </w:t>
            </w:r>
            <w:proofErr w:type="spellStart"/>
            <w:r w:rsidRPr="00813CC3">
              <w:rPr>
                <w:lang w:val="en-US"/>
              </w:rPr>
              <w:t>necesita</w:t>
            </w:r>
            <w:proofErr w:type="spellEnd"/>
            <w:r w:rsidRPr="00813CC3">
              <w:rPr>
                <w:lang w:val="en-US"/>
              </w:rPr>
              <w:t xml:space="preserve"> o </w:t>
            </w:r>
            <w:proofErr w:type="spellStart"/>
            <w:r w:rsidRPr="00813CC3">
              <w:rPr>
                <w:lang w:val="en-US"/>
              </w:rPr>
              <w:t>nouă</w:t>
            </w:r>
            <w:proofErr w:type="spellEnd"/>
            <w:r w:rsidRPr="00813CC3">
              <w:rPr>
                <w:lang w:val="en-US"/>
              </w:rPr>
              <w:t xml:space="preserve"> </w:t>
            </w:r>
            <w:proofErr w:type="spellStart"/>
            <w:r w:rsidRPr="00813CC3">
              <w:rPr>
                <w:lang w:val="en-US"/>
              </w:rPr>
              <w:t>procedură</w:t>
            </w:r>
            <w:proofErr w:type="spellEnd"/>
            <w:r w:rsidRPr="00813CC3">
              <w:rPr>
                <w:lang w:val="en-US"/>
              </w:rPr>
              <w:t xml:space="preserve"> de </w:t>
            </w:r>
            <w:proofErr w:type="spellStart"/>
            <w:r w:rsidRPr="00813CC3">
              <w:rPr>
                <w:lang w:val="en-US"/>
              </w:rPr>
              <w:t>achiziție</w:t>
            </w:r>
            <w:proofErr w:type="spellEnd"/>
            <w:r w:rsidRPr="00813CC3">
              <w:rPr>
                <w:lang w:val="en-US"/>
              </w:rPr>
              <w:t xml:space="preserve"> </w:t>
            </w:r>
            <w:proofErr w:type="spellStart"/>
            <w:r w:rsidRPr="00813CC3">
              <w:rPr>
                <w:lang w:val="en-US"/>
              </w:rPr>
              <w:t>publică</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conformitate</w:t>
            </w:r>
            <w:proofErr w:type="spellEnd"/>
            <w:r w:rsidRPr="00813CC3">
              <w:rPr>
                <w:lang w:val="en-US"/>
              </w:rPr>
              <w:t xml:space="preserve"> cu art. 76</w:t>
            </w:r>
            <w:r w:rsidR="00802287" w:rsidRPr="00813CC3">
              <w:rPr>
                <w:lang w:val="en-US"/>
              </w:rPr>
              <w:t xml:space="preserve"> al </w:t>
            </w:r>
            <w:proofErr w:type="spellStart"/>
            <w:r w:rsidR="00802287" w:rsidRPr="00813CC3">
              <w:rPr>
                <w:lang w:val="en-US"/>
              </w:rPr>
              <w:t>Legii</w:t>
            </w:r>
            <w:proofErr w:type="spellEnd"/>
            <w:r w:rsidR="00802287" w:rsidRPr="00813CC3">
              <w:rPr>
                <w:lang w:val="en-US"/>
              </w:rPr>
              <w:t xml:space="preserve"> </w:t>
            </w:r>
            <w:r w:rsidR="0060188C" w:rsidRPr="00813CC3">
              <w:rPr>
                <w:lang w:val="en-US"/>
              </w:rPr>
              <w:t>nr.</w:t>
            </w:r>
            <w:r w:rsidR="00DF4DCF" w:rsidRPr="00813CC3">
              <w:rPr>
                <w:lang w:val="en-US"/>
              </w:rPr>
              <w:t xml:space="preserve"> </w:t>
            </w:r>
            <w:r w:rsidR="00802287" w:rsidRPr="00813CC3">
              <w:rPr>
                <w:lang w:val="en-US"/>
              </w:rPr>
              <w:t xml:space="preserve">131/2015 </w:t>
            </w:r>
            <w:proofErr w:type="spellStart"/>
            <w:r w:rsidR="00802287" w:rsidRPr="00813CC3">
              <w:rPr>
                <w:lang w:val="en-US"/>
              </w:rPr>
              <w:t>privind</w:t>
            </w:r>
            <w:proofErr w:type="spellEnd"/>
            <w:r w:rsidR="00802287" w:rsidRPr="00813CC3">
              <w:rPr>
                <w:lang w:val="en-US"/>
              </w:rPr>
              <w:t xml:space="preserve"> </w:t>
            </w:r>
            <w:proofErr w:type="spellStart"/>
            <w:r w:rsidR="00802287" w:rsidRPr="00813CC3">
              <w:rPr>
                <w:lang w:val="en-US"/>
              </w:rPr>
              <w:t>achizițiile</w:t>
            </w:r>
            <w:proofErr w:type="spellEnd"/>
            <w:r w:rsidR="00802287" w:rsidRPr="00813CC3">
              <w:rPr>
                <w:lang w:val="en-US"/>
              </w:rPr>
              <w:t xml:space="preserve"> </w:t>
            </w:r>
            <w:proofErr w:type="spellStart"/>
            <w:r w:rsidR="00802287" w:rsidRPr="00813CC3">
              <w:rPr>
                <w:lang w:val="en-US"/>
              </w:rPr>
              <w:t>publice</w:t>
            </w:r>
            <w:proofErr w:type="spellEnd"/>
            <w:r w:rsidRPr="00813CC3">
              <w:rPr>
                <w:lang w:val="en-US"/>
              </w:rPr>
              <w:t>;</w:t>
            </w:r>
          </w:p>
          <w:p w14:paraId="213D69BF" w14:textId="77777777" w:rsidR="00E22640" w:rsidRPr="00813CC3" w:rsidRDefault="00E22640" w:rsidP="00E22640">
            <w:pPr>
              <w:pStyle w:val="af2"/>
              <w:tabs>
                <w:tab w:val="left" w:pos="567"/>
                <w:tab w:val="left" w:pos="2070"/>
              </w:tabs>
              <w:rPr>
                <w:lang w:val="en-US"/>
              </w:rPr>
            </w:pPr>
            <w:r w:rsidRPr="00813CC3">
              <w:rPr>
                <w:lang w:val="en-US"/>
              </w:rPr>
              <w:t xml:space="preserve">    c) </w:t>
            </w:r>
            <w:proofErr w:type="spellStart"/>
            <w:r w:rsidRPr="00813CC3">
              <w:rPr>
                <w:lang w:val="en-US"/>
              </w:rPr>
              <w:t>contractul</w:t>
            </w:r>
            <w:proofErr w:type="spellEnd"/>
            <w:r w:rsidRPr="00813CC3">
              <w:rPr>
                <w:lang w:val="en-US"/>
              </w:rPr>
              <w:t xml:space="preserve"> nu </w:t>
            </w:r>
            <w:proofErr w:type="spellStart"/>
            <w:r w:rsidRPr="00813CC3">
              <w:rPr>
                <w:lang w:val="en-US"/>
              </w:rPr>
              <w:t>ar</w:t>
            </w:r>
            <w:proofErr w:type="spellEnd"/>
            <w:r w:rsidRPr="00813CC3">
              <w:rPr>
                <w:lang w:val="en-US"/>
              </w:rPr>
              <w:t xml:space="preserve"> fi </w:t>
            </w:r>
            <w:proofErr w:type="spellStart"/>
            <w:r w:rsidRPr="00813CC3">
              <w:rPr>
                <w:lang w:val="en-US"/>
              </w:rPr>
              <w:t>trebuit</w:t>
            </w:r>
            <w:proofErr w:type="spellEnd"/>
            <w:r w:rsidRPr="00813CC3">
              <w:rPr>
                <w:lang w:val="en-US"/>
              </w:rPr>
              <w:t xml:space="preserve"> </w:t>
            </w:r>
            <w:proofErr w:type="spellStart"/>
            <w:r w:rsidRPr="00813CC3">
              <w:rPr>
                <w:lang w:val="en-US"/>
              </w:rPr>
              <w:t>să</w:t>
            </w:r>
            <w:proofErr w:type="spellEnd"/>
            <w:r w:rsidRPr="00813CC3">
              <w:rPr>
                <w:lang w:val="en-US"/>
              </w:rPr>
              <w:t xml:space="preserve"> fie </w:t>
            </w:r>
            <w:proofErr w:type="spellStart"/>
            <w:r w:rsidRPr="00813CC3">
              <w:rPr>
                <w:lang w:val="en-US"/>
              </w:rPr>
              <w:t>atribui</w:t>
            </w:r>
            <w:r w:rsidR="00C33344" w:rsidRPr="00813CC3">
              <w:rPr>
                <w:lang w:val="en-US"/>
              </w:rPr>
              <w:t>t</w:t>
            </w:r>
            <w:proofErr w:type="spellEnd"/>
            <w:r w:rsidR="00C33344" w:rsidRPr="00813CC3">
              <w:rPr>
                <w:lang w:val="en-US"/>
              </w:rPr>
              <w:t xml:space="preserve"> </w:t>
            </w:r>
            <w:proofErr w:type="spellStart"/>
            <w:r w:rsidR="00C33344" w:rsidRPr="00813CC3">
              <w:rPr>
                <w:lang w:val="en-US"/>
              </w:rPr>
              <w:t>contractantului</w:t>
            </w:r>
            <w:proofErr w:type="spellEnd"/>
            <w:r w:rsidR="00C33344" w:rsidRPr="00813CC3">
              <w:rPr>
                <w:lang w:val="en-US"/>
              </w:rPr>
              <w:t xml:space="preserve"> </w:t>
            </w:r>
            <w:proofErr w:type="spellStart"/>
            <w:r w:rsidR="00C33344" w:rsidRPr="00813CC3">
              <w:rPr>
                <w:lang w:val="en-US"/>
              </w:rPr>
              <w:t>respectiv</w:t>
            </w:r>
            <w:proofErr w:type="spellEnd"/>
            <w:r w:rsidR="00C33344" w:rsidRPr="00813CC3">
              <w:rPr>
                <w:lang w:val="en-US"/>
              </w:rPr>
              <w:t xml:space="preserve">, </w:t>
            </w:r>
            <w:proofErr w:type="spellStart"/>
            <w:r w:rsidR="00C33344" w:rsidRPr="00813CC3">
              <w:rPr>
                <w:lang w:val="en-US"/>
              </w:rPr>
              <w:t>avâ</w:t>
            </w:r>
            <w:r w:rsidRPr="00813CC3">
              <w:rPr>
                <w:lang w:val="en-US"/>
              </w:rPr>
              <w:t>nd</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vedere</w:t>
            </w:r>
            <w:proofErr w:type="spellEnd"/>
            <w:r w:rsidRPr="00813CC3">
              <w:rPr>
                <w:lang w:val="en-US"/>
              </w:rPr>
              <w:t xml:space="preserve"> o </w:t>
            </w:r>
            <w:proofErr w:type="spellStart"/>
            <w:r w:rsidRPr="00813CC3">
              <w:rPr>
                <w:lang w:val="en-US"/>
              </w:rPr>
              <w:t>încălcare</w:t>
            </w:r>
            <w:proofErr w:type="spellEnd"/>
            <w:r w:rsidRPr="00813CC3">
              <w:rPr>
                <w:lang w:val="en-US"/>
              </w:rPr>
              <w:t xml:space="preserve"> </w:t>
            </w:r>
            <w:proofErr w:type="spellStart"/>
            <w:r w:rsidRPr="00813CC3">
              <w:rPr>
                <w:lang w:val="en-US"/>
              </w:rPr>
              <w:t>gravă</w:t>
            </w:r>
            <w:proofErr w:type="spellEnd"/>
            <w:r w:rsidRPr="00813CC3">
              <w:rPr>
                <w:lang w:val="en-US"/>
              </w:rPr>
              <w:t xml:space="preserve"> </w:t>
            </w:r>
            <w:proofErr w:type="gramStart"/>
            <w:r w:rsidRPr="00813CC3">
              <w:rPr>
                <w:lang w:val="en-US"/>
              </w:rPr>
              <w:t>a</w:t>
            </w:r>
            <w:proofErr w:type="gramEnd"/>
            <w:r w:rsidRPr="00813CC3">
              <w:rPr>
                <w:lang w:val="en-US"/>
              </w:rPr>
              <w:t xml:space="preserve"> </w:t>
            </w:r>
            <w:proofErr w:type="spellStart"/>
            <w:r w:rsidRPr="00813CC3">
              <w:rPr>
                <w:lang w:val="en-US"/>
              </w:rPr>
              <w:t>obligaţiilor</w:t>
            </w:r>
            <w:proofErr w:type="spellEnd"/>
            <w:r w:rsidRPr="00813CC3">
              <w:rPr>
                <w:lang w:val="en-US"/>
              </w:rPr>
              <w:t xml:space="preserve"> </w:t>
            </w:r>
            <w:proofErr w:type="spellStart"/>
            <w:r w:rsidRPr="00813CC3">
              <w:rPr>
                <w:lang w:val="en-US"/>
              </w:rPr>
              <w:t>ce</w:t>
            </w:r>
            <w:proofErr w:type="spellEnd"/>
            <w:r w:rsidRPr="00813CC3">
              <w:rPr>
                <w:lang w:val="en-US"/>
              </w:rPr>
              <w:t xml:space="preserve"> </w:t>
            </w:r>
            <w:proofErr w:type="spellStart"/>
            <w:r w:rsidRPr="00813CC3">
              <w:rPr>
                <w:lang w:val="en-US"/>
              </w:rPr>
              <w:t>rezultă</w:t>
            </w:r>
            <w:proofErr w:type="spellEnd"/>
            <w:r w:rsidRPr="00813CC3">
              <w:rPr>
                <w:lang w:val="en-US"/>
              </w:rPr>
              <w:t xml:space="preserve"> din </w:t>
            </w:r>
            <w:proofErr w:type="spellStart"/>
            <w:r w:rsidR="00802287" w:rsidRPr="00813CC3">
              <w:rPr>
                <w:lang w:val="en-US"/>
              </w:rPr>
              <w:t>Legea</w:t>
            </w:r>
            <w:proofErr w:type="spellEnd"/>
            <w:r w:rsidR="00802287" w:rsidRPr="00813CC3">
              <w:rPr>
                <w:lang w:val="en-US"/>
              </w:rPr>
              <w:t xml:space="preserve"> </w:t>
            </w:r>
            <w:r w:rsidR="0060188C" w:rsidRPr="00813CC3">
              <w:rPr>
                <w:lang w:val="en-US"/>
              </w:rPr>
              <w:t>nr.</w:t>
            </w:r>
            <w:r w:rsidR="00DF4DCF" w:rsidRPr="00813CC3">
              <w:rPr>
                <w:lang w:val="en-US"/>
              </w:rPr>
              <w:t xml:space="preserve"> </w:t>
            </w:r>
            <w:r w:rsidR="00802287" w:rsidRPr="00813CC3">
              <w:rPr>
                <w:lang w:val="en-US"/>
              </w:rPr>
              <w:t xml:space="preserve">131/2015 </w:t>
            </w:r>
            <w:proofErr w:type="spellStart"/>
            <w:r w:rsidR="00802287" w:rsidRPr="00813CC3">
              <w:rPr>
                <w:lang w:val="en-US"/>
              </w:rPr>
              <w:t>priviind</w:t>
            </w:r>
            <w:proofErr w:type="spellEnd"/>
            <w:r w:rsidR="00802287" w:rsidRPr="00813CC3">
              <w:rPr>
                <w:lang w:val="en-US"/>
              </w:rPr>
              <w:t xml:space="preserve"> </w:t>
            </w:r>
            <w:proofErr w:type="spellStart"/>
            <w:r w:rsidR="00802287" w:rsidRPr="00813CC3">
              <w:rPr>
                <w:lang w:val="en-US"/>
              </w:rPr>
              <w:t>achizițiile</w:t>
            </w:r>
            <w:proofErr w:type="spellEnd"/>
            <w:r w:rsidR="00802287" w:rsidRPr="00813CC3">
              <w:rPr>
                <w:lang w:val="en-US"/>
              </w:rPr>
              <w:t xml:space="preserve"> </w:t>
            </w:r>
            <w:proofErr w:type="spellStart"/>
            <w:r w:rsidR="00802287" w:rsidRPr="00813CC3">
              <w:rPr>
                <w:lang w:val="en-US"/>
              </w:rPr>
              <w:t>publice</w:t>
            </w:r>
            <w:proofErr w:type="spellEnd"/>
            <w:r w:rsidRPr="00813CC3">
              <w:rPr>
                <w:lang w:val="en-US"/>
              </w:rPr>
              <w:t xml:space="preserve"> </w:t>
            </w:r>
            <w:proofErr w:type="spellStart"/>
            <w:r w:rsidRPr="00813CC3">
              <w:rPr>
                <w:lang w:val="en-US"/>
              </w:rPr>
              <w:t>și</w:t>
            </w:r>
            <w:proofErr w:type="spellEnd"/>
            <w:r w:rsidRPr="00813CC3">
              <w:rPr>
                <w:lang w:val="en-US"/>
              </w:rPr>
              <w:t>/</w:t>
            </w:r>
            <w:proofErr w:type="spellStart"/>
            <w:r w:rsidRPr="00813CC3">
              <w:rPr>
                <w:lang w:val="en-US"/>
              </w:rPr>
              <w:t>sau</w:t>
            </w:r>
            <w:proofErr w:type="spellEnd"/>
            <w:r w:rsidRPr="00813CC3">
              <w:rPr>
                <w:lang w:val="en-US"/>
              </w:rPr>
              <w:t xml:space="preserve"> </w:t>
            </w:r>
            <w:proofErr w:type="spellStart"/>
            <w:r w:rsidRPr="00813CC3">
              <w:rPr>
                <w:lang w:val="en-US"/>
              </w:rPr>
              <w:t>tratatele</w:t>
            </w:r>
            <w:proofErr w:type="spellEnd"/>
            <w:r w:rsidRPr="00813CC3">
              <w:rPr>
                <w:lang w:val="en-US"/>
              </w:rPr>
              <w:t xml:space="preserve"> </w:t>
            </w:r>
            <w:proofErr w:type="spellStart"/>
            <w:r w:rsidRPr="00813CC3">
              <w:rPr>
                <w:lang w:val="en-US"/>
              </w:rPr>
              <w:t>internaţionale</w:t>
            </w:r>
            <w:proofErr w:type="spellEnd"/>
            <w:r w:rsidRPr="00813CC3">
              <w:rPr>
                <w:lang w:val="en-US"/>
              </w:rPr>
              <w:t xml:space="preserve"> la care </w:t>
            </w:r>
            <w:proofErr w:type="spellStart"/>
            <w:r w:rsidRPr="00813CC3">
              <w:rPr>
                <w:lang w:val="en-US"/>
              </w:rPr>
              <w:t>Republica</w:t>
            </w:r>
            <w:proofErr w:type="spellEnd"/>
            <w:r w:rsidRPr="00813CC3">
              <w:rPr>
                <w:lang w:val="en-US"/>
              </w:rPr>
              <w:t xml:space="preserve"> Moldova </w:t>
            </w:r>
            <w:proofErr w:type="spellStart"/>
            <w:r w:rsidRPr="00813CC3">
              <w:rPr>
                <w:lang w:val="en-US"/>
              </w:rPr>
              <w:t>este</w:t>
            </w:r>
            <w:proofErr w:type="spellEnd"/>
            <w:r w:rsidRPr="00813CC3">
              <w:rPr>
                <w:lang w:val="en-US"/>
              </w:rPr>
              <w:t xml:space="preserve"> </w:t>
            </w:r>
            <w:proofErr w:type="spellStart"/>
            <w:r w:rsidRPr="00813CC3">
              <w:rPr>
                <w:lang w:val="en-US"/>
              </w:rPr>
              <w:t>parte</w:t>
            </w:r>
            <w:proofErr w:type="spellEnd"/>
            <w:r w:rsidRPr="00813CC3">
              <w:rPr>
                <w:lang w:val="en-US"/>
              </w:rPr>
              <w:t xml:space="preserve">, care a </w:t>
            </w:r>
            <w:proofErr w:type="spellStart"/>
            <w:r w:rsidRPr="00813CC3">
              <w:rPr>
                <w:lang w:val="en-US"/>
              </w:rPr>
              <w:t>fost</w:t>
            </w:r>
            <w:proofErr w:type="spellEnd"/>
            <w:r w:rsidRPr="00813CC3">
              <w:rPr>
                <w:lang w:val="en-US"/>
              </w:rPr>
              <w:t xml:space="preserve"> </w:t>
            </w:r>
            <w:proofErr w:type="spellStart"/>
            <w:r w:rsidRPr="00813CC3">
              <w:rPr>
                <w:lang w:val="en-US"/>
              </w:rPr>
              <w:t>constatată</w:t>
            </w:r>
            <w:proofErr w:type="spellEnd"/>
            <w:r w:rsidRPr="00813CC3">
              <w:rPr>
                <w:lang w:val="en-US"/>
              </w:rPr>
              <w:t xml:space="preserve"> </w:t>
            </w:r>
            <w:proofErr w:type="spellStart"/>
            <w:r w:rsidRPr="00813CC3">
              <w:rPr>
                <w:lang w:val="en-US"/>
              </w:rPr>
              <w:t>printr</w:t>
            </w:r>
            <w:proofErr w:type="spellEnd"/>
            <w:r w:rsidRPr="00813CC3">
              <w:rPr>
                <w:lang w:val="en-US"/>
              </w:rPr>
              <w:t xml:space="preserve">-o </w:t>
            </w:r>
            <w:proofErr w:type="spellStart"/>
            <w:r w:rsidRPr="00813CC3">
              <w:rPr>
                <w:lang w:val="en-US"/>
              </w:rPr>
              <w:t>decizie</w:t>
            </w:r>
            <w:proofErr w:type="spellEnd"/>
            <w:r w:rsidRPr="00813CC3">
              <w:rPr>
                <w:lang w:val="en-US"/>
              </w:rPr>
              <w:t xml:space="preserve"> a </w:t>
            </w:r>
            <w:proofErr w:type="spellStart"/>
            <w:r w:rsidRPr="00813CC3">
              <w:rPr>
                <w:lang w:val="en-US"/>
              </w:rPr>
              <w:t>unei</w:t>
            </w:r>
            <w:proofErr w:type="spellEnd"/>
            <w:r w:rsidRPr="00813CC3">
              <w:rPr>
                <w:lang w:val="en-US"/>
              </w:rPr>
              <w:t xml:space="preserve"> </w:t>
            </w:r>
            <w:proofErr w:type="spellStart"/>
            <w:r w:rsidRPr="00813CC3">
              <w:rPr>
                <w:lang w:val="en-US"/>
              </w:rPr>
              <w:t>instanțe</w:t>
            </w:r>
            <w:proofErr w:type="spellEnd"/>
            <w:r w:rsidRPr="00813CC3">
              <w:rPr>
                <w:lang w:val="en-US"/>
              </w:rPr>
              <w:t xml:space="preserve"> </w:t>
            </w:r>
            <w:proofErr w:type="spellStart"/>
            <w:r w:rsidRPr="00813CC3">
              <w:rPr>
                <w:lang w:val="en-US"/>
              </w:rPr>
              <w:t>judecătorești</w:t>
            </w:r>
            <w:proofErr w:type="spellEnd"/>
            <w:r w:rsidRPr="00813CC3">
              <w:rPr>
                <w:lang w:val="en-US"/>
              </w:rPr>
              <w:t xml:space="preserve"> </w:t>
            </w:r>
            <w:proofErr w:type="spellStart"/>
            <w:r w:rsidRPr="00813CC3">
              <w:rPr>
                <w:lang w:val="en-US"/>
              </w:rPr>
              <w:t>naționale</w:t>
            </w:r>
            <w:proofErr w:type="spellEnd"/>
            <w:r w:rsidRPr="00813CC3">
              <w:rPr>
                <w:lang w:val="en-US"/>
              </w:rPr>
              <w:t xml:space="preserve"> </w:t>
            </w:r>
            <w:proofErr w:type="spellStart"/>
            <w:r w:rsidRPr="00813CC3">
              <w:rPr>
                <w:lang w:val="en-US"/>
              </w:rPr>
              <w:t>sau</w:t>
            </w:r>
            <w:proofErr w:type="spellEnd"/>
            <w:r w:rsidRPr="00813CC3">
              <w:rPr>
                <w:lang w:val="en-US"/>
              </w:rPr>
              <w:t xml:space="preserve">, </w:t>
            </w:r>
            <w:proofErr w:type="spellStart"/>
            <w:r w:rsidRPr="00813CC3">
              <w:rPr>
                <w:lang w:val="en-US"/>
              </w:rPr>
              <w:t>după</w:t>
            </w:r>
            <w:proofErr w:type="spellEnd"/>
            <w:r w:rsidRPr="00813CC3">
              <w:rPr>
                <w:lang w:val="en-US"/>
              </w:rPr>
              <w:t xml:space="preserve"> </w:t>
            </w:r>
            <w:proofErr w:type="spellStart"/>
            <w:r w:rsidRPr="00813CC3">
              <w:rPr>
                <w:lang w:val="en-US"/>
              </w:rPr>
              <w:t>caz</w:t>
            </w:r>
            <w:proofErr w:type="spellEnd"/>
            <w:r w:rsidRPr="00813CC3">
              <w:rPr>
                <w:lang w:val="en-US"/>
              </w:rPr>
              <w:t xml:space="preserve">, </w:t>
            </w:r>
            <w:proofErr w:type="spellStart"/>
            <w:r w:rsidRPr="00813CC3">
              <w:rPr>
                <w:lang w:val="en-US"/>
              </w:rPr>
              <w:t>internaționale</w:t>
            </w:r>
            <w:proofErr w:type="spellEnd"/>
            <w:r w:rsidRPr="00813CC3">
              <w:rPr>
                <w:lang w:val="en-US"/>
              </w:rPr>
              <w:t>.</w:t>
            </w:r>
          </w:p>
          <w:p w14:paraId="4C0E7B9C" w14:textId="77777777" w:rsidR="00E22640" w:rsidRPr="00813CC3" w:rsidRDefault="00E22640" w:rsidP="00802287">
            <w:pPr>
              <w:pStyle w:val="af2"/>
              <w:tabs>
                <w:tab w:val="left" w:pos="567"/>
                <w:tab w:val="left" w:pos="2070"/>
              </w:tabs>
              <w:ind w:firstLine="0"/>
              <w:rPr>
                <w:lang w:val="en-US"/>
              </w:rPr>
            </w:pPr>
          </w:p>
          <w:p w14:paraId="62A8E47D" w14:textId="77777777" w:rsidR="00460653" w:rsidRPr="00FF430B" w:rsidRDefault="007323B6" w:rsidP="005A359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045280EE" w14:textId="77777777" w:rsidR="00460653" w:rsidRPr="00813CC3" w:rsidRDefault="007323B6" w:rsidP="005A3594">
            <w:pPr>
              <w:pStyle w:val="af2"/>
              <w:numPr>
                <w:ilvl w:val="1"/>
                <w:numId w:val="16"/>
              </w:numPr>
              <w:tabs>
                <w:tab w:val="left" w:pos="567"/>
              </w:tabs>
              <w:ind w:left="0" w:hanging="567"/>
              <w:rPr>
                <w:lang w:val="en-US"/>
              </w:rPr>
            </w:pPr>
            <w:r w:rsidRPr="00813CC3">
              <w:rPr>
                <w:lang w:val="en-US"/>
              </w:rPr>
              <w:t xml:space="preserve">13.1. </w:t>
            </w:r>
            <w:proofErr w:type="spellStart"/>
            <w:r w:rsidR="00460653" w:rsidRPr="00813CC3">
              <w:rPr>
                <w:lang w:val="en-US"/>
              </w:rPr>
              <w:t>Următoarele</w:t>
            </w:r>
            <w:proofErr w:type="spellEnd"/>
            <w:r w:rsidR="00460653" w:rsidRPr="00813CC3">
              <w:rPr>
                <w:lang w:val="en-US"/>
              </w:rPr>
              <w:t xml:space="preserve"> </w:t>
            </w:r>
            <w:proofErr w:type="spellStart"/>
            <w:r w:rsidR="00460653" w:rsidRPr="00813CC3">
              <w:rPr>
                <w:lang w:val="en-US"/>
              </w:rPr>
              <w:t>documente</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citite</w:t>
            </w:r>
            <w:proofErr w:type="spellEnd"/>
            <w:r w:rsidR="00460653" w:rsidRPr="00813CC3">
              <w:rPr>
                <w:lang w:val="en-US"/>
              </w:rPr>
              <w:t xml:space="preserve"> </w:t>
            </w:r>
            <w:proofErr w:type="spellStart"/>
            <w:r w:rsidR="00460653" w:rsidRPr="00813CC3">
              <w:rPr>
                <w:lang w:val="en-US"/>
              </w:rPr>
              <w:t>şi</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interpretate ca </w:t>
            </w:r>
            <w:proofErr w:type="spellStart"/>
            <w:r w:rsidR="00460653" w:rsidRPr="00813CC3">
              <w:rPr>
                <w:lang w:val="en-US"/>
              </w:rPr>
              <w:t>fiind</w:t>
            </w:r>
            <w:proofErr w:type="spellEnd"/>
            <w:r w:rsidR="00460653" w:rsidRPr="00813CC3">
              <w:rPr>
                <w:lang w:val="en-US"/>
              </w:rPr>
              <w:t xml:space="preserve"> </w:t>
            </w:r>
            <w:proofErr w:type="spellStart"/>
            <w:r w:rsidR="00460653" w:rsidRPr="00813CC3">
              <w:rPr>
                <w:lang w:val="en-US"/>
              </w:rPr>
              <w:t>parte</w:t>
            </w:r>
            <w:proofErr w:type="spellEnd"/>
            <w:r w:rsidR="00460653" w:rsidRPr="00813CC3">
              <w:rPr>
                <w:lang w:val="en-US"/>
              </w:rPr>
              <w:t xml:space="preserve"> </w:t>
            </w:r>
            <w:proofErr w:type="spellStart"/>
            <w:r w:rsidR="00460653" w:rsidRPr="00813CC3">
              <w:rPr>
                <w:lang w:val="en-US"/>
              </w:rPr>
              <w:t>integrantă</w:t>
            </w:r>
            <w:proofErr w:type="spellEnd"/>
            <w:r w:rsidR="00460653" w:rsidRPr="00813CC3">
              <w:rPr>
                <w:lang w:val="en-US"/>
              </w:rPr>
              <w:t xml:space="preserve"> a </w:t>
            </w:r>
            <w:proofErr w:type="spellStart"/>
            <w:r w:rsidR="00460653" w:rsidRPr="00813CC3">
              <w:rPr>
                <w:lang w:val="en-US"/>
              </w:rPr>
              <w:t>prezentului</w:t>
            </w:r>
            <w:proofErr w:type="spellEnd"/>
            <w:r w:rsidR="00460653" w:rsidRPr="00813CC3">
              <w:rPr>
                <w:lang w:val="en-US"/>
              </w:rPr>
              <w:t xml:space="preserve"> contract: </w:t>
            </w:r>
          </w:p>
          <w:p w14:paraId="6C28E50D"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7E82592"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1FF64A00"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681B47F"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78F64573"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1AD33A66" w14:textId="77777777" w:rsidR="00460653" w:rsidRPr="00813CC3" w:rsidRDefault="007323B6" w:rsidP="005A3594">
            <w:pPr>
              <w:pStyle w:val="af2"/>
              <w:numPr>
                <w:ilvl w:val="1"/>
                <w:numId w:val="16"/>
              </w:numPr>
              <w:tabs>
                <w:tab w:val="left" w:pos="567"/>
              </w:tabs>
              <w:ind w:left="0" w:hanging="567"/>
              <w:rPr>
                <w:lang w:val="en-US"/>
              </w:rPr>
            </w:pPr>
            <w:r w:rsidRPr="00813CC3">
              <w:rPr>
                <w:lang w:val="en-US"/>
              </w:rPr>
              <w:t xml:space="preserve">13.2. </w:t>
            </w:r>
            <w:proofErr w:type="spellStart"/>
            <w:r w:rsidR="00460653" w:rsidRPr="00813CC3">
              <w:rPr>
                <w:lang w:val="en-US"/>
              </w:rPr>
              <w:t>Documentele</w:t>
            </w:r>
            <w:proofErr w:type="spellEnd"/>
            <w:r w:rsidR="00460653" w:rsidRPr="00813CC3">
              <w:rPr>
                <w:lang w:val="en-US"/>
              </w:rPr>
              <w:t xml:space="preserve"> </w:t>
            </w:r>
            <w:proofErr w:type="spellStart"/>
            <w:r w:rsidR="00460653" w:rsidRPr="00813CC3">
              <w:rPr>
                <w:lang w:val="en-US"/>
              </w:rPr>
              <w:t>contractului</w:t>
            </w:r>
            <w:proofErr w:type="spellEnd"/>
            <w:r w:rsidR="00460653" w:rsidRPr="00813CC3">
              <w:rPr>
                <w:lang w:val="en-US"/>
              </w:rPr>
              <w:t xml:space="preserve"> </w:t>
            </w:r>
            <w:proofErr w:type="spellStart"/>
            <w:r w:rsidR="00460653" w:rsidRPr="00813CC3">
              <w:rPr>
                <w:lang w:val="en-US"/>
              </w:rPr>
              <w:t>vor</w:t>
            </w:r>
            <w:proofErr w:type="spellEnd"/>
            <w:r w:rsidR="00460653" w:rsidRPr="00813CC3">
              <w:rPr>
                <w:lang w:val="en-US"/>
              </w:rPr>
              <w:t xml:space="preserve"> fi </w:t>
            </w:r>
            <w:proofErr w:type="spellStart"/>
            <w:r w:rsidR="00460653" w:rsidRPr="00813CC3">
              <w:rPr>
                <w:lang w:val="en-US"/>
              </w:rPr>
              <w:t>întocmite</w:t>
            </w:r>
            <w:proofErr w:type="spellEnd"/>
            <w:r w:rsidR="00460653" w:rsidRPr="00813CC3">
              <w:rPr>
                <w:lang w:val="en-US"/>
              </w:rPr>
              <w:t xml:space="preserve"> </w:t>
            </w:r>
            <w:proofErr w:type="spellStart"/>
            <w:r w:rsidR="00460653" w:rsidRPr="00813CC3">
              <w:rPr>
                <w:lang w:val="en-US"/>
              </w:rPr>
              <w:t>în</w:t>
            </w:r>
            <w:proofErr w:type="spellEnd"/>
            <w:r w:rsidR="00460653" w:rsidRPr="00813CC3">
              <w:rPr>
                <w:lang w:val="en-US"/>
              </w:rPr>
              <w:t xml:space="preserve"> </w:t>
            </w:r>
            <w:proofErr w:type="spellStart"/>
            <w:r w:rsidR="00460653" w:rsidRPr="00813CC3">
              <w:rPr>
                <w:lang w:val="en-US"/>
              </w:rPr>
              <w:t>limba</w:t>
            </w:r>
            <w:proofErr w:type="spellEnd"/>
            <w:r w:rsidR="00460653" w:rsidRPr="00813CC3">
              <w:rPr>
                <w:lang w:val="en-US"/>
              </w:rPr>
              <w:t xml:space="preserve"> </w:t>
            </w:r>
            <w:proofErr w:type="spellStart"/>
            <w:r w:rsidR="00460653" w:rsidRPr="00813CC3">
              <w:rPr>
                <w:lang w:val="en-US"/>
              </w:rPr>
              <w:t>română</w:t>
            </w:r>
            <w:proofErr w:type="spellEnd"/>
            <w:r w:rsidR="00460653" w:rsidRPr="00813CC3">
              <w:rPr>
                <w:lang w:val="en-US"/>
              </w:rPr>
              <w:t>.</w:t>
            </w:r>
          </w:p>
          <w:p w14:paraId="34742B01" w14:textId="77777777" w:rsidR="00D379F6" w:rsidRPr="00813CC3" w:rsidRDefault="007323B6" w:rsidP="005A3594">
            <w:pPr>
              <w:pStyle w:val="af2"/>
              <w:numPr>
                <w:ilvl w:val="1"/>
                <w:numId w:val="16"/>
              </w:numPr>
              <w:tabs>
                <w:tab w:val="left" w:pos="567"/>
              </w:tabs>
              <w:ind w:left="0" w:hanging="567"/>
              <w:rPr>
                <w:lang w:val="en-US"/>
              </w:rPr>
            </w:pPr>
            <w:r w:rsidRPr="00813CC3">
              <w:rPr>
                <w:lang w:val="en-US"/>
              </w:rPr>
              <w:t>13.</w:t>
            </w:r>
            <w:r w:rsidR="001873A6" w:rsidRPr="00813CC3">
              <w:rPr>
                <w:lang w:val="en-US"/>
              </w:rPr>
              <w:t>3</w:t>
            </w:r>
            <w:r w:rsidRPr="00813CC3">
              <w:rPr>
                <w:lang w:val="en-US"/>
              </w:rPr>
              <w:t xml:space="preserve">. </w:t>
            </w:r>
            <w:proofErr w:type="spellStart"/>
            <w:r w:rsidR="00D379F6" w:rsidRPr="00813CC3">
              <w:rPr>
                <w:lang w:val="en-US"/>
              </w:rPr>
              <w:t>Prezentul</w:t>
            </w:r>
            <w:proofErr w:type="spellEnd"/>
            <w:r w:rsidR="00D379F6" w:rsidRPr="00813CC3">
              <w:rPr>
                <w:lang w:val="en-US"/>
              </w:rPr>
              <w:t xml:space="preserve"> Contract </w:t>
            </w:r>
            <w:proofErr w:type="spellStart"/>
            <w:r w:rsidR="00D379F6" w:rsidRPr="00813CC3">
              <w:rPr>
                <w:lang w:val="en-US"/>
              </w:rPr>
              <w:t>reprezintă</w:t>
            </w:r>
            <w:proofErr w:type="spellEnd"/>
            <w:r w:rsidR="00D379F6" w:rsidRPr="00813CC3">
              <w:rPr>
                <w:lang w:val="en-US"/>
              </w:rPr>
              <w:t xml:space="preserve"> </w:t>
            </w:r>
            <w:proofErr w:type="spellStart"/>
            <w:r w:rsidR="00D379F6" w:rsidRPr="00813CC3">
              <w:rPr>
                <w:lang w:val="en-US"/>
              </w:rPr>
              <w:t>acordul</w:t>
            </w:r>
            <w:proofErr w:type="spellEnd"/>
            <w:r w:rsidR="00D379F6" w:rsidRPr="00813CC3">
              <w:rPr>
                <w:lang w:val="en-US"/>
              </w:rPr>
              <w:t xml:space="preserve"> de </w:t>
            </w:r>
            <w:proofErr w:type="spellStart"/>
            <w:r w:rsidR="00D379F6" w:rsidRPr="00813CC3">
              <w:rPr>
                <w:lang w:val="en-US"/>
              </w:rPr>
              <w:t>voinţă</w:t>
            </w:r>
            <w:proofErr w:type="spellEnd"/>
            <w:r w:rsidR="00D379F6" w:rsidRPr="00813CC3">
              <w:rPr>
                <w:lang w:val="en-US"/>
              </w:rPr>
              <w:t xml:space="preserve"> al </w:t>
            </w:r>
            <w:proofErr w:type="spellStart"/>
            <w:r w:rsidR="00D379F6" w:rsidRPr="00813CC3">
              <w:rPr>
                <w:lang w:val="en-US"/>
              </w:rPr>
              <w:t>părţilor</w:t>
            </w:r>
            <w:proofErr w:type="spellEnd"/>
            <w:r w:rsidR="00C33344" w:rsidRPr="00813CC3">
              <w:rPr>
                <w:lang w:val="en-US"/>
              </w:rPr>
              <w:t xml:space="preserve"> </w:t>
            </w:r>
            <w:proofErr w:type="spellStart"/>
            <w:r w:rsidR="00D379F6" w:rsidRPr="00813CC3">
              <w:rPr>
                <w:lang w:val="en-US"/>
              </w:rPr>
              <w:t>şi</w:t>
            </w:r>
            <w:proofErr w:type="spellEnd"/>
            <w:r w:rsidR="00D379F6" w:rsidRPr="00813CC3">
              <w:rPr>
                <w:lang w:val="en-US"/>
              </w:rPr>
              <w:t xml:space="preserve"> se </w:t>
            </w:r>
            <w:proofErr w:type="spellStart"/>
            <w:r w:rsidR="00D379F6" w:rsidRPr="00813CC3">
              <w:rPr>
                <w:lang w:val="en-US"/>
              </w:rPr>
              <w:t>consideră</w:t>
            </w:r>
            <w:proofErr w:type="spellEnd"/>
            <w:r w:rsidR="00D379F6" w:rsidRPr="00813CC3">
              <w:rPr>
                <w:lang w:val="en-US"/>
              </w:rPr>
              <w:t xml:space="preserve"> </w:t>
            </w:r>
            <w:proofErr w:type="spellStart"/>
            <w:r w:rsidR="00D379F6" w:rsidRPr="00813CC3">
              <w:rPr>
                <w:lang w:val="en-US"/>
              </w:rPr>
              <w:t>semnat</w:t>
            </w:r>
            <w:proofErr w:type="spellEnd"/>
            <w:r w:rsidR="00D379F6" w:rsidRPr="00813CC3">
              <w:rPr>
                <w:lang w:val="en-US"/>
              </w:rPr>
              <w:t xml:space="preserve"> la data </w:t>
            </w:r>
            <w:proofErr w:type="spellStart"/>
            <w:r w:rsidR="00D379F6" w:rsidRPr="00813CC3">
              <w:rPr>
                <w:lang w:val="en-US"/>
              </w:rPr>
              <w:t>aplicării</w:t>
            </w:r>
            <w:proofErr w:type="spellEnd"/>
            <w:r w:rsidR="00D379F6" w:rsidRPr="00813CC3">
              <w:rPr>
                <w:lang w:val="en-US"/>
              </w:rPr>
              <w:t xml:space="preserve"> </w:t>
            </w:r>
            <w:proofErr w:type="spellStart"/>
            <w:r w:rsidR="00D379F6" w:rsidRPr="00813CC3">
              <w:rPr>
                <w:lang w:val="en-US"/>
              </w:rPr>
              <w:t>ultimei</w:t>
            </w:r>
            <w:proofErr w:type="spellEnd"/>
            <w:r w:rsidR="00D379F6" w:rsidRPr="00813CC3">
              <w:rPr>
                <w:lang w:val="en-US"/>
              </w:rPr>
              <w:t xml:space="preserve"> </w:t>
            </w:r>
            <w:proofErr w:type="spellStart"/>
            <w:r w:rsidR="00D379F6" w:rsidRPr="00813CC3">
              <w:rPr>
                <w:lang w:val="en-US"/>
              </w:rPr>
              <w:t>semnături</w:t>
            </w:r>
            <w:proofErr w:type="spellEnd"/>
            <w:r w:rsidR="00D379F6" w:rsidRPr="00813CC3">
              <w:rPr>
                <w:lang w:val="en-US"/>
              </w:rPr>
              <w:t xml:space="preserve"> de </w:t>
            </w:r>
            <w:proofErr w:type="spellStart"/>
            <w:r w:rsidR="00D379F6" w:rsidRPr="00813CC3">
              <w:rPr>
                <w:lang w:val="en-US"/>
              </w:rPr>
              <w:t>către</w:t>
            </w:r>
            <w:proofErr w:type="spellEnd"/>
            <w:r w:rsidR="00D379F6" w:rsidRPr="00813CC3">
              <w:rPr>
                <w:lang w:val="en-US"/>
              </w:rPr>
              <w:t xml:space="preserve"> </w:t>
            </w:r>
            <w:proofErr w:type="spellStart"/>
            <w:r w:rsidR="00D379F6" w:rsidRPr="00813CC3">
              <w:rPr>
                <w:lang w:val="en-US"/>
              </w:rPr>
              <w:t>una</w:t>
            </w:r>
            <w:proofErr w:type="spellEnd"/>
            <w:r w:rsidR="00D379F6" w:rsidRPr="00813CC3">
              <w:rPr>
                <w:lang w:val="en-US"/>
              </w:rPr>
              <w:t xml:space="preserve"> </w:t>
            </w:r>
            <w:proofErr w:type="spellStart"/>
            <w:r w:rsidR="00D379F6" w:rsidRPr="00813CC3">
              <w:rPr>
                <w:lang w:val="en-US"/>
              </w:rPr>
              <w:t>dintre</w:t>
            </w:r>
            <w:proofErr w:type="spellEnd"/>
            <w:r w:rsidR="00D379F6" w:rsidRPr="00813CC3">
              <w:rPr>
                <w:lang w:val="en-US"/>
              </w:rPr>
              <w:t xml:space="preserve"> </w:t>
            </w:r>
            <w:proofErr w:type="spellStart"/>
            <w:r w:rsidR="00D379F6" w:rsidRPr="00813CC3">
              <w:rPr>
                <w:lang w:val="en-US"/>
              </w:rPr>
              <w:t>părți</w:t>
            </w:r>
            <w:proofErr w:type="spellEnd"/>
            <w:r w:rsidR="00D379F6" w:rsidRPr="00813CC3">
              <w:rPr>
                <w:lang w:val="en-US"/>
              </w:rPr>
              <w:t>.</w:t>
            </w:r>
          </w:p>
          <w:p w14:paraId="67A297EF" w14:textId="77777777" w:rsidR="00460653" w:rsidRPr="00813CC3" w:rsidRDefault="007323B6" w:rsidP="005A3594">
            <w:pPr>
              <w:pStyle w:val="af2"/>
              <w:numPr>
                <w:ilvl w:val="1"/>
                <w:numId w:val="16"/>
              </w:numPr>
              <w:tabs>
                <w:tab w:val="left" w:pos="567"/>
                <w:tab w:val="left" w:pos="4005"/>
              </w:tabs>
              <w:ind w:left="0" w:hanging="567"/>
              <w:contextualSpacing/>
              <w:rPr>
                <w:lang w:val="en-US"/>
              </w:rPr>
            </w:pPr>
            <w:r w:rsidRPr="00813CC3">
              <w:rPr>
                <w:lang w:val="en-US"/>
              </w:rPr>
              <w:t>13.</w:t>
            </w:r>
            <w:r w:rsidR="001873A6" w:rsidRPr="00813CC3">
              <w:rPr>
                <w:lang w:val="en-US"/>
              </w:rPr>
              <w:t>4</w:t>
            </w:r>
            <w:r w:rsidRPr="00813CC3">
              <w:rPr>
                <w:lang w:val="en-US"/>
              </w:rPr>
              <w:t xml:space="preserve">. </w:t>
            </w:r>
            <w:proofErr w:type="spellStart"/>
            <w:r w:rsidR="00D379F6" w:rsidRPr="00813CC3">
              <w:rPr>
                <w:lang w:val="en-US"/>
              </w:rPr>
              <w:t>Pentru</w:t>
            </w:r>
            <w:proofErr w:type="spellEnd"/>
            <w:r w:rsidR="00D379F6" w:rsidRPr="00813CC3">
              <w:rPr>
                <w:lang w:val="en-US"/>
              </w:rPr>
              <w:t xml:space="preserve"> </w:t>
            </w:r>
            <w:proofErr w:type="spellStart"/>
            <w:r w:rsidR="00D379F6" w:rsidRPr="00813CC3">
              <w:rPr>
                <w:lang w:val="en-US"/>
              </w:rPr>
              <w:t>confirmarea</w:t>
            </w:r>
            <w:proofErr w:type="spellEnd"/>
            <w:r w:rsidR="00D379F6" w:rsidRPr="00813CC3">
              <w:rPr>
                <w:lang w:val="en-US"/>
              </w:rPr>
              <w:t xml:space="preserve"> </w:t>
            </w:r>
            <w:proofErr w:type="spellStart"/>
            <w:r w:rsidR="00D379F6" w:rsidRPr="00813CC3">
              <w:rPr>
                <w:lang w:val="en-US"/>
              </w:rPr>
              <w:t>celor</w:t>
            </w:r>
            <w:proofErr w:type="spellEnd"/>
            <w:r w:rsidR="00D379F6" w:rsidRPr="00813CC3">
              <w:rPr>
                <w:lang w:val="en-US"/>
              </w:rPr>
              <w:t xml:space="preserve"> </w:t>
            </w:r>
            <w:proofErr w:type="spellStart"/>
            <w:r w:rsidR="00D379F6" w:rsidRPr="00813CC3">
              <w:rPr>
                <w:lang w:val="en-US"/>
              </w:rPr>
              <w:t>menţionate</w:t>
            </w:r>
            <w:proofErr w:type="spellEnd"/>
            <w:r w:rsidR="00D379F6" w:rsidRPr="00813CC3">
              <w:rPr>
                <w:lang w:val="en-US"/>
              </w:rPr>
              <w:t xml:space="preserve">, </w:t>
            </w:r>
            <w:proofErr w:type="spellStart"/>
            <w:r w:rsidR="009D3792" w:rsidRPr="00813CC3">
              <w:rPr>
                <w:lang w:val="en-US"/>
              </w:rPr>
              <w:t>p</w:t>
            </w:r>
            <w:r w:rsidR="00D379F6" w:rsidRPr="00813CC3">
              <w:rPr>
                <w:lang w:val="en-US"/>
              </w:rPr>
              <w:t>ărţile</w:t>
            </w:r>
            <w:proofErr w:type="spellEnd"/>
            <w:r w:rsidR="00D379F6" w:rsidRPr="00813CC3">
              <w:rPr>
                <w:lang w:val="en-US"/>
              </w:rPr>
              <w:t xml:space="preserve"> au </w:t>
            </w:r>
            <w:proofErr w:type="spellStart"/>
            <w:r w:rsidR="00D379F6" w:rsidRPr="00813CC3">
              <w:rPr>
                <w:lang w:val="en-US"/>
              </w:rPr>
              <w:t>semnat</w:t>
            </w:r>
            <w:proofErr w:type="spellEnd"/>
            <w:r w:rsidR="00D379F6" w:rsidRPr="00813CC3">
              <w:rPr>
                <w:lang w:val="en-US"/>
              </w:rPr>
              <w:t xml:space="preserve"> </w:t>
            </w:r>
            <w:proofErr w:type="spellStart"/>
            <w:r w:rsidR="00D379F6" w:rsidRPr="00813CC3">
              <w:rPr>
                <w:lang w:val="en-US"/>
              </w:rPr>
              <w:t>prezentul</w:t>
            </w:r>
            <w:proofErr w:type="spellEnd"/>
            <w:r w:rsidR="00D379F6" w:rsidRPr="00813CC3">
              <w:rPr>
                <w:lang w:val="en-US"/>
              </w:rPr>
              <w:t xml:space="preserve"> Contract </w:t>
            </w:r>
            <w:proofErr w:type="spellStart"/>
            <w:r w:rsidR="00D379F6" w:rsidRPr="00813CC3">
              <w:rPr>
                <w:lang w:val="en-US"/>
              </w:rPr>
              <w:t>în</w:t>
            </w:r>
            <w:proofErr w:type="spellEnd"/>
            <w:r w:rsidR="00D379F6" w:rsidRPr="00813CC3">
              <w:rPr>
                <w:lang w:val="en-US"/>
              </w:rPr>
              <w:t xml:space="preserve"> </w:t>
            </w:r>
            <w:proofErr w:type="spellStart"/>
            <w:r w:rsidR="00D379F6" w:rsidRPr="00813CC3">
              <w:rPr>
                <w:lang w:val="en-US"/>
              </w:rPr>
              <w:t>conformitate</w:t>
            </w:r>
            <w:proofErr w:type="spellEnd"/>
            <w:r w:rsidR="00D379F6" w:rsidRPr="00813CC3">
              <w:rPr>
                <w:lang w:val="en-US"/>
              </w:rPr>
              <w:t xml:space="preserve"> cu </w:t>
            </w:r>
            <w:proofErr w:type="spellStart"/>
            <w:r w:rsidR="00D379F6" w:rsidRPr="00813CC3">
              <w:rPr>
                <w:lang w:val="en-US"/>
              </w:rPr>
              <w:t>legislaţia</w:t>
            </w:r>
            <w:proofErr w:type="spellEnd"/>
            <w:r w:rsidR="00D379F6" w:rsidRPr="00813CC3">
              <w:rPr>
                <w:lang w:val="en-US"/>
              </w:rPr>
              <w:t xml:space="preserve"> </w:t>
            </w:r>
            <w:proofErr w:type="spellStart"/>
            <w:r w:rsidR="00D379F6" w:rsidRPr="00813CC3">
              <w:rPr>
                <w:lang w:val="en-US"/>
              </w:rPr>
              <w:t>Republicii</w:t>
            </w:r>
            <w:proofErr w:type="spellEnd"/>
            <w:r w:rsidR="00D379F6" w:rsidRPr="00813CC3">
              <w:rPr>
                <w:lang w:val="en-US"/>
              </w:rPr>
              <w:t xml:space="preserve"> Moldova, la data </w:t>
            </w:r>
            <w:proofErr w:type="spellStart"/>
            <w:r w:rsidR="00D379F6" w:rsidRPr="00813CC3">
              <w:rPr>
                <w:lang w:val="en-US"/>
              </w:rPr>
              <w:t>şi</w:t>
            </w:r>
            <w:proofErr w:type="spellEnd"/>
            <w:r w:rsidR="00D379F6" w:rsidRPr="00813CC3">
              <w:rPr>
                <w:lang w:val="en-US"/>
              </w:rPr>
              <w:t xml:space="preserve"> </w:t>
            </w:r>
            <w:proofErr w:type="spellStart"/>
            <w:r w:rsidR="00D379F6" w:rsidRPr="00813CC3">
              <w:rPr>
                <w:lang w:val="en-US"/>
              </w:rPr>
              <w:t>anul</w:t>
            </w:r>
            <w:proofErr w:type="spellEnd"/>
            <w:r w:rsidR="00D379F6" w:rsidRPr="00813CC3">
              <w:rPr>
                <w:lang w:val="en-US"/>
              </w:rPr>
              <w:t xml:space="preserve"> indicate, </w:t>
            </w:r>
            <w:proofErr w:type="spellStart"/>
            <w:r w:rsidR="00460653" w:rsidRPr="00813CC3">
              <w:rPr>
                <w:lang w:val="en-US"/>
              </w:rPr>
              <w:t>fiind</w:t>
            </w:r>
            <w:proofErr w:type="spellEnd"/>
            <w:r w:rsidR="00460653" w:rsidRPr="00813CC3">
              <w:rPr>
                <w:lang w:val="en-US"/>
              </w:rPr>
              <w:t xml:space="preserve"> </w:t>
            </w:r>
            <w:proofErr w:type="spellStart"/>
            <w:r w:rsidR="00460653" w:rsidRPr="00813CC3">
              <w:rPr>
                <w:lang w:val="en-US"/>
              </w:rPr>
              <w:t>valabil</w:t>
            </w:r>
            <w:proofErr w:type="spellEnd"/>
            <w:r w:rsidR="00460653" w:rsidRPr="00813CC3">
              <w:rPr>
                <w:lang w:val="en-US"/>
              </w:rPr>
              <w:t xml:space="preserve"> </w:t>
            </w:r>
            <w:proofErr w:type="spellStart"/>
            <w:r w:rsidR="00460653" w:rsidRPr="00813CC3">
              <w:rPr>
                <w:lang w:val="en-US"/>
              </w:rPr>
              <w:t>până</w:t>
            </w:r>
            <w:proofErr w:type="spellEnd"/>
            <w:r w:rsidR="00460653" w:rsidRPr="00813CC3">
              <w:rPr>
                <w:lang w:val="en-US"/>
              </w:rPr>
              <w:t xml:space="preserve"> la </w:t>
            </w:r>
            <w:r w:rsidR="00684D44" w:rsidRPr="00813CC3">
              <w:rPr>
                <w:lang w:val="en-US"/>
              </w:rPr>
              <w:t>…</w:t>
            </w:r>
            <w:proofErr w:type="gramStart"/>
            <w:r w:rsidR="00684D44" w:rsidRPr="00813CC3">
              <w:rPr>
                <w:lang w:val="en-US"/>
              </w:rPr>
              <w:t>…./</w:t>
            </w:r>
            <w:proofErr w:type="spellStart"/>
            <w:proofErr w:type="gramEnd"/>
            <w:r w:rsidR="00D379F6" w:rsidRPr="00813CC3">
              <w:rPr>
                <w:lang w:val="en-US"/>
              </w:rPr>
              <w:t>recepția</w:t>
            </w:r>
            <w:proofErr w:type="spellEnd"/>
            <w:r w:rsidR="00D379F6" w:rsidRPr="00813CC3">
              <w:rPr>
                <w:lang w:val="en-US"/>
              </w:rPr>
              <w:t xml:space="preserve"> </w:t>
            </w:r>
            <w:proofErr w:type="spellStart"/>
            <w:r w:rsidR="00D379F6" w:rsidRPr="00813CC3">
              <w:rPr>
                <w:lang w:val="en-US"/>
              </w:rPr>
              <w:t>finală</w:t>
            </w:r>
            <w:proofErr w:type="spellEnd"/>
            <w:r w:rsidR="00D379F6" w:rsidRPr="00813CC3">
              <w:rPr>
                <w:lang w:val="en-US"/>
              </w:rPr>
              <w:t xml:space="preserve"> a </w:t>
            </w:r>
            <w:proofErr w:type="spellStart"/>
            <w:r w:rsidR="00D379F6" w:rsidRPr="00813CC3">
              <w:rPr>
                <w:lang w:val="en-US"/>
              </w:rPr>
              <w:t>lucrărilor</w:t>
            </w:r>
            <w:proofErr w:type="spellEnd"/>
            <w:r w:rsidR="00460653" w:rsidRPr="00813CC3">
              <w:rPr>
                <w:lang w:val="en-US"/>
              </w:rPr>
              <w:t>.</w:t>
            </w:r>
          </w:p>
          <w:p w14:paraId="63AB8C1B" w14:textId="77777777" w:rsidR="00877B36" w:rsidRPr="00FF430B" w:rsidRDefault="00877B36" w:rsidP="00877B36">
            <w:pPr>
              <w:tabs>
                <w:tab w:val="left" w:pos="2295"/>
              </w:tabs>
              <w:jc w:val="both"/>
            </w:pPr>
          </w:p>
          <w:p w14:paraId="472AD14F" w14:textId="77777777" w:rsidR="007C3163" w:rsidRPr="007C3163" w:rsidRDefault="007C3163" w:rsidP="00877B36">
            <w:pPr>
              <w:pStyle w:val="a"/>
              <w:numPr>
                <w:ilvl w:val="3"/>
                <w:numId w:val="3"/>
              </w:numPr>
              <w:tabs>
                <w:tab w:val="left" w:pos="2295"/>
              </w:tabs>
            </w:pPr>
          </w:p>
          <w:p w14:paraId="50AC93F2" w14:textId="77777777" w:rsidR="00877B36" w:rsidRPr="00FF430B" w:rsidRDefault="00877B36" w:rsidP="007C3163">
            <w:pPr>
              <w:pStyle w:val="a"/>
              <w:numPr>
                <w:ilvl w:val="0"/>
                <w:numId w:val="0"/>
              </w:numPr>
              <w:tabs>
                <w:tab w:val="left" w:pos="2295"/>
              </w:tabs>
              <w:ind w:left="3240"/>
            </w:pPr>
            <w:r w:rsidRPr="00FF430B">
              <w:rPr>
                <w:b/>
              </w:rPr>
              <w:t xml:space="preserve">PARTEA CE ȚINE DE CONDIȚIILE </w:t>
            </w:r>
          </w:p>
          <w:p w14:paraId="07B4995D"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366C2E39" w14:textId="77777777" w:rsidR="00877B36" w:rsidRPr="00FF430B" w:rsidRDefault="00877B36" w:rsidP="00877B36">
            <w:pPr>
              <w:jc w:val="center"/>
            </w:pPr>
            <w:r w:rsidRPr="00FF430B">
              <w:t xml:space="preserve">             (</w:t>
            </w:r>
            <w:r w:rsidRPr="00FF430B">
              <w:rPr>
                <w:sz w:val="20"/>
                <w:szCs w:val="20"/>
              </w:rPr>
              <w:t>LA NECESITATE)</w:t>
            </w:r>
          </w:p>
          <w:p w14:paraId="6F360557" w14:textId="77777777" w:rsidR="00460653" w:rsidRPr="00FF430B" w:rsidRDefault="00460653" w:rsidP="00196AB4">
            <w:pPr>
              <w:tabs>
                <w:tab w:val="left" w:pos="567"/>
                <w:tab w:val="left" w:pos="4005"/>
              </w:tabs>
              <w:jc w:val="both"/>
            </w:pPr>
          </w:p>
          <w:p w14:paraId="0677C322" w14:textId="77777777" w:rsidR="00877B36" w:rsidRPr="00FF430B" w:rsidRDefault="00877B36" w:rsidP="00196AB4">
            <w:pPr>
              <w:tabs>
                <w:tab w:val="left" w:pos="567"/>
                <w:tab w:val="left" w:pos="4005"/>
              </w:tabs>
              <w:jc w:val="both"/>
            </w:pPr>
          </w:p>
          <w:p w14:paraId="3B85B1D0" w14:textId="77777777" w:rsidR="004D7C86" w:rsidRPr="00FF430B" w:rsidRDefault="004D7C86" w:rsidP="00196AB4">
            <w:pPr>
              <w:tabs>
                <w:tab w:val="left" w:pos="567"/>
                <w:tab w:val="left" w:pos="4005"/>
              </w:tabs>
              <w:jc w:val="both"/>
            </w:pPr>
          </w:p>
          <w:p w14:paraId="130356D3" w14:textId="77777777" w:rsidR="004D7C86" w:rsidRPr="00FF430B" w:rsidRDefault="004D7C86" w:rsidP="00196AB4">
            <w:pPr>
              <w:tabs>
                <w:tab w:val="left" w:pos="567"/>
                <w:tab w:val="left" w:pos="4005"/>
              </w:tabs>
              <w:jc w:val="both"/>
            </w:pPr>
          </w:p>
          <w:p w14:paraId="0226A377" w14:textId="77777777" w:rsidR="004D7C86" w:rsidRPr="00FF430B" w:rsidRDefault="004D7C86" w:rsidP="00196AB4">
            <w:pPr>
              <w:tabs>
                <w:tab w:val="left" w:pos="567"/>
                <w:tab w:val="left" w:pos="4005"/>
              </w:tabs>
              <w:jc w:val="both"/>
            </w:pPr>
          </w:p>
          <w:p w14:paraId="1F59B24C" w14:textId="77777777" w:rsidR="004D7C86" w:rsidRPr="00FF430B" w:rsidRDefault="004D7C86" w:rsidP="00196AB4">
            <w:pPr>
              <w:tabs>
                <w:tab w:val="left" w:pos="567"/>
                <w:tab w:val="left" w:pos="4005"/>
              </w:tabs>
              <w:jc w:val="both"/>
            </w:pPr>
          </w:p>
          <w:p w14:paraId="4F19CB94" w14:textId="77777777" w:rsidR="004D7C86" w:rsidRPr="00FF430B" w:rsidRDefault="004D7C86" w:rsidP="00196AB4">
            <w:pPr>
              <w:tabs>
                <w:tab w:val="left" w:pos="567"/>
                <w:tab w:val="left" w:pos="4005"/>
              </w:tabs>
              <w:jc w:val="both"/>
            </w:pPr>
          </w:p>
          <w:p w14:paraId="2BA3BF90" w14:textId="77777777" w:rsidR="004D7C86" w:rsidRPr="00FF430B" w:rsidRDefault="004D7C86" w:rsidP="00196AB4">
            <w:pPr>
              <w:tabs>
                <w:tab w:val="left" w:pos="567"/>
                <w:tab w:val="left" w:pos="4005"/>
              </w:tabs>
              <w:jc w:val="both"/>
            </w:pPr>
          </w:p>
          <w:p w14:paraId="43F8C623" w14:textId="77777777" w:rsidR="004D7C86" w:rsidRPr="00FF430B" w:rsidRDefault="004D7C86" w:rsidP="00196AB4">
            <w:pPr>
              <w:tabs>
                <w:tab w:val="left" w:pos="567"/>
                <w:tab w:val="left" w:pos="4005"/>
              </w:tabs>
              <w:jc w:val="both"/>
            </w:pPr>
          </w:p>
          <w:p w14:paraId="39D609DA" w14:textId="77777777" w:rsidR="004D7C86" w:rsidRPr="00FF430B" w:rsidRDefault="004D7C86" w:rsidP="00196AB4">
            <w:pPr>
              <w:tabs>
                <w:tab w:val="left" w:pos="567"/>
                <w:tab w:val="left" w:pos="4005"/>
              </w:tabs>
              <w:jc w:val="both"/>
            </w:pPr>
          </w:p>
          <w:p w14:paraId="6344C191" w14:textId="77777777" w:rsidR="00460653" w:rsidRPr="00FF430B" w:rsidRDefault="00C33344" w:rsidP="005A3594">
            <w:pPr>
              <w:pStyle w:val="a"/>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14:paraId="5FC2BB8E"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AB4E168" w14:textId="77777777" w:rsidTr="00A77C4F">
              <w:trPr>
                <w:jc w:val="center"/>
              </w:trPr>
              <w:tc>
                <w:tcPr>
                  <w:tcW w:w="5163" w:type="dxa"/>
                  <w:tcBorders>
                    <w:top w:val="nil"/>
                    <w:left w:val="nil"/>
                    <w:bottom w:val="nil"/>
                    <w:right w:val="nil"/>
                  </w:tcBorders>
                </w:tcPr>
                <w:p w14:paraId="4CA2154B" w14:textId="77777777" w:rsidR="007C3163" w:rsidRDefault="007C3163" w:rsidP="00633782">
                  <w:pPr>
                    <w:tabs>
                      <w:tab w:val="left" w:pos="3295"/>
                    </w:tabs>
                    <w:jc w:val="center"/>
                    <w:rPr>
                      <w:b/>
                      <w:iCs/>
                    </w:rPr>
                  </w:pPr>
                </w:p>
                <w:p w14:paraId="0117CEDE" w14:textId="77777777" w:rsidR="007C3163" w:rsidRDefault="007C3163" w:rsidP="00633782">
                  <w:pPr>
                    <w:tabs>
                      <w:tab w:val="left" w:pos="3295"/>
                    </w:tabs>
                    <w:jc w:val="center"/>
                    <w:rPr>
                      <w:b/>
                      <w:iCs/>
                    </w:rPr>
                  </w:pPr>
                </w:p>
                <w:p w14:paraId="0967CE5A" w14:textId="77777777" w:rsidR="007C3163" w:rsidRDefault="007C3163" w:rsidP="00633782">
                  <w:pPr>
                    <w:tabs>
                      <w:tab w:val="left" w:pos="3295"/>
                    </w:tabs>
                    <w:jc w:val="center"/>
                    <w:rPr>
                      <w:b/>
                      <w:iCs/>
                    </w:rPr>
                  </w:pPr>
                </w:p>
                <w:p w14:paraId="6E6412E8" w14:textId="77777777" w:rsidR="007C3163" w:rsidRDefault="007C3163" w:rsidP="00633782">
                  <w:pPr>
                    <w:tabs>
                      <w:tab w:val="left" w:pos="3295"/>
                    </w:tabs>
                    <w:jc w:val="center"/>
                    <w:rPr>
                      <w:b/>
                      <w:iCs/>
                    </w:rPr>
                  </w:pPr>
                </w:p>
                <w:p w14:paraId="10364D2D" w14:textId="77777777" w:rsidR="007C3163" w:rsidRDefault="007C3163" w:rsidP="00633782">
                  <w:pPr>
                    <w:tabs>
                      <w:tab w:val="left" w:pos="3295"/>
                    </w:tabs>
                    <w:jc w:val="center"/>
                    <w:rPr>
                      <w:b/>
                      <w:iCs/>
                    </w:rPr>
                  </w:pPr>
                </w:p>
                <w:p w14:paraId="0E3B6F06"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91EEB16" w14:textId="77777777" w:rsidR="007C3163" w:rsidRDefault="007C3163" w:rsidP="00633782">
                  <w:pPr>
                    <w:tabs>
                      <w:tab w:val="left" w:pos="3295"/>
                    </w:tabs>
                    <w:jc w:val="center"/>
                    <w:rPr>
                      <w:b/>
                      <w:iCs/>
                    </w:rPr>
                  </w:pPr>
                </w:p>
                <w:p w14:paraId="522D5D6B" w14:textId="77777777" w:rsidR="007C3163" w:rsidRDefault="007C3163" w:rsidP="00633782">
                  <w:pPr>
                    <w:tabs>
                      <w:tab w:val="left" w:pos="3295"/>
                    </w:tabs>
                    <w:jc w:val="center"/>
                    <w:rPr>
                      <w:b/>
                      <w:iCs/>
                    </w:rPr>
                  </w:pPr>
                </w:p>
                <w:p w14:paraId="3165B514" w14:textId="77777777" w:rsidR="007C3163" w:rsidRDefault="007C3163" w:rsidP="00633782">
                  <w:pPr>
                    <w:tabs>
                      <w:tab w:val="left" w:pos="3295"/>
                    </w:tabs>
                    <w:jc w:val="center"/>
                    <w:rPr>
                      <w:b/>
                      <w:iCs/>
                    </w:rPr>
                  </w:pPr>
                </w:p>
                <w:p w14:paraId="25E086A0" w14:textId="77777777" w:rsidR="007C3163" w:rsidRDefault="007C3163" w:rsidP="00633782">
                  <w:pPr>
                    <w:tabs>
                      <w:tab w:val="left" w:pos="3295"/>
                    </w:tabs>
                    <w:jc w:val="center"/>
                    <w:rPr>
                      <w:b/>
                      <w:iCs/>
                    </w:rPr>
                  </w:pPr>
                </w:p>
                <w:p w14:paraId="3199711B" w14:textId="77777777" w:rsidR="007C3163" w:rsidRDefault="007C3163" w:rsidP="00633782">
                  <w:pPr>
                    <w:tabs>
                      <w:tab w:val="left" w:pos="3295"/>
                    </w:tabs>
                    <w:jc w:val="center"/>
                    <w:rPr>
                      <w:b/>
                      <w:iCs/>
                    </w:rPr>
                  </w:pPr>
                </w:p>
                <w:p w14:paraId="6694EF80" w14:textId="77777777" w:rsidR="00460653" w:rsidRPr="00FF430B" w:rsidRDefault="00460653" w:rsidP="00633782">
                  <w:pPr>
                    <w:tabs>
                      <w:tab w:val="left" w:pos="3295"/>
                    </w:tabs>
                    <w:jc w:val="center"/>
                  </w:pPr>
                  <w:r w:rsidRPr="00FF430B">
                    <w:rPr>
                      <w:b/>
                      <w:iCs/>
                    </w:rPr>
                    <w:t>BENEFICIARUL</w:t>
                  </w:r>
                </w:p>
              </w:tc>
            </w:tr>
            <w:tr w:rsidR="00D76BD0" w:rsidRPr="00EC30C2" w14:paraId="6EEEBC97" w14:textId="77777777" w:rsidTr="00A77C4F">
              <w:trPr>
                <w:jc w:val="center"/>
              </w:trPr>
              <w:tc>
                <w:tcPr>
                  <w:tcW w:w="5163" w:type="dxa"/>
                  <w:tcBorders>
                    <w:top w:val="nil"/>
                    <w:left w:val="nil"/>
                    <w:bottom w:val="nil"/>
                    <w:right w:val="nil"/>
                  </w:tcBorders>
                  <w:vAlign w:val="center"/>
                </w:tcPr>
                <w:p w14:paraId="08383FC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0F48066"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36A77B46" w14:textId="77777777" w:rsidTr="00A77C4F">
              <w:trPr>
                <w:jc w:val="center"/>
              </w:trPr>
              <w:tc>
                <w:tcPr>
                  <w:tcW w:w="5163" w:type="dxa"/>
                  <w:tcBorders>
                    <w:top w:val="nil"/>
                    <w:left w:val="nil"/>
                    <w:bottom w:val="nil"/>
                    <w:right w:val="nil"/>
                  </w:tcBorders>
                  <w:vAlign w:val="center"/>
                </w:tcPr>
                <w:p w14:paraId="57C5F0A7"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5FAE23FD"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02AED2C6" w14:textId="77777777" w:rsidTr="00A77C4F">
              <w:trPr>
                <w:jc w:val="center"/>
              </w:trPr>
              <w:tc>
                <w:tcPr>
                  <w:tcW w:w="5163" w:type="dxa"/>
                  <w:tcBorders>
                    <w:top w:val="nil"/>
                    <w:left w:val="nil"/>
                    <w:bottom w:val="nil"/>
                    <w:right w:val="nil"/>
                  </w:tcBorders>
                  <w:vAlign w:val="center"/>
                </w:tcPr>
                <w:p w14:paraId="52310884"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E2092DC"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393B5D12" w14:textId="77777777" w:rsidTr="00A77C4F">
              <w:trPr>
                <w:jc w:val="center"/>
              </w:trPr>
              <w:tc>
                <w:tcPr>
                  <w:tcW w:w="5163" w:type="dxa"/>
                  <w:tcBorders>
                    <w:top w:val="nil"/>
                    <w:left w:val="nil"/>
                    <w:bottom w:val="nil"/>
                    <w:right w:val="nil"/>
                  </w:tcBorders>
                  <w:vAlign w:val="center"/>
                </w:tcPr>
                <w:p w14:paraId="07D8A909"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1DD96D1B"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11EEBD27" w14:textId="77777777" w:rsidTr="00A77C4F">
              <w:trPr>
                <w:jc w:val="center"/>
              </w:trPr>
              <w:tc>
                <w:tcPr>
                  <w:tcW w:w="5163" w:type="dxa"/>
                  <w:tcBorders>
                    <w:top w:val="nil"/>
                    <w:left w:val="nil"/>
                    <w:bottom w:val="nil"/>
                    <w:right w:val="nil"/>
                  </w:tcBorders>
                  <w:vAlign w:val="center"/>
                </w:tcPr>
                <w:p w14:paraId="356E55F1"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4E3CAF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26719D4A" w14:textId="77777777" w:rsidTr="00A77C4F">
              <w:trPr>
                <w:jc w:val="center"/>
              </w:trPr>
              <w:tc>
                <w:tcPr>
                  <w:tcW w:w="5163" w:type="dxa"/>
                  <w:tcBorders>
                    <w:top w:val="nil"/>
                    <w:left w:val="nil"/>
                    <w:bottom w:val="nil"/>
                    <w:right w:val="nil"/>
                  </w:tcBorders>
                  <w:vAlign w:val="center"/>
                </w:tcPr>
                <w:p w14:paraId="0EDB3CF7"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BBE814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D0930ED" w14:textId="77777777" w:rsidTr="00240751">
              <w:trPr>
                <w:trHeight w:val="713"/>
                <w:jc w:val="center"/>
              </w:trPr>
              <w:tc>
                <w:tcPr>
                  <w:tcW w:w="5163" w:type="dxa"/>
                  <w:tcBorders>
                    <w:top w:val="nil"/>
                    <w:left w:val="nil"/>
                    <w:bottom w:val="nil"/>
                    <w:right w:val="nil"/>
                  </w:tcBorders>
                  <w:vAlign w:val="center"/>
                </w:tcPr>
                <w:p w14:paraId="6FABF154"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560E5D" w14:textId="77777777" w:rsidR="00D76BD0" w:rsidRPr="00FF430B" w:rsidRDefault="00D76BD0" w:rsidP="00196AB4">
                  <w:pPr>
                    <w:tabs>
                      <w:tab w:val="left" w:pos="1134"/>
                      <w:tab w:val="left" w:pos="4680"/>
                      <w:tab w:val="left" w:pos="7020"/>
                    </w:tabs>
                    <w:suppressAutoHyphens/>
                    <w:ind w:firstLine="567"/>
                    <w:jc w:val="both"/>
                  </w:pPr>
                </w:p>
                <w:p w14:paraId="2A71E086" w14:textId="77777777" w:rsidR="00D76BD0" w:rsidRDefault="00D76BD0" w:rsidP="00196AB4">
                  <w:pPr>
                    <w:tabs>
                      <w:tab w:val="left" w:pos="1134"/>
                      <w:tab w:val="left" w:pos="4680"/>
                      <w:tab w:val="left" w:pos="7020"/>
                    </w:tabs>
                    <w:suppressAutoHyphens/>
                    <w:ind w:firstLine="567"/>
                    <w:jc w:val="both"/>
                  </w:pPr>
                </w:p>
                <w:p w14:paraId="6DBF4D3E" w14:textId="77777777" w:rsidR="006A7C1C" w:rsidRDefault="006A7C1C" w:rsidP="00196AB4">
                  <w:pPr>
                    <w:tabs>
                      <w:tab w:val="left" w:pos="1134"/>
                      <w:tab w:val="left" w:pos="4680"/>
                      <w:tab w:val="left" w:pos="7020"/>
                    </w:tabs>
                    <w:suppressAutoHyphens/>
                    <w:ind w:firstLine="567"/>
                    <w:jc w:val="both"/>
                  </w:pPr>
                </w:p>
                <w:p w14:paraId="5F03382F" w14:textId="77777777" w:rsidR="006A7C1C" w:rsidRPr="00FF430B" w:rsidRDefault="006A7C1C" w:rsidP="00196AB4">
                  <w:pPr>
                    <w:tabs>
                      <w:tab w:val="left" w:pos="1134"/>
                      <w:tab w:val="left" w:pos="4680"/>
                      <w:tab w:val="left" w:pos="7020"/>
                    </w:tabs>
                    <w:suppressAutoHyphens/>
                    <w:ind w:firstLine="567"/>
                    <w:jc w:val="both"/>
                  </w:pPr>
                </w:p>
                <w:p w14:paraId="198F5C3C" w14:textId="77777777" w:rsidR="00D76BD0" w:rsidRPr="00FF430B" w:rsidRDefault="00D76BD0" w:rsidP="00196AB4">
                  <w:pPr>
                    <w:tabs>
                      <w:tab w:val="left" w:pos="1134"/>
                      <w:tab w:val="left" w:pos="4680"/>
                      <w:tab w:val="left" w:pos="7020"/>
                    </w:tabs>
                    <w:suppressAutoHyphens/>
                    <w:ind w:firstLine="567"/>
                    <w:jc w:val="both"/>
                  </w:pPr>
                </w:p>
                <w:p w14:paraId="2BD2389F" w14:textId="77777777" w:rsidR="00D76BD0" w:rsidRPr="00FF430B" w:rsidRDefault="00D76BD0" w:rsidP="00196AB4">
                  <w:pPr>
                    <w:tabs>
                      <w:tab w:val="left" w:pos="1134"/>
                      <w:tab w:val="left" w:pos="4680"/>
                      <w:tab w:val="left" w:pos="7020"/>
                    </w:tabs>
                    <w:suppressAutoHyphens/>
                    <w:ind w:firstLine="567"/>
                    <w:jc w:val="both"/>
                  </w:pPr>
                </w:p>
                <w:p w14:paraId="3AD308E6" w14:textId="77777777" w:rsidR="00D76BD0" w:rsidRPr="00FF430B" w:rsidRDefault="00D76BD0" w:rsidP="00196AB4">
                  <w:pPr>
                    <w:tabs>
                      <w:tab w:val="left" w:pos="1134"/>
                      <w:tab w:val="left" w:pos="4680"/>
                      <w:tab w:val="left" w:pos="7020"/>
                    </w:tabs>
                    <w:suppressAutoHyphens/>
                    <w:ind w:firstLine="567"/>
                    <w:jc w:val="both"/>
                  </w:pPr>
                </w:p>
              </w:tc>
            </w:tr>
          </w:tbl>
          <w:p w14:paraId="74A6D7F9"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3FB87088"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21C1DBAA"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2514BC76"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278EBB15"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29ABE1A8"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41FCB961"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1760A5CB" w14:textId="77777777" w:rsidR="007C3163" w:rsidRDefault="007C3163" w:rsidP="002B4D12">
            <w:pPr>
              <w:pStyle w:val="a"/>
              <w:numPr>
                <w:ilvl w:val="0"/>
                <w:numId w:val="0"/>
              </w:numPr>
              <w:tabs>
                <w:tab w:val="clear" w:pos="1134"/>
                <w:tab w:val="left" w:pos="2685"/>
              </w:tabs>
              <w:spacing w:line="276" w:lineRule="auto"/>
              <w:contextualSpacing/>
              <w:jc w:val="center"/>
              <w:rPr>
                <w:b/>
              </w:rPr>
            </w:pPr>
          </w:p>
          <w:p w14:paraId="71C51145"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CDA778D" w14:textId="77777777" w:rsidTr="00021BB8">
              <w:trPr>
                <w:trHeight w:val="357"/>
                <w:jc w:val="center"/>
              </w:trPr>
              <w:tc>
                <w:tcPr>
                  <w:tcW w:w="5188" w:type="dxa"/>
                  <w:vAlign w:val="center"/>
                </w:tcPr>
                <w:p w14:paraId="30346A92" w14:textId="77777777" w:rsidR="00460653" w:rsidRPr="00FF430B" w:rsidRDefault="00460653" w:rsidP="00633782">
                  <w:pPr>
                    <w:jc w:val="center"/>
                    <w:rPr>
                      <w:b/>
                    </w:rPr>
                  </w:pPr>
                  <w:r w:rsidRPr="00FF430B">
                    <w:rPr>
                      <w:b/>
                    </w:rPr>
                    <w:t>ANTREPRENOR</w:t>
                  </w:r>
                </w:p>
              </w:tc>
              <w:tc>
                <w:tcPr>
                  <w:tcW w:w="4559" w:type="dxa"/>
                  <w:vAlign w:val="center"/>
                </w:tcPr>
                <w:p w14:paraId="65E92918" w14:textId="77777777" w:rsidR="00460653" w:rsidRPr="00FF430B" w:rsidRDefault="00460653" w:rsidP="00633782">
                  <w:pPr>
                    <w:jc w:val="center"/>
                    <w:rPr>
                      <w:b/>
                    </w:rPr>
                  </w:pPr>
                  <w:r w:rsidRPr="00FF430B">
                    <w:rPr>
                      <w:b/>
                    </w:rPr>
                    <w:t>BENEFICIAR</w:t>
                  </w:r>
                </w:p>
              </w:tc>
            </w:tr>
            <w:tr w:rsidR="00460653" w:rsidRPr="00EC30C2" w14:paraId="7710BF14" w14:textId="77777777" w:rsidTr="00021BB8">
              <w:trPr>
                <w:trHeight w:val="357"/>
                <w:jc w:val="center"/>
              </w:trPr>
              <w:tc>
                <w:tcPr>
                  <w:tcW w:w="5188" w:type="dxa"/>
                  <w:vAlign w:val="center"/>
                </w:tcPr>
                <w:p w14:paraId="24294367" w14:textId="77777777" w:rsidR="00B96242" w:rsidRPr="00FF430B" w:rsidRDefault="00B96242" w:rsidP="00196AB4">
                  <w:pPr>
                    <w:jc w:val="both"/>
                    <w:rPr>
                      <w:b/>
                    </w:rPr>
                  </w:pPr>
                </w:p>
                <w:p w14:paraId="5E0B7E76" w14:textId="77777777" w:rsidR="00B96242" w:rsidRPr="00FF430B" w:rsidRDefault="00B96242" w:rsidP="00196AB4">
                  <w:pPr>
                    <w:jc w:val="both"/>
                    <w:rPr>
                      <w:b/>
                    </w:rPr>
                  </w:pPr>
                </w:p>
                <w:p w14:paraId="79FF6FF9" w14:textId="77777777" w:rsidR="00460653" w:rsidRPr="00FF430B" w:rsidRDefault="00460653" w:rsidP="003E7B03">
                  <w:pPr>
                    <w:jc w:val="both"/>
                    <w:rPr>
                      <w:b/>
                    </w:rPr>
                  </w:pPr>
                </w:p>
              </w:tc>
              <w:tc>
                <w:tcPr>
                  <w:tcW w:w="4559" w:type="dxa"/>
                  <w:vAlign w:val="center"/>
                </w:tcPr>
                <w:p w14:paraId="57778E01" w14:textId="77777777" w:rsidR="00460653" w:rsidRPr="00FF430B" w:rsidRDefault="00460653" w:rsidP="00196AB4">
                  <w:pPr>
                    <w:jc w:val="both"/>
                    <w:rPr>
                      <w:b/>
                    </w:rPr>
                  </w:pPr>
                </w:p>
                <w:p w14:paraId="208FA198" w14:textId="77777777" w:rsidR="00460653" w:rsidRPr="00FF430B" w:rsidRDefault="00460653" w:rsidP="00196AB4">
                  <w:pPr>
                    <w:jc w:val="both"/>
                    <w:rPr>
                      <w:b/>
                    </w:rPr>
                  </w:pPr>
                </w:p>
                <w:p w14:paraId="413706E8" w14:textId="77777777" w:rsidR="00460653" w:rsidRPr="00FF430B" w:rsidRDefault="00460653" w:rsidP="003E7B03">
                  <w:pPr>
                    <w:jc w:val="both"/>
                    <w:rPr>
                      <w:b/>
                    </w:rPr>
                  </w:pPr>
                </w:p>
              </w:tc>
            </w:tr>
          </w:tbl>
          <w:p w14:paraId="587F696F" w14:textId="77777777" w:rsidR="00F7186F" w:rsidRPr="00FF430B" w:rsidRDefault="00F7186F" w:rsidP="00196AB4">
            <w:pPr>
              <w:tabs>
                <w:tab w:val="left" w:pos="2295"/>
              </w:tabs>
              <w:jc w:val="both"/>
            </w:pPr>
          </w:p>
          <w:p w14:paraId="2AFCBB3D" w14:textId="77777777" w:rsidR="00FA66D8" w:rsidRPr="00FF430B" w:rsidRDefault="00FA66D8" w:rsidP="00196AB4">
            <w:pPr>
              <w:tabs>
                <w:tab w:val="left" w:pos="2295"/>
              </w:tabs>
              <w:jc w:val="both"/>
            </w:pPr>
          </w:p>
          <w:p w14:paraId="3CA7ECED" w14:textId="77777777" w:rsidR="00385C85" w:rsidRPr="00FF430B" w:rsidRDefault="00385C85" w:rsidP="00196AB4">
            <w:pPr>
              <w:tabs>
                <w:tab w:val="left" w:pos="2295"/>
              </w:tabs>
              <w:jc w:val="both"/>
            </w:pPr>
          </w:p>
          <w:p w14:paraId="11390ACE" w14:textId="77777777" w:rsidR="00385C85" w:rsidRPr="00FF430B" w:rsidRDefault="00385C85" w:rsidP="00196AB4">
            <w:pPr>
              <w:tabs>
                <w:tab w:val="left" w:pos="2295"/>
              </w:tabs>
              <w:jc w:val="both"/>
            </w:pPr>
          </w:p>
          <w:p w14:paraId="546037FB" w14:textId="77777777" w:rsidR="00385C85" w:rsidRPr="00FF430B" w:rsidRDefault="004D7C86" w:rsidP="00196AB4">
            <w:pPr>
              <w:tabs>
                <w:tab w:val="left" w:pos="2295"/>
              </w:tabs>
              <w:jc w:val="both"/>
            </w:pPr>
            <w:r w:rsidRPr="00FF430B">
              <w:br/>
            </w:r>
          </w:p>
          <w:p w14:paraId="0A508C67" w14:textId="77777777" w:rsidR="004D7C86" w:rsidRDefault="004D7C86" w:rsidP="00196AB4">
            <w:pPr>
              <w:tabs>
                <w:tab w:val="left" w:pos="2295"/>
              </w:tabs>
              <w:jc w:val="both"/>
            </w:pPr>
          </w:p>
          <w:p w14:paraId="4F26F454" w14:textId="77777777" w:rsidR="006A7C1C" w:rsidRDefault="006A7C1C" w:rsidP="00196AB4">
            <w:pPr>
              <w:tabs>
                <w:tab w:val="left" w:pos="2295"/>
              </w:tabs>
              <w:jc w:val="both"/>
            </w:pPr>
          </w:p>
          <w:p w14:paraId="24781B1A" w14:textId="77777777" w:rsidR="007E709D" w:rsidRDefault="007E709D" w:rsidP="007E709D">
            <w:pPr>
              <w:jc w:val="both"/>
            </w:pPr>
          </w:p>
          <w:p w14:paraId="2EB46D18" w14:textId="77777777" w:rsidR="00006D6D" w:rsidRPr="00FF430B" w:rsidRDefault="00006D6D" w:rsidP="007E709D">
            <w:pPr>
              <w:jc w:val="both"/>
              <w:rPr>
                <w:sz w:val="28"/>
                <w:szCs w:val="28"/>
              </w:rPr>
            </w:pPr>
          </w:p>
          <w:p w14:paraId="5AC9F17B" w14:textId="77777777" w:rsidR="007C3163" w:rsidRDefault="007C3163" w:rsidP="004D7C86">
            <w:pPr>
              <w:tabs>
                <w:tab w:val="left" w:pos="2295"/>
              </w:tabs>
              <w:jc w:val="right"/>
            </w:pPr>
          </w:p>
          <w:p w14:paraId="1041EBA1" w14:textId="77777777" w:rsidR="007C3163" w:rsidRDefault="007C3163" w:rsidP="004D7C86">
            <w:pPr>
              <w:tabs>
                <w:tab w:val="left" w:pos="2295"/>
              </w:tabs>
              <w:jc w:val="right"/>
            </w:pPr>
          </w:p>
          <w:p w14:paraId="4BF94133" w14:textId="77777777" w:rsidR="007C3163" w:rsidRDefault="007C3163" w:rsidP="004D7C86">
            <w:pPr>
              <w:tabs>
                <w:tab w:val="left" w:pos="2295"/>
              </w:tabs>
              <w:jc w:val="right"/>
            </w:pPr>
          </w:p>
          <w:p w14:paraId="344726D5" w14:textId="77777777" w:rsidR="007C3163" w:rsidRDefault="007C3163" w:rsidP="004D7C86">
            <w:pPr>
              <w:tabs>
                <w:tab w:val="left" w:pos="2295"/>
              </w:tabs>
              <w:jc w:val="right"/>
            </w:pPr>
          </w:p>
          <w:p w14:paraId="28A98309" w14:textId="77777777" w:rsidR="007C3163" w:rsidRDefault="007C3163" w:rsidP="004D7C86">
            <w:pPr>
              <w:tabs>
                <w:tab w:val="left" w:pos="2295"/>
              </w:tabs>
              <w:jc w:val="right"/>
            </w:pPr>
          </w:p>
          <w:p w14:paraId="0A14B8F4" w14:textId="77777777" w:rsidR="007C3163" w:rsidRDefault="007C3163" w:rsidP="004D7C86">
            <w:pPr>
              <w:tabs>
                <w:tab w:val="left" w:pos="2295"/>
              </w:tabs>
              <w:jc w:val="right"/>
            </w:pPr>
          </w:p>
          <w:p w14:paraId="58082375" w14:textId="77777777" w:rsidR="007C3163" w:rsidRDefault="007C3163" w:rsidP="004D7C86">
            <w:pPr>
              <w:tabs>
                <w:tab w:val="left" w:pos="2295"/>
              </w:tabs>
              <w:jc w:val="right"/>
            </w:pPr>
          </w:p>
          <w:p w14:paraId="4B452FE5"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384B4FB7"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3C3DEC0F" w14:textId="77777777" w:rsidR="007E709D" w:rsidRPr="00FF430B" w:rsidRDefault="007E709D" w:rsidP="004D7C86">
            <w:pPr>
              <w:tabs>
                <w:tab w:val="left" w:pos="2295"/>
              </w:tabs>
              <w:jc w:val="right"/>
            </w:pPr>
            <w:r w:rsidRPr="00FF430B">
              <w:t>Din „____”  _____ 20_______</w:t>
            </w:r>
          </w:p>
          <w:p w14:paraId="2E95C75A" w14:textId="77777777" w:rsidR="007E709D" w:rsidRPr="00FF430B" w:rsidRDefault="007E709D" w:rsidP="007E709D">
            <w:pPr>
              <w:tabs>
                <w:tab w:val="left" w:pos="2295"/>
              </w:tabs>
              <w:jc w:val="both"/>
            </w:pPr>
          </w:p>
          <w:p w14:paraId="430DA19C" w14:textId="77777777" w:rsidR="004D7C86" w:rsidRPr="00FF430B" w:rsidRDefault="004D7C86" w:rsidP="007E709D">
            <w:pPr>
              <w:tabs>
                <w:tab w:val="left" w:pos="2295"/>
              </w:tabs>
              <w:jc w:val="both"/>
            </w:pPr>
          </w:p>
          <w:p w14:paraId="7CFDB64F" w14:textId="77777777" w:rsidR="004D7C86" w:rsidRPr="00FF430B" w:rsidRDefault="004D7C86" w:rsidP="007E709D">
            <w:pPr>
              <w:tabs>
                <w:tab w:val="left" w:pos="2295"/>
              </w:tabs>
              <w:jc w:val="both"/>
            </w:pPr>
          </w:p>
          <w:p w14:paraId="2C47F055" w14:textId="77777777" w:rsidR="004D7C86" w:rsidRPr="00FF430B" w:rsidRDefault="004D7C86" w:rsidP="007E709D">
            <w:pPr>
              <w:tabs>
                <w:tab w:val="left" w:pos="2295"/>
              </w:tabs>
              <w:jc w:val="both"/>
            </w:pPr>
          </w:p>
          <w:p w14:paraId="5EDBBBA1" w14:textId="77777777" w:rsidR="004D7C86" w:rsidRPr="00FF430B" w:rsidRDefault="004D7C86" w:rsidP="007E709D">
            <w:pPr>
              <w:tabs>
                <w:tab w:val="left" w:pos="2295"/>
              </w:tabs>
              <w:jc w:val="both"/>
            </w:pPr>
          </w:p>
          <w:p w14:paraId="2EB9E5A8" w14:textId="77777777" w:rsidR="004D7C86" w:rsidRPr="00FF430B" w:rsidRDefault="004D7C86" w:rsidP="007E709D">
            <w:pPr>
              <w:tabs>
                <w:tab w:val="left" w:pos="2295"/>
              </w:tabs>
              <w:jc w:val="both"/>
            </w:pPr>
          </w:p>
          <w:p w14:paraId="2CAC3387" w14:textId="77777777" w:rsidR="004D7C86" w:rsidRPr="00FF430B" w:rsidRDefault="004D7C86" w:rsidP="007E709D">
            <w:pPr>
              <w:tabs>
                <w:tab w:val="left" w:pos="2295"/>
              </w:tabs>
              <w:jc w:val="both"/>
            </w:pPr>
          </w:p>
          <w:p w14:paraId="65417F2F" w14:textId="77777777" w:rsidR="007E709D" w:rsidRPr="00FF430B" w:rsidRDefault="007E709D" w:rsidP="007E709D">
            <w:pPr>
              <w:tabs>
                <w:tab w:val="left" w:pos="2295"/>
              </w:tabs>
              <w:jc w:val="both"/>
            </w:pPr>
          </w:p>
          <w:p w14:paraId="1CB9104F"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02B35F33"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360CF960"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57D95B"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3A49E1"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313B11"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1B3DE74" w14:textId="77777777" w:rsidR="007E709D" w:rsidRPr="00FF430B" w:rsidRDefault="007E709D" w:rsidP="004D7C86">
                  <w:pPr>
                    <w:jc w:val="center"/>
                    <w:rPr>
                      <w:b/>
                    </w:rPr>
                  </w:pPr>
                  <w:r w:rsidRPr="00FF430B">
                    <w:rPr>
                      <w:b/>
                    </w:rPr>
                    <w:t>Specificarea tehnică deplină solicitată de către autoritatea contractantă</w:t>
                  </w:r>
                </w:p>
                <w:p w14:paraId="7C69FBD4"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EEDF3E"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EF6FE4D"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86B353" w14:textId="77777777" w:rsidR="001223E6" w:rsidRPr="00FF430B" w:rsidRDefault="007E709D" w:rsidP="001223E6">
                  <w:pPr>
                    <w:ind w:right="943"/>
                    <w:jc w:val="center"/>
                    <w:rPr>
                      <w:b/>
                      <w:bCs/>
                      <w:noProof w:val="0"/>
                    </w:rPr>
                  </w:pPr>
                  <w:r w:rsidRPr="00FF430B">
                    <w:rPr>
                      <w:b/>
                      <w:bCs/>
                      <w:noProof w:val="0"/>
                    </w:rPr>
                    <w:t>Standarde de</w:t>
                  </w:r>
                </w:p>
                <w:p w14:paraId="6E9A71CF"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10D19CB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7B65C"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ABC322"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A69D5C7"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3B18C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12EFA"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4139F" w14:textId="77777777" w:rsidR="007E709D" w:rsidRPr="00FF430B" w:rsidRDefault="007E709D" w:rsidP="004D7C86">
                  <w:pPr>
                    <w:jc w:val="both"/>
                    <w:rPr>
                      <w:noProof w:val="0"/>
                    </w:rPr>
                  </w:pPr>
                </w:p>
              </w:tc>
            </w:tr>
            <w:tr w:rsidR="007E709D" w:rsidRPr="00EC30C2" w14:paraId="77E041C5"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51BA6"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297FB"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D4881"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53724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3D98B"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D9BD5" w14:textId="77777777" w:rsidR="007E709D" w:rsidRPr="00FF430B" w:rsidRDefault="007E709D" w:rsidP="004D7C86">
                  <w:pPr>
                    <w:jc w:val="both"/>
                    <w:rPr>
                      <w:noProof w:val="0"/>
                    </w:rPr>
                  </w:pPr>
                </w:p>
              </w:tc>
            </w:tr>
            <w:tr w:rsidR="007E709D" w:rsidRPr="00EC30C2" w14:paraId="51CF3A23" w14:textId="77777777" w:rsidTr="004D7C86">
              <w:tc>
                <w:tcPr>
                  <w:tcW w:w="2261" w:type="dxa"/>
                  <w:gridSpan w:val="2"/>
                  <w:tcBorders>
                    <w:top w:val="single" w:sz="6" w:space="0" w:color="000000"/>
                    <w:left w:val="nil"/>
                    <w:bottom w:val="nil"/>
                    <w:right w:val="nil"/>
                  </w:tcBorders>
                </w:tcPr>
                <w:p w14:paraId="71482B75" w14:textId="77777777" w:rsidR="007E709D" w:rsidRPr="00FF430B" w:rsidRDefault="007E709D" w:rsidP="004D7C86">
                  <w:pPr>
                    <w:jc w:val="both"/>
                    <w:rPr>
                      <w:noProof w:val="0"/>
                    </w:rPr>
                  </w:pPr>
                </w:p>
                <w:p w14:paraId="78B8224F" w14:textId="77777777" w:rsidR="007E709D" w:rsidRPr="00FF430B" w:rsidRDefault="007E709D" w:rsidP="004D7C86">
                  <w:pPr>
                    <w:jc w:val="both"/>
                    <w:rPr>
                      <w:noProof w:val="0"/>
                    </w:rPr>
                  </w:pPr>
                </w:p>
                <w:p w14:paraId="4B0925D0" w14:textId="77777777" w:rsidR="007E709D" w:rsidRPr="00FF430B" w:rsidRDefault="007E709D" w:rsidP="004D7C86">
                  <w:pPr>
                    <w:jc w:val="both"/>
                    <w:rPr>
                      <w:noProof w:val="0"/>
                    </w:rPr>
                  </w:pPr>
                </w:p>
                <w:p w14:paraId="38FC72CE" w14:textId="77777777" w:rsidR="007E709D" w:rsidRPr="00FF430B" w:rsidRDefault="007E709D" w:rsidP="004D7C86">
                  <w:pPr>
                    <w:jc w:val="both"/>
                    <w:rPr>
                      <w:noProof w:val="0"/>
                    </w:rPr>
                  </w:pPr>
                </w:p>
                <w:p w14:paraId="47CD25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41CB3FF" w14:textId="77777777" w:rsidR="007E709D" w:rsidRPr="00FF430B" w:rsidRDefault="007E709D" w:rsidP="004D7C86">
                  <w:pPr>
                    <w:jc w:val="both"/>
                    <w:rPr>
                      <w:noProof w:val="0"/>
                    </w:rPr>
                  </w:pPr>
                  <w:r w:rsidRPr="00FF430B">
                    <w:rPr>
                      <w:noProof w:val="0"/>
                    </w:rPr>
                    <w:t> </w:t>
                  </w:r>
                </w:p>
                <w:p w14:paraId="7C31F9E0" w14:textId="77777777" w:rsidR="007E709D" w:rsidRPr="00FF430B" w:rsidRDefault="007E709D" w:rsidP="004D7C86">
                  <w:pPr>
                    <w:jc w:val="center"/>
                    <w:rPr>
                      <w:b/>
                      <w:bCs/>
                      <w:noProof w:val="0"/>
                    </w:rPr>
                  </w:pPr>
                </w:p>
                <w:p w14:paraId="244C0814" w14:textId="77777777" w:rsidR="004D7C86" w:rsidRPr="00FF430B" w:rsidRDefault="004D7C86" w:rsidP="004D7C86">
                  <w:pPr>
                    <w:jc w:val="center"/>
                    <w:rPr>
                      <w:b/>
                      <w:bCs/>
                      <w:noProof w:val="0"/>
                    </w:rPr>
                  </w:pPr>
                </w:p>
                <w:p w14:paraId="13DEAAEE" w14:textId="77777777" w:rsidR="004D7C86" w:rsidRPr="00FF430B" w:rsidRDefault="004D7C86" w:rsidP="004D7C86">
                  <w:pPr>
                    <w:jc w:val="center"/>
                    <w:rPr>
                      <w:b/>
                      <w:bCs/>
                      <w:noProof w:val="0"/>
                    </w:rPr>
                  </w:pPr>
                </w:p>
                <w:p w14:paraId="605020C2" w14:textId="77777777" w:rsidR="004D7C86" w:rsidRPr="00FF430B" w:rsidRDefault="004D7C86" w:rsidP="004D7C86">
                  <w:pPr>
                    <w:jc w:val="center"/>
                    <w:rPr>
                      <w:b/>
                      <w:bCs/>
                      <w:noProof w:val="0"/>
                    </w:rPr>
                  </w:pPr>
                </w:p>
                <w:p w14:paraId="7D05AA6F" w14:textId="77777777" w:rsidR="004D7C86" w:rsidRPr="00FF430B" w:rsidRDefault="004D7C86" w:rsidP="004D7C86">
                  <w:pPr>
                    <w:jc w:val="center"/>
                    <w:rPr>
                      <w:b/>
                      <w:bCs/>
                      <w:noProof w:val="0"/>
                    </w:rPr>
                  </w:pPr>
                </w:p>
                <w:p w14:paraId="5D685D1B" w14:textId="77777777" w:rsidR="004D7C86" w:rsidRPr="00FF430B" w:rsidRDefault="004D7C86" w:rsidP="004D7C86">
                  <w:pPr>
                    <w:jc w:val="center"/>
                    <w:rPr>
                      <w:b/>
                      <w:bCs/>
                      <w:noProof w:val="0"/>
                    </w:rPr>
                  </w:pPr>
                </w:p>
                <w:p w14:paraId="07C8CD86" w14:textId="77777777" w:rsidR="007E709D" w:rsidRDefault="007E709D" w:rsidP="007E709D">
                  <w:pPr>
                    <w:rPr>
                      <w:b/>
                      <w:bCs/>
                      <w:noProof w:val="0"/>
                    </w:rPr>
                  </w:pPr>
                  <w:r w:rsidRPr="00FF430B">
                    <w:rPr>
                      <w:b/>
                      <w:bCs/>
                      <w:noProof w:val="0"/>
                    </w:rPr>
                    <w:t xml:space="preserve">                 SEMNĂTURILE PĂRŢILOR</w:t>
                  </w:r>
                </w:p>
                <w:p w14:paraId="3D8132B2" w14:textId="77777777" w:rsidR="007C3163" w:rsidRDefault="007C3163" w:rsidP="007E709D">
                  <w:pPr>
                    <w:rPr>
                      <w:b/>
                      <w:bCs/>
                      <w:noProof w:val="0"/>
                    </w:rPr>
                  </w:pPr>
                </w:p>
                <w:p w14:paraId="2082A62A" w14:textId="77777777" w:rsidR="007C3163" w:rsidRDefault="007C3163" w:rsidP="007E709D">
                  <w:pPr>
                    <w:rPr>
                      <w:b/>
                      <w:bCs/>
                      <w:noProof w:val="0"/>
                    </w:rPr>
                  </w:pPr>
                </w:p>
                <w:p w14:paraId="4F2D6862" w14:textId="77777777" w:rsidR="007C3163" w:rsidRPr="00FF430B" w:rsidRDefault="007C3163" w:rsidP="007E709D">
                  <w:pPr>
                    <w:rPr>
                      <w:b/>
                      <w:bCs/>
                      <w:noProof w:val="0"/>
                    </w:rPr>
                  </w:pPr>
                </w:p>
                <w:p w14:paraId="1C0A4A40" w14:textId="77777777" w:rsidR="004D7C86" w:rsidRPr="00FF430B" w:rsidRDefault="004D7C86" w:rsidP="007E709D">
                  <w:pPr>
                    <w:rPr>
                      <w:noProof w:val="0"/>
                    </w:rPr>
                  </w:pPr>
                </w:p>
              </w:tc>
            </w:tr>
            <w:tr w:rsidR="007E709D" w:rsidRPr="00EC30C2" w14:paraId="0121A96A"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5F63619" w14:textId="77777777" w:rsidR="007E709D" w:rsidRPr="00FF430B" w:rsidRDefault="006A7C1C" w:rsidP="001223E6">
                  <w:pPr>
                    <w:jc w:val="center"/>
                    <w:rPr>
                      <w:noProof w:val="0"/>
                    </w:rPr>
                  </w:pPr>
                  <w:r w:rsidRPr="006A7C1C">
                    <w:rPr>
                      <w:b/>
                      <w:bCs/>
                      <w:noProof w:val="0"/>
                    </w:rPr>
                    <w:t>ANTREPRENORU</w:t>
                  </w:r>
                  <w:r>
                    <w:rPr>
                      <w:b/>
                      <w:bCs/>
                      <w:noProof w:val="0"/>
                    </w:rPr>
                    <w:t>L</w:t>
                  </w:r>
                </w:p>
                <w:p w14:paraId="21860758" w14:textId="77777777" w:rsidR="007E709D" w:rsidRPr="00FF430B" w:rsidRDefault="007E709D" w:rsidP="004D7C86">
                  <w:pPr>
                    <w:ind w:firstLine="567"/>
                    <w:jc w:val="both"/>
                    <w:rPr>
                      <w:noProof w:val="0"/>
                    </w:rPr>
                  </w:pPr>
                  <w:r w:rsidRPr="00FF430B">
                    <w:rPr>
                      <w:noProof w:val="0"/>
                    </w:rPr>
                    <w:t> </w:t>
                  </w:r>
                </w:p>
                <w:p w14:paraId="2DD47F88" w14:textId="77777777" w:rsidR="00753976" w:rsidRPr="00FF430B" w:rsidRDefault="00753976" w:rsidP="00240751">
                  <w:pPr>
                    <w:ind w:firstLine="567"/>
                    <w:rPr>
                      <w:noProof w:val="0"/>
                    </w:rPr>
                  </w:pPr>
                </w:p>
                <w:p w14:paraId="4C2D3F99" w14:textId="77777777" w:rsidR="007E709D" w:rsidRPr="00FF430B" w:rsidRDefault="007E709D" w:rsidP="00240751">
                  <w:pPr>
                    <w:ind w:firstLine="567"/>
                    <w:rPr>
                      <w:noProof w:val="0"/>
                    </w:rPr>
                  </w:pPr>
                </w:p>
              </w:tc>
              <w:tc>
                <w:tcPr>
                  <w:tcW w:w="50" w:type="dxa"/>
                  <w:tcBorders>
                    <w:top w:val="nil"/>
                    <w:left w:val="nil"/>
                    <w:bottom w:val="nil"/>
                    <w:right w:val="nil"/>
                  </w:tcBorders>
                </w:tcPr>
                <w:p w14:paraId="7EEDBD73"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189E210"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1B227E7" w14:textId="77777777" w:rsidR="007E709D" w:rsidRPr="00FF430B" w:rsidRDefault="007E709D" w:rsidP="004D7C86">
                  <w:pPr>
                    <w:ind w:firstLine="567"/>
                    <w:jc w:val="both"/>
                    <w:rPr>
                      <w:noProof w:val="0"/>
                    </w:rPr>
                  </w:pPr>
                  <w:r w:rsidRPr="00FF430B">
                    <w:rPr>
                      <w:noProof w:val="0"/>
                    </w:rPr>
                    <w:t> </w:t>
                  </w:r>
                </w:p>
                <w:p w14:paraId="4AB18337" w14:textId="77777777" w:rsidR="007E709D" w:rsidRPr="00FF430B" w:rsidRDefault="007E709D" w:rsidP="007E709D">
                  <w:pPr>
                    <w:rPr>
                      <w:noProof w:val="0"/>
                    </w:rPr>
                  </w:pPr>
                </w:p>
                <w:p w14:paraId="1703A019" w14:textId="77777777" w:rsidR="007E709D" w:rsidRPr="00FF430B" w:rsidRDefault="007E709D" w:rsidP="003E7B03">
                  <w:pPr>
                    <w:jc w:val="both"/>
                    <w:rPr>
                      <w:noProof w:val="0"/>
                    </w:rPr>
                  </w:pPr>
                </w:p>
              </w:tc>
            </w:tr>
          </w:tbl>
          <w:p w14:paraId="036D022E" w14:textId="77777777" w:rsidR="00385C85" w:rsidRPr="00FF430B" w:rsidRDefault="00385C85" w:rsidP="00196AB4">
            <w:pPr>
              <w:tabs>
                <w:tab w:val="left" w:pos="2295"/>
              </w:tabs>
              <w:jc w:val="both"/>
            </w:pPr>
          </w:p>
          <w:p w14:paraId="07F95ACF" w14:textId="77777777" w:rsidR="00385C85" w:rsidRPr="00FF430B" w:rsidRDefault="00385C85" w:rsidP="00196AB4">
            <w:pPr>
              <w:tabs>
                <w:tab w:val="left" w:pos="2295"/>
              </w:tabs>
              <w:jc w:val="both"/>
            </w:pPr>
          </w:p>
          <w:p w14:paraId="041D69BD" w14:textId="77777777" w:rsidR="004D7C86" w:rsidRPr="00FF430B" w:rsidRDefault="004D7C86" w:rsidP="00196AB4">
            <w:pPr>
              <w:tabs>
                <w:tab w:val="left" w:pos="2295"/>
              </w:tabs>
              <w:jc w:val="both"/>
            </w:pPr>
          </w:p>
          <w:p w14:paraId="776E2425" w14:textId="77777777" w:rsidR="004D7C86" w:rsidRPr="00FF430B" w:rsidRDefault="004D7C86" w:rsidP="00196AB4">
            <w:pPr>
              <w:tabs>
                <w:tab w:val="left" w:pos="2295"/>
              </w:tabs>
              <w:jc w:val="both"/>
            </w:pPr>
          </w:p>
          <w:p w14:paraId="576DA372" w14:textId="77777777" w:rsidR="004D7C86" w:rsidRPr="00FF430B" w:rsidRDefault="004D7C86" w:rsidP="00196AB4">
            <w:pPr>
              <w:tabs>
                <w:tab w:val="left" w:pos="2295"/>
              </w:tabs>
              <w:jc w:val="both"/>
            </w:pPr>
          </w:p>
          <w:p w14:paraId="24243025" w14:textId="77777777" w:rsidR="004D7C86" w:rsidRPr="00FF430B" w:rsidRDefault="004D7C86" w:rsidP="00196AB4">
            <w:pPr>
              <w:tabs>
                <w:tab w:val="left" w:pos="2295"/>
              </w:tabs>
              <w:jc w:val="both"/>
            </w:pPr>
          </w:p>
          <w:p w14:paraId="1B57CC37" w14:textId="77777777" w:rsidR="004D7C86" w:rsidRPr="00FF430B" w:rsidRDefault="004D7C86" w:rsidP="00196AB4">
            <w:pPr>
              <w:tabs>
                <w:tab w:val="left" w:pos="2295"/>
              </w:tabs>
              <w:jc w:val="both"/>
            </w:pPr>
          </w:p>
          <w:p w14:paraId="12422C7B" w14:textId="77777777" w:rsidR="004D7C86" w:rsidRPr="00FF430B" w:rsidRDefault="004D7C86" w:rsidP="00196AB4">
            <w:pPr>
              <w:tabs>
                <w:tab w:val="left" w:pos="2295"/>
              </w:tabs>
              <w:jc w:val="both"/>
            </w:pPr>
          </w:p>
          <w:p w14:paraId="0FB11DA3" w14:textId="77777777" w:rsidR="004D7C86" w:rsidRPr="00FF430B" w:rsidRDefault="004D7C86" w:rsidP="00196AB4">
            <w:pPr>
              <w:tabs>
                <w:tab w:val="left" w:pos="2295"/>
              </w:tabs>
              <w:jc w:val="both"/>
            </w:pPr>
          </w:p>
          <w:p w14:paraId="18CABD79" w14:textId="77777777" w:rsidR="004D7C86" w:rsidRPr="00FF430B" w:rsidRDefault="004D7C86" w:rsidP="00196AB4">
            <w:pPr>
              <w:tabs>
                <w:tab w:val="left" w:pos="2295"/>
              </w:tabs>
              <w:jc w:val="both"/>
            </w:pPr>
          </w:p>
          <w:p w14:paraId="34D39AD5" w14:textId="77777777" w:rsidR="004D7C86" w:rsidRPr="00FF430B" w:rsidRDefault="004D7C86" w:rsidP="00196AB4">
            <w:pPr>
              <w:tabs>
                <w:tab w:val="left" w:pos="2295"/>
              </w:tabs>
              <w:jc w:val="both"/>
            </w:pPr>
          </w:p>
          <w:p w14:paraId="34E7A8FC" w14:textId="77777777" w:rsidR="004D7C86" w:rsidRPr="00FF430B" w:rsidRDefault="004D7C86" w:rsidP="00196AB4">
            <w:pPr>
              <w:tabs>
                <w:tab w:val="left" w:pos="2295"/>
              </w:tabs>
              <w:jc w:val="both"/>
            </w:pPr>
          </w:p>
          <w:p w14:paraId="364A8997" w14:textId="77777777" w:rsidR="004D7C86" w:rsidRPr="00FF430B" w:rsidRDefault="004D7C86" w:rsidP="00196AB4">
            <w:pPr>
              <w:tabs>
                <w:tab w:val="left" w:pos="2295"/>
              </w:tabs>
              <w:jc w:val="both"/>
            </w:pPr>
          </w:p>
          <w:p w14:paraId="648D289D" w14:textId="77777777" w:rsidR="00BE49DD" w:rsidRPr="00FF430B" w:rsidRDefault="00BE49DD" w:rsidP="00196AB4">
            <w:pPr>
              <w:tabs>
                <w:tab w:val="left" w:pos="2295"/>
              </w:tabs>
              <w:jc w:val="both"/>
            </w:pPr>
          </w:p>
          <w:p w14:paraId="165C092C" w14:textId="77777777" w:rsidR="004D7C86" w:rsidRDefault="004D7C86" w:rsidP="00196AB4">
            <w:pPr>
              <w:tabs>
                <w:tab w:val="left" w:pos="2295"/>
              </w:tabs>
              <w:jc w:val="both"/>
            </w:pPr>
          </w:p>
          <w:p w14:paraId="63D8934E" w14:textId="77777777" w:rsidR="00006D6D" w:rsidRDefault="00006D6D" w:rsidP="00196AB4">
            <w:pPr>
              <w:tabs>
                <w:tab w:val="left" w:pos="2295"/>
              </w:tabs>
              <w:jc w:val="both"/>
            </w:pPr>
          </w:p>
          <w:p w14:paraId="06980BA1"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202CF5F"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10DA259D" w14:textId="77777777" w:rsidR="00803E7E" w:rsidRPr="00FF430B" w:rsidRDefault="00803E7E" w:rsidP="004D7C86">
            <w:pPr>
              <w:jc w:val="right"/>
              <w:rPr>
                <w:noProof w:val="0"/>
              </w:rPr>
            </w:pPr>
            <w:r w:rsidRPr="00FF430B">
              <w:rPr>
                <w:noProof w:val="0"/>
              </w:rPr>
              <w:t>din “____” ________ 20___</w:t>
            </w:r>
          </w:p>
          <w:p w14:paraId="1BE1B10F" w14:textId="77777777" w:rsidR="004D7C86" w:rsidRDefault="004D7C86" w:rsidP="006A7C1C">
            <w:pPr>
              <w:keepNext/>
              <w:keepLines/>
              <w:spacing w:before="200"/>
              <w:jc w:val="both"/>
              <w:outlineLvl w:val="2"/>
              <w:rPr>
                <w:noProof w:val="0"/>
              </w:rPr>
            </w:pPr>
          </w:p>
          <w:p w14:paraId="3C5248B1" w14:textId="77777777" w:rsidR="006A7C1C" w:rsidRPr="00FF430B" w:rsidRDefault="006A7C1C" w:rsidP="006A7C1C">
            <w:pPr>
              <w:keepNext/>
              <w:keepLines/>
              <w:spacing w:before="200"/>
              <w:jc w:val="both"/>
              <w:outlineLvl w:val="2"/>
              <w:rPr>
                <w:noProof w:val="0"/>
              </w:rPr>
            </w:pPr>
          </w:p>
          <w:p w14:paraId="3BBB89A4" w14:textId="77777777" w:rsidR="00803E7E" w:rsidRPr="00FF430B" w:rsidRDefault="00803E7E" w:rsidP="007C3163">
            <w:pPr>
              <w:ind w:firstLine="567"/>
              <w:jc w:val="center"/>
              <w:rPr>
                <w:b/>
                <w:noProof w:val="0"/>
              </w:rPr>
            </w:pPr>
            <w:r w:rsidRPr="00FF430B">
              <w:rPr>
                <w:b/>
                <w:noProof w:val="0"/>
              </w:rPr>
              <w:t>SPECIFICAŢII DE PREŢ</w:t>
            </w:r>
          </w:p>
          <w:p w14:paraId="249C1C2A"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3DFEC335"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F14AF5"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D5485C"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345C378"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3668A87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1396D9"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8EF6D2"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9FB705"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3D27C2"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2B41BB"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8546FA" w14:textId="77777777" w:rsidR="00E13118" w:rsidRPr="00FF430B" w:rsidRDefault="00EA64B0" w:rsidP="00E13118">
                  <w:pPr>
                    <w:jc w:val="center"/>
                    <w:rPr>
                      <w:b/>
                      <w:bCs/>
                      <w:noProof w:val="0"/>
                    </w:rPr>
                  </w:pPr>
                  <w:r w:rsidRPr="00FF430B">
                    <w:rPr>
                      <w:b/>
                      <w:bCs/>
                      <w:noProof w:val="0"/>
                    </w:rPr>
                    <w:t>Termenii de executare</w:t>
                  </w:r>
                </w:p>
                <w:p w14:paraId="1200A676" w14:textId="77777777" w:rsidR="00803E7E" w:rsidRPr="00FF430B" w:rsidRDefault="00803E7E" w:rsidP="003E7B03">
                  <w:pPr>
                    <w:tabs>
                      <w:tab w:val="left" w:pos="1134"/>
                    </w:tabs>
                    <w:ind w:left="720"/>
                    <w:outlineLvl w:val="0"/>
                    <w:rPr>
                      <w:b/>
                      <w:bCs/>
                      <w:noProof w:val="0"/>
                    </w:rPr>
                  </w:pPr>
                </w:p>
              </w:tc>
            </w:tr>
            <w:tr w:rsidR="00803E7E" w:rsidRPr="00EC30C2" w14:paraId="6CEEEBD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39915"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49BF6"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C00469"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75F408"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1FA01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4E3DC5"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4821E"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065D1" w14:textId="77777777" w:rsidR="00803E7E" w:rsidRPr="00FF430B" w:rsidRDefault="00803E7E" w:rsidP="004D7C86">
                  <w:pPr>
                    <w:keepNext/>
                    <w:keepLines/>
                    <w:spacing w:before="200"/>
                    <w:jc w:val="both"/>
                    <w:outlineLvl w:val="2"/>
                    <w:rPr>
                      <w:noProof w:val="0"/>
                    </w:rPr>
                  </w:pPr>
                </w:p>
              </w:tc>
            </w:tr>
            <w:tr w:rsidR="00803E7E" w:rsidRPr="00EC30C2" w14:paraId="6F5628CF"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DB52DB"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065FD2"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96C0F9"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5E773"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CFC31"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3E6B3"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D64774"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801297" w14:textId="77777777" w:rsidR="00803E7E" w:rsidRPr="00FF430B" w:rsidRDefault="00803E7E" w:rsidP="004D7C86">
                  <w:pPr>
                    <w:keepNext/>
                    <w:keepLines/>
                    <w:spacing w:before="200"/>
                    <w:jc w:val="both"/>
                    <w:outlineLvl w:val="2"/>
                    <w:rPr>
                      <w:noProof w:val="0"/>
                    </w:rPr>
                  </w:pPr>
                </w:p>
              </w:tc>
            </w:tr>
            <w:tr w:rsidR="00803E7E" w:rsidRPr="00EC30C2" w14:paraId="5B3CC15F"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7687413" w14:textId="77777777" w:rsidR="00803E7E" w:rsidRPr="00FF430B" w:rsidRDefault="00EA64B0" w:rsidP="004D7C86">
                  <w:pPr>
                    <w:jc w:val="both"/>
                    <w:rPr>
                      <w:noProof w:val="0"/>
                    </w:rPr>
                  </w:pPr>
                  <w:r w:rsidRPr="00FF430B">
                    <w:rPr>
                      <w:noProof w:val="0"/>
                    </w:rPr>
                    <w:t> </w:t>
                  </w:r>
                </w:p>
                <w:p w14:paraId="5D39E5E0" w14:textId="77777777" w:rsidR="00803E7E" w:rsidRPr="00FF430B" w:rsidRDefault="00803E7E" w:rsidP="004D7C86">
                  <w:pPr>
                    <w:keepNext/>
                    <w:keepLines/>
                    <w:spacing w:before="200"/>
                    <w:jc w:val="both"/>
                    <w:outlineLvl w:val="2"/>
                    <w:rPr>
                      <w:noProof w:val="0"/>
                    </w:rPr>
                  </w:pPr>
                </w:p>
                <w:p w14:paraId="1134AE93" w14:textId="77777777" w:rsidR="00753976" w:rsidRPr="00FF430B" w:rsidRDefault="00753976" w:rsidP="004D7C86">
                  <w:pPr>
                    <w:keepNext/>
                    <w:keepLines/>
                    <w:spacing w:before="200"/>
                    <w:jc w:val="both"/>
                    <w:outlineLvl w:val="2"/>
                    <w:rPr>
                      <w:noProof w:val="0"/>
                    </w:rPr>
                  </w:pPr>
                </w:p>
                <w:p w14:paraId="2D19FBF8" w14:textId="77777777" w:rsidR="00753976" w:rsidRPr="00FF430B" w:rsidRDefault="00753976" w:rsidP="004D7C86">
                  <w:pPr>
                    <w:keepNext/>
                    <w:keepLines/>
                    <w:spacing w:before="200"/>
                    <w:jc w:val="both"/>
                    <w:outlineLvl w:val="2"/>
                    <w:rPr>
                      <w:noProof w:val="0"/>
                    </w:rPr>
                  </w:pPr>
                </w:p>
                <w:p w14:paraId="58E42645" w14:textId="77777777" w:rsidR="00753976" w:rsidRPr="00FF430B" w:rsidRDefault="00753976" w:rsidP="004D7C86">
                  <w:pPr>
                    <w:keepNext/>
                    <w:keepLines/>
                    <w:spacing w:before="200"/>
                    <w:jc w:val="both"/>
                    <w:outlineLvl w:val="2"/>
                    <w:rPr>
                      <w:noProof w:val="0"/>
                    </w:rPr>
                  </w:pPr>
                </w:p>
                <w:p w14:paraId="439D025A" w14:textId="77777777" w:rsidR="00803E7E" w:rsidRPr="00FF430B" w:rsidRDefault="00803E7E" w:rsidP="004D7C86">
                  <w:pPr>
                    <w:keepNext/>
                    <w:keepLines/>
                    <w:spacing w:before="200"/>
                    <w:jc w:val="both"/>
                    <w:outlineLvl w:val="2"/>
                    <w:rPr>
                      <w:noProof w:val="0"/>
                    </w:rPr>
                  </w:pPr>
                </w:p>
                <w:p w14:paraId="79701600" w14:textId="77777777" w:rsidR="00803E7E" w:rsidRPr="00FF430B" w:rsidRDefault="00803E7E" w:rsidP="004D7C86">
                  <w:pPr>
                    <w:keepNext/>
                    <w:keepLines/>
                    <w:spacing w:before="200"/>
                    <w:jc w:val="both"/>
                    <w:outlineLvl w:val="2"/>
                    <w:rPr>
                      <w:noProof w:val="0"/>
                    </w:rPr>
                  </w:pPr>
                </w:p>
                <w:p w14:paraId="5C090000" w14:textId="77777777" w:rsidR="00803E7E" w:rsidRDefault="00EA64B0" w:rsidP="004D7C86">
                  <w:pPr>
                    <w:jc w:val="center"/>
                    <w:rPr>
                      <w:b/>
                      <w:bCs/>
                      <w:noProof w:val="0"/>
                    </w:rPr>
                  </w:pPr>
                  <w:r w:rsidRPr="00FF430B">
                    <w:rPr>
                      <w:b/>
                      <w:bCs/>
                      <w:noProof w:val="0"/>
                    </w:rPr>
                    <w:t>SEMNĂTURILE PĂRŢILOR</w:t>
                  </w:r>
                </w:p>
                <w:p w14:paraId="6051DF88" w14:textId="77777777" w:rsidR="007C3163" w:rsidRDefault="007C3163" w:rsidP="004D7C86">
                  <w:pPr>
                    <w:jc w:val="center"/>
                    <w:rPr>
                      <w:b/>
                      <w:bCs/>
                      <w:noProof w:val="0"/>
                    </w:rPr>
                  </w:pPr>
                </w:p>
                <w:p w14:paraId="3FF954F3" w14:textId="77777777" w:rsidR="006A7C1C" w:rsidRPr="00FF430B" w:rsidRDefault="006A7C1C" w:rsidP="004D7C86">
                  <w:pPr>
                    <w:jc w:val="center"/>
                    <w:rPr>
                      <w:noProof w:val="0"/>
                    </w:rPr>
                  </w:pPr>
                </w:p>
              </w:tc>
            </w:tr>
            <w:tr w:rsidR="00803E7E" w:rsidRPr="00EC30C2" w14:paraId="4924D43A"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44D34436" w14:textId="77777777" w:rsidR="00803E7E" w:rsidRPr="00FF430B" w:rsidRDefault="00EA64B0" w:rsidP="00E13118">
                  <w:pPr>
                    <w:jc w:val="center"/>
                    <w:rPr>
                      <w:noProof w:val="0"/>
                    </w:rPr>
                  </w:pPr>
                  <w:r w:rsidRPr="00FF430B">
                    <w:rPr>
                      <w:b/>
                      <w:bCs/>
                      <w:noProof w:val="0"/>
                    </w:rPr>
                    <w:t>ANTREPRENOR</w:t>
                  </w:r>
                </w:p>
                <w:p w14:paraId="77EC9844" w14:textId="77777777" w:rsidR="00371806" w:rsidRPr="00FF430B" w:rsidRDefault="00371806" w:rsidP="00B262BA">
                  <w:pPr>
                    <w:tabs>
                      <w:tab w:val="left" w:pos="1134"/>
                    </w:tabs>
                    <w:ind w:left="720"/>
                    <w:outlineLvl w:val="0"/>
                    <w:rPr>
                      <w:noProof w:val="0"/>
                    </w:rPr>
                  </w:pPr>
                </w:p>
                <w:p w14:paraId="4A9A61F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FAC0A22" w14:textId="77777777" w:rsidR="00803E7E" w:rsidRPr="00FF430B" w:rsidRDefault="00EA64B0" w:rsidP="00803E7E">
                  <w:pPr>
                    <w:jc w:val="center"/>
                    <w:rPr>
                      <w:noProof w:val="0"/>
                    </w:rPr>
                  </w:pPr>
                  <w:r w:rsidRPr="00FF430B">
                    <w:rPr>
                      <w:b/>
                      <w:bCs/>
                      <w:noProof w:val="0"/>
                    </w:rPr>
                    <w:t>BENEFICIAR</w:t>
                  </w:r>
                </w:p>
                <w:p w14:paraId="260D7AF1" w14:textId="77777777" w:rsidR="00240751" w:rsidRPr="00FF430B" w:rsidRDefault="00EA64B0" w:rsidP="00240751">
                  <w:pPr>
                    <w:ind w:firstLine="567"/>
                    <w:jc w:val="both"/>
                    <w:rPr>
                      <w:noProof w:val="0"/>
                    </w:rPr>
                  </w:pPr>
                  <w:r w:rsidRPr="00FF430B">
                    <w:rPr>
                      <w:noProof w:val="0"/>
                    </w:rPr>
                    <w:t> </w:t>
                  </w:r>
                </w:p>
                <w:p w14:paraId="6E32390E" w14:textId="77777777" w:rsidR="00240751" w:rsidRPr="00FF430B" w:rsidRDefault="00240751" w:rsidP="00240751">
                  <w:pPr>
                    <w:keepNext/>
                    <w:keepLines/>
                    <w:spacing w:before="200"/>
                    <w:ind w:firstLine="567"/>
                    <w:jc w:val="both"/>
                    <w:outlineLvl w:val="2"/>
                    <w:rPr>
                      <w:noProof w:val="0"/>
                    </w:rPr>
                  </w:pPr>
                </w:p>
                <w:p w14:paraId="17C3AF32" w14:textId="77777777" w:rsidR="00803E7E" w:rsidRPr="00FF430B" w:rsidRDefault="00803E7E" w:rsidP="003E7B03">
                  <w:pPr>
                    <w:ind w:firstLine="567"/>
                    <w:jc w:val="both"/>
                    <w:rPr>
                      <w:noProof w:val="0"/>
                    </w:rPr>
                  </w:pPr>
                </w:p>
              </w:tc>
            </w:tr>
          </w:tbl>
          <w:p w14:paraId="24EE7E5A" w14:textId="77777777" w:rsidR="00385C85" w:rsidRPr="00FF430B" w:rsidRDefault="00385C85" w:rsidP="00196AB4">
            <w:pPr>
              <w:tabs>
                <w:tab w:val="left" w:pos="2295"/>
              </w:tabs>
              <w:jc w:val="both"/>
            </w:pPr>
          </w:p>
          <w:p w14:paraId="6C720EE5" w14:textId="77777777" w:rsidR="00385C85" w:rsidRPr="00FF430B" w:rsidRDefault="00385C85" w:rsidP="00196AB4">
            <w:pPr>
              <w:tabs>
                <w:tab w:val="left" w:pos="2295"/>
              </w:tabs>
              <w:jc w:val="both"/>
            </w:pPr>
          </w:p>
          <w:p w14:paraId="6EB25CFA" w14:textId="77777777" w:rsidR="00385C85" w:rsidRPr="00FF430B" w:rsidRDefault="00385C85" w:rsidP="00196AB4">
            <w:pPr>
              <w:tabs>
                <w:tab w:val="left" w:pos="2295"/>
              </w:tabs>
              <w:jc w:val="both"/>
            </w:pPr>
          </w:p>
          <w:p w14:paraId="4BA5D157" w14:textId="77777777" w:rsidR="00385C85" w:rsidRPr="00FF430B" w:rsidRDefault="00385C85" w:rsidP="00196AB4">
            <w:pPr>
              <w:tabs>
                <w:tab w:val="left" w:pos="2295"/>
              </w:tabs>
              <w:jc w:val="both"/>
            </w:pPr>
          </w:p>
          <w:p w14:paraId="335CCD73" w14:textId="77777777" w:rsidR="00385C85" w:rsidRPr="00FF430B" w:rsidRDefault="00385C85" w:rsidP="00196AB4">
            <w:pPr>
              <w:tabs>
                <w:tab w:val="left" w:pos="2295"/>
              </w:tabs>
              <w:jc w:val="both"/>
            </w:pPr>
          </w:p>
          <w:p w14:paraId="0A427C43" w14:textId="77777777" w:rsidR="00385C85" w:rsidRPr="00FF430B" w:rsidRDefault="00385C85" w:rsidP="00196AB4">
            <w:pPr>
              <w:tabs>
                <w:tab w:val="left" w:pos="2295"/>
              </w:tabs>
              <w:jc w:val="both"/>
            </w:pPr>
          </w:p>
          <w:p w14:paraId="33A5D4C2" w14:textId="77777777" w:rsidR="00385C85" w:rsidRPr="00FF430B" w:rsidRDefault="00385C85" w:rsidP="00196AB4">
            <w:pPr>
              <w:tabs>
                <w:tab w:val="left" w:pos="2295"/>
              </w:tabs>
              <w:jc w:val="both"/>
            </w:pPr>
          </w:p>
          <w:p w14:paraId="7BDFD5B6" w14:textId="77777777" w:rsidR="00385C85" w:rsidRPr="00FF430B" w:rsidRDefault="00385C85" w:rsidP="00196AB4">
            <w:pPr>
              <w:tabs>
                <w:tab w:val="left" w:pos="2295"/>
              </w:tabs>
              <w:jc w:val="both"/>
            </w:pPr>
          </w:p>
          <w:p w14:paraId="5516B302" w14:textId="77777777" w:rsidR="00385C85" w:rsidRPr="00FF430B" w:rsidRDefault="00385C85" w:rsidP="00196AB4">
            <w:pPr>
              <w:tabs>
                <w:tab w:val="left" w:pos="2295"/>
              </w:tabs>
              <w:jc w:val="both"/>
            </w:pPr>
          </w:p>
          <w:p w14:paraId="62DE325C" w14:textId="77777777" w:rsidR="00A14C96" w:rsidRDefault="00A14C96" w:rsidP="00196AB4">
            <w:pPr>
              <w:tabs>
                <w:tab w:val="left" w:pos="2295"/>
              </w:tabs>
              <w:jc w:val="both"/>
            </w:pPr>
          </w:p>
          <w:p w14:paraId="013EDD13" w14:textId="77777777" w:rsidR="00006D6D" w:rsidRDefault="00006D6D" w:rsidP="00196AB4">
            <w:pPr>
              <w:tabs>
                <w:tab w:val="left" w:pos="2295"/>
              </w:tabs>
              <w:jc w:val="both"/>
            </w:pPr>
          </w:p>
          <w:p w14:paraId="63B3D9B9" w14:textId="77777777" w:rsidR="00A14C96" w:rsidRDefault="00A14C96" w:rsidP="00196AB4">
            <w:pPr>
              <w:tabs>
                <w:tab w:val="left" w:pos="2295"/>
              </w:tabs>
              <w:jc w:val="both"/>
            </w:pPr>
          </w:p>
          <w:p w14:paraId="05B4746A" w14:textId="77777777" w:rsidR="00A14C96" w:rsidRDefault="00A14C96" w:rsidP="00196AB4">
            <w:pPr>
              <w:tabs>
                <w:tab w:val="left" w:pos="2295"/>
              </w:tabs>
              <w:jc w:val="both"/>
            </w:pPr>
          </w:p>
          <w:p w14:paraId="76E2BC27" w14:textId="77777777" w:rsidR="00A14C96" w:rsidRDefault="00A14C96" w:rsidP="00196AB4">
            <w:pPr>
              <w:tabs>
                <w:tab w:val="left" w:pos="2295"/>
              </w:tabs>
              <w:jc w:val="both"/>
            </w:pPr>
          </w:p>
          <w:p w14:paraId="73592677" w14:textId="77777777" w:rsidR="006A7C1C" w:rsidRPr="00FF430B" w:rsidRDefault="006A7C1C" w:rsidP="00196AB4">
            <w:pPr>
              <w:tabs>
                <w:tab w:val="left" w:pos="2295"/>
              </w:tabs>
              <w:jc w:val="both"/>
            </w:pPr>
          </w:p>
          <w:p w14:paraId="3E259EA3"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443B359"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744438E4" w14:textId="77777777" w:rsidR="000C5DFB" w:rsidRPr="00FF430B" w:rsidRDefault="000C5DFB" w:rsidP="000C5DFB">
            <w:pPr>
              <w:jc w:val="right"/>
              <w:rPr>
                <w:noProof w:val="0"/>
              </w:rPr>
            </w:pPr>
            <w:r w:rsidRPr="00FF430B">
              <w:rPr>
                <w:noProof w:val="0"/>
              </w:rPr>
              <w:t>din “____” ________ 20___</w:t>
            </w:r>
          </w:p>
          <w:p w14:paraId="784781AE" w14:textId="77777777" w:rsidR="00385C85" w:rsidRPr="00FF430B" w:rsidRDefault="00385C85" w:rsidP="00196AB4">
            <w:pPr>
              <w:tabs>
                <w:tab w:val="left" w:pos="2295"/>
              </w:tabs>
              <w:jc w:val="both"/>
            </w:pPr>
          </w:p>
          <w:p w14:paraId="6A46DDFB" w14:textId="77777777" w:rsidR="00385C85" w:rsidRPr="00FF430B" w:rsidRDefault="00385C85" w:rsidP="00196AB4">
            <w:pPr>
              <w:tabs>
                <w:tab w:val="left" w:pos="2295"/>
              </w:tabs>
              <w:jc w:val="both"/>
            </w:pPr>
          </w:p>
          <w:p w14:paraId="3BBEC412" w14:textId="77777777" w:rsidR="00385C85" w:rsidRPr="00FF430B" w:rsidRDefault="00385C85" w:rsidP="00196AB4">
            <w:pPr>
              <w:tabs>
                <w:tab w:val="left" w:pos="2295"/>
              </w:tabs>
              <w:jc w:val="both"/>
            </w:pPr>
          </w:p>
          <w:p w14:paraId="2074B0DF" w14:textId="77777777" w:rsidR="00394DC7" w:rsidRPr="00FF430B" w:rsidRDefault="00394DC7" w:rsidP="00394DC7">
            <w:pPr>
              <w:jc w:val="center"/>
              <w:rPr>
                <w:b/>
                <w:noProof w:val="0"/>
              </w:rPr>
            </w:pPr>
            <w:r w:rsidRPr="00FF430B">
              <w:rPr>
                <w:b/>
                <w:noProof w:val="0"/>
              </w:rPr>
              <w:t>CONTRACT – MODEL</w:t>
            </w:r>
          </w:p>
          <w:p w14:paraId="37B215AE" w14:textId="77777777" w:rsidR="009174E1" w:rsidRPr="00FF430B" w:rsidRDefault="009174E1" w:rsidP="009174E1">
            <w:pPr>
              <w:jc w:val="center"/>
              <w:rPr>
                <w:b/>
                <w:noProof w:val="0"/>
              </w:rPr>
            </w:pPr>
          </w:p>
          <w:p w14:paraId="45F696AB" w14:textId="77777777" w:rsidR="00EB080B" w:rsidRPr="00FF430B" w:rsidRDefault="00EB080B" w:rsidP="00196AB4">
            <w:pPr>
              <w:tabs>
                <w:tab w:val="left" w:pos="2295"/>
              </w:tabs>
              <w:jc w:val="both"/>
            </w:pPr>
          </w:p>
          <w:p w14:paraId="1FFEEB86"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119E3F83"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EF7312B" w14:textId="77777777" w:rsidR="00EB080B" w:rsidRPr="00FF430B" w:rsidRDefault="00EB080B" w:rsidP="00196AB4">
            <w:pPr>
              <w:tabs>
                <w:tab w:val="left" w:pos="2295"/>
              </w:tabs>
              <w:jc w:val="both"/>
            </w:pPr>
          </w:p>
          <w:p w14:paraId="6C2641BE"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12B5116F" w14:textId="77777777" w:rsidR="002D6E71" w:rsidRPr="00FF430B" w:rsidRDefault="002D6E71" w:rsidP="00196AB4">
            <w:pPr>
              <w:tabs>
                <w:tab w:val="left" w:pos="2295"/>
              </w:tabs>
              <w:jc w:val="both"/>
            </w:pPr>
          </w:p>
          <w:p w14:paraId="476A8918" w14:textId="77777777" w:rsidR="00AD32DD" w:rsidRPr="00FF430B" w:rsidRDefault="00394DC7" w:rsidP="005A3594">
            <w:pPr>
              <w:pStyle w:val="a"/>
              <w:numPr>
                <w:ilvl w:val="0"/>
                <w:numId w:val="35"/>
              </w:numPr>
              <w:jc w:val="center"/>
              <w:rPr>
                <w:b/>
                <w:kern w:val="28"/>
              </w:rPr>
            </w:pPr>
            <w:r w:rsidRPr="00FF430B">
              <w:rPr>
                <w:b/>
                <w:kern w:val="28"/>
              </w:rPr>
              <w:t>PARTEA GENERALĂ</w:t>
            </w:r>
          </w:p>
          <w:p w14:paraId="5D1A3948"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521457A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68E98D01" w14:textId="77777777" w:rsidTr="008A2F19">
              <w:tc>
                <w:tcPr>
                  <w:tcW w:w="2650" w:type="pct"/>
                </w:tcPr>
                <w:p w14:paraId="717342A2" w14:textId="77777777" w:rsidR="00394DC7" w:rsidRPr="00FF430B" w:rsidRDefault="00394DC7" w:rsidP="008A2F19">
                  <w:pPr>
                    <w:jc w:val="both"/>
                    <w:rPr>
                      <w:b/>
                    </w:rPr>
                  </w:pPr>
                  <w:r w:rsidRPr="00FF430B">
                    <w:rPr>
                      <w:b/>
                    </w:rPr>
                    <w:t>Beneficiar</w:t>
                  </w:r>
                </w:p>
              </w:tc>
              <w:tc>
                <w:tcPr>
                  <w:tcW w:w="2350" w:type="pct"/>
                </w:tcPr>
                <w:p w14:paraId="6DD03E0E" w14:textId="77777777" w:rsidR="00394DC7" w:rsidRPr="00FF430B" w:rsidRDefault="00394DC7" w:rsidP="008A2F19">
                  <w:pPr>
                    <w:jc w:val="both"/>
                    <w:rPr>
                      <w:b/>
                    </w:rPr>
                  </w:pPr>
                  <w:r w:rsidRPr="00FF430B">
                    <w:rPr>
                      <w:b/>
                    </w:rPr>
                    <w:t>Antreprenor</w:t>
                  </w:r>
                </w:p>
              </w:tc>
            </w:tr>
            <w:tr w:rsidR="00394DC7" w:rsidRPr="00EC30C2" w14:paraId="72B72075" w14:textId="77777777" w:rsidTr="008A2F19">
              <w:tc>
                <w:tcPr>
                  <w:tcW w:w="2650" w:type="pct"/>
                </w:tcPr>
                <w:p w14:paraId="62D34B2F"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5EF83286"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76652A47"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2213D6B6" w14:textId="77777777" w:rsidR="00394DC7" w:rsidRPr="00FF430B" w:rsidRDefault="00394DC7" w:rsidP="00394DC7">
            <w:pPr>
              <w:pStyle w:val="a"/>
              <w:numPr>
                <w:ilvl w:val="0"/>
                <w:numId w:val="0"/>
              </w:numPr>
              <w:ind w:left="3240"/>
              <w:rPr>
                <w:kern w:val="28"/>
                <w:sz w:val="20"/>
                <w:szCs w:val="20"/>
              </w:rPr>
            </w:pPr>
          </w:p>
          <w:p w14:paraId="6E20D3C3"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7C68E343" w14:textId="77777777" w:rsidR="00394DC7" w:rsidRPr="00FF430B" w:rsidRDefault="00394DC7" w:rsidP="00394DC7">
            <w:pPr>
              <w:pStyle w:val="a"/>
              <w:numPr>
                <w:ilvl w:val="0"/>
                <w:numId w:val="0"/>
              </w:numPr>
              <w:ind w:left="3240"/>
              <w:rPr>
                <w:kern w:val="28"/>
                <w:sz w:val="20"/>
                <w:szCs w:val="20"/>
              </w:rPr>
            </w:pPr>
          </w:p>
          <w:p w14:paraId="5EE37241" w14:textId="77777777" w:rsidR="004C7DFB" w:rsidRPr="00FF430B" w:rsidRDefault="004C7DFB" w:rsidP="007C193B">
            <w:pPr>
              <w:jc w:val="both"/>
            </w:pPr>
            <w:r w:rsidRPr="00FF430B">
              <w:t>2. Următoarele documente vor fi considerate părţi componente ale Contractului:</w:t>
            </w:r>
          </w:p>
          <w:p w14:paraId="56A31DA0" w14:textId="77777777" w:rsidR="00AD32DD" w:rsidRPr="00FF430B" w:rsidRDefault="004C7DFB" w:rsidP="005A3594">
            <w:pPr>
              <w:numPr>
                <w:ilvl w:val="0"/>
                <w:numId w:val="30"/>
              </w:numPr>
              <w:suppressAutoHyphens/>
              <w:ind w:left="0" w:firstLine="720"/>
              <w:jc w:val="both"/>
            </w:pPr>
            <w:r w:rsidRPr="00FF430B">
              <w:t>Formularul Contractului;</w:t>
            </w:r>
          </w:p>
          <w:p w14:paraId="4AB46030" w14:textId="77777777" w:rsidR="00AD32DD" w:rsidRPr="00FF430B" w:rsidRDefault="004C7DFB" w:rsidP="005A3594">
            <w:pPr>
              <w:numPr>
                <w:ilvl w:val="0"/>
                <w:numId w:val="30"/>
              </w:numPr>
              <w:suppressAutoHyphens/>
              <w:ind w:left="0" w:firstLine="720"/>
              <w:jc w:val="both"/>
              <w:rPr>
                <w:i/>
              </w:rPr>
            </w:pPr>
            <w:r w:rsidRPr="00FF430B">
              <w:t>Formularul ofertei;</w:t>
            </w:r>
          </w:p>
          <w:p w14:paraId="04DADBD8" w14:textId="77777777" w:rsidR="00AD32DD" w:rsidRPr="00FF430B" w:rsidRDefault="004C7DFB" w:rsidP="005A3594">
            <w:pPr>
              <w:numPr>
                <w:ilvl w:val="0"/>
                <w:numId w:val="30"/>
              </w:numPr>
              <w:suppressAutoHyphens/>
              <w:ind w:left="0" w:firstLine="720"/>
              <w:jc w:val="both"/>
              <w:rPr>
                <w:i/>
              </w:rPr>
            </w:pPr>
            <w:r w:rsidRPr="00FF430B">
              <w:t>Caietul de sarcini;</w:t>
            </w:r>
          </w:p>
          <w:p w14:paraId="5B30AF1B" w14:textId="77777777" w:rsidR="00AD32DD" w:rsidRPr="00FF430B" w:rsidRDefault="004C7DFB" w:rsidP="005A3594">
            <w:pPr>
              <w:numPr>
                <w:ilvl w:val="0"/>
                <w:numId w:val="30"/>
              </w:numPr>
              <w:suppressAutoHyphens/>
              <w:ind w:left="0" w:firstLine="720"/>
              <w:jc w:val="both"/>
              <w:rPr>
                <w:i/>
              </w:rPr>
            </w:pPr>
            <w:r w:rsidRPr="00FF430B">
              <w:t>Garanția de bună execuție.</w:t>
            </w:r>
          </w:p>
          <w:p w14:paraId="75BA7D24"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E5FC238"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AAAA6CE"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4FCDD2C0" w14:textId="77777777" w:rsidR="00394DC7" w:rsidRPr="00FF430B" w:rsidRDefault="00394DC7" w:rsidP="004C7DFB">
            <w:pPr>
              <w:pStyle w:val="a"/>
              <w:numPr>
                <w:ilvl w:val="0"/>
                <w:numId w:val="0"/>
              </w:numPr>
              <w:ind w:left="710"/>
              <w:jc w:val="left"/>
              <w:rPr>
                <w:kern w:val="28"/>
                <w:sz w:val="20"/>
                <w:szCs w:val="20"/>
              </w:rPr>
            </w:pPr>
          </w:p>
          <w:p w14:paraId="261AE625" w14:textId="77777777" w:rsidR="004C7DFB" w:rsidRPr="00FF430B" w:rsidRDefault="007C193B" w:rsidP="007C193B">
            <w:pPr>
              <w:rPr>
                <w:b/>
              </w:rPr>
            </w:pPr>
            <w:r w:rsidRPr="00FF430B">
              <w:rPr>
                <w:b/>
              </w:rPr>
              <w:t>1. OBIECTUL CONTRACTULUI</w:t>
            </w:r>
          </w:p>
          <w:p w14:paraId="70FBDD79"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96C6877"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1EF05A4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05C4F0E0" w14:textId="77777777" w:rsidR="00394DC7" w:rsidRPr="00FF430B" w:rsidRDefault="00394DC7" w:rsidP="00394DC7">
            <w:pPr>
              <w:pStyle w:val="a"/>
              <w:numPr>
                <w:ilvl w:val="0"/>
                <w:numId w:val="0"/>
              </w:numPr>
              <w:ind w:left="3240"/>
              <w:rPr>
                <w:kern w:val="28"/>
                <w:sz w:val="20"/>
                <w:szCs w:val="20"/>
              </w:rPr>
            </w:pPr>
          </w:p>
          <w:p w14:paraId="6F597DFD" w14:textId="77777777" w:rsidR="004C7DFB" w:rsidRPr="00FF430B" w:rsidRDefault="007C193B" w:rsidP="007C193B">
            <w:pPr>
              <w:rPr>
                <w:b/>
              </w:rPr>
            </w:pPr>
            <w:r w:rsidRPr="00FF430B">
              <w:rPr>
                <w:b/>
              </w:rPr>
              <w:t>2.TERMENII ŞI CONDIŢIILE DE PRESTARE</w:t>
            </w:r>
          </w:p>
          <w:p w14:paraId="57435117"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C8AB4B3"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Verificarea și Expertizarea Proiectelor și Construcțiilor”, calculate din data semnării prezentului </w:t>
            </w:r>
            <w:r w:rsidRPr="00FF430B">
              <w:lastRenderedPageBreak/>
              <w:t>contract.</w:t>
            </w:r>
          </w:p>
          <w:p w14:paraId="00430C9A"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7470DB2"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6BE51D69"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4FA632C4" w14:textId="77777777" w:rsidR="002B1EFF" w:rsidRPr="00FF430B" w:rsidRDefault="002B1EFF" w:rsidP="004C7DFB">
            <w:pPr>
              <w:ind w:firstLine="720"/>
              <w:jc w:val="both"/>
            </w:pPr>
          </w:p>
          <w:p w14:paraId="35F65927" w14:textId="77777777" w:rsidR="005212EA" w:rsidRPr="00FF430B" w:rsidRDefault="007C193B" w:rsidP="007C193B">
            <w:pPr>
              <w:rPr>
                <w:b/>
              </w:rPr>
            </w:pPr>
            <w:r w:rsidRPr="00FF430B">
              <w:rPr>
                <w:b/>
              </w:rPr>
              <w:t>3. PREŢUL ŞI CONDIŢIILE DE PLATĂ</w:t>
            </w:r>
          </w:p>
          <w:p w14:paraId="46C6FFBD" w14:textId="77777777" w:rsidR="005212EA" w:rsidRPr="00FF430B" w:rsidRDefault="005212EA" w:rsidP="007C193B">
            <w:pPr>
              <w:jc w:val="both"/>
            </w:pPr>
            <w:r w:rsidRPr="00FF430B">
              <w:t>3.1. Preţul Lucrărilor conform prezentului Contract este stabilit în lei moldoveneşti.</w:t>
            </w:r>
          </w:p>
          <w:p w14:paraId="5B4DD5F1"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5415680D" w14:textId="77777777" w:rsidR="005212EA" w:rsidRPr="00FF430B" w:rsidRDefault="005212EA" w:rsidP="007C193B">
            <w:pPr>
              <w:jc w:val="both"/>
            </w:pPr>
            <w:r w:rsidRPr="00FF430B">
              <w:t>3.3. Beneficiarul va achita Antreprenorului în două etape suma totală pentru Lucrările executate, după cum urmează:</w:t>
            </w:r>
          </w:p>
          <w:p w14:paraId="54458AF8"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0AF13A8B"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635F8FEE"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64218875" w14:textId="77777777" w:rsidR="005212EA" w:rsidRPr="00FF430B" w:rsidRDefault="005212EA" w:rsidP="007C193B">
            <w:pPr>
              <w:jc w:val="both"/>
            </w:pPr>
            <w:r w:rsidRPr="00FF430B">
              <w:t>3.5. Plăţile se vor efectua prin ……………, indicat în prezentul Contract.</w:t>
            </w:r>
          </w:p>
          <w:p w14:paraId="757CD907" w14:textId="77777777" w:rsidR="00394DC7" w:rsidRPr="00FF430B" w:rsidRDefault="00394DC7" w:rsidP="00394DC7">
            <w:pPr>
              <w:pStyle w:val="a"/>
              <w:numPr>
                <w:ilvl w:val="0"/>
                <w:numId w:val="0"/>
              </w:numPr>
              <w:ind w:left="3240"/>
              <w:rPr>
                <w:kern w:val="28"/>
                <w:sz w:val="20"/>
                <w:szCs w:val="20"/>
              </w:rPr>
            </w:pPr>
          </w:p>
          <w:p w14:paraId="519ECA4B" w14:textId="77777777" w:rsidR="009A30D6" w:rsidRPr="00FF430B" w:rsidRDefault="007C193B" w:rsidP="007C193B">
            <w:pPr>
              <w:rPr>
                <w:b/>
              </w:rPr>
            </w:pPr>
            <w:r w:rsidRPr="00FF430B">
              <w:rPr>
                <w:b/>
              </w:rPr>
              <w:t>4. CONDIŢIILE DE PREDARE-PRIMIRE</w:t>
            </w:r>
          </w:p>
          <w:p w14:paraId="53C376B0" w14:textId="77777777" w:rsidR="009A30D6" w:rsidRPr="00FF430B" w:rsidRDefault="009A30D6" w:rsidP="007C193B">
            <w:pPr>
              <w:jc w:val="both"/>
            </w:pPr>
            <w:r w:rsidRPr="00FF430B">
              <w:t>4.1. Lucrările se consideră predate de către Antreprenor şi recepţionate de către Beneficiar dacă:</w:t>
            </w:r>
          </w:p>
          <w:p w14:paraId="0CAD16CE" w14:textId="77777777" w:rsidR="00AD32DD" w:rsidRPr="00FF430B" w:rsidRDefault="009A30D6" w:rsidP="005A3594">
            <w:pPr>
              <w:numPr>
                <w:ilvl w:val="0"/>
                <w:numId w:val="31"/>
              </w:numPr>
              <w:suppressAutoHyphens/>
              <w:ind w:left="0" w:firstLine="720"/>
              <w:jc w:val="both"/>
            </w:pPr>
            <w:r w:rsidRPr="00FF430B">
              <w:t xml:space="preserve">cantitatea Lucrărilor corespunde informaţiei indicate în specificația la prezentul Contract; </w:t>
            </w:r>
          </w:p>
          <w:p w14:paraId="6750A0A5" w14:textId="77777777" w:rsidR="00AD32DD" w:rsidRPr="00FF430B" w:rsidRDefault="009A30D6" w:rsidP="005A3594">
            <w:pPr>
              <w:numPr>
                <w:ilvl w:val="0"/>
                <w:numId w:val="31"/>
              </w:numPr>
              <w:suppressAutoHyphens/>
              <w:ind w:left="0" w:firstLine="720"/>
              <w:jc w:val="both"/>
            </w:pPr>
            <w:r w:rsidRPr="00FF430B">
              <w:t>calitatea Lucrărilor corespunde documentelor normative și standardelor de stat.</w:t>
            </w:r>
          </w:p>
          <w:p w14:paraId="1B2FC28B" w14:textId="77777777" w:rsidR="001C3DC4" w:rsidRPr="00FF430B" w:rsidRDefault="001C3DC4" w:rsidP="001C3DC4">
            <w:pPr>
              <w:ind w:firstLine="720"/>
              <w:jc w:val="center"/>
              <w:rPr>
                <w:b/>
              </w:rPr>
            </w:pPr>
          </w:p>
          <w:p w14:paraId="124717DB" w14:textId="77777777" w:rsidR="001C3DC4" w:rsidRPr="00FF430B" w:rsidRDefault="007C193B" w:rsidP="007C193B">
            <w:pPr>
              <w:rPr>
                <w:b/>
              </w:rPr>
            </w:pPr>
            <w:r w:rsidRPr="00FF430B">
              <w:rPr>
                <w:b/>
              </w:rPr>
              <w:t>5. STANDARDE</w:t>
            </w:r>
          </w:p>
          <w:p w14:paraId="4C6AD95E"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3A21B67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3A6148AC" w14:textId="77777777" w:rsidR="001C3DC4" w:rsidRPr="00FF430B" w:rsidRDefault="001C3DC4" w:rsidP="001C3DC4">
            <w:pPr>
              <w:ind w:firstLine="720"/>
              <w:jc w:val="both"/>
            </w:pPr>
          </w:p>
          <w:p w14:paraId="412DC1BB" w14:textId="77777777" w:rsidR="001C3DC4" w:rsidRPr="00FF430B" w:rsidRDefault="007C193B" w:rsidP="007C193B">
            <w:pPr>
              <w:rPr>
                <w:b/>
              </w:rPr>
            </w:pPr>
            <w:r w:rsidRPr="00FF430B">
              <w:rPr>
                <w:b/>
              </w:rPr>
              <w:t>6. OBLIGAŢIILE PĂRŢILOR</w:t>
            </w:r>
          </w:p>
          <w:p w14:paraId="136DF535" w14:textId="77777777" w:rsidR="001C3DC4" w:rsidRPr="00FF430B" w:rsidRDefault="001C3DC4" w:rsidP="007C193B">
            <w:pPr>
              <w:jc w:val="both"/>
            </w:pPr>
            <w:r w:rsidRPr="00FF430B">
              <w:t>6.1. În baza prezentului Contract, Antreprenorul se obligă:</w:t>
            </w:r>
          </w:p>
          <w:p w14:paraId="7C64B6A9"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3EC06B61"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76E436FC" w14:textId="77777777" w:rsidR="00F8797B" w:rsidRPr="00FF430B" w:rsidRDefault="00F8797B" w:rsidP="005A3594">
            <w:pPr>
              <w:numPr>
                <w:ilvl w:val="0"/>
                <w:numId w:val="32"/>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C1E5E14"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240BFAE9"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7AA587B8"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3B549E32"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lastRenderedPageBreak/>
              <w:t>supravegherii de autor asupra lucrărilor pe tot parcursul construcției;</w:t>
            </w:r>
          </w:p>
          <w:p w14:paraId="3845C3D9" w14:textId="77777777" w:rsidR="00AD32DD" w:rsidRPr="00FF430B" w:rsidRDefault="001C3DC4" w:rsidP="005A3594">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677733F2"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6310BC21" w14:textId="77777777" w:rsidR="001C3DC4" w:rsidRPr="00FF430B" w:rsidRDefault="001C3DC4" w:rsidP="00FF5CB2">
            <w:pPr>
              <w:jc w:val="both"/>
            </w:pPr>
            <w:r w:rsidRPr="00FF430B">
              <w:t>6.2.  În baza prezentului Contract, Beneficiarul se obligă:</w:t>
            </w:r>
          </w:p>
          <w:p w14:paraId="140E2970" w14:textId="77777777" w:rsidR="00AD32DD" w:rsidRPr="00FF430B" w:rsidRDefault="001C3DC4" w:rsidP="005A359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7E58734B" w14:textId="77777777" w:rsidR="00AD32DD" w:rsidRPr="00FF430B" w:rsidRDefault="001C3DC4" w:rsidP="005A359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224BFAA3" w14:textId="77777777" w:rsidR="00AD32DD" w:rsidRPr="00FF430B" w:rsidRDefault="001C3DC4" w:rsidP="005A359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57DAF264" w14:textId="77777777" w:rsidR="00A93011" w:rsidRPr="00FF430B" w:rsidRDefault="00A93011" w:rsidP="00A93011">
            <w:pPr>
              <w:ind w:firstLine="720"/>
              <w:jc w:val="center"/>
              <w:rPr>
                <w:b/>
              </w:rPr>
            </w:pPr>
          </w:p>
          <w:p w14:paraId="0591C27E" w14:textId="77777777" w:rsidR="00A93011" w:rsidRPr="00FF430B" w:rsidRDefault="007C193B" w:rsidP="007C193B">
            <w:pPr>
              <w:rPr>
                <w:b/>
              </w:rPr>
            </w:pPr>
            <w:r w:rsidRPr="00FF430B">
              <w:rPr>
                <w:b/>
              </w:rPr>
              <w:t>7. JUSTIFICAREA DATORITĂ UNUI IMPEDIMENT</w:t>
            </w:r>
          </w:p>
          <w:p w14:paraId="43DF1F49"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61C0003F"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DD64ABA"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0FD933E" w14:textId="77777777" w:rsidR="001C3DC4" w:rsidRPr="00FF430B" w:rsidRDefault="001C3DC4" w:rsidP="001C3DC4">
            <w:pPr>
              <w:ind w:firstLine="720"/>
              <w:jc w:val="both"/>
            </w:pPr>
          </w:p>
          <w:p w14:paraId="5B068AE9" w14:textId="77777777" w:rsidR="00A93011" w:rsidRPr="00FF430B" w:rsidRDefault="007C193B" w:rsidP="007C193B">
            <w:pPr>
              <w:rPr>
                <w:b/>
              </w:rPr>
            </w:pPr>
            <w:r w:rsidRPr="00FF430B">
              <w:rPr>
                <w:b/>
              </w:rPr>
              <w:t>8. REZOLUȚIUNEA CONTRACTULUI</w:t>
            </w:r>
          </w:p>
          <w:p w14:paraId="250C013C" w14:textId="77777777" w:rsidR="00A93011" w:rsidRPr="00FF430B" w:rsidRDefault="00A93011" w:rsidP="007C193B">
            <w:pPr>
              <w:jc w:val="both"/>
            </w:pPr>
            <w:r w:rsidRPr="00FF430B">
              <w:t>8.1.Rezoluțiunea Contractului se poate realiza cu acordul comun al Părţilor.</w:t>
            </w:r>
          </w:p>
          <w:p w14:paraId="5898268C"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600BBB33" w14:textId="77777777" w:rsidR="00AD32DD" w:rsidRPr="00FF430B" w:rsidRDefault="00A93011" w:rsidP="005A359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3D197469" w14:textId="77777777" w:rsidR="00AD32DD" w:rsidRPr="00FF430B" w:rsidRDefault="00A93011" w:rsidP="005A3594">
            <w:pPr>
              <w:numPr>
                <w:ilvl w:val="0"/>
                <w:numId w:val="34"/>
              </w:numPr>
              <w:tabs>
                <w:tab w:val="left" w:pos="1080"/>
              </w:tabs>
              <w:suppressAutoHyphens/>
              <w:ind w:left="0" w:firstLine="720"/>
              <w:jc w:val="both"/>
            </w:pPr>
            <w:r w:rsidRPr="00FF430B">
              <w:t>nerespectare de către Antreprenor a termenelor de executare stabilite;</w:t>
            </w:r>
          </w:p>
          <w:p w14:paraId="1493B4AB" w14:textId="77777777" w:rsidR="00AD32DD" w:rsidRPr="00FF430B" w:rsidRDefault="00A93011" w:rsidP="005A3594">
            <w:pPr>
              <w:numPr>
                <w:ilvl w:val="0"/>
                <w:numId w:val="34"/>
              </w:numPr>
              <w:tabs>
                <w:tab w:val="left" w:pos="1080"/>
              </w:tabs>
              <w:suppressAutoHyphens/>
              <w:ind w:left="0" w:firstLine="720"/>
              <w:jc w:val="both"/>
            </w:pPr>
            <w:r w:rsidRPr="00FF430B">
              <w:t>nerespectare de către Beneficiar a termenelor de plată a Lucrărilor;</w:t>
            </w:r>
          </w:p>
          <w:p w14:paraId="0186B368" w14:textId="77777777" w:rsidR="00AD32DD" w:rsidRPr="00FF430B" w:rsidRDefault="00A93011" w:rsidP="005A359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279D417F" w14:textId="77777777" w:rsidR="00AD32DD" w:rsidRPr="00FF430B" w:rsidRDefault="008A2F19" w:rsidP="005A359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56E67F20" w14:textId="77777777" w:rsidR="00AD32DD" w:rsidRPr="00813CC3" w:rsidRDefault="008A2F19" w:rsidP="005A3594">
            <w:pPr>
              <w:pStyle w:val="af2"/>
              <w:numPr>
                <w:ilvl w:val="0"/>
                <w:numId w:val="34"/>
              </w:numPr>
              <w:tabs>
                <w:tab w:val="clear" w:pos="1854"/>
                <w:tab w:val="left" w:pos="0"/>
                <w:tab w:val="num" w:pos="1135"/>
                <w:tab w:val="left" w:pos="2070"/>
              </w:tabs>
              <w:ind w:left="0" w:firstLine="710"/>
              <w:rPr>
                <w:lang w:val="en-US"/>
              </w:rPr>
            </w:pPr>
            <w:proofErr w:type="spellStart"/>
            <w:r w:rsidRPr="00813CC3">
              <w:rPr>
                <w:lang w:val="en-US"/>
              </w:rPr>
              <w:t>contractul</w:t>
            </w:r>
            <w:proofErr w:type="spellEnd"/>
            <w:r w:rsidRPr="00813CC3">
              <w:rPr>
                <w:lang w:val="en-US"/>
              </w:rPr>
              <w:t xml:space="preserve"> a </w:t>
            </w:r>
            <w:proofErr w:type="spellStart"/>
            <w:r w:rsidRPr="00813CC3">
              <w:rPr>
                <w:lang w:val="en-US"/>
              </w:rPr>
              <w:t>făcut</w:t>
            </w:r>
            <w:proofErr w:type="spellEnd"/>
            <w:r w:rsidRPr="00813CC3">
              <w:rPr>
                <w:lang w:val="en-US"/>
              </w:rPr>
              <w:t xml:space="preserve"> </w:t>
            </w:r>
            <w:proofErr w:type="spellStart"/>
            <w:r w:rsidRPr="00813CC3">
              <w:rPr>
                <w:lang w:val="en-US"/>
              </w:rPr>
              <w:t>obiectul</w:t>
            </w:r>
            <w:proofErr w:type="spellEnd"/>
            <w:r w:rsidRPr="00813CC3">
              <w:rPr>
                <w:lang w:val="en-US"/>
              </w:rPr>
              <w:t xml:space="preserve"> </w:t>
            </w:r>
            <w:proofErr w:type="spellStart"/>
            <w:r w:rsidRPr="00813CC3">
              <w:rPr>
                <w:lang w:val="en-US"/>
              </w:rPr>
              <w:t>unei</w:t>
            </w:r>
            <w:proofErr w:type="spellEnd"/>
            <w:r w:rsidRPr="00813CC3">
              <w:rPr>
                <w:lang w:val="en-US"/>
              </w:rPr>
              <w:t xml:space="preserve"> </w:t>
            </w:r>
            <w:proofErr w:type="spellStart"/>
            <w:r w:rsidRPr="00813CC3">
              <w:rPr>
                <w:lang w:val="en-US"/>
              </w:rPr>
              <w:t>modificări</w:t>
            </w:r>
            <w:proofErr w:type="spellEnd"/>
            <w:r w:rsidRPr="00813CC3">
              <w:rPr>
                <w:lang w:val="en-US"/>
              </w:rPr>
              <w:t xml:space="preserve"> </w:t>
            </w:r>
            <w:proofErr w:type="spellStart"/>
            <w:r w:rsidRPr="00813CC3">
              <w:rPr>
                <w:lang w:val="en-US"/>
              </w:rPr>
              <w:t>substanțiale</w:t>
            </w:r>
            <w:proofErr w:type="spellEnd"/>
            <w:r w:rsidRPr="00813CC3">
              <w:rPr>
                <w:lang w:val="en-US"/>
              </w:rPr>
              <w:t xml:space="preserve"> care </w:t>
            </w:r>
            <w:proofErr w:type="spellStart"/>
            <w:r w:rsidRPr="00813CC3">
              <w:rPr>
                <w:lang w:val="en-US"/>
              </w:rPr>
              <w:t>necesita</w:t>
            </w:r>
            <w:proofErr w:type="spellEnd"/>
            <w:r w:rsidRPr="00813CC3">
              <w:rPr>
                <w:lang w:val="en-US"/>
              </w:rPr>
              <w:t xml:space="preserve"> o </w:t>
            </w:r>
            <w:proofErr w:type="spellStart"/>
            <w:r w:rsidRPr="00813CC3">
              <w:rPr>
                <w:lang w:val="en-US"/>
              </w:rPr>
              <w:t>nouă</w:t>
            </w:r>
            <w:proofErr w:type="spellEnd"/>
            <w:r w:rsidRPr="00813CC3">
              <w:rPr>
                <w:lang w:val="en-US"/>
              </w:rPr>
              <w:t xml:space="preserve"> </w:t>
            </w:r>
            <w:proofErr w:type="spellStart"/>
            <w:r w:rsidRPr="00813CC3">
              <w:rPr>
                <w:lang w:val="en-US"/>
              </w:rPr>
              <w:t>procedură</w:t>
            </w:r>
            <w:proofErr w:type="spellEnd"/>
            <w:r w:rsidRPr="00813CC3">
              <w:rPr>
                <w:lang w:val="en-US"/>
              </w:rPr>
              <w:t xml:space="preserve"> de </w:t>
            </w:r>
            <w:proofErr w:type="spellStart"/>
            <w:r w:rsidRPr="00813CC3">
              <w:rPr>
                <w:lang w:val="en-US"/>
              </w:rPr>
              <w:t>achiziție</w:t>
            </w:r>
            <w:proofErr w:type="spellEnd"/>
            <w:r w:rsidRPr="00813CC3">
              <w:rPr>
                <w:lang w:val="en-US"/>
              </w:rPr>
              <w:t xml:space="preserve"> </w:t>
            </w:r>
            <w:proofErr w:type="spellStart"/>
            <w:r w:rsidRPr="00813CC3">
              <w:rPr>
                <w:lang w:val="en-US"/>
              </w:rPr>
              <w:t>publi</w:t>
            </w:r>
            <w:r w:rsidR="00283820" w:rsidRPr="00813CC3">
              <w:rPr>
                <w:lang w:val="en-US"/>
              </w:rPr>
              <w:t>că</w:t>
            </w:r>
            <w:proofErr w:type="spellEnd"/>
            <w:r w:rsidR="00283820" w:rsidRPr="00813CC3">
              <w:rPr>
                <w:lang w:val="en-US"/>
              </w:rPr>
              <w:t xml:space="preserve"> </w:t>
            </w:r>
            <w:proofErr w:type="spellStart"/>
            <w:r w:rsidR="00283820" w:rsidRPr="00813CC3">
              <w:rPr>
                <w:lang w:val="en-US"/>
              </w:rPr>
              <w:t>în</w:t>
            </w:r>
            <w:proofErr w:type="spellEnd"/>
            <w:r w:rsidR="00283820" w:rsidRPr="00813CC3">
              <w:rPr>
                <w:lang w:val="en-US"/>
              </w:rPr>
              <w:t xml:space="preserve"> </w:t>
            </w:r>
            <w:proofErr w:type="spellStart"/>
            <w:r w:rsidR="00283820" w:rsidRPr="00813CC3">
              <w:rPr>
                <w:lang w:val="en-US"/>
              </w:rPr>
              <w:t>conformitate</w:t>
            </w:r>
            <w:proofErr w:type="spellEnd"/>
            <w:r w:rsidR="00283820" w:rsidRPr="00813CC3">
              <w:rPr>
                <w:lang w:val="en-US"/>
              </w:rPr>
              <w:t xml:space="preserve"> cu art.</w:t>
            </w:r>
            <w:r w:rsidR="003B210E" w:rsidRPr="00813CC3">
              <w:rPr>
                <w:lang w:val="en-US"/>
              </w:rPr>
              <w:t xml:space="preserve"> </w:t>
            </w:r>
            <w:r w:rsidRPr="00813CC3">
              <w:rPr>
                <w:lang w:val="en-US"/>
              </w:rPr>
              <w:t xml:space="preserve">76 al </w:t>
            </w:r>
            <w:proofErr w:type="spellStart"/>
            <w:r w:rsidRPr="00813CC3">
              <w:rPr>
                <w:lang w:val="en-US"/>
              </w:rPr>
              <w:t>Legii</w:t>
            </w:r>
            <w:proofErr w:type="spellEnd"/>
            <w:r w:rsidRPr="00813CC3">
              <w:rPr>
                <w:lang w:val="en-US"/>
              </w:rPr>
              <w:t xml:space="preserve"> </w:t>
            </w:r>
            <w:r w:rsidR="00E10240" w:rsidRPr="00813CC3">
              <w:rPr>
                <w:lang w:val="en-US"/>
              </w:rPr>
              <w:t>nr.</w:t>
            </w:r>
            <w:r w:rsidR="003B210E" w:rsidRPr="00813CC3">
              <w:rPr>
                <w:lang w:val="en-US"/>
              </w:rPr>
              <w:t xml:space="preserve"> </w:t>
            </w:r>
            <w:r w:rsidRPr="00813CC3">
              <w:rPr>
                <w:lang w:val="en-US"/>
              </w:rPr>
              <w:t xml:space="preserve">131/2015 </w:t>
            </w:r>
            <w:proofErr w:type="spellStart"/>
            <w:r w:rsidRPr="00813CC3">
              <w:rPr>
                <w:lang w:val="en-US"/>
              </w:rPr>
              <w:t>privind</w:t>
            </w:r>
            <w:proofErr w:type="spellEnd"/>
            <w:r w:rsidRPr="00813CC3">
              <w:rPr>
                <w:lang w:val="en-US"/>
              </w:rPr>
              <w:t xml:space="preserve"> </w:t>
            </w:r>
            <w:proofErr w:type="spellStart"/>
            <w:r w:rsidRPr="00813CC3">
              <w:rPr>
                <w:lang w:val="en-US"/>
              </w:rPr>
              <w:t>achizițiile</w:t>
            </w:r>
            <w:proofErr w:type="spellEnd"/>
            <w:r w:rsidRPr="00813CC3">
              <w:rPr>
                <w:lang w:val="en-US"/>
              </w:rPr>
              <w:t xml:space="preserve"> </w:t>
            </w:r>
            <w:proofErr w:type="spellStart"/>
            <w:r w:rsidRPr="00813CC3">
              <w:rPr>
                <w:lang w:val="en-US"/>
              </w:rPr>
              <w:t>publice</w:t>
            </w:r>
            <w:proofErr w:type="spellEnd"/>
            <w:r w:rsidRPr="00813CC3">
              <w:rPr>
                <w:lang w:val="en-US"/>
              </w:rPr>
              <w:t>;</w:t>
            </w:r>
          </w:p>
          <w:p w14:paraId="63A7D9BC" w14:textId="77777777" w:rsidR="00AD32DD" w:rsidRPr="00813CC3" w:rsidRDefault="008A2F19" w:rsidP="005A3594">
            <w:pPr>
              <w:pStyle w:val="af2"/>
              <w:numPr>
                <w:ilvl w:val="0"/>
                <w:numId w:val="34"/>
              </w:numPr>
              <w:tabs>
                <w:tab w:val="clear" w:pos="1854"/>
                <w:tab w:val="left" w:pos="0"/>
                <w:tab w:val="num" w:pos="1135"/>
                <w:tab w:val="left" w:pos="2070"/>
              </w:tabs>
              <w:ind w:left="0" w:firstLine="710"/>
              <w:rPr>
                <w:lang w:val="en-US"/>
              </w:rPr>
            </w:pPr>
            <w:proofErr w:type="spellStart"/>
            <w:r w:rsidRPr="00813CC3">
              <w:rPr>
                <w:lang w:val="en-US"/>
              </w:rPr>
              <w:t>contractul</w:t>
            </w:r>
            <w:proofErr w:type="spellEnd"/>
            <w:r w:rsidRPr="00813CC3">
              <w:rPr>
                <w:lang w:val="en-US"/>
              </w:rPr>
              <w:t xml:space="preserve"> nu </w:t>
            </w:r>
            <w:proofErr w:type="spellStart"/>
            <w:r w:rsidR="00073EB7" w:rsidRPr="00813CC3">
              <w:rPr>
                <w:lang w:val="en-US"/>
              </w:rPr>
              <w:t>urma</w:t>
            </w:r>
            <w:proofErr w:type="spellEnd"/>
            <w:r w:rsidRPr="00813CC3">
              <w:rPr>
                <w:lang w:val="en-US"/>
              </w:rPr>
              <w:t xml:space="preserve"> </w:t>
            </w:r>
            <w:proofErr w:type="spellStart"/>
            <w:r w:rsidRPr="00813CC3">
              <w:rPr>
                <w:lang w:val="en-US"/>
              </w:rPr>
              <w:t>să</w:t>
            </w:r>
            <w:proofErr w:type="spellEnd"/>
            <w:r w:rsidRPr="00813CC3">
              <w:rPr>
                <w:lang w:val="en-US"/>
              </w:rPr>
              <w:t xml:space="preserve"> fie </w:t>
            </w:r>
            <w:proofErr w:type="spellStart"/>
            <w:r w:rsidRPr="00813CC3">
              <w:rPr>
                <w:lang w:val="en-US"/>
              </w:rPr>
              <w:t>atribuit</w:t>
            </w:r>
            <w:proofErr w:type="spellEnd"/>
            <w:r w:rsidRPr="00813CC3">
              <w:rPr>
                <w:lang w:val="en-US"/>
              </w:rPr>
              <w:t xml:space="preserve"> </w:t>
            </w:r>
            <w:proofErr w:type="spellStart"/>
            <w:r w:rsidRPr="00813CC3">
              <w:rPr>
                <w:lang w:val="en-US"/>
              </w:rPr>
              <w:t>contractantului</w:t>
            </w:r>
            <w:proofErr w:type="spellEnd"/>
            <w:r w:rsidRPr="00813CC3">
              <w:rPr>
                <w:lang w:val="en-US"/>
              </w:rPr>
              <w:t xml:space="preserve"> </w:t>
            </w:r>
            <w:proofErr w:type="spellStart"/>
            <w:r w:rsidRPr="00813CC3">
              <w:rPr>
                <w:lang w:val="en-US"/>
              </w:rPr>
              <w:t>respectiv</w:t>
            </w:r>
            <w:proofErr w:type="spellEnd"/>
            <w:r w:rsidRPr="00813CC3">
              <w:rPr>
                <w:lang w:val="en-US"/>
              </w:rPr>
              <w:t xml:space="preserve">, </w:t>
            </w:r>
            <w:proofErr w:type="spellStart"/>
            <w:r w:rsidRPr="00813CC3">
              <w:rPr>
                <w:lang w:val="en-US"/>
              </w:rPr>
              <w:t>avînd</w:t>
            </w:r>
            <w:proofErr w:type="spellEnd"/>
            <w:r w:rsidRPr="00813CC3">
              <w:rPr>
                <w:lang w:val="en-US"/>
              </w:rPr>
              <w:t xml:space="preserve"> </w:t>
            </w:r>
            <w:proofErr w:type="spellStart"/>
            <w:r w:rsidRPr="00813CC3">
              <w:rPr>
                <w:lang w:val="en-US"/>
              </w:rPr>
              <w:t>în</w:t>
            </w:r>
            <w:proofErr w:type="spellEnd"/>
            <w:r w:rsidRPr="00813CC3">
              <w:rPr>
                <w:lang w:val="en-US"/>
              </w:rPr>
              <w:t xml:space="preserve"> </w:t>
            </w:r>
            <w:proofErr w:type="spellStart"/>
            <w:r w:rsidRPr="00813CC3">
              <w:rPr>
                <w:lang w:val="en-US"/>
              </w:rPr>
              <w:t>vedere</w:t>
            </w:r>
            <w:proofErr w:type="spellEnd"/>
            <w:r w:rsidRPr="00813CC3">
              <w:rPr>
                <w:lang w:val="en-US"/>
              </w:rPr>
              <w:t xml:space="preserve"> o </w:t>
            </w:r>
            <w:proofErr w:type="spellStart"/>
            <w:r w:rsidRPr="00813CC3">
              <w:rPr>
                <w:lang w:val="en-US"/>
              </w:rPr>
              <w:t>încălcare</w:t>
            </w:r>
            <w:proofErr w:type="spellEnd"/>
            <w:r w:rsidRPr="00813CC3">
              <w:rPr>
                <w:lang w:val="en-US"/>
              </w:rPr>
              <w:t xml:space="preserve"> </w:t>
            </w:r>
            <w:proofErr w:type="spellStart"/>
            <w:r w:rsidRPr="00813CC3">
              <w:rPr>
                <w:lang w:val="en-US"/>
              </w:rPr>
              <w:t>gravă</w:t>
            </w:r>
            <w:proofErr w:type="spellEnd"/>
            <w:r w:rsidRPr="00813CC3">
              <w:rPr>
                <w:lang w:val="en-US"/>
              </w:rPr>
              <w:t xml:space="preserve"> </w:t>
            </w:r>
            <w:proofErr w:type="gramStart"/>
            <w:r w:rsidRPr="00813CC3">
              <w:rPr>
                <w:lang w:val="en-US"/>
              </w:rPr>
              <w:t>a</w:t>
            </w:r>
            <w:proofErr w:type="gramEnd"/>
            <w:r w:rsidRPr="00813CC3">
              <w:rPr>
                <w:lang w:val="en-US"/>
              </w:rPr>
              <w:t xml:space="preserve"> </w:t>
            </w:r>
            <w:proofErr w:type="spellStart"/>
            <w:r w:rsidRPr="00813CC3">
              <w:rPr>
                <w:lang w:val="en-US"/>
              </w:rPr>
              <w:t>obligaţiilor</w:t>
            </w:r>
            <w:proofErr w:type="spellEnd"/>
            <w:r w:rsidRPr="00813CC3">
              <w:rPr>
                <w:lang w:val="en-US"/>
              </w:rPr>
              <w:t xml:space="preserve"> </w:t>
            </w:r>
            <w:proofErr w:type="spellStart"/>
            <w:r w:rsidRPr="00813CC3">
              <w:rPr>
                <w:lang w:val="en-US"/>
              </w:rPr>
              <w:t>ce</w:t>
            </w:r>
            <w:proofErr w:type="spellEnd"/>
            <w:r w:rsidRPr="00813CC3">
              <w:rPr>
                <w:lang w:val="en-US"/>
              </w:rPr>
              <w:t xml:space="preserve"> </w:t>
            </w:r>
            <w:proofErr w:type="spellStart"/>
            <w:r w:rsidRPr="00813CC3">
              <w:rPr>
                <w:lang w:val="en-US"/>
              </w:rPr>
              <w:t>rezultă</w:t>
            </w:r>
            <w:proofErr w:type="spellEnd"/>
            <w:r w:rsidRPr="00813CC3">
              <w:rPr>
                <w:lang w:val="en-US"/>
              </w:rPr>
              <w:t xml:space="preserve"> din </w:t>
            </w:r>
            <w:proofErr w:type="spellStart"/>
            <w:r w:rsidRPr="00813CC3">
              <w:rPr>
                <w:lang w:val="en-US"/>
              </w:rPr>
              <w:t>Legea</w:t>
            </w:r>
            <w:proofErr w:type="spellEnd"/>
            <w:r w:rsidRPr="00813CC3">
              <w:rPr>
                <w:lang w:val="en-US"/>
              </w:rPr>
              <w:t xml:space="preserve"> </w:t>
            </w:r>
            <w:r w:rsidR="00E10240" w:rsidRPr="00813CC3">
              <w:rPr>
                <w:lang w:val="en-US"/>
              </w:rPr>
              <w:t>nr.</w:t>
            </w:r>
            <w:r w:rsidR="00FF5CB2" w:rsidRPr="00813CC3">
              <w:rPr>
                <w:lang w:val="en-US"/>
              </w:rPr>
              <w:t xml:space="preserve"> </w:t>
            </w:r>
            <w:r w:rsidRPr="00813CC3">
              <w:rPr>
                <w:lang w:val="en-US"/>
              </w:rPr>
              <w:t xml:space="preserve">131/2015 </w:t>
            </w:r>
            <w:proofErr w:type="spellStart"/>
            <w:r w:rsidRPr="00813CC3">
              <w:rPr>
                <w:lang w:val="en-US"/>
              </w:rPr>
              <w:t>priviind</w:t>
            </w:r>
            <w:proofErr w:type="spellEnd"/>
            <w:r w:rsidRPr="00813CC3">
              <w:rPr>
                <w:lang w:val="en-US"/>
              </w:rPr>
              <w:t xml:space="preserve"> </w:t>
            </w:r>
            <w:proofErr w:type="spellStart"/>
            <w:r w:rsidRPr="00813CC3">
              <w:rPr>
                <w:lang w:val="en-US"/>
              </w:rPr>
              <w:t>achizițiile</w:t>
            </w:r>
            <w:proofErr w:type="spellEnd"/>
            <w:r w:rsidRPr="00813CC3">
              <w:rPr>
                <w:lang w:val="en-US"/>
              </w:rPr>
              <w:t xml:space="preserve"> </w:t>
            </w:r>
            <w:proofErr w:type="spellStart"/>
            <w:r w:rsidRPr="00813CC3">
              <w:rPr>
                <w:lang w:val="en-US"/>
              </w:rPr>
              <w:t>publice</w:t>
            </w:r>
            <w:proofErr w:type="spellEnd"/>
            <w:r w:rsidRPr="00813CC3">
              <w:rPr>
                <w:lang w:val="en-US"/>
              </w:rPr>
              <w:t xml:space="preserve"> </w:t>
            </w:r>
            <w:proofErr w:type="spellStart"/>
            <w:r w:rsidRPr="00813CC3">
              <w:rPr>
                <w:lang w:val="en-US"/>
              </w:rPr>
              <w:t>și</w:t>
            </w:r>
            <w:proofErr w:type="spellEnd"/>
            <w:r w:rsidRPr="00813CC3">
              <w:rPr>
                <w:lang w:val="en-US"/>
              </w:rPr>
              <w:t>/</w:t>
            </w:r>
            <w:proofErr w:type="spellStart"/>
            <w:r w:rsidRPr="00813CC3">
              <w:rPr>
                <w:lang w:val="en-US"/>
              </w:rPr>
              <w:t>sau</w:t>
            </w:r>
            <w:proofErr w:type="spellEnd"/>
            <w:r w:rsidRPr="00813CC3">
              <w:rPr>
                <w:lang w:val="en-US"/>
              </w:rPr>
              <w:t xml:space="preserve"> </w:t>
            </w:r>
            <w:proofErr w:type="spellStart"/>
            <w:r w:rsidRPr="00813CC3">
              <w:rPr>
                <w:lang w:val="en-US"/>
              </w:rPr>
              <w:t>tratatele</w:t>
            </w:r>
            <w:proofErr w:type="spellEnd"/>
            <w:r w:rsidRPr="00813CC3">
              <w:rPr>
                <w:lang w:val="en-US"/>
              </w:rPr>
              <w:t xml:space="preserve"> </w:t>
            </w:r>
            <w:proofErr w:type="spellStart"/>
            <w:r w:rsidRPr="00813CC3">
              <w:rPr>
                <w:lang w:val="en-US"/>
              </w:rPr>
              <w:t>internaţionale</w:t>
            </w:r>
            <w:proofErr w:type="spellEnd"/>
            <w:r w:rsidRPr="00813CC3">
              <w:rPr>
                <w:lang w:val="en-US"/>
              </w:rPr>
              <w:t xml:space="preserve"> la care </w:t>
            </w:r>
            <w:proofErr w:type="spellStart"/>
            <w:r w:rsidRPr="00813CC3">
              <w:rPr>
                <w:lang w:val="en-US"/>
              </w:rPr>
              <w:t>Republica</w:t>
            </w:r>
            <w:proofErr w:type="spellEnd"/>
            <w:r w:rsidRPr="00813CC3">
              <w:rPr>
                <w:lang w:val="en-US"/>
              </w:rPr>
              <w:t xml:space="preserve"> Moldova </w:t>
            </w:r>
            <w:proofErr w:type="spellStart"/>
            <w:r w:rsidRPr="00813CC3">
              <w:rPr>
                <w:lang w:val="en-US"/>
              </w:rPr>
              <w:t>este</w:t>
            </w:r>
            <w:proofErr w:type="spellEnd"/>
            <w:r w:rsidRPr="00813CC3">
              <w:rPr>
                <w:lang w:val="en-US"/>
              </w:rPr>
              <w:t xml:space="preserve"> </w:t>
            </w:r>
            <w:proofErr w:type="spellStart"/>
            <w:r w:rsidRPr="00813CC3">
              <w:rPr>
                <w:lang w:val="en-US"/>
              </w:rPr>
              <w:t>parte</w:t>
            </w:r>
            <w:proofErr w:type="spellEnd"/>
            <w:r w:rsidRPr="00813CC3">
              <w:rPr>
                <w:lang w:val="en-US"/>
              </w:rPr>
              <w:t xml:space="preserve">, care a </w:t>
            </w:r>
            <w:proofErr w:type="spellStart"/>
            <w:r w:rsidRPr="00813CC3">
              <w:rPr>
                <w:lang w:val="en-US"/>
              </w:rPr>
              <w:t>fost</w:t>
            </w:r>
            <w:proofErr w:type="spellEnd"/>
            <w:r w:rsidRPr="00813CC3">
              <w:rPr>
                <w:lang w:val="en-US"/>
              </w:rPr>
              <w:t xml:space="preserve"> </w:t>
            </w:r>
            <w:proofErr w:type="spellStart"/>
            <w:r w:rsidRPr="00813CC3">
              <w:rPr>
                <w:lang w:val="en-US"/>
              </w:rPr>
              <w:t>constatată</w:t>
            </w:r>
            <w:proofErr w:type="spellEnd"/>
            <w:r w:rsidRPr="00813CC3">
              <w:rPr>
                <w:lang w:val="en-US"/>
              </w:rPr>
              <w:t xml:space="preserve"> </w:t>
            </w:r>
            <w:proofErr w:type="spellStart"/>
            <w:r w:rsidRPr="00813CC3">
              <w:rPr>
                <w:lang w:val="en-US"/>
              </w:rPr>
              <w:t>printr</w:t>
            </w:r>
            <w:proofErr w:type="spellEnd"/>
            <w:r w:rsidRPr="00813CC3">
              <w:rPr>
                <w:lang w:val="en-US"/>
              </w:rPr>
              <w:t xml:space="preserve">-o </w:t>
            </w:r>
            <w:proofErr w:type="spellStart"/>
            <w:r w:rsidRPr="00813CC3">
              <w:rPr>
                <w:lang w:val="en-US"/>
              </w:rPr>
              <w:t>decizie</w:t>
            </w:r>
            <w:proofErr w:type="spellEnd"/>
            <w:r w:rsidRPr="00813CC3">
              <w:rPr>
                <w:lang w:val="en-US"/>
              </w:rPr>
              <w:t xml:space="preserve"> a </w:t>
            </w:r>
            <w:proofErr w:type="spellStart"/>
            <w:r w:rsidRPr="00813CC3">
              <w:rPr>
                <w:lang w:val="en-US"/>
              </w:rPr>
              <w:t>unei</w:t>
            </w:r>
            <w:proofErr w:type="spellEnd"/>
            <w:r w:rsidRPr="00813CC3">
              <w:rPr>
                <w:lang w:val="en-US"/>
              </w:rPr>
              <w:t xml:space="preserve"> </w:t>
            </w:r>
            <w:proofErr w:type="spellStart"/>
            <w:r w:rsidRPr="00813CC3">
              <w:rPr>
                <w:lang w:val="en-US"/>
              </w:rPr>
              <w:t>instanțe</w:t>
            </w:r>
            <w:proofErr w:type="spellEnd"/>
            <w:r w:rsidRPr="00813CC3">
              <w:rPr>
                <w:lang w:val="en-US"/>
              </w:rPr>
              <w:t xml:space="preserve"> </w:t>
            </w:r>
            <w:proofErr w:type="spellStart"/>
            <w:r w:rsidRPr="00813CC3">
              <w:rPr>
                <w:lang w:val="en-US"/>
              </w:rPr>
              <w:t>judecătorești</w:t>
            </w:r>
            <w:proofErr w:type="spellEnd"/>
            <w:r w:rsidRPr="00813CC3">
              <w:rPr>
                <w:lang w:val="en-US"/>
              </w:rPr>
              <w:t xml:space="preserve"> </w:t>
            </w:r>
            <w:proofErr w:type="spellStart"/>
            <w:r w:rsidRPr="00813CC3">
              <w:rPr>
                <w:lang w:val="en-US"/>
              </w:rPr>
              <w:t>naționale</w:t>
            </w:r>
            <w:proofErr w:type="spellEnd"/>
            <w:r w:rsidRPr="00813CC3">
              <w:rPr>
                <w:lang w:val="en-US"/>
              </w:rPr>
              <w:t xml:space="preserve"> </w:t>
            </w:r>
            <w:proofErr w:type="spellStart"/>
            <w:r w:rsidRPr="00813CC3">
              <w:rPr>
                <w:lang w:val="en-US"/>
              </w:rPr>
              <w:t>sau</w:t>
            </w:r>
            <w:proofErr w:type="spellEnd"/>
            <w:r w:rsidRPr="00813CC3">
              <w:rPr>
                <w:lang w:val="en-US"/>
              </w:rPr>
              <w:t xml:space="preserve">, </w:t>
            </w:r>
            <w:proofErr w:type="spellStart"/>
            <w:r w:rsidRPr="00813CC3">
              <w:rPr>
                <w:lang w:val="en-US"/>
              </w:rPr>
              <w:t>după</w:t>
            </w:r>
            <w:proofErr w:type="spellEnd"/>
            <w:r w:rsidRPr="00813CC3">
              <w:rPr>
                <w:lang w:val="en-US"/>
              </w:rPr>
              <w:t xml:space="preserve"> </w:t>
            </w:r>
            <w:proofErr w:type="spellStart"/>
            <w:r w:rsidRPr="00813CC3">
              <w:rPr>
                <w:lang w:val="en-US"/>
              </w:rPr>
              <w:t>caz</w:t>
            </w:r>
            <w:proofErr w:type="spellEnd"/>
            <w:r w:rsidRPr="00813CC3">
              <w:rPr>
                <w:lang w:val="en-US"/>
              </w:rPr>
              <w:t xml:space="preserve">, </w:t>
            </w:r>
            <w:proofErr w:type="spellStart"/>
            <w:r w:rsidRPr="00813CC3">
              <w:rPr>
                <w:lang w:val="en-US"/>
              </w:rPr>
              <w:t>internaționale</w:t>
            </w:r>
            <w:proofErr w:type="spellEnd"/>
            <w:r w:rsidRPr="00813CC3">
              <w:rPr>
                <w:lang w:val="en-US"/>
              </w:rPr>
              <w:t>.</w:t>
            </w:r>
          </w:p>
          <w:p w14:paraId="3958E10E"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21BEB52C"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2C391FB8" w14:textId="77777777" w:rsidR="00AB7AE2" w:rsidRPr="00FF430B" w:rsidRDefault="00AB7AE2" w:rsidP="007C193B">
            <w:pPr>
              <w:jc w:val="both"/>
            </w:pPr>
          </w:p>
          <w:p w14:paraId="26829B4E" w14:textId="77777777" w:rsidR="008A2F19" w:rsidRPr="00FF430B" w:rsidRDefault="007C193B" w:rsidP="007C193B">
            <w:pPr>
              <w:rPr>
                <w:b/>
              </w:rPr>
            </w:pPr>
            <w:r w:rsidRPr="00FF430B">
              <w:rPr>
                <w:b/>
              </w:rPr>
              <w:t>9. RECLAMAŢII ŞI SANCŢIUNI</w:t>
            </w:r>
          </w:p>
          <w:p w14:paraId="7B8CC16B"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61E52E04" w14:textId="77777777" w:rsidR="008A2F19" w:rsidRPr="00FF430B" w:rsidRDefault="008A2F19" w:rsidP="007C193B">
            <w:pPr>
              <w:jc w:val="both"/>
            </w:pPr>
            <w:r w:rsidRPr="00FF430B">
              <w:t xml:space="preserve">9.2. Pretenţiile privind calitatea Lucrărilor livrate sunt înaintate Antreprenorului în termen de ….. zile lucrătoare de la depistarea deficienţelor de calitate, confirmate prin prescripțiile Beneficiarului </w:t>
            </w:r>
            <w:r w:rsidRPr="00FF430B">
              <w:lastRenderedPageBreak/>
              <w:t>și Î.S.</w:t>
            </w:r>
            <w:r w:rsidR="00073EB7" w:rsidRPr="00FF430B">
              <w:t>„</w:t>
            </w:r>
            <w:r w:rsidRPr="00FF430B">
              <w:t>Serviciul de Stat pentru Verificarea și Expertizarea Proiectelor și Construcțiilor”.</w:t>
            </w:r>
          </w:p>
          <w:p w14:paraId="30232AF1"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50333112"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56EE715B" w14:textId="77777777" w:rsidR="008A2F19" w:rsidRPr="00FF430B" w:rsidRDefault="008A2F19" w:rsidP="007C193B">
            <w:pPr>
              <w:jc w:val="both"/>
            </w:pPr>
            <w:r w:rsidRPr="00FF430B">
              <w:t>9.5. Antreprenorul poartă răspundere pentru calitatea Lucrărilor în limitele stabilite, inclusiv pentru viciile ascunse.</w:t>
            </w:r>
          </w:p>
          <w:p w14:paraId="147F868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7B58B40B"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15000362"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3C8E83F8" w14:textId="77777777" w:rsidR="00A93011" w:rsidRPr="00FF430B" w:rsidRDefault="00A93011" w:rsidP="00A93011">
            <w:pPr>
              <w:rPr>
                <w:b/>
              </w:rPr>
            </w:pPr>
          </w:p>
          <w:p w14:paraId="426991DE" w14:textId="77777777" w:rsidR="00AE27C8" w:rsidRPr="00FF430B" w:rsidRDefault="007C193B" w:rsidP="007C193B">
            <w:pPr>
              <w:rPr>
                <w:b/>
              </w:rPr>
            </w:pPr>
            <w:r w:rsidRPr="00FF430B">
              <w:rPr>
                <w:b/>
              </w:rPr>
              <w:t>10. DREPTURI DE PROPRIETATE INTELECTUALĂ</w:t>
            </w:r>
          </w:p>
          <w:p w14:paraId="670DC424" w14:textId="77777777" w:rsidR="00AE27C8" w:rsidRPr="00FF430B" w:rsidRDefault="00AE27C8" w:rsidP="007C193B">
            <w:pPr>
              <w:jc w:val="both"/>
            </w:pPr>
            <w:r w:rsidRPr="00FF430B">
              <w:t>10.1. Antreprenorul are obligaţia să despăgubească Beneficiarul împotriva oricăror:</w:t>
            </w:r>
          </w:p>
          <w:p w14:paraId="162A98C2"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B3311BB"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713C292B" w14:textId="77777777" w:rsidR="00AE27C8" w:rsidRPr="00FF430B" w:rsidRDefault="00AE27C8" w:rsidP="00AE27C8">
            <w:pPr>
              <w:ind w:firstLine="720"/>
              <w:jc w:val="both"/>
            </w:pPr>
          </w:p>
          <w:p w14:paraId="2C0448BD" w14:textId="77777777" w:rsidR="00AE27C8" w:rsidRPr="00FF430B" w:rsidRDefault="007C193B" w:rsidP="007C193B">
            <w:pPr>
              <w:rPr>
                <w:b/>
              </w:rPr>
            </w:pPr>
            <w:r w:rsidRPr="00FF430B">
              <w:rPr>
                <w:b/>
              </w:rPr>
              <w:t>11. DISPOZIŢII FINALE</w:t>
            </w:r>
          </w:p>
          <w:p w14:paraId="3B6746B7"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04109BF9"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0C3C497F"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FDC3CCA"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3F14FF4E"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239318CC"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5D2B0C32"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577FBBF2" w14:textId="77777777" w:rsidR="00283820" w:rsidRPr="00FF430B" w:rsidRDefault="00283820" w:rsidP="004D7C86">
            <w:pPr>
              <w:spacing w:line="276" w:lineRule="auto"/>
              <w:contextualSpacing/>
            </w:pPr>
          </w:p>
          <w:p w14:paraId="5A5A0E53" w14:textId="77777777" w:rsidR="004D7C86" w:rsidRPr="00FF430B" w:rsidRDefault="004D7C86" w:rsidP="004D7C86">
            <w:pPr>
              <w:spacing w:line="276" w:lineRule="auto"/>
              <w:contextualSpacing/>
            </w:pPr>
          </w:p>
          <w:p w14:paraId="4BE47712" w14:textId="77777777" w:rsidR="00B262BA" w:rsidRPr="00FF430B" w:rsidRDefault="00B262BA" w:rsidP="004D7C86">
            <w:pPr>
              <w:spacing w:line="276" w:lineRule="auto"/>
              <w:contextualSpacing/>
            </w:pPr>
          </w:p>
          <w:p w14:paraId="16B8BD1E" w14:textId="77777777" w:rsidR="000960C1" w:rsidRPr="00FF430B" w:rsidRDefault="000960C1" w:rsidP="004D7C86">
            <w:pPr>
              <w:spacing w:line="276" w:lineRule="auto"/>
              <w:contextualSpacing/>
            </w:pPr>
          </w:p>
          <w:p w14:paraId="483BD7A1" w14:textId="77777777" w:rsidR="000960C1" w:rsidRPr="00FF430B" w:rsidRDefault="000960C1" w:rsidP="004D7C86">
            <w:pPr>
              <w:spacing w:line="276" w:lineRule="auto"/>
              <w:contextualSpacing/>
            </w:pPr>
          </w:p>
          <w:p w14:paraId="3ACC0A04" w14:textId="77777777" w:rsidR="000960C1" w:rsidRPr="00FF430B" w:rsidRDefault="000960C1" w:rsidP="004D7C86">
            <w:pPr>
              <w:spacing w:line="276" w:lineRule="auto"/>
              <w:contextualSpacing/>
            </w:pPr>
          </w:p>
          <w:p w14:paraId="40A8FCB7" w14:textId="77777777" w:rsidR="000960C1" w:rsidRPr="00FF430B" w:rsidRDefault="000960C1" w:rsidP="004D7C86">
            <w:pPr>
              <w:spacing w:line="276" w:lineRule="auto"/>
              <w:contextualSpacing/>
            </w:pPr>
          </w:p>
          <w:p w14:paraId="2DF3DA57" w14:textId="77777777" w:rsidR="004D7C86" w:rsidRPr="00FF430B" w:rsidRDefault="004D7C86" w:rsidP="004D7C86">
            <w:pPr>
              <w:spacing w:line="276" w:lineRule="auto"/>
              <w:contextualSpacing/>
            </w:pPr>
          </w:p>
          <w:p w14:paraId="7F0BF79F" w14:textId="77777777" w:rsidR="004A5F0C" w:rsidRPr="00FF430B" w:rsidRDefault="004A5F0C" w:rsidP="004D7C86">
            <w:pPr>
              <w:spacing w:line="276" w:lineRule="auto"/>
              <w:contextualSpacing/>
            </w:pPr>
          </w:p>
          <w:p w14:paraId="09277B90" w14:textId="77777777" w:rsidR="004D7C86" w:rsidRPr="00FF430B" w:rsidRDefault="004D7C86" w:rsidP="005A3594">
            <w:pPr>
              <w:pStyle w:val="a"/>
              <w:numPr>
                <w:ilvl w:val="0"/>
                <w:numId w:val="35"/>
              </w:numPr>
              <w:tabs>
                <w:tab w:val="left" w:pos="2295"/>
              </w:tabs>
              <w:jc w:val="center"/>
            </w:pPr>
            <w:r w:rsidRPr="00FF430B">
              <w:rPr>
                <w:b/>
              </w:rPr>
              <w:lastRenderedPageBreak/>
              <w:t>PARTEA CE ȚINE DE CONDIȚIILE</w:t>
            </w:r>
          </w:p>
          <w:p w14:paraId="4ABBECE6"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267C0621" w14:textId="77777777" w:rsidR="004D7C86" w:rsidRPr="00FF430B" w:rsidRDefault="004D7C86" w:rsidP="004D7C86">
            <w:pPr>
              <w:jc w:val="center"/>
            </w:pPr>
            <w:r w:rsidRPr="00FF430B">
              <w:t>(</w:t>
            </w:r>
            <w:r w:rsidRPr="00FF430B">
              <w:rPr>
                <w:sz w:val="20"/>
                <w:szCs w:val="20"/>
              </w:rPr>
              <w:t>LA NECESITATE)</w:t>
            </w:r>
          </w:p>
          <w:p w14:paraId="7F03D9E8" w14:textId="77777777" w:rsidR="004D7C86" w:rsidRPr="00FF430B" w:rsidRDefault="004D7C86" w:rsidP="004D7C86">
            <w:pPr>
              <w:jc w:val="both"/>
              <w:rPr>
                <w:sz w:val="28"/>
                <w:szCs w:val="28"/>
              </w:rPr>
            </w:pPr>
          </w:p>
          <w:p w14:paraId="51CB82C8" w14:textId="77777777" w:rsidR="004D7C86" w:rsidRPr="00FF430B" w:rsidRDefault="004D7C86" w:rsidP="004D7C86">
            <w:pPr>
              <w:spacing w:line="276" w:lineRule="auto"/>
              <w:contextualSpacing/>
            </w:pPr>
          </w:p>
          <w:p w14:paraId="076502E9" w14:textId="77777777" w:rsidR="004D7C86" w:rsidRPr="00FF430B" w:rsidRDefault="004D7C86" w:rsidP="004D7C86">
            <w:pPr>
              <w:spacing w:line="276" w:lineRule="auto"/>
              <w:contextualSpacing/>
            </w:pPr>
          </w:p>
          <w:p w14:paraId="492D465D" w14:textId="77777777" w:rsidR="004D7C86" w:rsidRPr="00FF430B" w:rsidRDefault="004D7C86" w:rsidP="004D7C86">
            <w:pPr>
              <w:spacing w:line="276" w:lineRule="auto"/>
              <w:contextualSpacing/>
            </w:pPr>
          </w:p>
          <w:p w14:paraId="68F12D95" w14:textId="77777777" w:rsidR="004D7C86" w:rsidRPr="00FF430B" w:rsidRDefault="004D7C86" w:rsidP="004D7C86">
            <w:pPr>
              <w:spacing w:line="276" w:lineRule="auto"/>
              <w:contextualSpacing/>
            </w:pPr>
          </w:p>
          <w:p w14:paraId="076E9821" w14:textId="77777777" w:rsidR="004D7C86" w:rsidRPr="00FF430B" w:rsidRDefault="004D7C86" w:rsidP="004D7C86">
            <w:pPr>
              <w:spacing w:line="276" w:lineRule="auto"/>
              <w:contextualSpacing/>
            </w:pPr>
          </w:p>
          <w:p w14:paraId="38CEEC27" w14:textId="77777777" w:rsidR="004D7C86" w:rsidRPr="00FF430B" w:rsidRDefault="004D7C86" w:rsidP="004D7C86">
            <w:pPr>
              <w:spacing w:line="276" w:lineRule="auto"/>
              <w:contextualSpacing/>
            </w:pPr>
          </w:p>
          <w:p w14:paraId="7546568D" w14:textId="77777777" w:rsidR="00DF4A99" w:rsidRPr="00FF430B" w:rsidRDefault="00DF4A99" w:rsidP="005A3594">
            <w:pPr>
              <w:pStyle w:val="a"/>
              <w:numPr>
                <w:ilvl w:val="0"/>
                <w:numId w:val="16"/>
              </w:numPr>
              <w:tabs>
                <w:tab w:val="clear" w:pos="1134"/>
              </w:tabs>
              <w:spacing w:line="276" w:lineRule="auto"/>
              <w:ind w:left="0"/>
              <w:contextualSpacing/>
            </w:pPr>
            <w:r w:rsidRPr="00FF430B">
              <w:rPr>
                <w:b/>
              </w:rPr>
              <w:t>RECHIZITELE JURIDICE, POŞTALE ŞI DE PLĂŢI ALE PĂRŢILOR</w:t>
            </w:r>
          </w:p>
          <w:p w14:paraId="26735CE1"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79F603B9" w14:textId="77777777" w:rsidTr="00AD32DD">
              <w:trPr>
                <w:jc w:val="center"/>
              </w:trPr>
              <w:tc>
                <w:tcPr>
                  <w:tcW w:w="5163" w:type="dxa"/>
                  <w:tcBorders>
                    <w:top w:val="nil"/>
                    <w:left w:val="nil"/>
                    <w:bottom w:val="nil"/>
                    <w:right w:val="nil"/>
                  </w:tcBorders>
                </w:tcPr>
                <w:p w14:paraId="32BEEEBE"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61D9C20B" w14:textId="77777777" w:rsidR="00DF4A99" w:rsidRPr="00FF430B" w:rsidRDefault="00DF4A99" w:rsidP="003305D5">
                  <w:pPr>
                    <w:tabs>
                      <w:tab w:val="left" w:pos="3295"/>
                    </w:tabs>
                    <w:jc w:val="center"/>
                  </w:pPr>
                  <w:r w:rsidRPr="00FF430B">
                    <w:rPr>
                      <w:b/>
                      <w:iCs/>
                    </w:rPr>
                    <w:t>BENEFICIARUL</w:t>
                  </w:r>
                </w:p>
              </w:tc>
            </w:tr>
            <w:tr w:rsidR="00DF4A99" w:rsidRPr="00EC30C2" w14:paraId="09EB675D" w14:textId="77777777" w:rsidTr="00AD32DD">
              <w:trPr>
                <w:jc w:val="center"/>
              </w:trPr>
              <w:tc>
                <w:tcPr>
                  <w:tcW w:w="5163" w:type="dxa"/>
                  <w:tcBorders>
                    <w:top w:val="nil"/>
                    <w:left w:val="nil"/>
                    <w:bottom w:val="nil"/>
                    <w:right w:val="nil"/>
                  </w:tcBorders>
                  <w:vAlign w:val="center"/>
                </w:tcPr>
                <w:p w14:paraId="6DF9C75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2614D9E"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4B456179" w14:textId="77777777" w:rsidTr="00AD32DD">
              <w:trPr>
                <w:jc w:val="center"/>
              </w:trPr>
              <w:tc>
                <w:tcPr>
                  <w:tcW w:w="5163" w:type="dxa"/>
                  <w:tcBorders>
                    <w:top w:val="nil"/>
                    <w:left w:val="nil"/>
                    <w:bottom w:val="nil"/>
                    <w:right w:val="nil"/>
                  </w:tcBorders>
                  <w:vAlign w:val="center"/>
                </w:tcPr>
                <w:p w14:paraId="26E920C5"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589AF211"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18CBEAED" w14:textId="77777777" w:rsidTr="00AD32DD">
              <w:trPr>
                <w:jc w:val="center"/>
              </w:trPr>
              <w:tc>
                <w:tcPr>
                  <w:tcW w:w="5163" w:type="dxa"/>
                  <w:tcBorders>
                    <w:top w:val="nil"/>
                    <w:left w:val="nil"/>
                    <w:bottom w:val="nil"/>
                    <w:right w:val="nil"/>
                  </w:tcBorders>
                  <w:vAlign w:val="center"/>
                </w:tcPr>
                <w:p w14:paraId="3FB93CFE"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4065B48A"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1E91FCA1" w14:textId="77777777" w:rsidTr="00AD32DD">
              <w:trPr>
                <w:jc w:val="center"/>
              </w:trPr>
              <w:tc>
                <w:tcPr>
                  <w:tcW w:w="5163" w:type="dxa"/>
                  <w:tcBorders>
                    <w:top w:val="nil"/>
                    <w:left w:val="nil"/>
                    <w:bottom w:val="nil"/>
                    <w:right w:val="nil"/>
                  </w:tcBorders>
                  <w:vAlign w:val="center"/>
                </w:tcPr>
                <w:p w14:paraId="620042F0"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3F14DDE9"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10B1E167" w14:textId="77777777" w:rsidTr="00AD32DD">
              <w:trPr>
                <w:jc w:val="center"/>
              </w:trPr>
              <w:tc>
                <w:tcPr>
                  <w:tcW w:w="5163" w:type="dxa"/>
                  <w:tcBorders>
                    <w:top w:val="nil"/>
                    <w:left w:val="nil"/>
                    <w:bottom w:val="nil"/>
                    <w:right w:val="nil"/>
                  </w:tcBorders>
                  <w:vAlign w:val="center"/>
                </w:tcPr>
                <w:p w14:paraId="61955CD1"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A169DD6"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773A3699" w14:textId="77777777" w:rsidTr="00AD32DD">
              <w:trPr>
                <w:jc w:val="center"/>
              </w:trPr>
              <w:tc>
                <w:tcPr>
                  <w:tcW w:w="5163" w:type="dxa"/>
                  <w:tcBorders>
                    <w:top w:val="nil"/>
                    <w:left w:val="nil"/>
                    <w:bottom w:val="nil"/>
                    <w:right w:val="nil"/>
                  </w:tcBorders>
                  <w:vAlign w:val="center"/>
                </w:tcPr>
                <w:p w14:paraId="1320EAE9"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0E0B2DA"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714F4C48" w14:textId="77777777" w:rsidTr="00283820">
              <w:trPr>
                <w:trHeight w:val="749"/>
                <w:jc w:val="center"/>
              </w:trPr>
              <w:tc>
                <w:tcPr>
                  <w:tcW w:w="5163" w:type="dxa"/>
                  <w:tcBorders>
                    <w:top w:val="nil"/>
                    <w:left w:val="nil"/>
                    <w:bottom w:val="nil"/>
                    <w:right w:val="nil"/>
                  </w:tcBorders>
                  <w:vAlign w:val="center"/>
                </w:tcPr>
                <w:p w14:paraId="0F4D90E2"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BBE6F9" w14:textId="77777777" w:rsidR="00DF4A99" w:rsidRPr="00FF430B" w:rsidRDefault="00DF4A99" w:rsidP="006A7C1C">
                  <w:pPr>
                    <w:tabs>
                      <w:tab w:val="left" w:pos="1134"/>
                      <w:tab w:val="left" w:pos="4680"/>
                      <w:tab w:val="left" w:pos="7020"/>
                    </w:tabs>
                    <w:suppressAutoHyphens/>
                    <w:ind w:firstLine="567"/>
                    <w:jc w:val="both"/>
                  </w:pPr>
                </w:p>
                <w:p w14:paraId="1C98B321" w14:textId="77777777" w:rsidR="00DF4A99" w:rsidRPr="00FF430B" w:rsidRDefault="00DF4A99" w:rsidP="006A7C1C">
                  <w:pPr>
                    <w:tabs>
                      <w:tab w:val="left" w:pos="1134"/>
                      <w:tab w:val="left" w:pos="4680"/>
                      <w:tab w:val="left" w:pos="7020"/>
                    </w:tabs>
                    <w:suppressAutoHyphens/>
                    <w:ind w:firstLine="567"/>
                    <w:jc w:val="both"/>
                  </w:pPr>
                </w:p>
                <w:p w14:paraId="291CB635" w14:textId="77777777" w:rsidR="00DF4A99" w:rsidRPr="00FF430B" w:rsidRDefault="00DF4A99" w:rsidP="006A7C1C">
                  <w:pPr>
                    <w:tabs>
                      <w:tab w:val="left" w:pos="1134"/>
                      <w:tab w:val="left" w:pos="4680"/>
                      <w:tab w:val="left" w:pos="7020"/>
                    </w:tabs>
                    <w:suppressAutoHyphens/>
                    <w:ind w:firstLine="567"/>
                    <w:jc w:val="both"/>
                  </w:pPr>
                </w:p>
                <w:p w14:paraId="4D86D217" w14:textId="77777777" w:rsidR="00DF4A99" w:rsidRPr="00FF430B" w:rsidRDefault="00DF4A99" w:rsidP="006A7C1C">
                  <w:pPr>
                    <w:tabs>
                      <w:tab w:val="left" w:pos="1134"/>
                      <w:tab w:val="left" w:pos="4680"/>
                      <w:tab w:val="left" w:pos="7020"/>
                    </w:tabs>
                    <w:suppressAutoHyphens/>
                    <w:ind w:firstLine="567"/>
                    <w:jc w:val="both"/>
                  </w:pPr>
                </w:p>
                <w:p w14:paraId="48369718" w14:textId="77777777" w:rsidR="00DF4A99" w:rsidRPr="00FF430B" w:rsidRDefault="00DF4A99" w:rsidP="006A7C1C">
                  <w:pPr>
                    <w:tabs>
                      <w:tab w:val="left" w:pos="1134"/>
                      <w:tab w:val="left" w:pos="4680"/>
                      <w:tab w:val="left" w:pos="7020"/>
                    </w:tabs>
                    <w:suppressAutoHyphens/>
                    <w:ind w:firstLine="567"/>
                    <w:jc w:val="both"/>
                  </w:pPr>
                </w:p>
              </w:tc>
            </w:tr>
          </w:tbl>
          <w:p w14:paraId="0A2E5AD3"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2F5EFD16"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3B6FA52F" w14:textId="77777777" w:rsidTr="00AD32DD">
              <w:trPr>
                <w:trHeight w:val="357"/>
                <w:jc w:val="center"/>
              </w:trPr>
              <w:tc>
                <w:tcPr>
                  <w:tcW w:w="5188" w:type="dxa"/>
                  <w:vAlign w:val="center"/>
                </w:tcPr>
                <w:p w14:paraId="6A2003D1" w14:textId="77777777" w:rsidR="00DF4A99" w:rsidRPr="00FF430B" w:rsidRDefault="00DF4A99" w:rsidP="006A7C1C">
                  <w:pPr>
                    <w:jc w:val="center"/>
                    <w:rPr>
                      <w:b/>
                    </w:rPr>
                  </w:pPr>
                  <w:r w:rsidRPr="00FF430B">
                    <w:rPr>
                      <w:b/>
                    </w:rPr>
                    <w:t>ANTREPRENOR</w:t>
                  </w:r>
                </w:p>
              </w:tc>
              <w:tc>
                <w:tcPr>
                  <w:tcW w:w="4559" w:type="dxa"/>
                  <w:vAlign w:val="center"/>
                </w:tcPr>
                <w:p w14:paraId="693F460F" w14:textId="77777777" w:rsidR="00DF4A99" w:rsidRPr="00FF430B" w:rsidRDefault="00DF4A99" w:rsidP="006A7C1C">
                  <w:pPr>
                    <w:jc w:val="center"/>
                    <w:rPr>
                      <w:b/>
                    </w:rPr>
                  </w:pPr>
                  <w:r w:rsidRPr="00FF430B">
                    <w:rPr>
                      <w:b/>
                    </w:rPr>
                    <w:t>BENEFICIAR</w:t>
                  </w:r>
                </w:p>
              </w:tc>
            </w:tr>
            <w:tr w:rsidR="00DF4A99" w:rsidRPr="00EC30C2" w14:paraId="3EFBB0F3" w14:textId="77777777" w:rsidTr="00AD32DD">
              <w:trPr>
                <w:trHeight w:val="357"/>
                <w:jc w:val="center"/>
              </w:trPr>
              <w:tc>
                <w:tcPr>
                  <w:tcW w:w="5188" w:type="dxa"/>
                  <w:vAlign w:val="center"/>
                </w:tcPr>
                <w:p w14:paraId="4520DFF4" w14:textId="77777777" w:rsidR="00DF4A99" w:rsidRPr="00FF430B" w:rsidRDefault="00DF4A99" w:rsidP="00AD32DD">
                  <w:pPr>
                    <w:jc w:val="both"/>
                    <w:rPr>
                      <w:b/>
                    </w:rPr>
                  </w:pPr>
                </w:p>
              </w:tc>
              <w:tc>
                <w:tcPr>
                  <w:tcW w:w="4559" w:type="dxa"/>
                  <w:vAlign w:val="center"/>
                </w:tcPr>
                <w:p w14:paraId="193C725A" w14:textId="77777777" w:rsidR="00DF4A99" w:rsidRPr="00FF430B" w:rsidRDefault="00DF4A99" w:rsidP="00AD32DD">
                  <w:pPr>
                    <w:jc w:val="both"/>
                    <w:rPr>
                      <w:b/>
                    </w:rPr>
                  </w:pPr>
                </w:p>
              </w:tc>
            </w:tr>
          </w:tbl>
          <w:p w14:paraId="58C03457" w14:textId="77777777" w:rsidR="00DF4A99" w:rsidRPr="00FF430B" w:rsidRDefault="00DF4A99" w:rsidP="00DF4A99">
            <w:pPr>
              <w:tabs>
                <w:tab w:val="left" w:pos="2295"/>
              </w:tabs>
              <w:jc w:val="both"/>
            </w:pPr>
          </w:p>
          <w:p w14:paraId="60A4D42E" w14:textId="77777777" w:rsidR="00DF4A99" w:rsidRPr="00FF430B" w:rsidRDefault="00DF4A99" w:rsidP="00DF4A99">
            <w:pPr>
              <w:tabs>
                <w:tab w:val="left" w:pos="2295"/>
              </w:tabs>
              <w:jc w:val="both"/>
            </w:pPr>
          </w:p>
          <w:p w14:paraId="2E6CDC1A" w14:textId="77777777" w:rsidR="00DF4A99" w:rsidRPr="00FF430B" w:rsidRDefault="00DF4A99" w:rsidP="00DF4A99">
            <w:pPr>
              <w:tabs>
                <w:tab w:val="left" w:pos="2295"/>
              </w:tabs>
              <w:jc w:val="center"/>
            </w:pPr>
          </w:p>
          <w:p w14:paraId="2144A0CC" w14:textId="77777777" w:rsidR="00234775" w:rsidRPr="00FF430B" w:rsidRDefault="00234775" w:rsidP="00DF4A99">
            <w:pPr>
              <w:tabs>
                <w:tab w:val="left" w:pos="2295"/>
              </w:tabs>
              <w:jc w:val="center"/>
            </w:pPr>
          </w:p>
          <w:p w14:paraId="60D9734C" w14:textId="77777777" w:rsidR="00283820" w:rsidRPr="00FF430B" w:rsidRDefault="00283820" w:rsidP="00DF4A99">
            <w:pPr>
              <w:tabs>
                <w:tab w:val="left" w:pos="2295"/>
              </w:tabs>
              <w:jc w:val="center"/>
            </w:pPr>
          </w:p>
          <w:p w14:paraId="11290580" w14:textId="77777777" w:rsidR="00DF4A99" w:rsidRPr="00FF430B" w:rsidRDefault="00DF4A99" w:rsidP="00DF4A99">
            <w:pPr>
              <w:tabs>
                <w:tab w:val="left" w:pos="2295"/>
              </w:tabs>
              <w:jc w:val="both"/>
            </w:pPr>
          </w:p>
          <w:p w14:paraId="6DC4BFA3" w14:textId="77777777" w:rsidR="00DB5DCF" w:rsidRPr="00FF430B" w:rsidRDefault="00DB5DCF" w:rsidP="00196AB4">
            <w:pPr>
              <w:tabs>
                <w:tab w:val="left" w:pos="2295"/>
              </w:tabs>
              <w:jc w:val="both"/>
            </w:pPr>
          </w:p>
          <w:p w14:paraId="2FF8BCA3" w14:textId="77777777" w:rsidR="00F53F69" w:rsidRPr="00FF430B" w:rsidRDefault="00F53F69" w:rsidP="00196AB4">
            <w:pPr>
              <w:tabs>
                <w:tab w:val="left" w:pos="2295"/>
              </w:tabs>
              <w:jc w:val="both"/>
            </w:pPr>
          </w:p>
          <w:p w14:paraId="74698CC2" w14:textId="77777777" w:rsidR="002D6E71" w:rsidRPr="00FF430B" w:rsidRDefault="002D6E71" w:rsidP="00196AB4">
            <w:pPr>
              <w:jc w:val="both"/>
              <w:rPr>
                <w:sz w:val="28"/>
                <w:szCs w:val="28"/>
              </w:rPr>
            </w:pPr>
          </w:p>
          <w:p w14:paraId="1049DCA0" w14:textId="77777777" w:rsidR="004D7C86" w:rsidRPr="00FF430B" w:rsidRDefault="004D7C86" w:rsidP="00196AB4">
            <w:pPr>
              <w:jc w:val="both"/>
              <w:rPr>
                <w:sz w:val="28"/>
                <w:szCs w:val="28"/>
              </w:rPr>
            </w:pPr>
          </w:p>
          <w:p w14:paraId="7CA19A32" w14:textId="77777777" w:rsidR="004D7C86" w:rsidRPr="00FF430B" w:rsidRDefault="004D7C86" w:rsidP="00196AB4">
            <w:pPr>
              <w:jc w:val="both"/>
              <w:rPr>
                <w:sz w:val="28"/>
                <w:szCs w:val="28"/>
              </w:rPr>
            </w:pPr>
          </w:p>
          <w:p w14:paraId="5EA57995" w14:textId="77777777" w:rsidR="004D7C86" w:rsidRPr="00FF430B" w:rsidRDefault="004D7C86" w:rsidP="00196AB4">
            <w:pPr>
              <w:jc w:val="both"/>
              <w:rPr>
                <w:sz w:val="28"/>
                <w:szCs w:val="28"/>
              </w:rPr>
            </w:pPr>
          </w:p>
          <w:p w14:paraId="0D362811" w14:textId="77777777" w:rsidR="004D7C86" w:rsidRPr="00FF430B" w:rsidRDefault="004D7C86" w:rsidP="00196AB4">
            <w:pPr>
              <w:jc w:val="both"/>
              <w:rPr>
                <w:sz w:val="28"/>
                <w:szCs w:val="28"/>
              </w:rPr>
            </w:pPr>
          </w:p>
          <w:p w14:paraId="71ABCCF8" w14:textId="77777777" w:rsidR="004D7C86" w:rsidRPr="00FF430B" w:rsidRDefault="004D7C86" w:rsidP="00196AB4">
            <w:pPr>
              <w:jc w:val="both"/>
              <w:rPr>
                <w:sz w:val="28"/>
                <w:szCs w:val="28"/>
              </w:rPr>
            </w:pPr>
          </w:p>
          <w:p w14:paraId="66E33A28" w14:textId="77777777" w:rsidR="004D7C86" w:rsidRPr="00FF430B" w:rsidRDefault="004D7C86" w:rsidP="00196AB4">
            <w:pPr>
              <w:jc w:val="both"/>
              <w:rPr>
                <w:sz w:val="28"/>
                <w:szCs w:val="28"/>
              </w:rPr>
            </w:pPr>
          </w:p>
          <w:p w14:paraId="363AF84F" w14:textId="77777777" w:rsidR="004D7C86" w:rsidRPr="00FF430B" w:rsidRDefault="004D7C86" w:rsidP="00196AB4">
            <w:pPr>
              <w:jc w:val="both"/>
              <w:rPr>
                <w:sz w:val="28"/>
                <w:szCs w:val="28"/>
              </w:rPr>
            </w:pPr>
          </w:p>
          <w:p w14:paraId="0F54B822" w14:textId="77777777" w:rsidR="004D7C86" w:rsidRPr="00FF430B" w:rsidRDefault="004D7C86" w:rsidP="00196AB4">
            <w:pPr>
              <w:jc w:val="both"/>
              <w:rPr>
                <w:sz w:val="28"/>
                <w:szCs w:val="28"/>
              </w:rPr>
            </w:pPr>
          </w:p>
          <w:p w14:paraId="4028A421" w14:textId="77777777" w:rsidR="00AD17E8" w:rsidRDefault="00AD17E8" w:rsidP="00196AB4">
            <w:pPr>
              <w:jc w:val="both"/>
              <w:rPr>
                <w:sz w:val="28"/>
                <w:szCs w:val="28"/>
              </w:rPr>
            </w:pPr>
          </w:p>
          <w:p w14:paraId="722D4D2B" w14:textId="77777777" w:rsidR="006537B3" w:rsidRPr="00FF430B" w:rsidRDefault="006537B3" w:rsidP="00196AB4">
            <w:pPr>
              <w:jc w:val="both"/>
              <w:rPr>
                <w:sz w:val="28"/>
                <w:szCs w:val="28"/>
              </w:rPr>
            </w:pPr>
          </w:p>
          <w:p w14:paraId="4EF659E4" w14:textId="77777777" w:rsidR="00BE49DD" w:rsidRPr="00FF430B" w:rsidRDefault="00BE49DD" w:rsidP="004D7C86">
            <w:pPr>
              <w:tabs>
                <w:tab w:val="left" w:pos="2295"/>
              </w:tabs>
              <w:jc w:val="right"/>
            </w:pPr>
          </w:p>
          <w:p w14:paraId="5BE34FA0" w14:textId="77777777" w:rsidR="00461DAC" w:rsidRPr="00FF430B" w:rsidRDefault="00461DAC" w:rsidP="004D7C86">
            <w:pPr>
              <w:tabs>
                <w:tab w:val="left" w:pos="2295"/>
              </w:tabs>
              <w:jc w:val="right"/>
            </w:pPr>
            <w:r w:rsidRPr="00FF430B">
              <w:t xml:space="preserve">Anexa nr. </w:t>
            </w:r>
            <w:r w:rsidR="004D7C86" w:rsidRPr="00FF430B">
              <w:t>1</w:t>
            </w:r>
          </w:p>
          <w:p w14:paraId="3A729820" w14:textId="77777777" w:rsidR="00461DAC" w:rsidRPr="00FF430B" w:rsidRDefault="00AB7AE2" w:rsidP="004D7C86">
            <w:pPr>
              <w:tabs>
                <w:tab w:val="left" w:pos="2295"/>
              </w:tabs>
              <w:jc w:val="right"/>
            </w:pPr>
            <w:r w:rsidRPr="00FF430B">
              <w:lastRenderedPageBreak/>
              <w:t>la C</w:t>
            </w:r>
            <w:r w:rsidR="00461DAC" w:rsidRPr="00FF430B">
              <w:t>ontractul nr. ___________</w:t>
            </w:r>
          </w:p>
          <w:p w14:paraId="5942C5C9"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71AA98C4" w14:textId="77777777" w:rsidR="007323B6" w:rsidRPr="00FF430B" w:rsidRDefault="007323B6" w:rsidP="00196AB4">
            <w:pPr>
              <w:tabs>
                <w:tab w:val="left" w:pos="2295"/>
              </w:tabs>
              <w:jc w:val="both"/>
            </w:pPr>
          </w:p>
          <w:p w14:paraId="38B394DC" w14:textId="77777777" w:rsidR="004D7C86" w:rsidRPr="00FF430B" w:rsidRDefault="004D7C86" w:rsidP="00196AB4">
            <w:pPr>
              <w:tabs>
                <w:tab w:val="left" w:pos="2295"/>
              </w:tabs>
              <w:jc w:val="both"/>
            </w:pPr>
          </w:p>
          <w:p w14:paraId="5C6286EC" w14:textId="77777777" w:rsidR="004D7C86" w:rsidRPr="00FF430B" w:rsidRDefault="004D7C86" w:rsidP="00196AB4">
            <w:pPr>
              <w:tabs>
                <w:tab w:val="left" w:pos="2295"/>
              </w:tabs>
              <w:jc w:val="both"/>
            </w:pPr>
          </w:p>
          <w:p w14:paraId="4ADF051E" w14:textId="77777777" w:rsidR="004D7C86" w:rsidRPr="00FF430B" w:rsidRDefault="004D7C86" w:rsidP="00196AB4">
            <w:pPr>
              <w:tabs>
                <w:tab w:val="left" w:pos="2295"/>
              </w:tabs>
              <w:jc w:val="both"/>
            </w:pPr>
          </w:p>
          <w:p w14:paraId="68D433A0" w14:textId="77777777" w:rsidR="004D7C86" w:rsidRPr="00FF430B" w:rsidRDefault="004D7C86" w:rsidP="00196AB4">
            <w:pPr>
              <w:tabs>
                <w:tab w:val="left" w:pos="2295"/>
              </w:tabs>
              <w:jc w:val="both"/>
            </w:pPr>
          </w:p>
          <w:p w14:paraId="2FCD7843" w14:textId="77777777" w:rsidR="002B4D12" w:rsidRPr="00FF430B" w:rsidRDefault="002B4D12" w:rsidP="00196AB4">
            <w:pPr>
              <w:tabs>
                <w:tab w:val="left" w:pos="2295"/>
              </w:tabs>
              <w:jc w:val="both"/>
            </w:pPr>
          </w:p>
          <w:p w14:paraId="788B74D5" w14:textId="77777777" w:rsidR="002B4D12" w:rsidRPr="00FF430B" w:rsidRDefault="004A5F0C" w:rsidP="00196AB4">
            <w:pPr>
              <w:tabs>
                <w:tab w:val="left" w:pos="2295"/>
              </w:tabs>
              <w:jc w:val="both"/>
              <w:rPr>
                <w:b/>
              </w:rPr>
            </w:pPr>
            <w:r w:rsidRPr="00FF430B">
              <w:rPr>
                <w:b/>
              </w:rPr>
              <w:t xml:space="preserve">       </w:t>
            </w:r>
            <w:r w:rsidR="00DF2B93">
              <w:rPr>
                <w:b/>
              </w:rPr>
              <w:t xml:space="preserve">                                                    </w:t>
            </w:r>
            <w:r w:rsidRPr="00FF430B">
              <w:rPr>
                <w:b/>
              </w:rPr>
              <w:t xml:space="preserve"> </w:t>
            </w:r>
            <w:r w:rsidR="002B4D12" w:rsidRPr="00FF430B">
              <w:rPr>
                <w:b/>
              </w:rPr>
              <w:t>SPECIFICAŢII TEHNICE</w:t>
            </w:r>
          </w:p>
          <w:p w14:paraId="190E0F0F"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30B52734"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6479B5"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9DE4A0"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58C018"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3CE16C2" w14:textId="77777777" w:rsidR="004001DE" w:rsidRPr="00FF430B" w:rsidRDefault="004001DE" w:rsidP="004001DE">
                  <w:pPr>
                    <w:jc w:val="center"/>
                    <w:rPr>
                      <w:b/>
                    </w:rPr>
                  </w:pPr>
                  <w:r w:rsidRPr="00FF430B">
                    <w:rPr>
                      <w:b/>
                    </w:rPr>
                    <w:t>Specificarea tehnică deplină solicitată de către autoritatea contractantă</w:t>
                  </w:r>
                </w:p>
                <w:p w14:paraId="544BF99A"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35CB8"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58F8B52A"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84B008C" w14:textId="77777777" w:rsidR="00BB27F9" w:rsidRPr="00FF430B" w:rsidRDefault="004001DE" w:rsidP="00B262BA">
                  <w:pPr>
                    <w:ind w:left="378" w:right="377"/>
                    <w:jc w:val="center"/>
                    <w:rPr>
                      <w:b/>
                      <w:bCs/>
                      <w:noProof w:val="0"/>
                    </w:rPr>
                  </w:pPr>
                  <w:r w:rsidRPr="00FF430B">
                    <w:rPr>
                      <w:b/>
                      <w:bCs/>
                      <w:noProof w:val="0"/>
                    </w:rPr>
                    <w:t>Standarde de</w:t>
                  </w:r>
                </w:p>
                <w:p w14:paraId="5060E81B"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39F0EA2"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DD61A"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FB5F9E"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8FDE68"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54037D"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16A5BB"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8E0D02C" w14:textId="77777777" w:rsidR="004001DE" w:rsidRPr="00FF430B" w:rsidRDefault="004001DE" w:rsidP="00196AB4">
                  <w:pPr>
                    <w:jc w:val="both"/>
                    <w:rPr>
                      <w:noProof w:val="0"/>
                    </w:rPr>
                  </w:pPr>
                </w:p>
              </w:tc>
            </w:tr>
            <w:tr w:rsidR="004001DE" w:rsidRPr="00EC30C2" w14:paraId="07EA357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15736"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7B7DEC"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A8F43"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76F6F3"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C9A8C"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BF1D7A1" w14:textId="77777777" w:rsidR="004001DE" w:rsidRPr="00FF430B" w:rsidRDefault="004001DE" w:rsidP="00196AB4">
                  <w:pPr>
                    <w:jc w:val="both"/>
                    <w:rPr>
                      <w:noProof w:val="0"/>
                    </w:rPr>
                  </w:pPr>
                </w:p>
              </w:tc>
            </w:tr>
            <w:tr w:rsidR="004001DE" w:rsidRPr="00EC30C2" w14:paraId="0A1BCBD9" w14:textId="77777777" w:rsidTr="00B262BA">
              <w:tc>
                <w:tcPr>
                  <w:tcW w:w="2261" w:type="dxa"/>
                  <w:gridSpan w:val="2"/>
                  <w:tcBorders>
                    <w:top w:val="single" w:sz="6" w:space="0" w:color="000000"/>
                    <w:left w:val="nil"/>
                    <w:bottom w:val="nil"/>
                    <w:right w:val="nil"/>
                  </w:tcBorders>
                </w:tcPr>
                <w:p w14:paraId="3F1231B5" w14:textId="77777777" w:rsidR="004001DE" w:rsidRPr="00FF430B" w:rsidRDefault="004001DE" w:rsidP="00196AB4">
                  <w:pPr>
                    <w:jc w:val="both"/>
                    <w:rPr>
                      <w:noProof w:val="0"/>
                    </w:rPr>
                  </w:pPr>
                </w:p>
                <w:p w14:paraId="3809C2EC" w14:textId="77777777" w:rsidR="005C3D95" w:rsidRPr="00FF430B" w:rsidRDefault="005C3D95" w:rsidP="00196AB4">
                  <w:pPr>
                    <w:jc w:val="both"/>
                    <w:rPr>
                      <w:noProof w:val="0"/>
                    </w:rPr>
                  </w:pPr>
                </w:p>
                <w:p w14:paraId="6987AD3A" w14:textId="77777777" w:rsidR="005C3D95" w:rsidRPr="00FF430B" w:rsidRDefault="005C3D95" w:rsidP="00196AB4">
                  <w:pPr>
                    <w:jc w:val="both"/>
                    <w:rPr>
                      <w:noProof w:val="0"/>
                    </w:rPr>
                  </w:pPr>
                </w:p>
                <w:p w14:paraId="150D6D94" w14:textId="77777777" w:rsidR="005C3D95" w:rsidRPr="00FF430B" w:rsidRDefault="005C3D95" w:rsidP="00196AB4">
                  <w:pPr>
                    <w:jc w:val="both"/>
                    <w:rPr>
                      <w:noProof w:val="0"/>
                    </w:rPr>
                  </w:pPr>
                </w:p>
                <w:p w14:paraId="3F3182A2"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6D5FB5" w14:textId="77777777" w:rsidR="004001DE" w:rsidRPr="00FF430B" w:rsidRDefault="004001DE" w:rsidP="00196AB4">
                  <w:pPr>
                    <w:jc w:val="both"/>
                    <w:rPr>
                      <w:noProof w:val="0"/>
                    </w:rPr>
                  </w:pPr>
                  <w:r w:rsidRPr="00FF430B">
                    <w:rPr>
                      <w:noProof w:val="0"/>
                    </w:rPr>
                    <w:t> </w:t>
                  </w:r>
                </w:p>
                <w:p w14:paraId="23FDA14F" w14:textId="77777777" w:rsidR="005C3D95" w:rsidRPr="00FF430B" w:rsidRDefault="005C3D95" w:rsidP="002B4D12">
                  <w:pPr>
                    <w:jc w:val="center"/>
                    <w:rPr>
                      <w:b/>
                      <w:bCs/>
                      <w:noProof w:val="0"/>
                    </w:rPr>
                  </w:pPr>
                </w:p>
                <w:p w14:paraId="54222585" w14:textId="77777777" w:rsidR="004D7C86" w:rsidRPr="00FF430B" w:rsidRDefault="004D7C86" w:rsidP="002B4D12">
                  <w:pPr>
                    <w:jc w:val="center"/>
                    <w:rPr>
                      <w:b/>
                      <w:bCs/>
                      <w:noProof w:val="0"/>
                    </w:rPr>
                  </w:pPr>
                </w:p>
                <w:p w14:paraId="3D0646A5" w14:textId="77777777" w:rsidR="004D7C86" w:rsidRPr="00FF430B" w:rsidRDefault="004D7C86" w:rsidP="002B4D12">
                  <w:pPr>
                    <w:jc w:val="center"/>
                    <w:rPr>
                      <w:b/>
                      <w:bCs/>
                      <w:noProof w:val="0"/>
                    </w:rPr>
                  </w:pPr>
                </w:p>
                <w:p w14:paraId="34D0EDED" w14:textId="77777777" w:rsidR="004D7C86" w:rsidRPr="00FF430B" w:rsidRDefault="004D7C86" w:rsidP="002B4D12">
                  <w:pPr>
                    <w:jc w:val="center"/>
                    <w:rPr>
                      <w:b/>
                      <w:bCs/>
                      <w:noProof w:val="0"/>
                    </w:rPr>
                  </w:pPr>
                </w:p>
                <w:p w14:paraId="4E446999" w14:textId="77777777" w:rsidR="004D7C86" w:rsidRPr="00FF430B" w:rsidRDefault="004D7C86" w:rsidP="002B4D12">
                  <w:pPr>
                    <w:jc w:val="center"/>
                    <w:rPr>
                      <w:b/>
                      <w:bCs/>
                      <w:noProof w:val="0"/>
                    </w:rPr>
                  </w:pPr>
                </w:p>
                <w:p w14:paraId="3193FDE1" w14:textId="77777777" w:rsidR="004D7C86" w:rsidRPr="00FF430B" w:rsidRDefault="004D7C86" w:rsidP="002B4D12">
                  <w:pPr>
                    <w:jc w:val="center"/>
                    <w:rPr>
                      <w:b/>
                      <w:bCs/>
                      <w:noProof w:val="0"/>
                    </w:rPr>
                  </w:pPr>
                </w:p>
                <w:p w14:paraId="157F7EC7" w14:textId="77777777" w:rsidR="005C3D95" w:rsidRPr="00FF430B" w:rsidRDefault="005C3D95" w:rsidP="002B4D12">
                  <w:pPr>
                    <w:jc w:val="center"/>
                    <w:rPr>
                      <w:b/>
                      <w:bCs/>
                      <w:noProof w:val="0"/>
                    </w:rPr>
                  </w:pPr>
                </w:p>
                <w:p w14:paraId="572F4A32"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4C3E38F4" w14:textId="77777777" w:rsidR="006A7C1C" w:rsidRPr="00FF430B" w:rsidRDefault="006A7C1C" w:rsidP="00D51F0A">
                  <w:pPr>
                    <w:rPr>
                      <w:noProof w:val="0"/>
                    </w:rPr>
                  </w:pPr>
                </w:p>
              </w:tc>
            </w:tr>
            <w:tr w:rsidR="004001DE" w:rsidRPr="00EC30C2" w14:paraId="36012A29"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67680A30"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1D5BC2C9" w14:textId="77777777" w:rsidR="004001DE" w:rsidRPr="00FF430B" w:rsidRDefault="004001DE" w:rsidP="00196AB4">
                  <w:pPr>
                    <w:ind w:firstLine="567"/>
                    <w:jc w:val="both"/>
                    <w:rPr>
                      <w:noProof w:val="0"/>
                    </w:rPr>
                  </w:pPr>
                  <w:r w:rsidRPr="00FF430B">
                    <w:rPr>
                      <w:noProof w:val="0"/>
                    </w:rPr>
                    <w:t> </w:t>
                  </w:r>
                </w:p>
                <w:p w14:paraId="644C4959"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5DA6BB3D"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606A002E" w14:textId="77777777" w:rsidR="004001DE" w:rsidRPr="00FF430B" w:rsidRDefault="00A30B00" w:rsidP="00D51F0A">
                  <w:pPr>
                    <w:rPr>
                      <w:noProof w:val="0"/>
                    </w:rPr>
                  </w:pPr>
                  <w:r w:rsidRPr="00FF430B">
                    <w:rPr>
                      <w:b/>
                      <w:bCs/>
                      <w:noProof w:val="0"/>
                    </w:rPr>
                    <w:t xml:space="preserve">                                  Beneficiar</w:t>
                  </w:r>
                </w:p>
                <w:p w14:paraId="5D95C990" w14:textId="77777777" w:rsidR="00D51F0A" w:rsidRPr="00FF430B" w:rsidRDefault="00D51F0A" w:rsidP="00196AB4">
                  <w:pPr>
                    <w:ind w:firstLine="567"/>
                    <w:jc w:val="both"/>
                    <w:rPr>
                      <w:noProof w:val="0"/>
                    </w:rPr>
                  </w:pPr>
                </w:p>
                <w:p w14:paraId="566285E2" w14:textId="77777777" w:rsidR="004001DE" w:rsidRPr="00FF430B" w:rsidRDefault="00A30B00" w:rsidP="00196AB4">
                  <w:pPr>
                    <w:ind w:firstLine="567"/>
                    <w:jc w:val="both"/>
                    <w:rPr>
                      <w:noProof w:val="0"/>
                    </w:rPr>
                  </w:pPr>
                  <w:r w:rsidRPr="00FF430B">
                    <w:rPr>
                      <w:noProof w:val="0"/>
                    </w:rPr>
                    <w:t> </w:t>
                  </w:r>
                </w:p>
                <w:p w14:paraId="1CB71083" w14:textId="77777777" w:rsidR="004001DE" w:rsidRPr="00FF430B" w:rsidRDefault="004001DE" w:rsidP="00196AB4">
                  <w:pPr>
                    <w:ind w:firstLine="567"/>
                    <w:jc w:val="both"/>
                    <w:rPr>
                      <w:noProof w:val="0"/>
                    </w:rPr>
                  </w:pPr>
                </w:p>
              </w:tc>
            </w:tr>
          </w:tbl>
          <w:p w14:paraId="65BB460D" w14:textId="77777777" w:rsidR="004D7C86" w:rsidRPr="00FF430B" w:rsidRDefault="004D7C86" w:rsidP="00196AB4">
            <w:pPr>
              <w:ind w:firstLine="567"/>
              <w:jc w:val="both"/>
              <w:rPr>
                <w:noProof w:val="0"/>
              </w:rPr>
            </w:pPr>
          </w:p>
          <w:p w14:paraId="5C7B54C9" w14:textId="77777777" w:rsidR="004D7C86" w:rsidRPr="00FF430B" w:rsidRDefault="004D7C86" w:rsidP="00196AB4">
            <w:pPr>
              <w:ind w:firstLine="567"/>
              <w:jc w:val="both"/>
              <w:rPr>
                <w:noProof w:val="0"/>
              </w:rPr>
            </w:pPr>
          </w:p>
          <w:p w14:paraId="02708AB9" w14:textId="77777777" w:rsidR="004D7C86" w:rsidRPr="00FF430B" w:rsidRDefault="004D7C86" w:rsidP="00196AB4">
            <w:pPr>
              <w:ind w:firstLine="567"/>
              <w:jc w:val="both"/>
              <w:rPr>
                <w:noProof w:val="0"/>
              </w:rPr>
            </w:pPr>
          </w:p>
          <w:p w14:paraId="32869DAB" w14:textId="77777777" w:rsidR="004D7C86" w:rsidRPr="00FF430B" w:rsidRDefault="004D7C86" w:rsidP="00196AB4">
            <w:pPr>
              <w:ind w:firstLine="567"/>
              <w:jc w:val="both"/>
              <w:rPr>
                <w:noProof w:val="0"/>
              </w:rPr>
            </w:pPr>
          </w:p>
          <w:p w14:paraId="715B8761" w14:textId="77777777" w:rsidR="004D7C86" w:rsidRPr="00FF430B" w:rsidRDefault="004D7C86" w:rsidP="00196AB4">
            <w:pPr>
              <w:ind w:firstLine="567"/>
              <w:jc w:val="both"/>
              <w:rPr>
                <w:noProof w:val="0"/>
              </w:rPr>
            </w:pPr>
          </w:p>
          <w:p w14:paraId="5F659869" w14:textId="77777777" w:rsidR="004D7C86" w:rsidRPr="00FF430B" w:rsidRDefault="004D7C86" w:rsidP="00196AB4">
            <w:pPr>
              <w:ind w:firstLine="567"/>
              <w:jc w:val="both"/>
              <w:rPr>
                <w:noProof w:val="0"/>
              </w:rPr>
            </w:pPr>
          </w:p>
          <w:p w14:paraId="5794DDDE" w14:textId="77777777" w:rsidR="004D7C86" w:rsidRPr="00FF430B" w:rsidRDefault="004D7C86" w:rsidP="00196AB4">
            <w:pPr>
              <w:ind w:firstLine="567"/>
              <w:jc w:val="both"/>
              <w:rPr>
                <w:noProof w:val="0"/>
              </w:rPr>
            </w:pPr>
          </w:p>
          <w:p w14:paraId="051072CE" w14:textId="77777777" w:rsidR="004D7C86" w:rsidRPr="00FF430B" w:rsidRDefault="004D7C86" w:rsidP="00196AB4">
            <w:pPr>
              <w:ind w:firstLine="567"/>
              <w:jc w:val="both"/>
              <w:rPr>
                <w:noProof w:val="0"/>
              </w:rPr>
            </w:pPr>
          </w:p>
          <w:p w14:paraId="6311048D" w14:textId="77777777" w:rsidR="004D7C86" w:rsidRPr="00FF430B" w:rsidRDefault="004D7C86" w:rsidP="00196AB4">
            <w:pPr>
              <w:ind w:firstLine="567"/>
              <w:jc w:val="both"/>
              <w:rPr>
                <w:noProof w:val="0"/>
              </w:rPr>
            </w:pPr>
          </w:p>
          <w:p w14:paraId="1EE88C83" w14:textId="77777777" w:rsidR="004D7C86" w:rsidRPr="00FF430B" w:rsidRDefault="004D7C86" w:rsidP="00196AB4">
            <w:pPr>
              <w:ind w:firstLine="567"/>
              <w:jc w:val="both"/>
              <w:rPr>
                <w:noProof w:val="0"/>
              </w:rPr>
            </w:pPr>
          </w:p>
          <w:p w14:paraId="5A6337A8" w14:textId="77777777" w:rsidR="004D7C86" w:rsidRPr="00FF430B" w:rsidRDefault="004D7C86" w:rsidP="00196AB4">
            <w:pPr>
              <w:ind w:firstLine="567"/>
              <w:jc w:val="both"/>
              <w:rPr>
                <w:noProof w:val="0"/>
              </w:rPr>
            </w:pPr>
          </w:p>
          <w:p w14:paraId="2B5B1F78" w14:textId="77777777" w:rsidR="004D7C86" w:rsidRPr="00FF430B" w:rsidRDefault="004D7C86" w:rsidP="00196AB4">
            <w:pPr>
              <w:ind w:firstLine="567"/>
              <w:jc w:val="both"/>
              <w:rPr>
                <w:noProof w:val="0"/>
              </w:rPr>
            </w:pPr>
          </w:p>
          <w:p w14:paraId="61D30699" w14:textId="77777777" w:rsidR="004D7C86" w:rsidRPr="00FF430B" w:rsidRDefault="004D7C86" w:rsidP="00196AB4">
            <w:pPr>
              <w:ind w:firstLine="567"/>
              <w:jc w:val="both"/>
              <w:rPr>
                <w:noProof w:val="0"/>
              </w:rPr>
            </w:pPr>
          </w:p>
          <w:p w14:paraId="77B10AC6" w14:textId="77777777" w:rsidR="004D7C86" w:rsidRPr="00FF430B" w:rsidRDefault="004D7C86" w:rsidP="00196AB4">
            <w:pPr>
              <w:ind w:firstLine="567"/>
              <w:jc w:val="both"/>
              <w:rPr>
                <w:noProof w:val="0"/>
              </w:rPr>
            </w:pPr>
          </w:p>
          <w:p w14:paraId="5DF73D0C" w14:textId="77777777" w:rsidR="004D7C86" w:rsidRPr="00FF430B" w:rsidRDefault="004D7C86" w:rsidP="00196AB4">
            <w:pPr>
              <w:ind w:firstLine="567"/>
              <w:jc w:val="both"/>
              <w:rPr>
                <w:noProof w:val="0"/>
              </w:rPr>
            </w:pPr>
          </w:p>
          <w:p w14:paraId="70EDDD95" w14:textId="77777777" w:rsidR="004D7C86" w:rsidRPr="00FF430B" w:rsidRDefault="004D7C86" w:rsidP="00196AB4">
            <w:pPr>
              <w:ind w:firstLine="567"/>
              <w:jc w:val="both"/>
              <w:rPr>
                <w:noProof w:val="0"/>
              </w:rPr>
            </w:pPr>
          </w:p>
          <w:p w14:paraId="705A905E" w14:textId="77777777" w:rsidR="004D7C86" w:rsidRDefault="004D7C86" w:rsidP="006537B3">
            <w:pPr>
              <w:jc w:val="both"/>
              <w:rPr>
                <w:noProof w:val="0"/>
              </w:rPr>
            </w:pPr>
          </w:p>
          <w:p w14:paraId="5D614E13"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78FD0657"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1DE936D6" w14:textId="77777777" w:rsidR="002B4D12" w:rsidRPr="00FF430B" w:rsidRDefault="0003591A" w:rsidP="004D7C86">
            <w:pPr>
              <w:jc w:val="right"/>
              <w:rPr>
                <w:noProof w:val="0"/>
              </w:rPr>
            </w:pPr>
            <w:r w:rsidRPr="00FF430B">
              <w:rPr>
                <w:noProof w:val="0"/>
              </w:rPr>
              <w:t>din “____” ________ 20___</w:t>
            </w:r>
          </w:p>
          <w:p w14:paraId="16E973B4" w14:textId="77777777" w:rsidR="002B4D12" w:rsidRPr="00FF430B" w:rsidRDefault="002B4D12" w:rsidP="002B4D12">
            <w:pPr>
              <w:keepNext/>
              <w:keepLines/>
              <w:spacing w:before="200"/>
              <w:ind w:firstLine="567"/>
              <w:jc w:val="both"/>
              <w:outlineLvl w:val="2"/>
              <w:rPr>
                <w:noProof w:val="0"/>
              </w:rPr>
            </w:pPr>
          </w:p>
          <w:p w14:paraId="15089091" w14:textId="77777777" w:rsidR="004D7C86" w:rsidRPr="00FF430B" w:rsidRDefault="004D7C86" w:rsidP="002B4D12">
            <w:pPr>
              <w:keepNext/>
              <w:keepLines/>
              <w:spacing w:before="200"/>
              <w:ind w:firstLine="567"/>
              <w:jc w:val="both"/>
              <w:outlineLvl w:val="2"/>
              <w:rPr>
                <w:noProof w:val="0"/>
              </w:rPr>
            </w:pPr>
          </w:p>
          <w:p w14:paraId="049ECBCB" w14:textId="77777777" w:rsidR="004D7C86" w:rsidRPr="00FF430B" w:rsidRDefault="004D7C86" w:rsidP="002B4D12">
            <w:pPr>
              <w:keepNext/>
              <w:keepLines/>
              <w:spacing w:before="200"/>
              <w:ind w:firstLine="567"/>
              <w:jc w:val="both"/>
              <w:outlineLvl w:val="2"/>
              <w:rPr>
                <w:noProof w:val="0"/>
              </w:rPr>
            </w:pPr>
          </w:p>
          <w:p w14:paraId="5AFCD84D" w14:textId="77777777" w:rsidR="004D7C86" w:rsidRPr="00FF430B" w:rsidRDefault="004D7C86" w:rsidP="002B4D12">
            <w:pPr>
              <w:keepNext/>
              <w:keepLines/>
              <w:spacing w:before="200"/>
              <w:ind w:firstLine="567"/>
              <w:jc w:val="both"/>
              <w:outlineLvl w:val="2"/>
              <w:rPr>
                <w:noProof w:val="0"/>
              </w:rPr>
            </w:pPr>
          </w:p>
          <w:p w14:paraId="3102EC99" w14:textId="77777777" w:rsidR="002B4D12" w:rsidRPr="00FF430B" w:rsidRDefault="0003591A" w:rsidP="00DF2B93">
            <w:pPr>
              <w:jc w:val="center"/>
              <w:rPr>
                <w:b/>
                <w:noProof w:val="0"/>
              </w:rPr>
            </w:pPr>
            <w:r w:rsidRPr="00FF430B">
              <w:rPr>
                <w:b/>
                <w:noProof w:val="0"/>
              </w:rPr>
              <w:t>SPECIFICAŢII DE PREŢ</w:t>
            </w:r>
          </w:p>
          <w:p w14:paraId="583B6F44"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727003B9"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285AB1"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2C3415"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78D6E62A"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748BF9C"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CEBA24E"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BE73FD"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7468E1"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E873E0"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B24732"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2D621571"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DD6672"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AFE774" w14:textId="77777777" w:rsidR="00283820" w:rsidRPr="00FF430B" w:rsidRDefault="006D2A20" w:rsidP="00D51F0A">
                  <w:pPr>
                    <w:jc w:val="center"/>
                    <w:rPr>
                      <w:b/>
                      <w:bCs/>
                      <w:noProof w:val="0"/>
                    </w:rPr>
                  </w:pPr>
                  <w:r w:rsidRPr="00FF430B">
                    <w:rPr>
                      <w:b/>
                      <w:bCs/>
                      <w:noProof w:val="0"/>
                    </w:rPr>
                    <w:t>Termenii de executare/</w:t>
                  </w:r>
                </w:p>
                <w:p w14:paraId="754EFDEB" w14:textId="77777777" w:rsidR="006D2A20" w:rsidRPr="00FF430B" w:rsidRDefault="006D2A20" w:rsidP="00D51F0A">
                  <w:pPr>
                    <w:jc w:val="center"/>
                    <w:rPr>
                      <w:b/>
                      <w:bCs/>
                      <w:noProof w:val="0"/>
                    </w:rPr>
                  </w:pPr>
                  <w:r w:rsidRPr="00FF430B">
                    <w:rPr>
                      <w:b/>
                      <w:bCs/>
                      <w:noProof w:val="0"/>
                    </w:rPr>
                    <w:t>prestare</w:t>
                  </w:r>
                </w:p>
              </w:tc>
            </w:tr>
            <w:tr w:rsidR="006D2A20" w:rsidRPr="00EC30C2" w14:paraId="40018571"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BCB04"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82734"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4CC0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BD530F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CC3710E"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50852"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CEA4A"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4CAB7" w14:textId="77777777" w:rsidR="006D2A20" w:rsidRPr="00FF430B" w:rsidRDefault="006D2A20" w:rsidP="00101CBC">
                  <w:pPr>
                    <w:jc w:val="both"/>
                    <w:rPr>
                      <w:noProof w:val="0"/>
                    </w:rPr>
                  </w:pPr>
                </w:p>
              </w:tc>
            </w:tr>
            <w:tr w:rsidR="006D2A20" w:rsidRPr="00EC30C2" w14:paraId="5FA5FEC7"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90FAA"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8AB330"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92EC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34E66"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F35FF2"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B485E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82CC15"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C2C8C" w14:textId="77777777" w:rsidR="006D2A20" w:rsidRPr="00FF430B" w:rsidRDefault="006D2A20" w:rsidP="00101CBC">
                  <w:pPr>
                    <w:jc w:val="both"/>
                    <w:rPr>
                      <w:noProof w:val="0"/>
                    </w:rPr>
                  </w:pPr>
                </w:p>
              </w:tc>
            </w:tr>
            <w:tr w:rsidR="006D2A20" w:rsidRPr="00EC30C2" w14:paraId="4E5DD734"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E2C054F" w14:textId="77777777" w:rsidR="006D2A20" w:rsidRPr="00FF430B" w:rsidRDefault="006D2A20" w:rsidP="00101CBC">
                  <w:pPr>
                    <w:jc w:val="both"/>
                    <w:rPr>
                      <w:noProof w:val="0"/>
                    </w:rPr>
                  </w:pPr>
                  <w:r w:rsidRPr="00FF430B">
                    <w:rPr>
                      <w:noProof w:val="0"/>
                    </w:rPr>
                    <w:t> </w:t>
                  </w:r>
                </w:p>
                <w:p w14:paraId="79D4B2EA" w14:textId="77777777" w:rsidR="005C3D95" w:rsidRPr="00FF430B" w:rsidRDefault="005C3D95" w:rsidP="00101CBC">
                  <w:pPr>
                    <w:jc w:val="both"/>
                    <w:rPr>
                      <w:noProof w:val="0"/>
                    </w:rPr>
                  </w:pPr>
                </w:p>
                <w:p w14:paraId="6FE0A7BA" w14:textId="77777777" w:rsidR="005C3D95" w:rsidRPr="00FF430B" w:rsidRDefault="005C3D95" w:rsidP="00101CBC">
                  <w:pPr>
                    <w:jc w:val="both"/>
                    <w:rPr>
                      <w:noProof w:val="0"/>
                    </w:rPr>
                  </w:pPr>
                </w:p>
                <w:p w14:paraId="188F79FE" w14:textId="77777777" w:rsidR="00753976" w:rsidRPr="00FF430B" w:rsidRDefault="00753976" w:rsidP="00101CBC">
                  <w:pPr>
                    <w:jc w:val="both"/>
                    <w:rPr>
                      <w:noProof w:val="0"/>
                    </w:rPr>
                  </w:pPr>
                </w:p>
                <w:p w14:paraId="5347BCA5" w14:textId="77777777" w:rsidR="00753976" w:rsidRPr="00FF430B" w:rsidRDefault="00753976" w:rsidP="00101CBC">
                  <w:pPr>
                    <w:jc w:val="both"/>
                    <w:rPr>
                      <w:noProof w:val="0"/>
                    </w:rPr>
                  </w:pPr>
                </w:p>
                <w:p w14:paraId="021CE8B3" w14:textId="77777777" w:rsidR="00753976" w:rsidRPr="00FF430B" w:rsidRDefault="00753976" w:rsidP="00101CBC">
                  <w:pPr>
                    <w:jc w:val="both"/>
                    <w:rPr>
                      <w:noProof w:val="0"/>
                    </w:rPr>
                  </w:pPr>
                </w:p>
                <w:p w14:paraId="2A17DDF1" w14:textId="77777777" w:rsidR="00753976" w:rsidRPr="00FF430B" w:rsidRDefault="00753976" w:rsidP="00101CBC">
                  <w:pPr>
                    <w:jc w:val="both"/>
                    <w:rPr>
                      <w:noProof w:val="0"/>
                    </w:rPr>
                  </w:pPr>
                </w:p>
                <w:p w14:paraId="70AA21E5" w14:textId="77777777" w:rsidR="00753976" w:rsidRPr="00FF430B" w:rsidRDefault="00753976" w:rsidP="00101CBC">
                  <w:pPr>
                    <w:jc w:val="both"/>
                    <w:rPr>
                      <w:noProof w:val="0"/>
                    </w:rPr>
                  </w:pPr>
                </w:p>
                <w:p w14:paraId="49E339A3" w14:textId="77777777" w:rsidR="005C3D95" w:rsidRPr="00FF430B" w:rsidRDefault="005C3D95" w:rsidP="00101CBC">
                  <w:pPr>
                    <w:jc w:val="both"/>
                    <w:rPr>
                      <w:noProof w:val="0"/>
                    </w:rPr>
                  </w:pPr>
                </w:p>
                <w:p w14:paraId="2D270E56" w14:textId="77777777" w:rsidR="006D2A20" w:rsidRPr="00FF430B" w:rsidRDefault="006D2A20" w:rsidP="00101CBC">
                  <w:pPr>
                    <w:jc w:val="center"/>
                    <w:rPr>
                      <w:noProof w:val="0"/>
                    </w:rPr>
                  </w:pPr>
                  <w:r w:rsidRPr="00FF430B">
                    <w:rPr>
                      <w:b/>
                      <w:bCs/>
                      <w:noProof w:val="0"/>
                    </w:rPr>
                    <w:t>SEMNĂTURILE PĂRŢILOR</w:t>
                  </w:r>
                </w:p>
              </w:tc>
            </w:tr>
            <w:tr w:rsidR="006D2A20" w:rsidRPr="00EC30C2" w14:paraId="5F163192"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115B731" w14:textId="77777777" w:rsidR="00DF2B93" w:rsidRDefault="00DF2B93" w:rsidP="005E1BB7">
                  <w:pPr>
                    <w:jc w:val="center"/>
                    <w:rPr>
                      <w:b/>
                      <w:bCs/>
                      <w:noProof w:val="0"/>
                    </w:rPr>
                  </w:pPr>
                </w:p>
                <w:p w14:paraId="39218959" w14:textId="77777777" w:rsidR="006B515C" w:rsidRPr="00FF430B" w:rsidRDefault="006D2A20" w:rsidP="005E1BB7">
                  <w:pPr>
                    <w:jc w:val="center"/>
                    <w:rPr>
                      <w:b/>
                      <w:bCs/>
                      <w:noProof w:val="0"/>
                    </w:rPr>
                  </w:pPr>
                  <w:r w:rsidRPr="00FF430B">
                    <w:rPr>
                      <w:b/>
                      <w:bCs/>
                      <w:noProof w:val="0"/>
                    </w:rPr>
                    <w:t>Antreprenorul/Prestatorul de lucrări/</w:t>
                  </w:r>
                </w:p>
                <w:p w14:paraId="569EFE2A"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C89669A" w14:textId="77777777" w:rsidR="006D2A20" w:rsidRPr="00FF430B" w:rsidRDefault="006D2A20" w:rsidP="00101CBC">
                  <w:pPr>
                    <w:ind w:firstLine="567"/>
                    <w:jc w:val="both"/>
                    <w:rPr>
                      <w:noProof w:val="0"/>
                    </w:rPr>
                  </w:pPr>
                  <w:r w:rsidRPr="00FF430B">
                    <w:rPr>
                      <w:noProof w:val="0"/>
                    </w:rPr>
                    <w:t> </w:t>
                  </w:r>
                </w:p>
                <w:p w14:paraId="2E31F784"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DF14710" w14:textId="77777777" w:rsidR="00DF2B93" w:rsidRDefault="00DF2B93" w:rsidP="005E1BB7">
                  <w:pPr>
                    <w:jc w:val="center"/>
                    <w:rPr>
                      <w:b/>
                      <w:bCs/>
                      <w:noProof w:val="0"/>
                    </w:rPr>
                  </w:pPr>
                </w:p>
                <w:p w14:paraId="3C400EEC" w14:textId="77777777" w:rsidR="006D2A20" w:rsidRPr="00FF430B" w:rsidRDefault="006D2A20" w:rsidP="005E1BB7">
                  <w:pPr>
                    <w:jc w:val="center"/>
                    <w:rPr>
                      <w:noProof w:val="0"/>
                    </w:rPr>
                  </w:pPr>
                  <w:r w:rsidRPr="00FF430B">
                    <w:rPr>
                      <w:b/>
                      <w:bCs/>
                      <w:noProof w:val="0"/>
                    </w:rPr>
                    <w:t>Beneficiar</w:t>
                  </w:r>
                </w:p>
                <w:p w14:paraId="008952F9" w14:textId="77777777" w:rsidR="006D2A20" w:rsidRPr="00FF430B" w:rsidRDefault="006D2A20" w:rsidP="00101CBC">
                  <w:pPr>
                    <w:ind w:firstLine="567"/>
                    <w:jc w:val="both"/>
                    <w:rPr>
                      <w:noProof w:val="0"/>
                    </w:rPr>
                  </w:pPr>
                  <w:r w:rsidRPr="00FF430B">
                    <w:rPr>
                      <w:noProof w:val="0"/>
                    </w:rPr>
                    <w:t> </w:t>
                  </w:r>
                </w:p>
                <w:p w14:paraId="2F40C8C4" w14:textId="77777777" w:rsidR="005E1BB7" w:rsidRPr="00FF430B" w:rsidRDefault="005E1BB7" w:rsidP="00101CBC">
                  <w:pPr>
                    <w:ind w:firstLine="567"/>
                    <w:jc w:val="both"/>
                    <w:rPr>
                      <w:noProof w:val="0"/>
                    </w:rPr>
                  </w:pPr>
                </w:p>
                <w:p w14:paraId="6362C46B" w14:textId="77777777" w:rsidR="006D2A20" w:rsidRPr="00FF430B" w:rsidRDefault="006D2A20" w:rsidP="00101CBC">
                  <w:pPr>
                    <w:ind w:firstLine="567"/>
                    <w:jc w:val="both"/>
                    <w:rPr>
                      <w:noProof w:val="0"/>
                    </w:rPr>
                  </w:pPr>
                </w:p>
              </w:tc>
            </w:tr>
          </w:tbl>
          <w:p w14:paraId="71789763" w14:textId="77777777" w:rsidR="002B4D12" w:rsidRPr="00FF430B" w:rsidRDefault="002B4D12" w:rsidP="00196AB4">
            <w:pPr>
              <w:keepNext/>
              <w:keepLines/>
              <w:spacing w:before="200"/>
              <w:ind w:firstLine="567"/>
              <w:jc w:val="both"/>
              <w:outlineLvl w:val="2"/>
              <w:rPr>
                <w:noProof w:val="0"/>
              </w:rPr>
            </w:pPr>
          </w:p>
          <w:p w14:paraId="3A5499A4" w14:textId="77777777" w:rsidR="007323B6" w:rsidRPr="00FF430B" w:rsidRDefault="007323B6" w:rsidP="002B4D12">
            <w:pPr>
              <w:tabs>
                <w:tab w:val="left" w:pos="2295"/>
              </w:tabs>
              <w:jc w:val="both"/>
            </w:pPr>
          </w:p>
          <w:p w14:paraId="5A96F8FA" w14:textId="77777777" w:rsidR="00F94BAD" w:rsidRPr="00FF430B" w:rsidRDefault="00F94BAD" w:rsidP="007D2982">
            <w:pPr>
              <w:autoSpaceDE w:val="0"/>
              <w:autoSpaceDN w:val="0"/>
              <w:adjustRightInd w:val="0"/>
              <w:ind w:right="23"/>
              <w:jc w:val="center"/>
              <w:rPr>
                <w:b/>
                <w:bCs/>
              </w:rPr>
            </w:pPr>
          </w:p>
          <w:p w14:paraId="6CDA64D6" w14:textId="77777777" w:rsidR="00C6170E" w:rsidRPr="00FF430B" w:rsidRDefault="00C6170E" w:rsidP="007D2982">
            <w:pPr>
              <w:autoSpaceDE w:val="0"/>
              <w:autoSpaceDN w:val="0"/>
              <w:adjustRightInd w:val="0"/>
              <w:ind w:right="23"/>
              <w:jc w:val="center"/>
              <w:rPr>
                <w:b/>
                <w:bCs/>
              </w:rPr>
            </w:pPr>
          </w:p>
          <w:p w14:paraId="115B53AA" w14:textId="77777777" w:rsidR="00C6170E" w:rsidRPr="00FF430B" w:rsidRDefault="00C6170E" w:rsidP="007D2982">
            <w:pPr>
              <w:autoSpaceDE w:val="0"/>
              <w:autoSpaceDN w:val="0"/>
              <w:adjustRightInd w:val="0"/>
              <w:ind w:right="23"/>
              <w:jc w:val="center"/>
              <w:rPr>
                <w:b/>
                <w:bCs/>
              </w:rPr>
            </w:pPr>
          </w:p>
          <w:p w14:paraId="77A56637" w14:textId="77777777" w:rsidR="00C6170E" w:rsidRPr="00FF430B" w:rsidRDefault="00C6170E" w:rsidP="007D2982">
            <w:pPr>
              <w:autoSpaceDE w:val="0"/>
              <w:autoSpaceDN w:val="0"/>
              <w:adjustRightInd w:val="0"/>
              <w:ind w:right="23"/>
              <w:jc w:val="center"/>
              <w:rPr>
                <w:b/>
                <w:bCs/>
              </w:rPr>
            </w:pPr>
          </w:p>
          <w:p w14:paraId="1F4F346F" w14:textId="77777777" w:rsidR="00C6170E" w:rsidRPr="00FF430B" w:rsidRDefault="00C6170E" w:rsidP="007D2982">
            <w:pPr>
              <w:autoSpaceDE w:val="0"/>
              <w:autoSpaceDN w:val="0"/>
              <w:adjustRightInd w:val="0"/>
              <w:ind w:right="23"/>
              <w:jc w:val="center"/>
              <w:rPr>
                <w:b/>
                <w:bCs/>
              </w:rPr>
            </w:pPr>
          </w:p>
          <w:p w14:paraId="3C9B41E5" w14:textId="77777777" w:rsidR="00C6170E" w:rsidRPr="00FF430B" w:rsidRDefault="00C6170E" w:rsidP="007D2982">
            <w:pPr>
              <w:autoSpaceDE w:val="0"/>
              <w:autoSpaceDN w:val="0"/>
              <w:adjustRightInd w:val="0"/>
              <w:ind w:right="23"/>
              <w:jc w:val="center"/>
              <w:rPr>
                <w:b/>
                <w:bCs/>
              </w:rPr>
            </w:pPr>
          </w:p>
          <w:p w14:paraId="2B3BB12E" w14:textId="77777777" w:rsidR="00C6170E" w:rsidRPr="00FF430B" w:rsidRDefault="00C6170E" w:rsidP="007D2982">
            <w:pPr>
              <w:autoSpaceDE w:val="0"/>
              <w:autoSpaceDN w:val="0"/>
              <w:adjustRightInd w:val="0"/>
              <w:ind w:right="23"/>
              <w:jc w:val="center"/>
              <w:rPr>
                <w:b/>
                <w:bCs/>
              </w:rPr>
            </w:pPr>
          </w:p>
          <w:p w14:paraId="2C08F406" w14:textId="77777777" w:rsidR="00C6170E" w:rsidRPr="00FF430B" w:rsidRDefault="00C6170E" w:rsidP="007D2982">
            <w:pPr>
              <w:autoSpaceDE w:val="0"/>
              <w:autoSpaceDN w:val="0"/>
              <w:adjustRightInd w:val="0"/>
              <w:ind w:right="23"/>
              <w:jc w:val="center"/>
              <w:rPr>
                <w:b/>
                <w:bCs/>
              </w:rPr>
            </w:pPr>
          </w:p>
          <w:p w14:paraId="6E865A80" w14:textId="77777777" w:rsidR="00C6170E" w:rsidRPr="00FF430B" w:rsidRDefault="00C6170E" w:rsidP="007D2982">
            <w:pPr>
              <w:autoSpaceDE w:val="0"/>
              <w:autoSpaceDN w:val="0"/>
              <w:adjustRightInd w:val="0"/>
              <w:ind w:right="23"/>
              <w:jc w:val="center"/>
              <w:rPr>
                <w:b/>
                <w:bCs/>
              </w:rPr>
            </w:pPr>
          </w:p>
          <w:p w14:paraId="334AD5EA" w14:textId="77777777" w:rsidR="00C6170E" w:rsidRPr="00FF430B" w:rsidRDefault="00C6170E" w:rsidP="007D2982">
            <w:pPr>
              <w:autoSpaceDE w:val="0"/>
              <w:autoSpaceDN w:val="0"/>
              <w:adjustRightInd w:val="0"/>
              <w:ind w:right="23"/>
              <w:jc w:val="center"/>
              <w:rPr>
                <w:b/>
                <w:bCs/>
              </w:rPr>
            </w:pPr>
          </w:p>
          <w:p w14:paraId="58FD3DC2" w14:textId="77777777" w:rsidR="001F7AEE" w:rsidRDefault="001F7AEE" w:rsidP="00006D6D">
            <w:pPr>
              <w:autoSpaceDE w:val="0"/>
              <w:autoSpaceDN w:val="0"/>
              <w:adjustRightInd w:val="0"/>
              <w:ind w:right="23"/>
              <w:rPr>
                <w:b/>
                <w:bCs/>
              </w:rPr>
            </w:pPr>
          </w:p>
          <w:p w14:paraId="06372DD2" w14:textId="77777777" w:rsidR="00006D6D" w:rsidRDefault="00006D6D" w:rsidP="00006D6D">
            <w:pPr>
              <w:autoSpaceDE w:val="0"/>
              <w:autoSpaceDN w:val="0"/>
              <w:adjustRightInd w:val="0"/>
              <w:ind w:right="23"/>
              <w:rPr>
                <w:b/>
                <w:bCs/>
              </w:rPr>
            </w:pPr>
          </w:p>
          <w:p w14:paraId="0DE58BD0" w14:textId="77777777" w:rsidR="00A14C96" w:rsidRDefault="00A14C96" w:rsidP="007D2982">
            <w:pPr>
              <w:autoSpaceDE w:val="0"/>
              <w:autoSpaceDN w:val="0"/>
              <w:adjustRightInd w:val="0"/>
              <w:ind w:right="23"/>
              <w:jc w:val="center"/>
              <w:rPr>
                <w:b/>
                <w:bCs/>
              </w:rPr>
            </w:pPr>
          </w:p>
          <w:p w14:paraId="3A3158B8" w14:textId="77777777" w:rsidR="001F7AEE" w:rsidRPr="00FF430B" w:rsidRDefault="001F7AEE" w:rsidP="007D2982">
            <w:pPr>
              <w:autoSpaceDE w:val="0"/>
              <w:autoSpaceDN w:val="0"/>
              <w:adjustRightInd w:val="0"/>
              <w:ind w:right="23"/>
              <w:jc w:val="center"/>
              <w:rPr>
                <w:b/>
                <w:bCs/>
              </w:rPr>
            </w:pPr>
          </w:p>
          <w:p w14:paraId="1225607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3EF3667D"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AAFA367" w14:textId="77777777" w:rsidR="000C5DFB" w:rsidRPr="00FF430B" w:rsidRDefault="000C5DFB" w:rsidP="000C5DFB">
            <w:pPr>
              <w:jc w:val="right"/>
              <w:rPr>
                <w:noProof w:val="0"/>
              </w:rPr>
            </w:pPr>
            <w:r w:rsidRPr="00FF430B">
              <w:rPr>
                <w:noProof w:val="0"/>
              </w:rPr>
              <w:t>din “____” ________ 20___</w:t>
            </w:r>
          </w:p>
          <w:p w14:paraId="5F1C5FA9" w14:textId="77777777" w:rsidR="004D7C86" w:rsidRPr="00FF430B" w:rsidRDefault="004D7C86" w:rsidP="000C5DFB">
            <w:pPr>
              <w:autoSpaceDE w:val="0"/>
              <w:autoSpaceDN w:val="0"/>
              <w:adjustRightInd w:val="0"/>
              <w:ind w:right="23"/>
              <w:jc w:val="right"/>
              <w:rPr>
                <w:b/>
                <w:bCs/>
              </w:rPr>
            </w:pPr>
          </w:p>
          <w:p w14:paraId="5E8ECDE7" w14:textId="77777777" w:rsidR="00C6170E" w:rsidRPr="00FF430B" w:rsidRDefault="00C6170E" w:rsidP="007D2982">
            <w:pPr>
              <w:autoSpaceDE w:val="0"/>
              <w:autoSpaceDN w:val="0"/>
              <w:adjustRightInd w:val="0"/>
              <w:ind w:right="23"/>
              <w:jc w:val="center"/>
              <w:rPr>
                <w:b/>
                <w:bCs/>
              </w:rPr>
            </w:pPr>
          </w:p>
          <w:p w14:paraId="277E0C42"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A46A3E0" w14:textId="77777777" w:rsidTr="00411C62">
              <w:tc>
                <w:tcPr>
                  <w:tcW w:w="9640" w:type="dxa"/>
                  <w:gridSpan w:val="2"/>
                </w:tcPr>
                <w:p w14:paraId="29A904B0" w14:textId="77777777" w:rsidR="00F94BAD" w:rsidRPr="00FF430B" w:rsidRDefault="00F94BAD" w:rsidP="00F94BAD">
                  <w:pPr>
                    <w:jc w:val="center"/>
                    <w:rPr>
                      <w:b/>
                    </w:rPr>
                  </w:pPr>
                  <w:r w:rsidRPr="00FF430B">
                    <w:rPr>
                      <w:b/>
                      <w:caps/>
                    </w:rPr>
                    <w:t>ACORD ADIȚIONAL</w:t>
                  </w:r>
                  <w:r w:rsidRPr="00FF430B">
                    <w:rPr>
                      <w:b/>
                    </w:rPr>
                    <w:t xml:space="preserve"> Nr.______</w:t>
                  </w:r>
                </w:p>
                <w:p w14:paraId="54259D11" w14:textId="77777777" w:rsidR="00F94BAD" w:rsidRPr="00FF430B" w:rsidRDefault="00F94BAD" w:rsidP="00F94BAD">
                  <w:pPr>
                    <w:jc w:val="center"/>
                    <w:rPr>
                      <w:b/>
                    </w:rPr>
                  </w:pPr>
                </w:p>
                <w:p w14:paraId="420779CE"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33D8AB81" w14:textId="77777777" w:rsidR="00F94BAD" w:rsidRPr="00FF430B" w:rsidRDefault="00F94BAD" w:rsidP="00F94BAD"/>
                <w:p w14:paraId="1A383B46" w14:textId="77777777" w:rsidR="00F94BAD" w:rsidRPr="00FF430B" w:rsidRDefault="00F94BAD" w:rsidP="00F94BAD"/>
              </w:tc>
            </w:tr>
            <w:tr w:rsidR="00F94BAD" w:rsidRPr="00EC30C2" w14:paraId="73C5F887" w14:textId="77777777" w:rsidTr="00411C62">
              <w:tc>
                <w:tcPr>
                  <w:tcW w:w="9640" w:type="dxa"/>
                  <w:gridSpan w:val="2"/>
                </w:tcPr>
                <w:p w14:paraId="0309B21A" w14:textId="77777777" w:rsidR="00F94BAD" w:rsidRPr="00FF430B" w:rsidRDefault="00F94BAD"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26024E50" w14:textId="77777777" w:rsidR="00F94BAD" w:rsidRPr="00FF430B" w:rsidRDefault="00F94BAD" w:rsidP="00F94BAD">
                  <w:pPr>
                    <w:pStyle w:val="ad"/>
                    <w:ind w:firstLine="0"/>
                    <w:rPr>
                      <w:sz w:val="24"/>
                      <w:szCs w:val="24"/>
                    </w:rPr>
                  </w:pPr>
                </w:p>
                <w:p w14:paraId="418315C0"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5CE64A8E" w14:textId="77777777" w:rsidR="00F94BAD" w:rsidRPr="00FF430B" w:rsidRDefault="00F94BAD" w:rsidP="00F94BAD">
                  <w:pPr>
                    <w:pStyle w:val="ad"/>
                    <w:ind w:firstLine="0"/>
                    <w:rPr>
                      <w:sz w:val="24"/>
                      <w:szCs w:val="24"/>
                    </w:rPr>
                  </w:pPr>
                </w:p>
                <w:p w14:paraId="09C70155" w14:textId="77777777" w:rsidR="00F94BAD" w:rsidRPr="00FF430B" w:rsidRDefault="00F94BAD"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328AC1E4" w14:textId="77777777" w:rsidR="00F94BAD" w:rsidRPr="00813CC3" w:rsidRDefault="00F94BAD" w:rsidP="00F94BAD">
                  <w:pPr>
                    <w:pStyle w:val="af2"/>
                    <w:tabs>
                      <w:tab w:val="right" w:pos="10205"/>
                    </w:tabs>
                    <w:ind w:firstLine="0"/>
                    <w:jc w:val="left"/>
                    <w:rPr>
                      <w:lang w:val="en-US"/>
                    </w:rPr>
                  </w:pPr>
                </w:p>
                <w:p w14:paraId="103D2185"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143BAF0E"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50B7675B" w14:textId="77777777" w:rsidR="00F94BAD" w:rsidRPr="00FF430B" w:rsidRDefault="00F94BAD" w:rsidP="00F94BAD">
                  <w:pPr>
                    <w:tabs>
                      <w:tab w:val="right" w:pos="10205"/>
                    </w:tabs>
                    <w:ind w:left="1134" w:right="-1"/>
                  </w:pPr>
                </w:p>
                <w:p w14:paraId="2704DB89"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066E992" w14:textId="77777777" w:rsidR="00F94BAD" w:rsidRPr="00FF430B" w:rsidRDefault="00F94BAD" w:rsidP="00F94BAD">
                  <w:pPr>
                    <w:pStyle w:val="2"/>
                    <w:rPr>
                      <w:szCs w:val="24"/>
                    </w:rPr>
                  </w:pPr>
                </w:p>
                <w:p w14:paraId="071B2E81" w14:textId="77777777" w:rsidR="00F94BAD" w:rsidRPr="00FF430B" w:rsidRDefault="00F94BAD" w:rsidP="00F94BAD"/>
                <w:p w14:paraId="38D3C1A3" w14:textId="77777777" w:rsidR="00F94BAD" w:rsidRPr="00FF430B" w:rsidRDefault="009429D7" w:rsidP="00FD0E2B">
                  <w:pPr>
                    <w:jc w:val="center"/>
                  </w:pPr>
                  <w:r w:rsidRPr="00FF430B">
                    <w:rPr>
                      <w:b/>
                      <w:bCs/>
                      <w:noProof w:val="0"/>
                    </w:rPr>
                    <w:t>SEMNĂTURILE PĂRŢILOR</w:t>
                  </w:r>
                </w:p>
                <w:p w14:paraId="2EB869F7" w14:textId="77777777" w:rsidR="00F94BAD" w:rsidRPr="00FF430B" w:rsidRDefault="00F94BAD" w:rsidP="00F94BAD"/>
              </w:tc>
            </w:tr>
            <w:tr w:rsidR="00F94BAD" w:rsidRPr="00EC30C2" w14:paraId="07715D49" w14:textId="77777777" w:rsidTr="00411C62">
              <w:trPr>
                <w:trHeight w:val="357"/>
              </w:trPr>
              <w:tc>
                <w:tcPr>
                  <w:tcW w:w="5179" w:type="dxa"/>
                  <w:vAlign w:val="center"/>
                </w:tcPr>
                <w:p w14:paraId="0CDC3E0B"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7844EE28" w14:textId="77777777" w:rsidR="00F94BAD" w:rsidRPr="00FF430B" w:rsidRDefault="006A7C1C" w:rsidP="0067769C">
                  <w:pPr>
                    <w:jc w:val="center"/>
                    <w:rPr>
                      <w:noProof w:val="0"/>
                    </w:rPr>
                  </w:pPr>
                  <w:r w:rsidRPr="00FF430B">
                    <w:rPr>
                      <w:b/>
                      <w:bCs/>
                      <w:noProof w:val="0"/>
                    </w:rPr>
                    <w:t>BENEFICIAR</w:t>
                  </w:r>
                </w:p>
              </w:tc>
            </w:tr>
            <w:tr w:rsidR="00F94BAD" w:rsidRPr="00EC30C2" w14:paraId="79CA2796"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3146A9A" w14:textId="77777777" w:rsidR="00F94BAD" w:rsidRPr="00FF430B" w:rsidRDefault="00F94BAD" w:rsidP="0067769C"/>
              </w:tc>
              <w:tc>
                <w:tcPr>
                  <w:tcW w:w="4461" w:type="dxa"/>
                  <w:tcBorders>
                    <w:top w:val="nil"/>
                    <w:left w:val="nil"/>
                    <w:bottom w:val="nil"/>
                    <w:right w:val="nil"/>
                  </w:tcBorders>
                  <w:vAlign w:val="center"/>
                </w:tcPr>
                <w:p w14:paraId="614A4872" w14:textId="77777777" w:rsidR="00F94BAD" w:rsidRPr="00FF430B" w:rsidRDefault="00F94BAD" w:rsidP="0067769C"/>
              </w:tc>
            </w:tr>
          </w:tbl>
          <w:p w14:paraId="5B5D8E17" w14:textId="77777777" w:rsidR="00F94BAD" w:rsidRPr="00FF430B" w:rsidRDefault="00F94BAD" w:rsidP="007D2982">
            <w:pPr>
              <w:autoSpaceDE w:val="0"/>
              <w:autoSpaceDN w:val="0"/>
              <w:adjustRightInd w:val="0"/>
              <w:ind w:right="23"/>
              <w:jc w:val="center"/>
              <w:rPr>
                <w:b/>
                <w:color w:val="000000"/>
                <w:w w:val="90"/>
              </w:rPr>
            </w:pPr>
          </w:p>
          <w:p w14:paraId="2F20F813" w14:textId="77777777" w:rsidR="002217B0" w:rsidRPr="00FF430B" w:rsidRDefault="002217B0" w:rsidP="007D2982">
            <w:pPr>
              <w:autoSpaceDE w:val="0"/>
              <w:autoSpaceDN w:val="0"/>
              <w:adjustRightInd w:val="0"/>
              <w:ind w:right="23"/>
              <w:jc w:val="center"/>
              <w:rPr>
                <w:b/>
                <w:color w:val="000000"/>
                <w:w w:val="90"/>
              </w:rPr>
            </w:pPr>
          </w:p>
          <w:p w14:paraId="1ED9C413" w14:textId="77777777" w:rsidR="003A40C2" w:rsidRPr="00FF430B" w:rsidRDefault="003A40C2" w:rsidP="007D2982">
            <w:pPr>
              <w:autoSpaceDE w:val="0"/>
              <w:autoSpaceDN w:val="0"/>
              <w:adjustRightInd w:val="0"/>
              <w:ind w:right="23"/>
              <w:jc w:val="center"/>
              <w:rPr>
                <w:b/>
                <w:color w:val="000000"/>
                <w:w w:val="90"/>
              </w:rPr>
            </w:pPr>
          </w:p>
          <w:p w14:paraId="2343D835" w14:textId="77777777" w:rsidR="003A40C2" w:rsidRPr="00FF430B" w:rsidRDefault="003A40C2" w:rsidP="007D2982">
            <w:pPr>
              <w:autoSpaceDE w:val="0"/>
              <w:autoSpaceDN w:val="0"/>
              <w:adjustRightInd w:val="0"/>
              <w:ind w:right="23"/>
              <w:jc w:val="center"/>
              <w:rPr>
                <w:b/>
                <w:color w:val="000000"/>
                <w:w w:val="90"/>
              </w:rPr>
            </w:pPr>
          </w:p>
          <w:p w14:paraId="7CCA31C8" w14:textId="77777777" w:rsidR="003A40C2" w:rsidRPr="00FF430B" w:rsidRDefault="003A40C2" w:rsidP="007D2982">
            <w:pPr>
              <w:autoSpaceDE w:val="0"/>
              <w:autoSpaceDN w:val="0"/>
              <w:adjustRightInd w:val="0"/>
              <w:ind w:right="23"/>
              <w:jc w:val="center"/>
              <w:rPr>
                <w:b/>
                <w:color w:val="000000"/>
                <w:w w:val="90"/>
              </w:rPr>
            </w:pPr>
          </w:p>
          <w:p w14:paraId="73E4BF43" w14:textId="77777777" w:rsidR="003A40C2" w:rsidRPr="00FF430B" w:rsidRDefault="003A40C2" w:rsidP="007D2982">
            <w:pPr>
              <w:autoSpaceDE w:val="0"/>
              <w:autoSpaceDN w:val="0"/>
              <w:adjustRightInd w:val="0"/>
              <w:ind w:right="23"/>
              <w:jc w:val="center"/>
              <w:rPr>
                <w:b/>
                <w:color w:val="000000"/>
                <w:w w:val="90"/>
              </w:rPr>
            </w:pPr>
          </w:p>
          <w:p w14:paraId="298A660D" w14:textId="77777777" w:rsidR="003A40C2" w:rsidRPr="00FF430B" w:rsidRDefault="003A40C2" w:rsidP="007D2982">
            <w:pPr>
              <w:autoSpaceDE w:val="0"/>
              <w:autoSpaceDN w:val="0"/>
              <w:adjustRightInd w:val="0"/>
              <w:ind w:right="23"/>
              <w:jc w:val="center"/>
              <w:rPr>
                <w:b/>
                <w:color w:val="000000"/>
                <w:w w:val="90"/>
              </w:rPr>
            </w:pPr>
          </w:p>
          <w:p w14:paraId="3D79CC2D" w14:textId="77777777" w:rsidR="00C6170E" w:rsidRPr="00FF430B" w:rsidRDefault="00C6170E" w:rsidP="007D2982">
            <w:pPr>
              <w:autoSpaceDE w:val="0"/>
              <w:autoSpaceDN w:val="0"/>
              <w:adjustRightInd w:val="0"/>
              <w:ind w:right="23"/>
              <w:jc w:val="center"/>
              <w:rPr>
                <w:b/>
                <w:color w:val="000000"/>
                <w:w w:val="90"/>
              </w:rPr>
            </w:pPr>
          </w:p>
          <w:p w14:paraId="049AB0D2" w14:textId="77777777" w:rsidR="003A40C2" w:rsidRPr="00FF430B" w:rsidRDefault="003A40C2" w:rsidP="007D2982">
            <w:pPr>
              <w:autoSpaceDE w:val="0"/>
              <w:autoSpaceDN w:val="0"/>
              <w:adjustRightInd w:val="0"/>
              <w:ind w:right="23"/>
              <w:jc w:val="center"/>
              <w:rPr>
                <w:b/>
                <w:color w:val="000000"/>
                <w:w w:val="90"/>
              </w:rPr>
            </w:pPr>
          </w:p>
          <w:p w14:paraId="3D7E0CEE" w14:textId="77777777" w:rsidR="00BE49DD" w:rsidRPr="00FF430B" w:rsidRDefault="00BE49DD" w:rsidP="007D2982">
            <w:pPr>
              <w:autoSpaceDE w:val="0"/>
              <w:autoSpaceDN w:val="0"/>
              <w:adjustRightInd w:val="0"/>
              <w:ind w:right="23"/>
              <w:jc w:val="center"/>
              <w:rPr>
                <w:b/>
                <w:color w:val="000000"/>
                <w:w w:val="90"/>
              </w:rPr>
            </w:pPr>
          </w:p>
          <w:p w14:paraId="27C2D97C" w14:textId="77777777" w:rsidR="004A5F0C" w:rsidRPr="00FF430B" w:rsidRDefault="004A5F0C" w:rsidP="007D2982">
            <w:pPr>
              <w:autoSpaceDE w:val="0"/>
              <w:autoSpaceDN w:val="0"/>
              <w:adjustRightInd w:val="0"/>
              <w:ind w:right="23"/>
              <w:jc w:val="center"/>
              <w:rPr>
                <w:b/>
                <w:color w:val="000000"/>
                <w:w w:val="90"/>
              </w:rPr>
            </w:pPr>
          </w:p>
          <w:p w14:paraId="791E2769" w14:textId="77777777" w:rsidR="00BE49DD" w:rsidRPr="00FF430B" w:rsidRDefault="00BE49DD" w:rsidP="007D2982">
            <w:pPr>
              <w:autoSpaceDE w:val="0"/>
              <w:autoSpaceDN w:val="0"/>
              <w:adjustRightInd w:val="0"/>
              <w:ind w:right="23"/>
              <w:jc w:val="center"/>
              <w:rPr>
                <w:b/>
                <w:color w:val="000000"/>
                <w:w w:val="90"/>
              </w:rPr>
            </w:pPr>
          </w:p>
          <w:p w14:paraId="14DADE49" w14:textId="77777777" w:rsidR="003A40C2" w:rsidRPr="00FF430B" w:rsidRDefault="003A40C2" w:rsidP="007D2982">
            <w:pPr>
              <w:autoSpaceDE w:val="0"/>
              <w:autoSpaceDN w:val="0"/>
              <w:adjustRightInd w:val="0"/>
              <w:ind w:right="23"/>
              <w:jc w:val="center"/>
              <w:rPr>
                <w:b/>
                <w:color w:val="000000"/>
                <w:w w:val="90"/>
              </w:rPr>
            </w:pPr>
          </w:p>
          <w:p w14:paraId="2B8E42CE" w14:textId="77777777" w:rsidR="003A40C2" w:rsidRPr="00FF430B" w:rsidRDefault="003A40C2" w:rsidP="007D2982">
            <w:pPr>
              <w:autoSpaceDE w:val="0"/>
              <w:autoSpaceDN w:val="0"/>
              <w:adjustRightInd w:val="0"/>
              <w:ind w:right="23"/>
              <w:jc w:val="center"/>
              <w:rPr>
                <w:b/>
                <w:color w:val="000000"/>
                <w:w w:val="90"/>
              </w:rPr>
            </w:pPr>
          </w:p>
          <w:p w14:paraId="0BA599BA"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B073395"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0E52D21E" w14:textId="77777777" w:rsidR="000C5DFB" w:rsidRPr="00FF430B" w:rsidRDefault="000C5DFB" w:rsidP="000C5DFB">
            <w:pPr>
              <w:jc w:val="right"/>
              <w:rPr>
                <w:noProof w:val="0"/>
              </w:rPr>
            </w:pPr>
            <w:r w:rsidRPr="00FF430B">
              <w:rPr>
                <w:noProof w:val="0"/>
              </w:rPr>
              <w:t>din “____” ________ 20___</w:t>
            </w:r>
          </w:p>
          <w:p w14:paraId="1A538D76" w14:textId="77777777" w:rsidR="003A40C2" w:rsidRPr="00FF430B" w:rsidRDefault="003A40C2" w:rsidP="007D2982">
            <w:pPr>
              <w:autoSpaceDE w:val="0"/>
              <w:autoSpaceDN w:val="0"/>
              <w:adjustRightInd w:val="0"/>
              <w:ind w:right="23"/>
              <w:jc w:val="center"/>
              <w:rPr>
                <w:b/>
                <w:color w:val="000000"/>
                <w:w w:val="90"/>
              </w:rPr>
            </w:pPr>
          </w:p>
          <w:p w14:paraId="1266A310" w14:textId="77777777" w:rsidR="00FD0E2B" w:rsidRPr="00FF430B" w:rsidRDefault="00FD0E2B" w:rsidP="007D2982">
            <w:pPr>
              <w:autoSpaceDE w:val="0"/>
              <w:autoSpaceDN w:val="0"/>
              <w:adjustRightInd w:val="0"/>
              <w:ind w:right="23"/>
              <w:jc w:val="center"/>
              <w:rPr>
                <w:b/>
                <w:color w:val="000000"/>
                <w:w w:val="90"/>
              </w:rPr>
            </w:pPr>
          </w:p>
          <w:p w14:paraId="068A6353" w14:textId="77777777" w:rsidR="00F94BAD" w:rsidRPr="00FF430B" w:rsidRDefault="00F94BAD" w:rsidP="007D2982">
            <w:pPr>
              <w:autoSpaceDE w:val="0"/>
              <w:autoSpaceDN w:val="0"/>
              <w:adjustRightInd w:val="0"/>
              <w:ind w:right="23"/>
              <w:jc w:val="center"/>
              <w:rPr>
                <w:b/>
                <w:bCs/>
              </w:rPr>
            </w:pPr>
          </w:p>
          <w:p w14:paraId="061117B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58C74934" w14:textId="77777777" w:rsidR="007D2982" w:rsidRPr="00FF430B" w:rsidRDefault="007D2982" w:rsidP="007D2982">
            <w:pPr>
              <w:autoSpaceDE w:val="0"/>
              <w:autoSpaceDN w:val="0"/>
              <w:adjustRightInd w:val="0"/>
              <w:ind w:right="23"/>
              <w:jc w:val="center"/>
            </w:pPr>
            <w:r w:rsidRPr="00FF430B">
              <w:t>nr. ________ data ___________</w:t>
            </w:r>
          </w:p>
          <w:p w14:paraId="7050308C" w14:textId="77777777" w:rsidR="007D2982" w:rsidRPr="00FF430B" w:rsidRDefault="007D2982" w:rsidP="007D2982">
            <w:pPr>
              <w:autoSpaceDE w:val="0"/>
              <w:autoSpaceDN w:val="0"/>
              <w:adjustRightInd w:val="0"/>
              <w:ind w:right="23"/>
              <w:jc w:val="center"/>
            </w:pPr>
          </w:p>
          <w:p w14:paraId="4F6350D6"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302103D3" w14:textId="77777777" w:rsidR="007D2982" w:rsidRPr="00FF430B" w:rsidRDefault="007D2982" w:rsidP="007D2982">
            <w:pPr>
              <w:autoSpaceDE w:val="0"/>
              <w:autoSpaceDN w:val="0"/>
              <w:adjustRightInd w:val="0"/>
              <w:ind w:left="1140" w:right="-540"/>
              <w:jc w:val="both"/>
              <w:rPr>
                <w:b/>
                <w:bCs/>
              </w:rPr>
            </w:pPr>
          </w:p>
          <w:p w14:paraId="7D9C8692"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78E395D5" w14:textId="77777777" w:rsidR="005B3BAD" w:rsidRPr="00FF430B" w:rsidRDefault="005B3BAD" w:rsidP="007D2982">
            <w:pPr>
              <w:autoSpaceDE w:val="0"/>
              <w:autoSpaceDN w:val="0"/>
              <w:adjustRightInd w:val="0"/>
              <w:jc w:val="both"/>
            </w:pPr>
          </w:p>
          <w:p w14:paraId="4DF803E4" w14:textId="77777777" w:rsidR="007D2982" w:rsidRPr="00FF430B" w:rsidRDefault="007D2982" w:rsidP="007D2982">
            <w:pPr>
              <w:autoSpaceDE w:val="0"/>
              <w:autoSpaceDN w:val="0"/>
              <w:adjustRightInd w:val="0"/>
              <w:jc w:val="both"/>
            </w:pPr>
            <w:r w:rsidRPr="00FF430B">
              <w:t xml:space="preserve">    între</w:t>
            </w:r>
          </w:p>
          <w:p w14:paraId="3EBA10E1" w14:textId="77777777" w:rsidR="007D2982" w:rsidRPr="00FF430B" w:rsidRDefault="007D2982" w:rsidP="007D2982">
            <w:pPr>
              <w:autoSpaceDE w:val="0"/>
              <w:autoSpaceDN w:val="0"/>
              <w:adjustRightInd w:val="0"/>
              <w:jc w:val="both"/>
            </w:pPr>
          </w:p>
          <w:p w14:paraId="0326536B"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705AF4E1" w14:textId="77777777" w:rsidR="007D2982" w:rsidRPr="00FF430B" w:rsidRDefault="007D2982" w:rsidP="007D2982">
            <w:pPr>
              <w:autoSpaceDE w:val="0"/>
              <w:autoSpaceDN w:val="0"/>
              <w:adjustRightInd w:val="0"/>
              <w:jc w:val="both"/>
            </w:pPr>
          </w:p>
          <w:p w14:paraId="6C7140BE"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4FCDA43F" w14:textId="77777777" w:rsidR="007D2982" w:rsidRPr="00FF430B" w:rsidRDefault="007D2982" w:rsidP="007D2982">
            <w:pPr>
              <w:autoSpaceDE w:val="0"/>
              <w:autoSpaceDN w:val="0"/>
              <w:adjustRightInd w:val="0"/>
              <w:jc w:val="both"/>
              <w:rPr>
                <w:b/>
                <w:bCs/>
              </w:rPr>
            </w:pPr>
          </w:p>
          <w:p w14:paraId="1F22DC08"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5FDBE7" w14:textId="77777777" w:rsidR="007D2982" w:rsidRPr="00FF430B" w:rsidRDefault="007D2982" w:rsidP="007D2982">
            <w:pPr>
              <w:autoSpaceDE w:val="0"/>
              <w:autoSpaceDN w:val="0"/>
              <w:adjustRightInd w:val="0"/>
              <w:jc w:val="both"/>
            </w:pPr>
          </w:p>
          <w:p w14:paraId="5383DAD9"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046F9DF0" w14:textId="77777777" w:rsidR="007D2982" w:rsidRPr="00FF430B" w:rsidRDefault="007D2982" w:rsidP="007D2982">
            <w:pPr>
              <w:autoSpaceDE w:val="0"/>
              <w:autoSpaceDN w:val="0"/>
              <w:adjustRightInd w:val="0"/>
              <w:jc w:val="both"/>
            </w:pPr>
          </w:p>
          <w:p w14:paraId="490AB144"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3A3F5692" w14:textId="77777777" w:rsidR="007D2982" w:rsidRPr="00FF430B" w:rsidRDefault="007D2982" w:rsidP="007D2982">
            <w:pPr>
              <w:autoSpaceDE w:val="0"/>
              <w:autoSpaceDN w:val="0"/>
              <w:adjustRightInd w:val="0"/>
              <w:jc w:val="both"/>
              <w:rPr>
                <w:b/>
                <w:bCs/>
              </w:rPr>
            </w:pPr>
          </w:p>
          <w:p w14:paraId="2AE8E2DA"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4353876F" w14:textId="77777777" w:rsidR="007D2982" w:rsidRPr="00FF430B" w:rsidRDefault="007D2982" w:rsidP="007D2982">
            <w:pPr>
              <w:autoSpaceDE w:val="0"/>
              <w:autoSpaceDN w:val="0"/>
              <w:adjustRightInd w:val="0"/>
              <w:jc w:val="both"/>
            </w:pPr>
          </w:p>
          <w:p w14:paraId="767F76AD"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12F8C462" w14:textId="77777777" w:rsidR="007D2982" w:rsidRPr="00FF430B" w:rsidRDefault="007D2982" w:rsidP="007D2982">
            <w:pPr>
              <w:autoSpaceDE w:val="0"/>
              <w:autoSpaceDN w:val="0"/>
              <w:adjustRightInd w:val="0"/>
              <w:jc w:val="both"/>
              <w:rPr>
                <w:b/>
                <w:bCs/>
                <w:i/>
                <w:iCs/>
              </w:rPr>
            </w:pPr>
          </w:p>
          <w:p w14:paraId="6C92AF0D"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5252828D"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42674CBD" w14:textId="77777777" w:rsidR="007D2982" w:rsidRPr="00FF430B" w:rsidRDefault="007D2982" w:rsidP="007D2982">
            <w:pPr>
              <w:autoSpaceDE w:val="0"/>
              <w:autoSpaceDN w:val="0"/>
              <w:adjustRightInd w:val="0"/>
              <w:jc w:val="both"/>
              <w:rPr>
                <w:i/>
                <w:iCs/>
              </w:rPr>
            </w:pPr>
          </w:p>
          <w:p w14:paraId="0FF7CF9F"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0E4BBE3" w14:textId="77777777" w:rsidR="00634DB7" w:rsidRPr="00FF430B" w:rsidRDefault="00634DB7" w:rsidP="007D2982">
            <w:pPr>
              <w:autoSpaceDE w:val="0"/>
              <w:autoSpaceDN w:val="0"/>
              <w:adjustRightInd w:val="0"/>
              <w:jc w:val="both"/>
              <w:rPr>
                <w:b/>
                <w:bCs/>
              </w:rPr>
            </w:pPr>
          </w:p>
          <w:p w14:paraId="5208C4F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3579E95D" w14:textId="77777777" w:rsidR="007D2982" w:rsidRPr="00FF430B" w:rsidRDefault="007D2982" w:rsidP="007D2982">
            <w:pPr>
              <w:autoSpaceDE w:val="0"/>
              <w:autoSpaceDN w:val="0"/>
              <w:adjustRightInd w:val="0"/>
              <w:jc w:val="both"/>
              <w:rPr>
                <w:b/>
                <w:bCs/>
              </w:rPr>
            </w:pPr>
          </w:p>
          <w:p w14:paraId="20FA6B41"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41F1679E" w14:textId="77777777" w:rsidR="007D2982" w:rsidRPr="00FF430B" w:rsidRDefault="007D2982" w:rsidP="007D2982">
            <w:pPr>
              <w:ind w:left="660"/>
              <w:jc w:val="both"/>
              <w:rPr>
                <w:b/>
                <w:bCs/>
              </w:rPr>
            </w:pPr>
          </w:p>
          <w:p w14:paraId="6520EB6B"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3AF44B9A"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490523B8" w14:textId="77777777" w:rsidR="007D2982" w:rsidRPr="00FF430B" w:rsidRDefault="007D2982" w:rsidP="007D2982">
            <w:pPr>
              <w:autoSpaceDE w:val="0"/>
              <w:autoSpaceDN w:val="0"/>
              <w:adjustRightInd w:val="0"/>
              <w:ind w:firstLine="720"/>
              <w:jc w:val="both"/>
            </w:pPr>
          </w:p>
          <w:p w14:paraId="65381C56" w14:textId="77777777" w:rsidR="007D2982" w:rsidRPr="00FF430B" w:rsidRDefault="006C3DC3" w:rsidP="005A359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34A40EEC" w14:textId="77777777" w:rsidR="007D2982" w:rsidRPr="00FF430B" w:rsidRDefault="007D2982" w:rsidP="007D2982">
            <w:pPr>
              <w:autoSpaceDE w:val="0"/>
              <w:autoSpaceDN w:val="0"/>
              <w:adjustRightInd w:val="0"/>
              <w:ind w:left="660"/>
              <w:jc w:val="both"/>
              <w:rPr>
                <w:b/>
                <w:bCs/>
              </w:rPr>
            </w:pPr>
          </w:p>
          <w:p w14:paraId="14DD3AFF"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062CF227" w14:textId="77777777" w:rsidR="0063773E" w:rsidRPr="00FF430B" w:rsidRDefault="0063773E" w:rsidP="0063773E">
            <w:pPr>
              <w:jc w:val="both"/>
            </w:pPr>
            <w:r w:rsidRPr="00FF430B">
              <w:t>b) propunerea financiară;</w:t>
            </w:r>
          </w:p>
          <w:p w14:paraId="05526769" w14:textId="77777777" w:rsidR="0063773E" w:rsidRPr="00FF430B" w:rsidRDefault="0063773E" w:rsidP="0063773E">
            <w:pPr>
              <w:jc w:val="both"/>
            </w:pPr>
            <w:r w:rsidRPr="00FF430B">
              <w:t>c) caietul de sarcini;</w:t>
            </w:r>
          </w:p>
          <w:p w14:paraId="4555E52F" w14:textId="77777777" w:rsidR="007D2982" w:rsidRPr="00FF430B" w:rsidRDefault="0063773E" w:rsidP="0063773E">
            <w:pPr>
              <w:autoSpaceDE w:val="0"/>
              <w:autoSpaceDN w:val="0"/>
              <w:adjustRightInd w:val="0"/>
              <w:jc w:val="both"/>
            </w:pPr>
            <w:r w:rsidRPr="00FF430B">
              <w:t>d) alte anexe, după caz.</w:t>
            </w:r>
          </w:p>
          <w:p w14:paraId="0B462534" w14:textId="77777777" w:rsidR="007D2982" w:rsidRPr="00FF430B" w:rsidRDefault="007D2982" w:rsidP="007D2982">
            <w:pPr>
              <w:autoSpaceDE w:val="0"/>
              <w:autoSpaceDN w:val="0"/>
              <w:adjustRightInd w:val="0"/>
              <w:jc w:val="both"/>
            </w:pPr>
          </w:p>
          <w:p w14:paraId="1D0DE94D" w14:textId="77777777" w:rsidR="007D2982" w:rsidRPr="00FF430B" w:rsidRDefault="007D2982" w:rsidP="005A3594">
            <w:pPr>
              <w:pStyle w:val="a"/>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39BBE54C" w14:textId="77777777" w:rsidR="00C6170E" w:rsidRPr="00FF430B" w:rsidRDefault="00C6170E" w:rsidP="00C6170E">
            <w:pPr>
              <w:pStyle w:val="a"/>
              <w:numPr>
                <w:ilvl w:val="0"/>
                <w:numId w:val="0"/>
              </w:numPr>
              <w:autoSpaceDE w:val="0"/>
              <w:autoSpaceDN w:val="0"/>
              <w:adjustRightInd w:val="0"/>
              <w:ind w:left="660"/>
              <w:rPr>
                <w:b/>
                <w:bCs/>
              </w:rPr>
            </w:pPr>
          </w:p>
          <w:p w14:paraId="78586288"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71C8F802"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45DF67A0" w14:textId="77777777" w:rsidR="0063773E" w:rsidRPr="00FF430B" w:rsidRDefault="0063773E" w:rsidP="005A3594">
            <w:pPr>
              <w:pStyle w:val="a"/>
              <w:numPr>
                <w:ilvl w:val="0"/>
                <w:numId w:val="37"/>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26974B8E" w14:textId="77777777" w:rsidR="0063773E" w:rsidRPr="00FF430B" w:rsidRDefault="0063773E" w:rsidP="005A3594">
            <w:pPr>
              <w:pStyle w:val="a"/>
              <w:numPr>
                <w:ilvl w:val="0"/>
                <w:numId w:val="37"/>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153A45AE" w14:textId="77777777" w:rsidR="007D2982" w:rsidRPr="00FF430B" w:rsidRDefault="007D2982" w:rsidP="007D2982">
            <w:pPr>
              <w:autoSpaceDE w:val="0"/>
              <w:autoSpaceDN w:val="0"/>
              <w:adjustRightInd w:val="0"/>
              <w:jc w:val="both"/>
            </w:pPr>
          </w:p>
          <w:p w14:paraId="778FD570" w14:textId="77777777" w:rsidR="00C20F59" w:rsidRPr="00FF430B" w:rsidRDefault="0003591A" w:rsidP="00196AB4">
            <w:pPr>
              <w:jc w:val="both"/>
              <w:rPr>
                <w:i/>
              </w:rPr>
            </w:pPr>
            <w:r w:rsidRPr="00FF430B">
              <w:rPr>
                <w:i/>
              </w:rPr>
              <w:t>CLAUZE APLICABILE CONTRACTELOR SUBSECVENTE</w:t>
            </w:r>
          </w:p>
          <w:p w14:paraId="63FC107D" w14:textId="77777777" w:rsidR="00C20F59" w:rsidRPr="00FF430B" w:rsidRDefault="00C20F59" w:rsidP="00196AB4">
            <w:pPr>
              <w:jc w:val="both"/>
            </w:pPr>
          </w:p>
          <w:p w14:paraId="58116D57" w14:textId="77777777" w:rsidR="00C20F59" w:rsidRPr="00FF430B" w:rsidRDefault="00C20F59" w:rsidP="005A3594">
            <w:pPr>
              <w:pStyle w:val="a"/>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2F9C8BF5" w14:textId="77777777" w:rsidR="00C6170E" w:rsidRPr="00FF430B" w:rsidRDefault="00C6170E" w:rsidP="00C6170E">
            <w:pPr>
              <w:pStyle w:val="a"/>
              <w:numPr>
                <w:ilvl w:val="0"/>
                <w:numId w:val="0"/>
              </w:numPr>
              <w:ind w:left="660"/>
              <w:rPr>
                <w:b/>
              </w:rPr>
            </w:pPr>
          </w:p>
          <w:p w14:paraId="23B1F851" w14:textId="77777777" w:rsidR="00C20F59" w:rsidRPr="00FF430B" w:rsidRDefault="00C20F59" w:rsidP="00CD31E8">
            <w:pPr>
              <w:jc w:val="both"/>
            </w:pPr>
            <w:r w:rsidRPr="00FF430B">
              <w:t>9.1 Executarea contractelor subsecvente va începe din momentul încheierii acestora.</w:t>
            </w:r>
          </w:p>
          <w:p w14:paraId="7D900BB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1A1F93CD" w14:textId="77777777" w:rsidR="00C20F59" w:rsidRPr="00FF430B" w:rsidRDefault="00C20F59" w:rsidP="00CD31E8">
            <w:pPr>
              <w:jc w:val="both"/>
            </w:pPr>
          </w:p>
          <w:p w14:paraId="4875EB3A"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6ECDDC0C" w14:textId="77777777" w:rsidR="00C6170E" w:rsidRPr="00FF430B" w:rsidRDefault="00C6170E" w:rsidP="00CD31E8">
            <w:pPr>
              <w:jc w:val="both"/>
            </w:pPr>
          </w:p>
          <w:p w14:paraId="6A7F993D"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C26B41E" w14:textId="77777777" w:rsidR="00411C62" w:rsidRPr="00FF430B" w:rsidRDefault="00411C62" w:rsidP="006A7C1C">
            <w:pPr>
              <w:jc w:val="both"/>
              <w:rPr>
                <w:b/>
              </w:rPr>
            </w:pPr>
          </w:p>
          <w:p w14:paraId="33D8BF83"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1D37CB8D" w14:textId="77777777" w:rsidR="00C6170E" w:rsidRPr="00FF430B" w:rsidRDefault="00C6170E" w:rsidP="00CD31E8">
            <w:pPr>
              <w:jc w:val="both"/>
            </w:pPr>
          </w:p>
          <w:p w14:paraId="0088943A"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12AB2ACC"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4B9590A7"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43DB3304"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4B41089A" w14:textId="77777777" w:rsidR="00C20F59" w:rsidRPr="00FF430B" w:rsidRDefault="00C20F59" w:rsidP="00CD31E8">
            <w:pPr>
              <w:jc w:val="both"/>
            </w:pPr>
          </w:p>
          <w:p w14:paraId="18F3E838" w14:textId="77777777" w:rsidR="00C6170E" w:rsidRPr="00FF430B" w:rsidRDefault="00C6170E" w:rsidP="00CD31E8">
            <w:pPr>
              <w:jc w:val="both"/>
            </w:pPr>
          </w:p>
          <w:p w14:paraId="602071E0" w14:textId="77777777" w:rsidR="00C6170E" w:rsidRPr="00FF430B" w:rsidRDefault="00C6170E" w:rsidP="00CD31E8">
            <w:pPr>
              <w:jc w:val="both"/>
            </w:pPr>
          </w:p>
          <w:p w14:paraId="57BD8DCB" w14:textId="77777777" w:rsidR="00C6170E" w:rsidRPr="00FF430B" w:rsidRDefault="00C6170E" w:rsidP="00CD31E8">
            <w:pPr>
              <w:jc w:val="both"/>
            </w:pPr>
          </w:p>
          <w:p w14:paraId="1DF58269" w14:textId="77777777" w:rsidR="00C6170E" w:rsidRPr="00FF430B" w:rsidRDefault="00C6170E" w:rsidP="00CD31E8">
            <w:pPr>
              <w:jc w:val="both"/>
            </w:pPr>
          </w:p>
          <w:p w14:paraId="6E98AB91"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71FAC712" w14:textId="77777777" w:rsidR="004A5F0C" w:rsidRPr="00FF430B" w:rsidRDefault="00C20F59" w:rsidP="00CD31E8">
            <w:pPr>
              <w:jc w:val="both"/>
            </w:pPr>
            <w:r w:rsidRPr="00FF430B">
              <w:t>...........................                                                     ...........</w:t>
            </w:r>
            <w:r w:rsidR="00CD31E8" w:rsidRPr="00FF430B">
              <w:t>..............</w:t>
            </w:r>
            <w:r w:rsidR="007747EC" w:rsidRPr="00FF430B">
              <w:t>..........</w:t>
            </w:r>
          </w:p>
          <w:p w14:paraId="3CB3DEDF"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B79E90D" w14:textId="77777777" w:rsidR="00C20F59" w:rsidRPr="00FF430B" w:rsidRDefault="00C20F59" w:rsidP="00CD31E8">
            <w:pPr>
              <w:jc w:val="both"/>
            </w:pPr>
          </w:p>
          <w:p w14:paraId="6EEE81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4EFCF6A9" w14:textId="77777777" w:rsidR="00C20F59" w:rsidRPr="00FF430B" w:rsidRDefault="00C20F59" w:rsidP="00CD31E8">
            <w:pPr>
              <w:jc w:val="both"/>
            </w:pPr>
            <w:r w:rsidRPr="00FF430B">
              <w:t xml:space="preserve">  ...........................                                                     .........................</w:t>
            </w:r>
            <w:r w:rsidR="007747EC" w:rsidRPr="00FF430B">
              <w:t>.......</w:t>
            </w:r>
            <w:r w:rsidRPr="00FF430B">
              <w:t>..</w:t>
            </w:r>
          </w:p>
          <w:p w14:paraId="598F9D11"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75896FB0" w14:textId="77777777" w:rsidR="00C20F59" w:rsidRPr="00FF430B" w:rsidRDefault="00C20F59" w:rsidP="00CD31E8">
            <w:pPr>
              <w:jc w:val="both"/>
            </w:pPr>
          </w:p>
          <w:p w14:paraId="348E9CF6" w14:textId="77777777" w:rsidR="00C20F59" w:rsidRPr="00FF430B" w:rsidRDefault="00C20F59" w:rsidP="00CD31E8">
            <w:pPr>
              <w:jc w:val="both"/>
            </w:pPr>
          </w:p>
          <w:p w14:paraId="5E28641B"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4E953860" w14:textId="77777777" w:rsidR="00D82B8E" w:rsidRPr="00FF430B" w:rsidRDefault="00C20F59" w:rsidP="00196AB4">
            <w:pPr>
              <w:jc w:val="both"/>
            </w:pPr>
            <w:r w:rsidRPr="00FF430B">
              <w:t>...........................                                                     .........................</w:t>
            </w:r>
            <w:r w:rsidR="007747EC" w:rsidRPr="00FF430B">
              <w:t>.......</w:t>
            </w:r>
            <w:r w:rsidRPr="00FF430B">
              <w:t>..</w:t>
            </w:r>
          </w:p>
          <w:p w14:paraId="4DA0892D"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22BB5612" w14:textId="77777777" w:rsidR="00C20F59" w:rsidRPr="00FF430B" w:rsidRDefault="00C20F59" w:rsidP="00196AB4">
            <w:pPr>
              <w:jc w:val="both"/>
            </w:pPr>
          </w:p>
          <w:p w14:paraId="07E1B866" w14:textId="77777777" w:rsidR="00C20F59" w:rsidRPr="00FF430B" w:rsidRDefault="00C20F59" w:rsidP="00196AB4">
            <w:pPr>
              <w:jc w:val="both"/>
              <w:rPr>
                <w:sz w:val="28"/>
                <w:szCs w:val="28"/>
              </w:rPr>
            </w:pPr>
          </w:p>
          <w:p w14:paraId="796BDBF2" w14:textId="77777777" w:rsidR="00233538" w:rsidRPr="00FF430B" w:rsidRDefault="00233538" w:rsidP="00196AB4">
            <w:pPr>
              <w:jc w:val="both"/>
            </w:pPr>
          </w:p>
          <w:p w14:paraId="39E1CA47" w14:textId="77777777" w:rsidR="00233538" w:rsidRPr="00FF430B" w:rsidRDefault="00233538" w:rsidP="00196AB4">
            <w:pPr>
              <w:jc w:val="both"/>
            </w:pPr>
          </w:p>
          <w:p w14:paraId="2619C6E8" w14:textId="77777777" w:rsidR="00233538" w:rsidRPr="00FF430B" w:rsidRDefault="00233538" w:rsidP="00196AB4">
            <w:pPr>
              <w:jc w:val="both"/>
            </w:pPr>
          </w:p>
          <w:p w14:paraId="45F08633" w14:textId="77777777" w:rsidR="00233538" w:rsidRPr="00FF430B" w:rsidRDefault="00233538" w:rsidP="00196AB4">
            <w:pPr>
              <w:jc w:val="both"/>
            </w:pPr>
          </w:p>
        </w:tc>
      </w:tr>
    </w:tbl>
    <w:p w14:paraId="758BC6D9"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AED18" w14:textId="77777777" w:rsidR="0062773A" w:rsidRDefault="0062773A" w:rsidP="00A20ACF">
      <w:r>
        <w:separator/>
      </w:r>
    </w:p>
  </w:endnote>
  <w:endnote w:type="continuationSeparator" w:id="0">
    <w:p w14:paraId="11D61AB4" w14:textId="77777777" w:rsidR="0062773A" w:rsidRDefault="006277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Ўм-ЎмЎгЎм?Ўм?"/>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Ѓfc"/>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145B0" w14:textId="77777777" w:rsidR="007C3163" w:rsidRDefault="007C3163"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42B09AC5" w14:textId="77777777" w:rsidR="007C3163" w:rsidRDefault="00000000">
        <w:pPr>
          <w:pStyle w:val="a4"/>
          <w:jc w:val="right"/>
        </w:pPr>
        <w:r>
          <w:fldChar w:fldCharType="begin"/>
        </w:r>
        <w:r>
          <w:instrText xml:space="preserve"> PAGE   \* MERGEFORMAT </w:instrText>
        </w:r>
        <w:r>
          <w:fldChar w:fldCharType="separate"/>
        </w:r>
        <w:r w:rsidR="007C3BE3">
          <w:t>7</w:t>
        </w:r>
        <w:r w:rsidR="007C3BE3">
          <w:t>1</w:t>
        </w:r>
        <w:r>
          <w:fldChar w:fldCharType="end"/>
        </w:r>
      </w:p>
    </w:sdtContent>
  </w:sdt>
  <w:p w14:paraId="0C2E559B" w14:textId="77777777" w:rsidR="007C3163" w:rsidRDefault="007C316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65C43" w14:textId="77777777" w:rsidR="0062773A" w:rsidRDefault="0062773A" w:rsidP="00A20ACF">
      <w:r>
        <w:separator/>
      </w:r>
    </w:p>
  </w:footnote>
  <w:footnote w:type="continuationSeparator" w:id="0">
    <w:p w14:paraId="29BC5037" w14:textId="77777777" w:rsidR="0062773A" w:rsidRDefault="006277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54D1591"/>
    <w:multiLevelType w:val="hybridMultilevel"/>
    <w:tmpl w:val="83E8F3EE"/>
    <w:lvl w:ilvl="0" w:tplc="BA164C9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D3765C"/>
    <w:multiLevelType w:val="hybridMultilevel"/>
    <w:tmpl w:val="823A8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4247307">
    <w:abstractNumId w:val="31"/>
  </w:num>
  <w:num w:numId="2" w16cid:durableId="883953352">
    <w:abstractNumId w:val="38"/>
  </w:num>
  <w:num w:numId="3" w16cid:durableId="291252392">
    <w:abstractNumId w:val="28"/>
  </w:num>
  <w:num w:numId="4" w16cid:durableId="1019235703">
    <w:abstractNumId w:val="27"/>
  </w:num>
  <w:num w:numId="5" w16cid:durableId="1197621985">
    <w:abstractNumId w:val="13"/>
  </w:num>
  <w:num w:numId="6" w16cid:durableId="536744059">
    <w:abstractNumId w:val="16"/>
  </w:num>
  <w:num w:numId="7" w16cid:durableId="1087455546">
    <w:abstractNumId w:val="14"/>
  </w:num>
  <w:num w:numId="8" w16cid:durableId="1445004918">
    <w:abstractNumId w:val="7"/>
  </w:num>
  <w:num w:numId="9" w16cid:durableId="1498886337">
    <w:abstractNumId w:val="26"/>
  </w:num>
  <w:num w:numId="10" w16cid:durableId="678778261">
    <w:abstractNumId w:val="11"/>
  </w:num>
  <w:num w:numId="11" w16cid:durableId="123932697">
    <w:abstractNumId w:val="20"/>
  </w:num>
  <w:num w:numId="12" w16cid:durableId="451706009">
    <w:abstractNumId w:val="21"/>
  </w:num>
  <w:num w:numId="13" w16cid:durableId="204100460">
    <w:abstractNumId w:val="33"/>
  </w:num>
  <w:num w:numId="14" w16cid:durableId="296842022">
    <w:abstractNumId w:val="25"/>
  </w:num>
  <w:num w:numId="15" w16cid:durableId="248580469">
    <w:abstractNumId w:val="6"/>
  </w:num>
  <w:num w:numId="16" w16cid:durableId="670448746">
    <w:abstractNumId w:val="23"/>
  </w:num>
  <w:num w:numId="17" w16cid:durableId="1931163025">
    <w:abstractNumId w:val="9"/>
  </w:num>
  <w:num w:numId="18" w16cid:durableId="2064870332">
    <w:abstractNumId w:val="35"/>
  </w:num>
  <w:num w:numId="19" w16cid:durableId="267470942">
    <w:abstractNumId w:val="30"/>
  </w:num>
  <w:num w:numId="20" w16cid:durableId="1786927650">
    <w:abstractNumId w:val="10"/>
  </w:num>
  <w:num w:numId="21" w16cid:durableId="1306742839">
    <w:abstractNumId w:val="29"/>
  </w:num>
  <w:num w:numId="22" w16cid:durableId="1113479257">
    <w:abstractNumId w:val="17"/>
  </w:num>
  <w:num w:numId="23" w16cid:durableId="878280160">
    <w:abstractNumId w:val="24"/>
  </w:num>
  <w:num w:numId="24" w16cid:durableId="1481729614">
    <w:abstractNumId w:val="19"/>
  </w:num>
  <w:num w:numId="25" w16cid:durableId="1727560767">
    <w:abstractNumId w:val="34"/>
  </w:num>
  <w:num w:numId="26" w16cid:durableId="2138529738">
    <w:abstractNumId w:val="12"/>
  </w:num>
  <w:num w:numId="27" w16cid:durableId="1517963554">
    <w:abstractNumId w:val="8"/>
  </w:num>
  <w:num w:numId="28" w16cid:durableId="429275409">
    <w:abstractNumId w:val="18"/>
  </w:num>
  <w:num w:numId="29" w16cid:durableId="740953497">
    <w:abstractNumId w:val="5"/>
  </w:num>
  <w:num w:numId="30" w16cid:durableId="308171559">
    <w:abstractNumId w:val="3"/>
  </w:num>
  <w:num w:numId="31" w16cid:durableId="1233539955">
    <w:abstractNumId w:val="0"/>
  </w:num>
  <w:num w:numId="32" w16cid:durableId="1535576087">
    <w:abstractNumId w:val="2"/>
  </w:num>
  <w:num w:numId="33" w16cid:durableId="557202237">
    <w:abstractNumId w:val="4"/>
  </w:num>
  <w:num w:numId="34" w16cid:durableId="578952375">
    <w:abstractNumId w:val="1"/>
  </w:num>
  <w:num w:numId="35" w16cid:durableId="1561593309">
    <w:abstractNumId w:val="32"/>
  </w:num>
  <w:num w:numId="36" w16cid:durableId="1981569182">
    <w:abstractNumId w:val="15"/>
  </w:num>
  <w:num w:numId="37" w16cid:durableId="858008424">
    <w:abstractNumId w:val="36"/>
  </w:num>
  <w:num w:numId="38" w16cid:durableId="1984499991">
    <w:abstractNumId w:val="37"/>
  </w:num>
  <w:num w:numId="39" w16cid:durableId="1216547707">
    <w:abstractNumId w:val="22"/>
  </w:num>
  <w:num w:numId="40" w16cid:durableId="18852115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90376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187982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429232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5928741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130216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0D99"/>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7A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1A1"/>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7E7"/>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85"/>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803"/>
    <w:rsid w:val="003961E7"/>
    <w:rsid w:val="00396A4B"/>
    <w:rsid w:val="003A0008"/>
    <w:rsid w:val="003A2643"/>
    <w:rsid w:val="003A40C2"/>
    <w:rsid w:val="003A4181"/>
    <w:rsid w:val="003A50BF"/>
    <w:rsid w:val="003A5A35"/>
    <w:rsid w:val="003A6B32"/>
    <w:rsid w:val="003B0D8E"/>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59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73A"/>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FBF"/>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29D"/>
    <w:rsid w:val="00744C5B"/>
    <w:rsid w:val="0074736A"/>
    <w:rsid w:val="0075322C"/>
    <w:rsid w:val="00753976"/>
    <w:rsid w:val="0075524C"/>
    <w:rsid w:val="007554AE"/>
    <w:rsid w:val="0075550B"/>
    <w:rsid w:val="00755D56"/>
    <w:rsid w:val="0075624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163"/>
    <w:rsid w:val="007C3BE3"/>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CC3"/>
    <w:rsid w:val="0081429B"/>
    <w:rsid w:val="00816026"/>
    <w:rsid w:val="00817031"/>
    <w:rsid w:val="00817E55"/>
    <w:rsid w:val="008202F4"/>
    <w:rsid w:val="00821779"/>
    <w:rsid w:val="008260DA"/>
    <w:rsid w:val="0082679F"/>
    <w:rsid w:val="0083019C"/>
    <w:rsid w:val="00835D86"/>
    <w:rsid w:val="00835E4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62A"/>
    <w:rsid w:val="00940CEC"/>
    <w:rsid w:val="0094296A"/>
    <w:rsid w:val="009429D7"/>
    <w:rsid w:val="00944AC5"/>
    <w:rsid w:val="00944E16"/>
    <w:rsid w:val="009451E2"/>
    <w:rsid w:val="009453D7"/>
    <w:rsid w:val="00945428"/>
    <w:rsid w:val="00945952"/>
    <w:rsid w:val="00946421"/>
    <w:rsid w:val="00946C34"/>
    <w:rsid w:val="00947073"/>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7D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54A"/>
    <w:rsid w:val="00B14173"/>
    <w:rsid w:val="00B16D7C"/>
    <w:rsid w:val="00B16FE4"/>
    <w:rsid w:val="00B17201"/>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745"/>
    <w:rsid w:val="00BF2BE1"/>
    <w:rsid w:val="00BF3C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23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B93"/>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D09"/>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4A"/>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C9F"/>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4B945"/>
  <w15:docId w15:val="{3CD2B3D1-B442-4A69-81F7-BDBA2124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1E67E7"/>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5695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6271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AF0AF-4E6A-4FFC-86C7-CB8FE8530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69</Pages>
  <Words>24256</Words>
  <Characters>140685</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13</cp:revision>
  <cp:lastPrinted>2021-06-01T11:52:00Z</cp:lastPrinted>
  <dcterms:created xsi:type="dcterms:W3CDTF">2021-06-14T10:00:00Z</dcterms:created>
  <dcterms:modified xsi:type="dcterms:W3CDTF">2026-07-03T07:13:00Z</dcterms:modified>
</cp:coreProperties>
</file>