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502" w:rsidRDefault="00863502" w:rsidP="00863502">
      <w:pPr>
        <w:jc w:val="right"/>
        <w:rPr>
          <w:b/>
          <w:caps/>
        </w:rPr>
      </w:pPr>
      <w:bookmarkStart w:id="0" w:name="_GoBack"/>
      <w:bookmarkEnd w:id="0"/>
      <w:r>
        <w:rPr>
          <w:b/>
          <w:caps/>
        </w:rPr>
        <w:t>APROBAT:</w:t>
      </w:r>
    </w:p>
    <w:p w:rsidR="00863502" w:rsidRDefault="00863502" w:rsidP="00863502">
      <w:pPr>
        <w:jc w:val="right"/>
        <w:rPr>
          <w:caps/>
        </w:rPr>
      </w:pPr>
      <w:r>
        <w:t>prin Ordinul</w:t>
      </w:r>
    </w:p>
    <w:p w:rsidR="00863502" w:rsidRDefault="00863502" w:rsidP="00863502">
      <w:pPr>
        <w:jc w:val="right"/>
      </w:pPr>
      <w:r>
        <w:t xml:space="preserve">nr.69  din 7 mai 2021 </w:t>
      </w:r>
    </w:p>
    <w:p w:rsidR="00863502" w:rsidRDefault="00863502" w:rsidP="00863502">
      <w:pPr>
        <w:jc w:val="right"/>
        <w:rPr>
          <w:b/>
          <w:caps/>
          <w:sz w:val="60"/>
          <w:szCs w:val="60"/>
        </w:rPr>
      </w:pPr>
      <w:r>
        <w:t>Ministerul Finanțelor</w:t>
      </w:r>
    </w:p>
    <w:p w:rsidR="00863502" w:rsidRDefault="00863502" w:rsidP="00863502">
      <w:pPr>
        <w:jc w:val="center"/>
        <w:rPr>
          <w:b/>
          <w:caps/>
          <w:sz w:val="60"/>
          <w:szCs w:val="60"/>
        </w:rPr>
      </w:pPr>
    </w:p>
    <w:p w:rsidR="00863502" w:rsidRPr="00C60D06" w:rsidRDefault="00863502" w:rsidP="00863502">
      <w:pPr>
        <w:jc w:val="center"/>
        <w:rPr>
          <w:b/>
          <w:caps/>
          <w:sz w:val="60"/>
          <w:szCs w:val="60"/>
        </w:rPr>
      </w:pPr>
      <w:r w:rsidRPr="00C60D06">
        <w:rPr>
          <w:b/>
          <w:caps/>
          <w:sz w:val="60"/>
          <w:szCs w:val="60"/>
        </w:rPr>
        <w:t>DOCUMENTAŢIA STANDARD</w:t>
      </w:r>
    </w:p>
    <w:p w:rsidR="00863502" w:rsidRPr="00C60D06" w:rsidRDefault="00863502" w:rsidP="00863502">
      <w:pPr>
        <w:jc w:val="center"/>
        <w:rPr>
          <w:b/>
          <w:sz w:val="40"/>
          <w:szCs w:val="40"/>
        </w:rPr>
      </w:pPr>
      <w:r w:rsidRPr="00C60D06">
        <w:rPr>
          <w:b/>
          <w:sz w:val="40"/>
          <w:szCs w:val="40"/>
        </w:rPr>
        <w:t>pentru realizarea achiziţiilor publice</w:t>
      </w:r>
    </w:p>
    <w:p w:rsidR="00863502" w:rsidRPr="00C60D06" w:rsidRDefault="00863502" w:rsidP="00863502">
      <w:pPr>
        <w:jc w:val="center"/>
        <w:rPr>
          <w:b/>
          <w:sz w:val="40"/>
          <w:szCs w:val="40"/>
        </w:rPr>
      </w:pPr>
      <w:r>
        <w:rPr>
          <w:b/>
          <w:sz w:val="40"/>
          <w:szCs w:val="40"/>
        </w:rPr>
        <w:t>de lucrări</w:t>
      </w:r>
    </w:p>
    <w:p w:rsidR="00863502" w:rsidRPr="0030652C" w:rsidRDefault="00863502" w:rsidP="00863502">
      <w:pPr>
        <w:jc w:val="center"/>
        <w:rPr>
          <w:rFonts w:asciiTheme="majorHAnsi" w:hAnsiTheme="majorHAnsi" w:cstheme="majorHAnsi"/>
          <w:b/>
          <w:sz w:val="32"/>
          <w:szCs w:val="32"/>
        </w:rPr>
      </w:pPr>
    </w:p>
    <w:p w:rsidR="00863502" w:rsidRPr="0030652C" w:rsidRDefault="00863502" w:rsidP="00863502">
      <w:pPr>
        <w:ind w:firstLine="709"/>
        <w:jc w:val="both"/>
        <w:rPr>
          <w:rFonts w:asciiTheme="majorHAnsi" w:hAnsiTheme="majorHAnsi" w:cstheme="majorHAnsi"/>
          <w:b/>
          <w:sz w:val="32"/>
          <w:szCs w:val="32"/>
        </w:rPr>
      </w:pPr>
    </w:p>
    <w:p w:rsidR="00863502" w:rsidRPr="0030652C" w:rsidRDefault="00863502" w:rsidP="00863502">
      <w:pPr>
        <w:ind w:firstLine="709"/>
        <w:jc w:val="both"/>
        <w:rPr>
          <w:rFonts w:asciiTheme="majorHAnsi" w:hAnsiTheme="majorHAnsi" w:cstheme="majorHAnsi"/>
          <w:b/>
          <w:sz w:val="32"/>
          <w:szCs w:val="32"/>
        </w:rPr>
      </w:pPr>
    </w:p>
    <w:p w:rsidR="00863502" w:rsidRPr="0030652C" w:rsidRDefault="00863502" w:rsidP="00863502">
      <w:pPr>
        <w:ind w:firstLine="709"/>
        <w:jc w:val="both"/>
        <w:rPr>
          <w:rFonts w:asciiTheme="majorHAnsi" w:hAnsiTheme="majorHAnsi" w:cstheme="majorHAnsi"/>
          <w:b/>
          <w:sz w:val="32"/>
          <w:szCs w:val="32"/>
        </w:rPr>
      </w:pPr>
    </w:p>
    <w:p w:rsidR="00863502" w:rsidRPr="0030652C" w:rsidRDefault="00863502" w:rsidP="00863502">
      <w:pPr>
        <w:ind w:firstLine="709"/>
        <w:jc w:val="both"/>
        <w:rPr>
          <w:rFonts w:asciiTheme="majorHAnsi" w:hAnsiTheme="majorHAnsi" w:cstheme="majorHAnsi"/>
          <w:b/>
          <w:sz w:val="32"/>
          <w:szCs w:val="32"/>
        </w:rPr>
      </w:pPr>
    </w:p>
    <w:p w:rsidR="00863502" w:rsidRPr="00EB1FF8" w:rsidRDefault="00863502" w:rsidP="00863502">
      <w:pPr>
        <w:spacing w:line="360" w:lineRule="auto"/>
        <w:jc w:val="both"/>
        <w:rPr>
          <w:sz w:val="32"/>
          <w:szCs w:val="32"/>
        </w:rPr>
      </w:pPr>
      <w:r w:rsidRPr="00EB1FF8">
        <w:rPr>
          <w:sz w:val="32"/>
          <w:szCs w:val="32"/>
        </w:rPr>
        <w:t>Obiectul achiziţiei:</w:t>
      </w:r>
      <w:r w:rsidRPr="00EB1FF8">
        <w:rPr>
          <w:b/>
          <w:sz w:val="32"/>
          <w:szCs w:val="32"/>
        </w:rPr>
        <w:tab/>
      </w:r>
      <w:r>
        <w:rPr>
          <w:b/>
          <w:sz w:val="32"/>
          <w:szCs w:val="32"/>
        </w:rPr>
        <w:t>Lucrări de reparație capitală a unor sectoare de drum în comuna Mănoilești, raionul Ungheni</w:t>
      </w:r>
    </w:p>
    <w:p w:rsidR="00863502" w:rsidRPr="00EB1FF8" w:rsidRDefault="00863502" w:rsidP="00863502">
      <w:pPr>
        <w:spacing w:line="360" w:lineRule="auto"/>
        <w:jc w:val="both"/>
        <w:rPr>
          <w:sz w:val="32"/>
          <w:szCs w:val="32"/>
        </w:rPr>
      </w:pPr>
    </w:p>
    <w:p w:rsidR="00863502" w:rsidRPr="00EB1FF8" w:rsidRDefault="00863502" w:rsidP="00863502">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073359">
        <w:rPr>
          <w:b/>
          <w:sz w:val="32"/>
          <w:szCs w:val="32"/>
          <w:lang w:val="en-US"/>
        </w:rPr>
        <w:t>45233142-6</w:t>
      </w:r>
      <w:r w:rsidRPr="00EB1FF8">
        <w:rPr>
          <w:b/>
          <w:sz w:val="32"/>
          <w:szCs w:val="32"/>
        </w:rPr>
        <w:tab/>
      </w:r>
      <w:r w:rsidRPr="00EB1FF8">
        <w:rPr>
          <w:b/>
          <w:sz w:val="32"/>
          <w:szCs w:val="32"/>
        </w:rPr>
        <w:tab/>
      </w:r>
    </w:p>
    <w:p w:rsidR="00863502" w:rsidRPr="00EB1FF8" w:rsidRDefault="00863502" w:rsidP="00863502">
      <w:pPr>
        <w:spacing w:line="360" w:lineRule="auto"/>
        <w:jc w:val="both"/>
        <w:rPr>
          <w:sz w:val="32"/>
          <w:szCs w:val="32"/>
        </w:rPr>
      </w:pPr>
    </w:p>
    <w:p w:rsidR="00863502" w:rsidRPr="005F2D25" w:rsidRDefault="00863502" w:rsidP="00863502">
      <w:pPr>
        <w:spacing w:line="360" w:lineRule="auto"/>
        <w:jc w:val="both"/>
        <w:rPr>
          <w:b/>
          <w:sz w:val="32"/>
          <w:szCs w:val="32"/>
        </w:rPr>
      </w:pPr>
      <w:r w:rsidRPr="00EB1FF8">
        <w:rPr>
          <w:sz w:val="32"/>
          <w:szCs w:val="32"/>
        </w:rPr>
        <w:t>Autoritatea Contractantă:</w:t>
      </w:r>
      <w:r w:rsidRPr="00EB1FF8">
        <w:rPr>
          <w:sz w:val="32"/>
          <w:szCs w:val="32"/>
        </w:rPr>
        <w:tab/>
      </w:r>
      <w:r w:rsidRPr="005F2D25">
        <w:rPr>
          <w:b/>
          <w:sz w:val="32"/>
          <w:szCs w:val="32"/>
        </w:rPr>
        <w:t xml:space="preserve">Primaria </w:t>
      </w:r>
      <w:r>
        <w:rPr>
          <w:b/>
          <w:sz w:val="32"/>
          <w:szCs w:val="32"/>
        </w:rPr>
        <w:t>comunei Mănoilești</w:t>
      </w:r>
    </w:p>
    <w:p w:rsidR="00863502" w:rsidRPr="00EB1FF8" w:rsidRDefault="00863502" w:rsidP="00863502">
      <w:pPr>
        <w:spacing w:line="360" w:lineRule="auto"/>
        <w:jc w:val="both"/>
        <w:rPr>
          <w:sz w:val="32"/>
          <w:szCs w:val="32"/>
        </w:rPr>
      </w:pPr>
    </w:p>
    <w:p w:rsidR="00863502" w:rsidRPr="00EB1FF8" w:rsidRDefault="00863502" w:rsidP="00863502">
      <w:pPr>
        <w:spacing w:line="360" w:lineRule="auto"/>
        <w:jc w:val="both"/>
        <w:rPr>
          <w:sz w:val="32"/>
          <w:szCs w:val="32"/>
        </w:rPr>
      </w:pPr>
    </w:p>
    <w:p w:rsidR="00863502" w:rsidRPr="00EB1FF8" w:rsidRDefault="00863502" w:rsidP="00863502">
      <w:pPr>
        <w:spacing w:line="360" w:lineRule="auto"/>
        <w:jc w:val="both"/>
        <w:rPr>
          <w:sz w:val="32"/>
          <w:szCs w:val="32"/>
        </w:rPr>
      </w:pPr>
    </w:p>
    <w:p w:rsidR="00863502" w:rsidRPr="00EB1FF8" w:rsidRDefault="00863502" w:rsidP="00863502">
      <w:pPr>
        <w:spacing w:line="360" w:lineRule="auto"/>
        <w:jc w:val="both"/>
        <w:rPr>
          <w:sz w:val="32"/>
          <w:szCs w:val="32"/>
        </w:rPr>
      </w:pPr>
    </w:p>
    <w:p w:rsidR="00863502" w:rsidRPr="0030652C" w:rsidRDefault="00863502" w:rsidP="00863502">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5F2D25">
        <w:rPr>
          <w:rFonts w:asciiTheme="majorHAnsi" w:hAnsiTheme="majorHAnsi" w:cstheme="majorHAnsi"/>
          <w:b/>
          <w:sz w:val="28"/>
          <w:szCs w:val="28"/>
        </w:rPr>
        <w:t>COP</w:t>
      </w:r>
      <w:r w:rsidRPr="0030652C">
        <w:rPr>
          <w:rFonts w:asciiTheme="majorHAnsi" w:hAnsiTheme="majorHAnsi" w:cstheme="majorHAnsi"/>
          <w:sz w:val="28"/>
          <w:szCs w:val="28"/>
        </w:rPr>
        <w:tab/>
      </w:r>
    </w:p>
    <w:p w:rsidR="00863502" w:rsidRPr="0030652C"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Pr="0030652C" w:rsidRDefault="00863502" w:rsidP="00863502">
      <w:pPr>
        <w:ind w:firstLine="709"/>
        <w:jc w:val="both"/>
        <w:rPr>
          <w:b/>
          <w:sz w:val="28"/>
          <w:szCs w:val="28"/>
        </w:rPr>
      </w:pPr>
    </w:p>
    <w:p w:rsidR="00863502" w:rsidRDefault="00863502" w:rsidP="00863502">
      <w:pPr>
        <w:jc w:val="right"/>
        <w:rPr>
          <w:b/>
          <w:caps/>
        </w:rPr>
      </w:pPr>
      <w:r>
        <w:rPr>
          <w:b/>
          <w:caps/>
        </w:rPr>
        <w:lastRenderedPageBreak/>
        <w:t>APROBAT:</w:t>
      </w:r>
    </w:p>
    <w:p w:rsidR="00863502" w:rsidRDefault="00863502" w:rsidP="00863502">
      <w:pPr>
        <w:jc w:val="right"/>
        <w:rPr>
          <w:caps/>
        </w:rPr>
      </w:pPr>
      <w:r>
        <w:t>prin Ordinul</w:t>
      </w:r>
    </w:p>
    <w:p w:rsidR="00863502" w:rsidRDefault="00863502" w:rsidP="00863502">
      <w:pPr>
        <w:jc w:val="right"/>
      </w:pPr>
      <w:r>
        <w:t xml:space="preserve">nr.69  din 7 mai 2021 </w:t>
      </w:r>
    </w:p>
    <w:p w:rsidR="008F1D40" w:rsidRPr="00FF430B" w:rsidRDefault="00863502" w:rsidP="00863502">
      <w:pPr>
        <w:tabs>
          <w:tab w:val="left" w:pos="5103"/>
          <w:tab w:val="left" w:pos="10348"/>
        </w:tabs>
        <w:jc w:val="right"/>
        <w:rPr>
          <w:noProof w:val="0"/>
          <w:lang w:eastAsia="ru-RU"/>
        </w:rPr>
      </w:pPr>
      <w:r>
        <w:t>Ministerul Finanțelor</w:t>
      </w: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4448DA">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4448D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4448DA">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4448DA">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4448DA">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4448DA">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4448DA">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4448DA">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4448DA">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4448DA">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4448DA">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4448DA">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4448DA">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4448DA">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4448DA">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4448DA">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4448DA">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4448DA">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4448DA">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4448DA">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4448DA">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4448DA">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4448DA">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4448DA">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4448DA">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4448DA">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4448DA">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4448DA">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4448DA">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4448DA">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448DA">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4448DA">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4448DA">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4448DA">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4448DA">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CC60A4" w:rsidP="004448DA">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4448D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448DA">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4448DA">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4448DA">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4448DA">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4448DA">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4448DA">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4448DA">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4448DA">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4448DA">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4448DA">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4448DA">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4448DA">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4448D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4448D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4448D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4448D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4448D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autoritatea </w:t>
      </w:r>
      <w:r w:rsidR="00026A54" w:rsidRPr="00FF430B">
        <w:lastRenderedPageBreak/>
        <w:t>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863502">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19013D" w:rsidRDefault="000E4D7D" w:rsidP="009F1E2C">
      <w:pPr>
        <w:pStyle w:val="af2"/>
        <w:shd w:val="clear" w:color="auto" w:fill="FFFFFF"/>
        <w:tabs>
          <w:tab w:val="left" w:pos="-284"/>
        </w:tabs>
        <w:ind w:left="-284" w:firstLine="284"/>
        <w:rPr>
          <w:color w:val="000000" w:themeColor="text1"/>
          <w:lang w:val="en-US" w:eastAsia="it-IT"/>
        </w:rPr>
      </w:pPr>
      <w:r w:rsidRPr="0019013D">
        <w:rPr>
          <w:b/>
          <w:color w:val="000000" w:themeColor="text1"/>
          <w:lang w:val="en-US"/>
        </w:rPr>
        <w:t>9</w:t>
      </w:r>
      <w:r w:rsidR="0024699C" w:rsidRPr="0019013D">
        <w:rPr>
          <w:b/>
          <w:color w:val="000000" w:themeColor="text1"/>
          <w:lang w:val="en-US"/>
        </w:rPr>
        <w:t>8</w:t>
      </w:r>
      <w:r w:rsidR="00B00190" w:rsidRPr="0019013D">
        <w:rPr>
          <w:b/>
          <w:color w:val="000000" w:themeColor="text1"/>
          <w:lang w:val="en-US"/>
        </w:rPr>
        <w:t xml:space="preserve">. </w:t>
      </w:r>
      <w:r w:rsidR="009C11B3" w:rsidRPr="0019013D">
        <w:rPr>
          <w:b/>
          <w:color w:val="000000" w:themeColor="text1"/>
          <w:lang w:val="en-US"/>
        </w:rPr>
        <w:t xml:space="preserve"> </w:t>
      </w:r>
      <w:r w:rsidR="00B00190" w:rsidRPr="0019013D">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5B7009" w:rsidRDefault="005B7009" w:rsidP="00BA7FF4">
      <w:pPr>
        <w:jc w:val="right"/>
        <w:rPr>
          <w:noProof w:val="0"/>
        </w:rPr>
      </w:pPr>
      <w:bookmarkStart w:id="46" w:name="_Toc449692095"/>
    </w:p>
    <w:p w:rsidR="005B7009" w:rsidRDefault="005B7009"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4448DA">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863502" w:rsidRDefault="00863502" w:rsidP="006C4C0E">
      <w:pPr>
        <w:tabs>
          <w:tab w:val="left" w:leader="underscore" w:pos="6465"/>
          <w:tab w:val="right" w:leader="underscore" w:pos="9777"/>
        </w:tabs>
        <w:spacing w:line="302" w:lineRule="auto"/>
        <w:rPr>
          <w:rFonts w:eastAsia="PMingLiU"/>
          <w:lang w:eastAsia="zh-CN"/>
        </w:rPr>
      </w:pPr>
    </w:p>
    <w:p w:rsidR="00863502" w:rsidRDefault="00863502" w:rsidP="006C4C0E">
      <w:pPr>
        <w:tabs>
          <w:tab w:val="left" w:leader="underscore" w:pos="6465"/>
          <w:tab w:val="right" w:leader="underscore" w:pos="9777"/>
        </w:tabs>
        <w:spacing w:line="302" w:lineRule="auto"/>
        <w:rPr>
          <w:rFonts w:eastAsia="PMingLiU"/>
          <w:lang w:eastAsia="zh-CN"/>
        </w:rPr>
      </w:pPr>
    </w:p>
    <w:p w:rsidR="00863502" w:rsidRPr="00FF430B" w:rsidRDefault="00863502"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863502" w:rsidRDefault="00863502" w:rsidP="000C5DFB">
      <w:pPr>
        <w:jc w:val="right"/>
        <w:rPr>
          <w:noProof w:val="0"/>
        </w:rPr>
      </w:pPr>
    </w:p>
    <w:p w:rsidR="00863502" w:rsidRDefault="00AC395D" w:rsidP="00AC395D">
      <w:pPr>
        <w:jc w:val="center"/>
        <w:rPr>
          <w:noProof w:val="0"/>
        </w:rPr>
      </w:pPr>
      <w:r w:rsidRPr="00AC395D">
        <w:rPr>
          <w:lang w:val="ru-RU" w:eastAsia="ru-RU"/>
        </w:rPr>
        <w:drawing>
          <wp:inline distT="0" distB="0" distL="0" distR="0">
            <wp:extent cx="744855" cy="668655"/>
            <wp:effectExtent l="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44855" cy="668655"/>
                    </a:xfrm>
                    <a:prstGeom prst="rect">
                      <a:avLst/>
                    </a:prstGeom>
                    <a:noFill/>
                    <a:ln>
                      <a:noFill/>
                    </a:ln>
                  </pic:spPr>
                </pic:pic>
              </a:graphicData>
            </a:graphic>
          </wp:inline>
        </w:drawing>
      </w:r>
    </w:p>
    <w:p w:rsidR="00863502" w:rsidRDefault="00863502" w:rsidP="00863502">
      <w:pPr>
        <w:jc w:val="center"/>
        <w:rPr>
          <w:b/>
          <w:sz w:val="20"/>
          <w:szCs w:val="30"/>
          <w:lang w:eastAsia="ru-RU"/>
        </w:rPr>
      </w:pPr>
      <w:r>
        <w:rPr>
          <w:b/>
          <w:sz w:val="20"/>
          <w:szCs w:val="30"/>
          <w:lang w:eastAsia="ru-RU"/>
        </w:rPr>
        <w:t>Republica Moldova</w:t>
      </w:r>
    </w:p>
    <w:p w:rsidR="00863502" w:rsidRDefault="00863502" w:rsidP="00863502">
      <w:pPr>
        <w:jc w:val="center"/>
        <w:rPr>
          <w:b/>
          <w:sz w:val="20"/>
          <w:szCs w:val="28"/>
          <w:lang w:eastAsia="ru-RU"/>
        </w:rPr>
      </w:pPr>
      <w:r>
        <w:rPr>
          <w:b/>
          <w:sz w:val="20"/>
          <w:szCs w:val="28"/>
          <w:lang w:eastAsia="ru-RU"/>
        </w:rPr>
        <w:t>CONSILIUL COMUNAL MĂNOILEȘTI</w:t>
      </w:r>
    </w:p>
    <w:p w:rsidR="00863502" w:rsidRDefault="00863502" w:rsidP="00863502">
      <w:pPr>
        <w:pBdr>
          <w:bottom w:val="single" w:sz="12" w:space="1" w:color="auto"/>
        </w:pBdr>
        <w:jc w:val="center"/>
        <w:rPr>
          <w:b/>
          <w:sz w:val="28"/>
          <w:szCs w:val="28"/>
          <w:lang w:eastAsia="ru-RU"/>
        </w:rPr>
      </w:pPr>
      <w:r>
        <w:rPr>
          <w:b/>
          <w:sz w:val="28"/>
          <w:szCs w:val="28"/>
          <w:lang w:eastAsia="ru-RU"/>
        </w:rPr>
        <w:t>Primarul  Comunei Mănoilești</w:t>
      </w:r>
    </w:p>
    <w:p w:rsidR="00863502" w:rsidRDefault="00863502" w:rsidP="00863502">
      <w:pPr>
        <w:jc w:val="center"/>
        <w:rPr>
          <w:noProof w:val="0"/>
        </w:rPr>
      </w:pPr>
      <w:r>
        <w:rPr>
          <w:b/>
          <w:sz w:val="20"/>
          <w:szCs w:val="16"/>
          <w:lang w:eastAsia="ru-RU"/>
        </w:rPr>
        <w:t>3643, com. Mănoilești, r. U</w:t>
      </w:r>
      <w:r w:rsidR="00AC395D">
        <w:rPr>
          <w:b/>
          <w:sz w:val="20"/>
          <w:szCs w:val="16"/>
          <w:lang w:eastAsia="ru-RU"/>
        </w:rPr>
        <w:t>ngheni, tel.: 373/236/73/2-36; 6-60; 5-04</w:t>
      </w:r>
      <w:r>
        <w:rPr>
          <w:b/>
          <w:sz w:val="20"/>
          <w:szCs w:val="16"/>
          <w:lang w:eastAsia="ru-RU"/>
        </w:rPr>
        <w:t>; 0689</w:t>
      </w:r>
      <w:r w:rsidR="00AC395D">
        <w:rPr>
          <w:b/>
          <w:sz w:val="20"/>
          <w:szCs w:val="16"/>
          <w:lang w:eastAsia="ru-RU"/>
        </w:rPr>
        <w:t>78881</w:t>
      </w:r>
    </w:p>
    <w:p w:rsidR="00863502" w:rsidRDefault="00863502"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D024AC" w:rsidRDefault="00D024AC" w:rsidP="00D024AC">
      <w:pPr>
        <w:tabs>
          <w:tab w:val="left" w:leader="underscore" w:pos="6465"/>
          <w:tab w:val="right" w:leader="underscore" w:pos="9777"/>
        </w:tabs>
        <w:spacing w:line="300" w:lineRule="auto"/>
        <w:rPr>
          <w:rFonts w:eastAsia="PMingLiU"/>
          <w:lang w:eastAsia="zh-CN"/>
        </w:rPr>
      </w:pPr>
    </w:p>
    <w:p w:rsidR="00D024AC" w:rsidRDefault="00D024AC" w:rsidP="00D024AC">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D024AC" w:rsidRDefault="00D024AC" w:rsidP="00D024AC">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D024AC" w:rsidRDefault="00D024AC" w:rsidP="00D024AC">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D024AC" w:rsidRDefault="00D024AC" w:rsidP="00D024AC">
      <w:pPr>
        <w:pStyle w:val="2"/>
        <w:spacing w:before="0"/>
        <w:jc w:val="center"/>
        <w:rPr>
          <w:rFonts w:ascii="Times New Roman" w:hAnsi="Times New Roman" w:cs="Times New Roman"/>
          <w:bCs w:val="0"/>
          <w:i/>
          <w:color w:val="auto"/>
        </w:rPr>
      </w:pPr>
    </w:p>
    <w:p w:rsidR="00D024AC" w:rsidRDefault="00D024AC" w:rsidP="00D024AC">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D024AC" w:rsidRDefault="00D024AC" w:rsidP="00D024AC">
      <w:pPr>
        <w:jc w:val="both"/>
      </w:pPr>
    </w:p>
    <w:p w:rsidR="00D024AC" w:rsidRPr="00D024AC" w:rsidRDefault="00D024AC" w:rsidP="00D024AC">
      <w:pPr>
        <w:pStyle w:val="a"/>
        <w:numPr>
          <w:ilvl w:val="0"/>
          <w:numId w:val="0"/>
        </w:numPr>
        <w:rPr>
          <w:lang w:val="ro-RO"/>
        </w:rPr>
      </w:pPr>
    </w:p>
    <w:p w:rsidR="00D024AC" w:rsidRDefault="00D024AC" w:rsidP="00D024AC">
      <w:pPr>
        <w:ind w:firstLine="709"/>
        <w:jc w:val="both"/>
      </w:pPr>
      <w:r>
        <w:t>Obiectul</w:t>
      </w:r>
      <w:r>
        <w:rPr>
          <w:b/>
        </w:rPr>
        <w:t>„</w:t>
      </w:r>
      <w:r w:rsidRPr="003A6395">
        <w:rPr>
          <w:b/>
          <w:highlight w:val="yellow"/>
        </w:rPr>
        <w:t>Lucrări de r</w:t>
      </w:r>
      <w:r w:rsidRPr="003A6395">
        <w:rPr>
          <w:b/>
          <w:highlight w:val="yellow"/>
          <w:u w:val="single"/>
          <w:shd w:val="clear" w:color="auto" w:fill="FFFF00"/>
        </w:rPr>
        <w:t xml:space="preserve">eparație capitală a unor </w:t>
      </w:r>
      <w:r>
        <w:rPr>
          <w:b/>
          <w:highlight w:val="yellow"/>
          <w:u w:val="single"/>
          <w:shd w:val="clear" w:color="auto" w:fill="FFFF00"/>
        </w:rPr>
        <w:t>sectoare</w:t>
      </w:r>
      <w:r w:rsidRPr="003A6395">
        <w:rPr>
          <w:b/>
          <w:highlight w:val="yellow"/>
          <w:u w:val="single"/>
          <w:shd w:val="clear" w:color="auto" w:fill="FFFF00"/>
        </w:rPr>
        <w:t xml:space="preserve"> de drum în comuna Mănoilești, raionul Ungheni</w:t>
      </w:r>
      <w:r>
        <w:rPr>
          <w:bCs/>
          <w:i/>
          <w:u w:val="single"/>
        </w:rPr>
        <w:t xml:space="preserve">                  </w:t>
      </w:r>
      <w:r>
        <w:rPr>
          <w:i/>
        </w:rPr>
        <w:t xml:space="preserve">      (denumirea, adresa)</w:t>
      </w:r>
    </w:p>
    <w:p w:rsidR="00D024AC" w:rsidRDefault="00D024AC" w:rsidP="00D024AC">
      <w:pPr>
        <w:ind w:firstLine="709"/>
        <w:jc w:val="both"/>
      </w:pPr>
      <w:r>
        <w:t>Autoritatea contractantă_</w:t>
      </w:r>
      <w:r>
        <w:rPr>
          <w:i/>
          <w:iCs/>
          <w:u w:val="single"/>
        </w:rPr>
        <w:t>Primăria com.Mănoilești</w:t>
      </w:r>
      <w:r w:rsidRPr="00F77851">
        <w:rPr>
          <w:i/>
          <w:iCs/>
          <w:u w:val="single"/>
        </w:rPr>
        <w:t>, rl.Ungheni</w:t>
      </w:r>
      <w:r>
        <w:t>_</w:t>
      </w:r>
    </w:p>
    <w:p w:rsidR="00D024AC" w:rsidRDefault="00D024AC" w:rsidP="00D024AC">
      <w:pPr>
        <w:ind w:firstLine="709"/>
        <w:jc w:val="center"/>
        <w:rPr>
          <w:i/>
        </w:rPr>
      </w:pPr>
      <w:r>
        <w:rPr>
          <w:i/>
        </w:rPr>
        <w:t>(denumirea, adresa)</w:t>
      </w:r>
    </w:p>
    <w:p w:rsidR="00D024AC" w:rsidRDefault="00D024AC" w:rsidP="00D024AC">
      <w:pPr>
        <w:pStyle w:val="cp"/>
        <w:ind w:firstLine="709"/>
        <w:jc w:val="both"/>
      </w:pPr>
      <w:r>
        <w:t>1 . Descriere generală</w:t>
      </w:r>
    </w:p>
    <w:p w:rsidR="00D024AC" w:rsidRDefault="00D024AC" w:rsidP="00D024AC">
      <w:pPr>
        <w:ind w:firstLine="709"/>
        <w:jc w:val="both"/>
      </w:pPr>
      <w:r w:rsidRPr="00D024AC">
        <w:rPr>
          <w:b/>
          <w:highlight w:val="yellow"/>
        </w:rPr>
        <w:t>Executarea lucrări</w:t>
      </w:r>
      <w:r w:rsidR="00AC395D">
        <w:rPr>
          <w:b/>
          <w:highlight w:val="yellow"/>
        </w:rPr>
        <w:t>lor</w:t>
      </w:r>
      <w:r w:rsidRPr="00D024AC">
        <w:rPr>
          <w:b/>
          <w:highlight w:val="yellow"/>
        </w:rPr>
        <w:t xml:space="preserve"> de r</w:t>
      </w:r>
      <w:r w:rsidRPr="00D024AC">
        <w:rPr>
          <w:b/>
          <w:highlight w:val="yellow"/>
          <w:u w:val="single"/>
          <w:shd w:val="clear" w:color="auto" w:fill="FFFF00"/>
        </w:rPr>
        <w:t xml:space="preserve">eparație capitală a trei sectoare de drum în satele Mănoilești, Rezina , </w:t>
      </w:r>
      <w:r w:rsidR="00440132">
        <w:rPr>
          <w:b/>
          <w:highlight w:val="yellow"/>
          <w:u w:val="single"/>
          <w:shd w:val="clear" w:color="auto" w:fill="FFFF00"/>
        </w:rPr>
        <w:t xml:space="preserve">Novaia Nicolaevca, </w:t>
      </w:r>
      <w:r w:rsidRPr="00D024AC">
        <w:rPr>
          <w:b/>
          <w:highlight w:val="yellow"/>
          <w:u w:val="single"/>
          <w:shd w:val="clear" w:color="auto" w:fill="FFFF00"/>
        </w:rPr>
        <w:t>comuna Mănoilești, raionul Ungheni„</w:t>
      </w:r>
      <w:r w:rsidRPr="00D024AC">
        <w:rPr>
          <w:highlight w:val="yellow"/>
        </w:rPr>
        <w:t>.</w:t>
      </w:r>
    </w:p>
    <w:p w:rsidR="00D024AC" w:rsidRDefault="00D024AC" w:rsidP="00D024AC">
      <w:pPr>
        <w:ind w:firstLine="709"/>
        <w:jc w:val="both"/>
        <w:rPr>
          <w:b/>
        </w:rPr>
      </w:pPr>
      <w:r>
        <w:rPr>
          <w:b/>
        </w:rPr>
        <w:t>2. Informaţii şi proiectare</w:t>
      </w:r>
    </w:p>
    <w:p w:rsidR="00D024AC" w:rsidRDefault="00D024AC" w:rsidP="00D024AC">
      <w:pPr>
        <w:ind w:firstLine="709"/>
        <w:jc w:val="both"/>
      </w:pPr>
      <w:r>
        <w:t>Se precizează elementele constitutive şi conţinutul documentelor anexate la contract, modalitatea de elaborare a proiectului şi desenelor de execuţie, informaţiile despre antreprenor şi autoritatea contractantă- conform listei cu cantități de lucrări.</w:t>
      </w:r>
    </w:p>
    <w:p w:rsidR="00D024AC" w:rsidRDefault="00D024AC" w:rsidP="00D024AC">
      <w:pPr>
        <w:ind w:firstLine="709"/>
        <w:jc w:val="both"/>
        <w:rPr>
          <w:b/>
        </w:rPr>
      </w:pPr>
      <w:r>
        <w:rPr>
          <w:b/>
        </w:rPr>
        <w:t>3. Materiale, compatibilităţi, reglementări tehnice şi standarde utilizate</w:t>
      </w:r>
    </w:p>
    <w:p w:rsidR="00D024AC" w:rsidRDefault="00D024AC" w:rsidP="00D024AC">
      <w:pPr>
        <w:ind w:firstLine="709"/>
        <w:jc w:val="both"/>
      </w:pPr>
      <w:r>
        <w:t>Conform listei cu cantități de lucrări; durata de executare a lucrărilor – 3 luni.</w:t>
      </w:r>
    </w:p>
    <w:p w:rsidR="00D024AC" w:rsidRDefault="00D024AC" w:rsidP="00D024AC">
      <w:pPr>
        <w:ind w:firstLine="709"/>
        <w:jc w:val="both"/>
        <w:rPr>
          <w:b/>
        </w:rPr>
      </w:pPr>
      <w:r>
        <w:rPr>
          <w:b/>
        </w:rPr>
        <w:t>4. Mostre</w:t>
      </w:r>
    </w:p>
    <w:p w:rsidR="00D024AC" w:rsidRDefault="00D024AC" w:rsidP="00D024AC">
      <w:pPr>
        <w:ind w:firstLine="709"/>
        <w:jc w:val="both"/>
      </w:pPr>
      <w:r>
        <w:t>Se precizează modul de prezentare a mostrelor la toate produsele utilizate.------</w:t>
      </w:r>
    </w:p>
    <w:p w:rsidR="00D024AC" w:rsidRDefault="00D024AC" w:rsidP="00D024AC">
      <w:pPr>
        <w:ind w:firstLine="709"/>
        <w:jc w:val="both"/>
        <w:rPr>
          <w:b/>
        </w:rPr>
      </w:pPr>
      <w:r>
        <w:rPr>
          <w:b/>
        </w:rPr>
        <w:t>5. Furnizarea, păstrarea, protecţia materialelor şi a lucrărilor. Securitatea construcţiilor şi a terenurilor aferente</w:t>
      </w:r>
    </w:p>
    <w:p w:rsidR="00D024AC" w:rsidRDefault="00D024AC" w:rsidP="00D024AC">
      <w:pPr>
        <w:ind w:firstLine="709"/>
        <w:jc w:val="both"/>
      </w:pPr>
      <w:r>
        <w:t>Se precizează transportarea, manipularea şi depozitarea produselor şi materialelor utilizate; protecţia lucrărilor în funcţie de condiţiile atmosferice; protecţia construcţiilor şi teritoriilor aferente. - Conform listei cu cantități de lucrări.</w:t>
      </w:r>
    </w:p>
    <w:p w:rsidR="00D024AC" w:rsidRDefault="00D024AC" w:rsidP="00D024AC">
      <w:pPr>
        <w:ind w:firstLine="709"/>
        <w:jc w:val="both"/>
        <w:rPr>
          <w:b/>
        </w:rPr>
      </w:pPr>
      <w:r>
        <w:rPr>
          <w:b/>
        </w:rPr>
        <w:t>6. Încercări, instrucţiuni, garanţii ale furnizorilor, desene şi scheme de execuţie</w:t>
      </w:r>
    </w:p>
    <w:p w:rsidR="00D024AC" w:rsidRDefault="00D024AC" w:rsidP="00D024AC">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 – Nu se aplică.</w:t>
      </w:r>
    </w:p>
    <w:p w:rsidR="00D024AC" w:rsidRDefault="00D024AC" w:rsidP="00D024AC">
      <w:pPr>
        <w:ind w:firstLine="709"/>
        <w:jc w:val="both"/>
        <w:rPr>
          <w:b/>
        </w:rPr>
      </w:pPr>
      <w:r>
        <w:rPr>
          <w:b/>
        </w:rPr>
        <w:t>7. Remedierea viciilor ascunse şi a defectelor</w:t>
      </w:r>
    </w:p>
    <w:p w:rsidR="00D024AC" w:rsidRDefault="00D024AC" w:rsidP="00D024AC">
      <w:pPr>
        <w:ind w:firstLine="709"/>
        <w:jc w:val="both"/>
      </w:pPr>
      <w:r>
        <w:t>Se precizează modalitatea de constatare şi remediere a viciilor ascunse şi a defectelor, responsabilii de remediere. – Conform legislației.</w:t>
      </w:r>
    </w:p>
    <w:p w:rsidR="00D024AC" w:rsidRDefault="00D024AC" w:rsidP="00D024AC">
      <w:pPr>
        <w:ind w:firstLine="709"/>
        <w:jc w:val="both"/>
        <w:rPr>
          <w:b/>
        </w:rPr>
      </w:pPr>
      <w:r>
        <w:rPr>
          <w:b/>
        </w:rPr>
        <w:t>8. Trasarea geodezică a lucrărilor, toleranţe de execuţie</w:t>
      </w:r>
    </w:p>
    <w:p w:rsidR="00D024AC" w:rsidRDefault="00D024AC" w:rsidP="00D024AC">
      <w:pPr>
        <w:ind w:firstLine="709"/>
        <w:jc w:val="both"/>
      </w:pPr>
      <w:r>
        <w:t>Se precizează modalităţile de trasare geodezică, bornele, reperele, picheţii, jaloanele, aliniamentele; toleranţele admise la executarea lucrărilor. – nu se aplică.</w:t>
      </w:r>
    </w:p>
    <w:p w:rsidR="00D024AC" w:rsidRDefault="00D024AC" w:rsidP="00D024AC">
      <w:pPr>
        <w:ind w:firstLine="709"/>
        <w:jc w:val="both"/>
        <w:rPr>
          <w:b/>
        </w:rPr>
      </w:pPr>
      <w:r>
        <w:rPr>
          <w:b/>
        </w:rPr>
        <w:t>9. Parametrii de calcul ai elementelor constructive</w:t>
      </w:r>
    </w:p>
    <w:p w:rsidR="00D024AC" w:rsidRDefault="00D024AC" w:rsidP="00D024AC">
      <w:pPr>
        <w:ind w:firstLine="709"/>
        <w:jc w:val="both"/>
      </w:pPr>
      <w:r>
        <w:t>Se precizează sarcinile luate în calcul: seismicitatea, acţiunile, alţi parametri. – nu se admite.</w:t>
      </w:r>
    </w:p>
    <w:p w:rsidR="00D024AC" w:rsidRDefault="00D024AC" w:rsidP="00D024AC">
      <w:pPr>
        <w:ind w:firstLine="709"/>
        <w:jc w:val="both"/>
        <w:rPr>
          <w:b/>
        </w:rPr>
      </w:pPr>
      <w:r>
        <w:rPr>
          <w:b/>
        </w:rPr>
        <w:lastRenderedPageBreak/>
        <w:t>10. Criterii privind calculul sistemelor de încălzire, ventilare şi condiţionare a aerului</w:t>
      </w:r>
    </w:p>
    <w:p w:rsidR="00D024AC" w:rsidRDefault="00D024AC" w:rsidP="00D024AC">
      <w:pPr>
        <w:ind w:firstLine="709"/>
        <w:jc w:val="both"/>
      </w:pPr>
      <w:r>
        <w:t>Se precizează parametrii exteriori şi interiori ai aerului, temperaturile interioare. Pentru fiecare încăpere – rezistenţele la transfer termic a construcţiilor învelişului clădirii.- Nu se aplică.</w:t>
      </w:r>
    </w:p>
    <w:p w:rsidR="00D024AC" w:rsidRDefault="00D024AC" w:rsidP="00D024AC">
      <w:pPr>
        <w:ind w:firstLine="709"/>
        <w:jc w:val="both"/>
        <w:rPr>
          <w:b/>
        </w:rPr>
      </w:pPr>
      <w:r>
        <w:rPr>
          <w:b/>
        </w:rPr>
        <w:t>11. Nivelul admis al zgomotului şi al vibraţiilor</w:t>
      </w:r>
    </w:p>
    <w:p w:rsidR="00D024AC" w:rsidRDefault="00D024AC" w:rsidP="00D024AC">
      <w:pPr>
        <w:ind w:firstLine="709"/>
        <w:jc w:val="both"/>
      </w:pPr>
      <w:r>
        <w:t xml:space="preserve">Se precizează mărimea acestor niveluri pentru diferite spaţii; măsurile de reducere a zgomotului şi a vibraţiilor. – nu se aplică. </w:t>
      </w:r>
    </w:p>
    <w:p w:rsidR="00D024AC" w:rsidRDefault="00D024AC" w:rsidP="00D024AC">
      <w:pPr>
        <w:ind w:firstLine="709"/>
        <w:jc w:val="both"/>
        <w:rPr>
          <w:b/>
        </w:rPr>
      </w:pPr>
      <w:r>
        <w:rPr>
          <w:b/>
        </w:rPr>
        <w:t>12. Cerinţe privind montarea utilajelor şi a instalaţiilor</w:t>
      </w:r>
    </w:p>
    <w:p w:rsidR="00D024AC" w:rsidRDefault="00D024AC" w:rsidP="00D024AC">
      <w:pPr>
        <w:ind w:firstLine="709"/>
        <w:jc w:val="both"/>
      </w:pPr>
      <w:r>
        <w:t>Se precizează amplasarea tuturor instalaţiilor interioare; modul şi locul de fixare; protecţia anticorozivă; materialele şi produsele utilizate. – nu se aplică.</w:t>
      </w:r>
    </w:p>
    <w:p w:rsidR="00D024AC" w:rsidRDefault="00D024AC" w:rsidP="00D024AC">
      <w:pPr>
        <w:ind w:firstLine="709"/>
        <w:jc w:val="both"/>
        <w:rPr>
          <w:b/>
        </w:rPr>
      </w:pPr>
      <w:r>
        <w:rPr>
          <w:b/>
        </w:rPr>
        <w:t>13. Lucrări de construcţii aferente montării instalaţiilor</w:t>
      </w:r>
    </w:p>
    <w:p w:rsidR="00D024AC" w:rsidRDefault="00D024AC" w:rsidP="00D024AC">
      <w:pPr>
        <w:ind w:firstLine="709"/>
        <w:jc w:val="both"/>
      </w:pPr>
      <w:r>
        <w:t>Se precizează modalitatea şi tipurile lucrărilor de construcţii aferente montării instalaţiilor; tipurile de materiale; toleranţele admise; cerinţele privind executarea acestor lucrări. – conform listei cu cantități de lucrări.</w:t>
      </w:r>
    </w:p>
    <w:p w:rsidR="00D024AC" w:rsidRDefault="00D024AC" w:rsidP="00D024AC">
      <w:pPr>
        <w:ind w:firstLine="709"/>
        <w:jc w:val="both"/>
        <w:rPr>
          <w:b/>
        </w:rPr>
      </w:pPr>
      <w:r>
        <w:rPr>
          <w:b/>
        </w:rPr>
        <w:t>14. Articole, produse şi piese necesare instalaţiilor</w:t>
      </w:r>
    </w:p>
    <w:p w:rsidR="00D024AC" w:rsidRDefault="00D024AC" w:rsidP="00D024AC">
      <w:pPr>
        <w:ind w:firstLine="709"/>
        <w:jc w:val="both"/>
      </w:pPr>
      <w:r>
        <w:t>Se precizează furnizorul articolelor, produselor şi pieselor necesare instalaţiilor; tipurile şi cantitatea. - conform listei cu cantități de lucrări.</w:t>
      </w:r>
    </w:p>
    <w:p w:rsidR="00D024AC" w:rsidRDefault="00D024AC" w:rsidP="00D024AC">
      <w:pPr>
        <w:ind w:firstLine="709"/>
        <w:jc w:val="both"/>
        <w:rPr>
          <w:b/>
        </w:rPr>
      </w:pPr>
      <w:r>
        <w:rPr>
          <w:b/>
        </w:rPr>
        <w:t>15. Echipamentele, instalaţiile, utilajele, sculele, instrumentele, dispozitivele şi alte obiecte necesare pentru executarea lucrărilor</w:t>
      </w:r>
    </w:p>
    <w:p w:rsidR="00D024AC" w:rsidRDefault="00D024AC" w:rsidP="00D024AC">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 – nu se aplică.</w:t>
      </w:r>
    </w:p>
    <w:p w:rsidR="00D024AC" w:rsidRDefault="00D024AC" w:rsidP="00D024AC">
      <w:pPr>
        <w:ind w:firstLine="709"/>
        <w:jc w:val="both"/>
        <w:rPr>
          <w:b/>
        </w:rPr>
      </w:pPr>
      <w:r>
        <w:rPr>
          <w:b/>
        </w:rPr>
        <w:t>16. Definiţii</w:t>
      </w:r>
    </w:p>
    <w:p w:rsidR="00D024AC" w:rsidRDefault="00D024AC" w:rsidP="00D024AC">
      <w:pPr>
        <w:ind w:firstLine="709"/>
        <w:jc w:val="both"/>
      </w:pPr>
      <w:r>
        <w:t>Se precizează termenii şi definiţiile utilizate în caietul de sarcini şi unele caracteristici.</w:t>
      </w:r>
    </w:p>
    <w:p w:rsidR="00D024AC" w:rsidRDefault="00D024AC" w:rsidP="00D024AC">
      <w:pPr>
        <w:ind w:firstLine="709"/>
        <w:jc w:val="both"/>
        <w:rPr>
          <w:b/>
        </w:rPr>
      </w:pPr>
      <w:r>
        <w:rPr>
          <w:b/>
        </w:rPr>
        <w:t>17. Cerinţe privind calculul costului</w:t>
      </w:r>
    </w:p>
    <w:p w:rsidR="00D024AC" w:rsidRDefault="00D024AC" w:rsidP="00D024AC">
      <w:pPr>
        <w:ind w:firstLine="709"/>
        <w:jc w:val="both"/>
      </w:pPr>
      <w:r>
        <w:t xml:space="preserve">Se precizează modalitatea de calculare a costului ofertei, prin trimitere la actele normative în domeniu. </w:t>
      </w:r>
    </w:p>
    <w:p w:rsidR="00D024AC" w:rsidRDefault="00D024AC" w:rsidP="00D024AC">
      <w:pPr>
        <w:ind w:firstLine="709"/>
        <w:jc w:val="both"/>
        <w:rPr>
          <w:b/>
        </w:rPr>
      </w:pPr>
      <w:r>
        <w:rPr>
          <w:b/>
        </w:rPr>
        <w:t>18. Documente obligatorii la depunerea ofertei</w:t>
      </w:r>
    </w:p>
    <w:p w:rsidR="00D024AC" w:rsidRDefault="00D024AC" w:rsidP="00D024AC">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024AC" w:rsidRPr="008248D0" w:rsidRDefault="00D024AC" w:rsidP="004448DA">
      <w:pPr>
        <w:pStyle w:val="a"/>
        <w:numPr>
          <w:ilvl w:val="0"/>
          <w:numId w:val="38"/>
        </w:numPr>
        <w:rPr>
          <w:noProof/>
        </w:rPr>
      </w:pPr>
      <w:r>
        <w:t>DUAE - Semnat electronic de către operatorul economic.</w:t>
      </w:r>
    </w:p>
    <w:p w:rsidR="00D024AC" w:rsidRPr="008248D0" w:rsidRDefault="00D024AC" w:rsidP="004448DA">
      <w:pPr>
        <w:pStyle w:val="a"/>
        <w:numPr>
          <w:ilvl w:val="0"/>
          <w:numId w:val="38"/>
        </w:numPr>
        <w:rPr>
          <w:noProof/>
        </w:rPr>
      </w:pPr>
      <w:r>
        <w:t>Cerere de participare - Anexa nr.7 din documentaţia standard, semnat electronic de către operatorul economic.</w:t>
      </w:r>
    </w:p>
    <w:p w:rsidR="00D024AC" w:rsidRPr="008248D0" w:rsidRDefault="00D024AC" w:rsidP="004448DA">
      <w:pPr>
        <w:pStyle w:val="a"/>
        <w:numPr>
          <w:ilvl w:val="0"/>
          <w:numId w:val="38"/>
        </w:numPr>
        <w:rPr>
          <w:noProof/>
        </w:rPr>
      </w:pPr>
      <w:r>
        <w:t>Declarație privind valabilitatea ofertei - Anexa nr.8 din documentația standard, semnat electronic de către operatorul economic.</w:t>
      </w:r>
    </w:p>
    <w:p w:rsidR="00D024AC" w:rsidRDefault="00D024AC" w:rsidP="004448DA">
      <w:pPr>
        <w:pStyle w:val="a"/>
        <w:numPr>
          <w:ilvl w:val="0"/>
          <w:numId w:val="38"/>
        </w:numPr>
      </w:pPr>
      <w:r>
        <w:t xml:space="preserve">Scrisoare de garanție bancară  - 1% din sumă fără TVA, care va fi însoţită de o garanţie pentru ofertă, emisă de o bancă comercială, conform Anexei nr.9 din documentația standard sau prin transfer la contul autorităţii contractante, semnată electronic de către operatorul economic. </w:t>
      </w:r>
    </w:p>
    <w:p w:rsidR="00D024AC" w:rsidRDefault="00D024AC" w:rsidP="00D024AC">
      <w:pPr>
        <w:tabs>
          <w:tab w:val="right" w:pos="426"/>
        </w:tabs>
        <w:rPr>
          <w:sz w:val="22"/>
          <w:szCs w:val="22"/>
          <w:shd w:val="clear" w:color="auto" w:fill="F4F6F7"/>
        </w:rPr>
      </w:pPr>
      <w:r>
        <w:rPr>
          <w:sz w:val="22"/>
          <w:szCs w:val="22"/>
          <w:shd w:val="clear" w:color="auto" w:fill="F4F6F7"/>
        </w:rPr>
        <w:t xml:space="preserve">Beneficiarul plăţii: Primăria com.Mănoilești;  Denumirea Băncii: Trezoreria Regională Centru; Codul fiscal: </w:t>
      </w:r>
      <w:r>
        <w:t>1007601004733</w:t>
      </w:r>
      <w:r>
        <w:rPr>
          <w:sz w:val="22"/>
          <w:szCs w:val="22"/>
          <w:shd w:val="clear" w:color="auto" w:fill="F4F6F7"/>
        </w:rPr>
        <w:t xml:space="preserve">; </w:t>
      </w:r>
    </w:p>
    <w:p w:rsidR="00D024AC" w:rsidRDefault="00D024AC" w:rsidP="00D024AC">
      <w:pPr>
        <w:tabs>
          <w:tab w:val="right" w:pos="426"/>
        </w:tabs>
        <w:rPr>
          <w:sz w:val="22"/>
          <w:szCs w:val="22"/>
          <w:shd w:val="clear" w:color="auto" w:fill="F4F6F7"/>
        </w:rPr>
      </w:pPr>
      <w:r>
        <w:rPr>
          <w:sz w:val="22"/>
          <w:szCs w:val="22"/>
          <w:shd w:val="clear" w:color="auto" w:fill="F4F6F7"/>
        </w:rPr>
        <w:t xml:space="preserve">Contul de decontare: </w:t>
      </w:r>
      <w:r w:rsidRPr="00545C5C">
        <w:rPr>
          <w:sz w:val="22"/>
          <w:szCs w:val="22"/>
          <w:highlight w:val="yellow"/>
          <w:shd w:val="clear" w:color="auto" w:fill="F4F6F7"/>
        </w:rPr>
        <w:t>226606;</w:t>
      </w:r>
      <w:r>
        <w:rPr>
          <w:sz w:val="22"/>
          <w:szCs w:val="22"/>
          <w:shd w:val="clear" w:color="auto" w:fill="F4F6F7"/>
        </w:rPr>
        <w:t xml:space="preserve"> </w:t>
      </w:r>
    </w:p>
    <w:p w:rsidR="00D024AC" w:rsidRDefault="00D024AC" w:rsidP="00D024AC">
      <w:pPr>
        <w:tabs>
          <w:tab w:val="right" w:pos="426"/>
        </w:tabs>
        <w:rPr>
          <w:sz w:val="22"/>
          <w:szCs w:val="22"/>
          <w:shd w:val="clear" w:color="auto" w:fill="F4F6F7"/>
        </w:rPr>
      </w:pPr>
      <w:r>
        <w:rPr>
          <w:sz w:val="20"/>
          <w:szCs w:val="20"/>
          <w:shd w:val="clear" w:color="auto" w:fill="F4F6F7"/>
        </w:rPr>
        <w:t xml:space="preserve">Contul trezorerial </w:t>
      </w:r>
      <w:r>
        <w:rPr>
          <w:sz w:val="22"/>
          <w:szCs w:val="22"/>
          <w:shd w:val="clear" w:color="auto" w:fill="F4F6F7"/>
        </w:rPr>
        <w:t xml:space="preserve">TREZMD2X:;  </w:t>
      </w:r>
    </w:p>
    <w:p w:rsidR="00694528" w:rsidRPr="00694528" w:rsidRDefault="00D024AC" w:rsidP="00694528">
      <w:pPr>
        <w:rPr>
          <w:rFonts w:ascii="Arial" w:hAnsi="Arial" w:cs="Arial"/>
          <w:noProof w:val="0"/>
          <w:sz w:val="20"/>
          <w:szCs w:val="20"/>
          <w:lang w:val="en-US" w:eastAsia="ru-RU"/>
        </w:rPr>
      </w:pPr>
      <w:r w:rsidRPr="00440132">
        <w:rPr>
          <w:sz w:val="22"/>
          <w:szCs w:val="22"/>
          <w:highlight w:val="yellow"/>
          <w:shd w:val="clear" w:color="auto" w:fill="F4F6F7"/>
        </w:rPr>
        <w:t xml:space="preserve">IBAN pentru garanția bancară de participare: </w:t>
      </w:r>
      <w:r w:rsidR="00694528" w:rsidRPr="00694528">
        <w:rPr>
          <w:rFonts w:ascii="Arial" w:hAnsi="Arial" w:cs="Arial"/>
          <w:noProof w:val="0"/>
          <w:sz w:val="20"/>
          <w:szCs w:val="20"/>
          <w:highlight w:val="yellow"/>
          <w:lang w:val="en-US" w:eastAsia="ru-RU"/>
        </w:rPr>
        <w:t>MD38TRPCDH518410A01864AA</w:t>
      </w:r>
    </w:p>
    <w:p w:rsidR="00D024AC" w:rsidRPr="00694528" w:rsidRDefault="00D024AC" w:rsidP="00D024AC">
      <w:pPr>
        <w:tabs>
          <w:tab w:val="right" w:pos="426"/>
        </w:tabs>
        <w:rPr>
          <w:sz w:val="22"/>
          <w:szCs w:val="22"/>
          <w:shd w:val="clear" w:color="auto" w:fill="F4F6F7"/>
          <w:lang w:val="en-US"/>
        </w:rPr>
      </w:pPr>
    </w:p>
    <w:p w:rsidR="00D024AC" w:rsidRDefault="00D024AC" w:rsidP="004448DA">
      <w:pPr>
        <w:pStyle w:val="a"/>
        <w:numPr>
          <w:ilvl w:val="0"/>
          <w:numId w:val="39"/>
        </w:numPr>
      </w:pPr>
      <w:r>
        <w:rPr>
          <w:sz w:val="22"/>
          <w:szCs w:val="22"/>
          <w:shd w:val="clear" w:color="auto" w:fill="F4F6F7"/>
        </w:rPr>
        <w:t>Trezoreria regională: Centru</w:t>
      </w:r>
      <w:r>
        <w:t>Grafic de executare a lucrărilor - Anexa nr.10 din documentația standard, semnat electronic de către operatorul economic.</w:t>
      </w:r>
    </w:p>
    <w:p w:rsidR="00D024AC" w:rsidRDefault="00D024AC" w:rsidP="004448DA">
      <w:pPr>
        <w:pStyle w:val="a"/>
        <w:numPr>
          <w:ilvl w:val="0"/>
          <w:numId w:val="39"/>
        </w:numPr>
      </w:pPr>
      <w:r>
        <w:t>Declarație privind experiența similară - Anexa nr.12 din documentația standard, semnat electronic de către operatorul economic.</w:t>
      </w:r>
    </w:p>
    <w:p w:rsidR="00D024AC" w:rsidRPr="00613C54" w:rsidRDefault="00D024AC" w:rsidP="004448DA">
      <w:pPr>
        <w:pStyle w:val="a"/>
        <w:numPr>
          <w:ilvl w:val="0"/>
          <w:numId w:val="39"/>
        </w:numPr>
        <w:tabs>
          <w:tab w:val="right" w:pos="426"/>
        </w:tabs>
        <w:rPr>
          <w:b/>
          <w:lang w:eastAsia="ru-RU"/>
        </w:rPr>
      </w:pPr>
      <w:r>
        <w:t>Declarație privind lista principalelor lucrări executate în ultimul an de activitate</w:t>
      </w:r>
      <w:r w:rsidRPr="00613C54">
        <w:rPr>
          <w:b/>
          <w:lang w:eastAsia="ru-RU"/>
        </w:rPr>
        <w:t xml:space="preserve"> - </w:t>
      </w:r>
      <w:r>
        <w:t>Anexa nr.13 din documentația standard, semnat electronic de către operatorul economic.</w:t>
      </w:r>
    </w:p>
    <w:p w:rsidR="00D024AC" w:rsidRPr="00613C54" w:rsidRDefault="00D024AC" w:rsidP="004448DA">
      <w:pPr>
        <w:pStyle w:val="a"/>
        <w:numPr>
          <w:ilvl w:val="0"/>
          <w:numId w:val="39"/>
        </w:numPr>
        <w:tabs>
          <w:tab w:val="right" w:pos="426"/>
        </w:tabs>
        <w:rPr>
          <w:b/>
          <w:lang w:eastAsia="ru-RU"/>
        </w:rPr>
      </w:pPr>
      <w:r>
        <w:lastRenderedPageBreak/>
        <w:t>Declarație privind dotările specifice, utilajul şi echipamentul necesar p/u îndeplinirea corespunzătoare a contractului</w:t>
      </w:r>
      <w:r w:rsidRPr="00613C54">
        <w:rPr>
          <w:b/>
          <w:lang w:eastAsia="ru-RU"/>
        </w:rPr>
        <w:t xml:space="preserve"> - </w:t>
      </w:r>
      <w:r>
        <w:t>Anexa nr.14 din documentația standard, semnat electronic de către operatorul economic.</w:t>
      </w:r>
    </w:p>
    <w:p w:rsidR="00D024AC" w:rsidRPr="00613C54" w:rsidRDefault="00D024AC" w:rsidP="004448DA">
      <w:pPr>
        <w:pStyle w:val="a"/>
        <w:numPr>
          <w:ilvl w:val="0"/>
          <w:numId w:val="39"/>
        </w:numPr>
        <w:tabs>
          <w:tab w:val="right" w:pos="426"/>
        </w:tabs>
        <w:rPr>
          <w:b/>
          <w:lang w:eastAsia="ru-RU"/>
        </w:rPr>
      </w:pPr>
      <w:r>
        <w:t>Declarație privind personalul de specialitate propus pentru implementarea contractului</w:t>
      </w:r>
      <w:r w:rsidRPr="00613C54">
        <w:rPr>
          <w:b/>
          <w:lang w:eastAsia="ru-RU"/>
        </w:rPr>
        <w:t xml:space="preserve"> - </w:t>
      </w:r>
      <w:r>
        <w:t>Anexa nr.15 din documentația standard, semnat electronic de către operatorul economic.</w:t>
      </w:r>
    </w:p>
    <w:p w:rsidR="00D024AC" w:rsidRPr="00613C54" w:rsidRDefault="00D024AC" w:rsidP="004448DA">
      <w:pPr>
        <w:pStyle w:val="a"/>
        <w:numPr>
          <w:ilvl w:val="0"/>
          <w:numId w:val="39"/>
        </w:numPr>
        <w:tabs>
          <w:tab w:val="right" w:pos="426"/>
        </w:tabs>
        <w:rPr>
          <w:b/>
          <w:lang w:eastAsia="ru-RU"/>
        </w:rPr>
      </w:pPr>
      <w:r>
        <w:t>Aviz p/u participare la licitațiile publice de lucrări din domeniul construcțiilor și instalațiilor</w:t>
      </w:r>
      <w:r w:rsidRPr="00613C54">
        <w:rPr>
          <w:b/>
          <w:lang w:eastAsia="ru-RU"/>
        </w:rPr>
        <w:t xml:space="preserve"> - </w:t>
      </w:r>
      <w:r>
        <w:t>Anexa nr.22 din documentația standard, semnat electronic de către operatorul economic.</w:t>
      </w:r>
    </w:p>
    <w:p w:rsidR="00D024AC" w:rsidRDefault="00D024AC" w:rsidP="004448DA">
      <w:pPr>
        <w:pStyle w:val="a"/>
        <w:numPr>
          <w:ilvl w:val="0"/>
          <w:numId w:val="39"/>
        </w:numPr>
        <w:tabs>
          <w:tab w:val="right" w:pos="426"/>
        </w:tabs>
      </w:pPr>
      <w:r>
        <w:t>Documentaţia de deviz local, aferente ofertei - Formlarele 3,5,7 , corespunzător CPL.01.01-2012, sau alte meode elaborate şi aprobate prin acte normative de către Ministerul Economiei şi Infrastructurii, conform Formularului de deviz nr.1, din anexa nr.23, lista cu cantităţile de lucrări. Original, confirmat prin aplicarea semnăturii electronice de către operatorul economic.</w:t>
      </w:r>
    </w:p>
    <w:p w:rsidR="00D024AC" w:rsidRPr="00613C54" w:rsidRDefault="00D024AC" w:rsidP="004448DA">
      <w:pPr>
        <w:pStyle w:val="a"/>
        <w:numPr>
          <w:ilvl w:val="0"/>
          <w:numId w:val="39"/>
        </w:numPr>
        <w:tabs>
          <w:tab w:val="right" w:pos="426"/>
        </w:tabs>
        <w:rPr>
          <w:noProof/>
        </w:rPr>
      </w:pPr>
      <w:r>
        <w:t>Certificat/sau decizia de înregistrare a întreprinderii/ sau extrasul din Registrul de stat al persoanelor juridice - Copie semnată electronic de către operatorul economic.</w:t>
      </w:r>
    </w:p>
    <w:p w:rsidR="00D024AC" w:rsidRDefault="00D024AC" w:rsidP="004448DA">
      <w:pPr>
        <w:pStyle w:val="a"/>
        <w:numPr>
          <w:ilvl w:val="0"/>
          <w:numId w:val="39"/>
        </w:numPr>
        <w:tabs>
          <w:tab w:val="right" w:pos="426"/>
        </w:tabs>
      </w:pPr>
      <w:r>
        <w:t>Certificat privind lipsa datoriilor la Bugetul de Stat - Semnat electronic de către operatorul economic.</w:t>
      </w:r>
    </w:p>
    <w:p w:rsidR="00D024AC" w:rsidRDefault="00D024AC" w:rsidP="004448DA">
      <w:pPr>
        <w:pStyle w:val="a"/>
        <w:numPr>
          <w:ilvl w:val="0"/>
          <w:numId w:val="39"/>
        </w:numPr>
        <w:tabs>
          <w:tab w:val="right" w:pos="426"/>
        </w:tabs>
      </w:pPr>
      <w:r>
        <w:t>Raport financia</w:t>
      </w:r>
      <w:r w:rsidR="00440132">
        <w:t>r pe baza datelor din anii (2021-2023</w:t>
      </w:r>
      <w:r>
        <w:t>) - Copie semnată electronic de către operatorul economic.</w:t>
      </w:r>
    </w:p>
    <w:p w:rsidR="00D024AC" w:rsidRDefault="00D024AC" w:rsidP="004448DA">
      <w:pPr>
        <w:pStyle w:val="a"/>
        <w:numPr>
          <w:ilvl w:val="0"/>
          <w:numId w:val="39"/>
        </w:numPr>
        <w:tabs>
          <w:tab w:val="right" w:pos="426"/>
        </w:tabs>
      </w:pPr>
      <w:r>
        <w:t>Certificat de atribuire a contului bancar - Confirmat prin semnătura electronică de căte operator economic.</w:t>
      </w:r>
    </w:p>
    <w:p w:rsidR="00D024AC" w:rsidRDefault="00D024AC" w:rsidP="004448DA">
      <w:pPr>
        <w:pStyle w:val="a"/>
        <w:numPr>
          <w:ilvl w:val="0"/>
          <w:numId w:val="39"/>
        </w:numPr>
        <w:tabs>
          <w:tab w:val="right" w:pos="426"/>
        </w:tabs>
      </w:pPr>
      <w:r>
        <w:t>Certificat privind atestarea dirigintelui de șantier - Copia Certificatului privind atestarea dirigintelui de șantier, Semnat electronic</w:t>
      </w:r>
    </w:p>
    <w:p w:rsidR="00D024AC" w:rsidRPr="00613C54" w:rsidRDefault="00D024AC" w:rsidP="004448DA">
      <w:pPr>
        <w:pStyle w:val="a"/>
        <w:numPr>
          <w:ilvl w:val="0"/>
          <w:numId w:val="39"/>
        </w:numPr>
        <w:tabs>
          <w:tab w:val="left" w:pos="612"/>
        </w:tabs>
        <w:spacing w:after="120"/>
        <w:rPr>
          <w:iCs/>
        </w:rPr>
      </w:pPr>
      <w:r w:rsidRPr="00613C54">
        <w:rPr>
          <w:iCs/>
        </w:rPr>
        <w:t>Declarație privind garanția lucrărilor - Declarație pe proprie răspundere pri</w:t>
      </w:r>
      <w:r>
        <w:rPr>
          <w:iCs/>
        </w:rPr>
        <w:t>vind garanția lucrărilor minim 3</w:t>
      </w:r>
      <w:r w:rsidRPr="00613C54">
        <w:rPr>
          <w:iCs/>
        </w:rPr>
        <w:t xml:space="preserve"> ani, confirmat prin aplicarea semnăturii electronice a Participantului.</w:t>
      </w:r>
    </w:p>
    <w:p w:rsidR="00D024AC" w:rsidRPr="00613C54" w:rsidRDefault="00D024AC" w:rsidP="004448DA">
      <w:pPr>
        <w:pStyle w:val="a"/>
        <w:numPr>
          <w:ilvl w:val="0"/>
          <w:numId w:val="39"/>
        </w:numPr>
        <w:tabs>
          <w:tab w:val="left" w:pos="612"/>
        </w:tabs>
        <w:spacing w:after="120"/>
        <w:rPr>
          <w:iCs/>
        </w:rPr>
      </w:pPr>
      <w:r w:rsidRPr="00613C54">
        <w:rPr>
          <w:iCs/>
        </w:rPr>
        <w:t>Declarația pe propria răspundere privind confirmarea vizitei obligatorii de examinare a amplasamentului lucrării și de obținere a informației în vederea elaborării ofertei - Original, confirmat prin semnătură și ștampila participantului.</w:t>
      </w:r>
    </w:p>
    <w:p w:rsidR="00D024AC" w:rsidRDefault="00D024AC" w:rsidP="00D024AC">
      <w:pPr>
        <w:ind w:firstLine="709"/>
        <w:jc w:val="both"/>
        <w:rPr>
          <w:b/>
        </w:rPr>
      </w:pPr>
      <w:r>
        <w:rPr>
          <w:b/>
        </w:rPr>
        <w:t>19. Documente obligatorii la evaluarea ofertelor</w:t>
      </w:r>
    </w:p>
    <w:p w:rsidR="00D024AC" w:rsidRDefault="00D024AC" w:rsidP="00D024AC">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024AC" w:rsidRDefault="00D024AC" w:rsidP="00D024AC">
      <w:pPr>
        <w:ind w:firstLine="709"/>
        <w:jc w:val="both"/>
      </w:pPr>
    </w:p>
    <w:p w:rsidR="00D024AC" w:rsidRDefault="00D024AC" w:rsidP="00D024AC">
      <w:pPr>
        <w:ind w:firstLine="709"/>
        <w:jc w:val="both"/>
      </w:pPr>
    </w:p>
    <w:p w:rsidR="00D024AC" w:rsidRDefault="00D024AC" w:rsidP="00D024AC">
      <w:pPr>
        <w:ind w:firstLine="709"/>
        <w:jc w:val="both"/>
      </w:pPr>
    </w:p>
    <w:p w:rsidR="00D024AC" w:rsidRDefault="00D024AC" w:rsidP="00D024AC">
      <w:pPr>
        <w:ind w:firstLine="709"/>
        <w:jc w:val="both"/>
      </w:pPr>
      <w:r>
        <w:t>------------------------</w:t>
      </w:r>
    </w:p>
    <w:p w:rsidR="00D024AC" w:rsidRDefault="00D024AC" w:rsidP="00D024AC">
      <w:pPr>
        <w:ind w:firstLine="709"/>
        <w:jc w:val="both"/>
      </w:pPr>
      <w:r>
        <w:rPr>
          <w:i/>
          <w:iCs/>
        </w:rPr>
        <w:t>Notă: Prezentul model al caietului de sarcini este orientativ şi poate fi completat sau modificat, precizat de către autoritatea contractantă, în funcţie de tipul şi specificul lucrărilor.</w:t>
      </w:r>
    </w:p>
    <w:p w:rsidR="00D024AC" w:rsidRDefault="00D024AC" w:rsidP="00D024AC">
      <w:pPr>
        <w:ind w:firstLine="709"/>
        <w:jc w:val="both"/>
      </w:pPr>
      <w:r>
        <w:t> </w:t>
      </w:r>
    </w:p>
    <w:p w:rsidR="00D024AC" w:rsidRDefault="00D024AC" w:rsidP="00D024AC">
      <w:pPr>
        <w:ind w:firstLine="709"/>
        <w:jc w:val="both"/>
        <w:rPr>
          <w:bCs/>
        </w:rPr>
      </w:pPr>
      <w:r>
        <w:rPr>
          <w:bCs/>
        </w:rPr>
        <w:t xml:space="preserve"> </w:t>
      </w:r>
    </w:p>
    <w:p w:rsidR="00D024AC" w:rsidRDefault="00D024AC" w:rsidP="00D024AC">
      <w:pPr>
        <w:ind w:firstLine="709"/>
        <w:jc w:val="both"/>
        <w:rPr>
          <w:bCs/>
        </w:rPr>
      </w:pPr>
    </w:p>
    <w:p w:rsidR="00D024AC" w:rsidRDefault="00D024AC" w:rsidP="00D024AC">
      <w:pPr>
        <w:ind w:firstLine="709"/>
        <w:jc w:val="both"/>
      </w:pPr>
      <w:r>
        <w:rPr>
          <w:bCs/>
        </w:rPr>
        <w:t xml:space="preserve">Autoritatea contractantă </w:t>
      </w:r>
      <w:r>
        <w:t> ___________              </w:t>
      </w:r>
      <w:r>
        <w:rPr>
          <w:bCs/>
        </w:rPr>
        <w:t>Data</w:t>
      </w:r>
      <w:r>
        <w:t xml:space="preserve"> "____"__________________</w:t>
      </w:r>
    </w:p>
    <w:p w:rsidR="00D024AC" w:rsidRDefault="00D024AC" w:rsidP="00D024AC">
      <w:pPr>
        <w:jc w:val="both"/>
      </w:pPr>
    </w:p>
    <w:p w:rsidR="00D024AC" w:rsidRDefault="00D024AC" w:rsidP="00D024AC">
      <w:pPr>
        <w:jc w:val="both"/>
        <w:rPr>
          <w:b/>
        </w:rPr>
      </w:pPr>
    </w:p>
    <w:p w:rsidR="00D024AC" w:rsidRDefault="00D024AC" w:rsidP="00D024AC">
      <w:pPr>
        <w:jc w:val="both"/>
        <w:rPr>
          <w:b/>
        </w:rPr>
      </w:pPr>
    </w:p>
    <w:p w:rsidR="00D024AC" w:rsidRDefault="00D024AC" w:rsidP="00D024AC">
      <w:pPr>
        <w:jc w:val="both"/>
        <w:rPr>
          <w:b/>
        </w:rPr>
      </w:pPr>
    </w:p>
    <w:p w:rsidR="00D024AC" w:rsidRDefault="00D024AC" w:rsidP="00D024AC">
      <w:pPr>
        <w:jc w:val="both"/>
        <w:rPr>
          <w:b/>
        </w:rPr>
      </w:pPr>
    </w:p>
    <w:p w:rsidR="00D024AC" w:rsidRDefault="00D024AC" w:rsidP="00D024AC">
      <w:pPr>
        <w:jc w:val="both"/>
        <w:rPr>
          <w:b/>
        </w:rPr>
      </w:pPr>
    </w:p>
    <w:p w:rsidR="00D024AC" w:rsidRDefault="00D024AC" w:rsidP="00D024AC">
      <w:pPr>
        <w:jc w:val="both"/>
        <w:rPr>
          <w:b/>
        </w:rPr>
      </w:pPr>
    </w:p>
    <w:p w:rsidR="00D024AC" w:rsidRDefault="00D024AC" w:rsidP="00D024AC">
      <w:pPr>
        <w:jc w:val="both"/>
        <w:rPr>
          <w:b/>
        </w:rPr>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w:t>
      </w:r>
      <w:r w:rsidR="00D024AC">
        <w:rPr>
          <w:b/>
        </w:rPr>
        <w:t>„</w:t>
      </w:r>
      <w:r w:rsidR="00D024AC" w:rsidRPr="003A6395">
        <w:rPr>
          <w:b/>
          <w:highlight w:val="yellow"/>
        </w:rPr>
        <w:t>Lucrări de r</w:t>
      </w:r>
      <w:r w:rsidR="00D024AC" w:rsidRPr="003A6395">
        <w:rPr>
          <w:b/>
          <w:highlight w:val="yellow"/>
          <w:u w:val="single"/>
          <w:shd w:val="clear" w:color="auto" w:fill="FFFF00"/>
        </w:rPr>
        <w:t xml:space="preserve">eparație capitală a unor </w:t>
      </w:r>
      <w:r w:rsidR="00D024AC">
        <w:rPr>
          <w:b/>
          <w:highlight w:val="yellow"/>
          <w:u w:val="single"/>
          <w:shd w:val="clear" w:color="auto" w:fill="FFFF00"/>
        </w:rPr>
        <w:t>sectoare</w:t>
      </w:r>
      <w:r w:rsidR="00D024AC" w:rsidRPr="003A6395">
        <w:rPr>
          <w:b/>
          <w:highlight w:val="yellow"/>
          <w:u w:val="single"/>
          <w:shd w:val="clear" w:color="auto" w:fill="FFFF00"/>
        </w:rPr>
        <w:t xml:space="preserve"> de drum în comuna Mănoilești, raionul Ungheni</w:t>
      </w:r>
      <w:r w:rsidR="00D024AC">
        <w:rPr>
          <w:b/>
          <w:u w:val="single"/>
          <w:shd w:val="clear" w:color="auto" w:fill="FFFF00"/>
        </w:rPr>
        <w:t>„</w:t>
      </w:r>
    </w:p>
    <w:p w:rsidR="00E71F7B" w:rsidRPr="00FF430B" w:rsidRDefault="0003591A" w:rsidP="009E2657">
      <w:pPr>
        <w:tabs>
          <w:tab w:val="left" w:pos="567"/>
        </w:tabs>
        <w:jc w:val="both"/>
      </w:pPr>
      <w:r w:rsidRPr="00FF430B">
        <w:t>Autoritatea contractantă_</w:t>
      </w:r>
      <w:r w:rsidR="00D024AC">
        <w:t>primăria comunei Mănolești, raionul Ungheni</w:t>
      </w:r>
    </w:p>
    <w:p w:rsidR="00E71F7B" w:rsidRDefault="0003591A" w:rsidP="009E2657">
      <w:pPr>
        <w:tabs>
          <w:tab w:val="left" w:pos="567"/>
        </w:tabs>
        <w:jc w:val="center"/>
        <w:rPr>
          <w:i/>
        </w:rPr>
      </w:pPr>
      <w:r w:rsidRPr="00FF430B">
        <w:rPr>
          <w:i/>
        </w:rPr>
        <w:t>(denumirea, adresa)</w:t>
      </w:r>
    </w:p>
    <w:tbl>
      <w:tblPr>
        <w:tblW w:w="0" w:type="auto"/>
        <w:tblInd w:w="-459" w:type="dxa"/>
        <w:tblLayout w:type="fixed"/>
        <w:tblLook w:val="0000"/>
      </w:tblPr>
      <w:tblGrid>
        <w:gridCol w:w="709"/>
        <w:gridCol w:w="1276"/>
        <w:gridCol w:w="3544"/>
        <w:gridCol w:w="1559"/>
        <w:gridCol w:w="1843"/>
      </w:tblGrid>
      <w:tr w:rsidR="00AC395D" w:rsidRPr="000E0709" w:rsidTr="00AC395D">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AC395D" w:rsidRPr="000E0709" w:rsidRDefault="00AC395D" w:rsidP="00440132">
            <w:pPr>
              <w:ind w:right="-108"/>
              <w:jc w:val="center"/>
              <w:rPr>
                <w:lang w:val="en-US"/>
              </w:rPr>
            </w:pPr>
            <w:r w:rsidRPr="000E0709">
              <w:rPr>
                <w:sz w:val="22"/>
                <w:szCs w:val="22"/>
                <w:lang w:val="en-US"/>
              </w:rPr>
              <w:t>№</w:t>
            </w:r>
          </w:p>
          <w:p w:rsidR="00AC395D" w:rsidRPr="000E0709" w:rsidRDefault="00AC395D" w:rsidP="00440132">
            <w:pPr>
              <w:ind w:right="-108"/>
              <w:jc w:val="center"/>
              <w:rPr>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AC395D" w:rsidRPr="00FF430B" w:rsidRDefault="00AC395D" w:rsidP="00440132">
            <w:pPr>
              <w:jc w:val="center"/>
              <w:rPr>
                <w:rFonts w:eastAsia="PMingLiU"/>
                <w:b/>
                <w:lang w:eastAsia="zh-CN"/>
              </w:rPr>
            </w:pPr>
            <w:r w:rsidRPr="00FF430B">
              <w:rPr>
                <w:rFonts w:eastAsia="PMingLiU"/>
                <w:b/>
                <w:lang w:eastAsia="zh-CN"/>
              </w:rPr>
              <w:t>Simbol, norme, cod 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AC395D" w:rsidRPr="00FF430B" w:rsidRDefault="00AC395D" w:rsidP="00440132">
            <w:pPr>
              <w:jc w:val="center"/>
              <w:rPr>
                <w:rFonts w:eastAsia="PMingLiU"/>
                <w:b/>
                <w:lang w:eastAsia="zh-CN"/>
              </w:rPr>
            </w:pPr>
            <w:r w:rsidRPr="00FF430B">
              <w:rPr>
                <w:rFonts w:eastAsia="PMingLiU"/>
                <w:b/>
                <w:lang w:eastAsia="zh-CN"/>
              </w:rPr>
              <w:t>Denumirea lucrărilor</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rsidR="00AC395D" w:rsidRPr="00FF430B" w:rsidRDefault="00AC395D" w:rsidP="00440132">
            <w:pPr>
              <w:jc w:val="center"/>
              <w:rPr>
                <w:rFonts w:eastAsia="PMingLiU"/>
                <w:b/>
                <w:lang w:eastAsia="zh-CN"/>
              </w:rPr>
            </w:pPr>
            <w:r w:rsidRPr="00FF430B">
              <w:rPr>
                <w:rFonts w:eastAsia="PMingLiU"/>
                <w:b/>
                <w:lang w:eastAsia="zh-CN"/>
              </w:rPr>
              <w:t>Unitatea</w:t>
            </w:r>
          </w:p>
          <w:p w:rsidR="00AC395D" w:rsidRPr="00FF430B" w:rsidRDefault="00AC395D" w:rsidP="00440132">
            <w:pPr>
              <w:jc w:val="center"/>
              <w:rPr>
                <w:rFonts w:eastAsia="PMingLiU"/>
                <w:b/>
                <w:lang w:eastAsia="zh-CN"/>
              </w:rPr>
            </w:pPr>
            <w:r w:rsidRPr="00FF430B">
              <w:rPr>
                <w:rFonts w:eastAsia="PMingLiU"/>
                <w:b/>
                <w:lang w:eastAsia="zh-CN"/>
              </w:rPr>
              <w:t>de măsură</w:t>
            </w:r>
          </w:p>
        </w:tc>
        <w:tc>
          <w:tcPr>
            <w:tcW w:w="1843" w:type="dxa"/>
            <w:vMerge w:val="restart"/>
            <w:tcBorders>
              <w:top w:val="single" w:sz="6" w:space="0" w:color="auto"/>
              <w:left w:val="single" w:sz="6" w:space="0" w:color="auto"/>
              <w:bottom w:val="single" w:sz="6" w:space="0" w:color="auto"/>
              <w:right w:val="nil"/>
            </w:tcBorders>
            <w:shd w:val="pct5" w:color="auto" w:fill="auto"/>
            <w:vAlign w:val="center"/>
          </w:tcPr>
          <w:p w:rsidR="00AC395D" w:rsidRPr="00FF430B" w:rsidRDefault="00AC395D" w:rsidP="00440132">
            <w:pPr>
              <w:jc w:val="center"/>
              <w:rPr>
                <w:rFonts w:eastAsia="PMingLiU"/>
                <w:b/>
                <w:lang w:eastAsia="zh-CN"/>
              </w:rPr>
            </w:pPr>
            <w:r w:rsidRPr="00FF430B">
              <w:rPr>
                <w:rFonts w:eastAsia="PMingLiU"/>
                <w:b/>
                <w:lang w:eastAsia="zh-CN"/>
              </w:rPr>
              <w:t>Cantitatea</w:t>
            </w:r>
          </w:p>
        </w:tc>
      </w:tr>
      <w:tr w:rsidR="00AC395D" w:rsidRPr="0050752B" w:rsidTr="00AC395D">
        <w:trPr>
          <w:cantSplit/>
          <w:trHeight w:val="276"/>
        </w:trPr>
        <w:tc>
          <w:tcPr>
            <w:tcW w:w="709" w:type="dxa"/>
            <w:vMerge/>
            <w:tcBorders>
              <w:top w:val="single" w:sz="6" w:space="0" w:color="auto"/>
              <w:left w:val="single" w:sz="6" w:space="0" w:color="auto"/>
              <w:bottom w:val="single" w:sz="6" w:space="0" w:color="auto"/>
              <w:right w:val="nil"/>
            </w:tcBorders>
            <w:vAlign w:val="center"/>
          </w:tcPr>
          <w:p w:rsidR="00AC395D" w:rsidRPr="000E0709" w:rsidRDefault="00AC395D" w:rsidP="00440132">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AC395D" w:rsidRPr="000E0709" w:rsidRDefault="00AC395D" w:rsidP="00440132">
            <w:pPr>
              <w:jc w:val="center"/>
              <w:rPr>
                <w:lang w:val="en-US"/>
              </w:rPr>
            </w:pPr>
          </w:p>
        </w:tc>
        <w:tc>
          <w:tcPr>
            <w:tcW w:w="3544" w:type="dxa"/>
            <w:vMerge/>
            <w:tcBorders>
              <w:top w:val="single" w:sz="6" w:space="0" w:color="auto"/>
              <w:left w:val="single" w:sz="6" w:space="0" w:color="auto"/>
              <w:bottom w:val="single" w:sz="6" w:space="0" w:color="auto"/>
              <w:right w:val="nil"/>
            </w:tcBorders>
            <w:vAlign w:val="center"/>
          </w:tcPr>
          <w:p w:rsidR="00AC395D" w:rsidRPr="000E0709" w:rsidRDefault="00AC395D" w:rsidP="00440132">
            <w:pPr>
              <w:jc w:val="center"/>
              <w:rPr>
                <w:lang w:val="en-US"/>
              </w:rPr>
            </w:pPr>
          </w:p>
        </w:tc>
        <w:tc>
          <w:tcPr>
            <w:tcW w:w="1559" w:type="dxa"/>
            <w:vMerge/>
            <w:tcBorders>
              <w:top w:val="single" w:sz="6" w:space="0" w:color="auto"/>
              <w:left w:val="single" w:sz="6" w:space="0" w:color="auto"/>
              <w:bottom w:val="single" w:sz="6" w:space="0" w:color="auto"/>
              <w:right w:val="nil"/>
            </w:tcBorders>
            <w:vAlign w:val="center"/>
          </w:tcPr>
          <w:p w:rsidR="00AC395D" w:rsidRPr="000E0709" w:rsidRDefault="00AC395D" w:rsidP="00440132">
            <w:pPr>
              <w:jc w:val="center"/>
              <w:rPr>
                <w:lang w:val="en-US"/>
              </w:rPr>
            </w:pPr>
          </w:p>
        </w:tc>
        <w:tc>
          <w:tcPr>
            <w:tcW w:w="1843" w:type="dxa"/>
            <w:vMerge/>
            <w:tcBorders>
              <w:top w:val="single" w:sz="6" w:space="0" w:color="auto"/>
              <w:left w:val="single" w:sz="6" w:space="0" w:color="auto"/>
              <w:bottom w:val="single" w:sz="6" w:space="0" w:color="auto"/>
              <w:right w:val="single" w:sz="4" w:space="0" w:color="auto"/>
            </w:tcBorders>
            <w:vAlign w:val="center"/>
          </w:tcPr>
          <w:p w:rsidR="00AC395D" w:rsidRPr="000E0709" w:rsidRDefault="00AC395D" w:rsidP="00440132">
            <w:pPr>
              <w:jc w:val="center"/>
              <w:rPr>
                <w:lang w:val="en-US"/>
              </w:rPr>
            </w:pPr>
          </w:p>
        </w:tc>
      </w:tr>
    </w:tbl>
    <w:p w:rsidR="00AC395D" w:rsidRPr="000E0709" w:rsidRDefault="00AC395D" w:rsidP="00AC395D">
      <w:pPr>
        <w:rPr>
          <w:sz w:val="2"/>
          <w:szCs w:val="2"/>
          <w:lang w:val="en-US"/>
        </w:rPr>
      </w:pPr>
    </w:p>
    <w:tbl>
      <w:tblPr>
        <w:tblW w:w="0" w:type="auto"/>
        <w:tblInd w:w="-459" w:type="dxa"/>
        <w:tblLayout w:type="fixed"/>
        <w:tblLook w:val="0000"/>
      </w:tblPr>
      <w:tblGrid>
        <w:gridCol w:w="709"/>
        <w:gridCol w:w="1276"/>
        <w:gridCol w:w="3544"/>
        <w:gridCol w:w="1559"/>
        <w:gridCol w:w="1843"/>
      </w:tblGrid>
      <w:tr w:rsidR="00AC395D" w:rsidRPr="000E0709" w:rsidTr="00AC395D">
        <w:trPr>
          <w:cantSplit/>
          <w:tblHeader/>
        </w:trPr>
        <w:tc>
          <w:tcPr>
            <w:tcW w:w="709" w:type="dxa"/>
            <w:tcBorders>
              <w:top w:val="single" w:sz="6" w:space="0" w:color="auto"/>
              <w:left w:val="single" w:sz="6" w:space="0" w:color="auto"/>
              <w:bottom w:val="double" w:sz="6" w:space="0" w:color="auto"/>
              <w:right w:val="nil"/>
            </w:tcBorders>
            <w:shd w:val="pct5" w:color="auto" w:fill="auto"/>
          </w:tcPr>
          <w:p w:rsidR="00AC395D" w:rsidRPr="000E0709" w:rsidRDefault="00AC395D" w:rsidP="00440132">
            <w:pPr>
              <w:ind w:right="-108"/>
              <w:jc w:val="center"/>
              <w:rPr>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AC395D" w:rsidRPr="000E0709" w:rsidRDefault="00AC395D" w:rsidP="00440132">
            <w:pPr>
              <w:ind w:left="-120" w:right="-108"/>
              <w:jc w:val="center"/>
              <w:rPr>
                <w:lang w:val="en-US"/>
              </w:rPr>
            </w:pPr>
            <w:r w:rsidRPr="000E0709">
              <w:rPr>
                <w:sz w:val="22"/>
                <w:szCs w:val="22"/>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AC395D" w:rsidRPr="000E0709" w:rsidRDefault="00AC395D" w:rsidP="00440132">
            <w:pPr>
              <w:jc w:val="center"/>
              <w:rPr>
                <w:lang w:val="en-US"/>
              </w:rPr>
            </w:pPr>
            <w:r w:rsidRPr="000E0709">
              <w:rPr>
                <w:sz w:val="22"/>
                <w:szCs w:val="22"/>
                <w:lang w:val="en-US"/>
              </w:rPr>
              <w:t>3</w:t>
            </w:r>
          </w:p>
        </w:tc>
        <w:tc>
          <w:tcPr>
            <w:tcW w:w="1559" w:type="dxa"/>
            <w:tcBorders>
              <w:top w:val="single" w:sz="6" w:space="0" w:color="auto"/>
              <w:left w:val="single" w:sz="6" w:space="0" w:color="auto"/>
              <w:bottom w:val="double" w:sz="6" w:space="0" w:color="auto"/>
              <w:right w:val="nil"/>
            </w:tcBorders>
            <w:shd w:val="pct5" w:color="auto" w:fill="auto"/>
          </w:tcPr>
          <w:p w:rsidR="00AC395D" w:rsidRPr="000E0709" w:rsidRDefault="00AC395D" w:rsidP="00440132">
            <w:pPr>
              <w:ind w:left="-108" w:right="-108"/>
              <w:jc w:val="center"/>
              <w:rPr>
                <w:lang w:val="en-US"/>
              </w:rPr>
            </w:pPr>
            <w:r w:rsidRPr="000E0709">
              <w:rPr>
                <w:sz w:val="22"/>
                <w:szCs w:val="22"/>
                <w:lang w:val="en-US"/>
              </w:rPr>
              <w:t>4</w:t>
            </w:r>
          </w:p>
        </w:tc>
        <w:tc>
          <w:tcPr>
            <w:tcW w:w="1843" w:type="dxa"/>
            <w:tcBorders>
              <w:top w:val="single" w:sz="6" w:space="0" w:color="auto"/>
              <w:left w:val="single" w:sz="6" w:space="0" w:color="auto"/>
              <w:bottom w:val="double" w:sz="6" w:space="0" w:color="auto"/>
              <w:right w:val="nil"/>
            </w:tcBorders>
            <w:shd w:val="pct5" w:color="auto" w:fill="auto"/>
          </w:tcPr>
          <w:p w:rsidR="00AC395D" w:rsidRPr="000E0709" w:rsidRDefault="00AC395D" w:rsidP="00440132">
            <w:pPr>
              <w:ind w:left="-108" w:right="-108"/>
              <w:jc w:val="center"/>
              <w:rPr>
                <w:lang w:val="en-US"/>
              </w:rPr>
            </w:pPr>
            <w:r w:rsidRPr="000E0709">
              <w:rPr>
                <w:sz w:val="22"/>
                <w:szCs w:val="22"/>
                <w:lang w:val="en-US"/>
              </w:rPr>
              <w:t>5</w:t>
            </w:r>
          </w:p>
        </w:tc>
      </w:tr>
      <w:tr w:rsidR="00AC395D" w:rsidRPr="00B40365" w:rsidTr="00AC395D">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395D" w:rsidRPr="00B40365" w:rsidRDefault="00AC395D" w:rsidP="00440132">
            <w:pPr>
              <w:jc w:val="right"/>
              <w:rPr>
                <w:lang w:val="en-US"/>
              </w:rPr>
            </w:pPr>
            <w:r w:rsidRPr="00B40365">
              <w:rPr>
                <w:sz w:val="22"/>
                <w:szCs w:val="22"/>
                <w:lang w:val="en-US"/>
              </w:rPr>
              <w:t xml:space="preserve"> </w:t>
            </w:r>
          </w:p>
        </w:tc>
        <w:tc>
          <w:tcPr>
            <w:tcW w:w="1276" w:type="dxa"/>
            <w:tcBorders>
              <w:top w:val="nil"/>
              <w:bottom w:val="nil"/>
            </w:tcBorders>
          </w:tcPr>
          <w:p w:rsidR="00AC395D" w:rsidRPr="00B40365" w:rsidRDefault="00AC395D" w:rsidP="00440132">
            <w:pPr>
              <w:rPr>
                <w:lang w:val="en-US"/>
              </w:rPr>
            </w:pPr>
          </w:p>
        </w:tc>
        <w:tc>
          <w:tcPr>
            <w:tcW w:w="3544" w:type="dxa"/>
            <w:tcBorders>
              <w:top w:val="nil"/>
              <w:bottom w:val="nil"/>
            </w:tcBorders>
          </w:tcPr>
          <w:p w:rsidR="00FC7328" w:rsidRDefault="00FC7328" w:rsidP="00440132">
            <w:pPr>
              <w:rPr>
                <w:b/>
                <w:bCs/>
                <w:lang w:val="en-US"/>
              </w:rPr>
            </w:pPr>
            <w:r w:rsidRPr="00FC7328">
              <w:rPr>
                <w:b/>
                <w:bCs/>
                <w:lang w:val="en-US"/>
              </w:rPr>
              <w:t xml:space="preserve">Sector 1. </w:t>
            </w:r>
          </w:p>
          <w:p w:rsidR="00FC7328" w:rsidRDefault="00FC7328" w:rsidP="00440132">
            <w:pPr>
              <w:rPr>
                <w:b/>
                <w:bCs/>
                <w:lang w:val="en-US"/>
              </w:rPr>
            </w:pPr>
            <w:r w:rsidRPr="00FC7328">
              <w:rPr>
                <w:b/>
                <w:bCs/>
                <w:lang w:val="en-US"/>
              </w:rPr>
              <w:t>Drum sat Rezina</w:t>
            </w:r>
          </w:p>
          <w:p w:rsidR="00AC395D" w:rsidRPr="00FC7328" w:rsidRDefault="00FC7328" w:rsidP="00440132">
            <w:pPr>
              <w:rPr>
                <w:b/>
                <w:lang w:val="en-US"/>
              </w:rPr>
            </w:pPr>
            <w:r w:rsidRPr="00FC7328">
              <w:rPr>
                <w:b/>
                <w:bCs/>
                <w:lang w:val="en-US"/>
              </w:rPr>
              <w:t xml:space="preserve"> L=350</w:t>
            </w:r>
            <w:r w:rsidR="00440132" w:rsidRPr="00FC7328">
              <w:rPr>
                <w:b/>
                <w:bCs/>
                <w:lang w:val="en-US"/>
              </w:rPr>
              <w:t>m b=4.0m</w:t>
            </w:r>
            <w:r w:rsidR="00440132" w:rsidRPr="00FC7328">
              <w:rPr>
                <w:b/>
                <w:lang w:val="en-US"/>
              </w:rPr>
              <w:t xml:space="preserve"> </w:t>
            </w:r>
            <w:r w:rsidRPr="00FC7328">
              <w:rPr>
                <w:b/>
                <w:lang w:val="en-US"/>
              </w:rPr>
              <w:t xml:space="preserve"> S=1400 m2</w:t>
            </w:r>
          </w:p>
        </w:tc>
        <w:tc>
          <w:tcPr>
            <w:tcW w:w="1559" w:type="dxa"/>
            <w:tcBorders>
              <w:top w:val="nil"/>
              <w:bottom w:val="nil"/>
            </w:tcBorders>
          </w:tcPr>
          <w:p w:rsidR="00AC395D" w:rsidRPr="00B40365" w:rsidRDefault="00AC395D" w:rsidP="00440132">
            <w:pPr>
              <w:rPr>
                <w:lang w:val="en-US"/>
              </w:rPr>
            </w:pPr>
          </w:p>
        </w:tc>
        <w:tc>
          <w:tcPr>
            <w:tcW w:w="1843" w:type="dxa"/>
            <w:tcBorders>
              <w:top w:val="nil"/>
              <w:bottom w:val="nil"/>
            </w:tcBorders>
          </w:tcPr>
          <w:p w:rsidR="00AC395D" w:rsidRPr="00B40365" w:rsidRDefault="00AC395D" w:rsidP="00440132">
            <w:pPr>
              <w:rPr>
                <w:lang w:val="en-US"/>
              </w:rPr>
            </w:pPr>
          </w:p>
        </w:tc>
      </w:tr>
      <w:tr w:rsidR="00440132" w:rsidRPr="00B40365" w:rsidTr="004401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0132" w:rsidRPr="00B40365" w:rsidRDefault="00440132" w:rsidP="00440132">
            <w:pPr>
              <w:jc w:val="center"/>
              <w:rPr>
                <w:lang w:val="en-US"/>
              </w:rPr>
            </w:pPr>
            <w:r w:rsidRPr="00B40365">
              <w:rPr>
                <w:sz w:val="22"/>
                <w:szCs w:val="22"/>
                <w:lang w:val="en-US"/>
              </w:rPr>
              <w:t>1</w:t>
            </w:r>
          </w:p>
        </w:tc>
        <w:tc>
          <w:tcPr>
            <w:tcW w:w="1276" w:type="dxa"/>
            <w:tcBorders>
              <w:top w:val="single" w:sz="4" w:space="0" w:color="auto"/>
              <w:bottom w:val="single" w:sz="4" w:space="0" w:color="auto"/>
            </w:tcBorders>
          </w:tcPr>
          <w:p w:rsidR="00440132" w:rsidRPr="008B47FF" w:rsidRDefault="00440132" w:rsidP="00440132">
            <w:pPr>
              <w:rPr>
                <w:lang w:val="en-US"/>
              </w:rPr>
            </w:pPr>
            <w:r w:rsidRPr="008B47FF">
              <w:rPr>
                <w:sz w:val="22"/>
                <w:szCs w:val="22"/>
                <w:lang w:val="en-US"/>
              </w:rPr>
              <w:t>TsC21B1</w:t>
            </w:r>
          </w:p>
          <w:p w:rsidR="00440132" w:rsidRPr="008B47FF" w:rsidRDefault="00440132" w:rsidP="00440132">
            <w:pPr>
              <w:rPr>
                <w:lang w:val="en-US"/>
              </w:rPr>
            </w:pPr>
          </w:p>
        </w:tc>
        <w:tc>
          <w:tcPr>
            <w:tcW w:w="3544" w:type="dxa"/>
            <w:tcBorders>
              <w:top w:val="single" w:sz="4" w:space="0" w:color="auto"/>
              <w:bottom w:val="single" w:sz="4" w:space="0" w:color="auto"/>
            </w:tcBorders>
            <w:vAlign w:val="center"/>
          </w:tcPr>
          <w:p w:rsidR="00440132" w:rsidRPr="00B40365" w:rsidRDefault="00440132" w:rsidP="00440132">
            <w:pPr>
              <w:rPr>
                <w:lang w:val="en-US"/>
              </w:rPr>
            </w:pPr>
            <w:r w:rsidRPr="00B40365">
              <w:rPr>
                <w:lang w:val="en-US"/>
              </w:rPr>
              <w:t>Sapatura mecanica cu autogreder de pina la 175 CP, inclusiv imprastierea pamintului la 10 m, in teren catg. II</w:t>
            </w:r>
          </w:p>
          <w:p w:rsidR="00440132" w:rsidRPr="00B40365" w:rsidRDefault="00440132" w:rsidP="00440132">
            <w:pPr>
              <w:rPr>
                <w:lang w:val="en-US"/>
              </w:rPr>
            </w:pPr>
          </w:p>
        </w:tc>
        <w:tc>
          <w:tcPr>
            <w:tcW w:w="1559" w:type="dxa"/>
            <w:tcBorders>
              <w:top w:val="single" w:sz="4" w:space="0" w:color="auto"/>
              <w:bottom w:val="single" w:sz="4" w:space="0" w:color="auto"/>
            </w:tcBorders>
            <w:vAlign w:val="center"/>
          </w:tcPr>
          <w:p w:rsidR="00440132" w:rsidRPr="008B47FF" w:rsidRDefault="00440132" w:rsidP="00440132">
            <w:pPr>
              <w:jc w:val="center"/>
              <w:rPr>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440132" w:rsidRPr="008B47FF" w:rsidRDefault="00440132" w:rsidP="00440132">
            <w:pPr>
              <w:jc w:val="center"/>
              <w:rPr>
                <w:lang w:val="en-US"/>
              </w:rPr>
            </w:pPr>
            <w:r w:rsidRPr="008B47FF">
              <w:rPr>
                <w:sz w:val="22"/>
                <w:szCs w:val="22"/>
                <w:lang w:val="en-US"/>
              </w:rPr>
              <w:t>1,4000</w:t>
            </w:r>
          </w:p>
        </w:tc>
      </w:tr>
      <w:tr w:rsidR="00440132" w:rsidRPr="00B40365" w:rsidTr="004401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0132" w:rsidRPr="00B40365" w:rsidRDefault="00440132" w:rsidP="00440132">
            <w:pPr>
              <w:jc w:val="center"/>
              <w:rPr>
                <w:lang w:val="en-US"/>
              </w:rPr>
            </w:pPr>
            <w:r w:rsidRPr="00B40365">
              <w:rPr>
                <w:sz w:val="22"/>
                <w:szCs w:val="22"/>
                <w:lang w:val="en-US"/>
              </w:rPr>
              <w:t xml:space="preserve"> 2</w:t>
            </w:r>
          </w:p>
        </w:tc>
        <w:tc>
          <w:tcPr>
            <w:tcW w:w="1276" w:type="dxa"/>
            <w:tcBorders>
              <w:top w:val="single" w:sz="4" w:space="0" w:color="auto"/>
              <w:bottom w:val="single" w:sz="4" w:space="0" w:color="auto"/>
            </w:tcBorders>
          </w:tcPr>
          <w:p w:rsidR="00440132" w:rsidRPr="008B47FF" w:rsidRDefault="00440132" w:rsidP="00440132">
            <w:pPr>
              <w:rPr>
                <w:lang w:val="en-US"/>
              </w:rPr>
            </w:pPr>
            <w:r w:rsidRPr="008B47FF">
              <w:rPr>
                <w:sz w:val="22"/>
                <w:szCs w:val="22"/>
                <w:lang w:val="en-US"/>
              </w:rPr>
              <w:t>DI98</w:t>
            </w:r>
          </w:p>
          <w:p w:rsidR="00440132" w:rsidRPr="008B47FF" w:rsidRDefault="00440132" w:rsidP="00440132">
            <w:pPr>
              <w:rPr>
                <w:lang w:val="en-US"/>
              </w:rPr>
            </w:pPr>
          </w:p>
        </w:tc>
        <w:tc>
          <w:tcPr>
            <w:tcW w:w="3544" w:type="dxa"/>
            <w:tcBorders>
              <w:top w:val="single" w:sz="4" w:space="0" w:color="auto"/>
              <w:bottom w:val="single" w:sz="4" w:space="0" w:color="auto"/>
            </w:tcBorders>
            <w:vAlign w:val="center"/>
          </w:tcPr>
          <w:p w:rsidR="00440132" w:rsidRPr="00B40365" w:rsidRDefault="00440132" w:rsidP="00440132">
            <w:pPr>
              <w:rPr>
                <w:lang w:val="en-US"/>
              </w:rPr>
            </w:pPr>
            <w:r w:rsidRPr="00B40365">
              <w:rPr>
                <w:lang w:val="en-US"/>
              </w:rPr>
              <w:t>Profilarea mecanizata a taluzului rambleului la terasamente, pamint de categ. II</w:t>
            </w:r>
          </w:p>
          <w:p w:rsidR="00440132" w:rsidRPr="00B40365" w:rsidRDefault="00440132" w:rsidP="00440132">
            <w:pPr>
              <w:rPr>
                <w:lang w:val="en-US"/>
              </w:rPr>
            </w:pPr>
          </w:p>
        </w:tc>
        <w:tc>
          <w:tcPr>
            <w:tcW w:w="1559" w:type="dxa"/>
            <w:tcBorders>
              <w:top w:val="single" w:sz="4" w:space="0" w:color="auto"/>
              <w:bottom w:val="single" w:sz="4" w:space="0" w:color="auto"/>
            </w:tcBorders>
            <w:vAlign w:val="center"/>
          </w:tcPr>
          <w:p w:rsidR="00440132" w:rsidRPr="008B47FF" w:rsidRDefault="00440132" w:rsidP="00440132">
            <w:pPr>
              <w:jc w:val="center"/>
              <w:rPr>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440132" w:rsidRPr="008B47FF" w:rsidRDefault="00440132" w:rsidP="00440132">
            <w:pPr>
              <w:jc w:val="center"/>
              <w:rPr>
                <w:lang w:val="en-US"/>
              </w:rPr>
            </w:pPr>
            <w:r w:rsidRPr="008B47FF">
              <w:rPr>
                <w:sz w:val="22"/>
                <w:szCs w:val="22"/>
                <w:lang w:val="en-US"/>
              </w:rPr>
              <w:t>14,0000</w:t>
            </w:r>
          </w:p>
        </w:tc>
      </w:tr>
      <w:tr w:rsidR="00440132" w:rsidRPr="00B40365" w:rsidTr="004401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0132" w:rsidRPr="00B40365" w:rsidRDefault="00440132" w:rsidP="00440132">
            <w:pPr>
              <w:jc w:val="center"/>
              <w:rPr>
                <w:lang w:val="en-US"/>
              </w:rPr>
            </w:pPr>
            <w:r w:rsidRPr="00B40365">
              <w:rPr>
                <w:sz w:val="22"/>
                <w:szCs w:val="22"/>
                <w:lang w:val="en-US"/>
              </w:rPr>
              <w:t xml:space="preserve"> 3</w:t>
            </w:r>
          </w:p>
        </w:tc>
        <w:tc>
          <w:tcPr>
            <w:tcW w:w="1276" w:type="dxa"/>
            <w:tcBorders>
              <w:top w:val="single" w:sz="4" w:space="0" w:color="auto"/>
              <w:bottom w:val="single" w:sz="4" w:space="0" w:color="auto"/>
            </w:tcBorders>
          </w:tcPr>
          <w:p w:rsidR="00440132" w:rsidRPr="008B47FF" w:rsidRDefault="00440132" w:rsidP="00440132">
            <w:pPr>
              <w:rPr>
                <w:lang w:val="en-US"/>
              </w:rPr>
            </w:pPr>
            <w:r w:rsidRPr="008B47FF">
              <w:rPr>
                <w:sz w:val="22"/>
                <w:szCs w:val="22"/>
                <w:lang w:val="en-US"/>
              </w:rPr>
              <w:t>DI96</w:t>
            </w:r>
          </w:p>
          <w:p w:rsidR="00440132" w:rsidRPr="008B47FF" w:rsidRDefault="00440132" w:rsidP="00440132">
            <w:pPr>
              <w:rPr>
                <w:lang w:val="en-US"/>
              </w:rPr>
            </w:pPr>
          </w:p>
        </w:tc>
        <w:tc>
          <w:tcPr>
            <w:tcW w:w="3544" w:type="dxa"/>
            <w:tcBorders>
              <w:top w:val="single" w:sz="4" w:space="0" w:color="auto"/>
              <w:bottom w:val="single" w:sz="4" w:space="0" w:color="auto"/>
            </w:tcBorders>
            <w:vAlign w:val="center"/>
          </w:tcPr>
          <w:p w:rsidR="00440132" w:rsidRPr="00B40365" w:rsidRDefault="00440132" w:rsidP="00440132">
            <w:pPr>
              <w:rPr>
                <w:lang w:val="en-US"/>
              </w:rPr>
            </w:pPr>
            <w:r w:rsidRPr="00B40365">
              <w:rPr>
                <w:lang w:val="en-US"/>
              </w:rPr>
              <w:t>Compactarea rambleului pamint de cat.II, cu compactor pe pneuri de 25 t , 8 parcursuri pe o urma</w:t>
            </w:r>
          </w:p>
          <w:p w:rsidR="00440132" w:rsidRPr="00B40365" w:rsidRDefault="00440132" w:rsidP="00440132">
            <w:pPr>
              <w:rPr>
                <w:lang w:val="en-US"/>
              </w:rPr>
            </w:pPr>
          </w:p>
        </w:tc>
        <w:tc>
          <w:tcPr>
            <w:tcW w:w="1559" w:type="dxa"/>
            <w:tcBorders>
              <w:top w:val="single" w:sz="4" w:space="0" w:color="auto"/>
              <w:bottom w:val="single" w:sz="4" w:space="0" w:color="auto"/>
            </w:tcBorders>
            <w:vAlign w:val="center"/>
          </w:tcPr>
          <w:p w:rsidR="00440132" w:rsidRPr="008B47FF" w:rsidRDefault="00440132" w:rsidP="00440132">
            <w:pPr>
              <w:jc w:val="center"/>
              <w:rPr>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440132" w:rsidRPr="008B47FF" w:rsidRDefault="00440132" w:rsidP="00440132">
            <w:pPr>
              <w:jc w:val="center"/>
              <w:rPr>
                <w:lang w:val="en-US"/>
              </w:rPr>
            </w:pPr>
            <w:r w:rsidRPr="008B47FF">
              <w:rPr>
                <w:sz w:val="22"/>
                <w:szCs w:val="22"/>
                <w:lang w:val="en-US"/>
              </w:rPr>
              <w:t>1,4000</w:t>
            </w:r>
          </w:p>
        </w:tc>
      </w:tr>
      <w:tr w:rsidR="00440132" w:rsidRPr="00B40365" w:rsidTr="004401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0132" w:rsidRPr="00B40365" w:rsidRDefault="00440132" w:rsidP="00440132">
            <w:pPr>
              <w:jc w:val="center"/>
              <w:rPr>
                <w:lang w:val="en-US"/>
              </w:rPr>
            </w:pPr>
            <w:r w:rsidRPr="00B40365">
              <w:rPr>
                <w:sz w:val="22"/>
                <w:szCs w:val="22"/>
                <w:lang w:val="en-US"/>
              </w:rPr>
              <w:t xml:space="preserve"> 4</w:t>
            </w:r>
          </w:p>
        </w:tc>
        <w:tc>
          <w:tcPr>
            <w:tcW w:w="1276" w:type="dxa"/>
            <w:tcBorders>
              <w:top w:val="single" w:sz="4" w:space="0" w:color="auto"/>
              <w:bottom w:val="single" w:sz="4" w:space="0" w:color="auto"/>
            </w:tcBorders>
          </w:tcPr>
          <w:p w:rsidR="00440132" w:rsidRPr="008B47FF" w:rsidRDefault="00440132" w:rsidP="00440132">
            <w:pPr>
              <w:rPr>
                <w:lang w:val="en-US"/>
              </w:rPr>
            </w:pPr>
            <w:r w:rsidRPr="008B47FF">
              <w:rPr>
                <w:sz w:val="22"/>
                <w:szCs w:val="22"/>
                <w:lang w:val="en-US"/>
              </w:rPr>
              <w:t>DI134</w:t>
            </w:r>
          </w:p>
          <w:p w:rsidR="00440132" w:rsidRPr="008B47FF" w:rsidRDefault="00440132" w:rsidP="00440132">
            <w:pPr>
              <w:rPr>
                <w:lang w:val="en-US"/>
              </w:rPr>
            </w:pPr>
          </w:p>
        </w:tc>
        <w:tc>
          <w:tcPr>
            <w:tcW w:w="3544" w:type="dxa"/>
            <w:tcBorders>
              <w:top w:val="single" w:sz="4" w:space="0" w:color="auto"/>
              <w:bottom w:val="single" w:sz="4" w:space="0" w:color="auto"/>
            </w:tcBorders>
            <w:vAlign w:val="center"/>
          </w:tcPr>
          <w:p w:rsidR="00440132" w:rsidRPr="00B40365" w:rsidRDefault="00440132" w:rsidP="00440132">
            <w:pPr>
              <w:rPr>
                <w:lang w:val="en-US"/>
              </w:rPr>
            </w:pPr>
            <w:r w:rsidRPr="00B40365">
              <w:rPr>
                <w:lang w:val="en-US"/>
              </w:rPr>
              <w:t xml:space="preserve">Amenajarea mecanizata a imbracamintei rutiere din piatra sparta prin metoda impanarii intr-un strat cu H=15 cm </w:t>
            </w:r>
          </w:p>
          <w:p w:rsidR="00440132" w:rsidRPr="00B40365" w:rsidRDefault="00440132" w:rsidP="00440132">
            <w:pPr>
              <w:rPr>
                <w:lang w:val="en-US"/>
              </w:rPr>
            </w:pPr>
          </w:p>
        </w:tc>
        <w:tc>
          <w:tcPr>
            <w:tcW w:w="1559" w:type="dxa"/>
            <w:tcBorders>
              <w:top w:val="single" w:sz="4" w:space="0" w:color="auto"/>
              <w:bottom w:val="single" w:sz="4" w:space="0" w:color="auto"/>
            </w:tcBorders>
            <w:vAlign w:val="center"/>
          </w:tcPr>
          <w:p w:rsidR="00440132" w:rsidRPr="008B47FF" w:rsidRDefault="00440132" w:rsidP="00440132">
            <w:pPr>
              <w:jc w:val="center"/>
              <w:rPr>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440132" w:rsidRPr="008B47FF" w:rsidRDefault="00440132" w:rsidP="00440132">
            <w:pPr>
              <w:jc w:val="center"/>
              <w:rPr>
                <w:lang w:val="en-US"/>
              </w:rPr>
            </w:pPr>
            <w:r w:rsidRPr="008B47FF">
              <w:rPr>
                <w:sz w:val="22"/>
                <w:szCs w:val="22"/>
                <w:lang w:val="en-US"/>
              </w:rPr>
              <w:t>14,0000</w:t>
            </w:r>
          </w:p>
        </w:tc>
      </w:tr>
      <w:tr w:rsidR="00440132" w:rsidRPr="00B40365" w:rsidTr="004401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440132" w:rsidRPr="00B40365" w:rsidRDefault="00440132" w:rsidP="00440132">
            <w:pPr>
              <w:jc w:val="center"/>
              <w:rPr>
                <w:lang w:val="en-US"/>
              </w:rPr>
            </w:pPr>
            <w:r w:rsidRPr="00B40365">
              <w:rPr>
                <w:sz w:val="22"/>
                <w:szCs w:val="22"/>
                <w:lang w:val="en-US"/>
              </w:rPr>
              <w:t xml:space="preserve"> 5</w:t>
            </w:r>
          </w:p>
        </w:tc>
        <w:tc>
          <w:tcPr>
            <w:tcW w:w="1276" w:type="dxa"/>
            <w:tcBorders>
              <w:top w:val="single" w:sz="4" w:space="0" w:color="auto"/>
              <w:bottom w:val="single" w:sz="4" w:space="0" w:color="auto"/>
            </w:tcBorders>
          </w:tcPr>
          <w:p w:rsidR="00440132" w:rsidRPr="008B47FF" w:rsidRDefault="00440132" w:rsidP="00440132">
            <w:pPr>
              <w:rPr>
                <w:lang w:val="en-US"/>
              </w:rPr>
            </w:pPr>
            <w:r w:rsidRPr="008B47FF">
              <w:rPr>
                <w:sz w:val="22"/>
                <w:szCs w:val="22"/>
                <w:lang w:val="en-US"/>
              </w:rPr>
              <w:t>TsC17B</w:t>
            </w:r>
          </w:p>
          <w:p w:rsidR="00440132" w:rsidRPr="008B47FF" w:rsidRDefault="00440132" w:rsidP="00440132">
            <w:pPr>
              <w:rPr>
                <w:lang w:val="en-US"/>
              </w:rPr>
            </w:pPr>
          </w:p>
        </w:tc>
        <w:tc>
          <w:tcPr>
            <w:tcW w:w="3544" w:type="dxa"/>
            <w:tcBorders>
              <w:top w:val="single" w:sz="4" w:space="0" w:color="auto"/>
              <w:bottom w:val="single" w:sz="4" w:space="0" w:color="auto"/>
            </w:tcBorders>
            <w:vAlign w:val="center"/>
          </w:tcPr>
          <w:p w:rsidR="00440132" w:rsidRPr="00B40365" w:rsidRDefault="00440132" w:rsidP="00440132">
            <w:pPr>
              <w:rPr>
                <w:lang w:val="en-US"/>
              </w:rPr>
            </w:pPr>
            <w:r w:rsidRPr="00B40365">
              <w:rPr>
                <w:lang w:val="en-US"/>
              </w:rPr>
              <w:t>Sapatura mecanica la rigole (cu sectiunea triunghiulara) cu adincimea de 0,40 m, executata cu ajutorul autogrederului de pina la 175 CP, in teren catg. II</w:t>
            </w:r>
          </w:p>
          <w:p w:rsidR="00440132" w:rsidRPr="00B40365" w:rsidRDefault="00440132" w:rsidP="00440132">
            <w:pPr>
              <w:rPr>
                <w:lang w:val="en-US"/>
              </w:rPr>
            </w:pPr>
          </w:p>
        </w:tc>
        <w:tc>
          <w:tcPr>
            <w:tcW w:w="1559" w:type="dxa"/>
            <w:tcBorders>
              <w:top w:val="single" w:sz="4" w:space="0" w:color="auto"/>
              <w:bottom w:val="single" w:sz="4" w:space="0" w:color="auto"/>
            </w:tcBorders>
            <w:vAlign w:val="center"/>
          </w:tcPr>
          <w:p w:rsidR="00440132" w:rsidRPr="008B47FF" w:rsidRDefault="00440132" w:rsidP="00440132">
            <w:pPr>
              <w:jc w:val="center"/>
              <w:rPr>
                <w:lang w:val="en-US"/>
              </w:rPr>
            </w:pPr>
            <w:r w:rsidRPr="008B47FF">
              <w:rPr>
                <w:sz w:val="22"/>
                <w:szCs w:val="22"/>
                <w:lang w:val="en-US"/>
              </w:rPr>
              <w:t>100 m</w:t>
            </w:r>
          </w:p>
        </w:tc>
        <w:tc>
          <w:tcPr>
            <w:tcW w:w="1843" w:type="dxa"/>
            <w:tcBorders>
              <w:top w:val="single" w:sz="4" w:space="0" w:color="auto"/>
              <w:bottom w:val="single" w:sz="4" w:space="0" w:color="auto"/>
            </w:tcBorders>
            <w:vAlign w:val="center"/>
          </w:tcPr>
          <w:p w:rsidR="00440132" w:rsidRPr="008B47FF" w:rsidRDefault="00440132" w:rsidP="00440132">
            <w:pPr>
              <w:jc w:val="center"/>
              <w:rPr>
                <w:lang w:val="en-US"/>
              </w:rPr>
            </w:pPr>
            <w:r w:rsidRPr="008B47FF">
              <w:rPr>
                <w:sz w:val="22"/>
                <w:szCs w:val="22"/>
                <w:lang w:val="en-US"/>
              </w:rPr>
              <w:t>4,0000</w:t>
            </w:r>
          </w:p>
        </w:tc>
      </w:tr>
      <w:tr w:rsidR="00AC395D" w:rsidRPr="00B40365" w:rsidTr="00AC395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C395D" w:rsidRPr="00B40365" w:rsidRDefault="00AC395D" w:rsidP="00440132">
            <w:pPr>
              <w:jc w:val="center"/>
              <w:rPr>
                <w:lang w:val="en-US"/>
              </w:rPr>
            </w:pPr>
          </w:p>
        </w:tc>
        <w:tc>
          <w:tcPr>
            <w:tcW w:w="1276" w:type="dxa"/>
            <w:tcBorders>
              <w:top w:val="single" w:sz="4" w:space="0" w:color="auto"/>
              <w:bottom w:val="single" w:sz="4" w:space="0" w:color="auto"/>
            </w:tcBorders>
            <w:vAlign w:val="center"/>
          </w:tcPr>
          <w:p w:rsidR="00AC395D" w:rsidRPr="00262B1B" w:rsidRDefault="00AC395D" w:rsidP="00440132">
            <w:pPr>
              <w:jc w:val="center"/>
              <w:rPr>
                <w:lang w:val="en-US"/>
              </w:rPr>
            </w:pPr>
          </w:p>
        </w:tc>
        <w:tc>
          <w:tcPr>
            <w:tcW w:w="3544" w:type="dxa"/>
            <w:tcBorders>
              <w:top w:val="single" w:sz="4" w:space="0" w:color="auto"/>
              <w:bottom w:val="single" w:sz="4" w:space="0" w:color="auto"/>
            </w:tcBorders>
            <w:vAlign w:val="center"/>
          </w:tcPr>
          <w:p w:rsidR="00AC395D" w:rsidRPr="00B40365" w:rsidRDefault="00AC395D" w:rsidP="00440132">
            <w:pPr>
              <w:rPr>
                <w:lang w:val="en-US"/>
              </w:rPr>
            </w:pPr>
          </w:p>
        </w:tc>
        <w:tc>
          <w:tcPr>
            <w:tcW w:w="1559" w:type="dxa"/>
            <w:tcBorders>
              <w:top w:val="single" w:sz="4" w:space="0" w:color="auto"/>
              <w:bottom w:val="single" w:sz="4" w:space="0" w:color="auto"/>
            </w:tcBorders>
            <w:vAlign w:val="center"/>
          </w:tcPr>
          <w:p w:rsidR="00AC395D" w:rsidRPr="00B40365" w:rsidRDefault="00AC395D" w:rsidP="00440132">
            <w:pPr>
              <w:jc w:val="center"/>
              <w:rPr>
                <w:lang w:val="en-US"/>
              </w:rPr>
            </w:pPr>
          </w:p>
        </w:tc>
        <w:tc>
          <w:tcPr>
            <w:tcW w:w="1843" w:type="dxa"/>
            <w:tcBorders>
              <w:top w:val="single" w:sz="4" w:space="0" w:color="auto"/>
              <w:bottom w:val="single" w:sz="4" w:space="0" w:color="auto"/>
            </w:tcBorders>
            <w:vAlign w:val="center"/>
          </w:tcPr>
          <w:p w:rsidR="00AC395D" w:rsidRPr="00B40365" w:rsidRDefault="00AC395D" w:rsidP="00440132">
            <w:pPr>
              <w:jc w:val="center"/>
              <w:rPr>
                <w:lang w:val="en-US"/>
              </w:rPr>
            </w:pPr>
          </w:p>
        </w:tc>
      </w:tr>
    </w:tbl>
    <w:p w:rsidR="00AC395D" w:rsidRDefault="00AC395D" w:rsidP="009E2657">
      <w:pPr>
        <w:tabs>
          <w:tab w:val="left" w:pos="567"/>
        </w:tabs>
        <w:jc w:val="center"/>
        <w:rPr>
          <w:i/>
        </w:rPr>
      </w:pPr>
    </w:p>
    <w:p w:rsidR="00AC395D" w:rsidRPr="000E0709" w:rsidRDefault="00AC395D" w:rsidP="00AC395D">
      <w:pPr>
        <w:rPr>
          <w:sz w:val="2"/>
          <w:szCs w:val="2"/>
          <w:lang w:val="en-US"/>
        </w:rPr>
      </w:pPr>
    </w:p>
    <w:tbl>
      <w:tblPr>
        <w:tblW w:w="0" w:type="auto"/>
        <w:tblInd w:w="-459" w:type="dxa"/>
        <w:tblLayout w:type="fixed"/>
        <w:tblLook w:val="0000"/>
      </w:tblPr>
      <w:tblGrid>
        <w:gridCol w:w="709"/>
        <w:gridCol w:w="1276"/>
        <w:gridCol w:w="3544"/>
        <w:gridCol w:w="1559"/>
        <w:gridCol w:w="1843"/>
      </w:tblGrid>
      <w:tr w:rsidR="00AC395D" w:rsidRPr="000E0709" w:rsidTr="003C1CC2">
        <w:trPr>
          <w:cantSplit/>
          <w:tblHeader/>
        </w:trPr>
        <w:tc>
          <w:tcPr>
            <w:tcW w:w="709" w:type="dxa"/>
            <w:tcBorders>
              <w:top w:val="single" w:sz="6" w:space="0" w:color="auto"/>
              <w:left w:val="single" w:sz="6" w:space="0" w:color="auto"/>
              <w:bottom w:val="double" w:sz="6" w:space="0" w:color="auto"/>
              <w:right w:val="nil"/>
            </w:tcBorders>
            <w:shd w:val="pct5" w:color="auto" w:fill="auto"/>
          </w:tcPr>
          <w:p w:rsidR="00AC395D" w:rsidRPr="000E0709" w:rsidRDefault="00AC395D" w:rsidP="00440132">
            <w:pPr>
              <w:ind w:right="-108"/>
              <w:jc w:val="center"/>
              <w:rPr>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AC395D" w:rsidRPr="000E0709" w:rsidRDefault="00AC395D" w:rsidP="00440132">
            <w:pPr>
              <w:ind w:left="-120" w:right="-108"/>
              <w:jc w:val="center"/>
              <w:rPr>
                <w:lang w:val="en-US"/>
              </w:rPr>
            </w:pPr>
            <w:r w:rsidRPr="000E0709">
              <w:rPr>
                <w:sz w:val="22"/>
                <w:szCs w:val="22"/>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AC395D" w:rsidRPr="000E0709" w:rsidRDefault="00AC395D" w:rsidP="00440132">
            <w:pPr>
              <w:jc w:val="center"/>
              <w:rPr>
                <w:lang w:val="en-US"/>
              </w:rPr>
            </w:pPr>
            <w:r w:rsidRPr="000E0709">
              <w:rPr>
                <w:sz w:val="22"/>
                <w:szCs w:val="22"/>
                <w:lang w:val="en-US"/>
              </w:rPr>
              <w:t>3</w:t>
            </w:r>
          </w:p>
        </w:tc>
        <w:tc>
          <w:tcPr>
            <w:tcW w:w="1559" w:type="dxa"/>
            <w:tcBorders>
              <w:top w:val="single" w:sz="6" w:space="0" w:color="auto"/>
              <w:left w:val="single" w:sz="6" w:space="0" w:color="auto"/>
              <w:bottom w:val="double" w:sz="6" w:space="0" w:color="auto"/>
              <w:right w:val="nil"/>
            </w:tcBorders>
            <w:shd w:val="pct5" w:color="auto" w:fill="auto"/>
          </w:tcPr>
          <w:p w:rsidR="00AC395D" w:rsidRPr="000E0709" w:rsidRDefault="00AC395D" w:rsidP="00440132">
            <w:pPr>
              <w:ind w:left="-108" w:right="-108"/>
              <w:jc w:val="center"/>
              <w:rPr>
                <w:lang w:val="en-US"/>
              </w:rPr>
            </w:pPr>
            <w:r w:rsidRPr="000E0709">
              <w:rPr>
                <w:sz w:val="22"/>
                <w:szCs w:val="22"/>
                <w:lang w:val="en-US"/>
              </w:rPr>
              <w:t>4</w:t>
            </w:r>
          </w:p>
        </w:tc>
        <w:tc>
          <w:tcPr>
            <w:tcW w:w="1843" w:type="dxa"/>
            <w:tcBorders>
              <w:top w:val="single" w:sz="6" w:space="0" w:color="auto"/>
              <w:left w:val="single" w:sz="6" w:space="0" w:color="auto"/>
              <w:bottom w:val="double" w:sz="6" w:space="0" w:color="auto"/>
              <w:right w:val="nil"/>
            </w:tcBorders>
            <w:shd w:val="pct5" w:color="auto" w:fill="auto"/>
          </w:tcPr>
          <w:p w:rsidR="00AC395D" w:rsidRPr="000E0709" w:rsidRDefault="00AC395D" w:rsidP="00440132">
            <w:pPr>
              <w:ind w:left="-108" w:right="-108"/>
              <w:jc w:val="center"/>
              <w:rPr>
                <w:lang w:val="en-US"/>
              </w:rPr>
            </w:pPr>
            <w:r w:rsidRPr="000E0709">
              <w:rPr>
                <w:sz w:val="22"/>
                <w:szCs w:val="22"/>
                <w:lang w:val="en-US"/>
              </w:rPr>
              <w:t>5</w:t>
            </w:r>
          </w:p>
        </w:tc>
      </w:tr>
      <w:tr w:rsidR="00AC395D" w:rsidRPr="00B40365" w:rsidTr="003C1CC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C395D" w:rsidRPr="00B40365" w:rsidRDefault="00AC395D" w:rsidP="00440132">
            <w:pPr>
              <w:jc w:val="right"/>
              <w:rPr>
                <w:lang w:val="en-US"/>
              </w:rPr>
            </w:pPr>
            <w:r w:rsidRPr="00B40365">
              <w:rPr>
                <w:sz w:val="22"/>
                <w:szCs w:val="22"/>
                <w:lang w:val="en-US"/>
              </w:rPr>
              <w:t xml:space="preserve"> </w:t>
            </w:r>
          </w:p>
        </w:tc>
        <w:tc>
          <w:tcPr>
            <w:tcW w:w="1276" w:type="dxa"/>
            <w:tcBorders>
              <w:top w:val="nil"/>
              <w:bottom w:val="nil"/>
            </w:tcBorders>
          </w:tcPr>
          <w:p w:rsidR="00AC395D" w:rsidRPr="00B40365" w:rsidRDefault="00AC395D" w:rsidP="00440132">
            <w:pPr>
              <w:rPr>
                <w:lang w:val="en-US"/>
              </w:rPr>
            </w:pPr>
          </w:p>
        </w:tc>
        <w:tc>
          <w:tcPr>
            <w:tcW w:w="3544" w:type="dxa"/>
            <w:tcBorders>
              <w:top w:val="nil"/>
              <w:bottom w:val="nil"/>
            </w:tcBorders>
          </w:tcPr>
          <w:p w:rsidR="00FC7328" w:rsidRDefault="003C1CC2" w:rsidP="00FC7328">
            <w:pPr>
              <w:rPr>
                <w:b/>
                <w:bCs/>
                <w:lang w:val="en-US"/>
              </w:rPr>
            </w:pPr>
            <w:r>
              <w:rPr>
                <w:b/>
                <w:bCs/>
                <w:sz w:val="22"/>
                <w:szCs w:val="22"/>
                <w:lang w:val="en-US"/>
              </w:rPr>
              <w:t>Sector 2</w:t>
            </w:r>
            <w:r w:rsidR="00FC7328">
              <w:rPr>
                <w:b/>
                <w:bCs/>
                <w:sz w:val="22"/>
                <w:szCs w:val="22"/>
                <w:lang w:val="en-US"/>
              </w:rPr>
              <w:t>.</w:t>
            </w:r>
          </w:p>
          <w:p w:rsidR="00FC7328" w:rsidRDefault="00FC7328" w:rsidP="00FC7328">
            <w:pPr>
              <w:rPr>
                <w:b/>
                <w:bCs/>
                <w:lang w:val="en-US"/>
              </w:rPr>
            </w:pPr>
            <w:r>
              <w:rPr>
                <w:b/>
                <w:bCs/>
                <w:sz w:val="22"/>
                <w:szCs w:val="22"/>
                <w:lang w:val="en-US"/>
              </w:rPr>
              <w:t>Drum sat Mă</w:t>
            </w:r>
            <w:r w:rsidR="00AC395D" w:rsidRPr="00B40365">
              <w:rPr>
                <w:b/>
                <w:bCs/>
                <w:sz w:val="22"/>
                <w:szCs w:val="22"/>
                <w:lang w:val="en-US"/>
              </w:rPr>
              <w:t xml:space="preserve">noilesti </w:t>
            </w:r>
          </w:p>
          <w:p w:rsidR="00AC395D" w:rsidRPr="00B40365" w:rsidRDefault="00FC7328" w:rsidP="00FC7328">
            <w:pPr>
              <w:rPr>
                <w:lang w:val="en-US"/>
              </w:rPr>
            </w:pPr>
            <w:r>
              <w:rPr>
                <w:b/>
                <w:bCs/>
                <w:sz w:val="22"/>
                <w:szCs w:val="22"/>
                <w:lang w:val="en-US"/>
              </w:rPr>
              <w:t>L=750m b=</w:t>
            </w:r>
            <w:r w:rsidR="00FE07C1">
              <w:rPr>
                <w:b/>
                <w:bCs/>
                <w:sz w:val="22"/>
                <w:szCs w:val="22"/>
                <w:lang w:val="en-US"/>
              </w:rPr>
              <w:t xml:space="preserve"> 3,5</w:t>
            </w:r>
            <w:r>
              <w:rPr>
                <w:b/>
                <w:bCs/>
                <w:sz w:val="22"/>
                <w:szCs w:val="22"/>
                <w:lang w:val="en-US"/>
              </w:rPr>
              <w:t>m S</w:t>
            </w:r>
            <w:r w:rsidR="001C0DFC">
              <w:rPr>
                <w:b/>
                <w:bCs/>
                <w:sz w:val="22"/>
                <w:szCs w:val="22"/>
                <w:lang w:val="en-US"/>
              </w:rPr>
              <w:t xml:space="preserve"> = 2625</w:t>
            </w:r>
            <w:r w:rsidR="00AC395D" w:rsidRPr="00B40365">
              <w:rPr>
                <w:b/>
                <w:bCs/>
                <w:sz w:val="22"/>
                <w:szCs w:val="22"/>
                <w:lang w:val="en-US"/>
              </w:rPr>
              <w:t xml:space="preserve"> m2</w:t>
            </w:r>
          </w:p>
        </w:tc>
        <w:tc>
          <w:tcPr>
            <w:tcW w:w="1559" w:type="dxa"/>
            <w:tcBorders>
              <w:top w:val="nil"/>
              <w:bottom w:val="nil"/>
            </w:tcBorders>
          </w:tcPr>
          <w:p w:rsidR="00AC395D" w:rsidRPr="00B40365" w:rsidRDefault="00AC395D" w:rsidP="00440132">
            <w:pPr>
              <w:rPr>
                <w:lang w:val="en-US"/>
              </w:rPr>
            </w:pPr>
          </w:p>
        </w:tc>
        <w:tc>
          <w:tcPr>
            <w:tcW w:w="1843" w:type="dxa"/>
            <w:tcBorders>
              <w:top w:val="nil"/>
              <w:bottom w:val="nil"/>
            </w:tcBorders>
          </w:tcPr>
          <w:p w:rsidR="00AC395D" w:rsidRPr="00B40365" w:rsidRDefault="00AC395D" w:rsidP="00440132">
            <w:pPr>
              <w:rPr>
                <w:lang w:val="en-US"/>
              </w:rPr>
            </w:pPr>
          </w:p>
        </w:tc>
      </w:tr>
      <w:tr w:rsidR="00FE07C1" w:rsidRPr="00B40365" w:rsidTr="003C1C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E07C1" w:rsidRPr="00B40365" w:rsidRDefault="00FE07C1" w:rsidP="00440132">
            <w:pPr>
              <w:jc w:val="center"/>
              <w:rPr>
                <w:lang w:val="en-US"/>
              </w:rPr>
            </w:pPr>
            <w:r w:rsidRPr="00B40365">
              <w:rPr>
                <w:sz w:val="22"/>
                <w:szCs w:val="22"/>
                <w:lang w:val="en-US"/>
              </w:rPr>
              <w:t>1</w:t>
            </w:r>
          </w:p>
        </w:tc>
        <w:tc>
          <w:tcPr>
            <w:tcW w:w="1276" w:type="dxa"/>
            <w:tcBorders>
              <w:top w:val="single" w:sz="4" w:space="0" w:color="auto"/>
              <w:bottom w:val="single" w:sz="4" w:space="0" w:color="auto"/>
            </w:tcBorders>
            <w:vAlign w:val="center"/>
          </w:tcPr>
          <w:p w:rsidR="00FE07C1" w:rsidRPr="00262B1B" w:rsidRDefault="00FE07C1" w:rsidP="001F3F8B">
            <w:pPr>
              <w:jc w:val="center"/>
              <w:rPr>
                <w:lang w:val="en-US"/>
              </w:rPr>
            </w:pPr>
            <w:r w:rsidRPr="00262B1B">
              <w:rPr>
                <w:sz w:val="22"/>
                <w:szCs w:val="22"/>
                <w:lang w:val="en-US"/>
              </w:rPr>
              <w:t>TsC01A</w:t>
            </w:r>
          </w:p>
        </w:tc>
        <w:tc>
          <w:tcPr>
            <w:tcW w:w="3544" w:type="dxa"/>
            <w:tcBorders>
              <w:top w:val="single" w:sz="4" w:space="0" w:color="auto"/>
              <w:bottom w:val="single" w:sz="4" w:space="0" w:color="auto"/>
            </w:tcBorders>
            <w:vAlign w:val="center"/>
          </w:tcPr>
          <w:p w:rsidR="00FE07C1" w:rsidRPr="00B40365" w:rsidRDefault="00FE07C1" w:rsidP="001F3F8B">
            <w:pPr>
              <w:rPr>
                <w:lang w:val="en-US"/>
              </w:rPr>
            </w:pPr>
            <w:r w:rsidRPr="00B40365">
              <w:rPr>
                <w:lang w:val="en-US"/>
              </w:rPr>
              <w:t>Scarificarea mecanica a terenului, cu buldozer pe seniele (Scarificator) 81-180 cp pe adincimea de 30 cm, teren catg. 3.</w:t>
            </w:r>
          </w:p>
          <w:p w:rsidR="00FE07C1" w:rsidRPr="00B40365" w:rsidRDefault="00FE07C1" w:rsidP="001F3F8B">
            <w:pPr>
              <w:rPr>
                <w:lang w:val="en-US"/>
              </w:rPr>
            </w:pPr>
            <w:r w:rsidRPr="00B40365">
              <w:rPr>
                <w:sz w:val="16"/>
                <w:szCs w:val="16"/>
                <w:lang w:val="en-US"/>
              </w:rPr>
              <w:t xml:space="preserve"> </w:t>
            </w:r>
          </w:p>
        </w:tc>
        <w:tc>
          <w:tcPr>
            <w:tcW w:w="1559"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100m2</w:t>
            </w:r>
          </w:p>
        </w:tc>
        <w:tc>
          <w:tcPr>
            <w:tcW w:w="1843"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26,2500</w:t>
            </w:r>
          </w:p>
          <w:p w:rsidR="00FE07C1" w:rsidRPr="00A25B72" w:rsidRDefault="00FE07C1" w:rsidP="001F3F8B">
            <w:pPr>
              <w:jc w:val="center"/>
              <w:rPr>
                <w:lang w:val="en-US"/>
              </w:rPr>
            </w:pPr>
          </w:p>
        </w:tc>
      </w:tr>
      <w:tr w:rsidR="00FE07C1" w:rsidRPr="00B40365" w:rsidTr="003C1C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E07C1" w:rsidRPr="00B40365" w:rsidRDefault="00FE07C1" w:rsidP="00440132">
            <w:pPr>
              <w:jc w:val="center"/>
              <w:rPr>
                <w:lang w:val="en-US"/>
              </w:rPr>
            </w:pPr>
            <w:r w:rsidRPr="00B40365">
              <w:rPr>
                <w:sz w:val="22"/>
                <w:szCs w:val="22"/>
                <w:lang w:val="en-US"/>
              </w:rPr>
              <w:t xml:space="preserve"> 2</w:t>
            </w:r>
          </w:p>
        </w:tc>
        <w:tc>
          <w:tcPr>
            <w:tcW w:w="1276" w:type="dxa"/>
            <w:tcBorders>
              <w:top w:val="single" w:sz="4" w:space="0" w:color="auto"/>
              <w:bottom w:val="single" w:sz="4" w:space="0" w:color="auto"/>
            </w:tcBorders>
            <w:vAlign w:val="center"/>
          </w:tcPr>
          <w:p w:rsidR="00FE07C1" w:rsidRPr="00262B1B" w:rsidRDefault="00FE07C1" w:rsidP="001F3F8B">
            <w:pPr>
              <w:jc w:val="center"/>
              <w:rPr>
                <w:lang w:val="en-US"/>
              </w:rPr>
            </w:pPr>
            <w:r w:rsidRPr="00262B1B">
              <w:rPr>
                <w:sz w:val="22"/>
                <w:szCs w:val="22"/>
                <w:lang w:val="en-US"/>
              </w:rPr>
              <w:t>DI134</w:t>
            </w:r>
          </w:p>
        </w:tc>
        <w:tc>
          <w:tcPr>
            <w:tcW w:w="3544" w:type="dxa"/>
            <w:tcBorders>
              <w:top w:val="single" w:sz="4" w:space="0" w:color="auto"/>
              <w:bottom w:val="single" w:sz="4" w:space="0" w:color="auto"/>
            </w:tcBorders>
            <w:vAlign w:val="center"/>
          </w:tcPr>
          <w:p w:rsidR="00FE07C1" w:rsidRPr="00B40365" w:rsidRDefault="00FE07C1" w:rsidP="001F3F8B">
            <w:pPr>
              <w:rPr>
                <w:lang w:val="en-US"/>
              </w:rPr>
            </w:pPr>
            <w:r w:rsidRPr="00B40365">
              <w:rPr>
                <w:lang w:val="en-US"/>
              </w:rPr>
              <w:t xml:space="preserve">Amenajarea mecanizata a imbracamintei rutiere din piatra </w:t>
            </w:r>
            <w:r w:rsidRPr="00B40365">
              <w:rPr>
                <w:lang w:val="en-US"/>
              </w:rPr>
              <w:lastRenderedPageBreak/>
              <w:t>sparta prin metoda impanarii intr-un strat cu H=15 cm</w:t>
            </w:r>
          </w:p>
          <w:p w:rsidR="00FE07C1" w:rsidRPr="00B40365" w:rsidRDefault="00FE07C1" w:rsidP="001F3F8B">
            <w:pPr>
              <w:rPr>
                <w:lang w:val="en-US"/>
              </w:rPr>
            </w:pPr>
            <w:r w:rsidRPr="00B40365">
              <w:rPr>
                <w:sz w:val="16"/>
                <w:szCs w:val="16"/>
                <w:lang w:val="en-US"/>
              </w:rPr>
              <w:t xml:space="preserve"> </w:t>
            </w:r>
          </w:p>
        </w:tc>
        <w:tc>
          <w:tcPr>
            <w:tcW w:w="1559"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lastRenderedPageBreak/>
              <w:t>100m2</w:t>
            </w:r>
          </w:p>
        </w:tc>
        <w:tc>
          <w:tcPr>
            <w:tcW w:w="1843"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26,2500</w:t>
            </w:r>
          </w:p>
          <w:p w:rsidR="00FE07C1" w:rsidRPr="00A25B72" w:rsidRDefault="00FE07C1" w:rsidP="001F3F8B">
            <w:pPr>
              <w:jc w:val="center"/>
              <w:rPr>
                <w:lang w:val="en-US"/>
              </w:rPr>
            </w:pPr>
          </w:p>
        </w:tc>
      </w:tr>
      <w:tr w:rsidR="00FE07C1" w:rsidRPr="00B40365" w:rsidTr="003C1C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E07C1" w:rsidRPr="00B40365" w:rsidRDefault="00FE07C1" w:rsidP="00440132">
            <w:pPr>
              <w:jc w:val="center"/>
              <w:rPr>
                <w:lang w:val="en-US"/>
              </w:rPr>
            </w:pPr>
            <w:r w:rsidRPr="00B40365">
              <w:rPr>
                <w:sz w:val="22"/>
                <w:szCs w:val="22"/>
                <w:lang w:val="en-US"/>
              </w:rPr>
              <w:lastRenderedPageBreak/>
              <w:t xml:space="preserve"> 3</w:t>
            </w:r>
          </w:p>
        </w:tc>
        <w:tc>
          <w:tcPr>
            <w:tcW w:w="1276" w:type="dxa"/>
            <w:tcBorders>
              <w:top w:val="single" w:sz="4" w:space="0" w:color="auto"/>
              <w:bottom w:val="single" w:sz="4" w:space="0" w:color="auto"/>
            </w:tcBorders>
            <w:vAlign w:val="center"/>
          </w:tcPr>
          <w:p w:rsidR="00FE07C1" w:rsidRPr="00262B1B" w:rsidRDefault="00FE07C1" w:rsidP="001F3F8B">
            <w:pPr>
              <w:jc w:val="center"/>
              <w:rPr>
                <w:lang w:val="en-US"/>
              </w:rPr>
            </w:pPr>
            <w:r w:rsidRPr="00262B1B">
              <w:rPr>
                <w:sz w:val="22"/>
                <w:szCs w:val="22"/>
                <w:lang w:val="en-US"/>
              </w:rPr>
              <w:t>TsC17C</w:t>
            </w:r>
          </w:p>
        </w:tc>
        <w:tc>
          <w:tcPr>
            <w:tcW w:w="3544" w:type="dxa"/>
            <w:tcBorders>
              <w:top w:val="single" w:sz="4" w:space="0" w:color="auto"/>
              <w:bottom w:val="single" w:sz="4" w:space="0" w:color="auto"/>
            </w:tcBorders>
            <w:vAlign w:val="center"/>
          </w:tcPr>
          <w:p w:rsidR="00FE07C1" w:rsidRPr="00B40365" w:rsidRDefault="00FE07C1" w:rsidP="001F3F8B">
            <w:pPr>
              <w:rPr>
                <w:lang w:val="en-US"/>
              </w:rPr>
            </w:pPr>
            <w:r w:rsidRPr="00B40365">
              <w:rPr>
                <w:lang w:val="en-US"/>
              </w:rPr>
              <w:t>Sapatura mecanica la rigole (cu sectiunea triunghiulara) cu adincimea de 0,40 m, executata cu ajutorul autogrederului de pina la 175 CP, in teren catg. III</w:t>
            </w:r>
          </w:p>
          <w:p w:rsidR="00FE07C1" w:rsidRPr="00B40365" w:rsidRDefault="00FE07C1" w:rsidP="001F3F8B">
            <w:pPr>
              <w:rPr>
                <w:lang w:val="en-US"/>
              </w:rPr>
            </w:pPr>
            <w:r w:rsidRPr="00B40365">
              <w:rPr>
                <w:sz w:val="16"/>
                <w:szCs w:val="16"/>
                <w:lang w:val="en-US"/>
              </w:rPr>
              <w:t xml:space="preserve"> </w:t>
            </w:r>
          </w:p>
        </w:tc>
        <w:tc>
          <w:tcPr>
            <w:tcW w:w="1559"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100 m</w:t>
            </w:r>
          </w:p>
        </w:tc>
        <w:tc>
          <w:tcPr>
            <w:tcW w:w="1843"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7,5000</w:t>
            </w:r>
          </w:p>
          <w:p w:rsidR="00FE07C1" w:rsidRPr="00A25B72" w:rsidRDefault="00FE07C1" w:rsidP="001F3F8B">
            <w:pPr>
              <w:jc w:val="center"/>
              <w:rPr>
                <w:lang w:val="en-US"/>
              </w:rPr>
            </w:pPr>
          </w:p>
        </w:tc>
      </w:tr>
      <w:tr w:rsidR="00FE07C1" w:rsidRPr="00B40365" w:rsidTr="003C1C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E07C1" w:rsidRPr="00B40365" w:rsidRDefault="00FE07C1" w:rsidP="00440132">
            <w:pPr>
              <w:jc w:val="center"/>
              <w:rPr>
                <w:lang w:val="en-US"/>
              </w:rPr>
            </w:pPr>
            <w:r w:rsidRPr="00B40365">
              <w:rPr>
                <w:sz w:val="22"/>
                <w:szCs w:val="22"/>
                <w:lang w:val="en-US"/>
              </w:rPr>
              <w:t xml:space="preserve"> 4</w:t>
            </w:r>
          </w:p>
        </w:tc>
        <w:tc>
          <w:tcPr>
            <w:tcW w:w="1276" w:type="dxa"/>
            <w:tcBorders>
              <w:top w:val="single" w:sz="4" w:space="0" w:color="auto"/>
              <w:bottom w:val="single" w:sz="4" w:space="0" w:color="auto"/>
            </w:tcBorders>
            <w:vAlign w:val="center"/>
          </w:tcPr>
          <w:p w:rsidR="00FE07C1" w:rsidRPr="00262B1B" w:rsidRDefault="00FE07C1" w:rsidP="001F3F8B">
            <w:pPr>
              <w:jc w:val="center"/>
              <w:rPr>
                <w:lang w:val="en-US"/>
              </w:rPr>
            </w:pPr>
            <w:r w:rsidRPr="00262B1B">
              <w:rPr>
                <w:sz w:val="22"/>
                <w:szCs w:val="22"/>
                <w:lang w:val="en-US"/>
              </w:rPr>
              <w:t>TsC02B11</w:t>
            </w:r>
          </w:p>
        </w:tc>
        <w:tc>
          <w:tcPr>
            <w:tcW w:w="3544" w:type="dxa"/>
            <w:tcBorders>
              <w:top w:val="single" w:sz="4" w:space="0" w:color="auto"/>
              <w:bottom w:val="single" w:sz="4" w:space="0" w:color="auto"/>
            </w:tcBorders>
            <w:vAlign w:val="center"/>
          </w:tcPr>
          <w:p w:rsidR="00FE07C1" w:rsidRPr="00B40365" w:rsidRDefault="00FE07C1" w:rsidP="001F3F8B">
            <w:pPr>
              <w:rPr>
                <w:lang w:val="en-US"/>
              </w:rPr>
            </w:pPr>
            <w:r w:rsidRPr="00B40365">
              <w:rPr>
                <w:lang w:val="en-US"/>
              </w:rPr>
              <w:t>Sapatura mecanica cu excavator pe pneuri de 0,21-0,39 mc, cu comanda hidraulica, in pamint cu umiditate naturala descarcare in depozit teren catg. II, in conditiile gospodaririi apelor</w:t>
            </w:r>
          </w:p>
          <w:p w:rsidR="00FE07C1" w:rsidRPr="00B40365" w:rsidRDefault="00FE07C1" w:rsidP="001F3F8B">
            <w:pPr>
              <w:rPr>
                <w:lang w:val="en-US"/>
              </w:rPr>
            </w:pPr>
            <w:r w:rsidRPr="00B40365">
              <w:rPr>
                <w:sz w:val="16"/>
                <w:szCs w:val="16"/>
                <w:lang w:val="en-US"/>
              </w:rPr>
              <w:t xml:space="preserve"> </w:t>
            </w:r>
          </w:p>
        </w:tc>
        <w:tc>
          <w:tcPr>
            <w:tcW w:w="1559"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100 m3</w:t>
            </w:r>
          </w:p>
        </w:tc>
        <w:tc>
          <w:tcPr>
            <w:tcW w:w="1843"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0,0840</w:t>
            </w:r>
          </w:p>
          <w:p w:rsidR="00FE07C1" w:rsidRPr="00A25B72" w:rsidRDefault="00FE07C1" w:rsidP="001F3F8B">
            <w:pPr>
              <w:jc w:val="center"/>
              <w:rPr>
                <w:lang w:val="en-US"/>
              </w:rPr>
            </w:pPr>
          </w:p>
        </w:tc>
      </w:tr>
      <w:tr w:rsidR="00FE07C1" w:rsidRPr="00B40365" w:rsidTr="003C1C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E07C1" w:rsidRPr="00B40365" w:rsidRDefault="00FE07C1" w:rsidP="00440132">
            <w:pPr>
              <w:jc w:val="center"/>
              <w:rPr>
                <w:lang w:val="en-US"/>
              </w:rPr>
            </w:pPr>
            <w:r w:rsidRPr="00B40365">
              <w:rPr>
                <w:sz w:val="22"/>
                <w:szCs w:val="22"/>
                <w:lang w:val="en-US"/>
              </w:rPr>
              <w:t xml:space="preserve"> 5</w:t>
            </w:r>
          </w:p>
        </w:tc>
        <w:tc>
          <w:tcPr>
            <w:tcW w:w="1276" w:type="dxa"/>
            <w:tcBorders>
              <w:top w:val="single" w:sz="4" w:space="0" w:color="auto"/>
              <w:bottom w:val="single" w:sz="4" w:space="0" w:color="auto"/>
            </w:tcBorders>
            <w:vAlign w:val="center"/>
          </w:tcPr>
          <w:p w:rsidR="00FE07C1" w:rsidRPr="00262B1B" w:rsidRDefault="00FE07C1" w:rsidP="001F3F8B">
            <w:pPr>
              <w:jc w:val="center"/>
              <w:rPr>
                <w:lang w:val="en-US"/>
              </w:rPr>
            </w:pPr>
            <w:r w:rsidRPr="00262B1B">
              <w:rPr>
                <w:sz w:val="22"/>
                <w:szCs w:val="22"/>
                <w:lang w:val="en-US"/>
              </w:rPr>
              <w:t>DI122</w:t>
            </w:r>
          </w:p>
        </w:tc>
        <w:tc>
          <w:tcPr>
            <w:tcW w:w="3544" w:type="dxa"/>
            <w:tcBorders>
              <w:top w:val="single" w:sz="4" w:space="0" w:color="auto"/>
              <w:bottom w:val="single" w:sz="4" w:space="0" w:color="auto"/>
            </w:tcBorders>
            <w:vAlign w:val="center"/>
          </w:tcPr>
          <w:p w:rsidR="00FE07C1" w:rsidRPr="00B40365" w:rsidRDefault="00FE07C1" w:rsidP="001F3F8B">
            <w:pPr>
              <w:rPr>
                <w:lang w:val="en-US"/>
              </w:rPr>
            </w:pPr>
            <w:r w:rsidRPr="00B40365">
              <w:rPr>
                <w:lang w:val="en-US"/>
              </w:rPr>
              <w:t>Montarea podetelor tubulare cu diametrul 1,0 m, inaltimea rambleului pina la 3 m pentru edificii artificiale la drumuri</w:t>
            </w:r>
          </w:p>
          <w:p w:rsidR="00FE07C1" w:rsidRPr="00B40365" w:rsidRDefault="00FE07C1" w:rsidP="001F3F8B">
            <w:pPr>
              <w:rPr>
                <w:lang w:val="en-US"/>
              </w:rPr>
            </w:pPr>
            <w:r w:rsidRPr="00B40365">
              <w:rPr>
                <w:sz w:val="16"/>
                <w:szCs w:val="16"/>
                <w:lang w:val="en-US"/>
              </w:rPr>
              <w:t xml:space="preserve"> </w:t>
            </w:r>
          </w:p>
        </w:tc>
        <w:tc>
          <w:tcPr>
            <w:tcW w:w="1559"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m3</w:t>
            </w:r>
          </w:p>
        </w:tc>
        <w:tc>
          <w:tcPr>
            <w:tcW w:w="1843"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1,0000</w:t>
            </w:r>
          </w:p>
          <w:p w:rsidR="00FE07C1" w:rsidRPr="00A25B72" w:rsidRDefault="00FE07C1" w:rsidP="001F3F8B">
            <w:pPr>
              <w:jc w:val="center"/>
              <w:rPr>
                <w:lang w:val="en-US"/>
              </w:rPr>
            </w:pPr>
          </w:p>
        </w:tc>
      </w:tr>
      <w:tr w:rsidR="00FE07C1" w:rsidRPr="00B40365" w:rsidTr="003C1C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E07C1" w:rsidRPr="00B40365" w:rsidRDefault="00FE07C1" w:rsidP="00440132">
            <w:pPr>
              <w:jc w:val="center"/>
              <w:rPr>
                <w:lang w:val="en-US"/>
              </w:rPr>
            </w:pPr>
            <w:r w:rsidRPr="00B40365">
              <w:rPr>
                <w:sz w:val="22"/>
                <w:szCs w:val="22"/>
                <w:lang w:val="en-US"/>
              </w:rPr>
              <w:t xml:space="preserve"> 6</w:t>
            </w:r>
          </w:p>
        </w:tc>
        <w:tc>
          <w:tcPr>
            <w:tcW w:w="1276" w:type="dxa"/>
            <w:tcBorders>
              <w:top w:val="single" w:sz="4" w:space="0" w:color="auto"/>
              <w:bottom w:val="single" w:sz="4" w:space="0" w:color="auto"/>
            </w:tcBorders>
            <w:vAlign w:val="center"/>
          </w:tcPr>
          <w:p w:rsidR="00FE07C1" w:rsidRPr="00262B1B" w:rsidRDefault="00FE07C1" w:rsidP="001F3F8B">
            <w:pPr>
              <w:jc w:val="center"/>
              <w:rPr>
                <w:lang w:val="en-US"/>
              </w:rPr>
            </w:pPr>
            <w:r w:rsidRPr="00262B1B">
              <w:rPr>
                <w:sz w:val="22"/>
                <w:szCs w:val="22"/>
                <w:lang w:val="en-US"/>
              </w:rPr>
              <w:t>TsD03A1</w:t>
            </w:r>
          </w:p>
        </w:tc>
        <w:tc>
          <w:tcPr>
            <w:tcW w:w="3544" w:type="dxa"/>
            <w:tcBorders>
              <w:top w:val="single" w:sz="4" w:space="0" w:color="auto"/>
              <w:bottom w:val="single" w:sz="4" w:space="0" w:color="auto"/>
            </w:tcBorders>
            <w:vAlign w:val="center"/>
          </w:tcPr>
          <w:p w:rsidR="00FE07C1" w:rsidRPr="00B40365" w:rsidRDefault="00FE07C1" w:rsidP="001F3F8B">
            <w:pPr>
              <w:rPr>
                <w:lang w:val="en-US"/>
              </w:rPr>
            </w:pPr>
            <w:r w:rsidRPr="00B40365">
              <w:rPr>
                <w:lang w:val="en-US"/>
              </w:rPr>
              <w:t>Imprastierea pamintului afinat provenit din teren categoria I sau II si categoria III sau IV, executata cu buldozer pe tractor cu senile de 81-180 CP, in straturi de 15-20 cm, teren catg. I sau II</w:t>
            </w:r>
          </w:p>
          <w:p w:rsidR="00FE07C1" w:rsidRPr="00B40365" w:rsidRDefault="00FE07C1" w:rsidP="001F3F8B">
            <w:pPr>
              <w:rPr>
                <w:lang w:val="en-US"/>
              </w:rPr>
            </w:pPr>
            <w:r w:rsidRPr="00B40365">
              <w:rPr>
                <w:sz w:val="16"/>
                <w:szCs w:val="16"/>
                <w:lang w:val="en-US"/>
              </w:rPr>
              <w:t xml:space="preserve"> </w:t>
            </w:r>
          </w:p>
        </w:tc>
        <w:tc>
          <w:tcPr>
            <w:tcW w:w="1559"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100 m3</w:t>
            </w:r>
          </w:p>
        </w:tc>
        <w:tc>
          <w:tcPr>
            <w:tcW w:w="1843"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0,1000</w:t>
            </w:r>
          </w:p>
          <w:p w:rsidR="00FE07C1" w:rsidRPr="00A25B72" w:rsidRDefault="00FE07C1" w:rsidP="001F3F8B">
            <w:pPr>
              <w:jc w:val="center"/>
              <w:rPr>
                <w:lang w:val="en-US"/>
              </w:rPr>
            </w:pPr>
          </w:p>
        </w:tc>
      </w:tr>
      <w:tr w:rsidR="00FE07C1" w:rsidRPr="00B40365" w:rsidTr="003C1CC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E07C1" w:rsidRPr="00B40365" w:rsidRDefault="00FE07C1" w:rsidP="00440132">
            <w:pPr>
              <w:jc w:val="center"/>
              <w:rPr>
                <w:lang w:val="en-US"/>
              </w:rPr>
            </w:pPr>
            <w:r w:rsidRPr="00B40365">
              <w:rPr>
                <w:sz w:val="22"/>
                <w:szCs w:val="22"/>
                <w:lang w:val="en-US"/>
              </w:rPr>
              <w:t xml:space="preserve"> 7</w:t>
            </w:r>
          </w:p>
        </w:tc>
        <w:tc>
          <w:tcPr>
            <w:tcW w:w="1276" w:type="dxa"/>
            <w:tcBorders>
              <w:top w:val="single" w:sz="4" w:space="0" w:color="auto"/>
              <w:bottom w:val="single" w:sz="4" w:space="0" w:color="auto"/>
            </w:tcBorders>
            <w:vAlign w:val="center"/>
          </w:tcPr>
          <w:p w:rsidR="00FE07C1" w:rsidRPr="00262B1B" w:rsidRDefault="00FE07C1" w:rsidP="001F3F8B">
            <w:pPr>
              <w:jc w:val="center"/>
              <w:rPr>
                <w:lang w:val="en-US"/>
              </w:rPr>
            </w:pPr>
            <w:r w:rsidRPr="00262B1B">
              <w:rPr>
                <w:sz w:val="22"/>
                <w:szCs w:val="22"/>
                <w:lang w:val="en-US"/>
              </w:rPr>
              <w:t>TsD7G1</w:t>
            </w:r>
          </w:p>
        </w:tc>
        <w:tc>
          <w:tcPr>
            <w:tcW w:w="3544" w:type="dxa"/>
            <w:tcBorders>
              <w:top w:val="single" w:sz="4" w:space="0" w:color="auto"/>
              <w:bottom w:val="single" w:sz="4" w:space="0" w:color="auto"/>
            </w:tcBorders>
            <w:vAlign w:val="center"/>
          </w:tcPr>
          <w:p w:rsidR="00FE07C1" w:rsidRPr="00B40365" w:rsidRDefault="00FE07C1" w:rsidP="001F3F8B">
            <w:pPr>
              <w:rPr>
                <w:lang w:val="en-US"/>
              </w:rPr>
            </w:pPr>
            <w:r w:rsidRPr="00B40365">
              <w:rPr>
                <w:lang w:val="en-US"/>
              </w:rPr>
              <w:t>Compactarea mecanica a umpluturilor cu rulou compresor static autopropulsat de 10-12 t, in straturi succesive de 15-20 cm grosime dupa compactare, exclusiv udarea fiecarui strat in parte, umpluturile executindu-se cu pamint coeziv grad. compact. 97-98%</w:t>
            </w:r>
          </w:p>
          <w:p w:rsidR="00FE07C1" w:rsidRPr="00B40365" w:rsidRDefault="00FE07C1" w:rsidP="001F3F8B">
            <w:pPr>
              <w:rPr>
                <w:lang w:val="en-US"/>
              </w:rPr>
            </w:pPr>
            <w:r w:rsidRPr="00B40365">
              <w:rPr>
                <w:sz w:val="16"/>
                <w:szCs w:val="16"/>
                <w:lang w:val="en-US"/>
              </w:rPr>
              <w:t xml:space="preserve"> </w:t>
            </w:r>
          </w:p>
        </w:tc>
        <w:tc>
          <w:tcPr>
            <w:tcW w:w="1559"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100 m3</w:t>
            </w:r>
          </w:p>
        </w:tc>
        <w:tc>
          <w:tcPr>
            <w:tcW w:w="1843" w:type="dxa"/>
            <w:tcBorders>
              <w:top w:val="single" w:sz="4" w:space="0" w:color="auto"/>
              <w:bottom w:val="single" w:sz="4" w:space="0" w:color="auto"/>
            </w:tcBorders>
            <w:vAlign w:val="center"/>
          </w:tcPr>
          <w:p w:rsidR="00FE07C1" w:rsidRPr="00B40365" w:rsidRDefault="00FE07C1" w:rsidP="001F3F8B">
            <w:pPr>
              <w:jc w:val="center"/>
              <w:rPr>
                <w:lang w:val="en-US"/>
              </w:rPr>
            </w:pPr>
            <w:r w:rsidRPr="00B40365">
              <w:rPr>
                <w:sz w:val="22"/>
                <w:szCs w:val="22"/>
                <w:lang w:val="en-US"/>
              </w:rPr>
              <w:t>0,1000</w:t>
            </w:r>
          </w:p>
          <w:p w:rsidR="00FE07C1" w:rsidRPr="00A25B72" w:rsidRDefault="00FE07C1" w:rsidP="001F3F8B">
            <w:pPr>
              <w:jc w:val="center"/>
              <w:rPr>
                <w:lang w:val="en-US"/>
              </w:rPr>
            </w:pPr>
          </w:p>
        </w:tc>
      </w:tr>
    </w:tbl>
    <w:p w:rsidR="00AC395D" w:rsidRDefault="00AC395D" w:rsidP="009E2657">
      <w:pPr>
        <w:tabs>
          <w:tab w:val="left" w:pos="567"/>
        </w:tabs>
        <w:jc w:val="center"/>
        <w:rPr>
          <w:i/>
        </w:rPr>
      </w:pPr>
    </w:p>
    <w:tbl>
      <w:tblPr>
        <w:tblW w:w="0" w:type="auto"/>
        <w:tblInd w:w="-459" w:type="dxa"/>
        <w:tblLayout w:type="fixed"/>
        <w:tblLook w:val="0000"/>
      </w:tblPr>
      <w:tblGrid>
        <w:gridCol w:w="709"/>
        <w:gridCol w:w="1276"/>
        <w:gridCol w:w="3544"/>
        <w:gridCol w:w="1559"/>
        <w:gridCol w:w="1843"/>
      </w:tblGrid>
      <w:tr w:rsidR="003C1CC2" w:rsidRPr="000E0709" w:rsidTr="003C1CC2">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3C1CC2" w:rsidRPr="000E0709" w:rsidRDefault="003C1CC2" w:rsidP="00440132">
            <w:pPr>
              <w:ind w:right="-108"/>
              <w:jc w:val="center"/>
              <w:rPr>
                <w:lang w:val="en-US"/>
              </w:rPr>
            </w:pPr>
            <w:r w:rsidRPr="000E0709">
              <w:rPr>
                <w:sz w:val="22"/>
                <w:szCs w:val="22"/>
                <w:lang w:val="en-US"/>
              </w:rPr>
              <w:t>№</w:t>
            </w:r>
          </w:p>
          <w:p w:rsidR="003C1CC2" w:rsidRPr="000E0709" w:rsidRDefault="003C1CC2" w:rsidP="00440132">
            <w:pPr>
              <w:ind w:right="-108"/>
              <w:jc w:val="center"/>
              <w:rPr>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3C1CC2" w:rsidRPr="000E0709" w:rsidRDefault="003C1CC2" w:rsidP="00440132">
            <w:pPr>
              <w:ind w:left="-120" w:right="-108"/>
              <w:jc w:val="center"/>
              <w:rPr>
                <w:lang w:val="en-US"/>
              </w:rPr>
            </w:pPr>
            <w:r w:rsidRPr="000E0709">
              <w:rPr>
                <w:sz w:val="22"/>
                <w:szCs w:val="22"/>
              </w:rPr>
              <w:t>Simbol</w:t>
            </w:r>
            <w:r w:rsidRPr="000E0709">
              <w:rPr>
                <w:sz w:val="22"/>
                <w:szCs w:val="22"/>
                <w:lang w:val="en-US"/>
              </w:rPr>
              <w:t xml:space="preserve"> </w:t>
            </w:r>
            <w:r w:rsidRPr="000E0709">
              <w:rPr>
                <w:sz w:val="22"/>
                <w:szCs w:val="22"/>
              </w:rPr>
              <w:t>norme</w:t>
            </w:r>
            <w:r w:rsidRPr="000E0709">
              <w:rPr>
                <w:sz w:val="22"/>
                <w:szCs w:val="22"/>
                <w:lang w:val="en-US"/>
              </w:rPr>
              <w:t xml:space="preserve"> </w:t>
            </w:r>
            <w:r w:rsidRPr="000E0709">
              <w:rPr>
                <w:sz w:val="22"/>
                <w:szCs w:val="22"/>
              </w:rPr>
              <w:t xml:space="preserve">şi Cod </w:t>
            </w:r>
            <w:r w:rsidRPr="000E0709">
              <w:rPr>
                <w:sz w:val="22"/>
                <w:szCs w:val="22"/>
                <w:lang w:val="en-US"/>
              </w:rPr>
              <w:t xml:space="preserve"> </w:t>
            </w:r>
            <w:r w:rsidRPr="000E0709">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3C1CC2" w:rsidRPr="000E0709" w:rsidRDefault="003C1CC2" w:rsidP="00440132">
            <w:pPr>
              <w:jc w:val="center"/>
            </w:pPr>
          </w:p>
          <w:p w:rsidR="003C1CC2" w:rsidRPr="000E0709" w:rsidRDefault="003C1CC2" w:rsidP="00440132">
            <w:pPr>
              <w:jc w:val="center"/>
              <w:rPr>
                <w:lang w:val="en-US"/>
              </w:rPr>
            </w:pPr>
            <w:r w:rsidRPr="000E0709">
              <w:rPr>
                <w:sz w:val="22"/>
                <w:szCs w:val="22"/>
              </w:rPr>
              <w:t>Lucrări şi cheltuieli</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rsidR="003C1CC2" w:rsidRPr="000E0709" w:rsidRDefault="003C1CC2" w:rsidP="00440132">
            <w:pPr>
              <w:ind w:left="-108" w:right="-108"/>
              <w:jc w:val="center"/>
            </w:pPr>
          </w:p>
          <w:p w:rsidR="003C1CC2" w:rsidRPr="000E0709" w:rsidRDefault="003C1CC2" w:rsidP="00440132">
            <w:pPr>
              <w:ind w:left="-108" w:right="-108"/>
              <w:jc w:val="center"/>
              <w:rPr>
                <w:lang w:val="en-US"/>
              </w:rPr>
            </w:pPr>
            <w:r w:rsidRPr="000E0709">
              <w:rPr>
                <w:sz w:val="22"/>
                <w:szCs w:val="22"/>
              </w:rPr>
              <w:t>U.M.</w:t>
            </w:r>
          </w:p>
        </w:tc>
        <w:tc>
          <w:tcPr>
            <w:tcW w:w="1843" w:type="dxa"/>
            <w:vMerge w:val="restart"/>
            <w:tcBorders>
              <w:top w:val="single" w:sz="6" w:space="0" w:color="auto"/>
              <w:left w:val="single" w:sz="6" w:space="0" w:color="auto"/>
              <w:bottom w:val="single" w:sz="6" w:space="0" w:color="auto"/>
              <w:right w:val="nil"/>
            </w:tcBorders>
            <w:shd w:val="pct5" w:color="auto" w:fill="auto"/>
            <w:vAlign w:val="center"/>
          </w:tcPr>
          <w:p w:rsidR="003C1CC2" w:rsidRPr="000E0709" w:rsidRDefault="003C1CC2" w:rsidP="00440132">
            <w:pPr>
              <w:ind w:left="-108" w:right="-108"/>
              <w:jc w:val="center"/>
              <w:rPr>
                <w:lang w:val="en-US"/>
              </w:rPr>
            </w:pPr>
            <w:r w:rsidRPr="000E0709">
              <w:rPr>
                <w:sz w:val="22"/>
                <w:szCs w:val="22"/>
              </w:rPr>
              <w:t>Cantitate conform datelor din proiect</w:t>
            </w:r>
          </w:p>
        </w:tc>
      </w:tr>
      <w:tr w:rsidR="003C1CC2" w:rsidRPr="0050752B" w:rsidTr="003C1CC2">
        <w:trPr>
          <w:cantSplit/>
          <w:trHeight w:val="276"/>
        </w:trPr>
        <w:tc>
          <w:tcPr>
            <w:tcW w:w="709" w:type="dxa"/>
            <w:vMerge/>
            <w:tcBorders>
              <w:top w:val="single" w:sz="6" w:space="0" w:color="auto"/>
              <w:left w:val="single" w:sz="6" w:space="0" w:color="auto"/>
              <w:bottom w:val="single" w:sz="6" w:space="0" w:color="auto"/>
              <w:right w:val="nil"/>
            </w:tcBorders>
            <w:vAlign w:val="center"/>
          </w:tcPr>
          <w:p w:rsidR="003C1CC2" w:rsidRPr="000E0709" w:rsidRDefault="003C1CC2" w:rsidP="00440132">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3C1CC2" w:rsidRPr="000E0709" w:rsidRDefault="003C1CC2" w:rsidP="00440132">
            <w:pPr>
              <w:jc w:val="center"/>
              <w:rPr>
                <w:lang w:val="en-US"/>
              </w:rPr>
            </w:pPr>
          </w:p>
        </w:tc>
        <w:tc>
          <w:tcPr>
            <w:tcW w:w="3544" w:type="dxa"/>
            <w:vMerge/>
            <w:tcBorders>
              <w:top w:val="single" w:sz="6" w:space="0" w:color="auto"/>
              <w:left w:val="single" w:sz="6" w:space="0" w:color="auto"/>
              <w:bottom w:val="single" w:sz="6" w:space="0" w:color="auto"/>
              <w:right w:val="nil"/>
            </w:tcBorders>
            <w:vAlign w:val="center"/>
          </w:tcPr>
          <w:p w:rsidR="003C1CC2" w:rsidRPr="000E0709" w:rsidRDefault="003C1CC2" w:rsidP="00440132">
            <w:pPr>
              <w:jc w:val="center"/>
              <w:rPr>
                <w:lang w:val="en-US"/>
              </w:rPr>
            </w:pPr>
          </w:p>
        </w:tc>
        <w:tc>
          <w:tcPr>
            <w:tcW w:w="1559" w:type="dxa"/>
            <w:vMerge/>
            <w:tcBorders>
              <w:top w:val="single" w:sz="6" w:space="0" w:color="auto"/>
              <w:left w:val="single" w:sz="6" w:space="0" w:color="auto"/>
              <w:bottom w:val="single" w:sz="6" w:space="0" w:color="auto"/>
              <w:right w:val="nil"/>
            </w:tcBorders>
            <w:vAlign w:val="center"/>
          </w:tcPr>
          <w:p w:rsidR="003C1CC2" w:rsidRPr="000E0709" w:rsidRDefault="003C1CC2" w:rsidP="00440132">
            <w:pPr>
              <w:jc w:val="center"/>
              <w:rPr>
                <w:lang w:val="en-US"/>
              </w:rPr>
            </w:pPr>
          </w:p>
        </w:tc>
        <w:tc>
          <w:tcPr>
            <w:tcW w:w="1843" w:type="dxa"/>
            <w:vMerge/>
            <w:tcBorders>
              <w:top w:val="single" w:sz="6" w:space="0" w:color="auto"/>
              <w:left w:val="single" w:sz="6" w:space="0" w:color="auto"/>
              <w:bottom w:val="single" w:sz="6" w:space="0" w:color="auto"/>
              <w:right w:val="single" w:sz="4" w:space="0" w:color="auto"/>
            </w:tcBorders>
            <w:vAlign w:val="center"/>
          </w:tcPr>
          <w:p w:rsidR="003C1CC2" w:rsidRPr="000E0709" w:rsidRDefault="003C1CC2" w:rsidP="00440132">
            <w:pPr>
              <w:jc w:val="center"/>
              <w:rPr>
                <w:lang w:val="en-US"/>
              </w:rPr>
            </w:pPr>
          </w:p>
        </w:tc>
      </w:tr>
    </w:tbl>
    <w:p w:rsidR="003C1CC2" w:rsidRPr="000E0709" w:rsidRDefault="003C1CC2" w:rsidP="003C1CC2">
      <w:pPr>
        <w:rPr>
          <w:sz w:val="2"/>
          <w:szCs w:val="2"/>
          <w:lang w:val="en-US"/>
        </w:rPr>
      </w:pPr>
    </w:p>
    <w:tbl>
      <w:tblPr>
        <w:tblW w:w="0" w:type="auto"/>
        <w:tblInd w:w="-459" w:type="dxa"/>
        <w:tblLayout w:type="fixed"/>
        <w:tblLook w:val="0000"/>
      </w:tblPr>
      <w:tblGrid>
        <w:gridCol w:w="709"/>
        <w:gridCol w:w="1276"/>
        <w:gridCol w:w="3544"/>
        <w:gridCol w:w="850"/>
        <w:gridCol w:w="2552"/>
      </w:tblGrid>
      <w:tr w:rsidR="003C1CC2" w:rsidRPr="000E0709" w:rsidTr="003C1CC2">
        <w:trPr>
          <w:cantSplit/>
          <w:tblHeader/>
        </w:trPr>
        <w:tc>
          <w:tcPr>
            <w:tcW w:w="709" w:type="dxa"/>
            <w:tcBorders>
              <w:top w:val="single" w:sz="6" w:space="0" w:color="auto"/>
              <w:left w:val="single" w:sz="6" w:space="0" w:color="auto"/>
              <w:bottom w:val="double" w:sz="6" w:space="0" w:color="auto"/>
              <w:right w:val="nil"/>
            </w:tcBorders>
            <w:shd w:val="pct5" w:color="auto" w:fill="auto"/>
          </w:tcPr>
          <w:p w:rsidR="003C1CC2" w:rsidRPr="000E0709" w:rsidRDefault="003C1CC2" w:rsidP="00440132">
            <w:pPr>
              <w:ind w:right="-108"/>
              <w:jc w:val="center"/>
              <w:rPr>
                <w:lang w:val="en-US"/>
              </w:rPr>
            </w:pPr>
            <w:r w:rsidRPr="000E0709">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rsidR="003C1CC2" w:rsidRPr="000E0709" w:rsidRDefault="003C1CC2" w:rsidP="00440132">
            <w:pPr>
              <w:ind w:left="-120" w:right="-108"/>
              <w:jc w:val="center"/>
              <w:rPr>
                <w:lang w:val="en-US"/>
              </w:rPr>
            </w:pPr>
            <w:r w:rsidRPr="000E0709">
              <w:rPr>
                <w:sz w:val="22"/>
                <w:szCs w:val="22"/>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3C1CC2" w:rsidRPr="000E0709" w:rsidRDefault="003C1CC2" w:rsidP="00440132">
            <w:pPr>
              <w:jc w:val="center"/>
              <w:rPr>
                <w:lang w:val="en-US"/>
              </w:rPr>
            </w:pPr>
            <w:r w:rsidRPr="000E0709">
              <w:rPr>
                <w:sz w:val="22"/>
                <w:szCs w:val="22"/>
                <w:lang w:val="en-US"/>
              </w:rPr>
              <w:t>3</w:t>
            </w:r>
          </w:p>
        </w:tc>
        <w:tc>
          <w:tcPr>
            <w:tcW w:w="850" w:type="dxa"/>
            <w:tcBorders>
              <w:top w:val="single" w:sz="6" w:space="0" w:color="auto"/>
              <w:left w:val="single" w:sz="6" w:space="0" w:color="auto"/>
              <w:bottom w:val="double" w:sz="6" w:space="0" w:color="auto"/>
              <w:right w:val="nil"/>
            </w:tcBorders>
            <w:shd w:val="pct5" w:color="auto" w:fill="auto"/>
          </w:tcPr>
          <w:p w:rsidR="003C1CC2" w:rsidRPr="000E0709" w:rsidRDefault="003C1CC2" w:rsidP="00440132">
            <w:pPr>
              <w:ind w:left="-108" w:right="-108"/>
              <w:jc w:val="center"/>
              <w:rPr>
                <w:lang w:val="en-US"/>
              </w:rPr>
            </w:pPr>
            <w:r w:rsidRPr="000E0709">
              <w:rPr>
                <w:sz w:val="22"/>
                <w:szCs w:val="22"/>
                <w:lang w:val="en-US"/>
              </w:rPr>
              <w:t>4</w:t>
            </w:r>
          </w:p>
        </w:tc>
        <w:tc>
          <w:tcPr>
            <w:tcW w:w="2552" w:type="dxa"/>
            <w:tcBorders>
              <w:top w:val="single" w:sz="6" w:space="0" w:color="auto"/>
              <w:left w:val="single" w:sz="6" w:space="0" w:color="auto"/>
              <w:bottom w:val="double" w:sz="6" w:space="0" w:color="auto"/>
              <w:right w:val="nil"/>
            </w:tcBorders>
            <w:shd w:val="pct5" w:color="auto" w:fill="auto"/>
          </w:tcPr>
          <w:p w:rsidR="003C1CC2" w:rsidRPr="000E0709" w:rsidRDefault="003C1CC2" w:rsidP="00440132">
            <w:pPr>
              <w:ind w:left="-108" w:right="-108"/>
              <w:jc w:val="center"/>
              <w:rPr>
                <w:lang w:val="en-US"/>
              </w:rPr>
            </w:pPr>
            <w:r w:rsidRPr="000E0709">
              <w:rPr>
                <w:sz w:val="22"/>
                <w:szCs w:val="22"/>
                <w:lang w:val="en-US"/>
              </w:rPr>
              <w:t>5</w:t>
            </w:r>
          </w:p>
        </w:tc>
      </w:tr>
      <w:tr w:rsidR="003C1CC2" w:rsidRPr="00B40365" w:rsidTr="003C1CC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C1CC2" w:rsidRPr="00B40365" w:rsidRDefault="003C1CC2" w:rsidP="00440132">
            <w:pPr>
              <w:jc w:val="right"/>
              <w:rPr>
                <w:lang w:val="en-US"/>
              </w:rPr>
            </w:pPr>
            <w:r w:rsidRPr="00B40365">
              <w:rPr>
                <w:sz w:val="22"/>
                <w:szCs w:val="22"/>
                <w:lang w:val="en-US"/>
              </w:rPr>
              <w:t xml:space="preserve"> </w:t>
            </w:r>
          </w:p>
        </w:tc>
        <w:tc>
          <w:tcPr>
            <w:tcW w:w="1276" w:type="dxa"/>
            <w:tcBorders>
              <w:top w:val="nil"/>
              <w:bottom w:val="nil"/>
            </w:tcBorders>
          </w:tcPr>
          <w:p w:rsidR="003C1CC2" w:rsidRPr="00B40365" w:rsidRDefault="003C1CC2" w:rsidP="00440132">
            <w:pPr>
              <w:rPr>
                <w:lang w:val="en-US"/>
              </w:rPr>
            </w:pPr>
          </w:p>
        </w:tc>
        <w:tc>
          <w:tcPr>
            <w:tcW w:w="3544" w:type="dxa"/>
            <w:tcBorders>
              <w:top w:val="nil"/>
              <w:bottom w:val="nil"/>
            </w:tcBorders>
          </w:tcPr>
          <w:p w:rsidR="00FC7328" w:rsidRDefault="003C1CC2" w:rsidP="00440132">
            <w:pPr>
              <w:rPr>
                <w:b/>
                <w:bCs/>
                <w:lang w:val="en-US"/>
              </w:rPr>
            </w:pPr>
            <w:r>
              <w:rPr>
                <w:b/>
                <w:bCs/>
                <w:sz w:val="22"/>
                <w:szCs w:val="22"/>
                <w:lang w:val="en-US"/>
              </w:rPr>
              <w:t xml:space="preserve"> Sector 3</w:t>
            </w:r>
            <w:r w:rsidR="00FC7328">
              <w:rPr>
                <w:b/>
                <w:bCs/>
                <w:sz w:val="22"/>
                <w:szCs w:val="22"/>
                <w:lang w:val="en-US"/>
              </w:rPr>
              <w:t>.</w:t>
            </w:r>
          </w:p>
          <w:p w:rsidR="00FC7328" w:rsidRDefault="00FC7328" w:rsidP="00440132">
            <w:pPr>
              <w:rPr>
                <w:b/>
                <w:bCs/>
                <w:lang w:val="en-US"/>
              </w:rPr>
            </w:pPr>
            <w:r>
              <w:rPr>
                <w:b/>
                <w:bCs/>
                <w:sz w:val="22"/>
                <w:szCs w:val="22"/>
                <w:lang w:val="en-US"/>
              </w:rPr>
              <w:t xml:space="preserve">Drum sat </w:t>
            </w:r>
            <w:r w:rsidR="001C0DFC">
              <w:rPr>
                <w:b/>
                <w:bCs/>
                <w:sz w:val="22"/>
                <w:szCs w:val="22"/>
                <w:lang w:val="en-US"/>
              </w:rPr>
              <w:t xml:space="preserve">Novaia Nicolaevca </w:t>
            </w:r>
            <w:r>
              <w:rPr>
                <w:b/>
                <w:bCs/>
                <w:sz w:val="22"/>
                <w:szCs w:val="22"/>
                <w:lang w:val="en-US"/>
              </w:rPr>
              <w:t>–</w:t>
            </w:r>
            <w:r w:rsidR="001C0DFC">
              <w:rPr>
                <w:b/>
                <w:bCs/>
                <w:sz w:val="22"/>
                <w:szCs w:val="22"/>
                <w:lang w:val="en-US"/>
              </w:rPr>
              <w:t xml:space="preserve"> </w:t>
            </w:r>
          </w:p>
          <w:p w:rsidR="003C1CC2" w:rsidRPr="00B40365" w:rsidRDefault="001C0DFC" w:rsidP="00440132">
            <w:pPr>
              <w:rPr>
                <w:b/>
                <w:bCs/>
                <w:lang w:val="en-US"/>
              </w:rPr>
            </w:pPr>
            <w:r>
              <w:rPr>
                <w:b/>
                <w:bCs/>
                <w:sz w:val="22"/>
                <w:szCs w:val="22"/>
                <w:lang w:val="en-US"/>
              </w:rPr>
              <w:t xml:space="preserve">L </w:t>
            </w:r>
            <w:r w:rsidR="00FC7328">
              <w:rPr>
                <w:b/>
                <w:bCs/>
                <w:sz w:val="22"/>
                <w:szCs w:val="22"/>
                <w:lang w:val="en-US"/>
              </w:rPr>
              <w:t>=</w:t>
            </w:r>
            <w:r>
              <w:rPr>
                <w:b/>
                <w:bCs/>
                <w:sz w:val="22"/>
                <w:szCs w:val="22"/>
                <w:lang w:val="en-US"/>
              </w:rPr>
              <w:t xml:space="preserve">330 m </w:t>
            </w:r>
            <w:r w:rsidR="00FC7328">
              <w:rPr>
                <w:b/>
                <w:bCs/>
                <w:sz w:val="22"/>
                <w:szCs w:val="22"/>
                <w:lang w:val="en-US"/>
              </w:rPr>
              <w:t>b=</w:t>
            </w:r>
            <w:r>
              <w:rPr>
                <w:b/>
                <w:bCs/>
                <w:sz w:val="22"/>
                <w:szCs w:val="22"/>
                <w:lang w:val="en-US"/>
              </w:rPr>
              <w:t xml:space="preserve"> 3</w:t>
            </w:r>
            <w:r w:rsidR="00FC7328">
              <w:rPr>
                <w:b/>
                <w:bCs/>
                <w:sz w:val="22"/>
                <w:szCs w:val="22"/>
                <w:lang w:val="en-US"/>
              </w:rPr>
              <w:t>.0 m  S</w:t>
            </w:r>
            <w:r>
              <w:rPr>
                <w:b/>
                <w:bCs/>
                <w:sz w:val="22"/>
                <w:szCs w:val="22"/>
                <w:lang w:val="en-US"/>
              </w:rPr>
              <w:t xml:space="preserve"> = 990</w:t>
            </w:r>
            <w:r w:rsidR="003C1CC2" w:rsidRPr="00B40365">
              <w:rPr>
                <w:b/>
                <w:bCs/>
                <w:sz w:val="22"/>
                <w:szCs w:val="22"/>
                <w:lang w:val="en-US"/>
              </w:rPr>
              <w:t xml:space="preserve"> m2. </w:t>
            </w:r>
          </w:p>
          <w:p w:rsidR="003C1CC2" w:rsidRPr="00B40365" w:rsidRDefault="003C1CC2" w:rsidP="00440132">
            <w:pPr>
              <w:rPr>
                <w:lang w:val="en-US"/>
              </w:rPr>
            </w:pPr>
          </w:p>
        </w:tc>
        <w:tc>
          <w:tcPr>
            <w:tcW w:w="850" w:type="dxa"/>
            <w:tcBorders>
              <w:top w:val="nil"/>
              <w:bottom w:val="nil"/>
            </w:tcBorders>
          </w:tcPr>
          <w:p w:rsidR="003C1CC2" w:rsidRPr="00B40365" w:rsidRDefault="003C1CC2" w:rsidP="00440132">
            <w:pPr>
              <w:rPr>
                <w:lang w:val="en-US"/>
              </w:rPr>
            </w:pPr>
          </w:p>
        </w:tc>
        <w:tc>
          <w:tcPr>
            <w:tcW w:w="2552" w:type="dxa"/>
            <w:tcBorders>
              <w:top w:val="nil"/>
              <w:bottom w:val="nil"/>
            </w:tcBorders>
          </w:tcPr>
          <w:p w:rsidR="003C1CC2" w:rsidRPr="00B40365" w:rsidRDefault="003C1CC2" w:rsidP="00440132">
            <w:pPr>
              <w:rPr>
                <w:lang w:val="en-US"/>
              </w:rPr>
            </w:pPr>
          </w:p>
        </w:tc>
      </w:tr>
      <w:tr w:rsidR="001C0DFC" w:rsidRPr="00B40365" w:rsidTr="006A07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C0DFC" w:rsidRPr="00B40365" w:rsidRDefault="001C0DFC" w:rsidP="00440132">
            <w:pPr>
              <w:jc w:val="center"/>
              <w:rPr>
                <w:lang w:val="en-US"/>
              </w:rPr>
            </w:pPr>
            <w:r w:rsidRPr="00B40365">
              <w:rPr>
                <w:sz w:val="22"/>
                <w:szCs w:val="22"/>
                <w:lang w:val="en-US"/>
              </w:rPr>
              <w:t>1</w:t>
            </w:r>
          </w:p>
        </w:tc>
        <w:tc>
          <w:tcPr>
            <w:tcW w:w="1276" w:type="dxa"/>
            <w:tcBorders>
              <w:top w:val="single" w:sz="4" w:space="0" w:color="auto"/>
              <w:bottom w:val="single" w:sz="4" w:space="0" w:color="auto"/>
            </w:tcBorders>
          </w:tcPr>
          <w:p w:rsidR="001C0DFC" w:rsidRPr="008B47FF" w:rsidRDefault="001C0DFC" w:rsidP="001F3F8B">
            <w:pPr>
              <w:rPr>
                <w:lang w:val="en-US"/>
              </w:rPr>
            </w:pPr>
            <w:r w:rsidRPr="008B47FF">
              <w:rPr>
                <w:sz w:val="22"/>
                <w:szCs w:val="22"/>
                <w:lang w:val="en-US"/>
              </w:rPr>
              <w:t>TsC21B1</w:t>
            </w:r>
          </w:p>
          <w:p w:rsidR="001C0DFC" w:rsidRPr="008B47FF" w:rsidRDefault="001C0DFC" w:rsidP="001F3F8B">
            <w:pPr>
              <w:rPr>
                <w:lang w:val="en-US"/>
              </w:rPr>
            </w:pPr>
          </w:p>
        </w:tc>
        <w:tc>
          <w:tcPr>
            <w:tcW w:w="3544" w:type="dxa"/>
            <w:tcBorders>
              <w:top w:val="single" w:sz="4" w:space="0" w:color="auto"/>
              <w:bottom w:val="single" w:sz="4" w:space="0" w:color="auto"/>
            </w:tcBorders>
            <w:vAlign w:val="center"/>
          </w:tcPr>
          <w:p w:rsidR="001C0DFC" w:rsidRPr="00B40365" w:rsidRDefault="001C0DFC" w:rsidP="001F3F8B">
            <w:pPr>
              <w:rPr>
                <w:lang w:val="en-US"/>
              </w:rPr>
            </w:pPr>
            <w:r w:rsidRPr="00B40365">
              <w:rPr>
                <w:lang w:val="en-US"/>
              </w:rPr>
              <w:t>Sapatura mecanica cu autogreder de pina la 175 CP, inclusiv imprastierea pamintului la 10 m, in teren catg. II</w:t>
            </w:r>
          </w:p>
          <w:p w:rsidR="001C0DFC" w:rsidRPr="00B40365" w:rsidRDefault="001C0DFC" w:rsidP="001F3F8B">
            <w:pPr>
              <w:rPr>
                <w:lang w:val="en-US"/>
              </w:rPr>
            </w:pPr>
          </w:p>
        </w:tc>
        <w:tc>
          <w:tcPr>
            <w:tcW w:w="850"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100 m3</w:t>
            </w:r>
          </w:p>
        </w:tc>
        <w:tc>
          <w:tcPr>
            <w:tcW w:w="2552"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0,9900</w:t>
            </w:r>
          </w:p>
        </w:tc>
      </w:tr>
      <w:tr w:rsidR="001C0DFC" w:rsidRPr="00B40365" w:rsidTr="006A07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C0DFC" w:rsidRPr="00B40365" w:rsidRDefault="001C0DFC" w:rsidP="00440132">
            <w:pPr>
              <w:jc w:val="center"/>
              <w:rPr>
                <w:lang w:val="en-US"/>
              </w:rPr>
            </w:pPr>
            <w:r w:rsidRPr="00B40365">
              <w:rPr>
                <w:sz w:val="22"/>
                <w:szCs w:val="22"/>
                <w:lang w:val="en-US"/>
              </w:rPr>
              <w:t xml:space="preserve"> 2</w:t>
            </w:r>
          </w:p>
        </w:tc>
        <w:tc>
          <w:tcPr>
            <w:tcW w:w="1276" w:type="dxa"/>
            <w:tcBorders>
              <w:top w:val="single" w:sz="4" w:space="0" w:color="auto"/>
              <w:bottom w:val="single" w:sz="4" w:space="0" w:color="auto"/>
            </w:tcBorders>
          </w:tcPr>
          <w:p w:rsidR="001C0DFC" w:rsidRPr="008B47FF" w:rsidRDefault="001C0DFC" w:rsidP="001F3F8B">
            <w:pPr>
              <w:rPr>
                <w:lang w:val="en-US"/>
              </w:rPr>
            </w:pPr>
            <w:r w:rsidRPr="008B47FF">
              <w:rPr>
                <w:sz w:val="22"/>
                <w:szCs w:val="22"/>
                <w:lang w:val="en-US"/>
              </w:rPr>
              <w:t>DI98</w:t>
            </w:r>
          </w:p>
          <w:p w:rsidR="001C0DFC" w:rsidRPr="008B47FF" w:rsidRDefault="001C0DFC" w:rsidP="001F3F8B">
            <w:pPr>
              <w:rPr>
                <w:lang w:val="en-US"/>
              </w:rPr>
            </w:pPr>
          </w:p>
        </w:tc>
        <w:tc>
          <w:tcPr>
            <w:tcW w:w="3544" w:type="dxa"/>
            <w:tcBorders>
              <w:top w:val="single" w:sz="4" w:space="0" w:color="auto"/>
              <w:bottom w:val="single" w:sz="4" w:space="0" w:color="auto"/>
            </w:tcBorders>
            <w:vAlign w:val="center"/>
          </w:tcPr>
          <w:p w:rsidR="001C0DFC" w:rsidRPr="00B40365" w:rsidRDefault="001C0DFC" w:rsidP="001F3F8B">
            <w:pPr>
              <w:rPr>
                <w:lang w:val="en-US"/>
              </w:rPr>
            </w:pPr>
            <w:r w:rsidRPr="00B40365">
              <w:rPr>
                <w:lang w:val="en-US"/>
              </w:rPr>
              <w:t>Profilarea mecanizata a taluzului rambleului la terasamente, pamint de categ. II</w:t>
            </w:r>
          </w:p>
          <w:p w:rsidR="001C0DFC" w:rsidRPr="00B40365" w:rsidRDefault="001C0DFC" w:rsidP="001F3F8B">
            <w:pPr>
              <w:rPr>
                <w:lang w:val="en-US"/>
              </w:rPr>
            </w:pPr>
          </w:p>
        </w:tc>
        <w:tc>
          <w:tcPr>
            <w:tcW w:w="850"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lastRenderedPageBreak/>
              <w:t>100m2</w:t>
            </w:r>
          </w:p>
        </w:tc>
        <w:tc>
          <w:tcPr>
            <w:tcW w:w="2552"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9,9000</w:t>
            </w:r>
          </w:p>
        </w:tc>
      </w:tr>
      <w:tr w:rsidR="001C0DFC" w:rsidRPr="00B40365" w:rsidTr="006A07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C0DFC" w:rsidRPr="00B40365" w:rsidRDefault="001C0DFC" w:rsidP="00440132">
            <w:pPr>
              <w:jc w:val="center"/>
              <w:rPr>
                <w:lang w:val="en-US"/>
              </w:rPr>
            </w:pPr>
            <w:r w:rsidRPr="00B40365">
              <w:rPr>
                <w:sz w:val="22"/>
                <w:szCs w:val="22"/>
                <w:lang w:val="en-US"/>
              </w:rPr>
              <w:lastRenderedPageBreak/>
              <w:t xml:space="preserve"> 3</w:t>
            </w:r>
          </w:p>
        </w:tc>
        <w:tc>
          <w:tcPr>
            <w:tcW w:w="1276" w:type="dxa"/>
            <w:tcBorders>
              <w:top w:val="single" w:sz="4" w:space="0" w:color="auto"/>
              <w:bottom w:val="single" w:sz="4" w:space="0" w:color="auto"/>
            </w:tcBorders>
          </w:tcPr>
          <w:p w:rsidR="001C0DFC" w:rsidRPr="008B47FF" w:rsidRDefault="001C0DFC" w:rsidP="001F3F8B">
            <w:pPr>
              <w:rPr>
                <w:lang w:val="en-US"/>
              </w:rPr>
            </w:pPr>
            <w:r w:rsidRPr="008B47FF">
              <w:rPr>
                <w:sz w:val="22"/>
                <w:szCs w:val="22"/>
                <w:lang w:val="en-US"/>
              </w:rPr>
              <w:t>DI96</w:t>
            </w:r>
          </w:p>
          <w:p w:rsidR="001C0DFC" w:rsidRPr="008B47FF" w:rsidRDefault="001C0DFC" w:rsidP="001F3F8B">
            <w:pPr>
              <w:rPr>
                <w:lang w:val="en-US"/>
              </w:rPr>
            </w:pPr>
          </w:p>
        </w:tc>
        <w:tc>
          <w:tcPr>
            <w:tcW w:w="3544" w:type="dxa"/>
            <w:tcBorders>
              <w:top w:val="single" w:sz="4" w:space="0" w:color="auto"/>
              <w:bottom w:val="single" w:sz="4" w:space="0" w:color="auto"/>
            </w:tcBorders>
            <w:vAlign w:val="center"/>
          </w:tcPr>
          <w:p w:rsidR="001C0DFC" w:rsidRPr="00B40365" w:rsidRDefault="001C0DFC" w:rsidP="001F3F8B">
            <w:pPr>
              <w:rPr>
                <w:lang w:val="en-US"/>
              </w:rPr>
            </w:pPr>
            <w:r w:rsidRPr="00B40365">
              <w:rPr>
                <w:lang w:val="en-US"/>
              </w:rPr>
              <w:t>Compactarea rambleului pamint de cat.II, cu compactor pe pneuri de 25 t , 8 parcursuri pe o urma</w:t>
            </w:r>
          </w:p>
          <w:p w:rsidR="001C0DFC" w:rsidRPr="00B40365" w:rsidRDefault="001C0DFC" w:rsidP="001F3F8B">
            <w:pPr>
              <w:rPr>
                <w:lang w:val="en-US"/>
              </w:rPr>
            </w:pPr>
          </w:p>
        </w:tc>
        <w:tc>
          <w:tcPr>
            <w:tcW w:w="850"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100 m3</w:t>
            </w:r>
          </w:p>
        </w:tc>
        <w:tc>
          <w:tcPr>
            <w:tcW w:w="2552"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0,9900</w:t>
            </w:r>
          </w:p>
        </w:tc>
      </w:tr>
      <w:tr w:rsidR="001C0DFC" w:rsidRPr="00B40365" w:rsidTr="006A07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C0DFC" w:rsidRPr="00B40365" w:rsidRDefault="001C0DFC" w:rsidP="00440132">
            <w:pPr>
              <w:jc w:val="center"/>
              <w:rPr>
                <w:lang w:val="en-US"/>
              </w:rPr>
            </w:pPr>
            <w:r w:rsidRPr="00B40365">
              <w:rPr>
                <w:sz w:val="22"/>
                <w:szCs w:val="22"/>
                <w:lang w:val="en-US"/>
              </w:rPr>
              <w:t xml:space="preserve"> 4</w:t>
            </w:r>
          </w:p>
        </w:tc>
        <w:tc>
          <w:tcPr>
            <w:tcW w:w="1276" w:type="dxa"/>
            <w:tcBorders>
              <w:top w:val="single" w:sz="4" w:space="0" w:color="auto"/>
              <w:bottom w:val="single" w:sz="4" w:space="0" w:color="auto"/>
            </w:tcBorders>
          </w:tcPr>
          <w:p w:rsidR="001C0DFC" w:rsidRPr="008B47FF" w:rsidRDefault="001C0DFC" w:rsidP="001F3F8B">
            <w:pPr>
              <w:rPr>
                <w:lang w:val="en-US"/>
              </w:rPr>
            </w:pPr>
            <w:r w:rsidRPr="008B47FF">
              <w:rPr>
                <w:sz w:val="22"/>
                <w:szCs w:val="22"/>
                <w:lang w:val="en-US"/>
              </w:rPr>
              <w:t>DI134</w:t>
            </w:r>
          </w:p>
          <w:p w:rsidR="001C0DFC" w:rsidRPr="008B47FF" w:rsidRDefault="001C0DFC" w:rsidP="001F3F8B">
            <w:pPr>
              <w:rPr>
                <w:lang w:val="en-US"/>
              </w:rPr>
            </w:pPr>
          </w:p>
        </w:tc>
        <w:tc>
          <w:tcPr>
            <w:tcW w:w="3544" w:type="dxa"/>
            <w:tcBorders>
              <w:top w:val="single" w:sz="4" w:space="0" w:color="auto"/>
              <w:bottom w:val="single" w:sz="4" w:space="0" w:color="auto"/>
            </w:tcBorders>
            <w:vAlign w:val="center"/>
          </w:tcPr>
          <w:p w:rsidR="001C0DFC" w:rsidRPr="00B40365" w:rsidRDefault="001C0DFC" w:rsidP="001F3F8B">
            <w:pPr>
              <w:rPr>
                <w:lang w:val="en-US"/>
              </w:rPr>
            </w:pPr>
            <w:r w:rsidRPr="00B40365">
              <w:rPr>
                <w:lang w:val="en-US"/>
              </w:rPr>
              <w:t xml:space="preserve">Amenajarea mecanizata a imbracamintei rutiere din piatra sparta prin metoda impanarii intr-un strat cu H=15 cm </w:t>
            </w:r>
          </w:p>
          <w:p w:rsidR="001C0DFC" w:rsidRPr="00B40365" w:rsidRDefault="001C0DFC" w:rsidP="001F3F8B">
            <w:pPr>
              <w:rPr>
                <w:lang w:val="en-US"/>
              </w:rPr>
            </w:pPr>
          </w:p>
        </w:tc>
        <w:tc>
          <w:tcPr>
            <w:tcW w:w="850"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100m2</w:t>
            </w:r>
          </w:p>
        </w:tc>
        <w:tc>
          <w:tcPr>
            <w:tcW w:w="2552"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9,9000</w:t>
            </w:r>
          </w:p>
        </w:tc>
      </w:tr>
      <w:tr w:rsidR="001C0DFC" w:rsidRPr="00B40365" w:rsidTr="006A07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C0DFC" w:rsidRPr="00B40365" w:rsidRDefault="001C0DFC" w:rsidP="00440132">
            <w:pPr>
              <w:jc w:val="center"/>
              <w:rPr>
                <w:lang w:val="en-US"/>
              </w:rPr>
            </w:pPr>
            <w:r w:rsidRPr="00B40365">
              <w:rPr>
                <w:sz w:val="22"/>
                <w:szCs w:val="22"/>
                <w:lang w:val="en-US"/>
              </w:rPr>
              <w:t xml:space="preserve"> 5</w:t>
            </w:r>
          </w:p>
        </w:tc>
        <w:tc>
          <w:tcPr>
            <w:tcW w:w="1276" w:type="dxa"/>
            <w:tcBorders>
              <w:top w:val="single" w:sz="4" w:space="0" w:color="auto"/>
              <w:bottom w:val="single" w:sz="4" w:space="0" w:color="auto"/>
            </w:tcBorders>
          </w:tcPr>
          <w:p w:rsidR="001C0DFC" w:rsidRPr="008B47FF" w:rsidRDefault="001C0DFC" w:rsidP="001F3F8B">
            <w:pPr>
              <w:rPr>
                <w:lang w:val="en-US"/>
              </w:rPr>
            </w:pPr>
            <w:r w:rsidRPr="008B47FF">
              <w:rPr>
                <w:sz w:val="22"/>
                <w:szCs w:val="22"/>
                <w:lang w:val="en-US"/>
              </w:rPr>
              <w:t>TsC17B</w:t>
            </w:r>
          </w:p>
          <w:p w:rsidR="001C0DFC" w:rsidRPr="008B47FF" w:rsidRDefault="001C0DFC" w:rsidP="001F3F8B">
            <w:pPr>
              <w:rPr>
                <w:lang w:val="en-US"/>
              </w:rPr>
            </w:pPr>
          </w:p>
        </w:tc>
        <w:tc>
          <w:tcPr>
            <w:tcW w:w="3544" w:type="dxa"/>
            <w:tcBorders>
              <w:top w:val="single" w:sz="4" w:space="0" w:color="auto"/>
              <w:bottom w:val="single" w:sz="4" w:space="0" w:color="auto"/>
            </w:tcBorders>
            <w:vAlign w:val="center"/>
          </w:tcPr>
          <w:p w:rsidR="001C0DFC" w:rsidRPr="00B40365" w:rsidRDefault="001C0DFC" w:rsidP="001F3F8B">
            <w:pPr>
              <w:rPr>
                <w:lang w:val="en-US"/>
              </w:rPr>
            </w:pPr>
            <w:r w:rsidRPr="00B40365">
              <w:rPr>
                <w:lang w:val="en-US"/>
              </w:rPr>
              <w:t>Sapatura mecanica la rigole (cu sectiunea triunghiulara) cu adincimea de 0,40 m, executata cu ajutorul autogrederului de pina la 175 CP, in teren catg. II</w:t>
            </w:r>
          </w:p>
          <w:p w:rsidR="001C0DFC" w:rsidRPr="00B40365" w:rsidRDefault="001C0DFC" w:rsidP="001F3F8B">
            <w:pPr>
              <w:rPr>
                <w:lang w:val="en-US"/>
              </w:rPr>
            </w:pPr>
          </w:p>
        </w:tc>
        <w:tc>
          <w:tcPr>
            <w:tcW w:w="850"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100 m</w:t>
            </w:r>
          </w:p>
        </w:tc>
        <w:tc>
          <w:tcPr>
            <w:tcW w:w="2552"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2,5000</w:t>
            </w:r>
          </w:p>
        </w:tc>
      </w:tr>
      <w:tr w:rsidR="001C0DFC" w:rsidRPr="00B40365" w:rsidTr="006A07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C0DFC" w:rsidRPr="00B40365" w:rsidRDefault="001C0DFC" w:rsidP="00440132">
            <w:pPr>
              <w:jc w:val="center"/>
              <w:rPr>
                <w:lang w:val="en-US"/>
              </w:rPr>
            </w:pPr>
            <w:r w:rsidRPr="00B40365">
              <w:rPr>
                <w:sz w:val="22"/>
                <w:szCs w:val="22"/>
                <w:lang w:val="en-US"/>
              </w:rPr>
              <w:t xml:space="preserve"> 6</w:t>
            </w:r>
          </w:p>
        </w:tc>
        <w:tc>
          <w:tcPr>
            <w:tcW w:w="1276" w:type="dxa"/>
            <w:tcBorders>
              <w:top w:val="single" w:sz="4" w:space="0" w:color="auto"/>
              <w:bottom w:val="single" w:sz="4" w:space="0" w:color="auto"/>
            </w:tcBorders>
          </w:tcPr>
          <w:p w:rsidR="001C0DFC" w:rsidRPr="008B47FF" w:rsidRDefault="001C0DFC" w:rsidP="001F3F8B">
            <w:pPr>
              <w:rPr>
                <w:lang w:val="en-US"/>
              </w:rPr>
            </w:pPr>
            <w:r w:rsidRPr="008B47FF">
              <w:rPr>
                <w:sz w:val="22"/>
                <w:szCs w:val="22"/>
                <w:lang w:val="en-US"/>
              </w:rPr>
              <w:t>RpCA01A</w:t>
            </w:r>
          </w:p>
          <w:p w:rsidR="001C0DFC" w:rsidRPr="008B47FF" w:rsidRDefault="001C0DFC" w:rsidP="001F3F8B">
            <w:pPr>
              <w:rPr>
                <w:lang w:val="en-US"/>
              </w:rPr>
            </w:pPr>
          </w:p>
        </w:tc>
        <w:tc>
          <w:tcPr>
            <w:tcW w:w="3544" w:type="dxa"/>
            <w:tcBorders>
              <w:top w:val="single" w:sz="4" w:space="0" w:color="auto"/>
              <w:bottom w:val="single" w:sz="4" w:space="0" w:color="auto"/>
            </w:tcBorders>
            <w:vAlign w:val="center"/>
          </w:tcPr>
          <w:p w:rsidR="001C0DFC" w:rsidRPr="00B40365" w:rsidRDefault="001C0DFC" w:rsidP="001F3F8B">
            <w:pPr>
              <w:rPr>
                <w:lang w:val="en-US"/>
              </w:rPr>
            </w:pPr>
            <w:r w:rsidRPr="00B40365">
              <w:rPr>
                <w:lang w:val="en-US"/>
              </w:rPr>
              <w:t>Sapaturi manuale de pamint in spatii limitate, avind sub 1,00 m latime si maximum 1,5 m adincime, cu taluz vertical, pentru gropi poligonale de fundatii, santuri, canale etc., executate in cantitati de pina la 20 mc cu maluri nesprijinite</w:t>
            </w:r>
          </w:p>
          <w:p w:rsidR="001C0DFC" w:rsidRPr="00B40365" w:rsidRDefault="001C0DFC" w:rsidP="001F3F8B">
            <w:pPr>
              <w:rPr>
                <w:lang w:val="en-US"/>
              </w:rPr>
            </w:pPr>
          </w:p>
        </w:tc>
        <w:tc>
          <w:tcPr>
            <w:tcW w:w="850"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m3</w:t>
            </w:r>
          </w:p>
        </w:tc>
        <w:tc>
          <w:tcPr>
            <w:tcW w:w="2552"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9,0000</w:t>
            </w:r>
          </w:p>
        </w:tc>
      </w:tr>
      <w:tr w:rsidR="001C0DFC" w:rsidRPr="00B40365" w:rsidTr="006A07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C0DFC" w:rsidRPr="00B40365" w:rsidRDefault="001C0DFC" w:rsidP="00440132">
            <w:pPr>
              <w:jc w:val="center"/>
              <w:rPr>
                <w:lang w:val="en-US"/>
              </w:rPr>
            </w:pPr>
            <w:r w:rsidRPr="00B40365">
              <w:rPr>
                <w:sz w:val="22"/>
                <w:szCs w:val="22"/>
                <w:lang w:val="en-US"/>
              </w:rPr>
              <w:t xml:space="preserve"> 7</w:t>
            </w:r>
          </w:p>
        </w:tc>
        <w:tc>
          <w:tcPr>
            <w:tcW w:w="1276" w:type="dxa"/>
            <w:tcBorders>
              <w:top w:val="single" w:sz="4" w:space="0" w:color="auto"/>
              <w:bottom w:val="single" w:sz="4" w:space="0" w:color="auto"/>
            </w:tcBorders>
          </w:tcPr>
          <w:p w:rsidR="001C0DFC" w:rsidRPr="008B47FF" w:rsidRDefault="001C0DFC" w:rsidP="001F3F8B">
            <w:pPr>
              <w:rPr>
                <w:lang w:val="en-US"/>
              </w:rPr>
            </w:pPr>
            <w:r w:rsidRPr="008B47FF">
              <w:rPr>
                <w:sz w:val="22"/>
                <w:szCs w:val="22"/>
                <w:lang w:val="en-US"/>
              </w:rPr>
              <w:t>TsD05B</w:t>
            </w:r>
          </w:p>
          <w:p w:rsidR="001C0DFC" w:rsidRPr="008B47FF" w:rsidRDefault="001C0DFC" w:rsidP="001F3F8B">
            <w:pPr>
              <w:rPr>
                <w:lang w:val="en-US"/>
              </w:rPr>
            </w:pPr>
          </w:p>
        </w:tc>
        <w:tc>
          <w:tcPr>
            <w:tcW w:w="3544" w:type="dxa"/>
            <w:tcBorders>
              <w:top w:val="single" w:sz="4" w:space="0" w:color="auto"/>
              <w:bottom w:val="single" w:sz="4" w:space="0" w:color="auto"/>
            </w:tcBorders>
            <w:vAlign w:val="center"/>
          </w:tcPr>
          <w:p w:rsidR="001C0DFC" w:rsidRPr="00B40365" w:rsidRDefault="001C0DFC" w:rsidP="001F3F8B">
            <w:pPr>
              <w:rPr>
                <w:lang w:val="en-US"/>
              </w:rPr>
            </w:pPr>
            <w:r w:rsidRPr="00B40365">
              <w:rPr>
                <w:lang w:val="en-US"/>
              </w:rPr>
              <w:t>Compactarea cu maiul mecanic de 150-200 kg a umpluturilor in straturi succesive de 20-30 cm grosime, exclusiv udarea fiecarui strat in parte, umpluturile executindu-se din pamint coeziv</w:t>
            </w:r>
          </w:p>
          <w:p w:rsidR="001C0DFC" w:rsidRPr="00B40365" w:rsidRDefault="001C0DFC" w:rsidP="001F3F8B">
            <w:pPr>
              <w:rPr>
                <w:lang w:val="en-US"/>
              </w:rPr>
            </w:pPr>
          </w:p>
        </w:tc>
        <w:tc>
          <w:tcPr>
            <w:tcW w:w="850"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100 m3</w:t>
            </w:r>
          </w:p>
        </w:tc>
        <w:tc>
          <w:tcPr>
            <w:tcW w:w="2552"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0,0100</w:t>
            </w:r>
          </w:p>
        </w:tc>
      </w:tr>
      <w:tr w:rsidR="001C0DFC" w:rsidRPr="00B40365" w:rsidTr="006A07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C0DFC" w:rsidRPr="00B40365" w:rsidRDefault="001C0DFC" w:rsidP="00440132">
            <w:pPr>
              <w:jc w:val="center"/>
              <w:rPr>
                <w:lang w:val="en-US"/>
              </w:rPr>
            </w:pPr>
            <w:r w:rsidRPr="00B40365">
              <w:rPr>
                <w:sz w:val="22"/>
                <w:szCs w:val="22"/>
                <w:lang w:val="en-US"/>
              </w:rPr>
              <w:t xml:space="preserve"> 8</w:t>
            </w:r>
          </w:p>
        </w:tc>
        <w:tc>
          <w:tcPr>
            <w:tcW w:w="1276" w:type="dxa"/>
            <w:tcBorders>
              <w:top w:val="single" w:sz="4" w:space="0" w:color="auto"/>
              <w:bottom w:val="single" w:sz="4" w:space="0" w:color="auto"/>
            </w:tcBorders>
          </w:tcPr>
          <w:p w:rsidR="001C0DFC" w:rsidRPr="008B47FF" w:rsidRDefault="001C0DFC" w:rsidP="001F3F8B">
            <w:pPr>
              <w:rPr>
                <w:lang w:val="en-US"/>
              </w:rPr>
            </w:pPr>
            <w:r w:rsidRPr="008B47FF">
              <w:rPr>
                <w:sz w:val="22"/>
                <w:szCs w:val="22"/>
                <w:lang w:val="en-US"/>
              </w:rPr>
              <w:t>DA11B</w:t>
            </w:r>
          </w:p>
          <w:p w:rsidR="001C0DFC" w:rsidRPr="008B47FF" w:rsidRDefault="001C0DFC" w:rsidP="001F3F8B">
            <w:pPr>
              <w:rPr>
                <w:lang w:val="en-US"/>
              </w:rPr>
            </w:pPr>
          </w:p>
        </w:tc>
        <w:tc>
          <w:tcPr>
            <w:tcW w:w="3544" w:type="dxa"/>
            <w:tcBorders>
              <w:top w:val="single" w:sz="4" w:space="0" w:color="auto"/>
              <w:bottom w:val="single" w:sz="4" w:space="0" w:color="auto"/>
            </w:tcBorders>
            <w:vAlign w:val="center"/>
          </w:tcPr>
          <w:p w:rsidR="001C0DFC" w:rsidRPr="00B40365" w:rsidRDefault="001C0DFC" w:rsidP="001F3F8B">
            <w:pPr>
              <w:rPr>
                <w:lang w:val="en-US"/>
              </w:rPr>
            </w:pPr>
            <w:r w:rsidRPr="00B40365">
              <w:rPr>
                <w:lang w:val="en-US"/>
              </w:rPr>
              <w:t>Strat de fundatie sau reprofilare din piatra sparta, pentru drumuri, cu asternere manuala, executat cu impanare fara innoroire</w:t>
            </w:r>
          </w:p>
          <w:p w:rsidR="001C0DFC" w:rsidRPr="00B40365" w:rsidRDefault="001C0DFC" w:rsidP="001F3F8B">
            <w:pPr>
              <w:rPr>
                <w:lang w:val="en-US"/>
              </w:rPr>
            </w:pPr>
          </w:p>
        </w:tc>
        <w:tc>
          <w:tcPr>
            <w:tcW w:w="850"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m3</w:t>
            </w:r>
          </w:p>
        </w:tc>
        <w:tc>
          <w:tcPr>
            <w:tcW w:w="2552"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1,2000</w:t>
            </w:r>
          </w:p>
        </w:tc>
      </w:tr>
      <w:tr w:rsidR="001C0DFC" w:rsidRPr="00B40365" w:rsidTr="006A07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1C0DFC" w:rsidRPr="00B40365" w:rsidRDefault="001C0DFC" w:rsidP="00440132">
            <w:pPr>
              <w:jc w:val="center"/>
              <w:rPr>
                <w:lang w:val="en-US"/>
              </w:rPr>
            </w:pPr>
            <w:r w:rsidRPr="00B40365">
              <w:rPr>
                <w:sz w:val="22"/>
                <w:szCs w:val="22"/>
                <w:lang w:val="en-US"/>
              </w:rPr>
              <w:t xml:space="preserve"> 9</w:t>
            </w:r>
          </w:p>
        </w:tc>
        <w:tc>
          <w:tcPr>
            <w:tcW w:w="1276" w:type="dxa"/>
            <w:tcBorders>
              <w:top w:val="single" w:sz="4" w:space="0" w:color="auto"/>
              <w:bottom w:val="single" w:sz="4" w:space="0" w:color="auto"/>
            </w:tcBorders>
          </w:tcPr>
          <w:p w:rsidR="001C0DFC" w:rsidRPr="008B47FF" w:rsidRDefault="001C0DFC" w:rsidP="001F3F8B">
            <w:pPr>
              <w:rPr>
                <w:lang w:val="en-US"/>
              </w:rPr>
            </w:pPr>
            <w:r w:rsidRPr="008B47FF">
              <w:rPr>
                <w:sz w:val="22"/>
                <w:szCs w:val="22"/>
                <w:lang w:val="en-US"/>
              </w:rPr>
              <w:t>PI06A</w:t>
            </w:r>
          </w:p>
          <w:p w:rsidR="001C0DFC" w:rsidRPr="008B47FF" w:rsidRDefault="001C0DFC" w:rsidP="001F3F8B">
            <w:pPr>
              <w:rPr>
                <w:lang w:val="en-US"/>
              </w:rPr>
            </w:pPr>
          </w:p>
        </w:tc>
        <w:tc>
          <w:tcPr>
            <w:tcW w:w="3544" w:type="dxa"/>
            <w:tcBorders>
              <w:top w:val="single" w:sz="4" w:space="0" w:color="auto"/>
              <w:bottom w:val="single" w:sz="4" w:space="0" w:color="auto"/>
            </w:tcBorders>
            <w:vAlign w:val="center"/>
          </w:tcPr>
          <w:p w:rsidR="001C0DFC" w:rsidRPr="00B40365" w:rsidRDefault="001C0DFC" w:rsidP="001F3F8B">
            <w:pPr>
              <w:rPr>
                <w:lang w:val="en-US"/>
              </w:rPr>
            </w:pPr>
            <w:r w:rsidRPr="00B40365">
              <w:rPr>
                <w:lang w:val="en-US"/>
              </w:rPr>
              <w:t>Montarea elementelor prefabricate din beton armat sau precomprimat, cu automacara sau macara pe pneuri cu capacitatea de 9.9 tf</w:t>
            </w:r>
          </w:p>
          <w:p w:rsidR="001C0DFC" w:rsidRPr="00B40365" w:rsidRDefault="001C0DFC" w:rsidP="001F3F8B">
            <w:pPr>
              <w:rPr>
                <w:lang w:val="en-US"/>
              </w:rPr>
            </w:pPr>
          </w:p>
        </w:tc>
        <w:tc>
          <w:tcPr>
            <w:tcW w:w="850"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buc</w:t>
            </w:r>
          </w:p>
        </w:tc>
        <w:tc>
          <w:tcPr>
            <w:tcW w:w="2552" w:type="dxa"/>
            <w:tcBorders>
              <w:top w:val="single" w:sz="4" w:space="0" w:color="auto"/>
              <w:bottom w:val="single" w:sz="4" w:space="0" w:color="auto"/>
            </w:tcBorders>
            <w:vAlign w:val="center"/>
          </w:tcPr>
          <w:p w:rsidR="001C0DFC" w:rsidRPr="008B47FF" w:rsidRDefault="001C0DFC" w:rsidP="001F3F8B">
            <w:pPr>
              <w:jc w:val="center"/>
              <w:rPr>
                <w:lang w:val="en-US"/>
              </w:rPr>
            </w:pPr>
            <w:r w:rsidRPr="008B47FF">
              <w:rPr>
                <w:sz w:val="22"/>
                <w:szCs w:val="22"/>
                <w:lang w:val="en-US"/>
              </w:rPr>
              <w:t>4,0000</w:t>
            </w:r>
          </w:p>
        </w:tc>
      </w:tr>
      <w:tr w:rsidR="001C0DFC" w:rsidRPr="008B47FF" w:rsidTr="001C0D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1C0DFC" w:rsidRPr="001C0DFC" w:rsidRDefault="001C0DFC" w:rsidP="001F3F8B">
            <w:pPr>
              <w:jc w:val="center"/>
              <w:rPr>
                <w:lang w:val="en-US"/>
              </w:rPr>
            </w:pPr>
            <w:r>
              <w:rPr>
                <w:sz w:val="22"/>
                <w:szCs w:val="22"/>
                <w:lang w:val="en-US"/>
              </w:rPr>
              <w:t>10</w:t>
            </w:r>
          </w:p>
        </w:tc>
        <w:tc>
          <w:tcPr>
            <w:tcW w:w="1276" w:type="dxa"/>
            <w:tcBorders>
              <w:top w:val="single" w:sz="4" w:space="0" w:color="auto"/>
              <w:left w:val="single" w:sz="6" w:space="0" w:color="auto"/>
              <w:bottom w:val="single" w:sz="4" w:space="0" w:color="auto"/>
              <w:right w:val="single" w:sz="6" w:space="0" w:color="auto"/>
            </w:tcBorders>
          </w:tcPr>
          <w:p w:rsidR="001C0DFC" w:rsidRPr="008B47FF" w:rsidRDefault="001C0DFC" w:rsidP="001F3F8B">
            <w:pPr>
              <w:rPr>
                <w:lang w:val="en-US"/>
              </w:rPr>
            </w:pPr>
            <w:r w:rsidRPr="008B47FF">
              <w:rPr>
                <w:sz w:val="22"/>
                <w:szCs w:val="22"/>
                <w:lang w:val="en-US"/>
              </w:rPr>
              <w:t>PI08A</w:t>
            </w:r>
          </w:p>
          <w:p w:rsidR="001C0DFC" w:rsidRPr="008B47FF" w:rsidRDefault="001C0DFC" w:rsidP="001F3F8B">
            <w:pPr>
              <w:rPr>
                <w:lang w:val="en-US"/>
              </w:rPr>
            </w:pPr>
          </w:p>
        </w:tc>
        <w:tc>
          <w:tcPr>
            <w:tcW w:w="3544" w:type="dxa"/>
            <w:tcBorders>
              <w:top w:val="single" w:sz="4" w:space="0" w:color="auto"/>
              <w:left w:val="single" w:sz="6" w:space="0" w:color="auto"/>
              <w:bottom w:val="single" w:sz="4" w:space="0" w:color="auto"/>
              <w:right w:val="single" w:sz="6" w:space="0" w:color="auto"/>
            </w:tcBorders>
            <w:vAlign w:val="center"/>
          </w:tcPr>
          <w:p w:rsidR="001C0DFC" w:rsidRPr="00B40365" w:rsidRDefault="001C0DFC" w:rsidP="001F3F8B">
            <w:pPr>
              <w:rPr>
                <w:lang w:val="en-US"/>
              </w:rPr>
            </w:pPr>
            <w:r w:rsidRPr="00B40365">
              <w:rPr>
                <w:lang w:val="en-US"/>
              </w:rPr>
              <w:t>Elemente prefabricate din beton armat,  confectionate in uzina (D600)</w:t>
            </w:r>
          </w:p>
          <w:p w:rsidR="001C0DFC" w:rsidRPr="00B40365" w:rsidRDefault="001C0DFC" w:rsidP="001F3F8B">
            <w:pPr>
              <w:rPr>
                <w:lang w:val="en-US"/>
              </w:rPr>
            </w:pPr>
          </w:p>
        </w:tc>
        <w:tc>
          <w:tcPr>
            <w:tcW w:w="850" w:type="dxa"/>
            <w:tcBorders>
              <w:top w:val="single" w:sz="4" w:space="0" w:color="auto"/>
              <w:left w:val="single" w:sz="6" w:space="0" w:color="auto"/>
              <w:bottom w:val="single" w:sz="4" w:space="0" w:color="auto"/>
              <w:right w:val="single" w:sz="6" w:space="0" w:color="auto"/>
            </w:tcBorders>
            <w:vAlign w:val="center"/>
          </w:tcPr>
          <w:p w:rsidR="001C0DFC" w:rsidRPr="008B47FF" w:rsidRDefault="001C0DFC" w:rsidP="001F3F8B">
            <w:pPr>
              <w:jc w:val="center"/>
              <w:rPr>
                <w:lang w:val="en-US"/>
              </w:rPr>
            </w:pPr>
            <w:r w:rsidRPr="008B47FF">
              <w:rPr>
                <w:sz w:val="22"/>
                <w:szCs w:val="22"/>
                <w:lang w:val="en-US"/>
              </w:rPr>
              <w:t>buc</w:t>
            </w:r>
          </w:p>
        </w:tc>
        <w:tc>
          <w:tcPr>
            <w:tcW w:w="2552" w:type="dxa"/>
            <w:tcBorders>
              <w:top w:val="single" w:sz="4" w:space="0" w:color="auto"/>
              <w:left w:val="single" w:sz="6" w:space="0" w:color="auto"/>
              <w:bottom w:val="single" w:sz="4" w:space="0" w:color="auto"/>
              <w:right w:val="single" w:sz="6" w:space="0" w:color="auto"/>
            </w:tcBorders>
            <w:vAlign w:val="center"/>
          </w:tcPr>
          <w:p w:rsidR="001C0DFC" w:rsidRPr="008B47FF" w:rsidRDefault="001C0DFC" w:rsidP="001F3F8B">
            <w:pPr>
              <w:jc w:val="center"/>
              <w:rPr>
                <w:lang w:val="en-US"/>
              </w:rPr>
            </w:pPr>
            <w:r w:rsidRPr="008B47FF">
              <w:rPr>
                <w:sz w:val="22"/>
                <w:szCs w:val="22"/>
                <w:lang w:val="en-US"/>
              </w:rPr>
              <w:t>2,0000</w:t>
            </w:r>
          </w:p>
        </w:tc>
      </w:tr>
      <w:tr w:rsidR="001C0DFC" w:rsidRPr="008B47FF" w:rsidTr="001C0D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1C0DFC" w:rsidRPr="001C0DFC" w:rsidRDefault="001C0DFC" w:rsidP="001F3F8B">
            <w:pPr>
              <w:jc w:val="center"/>
              <w:rPr>
                <w:lang w:val="en-US"/>
              </w:rPr>
            </w:pPr>
            <w:r w:rsidRPr="00B40365">
              <w:rPr>
                <w:sz w:val="22"/>
                <w:szCs w:val="22"/>
                <w:lang w:val="en-US"/>
              </w:rPr>
              <w:t xml:space="preserve"> </w:t>
            </w:r>
            <w:r>
              <w:rPr>
                <w:sz w:val="22"/>
                <w:szCs w:val="22"/>
                <w:lang w:val="en-US"/>
              </w:rPr>
              <w:t>11</w:t>
            </w:r>
          </w:p>
        </w:tc>
        <w:tc>
          <w:tcPr>
            <w:tcW w:w="1276" w:type="dxa"/>
            <w:tcBorders>
              <w:top w:val="single" w:sz="4" w:space="0" w:color="auto"/>
              <w:left w:val="single" w:sz="6" w:space="0" w:color="auto"/>
              <w:bottom w:val="single" w:sz="4" w:space="0" w:color="auto"/>
              <w:right w:val="single" w:sz="6" w:space="0" w:color="auto"/>
            </w:tcBorders>
          </w:tcPr>
          <w:p w:rsidR="001C0DFC" w:rsidRPr="008B47FF" w:rsidRDefault="001C0DFC" w:rsidP="001F3F8B">
            <w:pPr>
              <w:rPr>
                <w:lang w:val="en-US"/>
              </w:rPr>
            </w:pPr>
            <w:r w:rsidRPr="008B47FF">
              <w:rPr>
                <w:sz w:val="22"/>
                <w:szCs w:val="22"/>
                <w:lang w:val="en-US"/>
              </w:rPr>
              <w:t>PI08A</w:t>
            </w:r>
          </w:p>
          <w:p w:rsidR="001C0DFC" w:rsidRPr="008B47FF" w:rsidRDefault="001C0DFC" w:rsidP="001F3F8B">
            <w:pPr>
              <w:rPr>
                <w:lang w:val="en-US"/>
              </w:rPr>
            </w:pPr>
          </w:p>
        </w:tc>
        <w:tc>
          <w:tcPr>
            <w:tcW w:w="3544" w:type="dxa"/>
            <w:tcBorders>
              <w:top w:val="single" w:sz="4" w:space="0" w:color="auto"/>
              <w:left w:val="single" w:sz="6" w:space="0" w:color="auto"/>
              <w:bottom w:val="single" w:sz="4" w:space="0" w:color="auto"/>
              <w:right w:val="single" w:sz="6" w:space="0" w:color="auto"/>
            </w:tcBorders>
            <w:vAlign w:val="center"/>
          </w:tcPr>
          <w:p w:rsidR="001C0DFC" w:rsidRPr="00B40365" w:rsidRDefault="001C0DFC" w:rsidP="001F3F8B">
            <w:pPr>
              <w:rPr>
                <w:lang w:val="en-US"/>
              </w:rPr>
            </w:pPr>
            <w:r w:rsidRPr="00B40365">
              <w:rPr>
                <w:lang w:val="en-US"/>
              </w:rPr>
              <w:t>Elemente prefabricate din beton armat,  confectionate in uzina (portal)</w:t>
            </w:r>
          </w:p>
          <w:p w:rsidR="001C0DFC" w:rsidRPr="00B40365" w:rsidRDefault="001C0DFC" w:rsidP="001F3F8B">
            <w:pPr>
              <w:rPr>
                <w:lang w:val="en-US"/>
              </w:rPr>
            </w:pPr>
          </w:p>
        </w:tc>
        <w:tc>
          <w:tcPr>
            <w:tcW w:w="850" w:type="dxa"/>
            <w:tcBorders>
              <w:top w:val="single" w:sz="4" w:space="0" w:color="auto"/>
              <w:left w:val="single" w:sz="6" w:space="0" w:color="auto"/>
              <w:bottom w:val="single" w:sz="4" w:space="0" w:color="auto"/>
              <w:right w:val="single" w:sz="6" w:space="0" w:color="auto"/>
            </w:tcBorders>
            <w:vAlign w:val="center"/>
          </w:tcPr>
          <w:p w:rsidR="001C0DFC" w:rsidRPr="008B47FF" w:rsidRDefault="001C0DFC" w:rsidP="001F3F8B">
            <w:pPr>
              <w:jc w:val="center"/>
              <w:rPr>
                <w:lang w:val="en-US"/>
              </w:rPr>
            </w:pPr>
            <w:r w:rsidRPr="008B47FF">
              <w:rPr>
                <w:sz w:val="22"/>
                <w:szCs w:val="22"/>
                <w:lang w:val="en-US"/>
              </w:rPr>
              <w:t>buc</w:t>
            </w:r>
          </w:p>
        </w:tc>
        <w:tc>
          <w:tcPr>
            <w:tcW w:w="2552" w:type="dxa"/>
            <w:tcBorders>
              <w:top w:val="single" w:sz="4" w:space="0" w:color="auto"/>
              <w:left w:val="single" w:sz="6" w:space="0" w:color="auto"/>
              <w:bottom w:val="single" w:sz="4" w:space="0" w:color="auto"/>
              <w:right w:val="single" w:sz="6" w:space="0" w:color="auto"/>
            </w:tcBorders>
            <w:vAlign w:val="center"/>
          </w:tcPr>
          <w:p w:rsidR="001C0DFC" w:rsidRPr="008B47FF" w:rsidRDefault="001C0DFC" w:rsidP="001F3F8B">
            <w:pPr>
              <w:jc w:val="center"/>
              <w:rPr>
                <w:lang w:val="en-US"/>
              </w:rPr>
            </w:pPr>
            <w:r w:rsidRPr="008B47FF">
              <w:rPr>
                <w:sz w:val="22"/>
                <w:szCs w:val="22"/>
                <w:lang w:val="en-US"/>
              </w:rPr>
              <w:t>2,0000</w:t>
            </w:r>
          </w:p>
        </w:tc>
      </w:tr>
      <w:tr w:rsidR="001C0DFC" w:rsidRPr="008B47FF" w:rsidTr="001C0D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1C0DFC" w:rsidRPr="001C0DFC" w:rsidRDefault="001C0DFC" w:rsidP="001F3F8B">
            <w:pPr>
              <w:jc w:val="center"/>
              <w:rPr>
                <w:lang w:val="en-US"/>
              </w:rPr>
            </w:pPr>
            <w:r w:rsidRPr="00B40365">
              <w:rPr>
                <w:sz w:val="22"/>
                <w:szCs w:val="22"/>
                <w:lang w:val="en-US"/>
              </w:rPr>
              <w:t xml:space="preserve"> </w:t>
            </w:r>
            <w:r>
              <w:rPr>
                <w:sz w:val="22"/>
                <w:szCs w:val="22"/>
                <w:lang w:val="en-US"/>
              </w:rPr>
              <w:t>12</w:t>
            </w:r>
          </w:p>
        </w:tc>
        <w:tc>
          <w:tcPr>
            <w:tcW w:w="1276" w:type="dxa"/>
            <w:tcBorders>
              <w:top w:val="single" w:sz="4" w:space="0" w:color="auto"/>
              <w:left w:val="single" w:sz="6" w:space="0" w:color="auto"/>
              <w:bottom w:val="single" w:sz="4" w:space="0" w:color="auto"/>
              <w:right w:val="single" w:sz="6" w:space="0" w:color="auto"/>
            </w:tcBorders>
          </w:tcPr>
          <w:p w:rsidR="001C0DFC" w:rsidRPr="008B47FF" w:rsidRDefault="001C0DFC" w:rsidP="001F3F8B">
            <w:pPr>
              <w:rPr>
                <w:lang w:val="en-US"/>
              </w:rPr>
            </w:pPr>
            <w:r w:rsidRPr="008B47FF">
              <w:rPr>
                <w:sz w:val="22"/>
                <w:szCs w:val="22"/>
                <w:lang w:val="en-US"/>
              </w:rPr>
              <w:t>TsD01B</w:t>
            </w:r>
          </w:p>
          <w:p w:rsidR="001C0DFC" w:rsidRPr="008B47FF" w:rsidRDefault="001C0DFC" w:rsidP="001F3F8B">
            <w:pPr>
              <w:rPr>
                <w:lang w:val="en-US"/>
              </w:rPr>
            </w:pPr>
          </w:p>
        </w:tc>
        <w:tc>
          <w:tcPr>
            <w:tcW w:w="3544" w:type="dxa"/>
            <w:tcBorders>
              <w:top w:val="single" w:sz="4" w:space="0" w:color="auto"/>
              <w:left w:val="single" w:sz="6" w:space="0" w:color="auto"/>
              <w:bottom w:val="single" w:sz="4" w:space="0" w:color="auto"/>
              <w:right w:val="single" w:sz="6" w:space="0" w:color="auto"/>
            </w:tcBorders>
            <w:vAlign w:val="center"/>
          </w:tcPr>
          <w:p w:rsidR="001C0DFC" w:rsidRPr="00B40365" w:rsidRDefault="001C0DFC" w:rsidP="001F3F8B">
            <w:pPr>
              <w:rPr>
                <w:lang w:val="en-US"/>
              </w:rPr>
            </w:pPr>
            <w:r w:rsidRPr="00B40365">
              <w:rPr>
                <w:lang w:val="en-US"/>
              </w:rPr>
              <w:t xml:space="preserve">Imprastierea cu lopata a pamintului afinat, in straturi uniforme, de 10-30 cm grosime, </w:t>
            </w:r>
            <w:r w:rsidRPr="00B40365">
              <w:rPr>
                <w:lang w:val="en-US"/>
              </w:rPr>
              <w:lastRenderedPageBreak/>
              <w:t>printr-o aruncare de pina la 3 m din gramezi, inclusiv sfarimarea bulgarilor, pamintul provenind din teren mijlociu</w:t>
            </w:r>
          </w:p>
          <w:p w:rsidR="001C0DFC" w:rsidRPr="00B40365" w:rsidRDefault="001C0DFC" w:rsidP="001F3F8B">
            <w:pPr>
              <w:rPr>
                <w:lang w:val="en-US"/>
              </w:rPr>
            </w:pPr>
          </w:p>
        </w:tc>
        <w:tc>
          <w:tcPr>
            <w:tcW w:w="850" w:type="dxa"/>
            <w:tcBorders>
              <w:top w:val="single" w:sz="4" w:space="0" w:color="auto"/>
              <w:left w:val="single" w:sz="6" w:space="0" w:color="auto"/>
              <w:bottom w:val="single" w:sz="4" w:space="0" w:color="auto"/>
              <w:right w:val="single" w:sz="6" w:space="0" w:color="auto"/>
            </w:tcBorders>
            <w:vAlign w:val="center"/>
          </w:tcPr>
          <w:p w:rsidR="001C0DFC" w:rsidRPr="008B47FF" w:rsidRDefault="001C0DFC" w:rsidP="001F3F8B">
            <w:pPr>
              <w:jc w:val="center"/>
              <w:rPr>
                <w:lang w:val="en-US"/>
              </w:rPr>
            </w:pPr>
            <w:r w:rsidRPr="008B47FF">
              <w:rPr>
                <w:sz w:val="22"/>
                <w:szCs w:val="22"/>
                <w:lang w:val="en-US"/>
              </w:rPr>
              <w:lastRenderedPageBreak/>
              <w:t>m3</w:t>
            </w:r>
          </w:p>
        </w:tc>
        <w:tc>
          <w:tcPr>
            <w:tcW w:w="2552" w:type="dxa"/>
            <w:tcBorders>
              <w:top w:val="single" w:sz="4" w:space="0" w:color="auto"/>
              <w:left w:val="single" w:sz="6" w:space="0" w:color="auto"/>
              <w:bottom w:val="single" w:sz="4" w:space="0" w:color="auto"/>
              <w:right w:val="single" w:sz="6" w:space="0" w:color="auto"/>
            </w:tcBorders>
            <w:vAlign w:val="center"/>
          </w:tcPr>
          <w:p w:rsidR="001C0DFC" w:rsidRPr="008B47FF" w:rsidRDefault="001C0DFC" w:rsidP="001F3F8B">
            <w:pPr>
              <w:jc w:val="center"/>
              <w:rPr>
                <w:lang w:val="en-US"/>
              </w:rPr>
            </w:pPr>
            <w:r w:rsidRPr="008B47FF">
              <w:rPr>
                <w:sz w:val="22"/>
                <w:szCs w:val="22"/>
                <w:lang w:val="en-US"/>
              </w:rPr>
              <w:t>9,0000</w:t>
            </w:r>
          </w:p>
        </w:tc>
      </w:tr>
      <w:tr w:rsidR="001C0DFC" w:rsidRPr="008B47FF" w:rsidTr="001C0D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1C0DFC" w:rsidRPr="001C0DFC" w:rsidRDefault="001C0DFC" w:rsidP="001F3F8B">
            <w:pPr>
              <w:jc w:val="center"/>
              <w:rPr>
                <w:lang w:val="en-US"/>
              </w:rPr>
            </w:pPr>
            <w:r w:rsidRPr="00B40365">
              <w:rPr>
                <w:sz w:val="22"/>
                <w:szCs w:val="22"/>
                <w:lang w:val="en-US"/>
              </w:rPr>
              <w:lastRenderedPageBreak/>
              <w:t xml:space="preserve"> </w:t>
            </w:r>
            <w:r>
              <w:rPr>
                <w:sz w:val="22"/>
                <w:szCs w:val="22"/>
                <w:lang w:val="en-US"/>
              </w:rPr>
              <w:t>13</w:t>
            </w:r>
          </w:p>
        </w:tc>
        <w:tc>
          <w:tcPr>
            <w:tcW w:w="1276" w:type="dxa"/>
            <w:tcBorders>
              <w:top w:val="single" w:sz="4" w:space="0" w:color="auto"/>
              <w:left w:val="single" w:sz="6" w:space="0" w:color="auto"/>
              <w:bottom w:val="single" w:sz="4" w:space="0" w:color="auto"/>
              <w:right w:val="single" w:sz="6" w:space="0" w:color="auto"/>
            </w:tcBorders>
          </w:tcPr>
          <w:p w:rsidR="001C0DFC" w:rsidRPr="008B47FF" w:rsidRDefault="001C0DFC" w:rsidP="001F3F8B">
            <w:pPr>
              <w:rPr>
                <w:lang w:val="en-US"/>
              </w:rPr>
            </w:pPr>
            <w:r w:rsidRPr="008B47FF">
              <w:rPr>
                <w:sz w:val="22"/>
                <w:szCs w:val="22"/>
                <w:lang w:val="en-US"/>
              </w:rPr>
              <w:t>TsD06A</w:t>
            </w:r>
          </w:p>
          <w:p w:rsidR="001C0DFC" w:rsidRPr="008B47FF" w:rsidRDefault="001C0DFC" w:rsidP="001F3F8B">
            <w:pPr>
              <w:rPr>
                <w:lang w:val="en-US"/>
              </w:rPr>
            </w:pPr>
          </w:p>
        </w:tc>
        <w:tc>
          <w:tcPr>
            <w:tcW w:w="3544" w:type="dxa"/>
            <w:tcBorders>
              <w:top w:val="single" w:sz="4" w:space="0" w:color="auto"/>
              <w:left w:val="single" w:sz="6" w:space="0" w:color="auto"/>
              <w:bottom w:val="single" w:sz="4" w:space="0" w:color="auto"/>
              <w:right w:val="single" w:sz="6" w:space="0" w:color="auto"/>
            </w:tcBorders>
            <w:vAlign w:val="center"/>
          </w:tcPr>
          <w:p w:rsidR="001C0DFC" w:rsidRPr="00B40365" w:rsidRDefault="001C0DFC" w:rsidP="001F3F8B">
            <w:pPr>
              <w:rPr>
                <w:lang w:val="en-US"/>
              </w:rPr>
            </w:pPr>
            <w:r w:rsidRPr="00B40365">
              <w:rPr>
                <w:lang w:val="en-US"/>
              </w:rPr>
              <w:t>Compactarea cu placa vibratoare a umpluturilor in straturi de 20-30 cm grosime, exclusiv udarea fiecarui strat in parte, umpluturile executindu-se din pamint necoeziv, compactat cu placa vibratoare de 0,7 t</w:t>
            </w:r>
          </w:p>
          <w:p w:rsidR="001C0DFC" w:rsidRPr="00B40365" w:rsidRDefault="001C0DFC" w:rsidP="001F3F8B">
            <w:pPr>
              <w:rPr>
                <w:lang w:val="en-US"/>
              </w:rPr>
            </w:pPr>
          </w:p>
        </w:tc>
        <w:tc>
          <w:tcPr>
            <w:tcW w:w="850" w:type="dxa"/>
            <w:tcBorders>
              <w:top w:val="single" w:sz="4" w:space="0" w:color="auto"/>
              <w:left w:val="single" w:sz="6" w:space="0" w:color="auto"/>
              <w:bottom w:val="single" w:sz="4" w:space="0" w:color="auto"/>
              <w:right w:val="single" w:sz="6" w:space="0" w:color="auto"/>
            </w:tcBorders>
            <w:vAlign w:val="center"/>
          </w:tcPr>
          <w:p w:rsidR="001C0DFC" w:rsidRPr="008B47FF" w:rsidRDefault="001C0DFC" w:rsidP="001F3F8B">
            <w:pPr>
              <w:jc w:val="center"/>
              <w:rPr>
                <w:lang w:val="en-US"/>
              </w:rPr>
            </w:pPr>
            <w:r w:rsidRPr="008B47FF">
              <w:rPr>
                <w:sz w:val="22"/>
                <w:szCs w:val="22"/>
                <w:lang w:val="en-US"/>
              </w:rPr>
              <w:t>100 m3</w:t>
            </w:r>
          </w:p>
        </w:tc>
        <w:tc>
          <w:tcPr>
            <w:tcW w:w="2552" w:type="dxa"/>
            <w:tcBorders>
              <w:top w:val="single" w:sz="4" w:space="0" w:color="auto"/>
              <w:left w:val="single" w:sz="6" w:space="0" w:color="auto"/>
              <w:bottom w:val="single" w:sz="4" w:space="0" w:color="auto"/>
              <w:right w:val="single" w:sz="6" w:space="0" w:color="auto"/>
            </w:tcBorders>
            <w:vAlign w:val="center"/>
          </w:tcPr>
          <w:p w:rsidR="001C0DFC" w:rsidRPr="008B47FF" w:rsidRDefault="001C0DFC" w:rsidP="001F3F8B">
            <w:pPr>
              <w:jc w:val="center"/>
              <w:rPr>
                <w:lang w:val="en-US"/>
              </w:rPr>
            </w:pPr>
            <w:r w:rsidRPr="008B47FF">
              <w:rPr>
                <w:sz w:val="22"/>
                <w:szCs w:val="22"/>
                <w:lang w:val="en-US"/>
              </w:rPr>
              <w:t>0,0400</w:t>
            </w:r>
          </w:p>
        </w:tc>
      </w:tr>
      <w:tr w:rsidR="00F23168" w:rsidRPr="008B47FF" w:rsidTr="00F231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F23168" w:rsidRPr="001C0DFC" w:rsidRDefault="00F23168" w:rsidP="001F3F8B">
            <w:pPr>
              <w:jc w:val="center"/>
              <w:rPr>
                <w:lang w:val="en-US"/>
              </w:rPr>
            </w:pPr>
            <w:r>
              <w:rPr>
                <w:sz w:val="22"/>
                <w:szCs w:val="22"/>
                <w:lang w:val="en-US"/>
              </w:rPr>
              <w:t>14</w:t>
            </w:r>
          </w:p>
        </w:tc>
        <w:tc>
          <w:tcPr>
            <w:tcW w:w="1276" w:type="dxa"/>
            <w:tcBorders>
              <w:top w:val="single" w:sz="4" w:space="0" w:color="auto"/>
              <w:left w:val="single" w:sz="6" w:space="0" w:color="auto"/>
              <w:bottom w:val="single" w:sz="4" w:space="0" w:color="auto"/>
              <w:right w:val="single" w:sz="6" w:space="0" w:color="auto"/>
            </w:tcBorders>
          </w:tcPr>
          <w:p w:rsidR="00F23168" w:rsidRPr="008B47FF" w:rsidRDefault="00F23168" w:rsidP="001F3F8B">
            <w:pPr>
              <w:rPr>
                <w:lang w:val="en-US"/>
              </w:rPr>
            </w:pPr>
            <w:r w:rsidRPr="008B47FF">
              <w:rPr>
                <w:sz w:val="22"/>
                <w:szCs w:val="22"/>
                <w:lang w:val="en-US"/>
              </w:rPr>
              <w:t>DA11B</w:t>
            </w:r>
          </w:p>
          <w:p w:rsidR="00F23168" w:rsidRPr="008B47FF" w:rsidRDefault="00F23168" w:rsidP="001F3F8B">
            <w:pPr>
              <w:rPr>
                <w:lang w:val="en-US"/>
              </w:rPr>
            </w:pPr>
          </w:p>
        </w:tc>
        <w:tc>
          <w:tcPr>
            <w:tcW w:w="3544" w:type="dxa"/>
            <w:tcBorders>
              <w:top w:val="single" w:sz="4" w:space="0" w:color="auto"/>
              <w:left w:val="single" w:sz="6" w:space="0" w:color="auto"/>
              <w:bottom w:val="single" w:sz="4" w:space="0" w:color="auto"/>
              <w:right w:val="single" w:sz="6" w:space="0" w:color="auto"/>
            </w:tcBorders>
            <w:vAlign w:val="center"/>
          </w:tcPr>
          <w:p w:rsidR="00F23168" w:rsidRPr="00B40365" w:rsidRDefault="00F23168" w:rsidP="001F3F8B">
            <w:pPr>
              <w:rPr>
                <w:lang w:val="en-US"/>
              </w:rPr>
            </w:pPr>
            <w:r w:rsidRPr="00B40365">
              <w:rPr>
                <w:lang w:val="en-US"/>
              </w:rPr>
              <w:t>Strat de fundatie sau reprofilare din piatra sparta, pentru drumuri, cu asternere manuala, executat cu impanare fara innoroire</w:t>
            </w:r>
          </w:p>
          <w:p w:rsidR="00F23168" w:rsidRPr="00B40365" w:rsidRDefault="00F23168" w:rsidP="001F3F8B">
            <w:pPr>
              <w:rPr>
                <w:lang w:val="en-US"/>
              </w:rPr>
            </w:pPr>
          </w:p>
        </w:tc>
        <w:tc>
          <w:tcPr>
            <w:tcW w:w="850" w:type="dxa"/>
            <w:tcBorders>
              <w:top w:val="single" w:sz="4" w:space="0" w:color="auto"/>
              <w:left w:val="single" w:sz="6" w:space="0" w:color="auto"/>
              <w:bottom w:val="single" w:sz="4" w:space="0" w:color="auto"/>
              <w:right w:val="single" w:sz="6" w:space="0" w:color="auto"/>
            </w:tcBorders>
            <w:vAlign w:val="center"/>
          </w:tcPr>
          <w:p w:rsidR="00F23168" w:rsidRPr="008B47FF" w:rsidRDefault="00F23168" w:rsidP="001F3F8B">
            <w:pPr>
              <w:jc w:val="center"/>
              <w:rPr>
                <w:lang w:val="en-US"/>
              </w:rPr>
            </w:pPr>
            <w:r w:rsidRPr="008B47FF">
              <w:rPr>
                <w:sz w:val="22"/>
                <w:szCs w:val="22"/>
                <w:lang w:val="en-US"/>
              </w:rPr>
              <w:t>m3</w:t>
            </w:r>
          </w:p>
        </w:tc>
        <w:tc>
          <w:tcPr>
            <w:tcW w:w="2552" w:type="dxa"/>
            <w:tcBorders>
              <w:top w:val="single" w:sz="4" w:space="0" w:color="auto"/>
              <w:left w:val="single" w:sz="6" w:space="0" w:color="auto"/>
              <w:bottom w:val="single" w:sz="4" w:space="0" w:color="auto"/>
              <w:right w:val="single" w:sz="6" w:space="0" w:color="auto"/>
            </w:tcBorders>
            <w:vAlign w:val="center"/>
          </w:tcPr>
          <w:p w:rsidR="00F23168" w:rsidRPr="008B47FF" w:rsidRDefault="00F23168" w:rsidP="001F3F8B">
            <w:pPr>
              <w:jc w:val="center"/>
              <w:rPr>
                <w:lang w:val="en-US"/>
              </w:rPr>
            </w:pPr>
            <w:r w:rsidRPr="008B47FF">
              <w:rPr>
                <w:sz w:val="22"/>
                <w:szCs w:val="22"/>
                <w:lang w:val="en-US"/>
              </w:rPr>
              <w:t>1,0000</w:t>
            </w:r>
          </w:p>
        </w:tc>
      </w:tr>
    </w:tbl>
    <w:p w:rsidR="003C1CC2" w:rsidRDefault="003C1CC2" w:rsidP="009E2657">
      <w:pPr>
        <w:tabs>
          <w:tab w:val="left" w:pos="567"/>
        </w:tabs>
        <w:jc w:val="center"/>
        <w:rPr>
          <w:i/>
        </w:rPr>
      </w:pPr>
    </w:p>
    <w:p w:rsidR="003C1CC2" w:rsidRPr="00FF430B" w:rsidRDefault="003C1CC2" w:rsidP="009E2657">
      <w:pPr>
        <w:tabs>
          <w:tab w:val="left" w:pos="567"/>
        </w:tabs>
        <w:jc w:val="center"/>
        <w:rPr>
          <w:i/>
        </w:rPr>
      </w:pPr>
    </w:p>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074F0C" w:rsidRDefault="00460653" w:rsidP="00385C85">
            <w:pPr>
              <w:pStyle w:val="af2"/>
              <w:tabs>
                <w:tab w:val="left" w:pos="567"/>
                <w:tab w:val="right" w:pos="9531"/>
              </w:tabs>
              <w:ind w:firstLine="0"/>
              <w:rPr>
                <w:lang w:val="en-US"/>
              </w:rPr>
            </w:pPr>
            <w:r w:rsidRPr="00074F0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074F0C" w:rsidRDefault="00460653" w:rsidP="00385C85">
            <w:pPr>
              <w:pStyle w:val="cn"/>
              <w:tabs>
                <w:tab w:val="left" w:pos="567"/>
              </w:tabs>
              <w:jc w:val="both"/>
              <w:rPr>
                <w:sz w:val="20"/>
                <w:szCs w:val="20"/>
                <w:lang w:val="en-US"/>
              </w:rPr>
            </w:pPr>
            <w:r w:rsidRPr="00074F0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074F0C" w:rsidRDefault="009157BF" w:rsidP="00385C85">
            <w:pPr>
              <w:pStyle w:val="af2"/>
              <w:tabs>
                <w:tab w:val="left" w:pos="567"/>
                <w:tab w:val="right" w:pos="9531"/>
              </w:tabs>
              <w:ind w:firstLine="0"/>
              <w:rPr>
                <w:lang w:val="en-US"/>
              </w:rPr>
            </w:pPr>
            <w:r w:rsidRPr="00074F0C">
              <w:rPr>
                <w:lang w:val="en-US"/>
              </w:rPr>
              <w:t>IDNO</w:t>
            </w:r>
            <w:r w:rsidR="00460653" w:rsidRPr="00074F0C">
              <w:rPr>
                <w:lang w:val="en-US"/>
              </w:rPr>
              <w:t xml:space="preserve"> ___</w:t>
            </w:r>
            <w:r w:rsidR="00B51B6E" w:rsidRPr="00074F0C">
              <w:rPr>
                <w:lang w:val="en-US"/>
              </w:rPr>
              <w:t xml:space="preserve">_____________ reprezentat prin </w:t>
            </w:r>
            <w:r w:rsidR="00460653" w:rsidRPr="00074F0C">
              <w:rPr>
                <w:lang w:val="en-US"/>
              </w:rPr>
              <w:t>________________________________________</w:t>
            </w:r>
            <w:r w:rsidR="007B392A" w:rsidRPr="00074F0C">
              <w:rPr>
                <w:lang w:val="en-US"/>
              </w:rPr>
              <w:t>_____________________</w:t>
            </w:r>
            <w:r w:rsidR="00385C85" w:rsidRPr="00074F0C">
              <w:rPr>
                <w:lang w:val="en-US"/>
              </w:rPr>
              <w:t>____</w:t>
            </w:r>
            <w:r w:rsidR="007B392A" w:rsidRPr="00074F0C">
              <w:rPr>
                <w:lang w:val="en-US"/>
              </w:rPr>
              <w:t>_____________</w:t>
            </w:r>
            <w:r w:rsidR="00460653" w:rsidRPr="00074F0C">
              <w:rPr>
                <w:lang w:val="en-US"/>
              </w:rPr>
              <w:t xml:space="preserve">,    </w:t>
            </w:r>
          </w:p>
          <w:p w:rsidR="00460653" w:rsidRPr="00074F0C" w:rsidRDefault="005D4B79" w:rsidP="00385C85">
            <w:pPr>
              <w:pStyle w:val="af2"/>
              <w:tabs>
                <w:tab w:val="left" w:pos="567"/>
              </w:tabs>
              <w:ind w:firstLine="0"/>
              <w:rPr>
                <w:sz w:val="20"/>
                <w:szCs w:val="20"/>
                <w:lang w:val="en-US"/>
              </w:rPr>
            </w:pPr>
            <w:r w:rsidRPr="00074F0C">
              <w:rPr>
                <w:sz w:val="20"/>
                <w:szCs w:val="20"/>
                <w:lang w:val="en-US"/>
              </w:rPr>
              <w:t xml:space="preserve">                                                   </w:t>
            </w:r>
            <w:r w:rsidR="00460653" w:rsidRPr="00074F0C">
              <w:rPr>
                <w:sz w:val="20"/>
                <w:szCs w:val="20"/>
                <w:lang w:val="en-US"/>
              </w:rPr>
              <w:t xml:space="preserve"> (numele, prenumele şi</w:t>
            </w:r>
            <w:r w:rsidR="00DF4DCF" w:rsidRPr="00074F0C">
              <w:rPr>
                <w:sz w:val="20"/>
                <w:szCs w:val="20"/>
                <w:lang w:val="en-US"/>
              </w:rPr>
              <w:t xml:space="preserve"> </w:t>
            </w:r>
            <w:r w:rsidR="00460653" w:rsidRPr="00074F0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074F0C" w:rsidRDefault="00460653" w:rsidP="00385C85">
            <w:pPr>
              <w:pStyle w:val="af2"/>
              <w:tabs>
                <w:tab w:val="left" w:pos="567"/>
              </w:tabs>
              <w:ind w:firstLine="0"/>
              <w:rPr>
                <w:sz w:val="20"/>
                <w:szCs w:val="20"/>
                <w:lang w:val="en-US"/>
              </w:rPr>
            </w:pPr>
            <w:r w:rsidRPr="00074F0C">
              <w:rPr>
                <w:lang w:val="en-US"/>
              </w:rPr>
              <w:t>telefon: ______________, fax: _____________,</w:t>
            </w:r>
            <w:r w:rsidR="00DF4DCF" w:rsidRPr="00074F0C">
              <w:rPr>
                <w:lang w:val="en-US"/>
              </w:rPr>
              <w:t xml:space="preserve"> </w:t>
            </w:r>
            <w:r w:rsidR="009157BF" w:rsidRPr="00074F0C">
              <w:rPr>
                <w:lang w:val="en-US"/>
              </w:rPr>
              <w:t>IDNO</w:t>
            </w:r>
            <w:r w:rsidRPr="00074F0C">
              <w:rPr>
                <w:lang w:val="en-US"/>
              </w:rPr>
              <w:t xml:space="preserve">________________ autorizat pentru activitatea în construcţii: autorizaţia nr. _______ </w:t>
            </w:r>
            <w:r w:rsidR="0016369C" w:rsidRPr="00074F0C">
              <w:rPr>
                <w:lang w:val="en-US"/>
              </w:rPr>
              <w:t>din „</w:t>
            </w:r>
            <w:r w:rsidRPr="00074F0C">
              <w:rPr>
                <w:lang w:val="en-US"/>
              </w:rPr>
              <w:t>__”______________20__, eliberată de __________________,pe un termen de ____</w:t>
            </w:r>
            <w:r w:rsidR="0016369C" w:rsidRPr="00074F0C">
              <w:rPr>
                <w:lang w:val="en-US"/>
              </w:rPr>
              <w:t xml:space="preserve"> ani, pentru genurile de </w:t>
            </w:r>
            <w:r w:rsidRPr="00074F0C">
              <w:rPr>
                <w:lang w:val="en-US"/>
              </w:rPr>
              <w:t>activitate___________________________________,</w:t>
            </w:r>
            <w:r w:rsidR="00CD0EA7" w:rsidRPr="00074F0C">
              <w:rPr>
                <w:lang w:val="en-US"/>
              </w:rPr>
              <w:t xml:space="preserve"> reprezentat prin </w:t>
            </w:r>
            <w:r w:rsidRPr="00074F0C">
              <w:rPr>
                <w:lang w:val="en-US"/>
              </w:rPr>
              <w:t>__________________</w:t>
            </w:r>
            <w:r w:rsidR="00CD0EA7" w:rsidRPr="00074F0C">
              <w:rPr>
                <w:lang w:val="en-US"/>
              </w:rPr>
              <w:t>__________________</w:t>
            </w:r>
            <w:r w:rsidRPr="00074F0C">
              <w:rPr>
                <w:lang w:val="en-US"/>
              </w:rPr>
              <w:t>_, în calitate</w:t>
            </w:r>
            <w:r w:rsidR="00CD0EA7" w:rsidRPr="00074F0C">
              <w:rPr>
                <w:lang w:val="en-US"/>
              </w:rPr>
              <w:t xml:space="preserve"> de Antreprenor, pe de altă parte.</w:t>
            </w:r>
          </w:p>
          <w:p w:rsidR="001A5517" w:rsidRPr="00074F0C" w:rsidRDefault="00460653" w:rsidP="00385C85">
            <w:pPr>
              <w:pStyle w:val="af2"/>
              <w:tabs>
                <w:tab w:val="left" w:pos="567"/>
              </w:tabs>
              <w:ind w:firstLine="0"/>
              <w:rPr>
                <w:sz w:val="20"/>
                <w:szCs w:val="20"/>
                <w:lang w:val="en-US"/>
              </w:rPr>
            </w:pPr>
            <w:r w:rsidRPr="00074F0C">
              <w:rPr>
                <w:sz w:val="20"/>
                <w:szCs w:val="20"/>
                <w:lang w:val="en-US"/>
              </w:rPr>
              <w:t xml:space="preserve"> (numele şi</w:t>
            </w:r>
            <w:r w:rsidR="005D4B79" w:rsidRPr="00074F0C">
              <w:rPr>
                <w:sz w:val="20"/>
                <w:szCs w:val="20"/>
                <w:lang w:val="en-US"/>
              </w:rPr>
              <w:t xml:space="preserve"> </w:t>
            </w:r>
            <w:r w:rsidRPr="00074F0C">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74F0C" w:rsidRDefault="00A156C0" w:rsidP="00196AB4">
            <w:pPr>
              <w:pStyle w:val="af2"/>
              <w:tabs>
                <w:tab w:val="left" w:pos="567"/>
              </w:tabs>
              <w:spacing w:line="276" w:lineRule="auto"/>
              <w:ind w:firstLine="0"/>
              <w:rPr>
                <w:lang w:val="en-US"/>
              </w:rPr>
            </w:pPr>
            <w:r w:rsidRPr="00074F0C">
              <w:rPr>
                <w:lang w:val="en-US"/>
              </w:rPr>
              <w:t xml:space="preserve">2.1. </w:t>
            </w:r>
            <w:r w:rsidR="00460653" w:rsidRPr="00074F0C">
              <w:rPr>
                <w:lang w:val="en-US"/>
              </w:rPr>
              <w:t xml:space="preserve">Durata de execuţie a lucrărilor contractate este de </w:t>
            </w:r>
            <w:r w:rsidR="009F0FE8" w:rsidRPr="00074F0C">
              <w:rPr>
                <w:lang w:val="en-US"/>
              </w:rPr>
              <w:t>_________ luni</w:t>
            </w:r>
            <w:r w:rsidR="005D4B79" w:rsidRPr="00074F0C">
              <w:rPr>
                <w:lang w:val="en-US"/>
              </w:rPr>
              <w:t xml:space="preserve"> </w:t>
            </w:r>
            <w:r w:rsidR="00EB65F6" w:rsidRPr="00074F0C">
              <w:rPr>
                <w:lang w:val="en-US"/>
              </w:rPr>
              <w:t>și zile___</w:t>
            </w:r>
            <w:r w:rsidR="00460653" w:rsidRPr="00074F0C">
              <w:rPr>
                <w:lang w:val="en-US"/>
              </w:rPr>
              <w:t xml:space="preserve">după primirea </w:t>
            </w:r>
            <w:r w:rsidR="00460653" w:rsidRPr="00074F0C">
              <w:rPr>
                <w:lang w:val="en-US"/>
              </w:rPr>
              <w:lastRenderedPageBreak/>
              <w:t>ordinului de începere a execuţiei</w:t>
            </w:r>
            <w:r w:rsidR="005D4B79" w:rsidRPr="00074F0C">
              <w:rPr>
                <w:lang w:val="en-US"/>
              </w:rPr>
              <w:t xml:space="preserve"> </w:t>
            </w:r>
            <w:r w:rsidR="00460653" w:rsidRPr="00074F0C">
              <w:rPr>
                <w:lang w:val="en-US"/>
              </w:rPr>
              <w:t>şi asigurării lucrului ritmic de către beneficiar</w:t>
            </w:r>
            <w:r w:rsidR="005D4B79" w:rsidRPr="00074F0C">
              <w:rPr>
                <w:lang w:val="en-US"/>
              </w:rPr>
              <w:t>-</w:t>
            </w:r>
            <w:r w:rsidR="00460653" w:rsidRPr="00074F0C">
              <w:rPr>
                <w:lang w:val="en-US"/>
              </w:rPr>
              <w:t>ordonatorul de credite.</w:t>
            </w:r>
          </w:p>
          <w:p w:rsidR="00460653" w:rsidRPr="00074F0C" w:rsidRDefault="00A156C0" w:rsidP="00196AB4">
            <w:pPr>
              <w:pStyle w:val="af2"/>
              <w:tabs>
                <w:tab w:val="left" w:pos="567"/>
              </w:tabs>
              <w:spacing w:line="276" w:lineRule="auto"/>
              <w:ind w:firstLine="0"/>
              <w:rPr>
                <w:lang w:val="en-US"/>
              </w:rPr>
            </w:pPr>
            <w:r w:rsidRPr="00074F0C">
              <w:rPr>
                <w:lang w:val="en-US"/>
              </w:rPr>
              <w:t xml:space="preserve">2.2. </w:t>
            </w:r>
            <w:r w:rsidR="00460653" w:rsidRPr="00074F0C">
              <w:rPr>
                <w:lang w:val="en-US"/>
              </w:rPr>
              <w:t xml:space="preserve">Graficul de execuţie a lucrărilor se va efectua conform specificaţiei din anexa </w:t>
            </w:r>
            <w:r w:rsidR="009157BF" w:rsidRPr="00074F0C">
              <w:rPr>
                <w:lang w:val="en-US"/>
              </w:rPr>
              <w:t xml:space="preserve">la </w:t>
            </w:r>
            <w:r w:rsidR="00460653" w:rsidRPr="00074F0C">
              <w:rPr>
                <w:lang w:val="en-US"/>
              </w:rPr>
              <w:t xml:space="preserve">prezentul contract.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2.3. </w:t>
            </w:r>
            <w:r w:rsidR="00460653" w:rsidRPr="00074F0C">
              <w:rPr>
                <w:lang w:val="en-US"/>
              </w:rPr>
              <w:t xml:space="preserve">Perioada de execuţie poate fi prelungită </w:t>
            </w:r>
            <w:r w:rsidR="00EB65F6" w:rsidRPr="00074F0C">
              <w:rPr>
                <w:lang w:val="en-US"/>
              </w:rPr>
              <w:t xml:space="preserve">sau suspendată </w:t>
            </w:r>
            <w:r w:rsidR="00460653" w:rsidRPr="00074F0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074F0C" w:rsidRDefault="00A156C0" w:rsidP="00196AB4">
            <w:pPr>
              <w:pStyle w:val="af2"/>
              <w:tabs>
                <w:tab w:val="left" w:pos="567"/>
              </w:tabs>
              <w:spacing w:line="276" w:lineRule="auto"/>
              <w:ind w:firstLine="0"/>
              <w:rPr>
                <w:lang w:val="en-US"/>
              </w:rPr>
            </w:pPr>
            <w:r w:rsidRPr="00074F0C">
              <w:rPr>
                <w:lang w:val="en-US"/>
              </w:rPr>
              <w:t xml:space="preserve">2.4. </w:t>
            </w:r>
            <w:r w:rsidR="00460653" w:rsidRPr="00074F0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74F0C" w:rsidRDefault="00A156C0" w:rsidP="00196AB4">
            <w:pPr>
              <w:pStyle w:val="af2"/>
              <w:tabs>
                <w:tab w:val="left" w:pos="567"/>
              </w:tabs>
              <w:spacing w:line="276" w:lineRule="auto"/>
              <w:ind w:firstLine="0"/>
              <w:rPr>
                <w:lang w:val="en-US"/>
              </w:rPr>
            </w:pPr>
            <w:r w:rsidRPr="00074F0C">
              <w:rPr>
                <w:lang w:val="en-US"/>
              </w:rPr>
              <w:t xml:space="preserve">2.5. </w:t>
            </w:r>
            <w:r w:rsidR="00460653" w:rsidRPr="00074F0C">
              <w:rPr>
                <w:lang w:val="en-US"/>
              </w:rPr>
              <w:t xml:space="preserve">La terminarea lucrărilor, Antreprenorul </w:t>
            </w:r>
            <w:r w:rsidR="00183D79" w:rsidRPr="00074F0C">
              <w:rPr>
                <w:lang w:val="en-US"/>
              </w:rPr>
              <w:t>va notifica Beneficiarul că su</w:t>
            </w:r>
            <w:r w:rsidR="00460653" w:rsidRPr="00074F0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074F0C" w:rsidRDefault="00E503F9" w:rsidP="00196AB4">
            <w:pPr>
              <w:pStyle w:val="af2"/>
              <w:tabs>
                <w:tab w:val="left" w:pos="321"/>
              </w:tabs>
              <w:spacing w:line="276" w:lineRule="auto"/>
              <w:ind w:firstLine="0"/>
              <w:rPr>
                <w:lang w:val="en-US"/>
              </w:rPr>
            </w:pPr>
            <w:r w:rsidRPr="00074F0C">
              <w:rPr>
                <w:lang w:val="en-US"/>
              </w:rPr>
              <w:t>3.2</w:t>
            </w:r>
            <w:r w:rsidR="00A156C0" w:rsidRPr="00074F0C">
              <w:rPr>
                <w:lang w:val="en-US"/>
              </w:rPr>
              <w:t>.</w:t>
            </w:r>
            <w:r w:rsidR="00460653" w:rsidRPr="00074F0C">
              <w:rPr>
                <w:lang w:val="en-US"/>
              </w:rPr>
              <w:t xml:space="preserve">Achitările vor fi efectuate prin transfer în baza facturilor fiscale, după primirea proceselor </w:t>
            </w:r>
            <w:r w:rsidR="00A156C0" w:rsidRPr="00074F0C">
              <w:rPr>
                <w:lang w:val="en-US"/>
              </w:rPr>
              <w:t>–</w:t>
            </w:r>
            <w:r w:rsidR="00460653" w:rsidRPr="00074F0C">
              <w:rPr>
                <w:lang w:val="en-US"/>
              </w:rPr>
              <w:t xml:space="preserve"> verbale de recepţie a lucrărilor executate, semnate şi</w:t>
            </w:r>
            <w:r w:rsidR="00995AF6" w:rsidRPr="00074F0C">
              <w:rPr>
                <w:lang w:val="en-US"/>
              </w:rPr>
              <w:t xml:space="preserve"> acceptate de către Beneficiar.</w:t>
            </w:r>
          </w:p>
          <w:p w:rsidR="00A946E0" w:rsidRPr="00074F0C" w:rsidRDefault="00A156C0" w:rsidP="00196AB4">
            <w:pPr>
              <w:pStyle w:val="af2"/>
              <w:tabs>
                <w:tab w:val="left" w:pos="37"/>
              </w:tabs>
              <w:spacing w:line="276" w:lineRule="auto"/>
              <w:ind w:firstLine="0"/>
              <w:rPr>
                <w:lang w:val="en-US"/>
              </w:rPr>
            </w:pPr>
            <w:r w:rsidRPr="00074F0C">
              <w:rPr>
                <w:lang w:val="en-US"/>
              </w:rPr>
              <w:t xml:space="preserve">3.3. </w:t>
            </w:r>
            <w:r w:rsidR="00460653" w:rsidRPr="00074F0C">
              <w:rPr>
                <w:lang w:val="en-US"/>
              </w:rPr>
              <w:t>Beneficiarul va verifica procesele</w:t>
            </w:r>
            <w:r w:rsidR="009E719D" w:rsidRPr="00074F0C">
              <w:rPr>
                <w:lang w:val="en-US"/>
              </w:rPr>
              <w:t>-</w:t>
            </w:r>
            <w:r w:rsidR="00460653" w:rsidRPr="00074F0C">
              <w:rPr>
                <w:lang w:val="en-US"/>
              </w:rPr>
              <w:t xml:space="preserve">verbale de recepție a lucrărilor executate în termen de </w:t>
            </w:r>
            <w:r w:rsidR="00684D44" w:rsidRPr="00074F0C">
              <w:rPr>
                <w:lang w:val="en-US"/>
              </w:rPr>
              <w:t>…..</w:t>
            </w:r>
            <w:r w:rsidR="00460653" w:rsidRPr="00074F0C">
              <w:rPr>
                <w:lang w:val="en-US"/>
              </w:rPr>
              <w:t xml:space="preserve"> zile calendaristice de la primirea acestora de la Antreprenor.</w:t>
            </w:r>
          </w:p>
          <w:p w:rsidR="00A946E0" w:rsidRPr="00074F0C" w:rsidRDefault="00316769" w:rsidP="00196AB4">
            <w:pPr>
              <w:pStyle w:val="af2"/>
              <w:tabs>
                <w:tab w:val="left" w:pos="37"/>
              </w:tabs>
              <w:spacing w:line="276" w:lineRule="auto"/>
              <w:ind w:firstLine="0"/>
              <w:rPr>
                <w:lang w:val="en-US"/>
              </w:rPr>
            </w:pPr>
            <w:r w:rsidRPr="00074F0C">
              <w:rPr>
                <w:lang w:val="en-US"/>
              </w:rPr>
              <w:t>3.4</w:t>
            </w:r>
            <w:r w:rsidR="00A156C0" w:rsidRPr="00074F0C">
              <w:rPr>
                <w:lang w:val="en-US"/>
              </w:rPr>
              <w:t xml:space="preserve">. </w:t>
            </w:r>
            <w:r w:rsidR="00460653" w:rsidRPr="00074F0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74F0C">
              <w:rPr>
                <w:lang w:val="en-US"/>
              </w:rPr>
              <w:t>u su</w:t>
            </w:r>
            <w:r w:rsidR="00460653" w:rsidRPr="00074F0C">
              <w:rPr>
                <w:lang w:val="en-US"/>
              </w:rPr>
              <w:t xml:space="preserve">nt în litigiu va fi plătită imediat. </w:t>
            </w:r>
          </w:p>
          <w:p w:rsidR="00E503F9" w:rsidRPr="00074F0C" w:rsidRDefault="00316769" w:rsidP="00196AB4">
            <w:pPr>
              <w:pStyle w:val="af2"/>
              <w:tabs>
                <w:tab w:val="left" w:pos="37"/>
              </w:tabs>
              <w:spacing w:line="276" w:lineRule="auto"/>
              <w:ind w:firstLine="0"/>
              <w:rPr>
                <w:lang w:val="en-US"/>
              </w:rPr>
            </w:pPr>
            <w:r w:rsidRPr="00074F0C">
              <w:rPr>
                <w:lang w:val="en-US"/>
              </w:rPr>
              <w:t>3.5</w:t>
            </w:r>
            <w:r w:rsidR="00A156C0" w:rsidRPr="00074F0C">
              <w:rPr>
                <w:lang w:val="en-US"/>
              </w:rPr>
              <w:t>.</w:t>
            </w:r>
            <w:r w:rsidR="00460653" w:rsidRPr="00074F0C">
              <w:rPr>
                <w:lang w:val="en-US"/>
              </w:rPr>
              <w:t xml:space="preserve">Lucrările nu </w:t>
            </w:r>
            <w:r w:rsidR="00183D79" w:rsidRPr="00074F0C">
              <w:rPr>
                <w:lang w:val="en-US"/>
              </w:rPr>
              <w:t>vor fi considerate finalizate pâ</w:t>
            </w:r>
            <w:r w:rsidR="00460653" w:rsidRPr="00074F0C">
              <w:rPr>
                <w:lang w:val="en-US"/>
              </w:rPr>
              <w:t>nă</w:t>
            </w:r>
            <w:r w:rsidR="00183D79" w:rsidRPr="00074F0C">
              <w:rPr>
                <w:lang w:val="en-US"/>
              </w:rPr>
              <w:t xml:space="preserve"> câ</w:t>
            </w:r>
            <w:r w:rsidR="00460653" w:rsidRPr="00074F0C">
              <w:rPr>
                <w:lang w:val="en-US"/>
              </w:rPr>
              <w:t xml:space="preserve">nd procesul-verbal de recepţie la terminarea lucrărilor  nu va fi semnat de comisia de recepţie, care confirmă că lucrările au fost executate </w:t>
            </w:r>
            <w:r w:rsidR="00A946E0" w:rsidRPr="00074F0C">
              <w:rPr>
                <w:lang w:val="en-US"/>
              </w:rPr>
              <w:lastRenderedPageBreak/>
              <w:t>conform contractului.</w:t>
            </w:r>
          </w:p>
          <w:p w:rsidR="00267805" w:rsidRPr="00074F0C" w:rsidRDefault="00316769" w:rsidP="00A101F6">
            <w:pPr>
              <w:pStyle w:val="af2"/>
              <w:tabs>
                <w:tab w:val="left" w:pos="37"/>
              </w:tabs>
              <w:spacing w:line="276" w:lineRule="auto"/>
              <w:ind w:firstLine="0"/>
              <w:rPr>
                <w:lang w:val="en-US"/>
              </w:rPr>
            </w:pPr>
            <w:r w:rsidRPr="00074F0C">
              <w:rPr>
                <w:lang w:val="en-US"/>
              </w:rPr>
              <w:t>3.6</w:t>
            </w:r>
            <w:r w:rsidR="00A227F2" w:rsidRPr="00074F0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074F0C">
              <w:rPr>
                <w:lang w:val="en-US"/>
              </w:rPr>
              <w:t xml:space="preserve"> </w:t>
            </w:r>
            <w:r w:rsidR="00EB65F6" w:rsidRPr="00074F0C">
              <w:rPr>
                <w:lang w:val="en-US"/>
              </w:rPr>
              <w:t>În cazul recepţiei cu obiecţii,</w:t>
            </w:r>
            <w:r w:rsidR="005D4B79" w:rsidRPr="00074F0C">
              <w:rPr>
                <w:lang w:val="en-US"/>
              </w:rPr>
              <w:t xml:space="preserve"> </w:t>
            </w:r>
            <w:r w:rsidR="00EB65F6" w:rsidRPr="00074F0C">
              <w:rPr>
                <w:lang w:val="en-US"/>
              </w:rPr>
              <w:t>garanţia se va restitui în cel mult 15 zile după înlăturarea acestora.</w:t>
            </w:r>
          </w:p>
          <w:p w:rsidR="00A156C0" w:rsidRPr="00074F0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74F0C" w:rsidRDefault="00A101F6" w:rsidP="00371806">
            <w:pPr>
              <w:pStyle w:val="af2"/>
              <w:tabs>
                <w:tab w:val="left" w:pos="567"/>
              </w:tabs>
              <w:spacing w:line="276" w:lineRule="auto"/>
              <w:ind w:firstLine="0"/>
              <w:rPr>
                <w:lang w:val="en-US"/>
              </w:rPr>
            </w:pPr>
            <w:r w:rsidRPr="00074F0C">
              <w:rPr>
                <w:lang w:val="en-US"/>
              </w:rPr>
              <w:t xml:space="preserve">4.3. </w:t>
            </w:r>
            <w:r w:rsidR="00D7570D" w:rsidRPr="00074F0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4.4. </w:t>
            </w:r>
            <w:r w:rsidR="00460653" w:rsidRPr="00074F0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74F0C" w:rsidRDefault="00A101F6" w:rsidP="00196AB4">
            <w:pPr>
              <w:pStyle w:val="af2"/>
              <w:tabs>
                <w:tab w:val="left" w:pos="567"/>
              </w:tabs>
              <w:spacing w:line="276" w:lineRule="auto"/>
              <w:ind w:firstLine="0"/>
              <w:rPr>
                <w:lang w:val="en-US"/>
              </w:rPr>
            </w:pPr>
            <w:r w:rsidRPr="00074F0C">
              <w:rPr>
                <w:lang w:val="en-US"/>
              </w:rPr>
              <w:t xml:space="preserve">4.5. </w:t>
            </w:r>
            <w:r w:rsidR="00460653" w:rsidRPr="00074F0C">
              <w:rPr>
                <w:lang w:val="en-US"/>
              </w:rPr>
              <w:t>Desenele, calculele, verificările calculelor, caietele de măsurări (ataşamentele) şi alte documente, pe care Beneficiarul sau Antreprenorul trebuie să le întocmească şi</w:t>
            </w:r>
            <w:r w:rsidR="005D4B79" w:rsidRPr="00074F0C">
              <w:rPr>
                <w:lang w:val="en-US"/>
              </w:rPr>
              <w:t xml:space="preserve"> </w:t>
            </w:r>
            <w:r w:rsidR="00460653" w:rsidRPr="00074F0C">
              <w:rPr>
                <w:lang w:val="en-US"/>
              </w:rPr>
              <w:t>s</w:t>
            </w:r>
            <w:r w:rsidR="00183D79" w:rsidRPr="00074F0C">
              <w:rPr>
                <w:lang w:val="en-US"/>
              </w:rPr>
              <w:t>u</w:t>
            </w:r>
            <w:r w:rsidR="00460653" w:rsidRPr="00074F0C">
              <w:rPr>
                <w:lang w:val="en-US"/>
              </w:rPr>
              <w:t xml:space="preserve">nt cerute de subantreprenorul proiectant, vor fi puse la dispoziţia acestuia de către Antreprenor.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4.6. </w:t>
            </w:r>
            <w:r w:rsidR="00460653" w:rsidRPr="00074F0C">
              <w:rPr>
                <w:lang w:val="en-US"/>
              </w:rPr>
              <w:t>Oferta adjudecată face parte integrantă din contract. Ea trebuie să fie corectă şi completă. Preţurile stabilite vor acoperi toate obligaţiunile din contract şi toate operaţiunile pentru terminarea şi</w:t>
            </w:r>
            <w:r w:rsidR="005D4B79" w:rsidRPr="00074F0C">
              <w:rPr>
                <w:lang w:val="en-US"/>
              </w:rPr>
              <w:t xml:space="preserve"> </w:t>
            </w:r>
            <w:r w:rsidR="00460653" w:rsidRPr="00074F0C">
              <w:rPr>
                <w:lang w:val="en-US"/>
              </w:rPr>
              <w:t xml:space="preserve">întreţinerea corespunzătoare a lucrărilor.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4.7. </w:t>
            </w:r>
            <w:r w:rsidR="00460653" w:rsidRPr="00074F0C">
              <w:rPr>
                <w:lang w:val="en-US"/>
              </w:rPr>
              <w:t>Dacă Beneficiarul nu emite în timp util dispoziţii suplimentare care să conţină</w:t>
            </w:r>
            <w:r w:rsidR="005D4B79" w:rsidRPr="00074F0C">
              <w:rPr>
                <w:lang w:val="en-US"/>
              </w:rPr>
              <w:t xml:space="preserve"> </w:t>
            </w:r>
            <w:r w:rsidR="00460653" w:rsidRPr="00074F0C">
              <w:rPr>
                <w:lang w:val="en-US"/>
              </w:rPr>
              <w:t>instrucţiuni sau aprobări, ordine, directive, sau detalii, Antreprenorul va notifica Beneficiarul prin scrisori, de c</w:t>
            </w:r>
            <w:r w:rsidR="00183D79" w:rsidRPr="00074F0C">
              <w:rPr>
                <w:lang w:val="en-US"/>
              </w:rPr>
              <w:t>â</w:t>
            </w:r>
            <w:r w:rsidR="00460653" w:rsidRPr="00074F0C">
              <w:rPr>
                <w:lang w:val="en-US"/>
              </w:rPr>
              <w:t>te ori este posibil, că acestea pot să provoace înt</w:t>
            </w:r>
            <w:r w:rsidR="00183D79" w:rsidRPr="00074F0C">
              <w:rPr>
                <w:lang w:val="en-US"/>
              </w:rPr>
              <w:t>â</w:t>
            </w:r>
            <w:r w:rsidR="00460653" w:rsidRPr="00074F0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4.8. </w:t>
            </w:r>
            <w:r w:rsidR="00460653" w:rsidRPr="00074F0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4.9. </w:t>
            </w:r>
            <w:r w:rsidR="00460653" w:rsidRPr="00074F0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74F0C">
              <w:rPr>
                <w:lang w:val="en-US"/>
              </w:rPr>
              <w:t xml:space="preserve"> </w:t>
            </w:r>
            <w:r w:rsidR="00460653" w:rsidRPr="00074F0C">
              <w:rPr>
                <w:lang w:val="en-US"/>
              </w:rPr>
              <w:t xml:space="preserve">şi pentru procedeele de execuţie utilizate.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4.10. </w:t>
            </w:r>
            <w:r w:rsidR="00460653" w:rsidRPr="00074F0C">
              <w:rPr>
                <w:lang w:val="en-US"/>
              </w:rPr>
              <w:t xml:space="preserve">Antreprenorul, prin </w:t>
            </w:r>
            <w:r w:rsidR="002F6A1E" w:rsidRPr="00074F0C">
              <w:rPr>
                <w:lang w:val="en-US"/>
              </w:rPr>
              <w:t xml:space="preserve">atribuirea </w:t>
            </w:r>
            <w:r w:rsidR="00460653" w:rsidRPr="00074F0C">
              <w:rPr>
                <w:lang w:val="en-US"/>
              </w:rPr>
              <w:t>ofertei în favoarea sa, se angajează să</w:t>
            </w:r>
            <w:r w:rsidR="00BC46B3" w:rsidRPr="00074F0C">
              <w:rPr>
                <w:lang w:val="en-US"/>
              </w:rPr>
              <w:t xml:space="preserve"> prezinte</w:t>
            </w:r>
            <w:r w:rsidR="005D4B79" w:rsidRPr="00074F0C">
              <w:rPr>
                <w:lang w:val="en-US"/>
              </w:rPr>
              <w:t xml:space="preserve"> </w:t>
            </w:r>
            <w:r w:rsidR="00EA64B0" w:rsidRPr="00074F0C">
              <w:rPr>
                <w:lang w:val="en-US"/>
              </w:rPr>
              <w:t>garanţia de bună execuţie a contractului, în cuantum de __% din valoarea contractului atribuit.</w:t>
            </w:r>
          </w:p>
          <w:p w:rsidR="00267805" w:rsidRPr="00074F0C" w:rsidRDefault="00A156C0" w:rsidP="00684D44">
            <w:pPr>
              <w:pStyle w:val="af2"/>
              <w:tabs>
                <w:tab w:val="left" w:pos="567"/>
              </w:tabs>
              <w:spacing w:line="276" w:lineRule="auto"/>
              <w:ind w:firstLine="0"/>
              <w:rPr>
                <w:lang w:val="en-US"/>
              </w:rPr>
            </w:pPr>
            <w:r w:rsidRPr="00074F0C">
              <w:rPr>
                <w:lang w:val="en-US"/>
              </w:rPr>
              <w:t>4.11.</w:t>
            </w:r>
            <w:r w:rsidR="00A109E6" w:rsidRPr="00074F0C">
              <w:rPr>
                <w:lang w:val="en-US"/>
              </w:rPr>
              <w:t xml:space="preserve"> Autoritatea contractantă eliberează/restituie</w:t>
            </w:r>
            <w:r w:rsidR="005D4B79" w:rsidRPr="00074F0C">
              <w:rPr>
                <w:lang w:val="en-US"/>
              </w:rPr>
              <w:t xml:space="preserve"> </w:t>
            </w:r>
            <w:r w:rsidR="00A109E6" w:rsidRPr="00074F0C">
              <w:rPr>
                <w:lang w:val="en-US"/>
              </w:rPr>
              <w:t>g</w:t>
            </w:r>
            <w:r w:rsidR="00460653" w:rsidRPr="00074F0C">
              <w:rPr>
                <w:lang w:val="en-US"/>
              </w:rPr>
              <w:t>aranţia de bună execuţie Antreprenorului după semnarea procesului-verbal de recepţie finală</w:t>
            </w:r>
            <w:r w:rsidR="00A109E6" w:rsidRPr="00074F0C">
              <w:rPr>
                <w:lang w:val="en-US"/>
              </w:rPr>
              <w:t>/ procesului-verbal la terminarea lucrărilor</w:t>
            </w:r>
            <w:r w:rsidR="00460653" w:rsidRPr="00074F0C">
              <w:rPr>
                <w:lang w:val="en-US"/>
              </w:rPr>
              <w:t xml:space="preserve"> în cel mult 15 zile</w:t>
            </w:r>
            <w:r w:rsidR="00E838F8" w:rsidRPr="00074F0C">
              <w:rPr>
                <w:lang w:val="en-US"/>
              </w:rPr>
              <w:t>.</w:t>
            </w:r>
            <w:r w:rsidR="005D4B79" w:rsidRPr="00074F0C">
              <w:rPr>
                <w:lang w:val="en-US"/>
              </w:rPr>
              <w:t xml:space="preserve"> </w:t>
            </w:r>
            <w:r w:rsidR="00EB65F6" w:rsidRPr="00074F0C">
              <w:rPr>
                <w:lang w:val="en-US"/>
              </w:rPr>
              <w:t>În cazul recepţiei cu obiecţii,</w:t>
            </w:r>
            <w:r w:rsidR="005D4B79" w:rsidRPr="00074F0C">
              <w:rPr>
                <w:lang w:val="en-US"/>
              </w:rPr>
              <w:t xml:space="preserve"> </w:t>
            </w:r>
            <w:r w:rsidR="00EB65F6" w:rsidRPr="00074F0C">
              <w:rPr>
                <w:lang w:val="en-US"/>
              </w:rPr>
              <w:t>garanţia se va restitui în cel mult 15 zile după înlăturarea acestora.</w:t>
            </w:r>
          </w:p>
          <w:p w:rsidR="00460653" w:rsidRPr="00074F0C" w:rsidRDefault="00A156C0" w:rsidP="00196AB4">
            <w:pPr>
              <w:pStyle w:val="af2"/>
              <w:tabs>
                <w:tab w:val="left" w:pos="567"/>
              </w:tabs>
              <w:spacing w:line="276" w:lineRule="auto"/>
              <w:ind w:firstLine="0"/>
              <w:rPr>
                <w:lang w:val="en-US"/>
              </w:rPr>
            </w:pPr>
            <w:r w:rsidRPr="00074F0C">
              <w:rPr>
                <w:lang w:val="en-US"/>
              </w:rPr>
              <w:lastRenderedPageBreak/>
              <w:t>4.12.</w:t>
            </w:r>
            <w:r w:rsidR="00460653" w:rsidRPr="00074F0C">
              <w:rPr>
                <w:lang w:val="en-US"/>
              </w:rPr>
              <w:t>Antreprenorul trebuie să constituie garanţia de bună execuţie după primirea scris</w:t>
            </w:r>
            <w:r w:rsidR="00404C0D" w:rsidRPr="00074F0C">
              <w:rPr>
                <w:lang w:val="en-US"/>
              </w:rPr>
              <w:t>orii de acceptare, dar nu mai târ</w:t>
            </w:r>
            <w:r w:rsidR="00460653" w:rsidRPr="00074F0C">
              <w:rPr>
                <w:lang w:val="en-US"/>
              </w:rPr>
              <w:t>ziu de dat</w:t>
            </w:r>
            <w:r w:rsidR="00404C0D" w:rsidRPr="00074F0C">
              <w:rPr>
                <w:lang w:val="en-US"/>
              </w:rPr>
              <w:t>a încheierii contractului. Atât</w:t>
            </w:r>
            <w:r w:rsidR="00460653" w:rsidRPr="00074F0C">
              <w:rPr>
                <w:lang w:val="en-US"/>
              </w:rPr>
              <w:t xml:space="preserve"> timp c</w:t>
            </w:r>
            <w:r w:rsidR="00404C0D" w:rsidRPr="00074F0C">
              <w:rPr>
                <w:lang w:val="en-US"/>
              </w:rPr>
              <w:t>â</w:t>
            </w:r>
            <w:r w:rsidR="00460653" w:rsidRPr="00074F0C">
              <w:rPr>
                <w:lang w:val="en-US"/>
              </w:rPr>
              <w:t>t el nu şi-a îndeplinit această obligaţiune, Beneficiarul poate să reţină garanţia</w:t>
            </w:r>
            <w:r w:rsidR="005D4B79" w:rsidRPr="00074F0C">
              <w:rPr>
                <w:lang w:val="en-US"/>
              </w:rPr>
              <w:t xml:space="preserve"> </w:t>
            </w:r>
            <w:r w:rsidR="00E364D5" w:rsidRPr="00074F0C">
              <w:rPr>
                <w:lang w:val="en-US"/>
              </w:rPr>
              <w:t>Antreprenorului</w:t>
            </w:r>
            <w:r w:rsidR="00460653" w:rsidRPr="00074F0C">
              <w:rPr>
                <w:lang w:val="en-US"/>
              </w:rPr>
              <w:t xml:space="preserve"> pentru ofertă. </w:t>
            </w:r>
          </w:p>
          <w:p w:rsidR="00460653" w:rsidRPr="00074F0C" w:rsidRDefault="00A156C0" w:rsidP="00196AB4">
            <w:pPr>
              <w:pStyle w:val="af2"/>
              <w:tabs>
                <w:tab w:val="left" w:pos="567"/>
              </w:tabs>
              <w:spacing w:line="276" w:lineRule="auto"/>
              <w:ind w:firstLine="0"/>
              <w:rPr>
                <w:lang w:val="en-US"/>
              </w:rPr>
            </w:pPr>
            <w:r w:rsidRPr="00074F0C">
              <w:rPr>
                <w:lang w:val="en-US"/>
              </w:rPr>
              <w:t>4.1</w:t>
            </w:r>
            <w:r w:rsidR="00893327" w:rsidRPr="00074F0C">
              <w:rPr>
                <w:lang w:val="en-US"/>
              </w:rPr>
              <w:t>3</w:t>
            </w:r>
            <w:r w:rsidRPr="00074F0C">
              <w:rPr>
                <w:lang w:val="en-US"/>
              </w:rPr>
              <w:t xml:space="preserve">. </w:t>
            </w:r>
            <w:r w:rsidR="00460653" w:rsidRPr="00074F0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74F0C" w:rsidRDefault="00A156C0" w:rsidP="00196AB4">
            <w:pPr>
              <w:pStyle w:val="af2"/>
              <w:tabs>
                <w:tab w:val="left" w:pos="567"/>
              </w:tabs>
              <w:spacing w:line="276" w:lineRule="auto"/>
              <w:ind w:firstLine="0"/>
              <w:rPr>
                <w:lang w:val="en-US"/>
              </w:rPr>
            </w:pPr>
            <w:r w:rsidRPr="00074F0C">
              <w:rPr>
                <w:lang w:val="en-US"/>
              </w:rPr>
              <w:t>4.1</w:t>
            </w:r>
            <w:r w:rsidR="00893327" w:rsidRPr="00074F0C">
              <w:rPr>
                <w:lang w:val="en-US"/>
              </w:rPr>
              <w:t>4</w:t>
            </w:r>
            <w:r w:rsidRPr="00074F0C">
              <w:rPr>
                <w:lang w:val="en-US"/>
              </w:rPr>
              <w:t xml:space="preserve">. </w:t>
            </w:r>
            <w:r w:rsidR="00460653" w:rsidRPr="00074F0C">
              <w:rPr>
                <w:lang w:val="en-US"/>
              </w:rPr>
              <w:t>La lucrările la care se fac încercări, se consideră calitatea probei îndeplinită at</w:t>
            </w:r>
            <w:r w:rsidR="00E171D4" w:rsidRPr="00074F0C">
              <w:rPr>
                <w:lang w:val="en-US"/>
              </w:rPr>
              <w:t>â</w:t>
            </w:r>
            <w:r w:rsidR="00460653" w:rsidRPr="00074F0C">
              <w:rPr>
                <w:lang w:val="en-US"/>
              </w:rPr>
              <w:t>ta timp c</w:t>
            </w:r>
            <w:r w:rsidR="00E171D4" w:rsidRPr="00074F0C">
              <w:rPr>
                <w:lang w:val="en-US"/>
              </w:rPr>
              <w:t>â</w:t>
            </w:r>
            <w:r w:rsidR="00460653" w:rsidRPr="00074F0C">
              <w:rPr>
                <w:lang w:val="en-US"/>
              </w:rPr>
              <w:t xml:space="preserve">t rezultatele se înscriu în limitele admise prin reglementările tehnice. </w:t>
            </w:r>
          </w:p>
          <w:p w:rsidR="00460653" w:rsidRPr="00074F0C" w:rsidRDefault="00A156C0" w:rsidP="00196AB4">
            <w:pPr>
              <w:pStyle w:val="af2"/>
              <w:tabs>
                <w:tab w:val="left" w:pos="567"/>
              </w:tabs>
              <w:spacing w:line="276" w:lineRule="auto"/>
              <w:ind w:firstLine="0"/>
              <w:rPr>
                <w:lang w:val="en-US"/>
              </w:rPr>
            </w:pPr>
            <w:r w:rsidRPr="00074F0C">
              <w:rPr>
                <w:lang w:val="en-US"/>
              </w:rPr>
              <w:t>4.</w:t>
            </w:r>
            <w:r w:rsidR="00603AB4" w:rsidRPr="00074F0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74F0C" w:rsidRDefault="00A156C0" w:rsidP="00196AB4">
            <w:pPr>
              <w:pStyle w:val="af2"/>
              <w:tabs>
                <w:tab w:val="left" w:pos="567"/>
              </w:tabs>
              <w:spacing w:line="276" w:lineRule="auto"/>
              <w:ind w:firstLine="0"/>
              <w:rPr>
                <w:lang w:val="en-US"/>
              </w:rPr>
            </w:pPr>
            <w:r w:rsidRPr="00074F0C">
              <w:rPr>
                <w:lang w:val="en-US"/>
              </w:rPr>
              <w:t>4.1</w:t>
            </w:r>
            <w:r w:rsidR="00040EA0" w:rsidRPr="00074F0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74F0C" w:rsidRDefault="00A156C0" w:rsidP="00196AB4">
            <w:pPr>
              <w:pStyle w:val="af2"/>
              <w:tabs>
                <w:tab w:val="left" w:pos="567"/>
              </w:tabs>
              <w:spacing w:line="276" w:lineRule="auto"/>
              <w:ind w:firstLine="0"/>
              <w:rPr>
                <w:lang w:val="en-US"/>
              </w:rPr>
            </w:pPr>
            <w:r w:rsidRPr="00074F0C">
              <w:rPr>
                <w:lang w:val="en-US"/>
              </w:rPr>
              <w:t>4.1</w:t>
            </w:r>
            <w:r w:rsidR="00893327" w:rsidRPr="00074F0C">
              <w:rPr>
                <w:lang w:val="en-US"/>
              </w:rPr>
              <w:t>7</w:t>
            </w:r>
            <w:r w:rsidRPr="00074F0C">
              <w:rPr>
                <w:lang w:val="en-US"/>
              </w:rPr>
              <w:t xml:space="preserve">. </w:t>
            </w:r>
            <w:r w:rsidR="00460653" w:rsidRPr="00074F0C">
              <w:rPr>
                <w:lang w:val="en-US"/>
              </w:rPr>
              <w:t>Dacă Antreprenorul consideră că dispoziţiile Beneficiarului s</w:t>
            </w:r>
            <w:r w:rsidR="00183D79" w:rsidRPr="00074F0C">
              <w:rPr>
                <w:lang w:val="en-US"/>
              </w:rPr>
              <w:t>u</w:t>
            </w:r>
            <w:r w:rsidR="00460653" w:rsidRPr="00074F0C">
              <w:rPr>
                <w:lang w:val="en-US"/>
              </w:rPr>
              <w:t xml:space="preserve">nt nejustificate sau inoportune, el poate </w:t>
            </w:r>
            <w:r w:rsidR="00E171D4" w:rsidRPr="00074F0C">
              <w:rPr>
                <w:lang w:val="en-US"/>
              </w:rPr>
              <w:t>înainta</w:t>
            </w:r>
            <w:r w:rsidR="005D4B79" w:rsidRPr="00074F0C">
              <w:rPr>
                <w:lang w:val="en-US"/>
              </w:rPr>
              <w:t xml:space="preserve"> </w:t>
            </w:r>
            <w:r w:rsidR="00460653" w:rsidRPr="00074F0C">
              <w:rPr>
                <w:lang w:val="en-US"/>
              </w:rPr>
              <w:t xml:space="preserve">obiecţii, dar acestea nu îl </w:t>
            </w:r>
            <w:r w:rsidR="00E171D4" w:rsidRPr="00074F0C">
              <w:rPr>
                <w:lang w:val="en-US"/>
              </w:rPr>
              <w:t>scutește</w:t>
            </w:r>
            <w:r w:rsidR="005D4B79" w:rsidRPr="00074F0C">
              <w:rPr>
                <w:lang w:val="en-US"/>
              </w:rPr>
              <w:t xml:space="preserve"> </w:t>
            </w:r>
            <w:r w:rsidR="00460653" w:rsidRPr="00074F0C">
              <w:rPr>
                <w:lang w:val="en-US"/>
              </w:rPr>
              <w:t xml:space="preserve">de </w:t>
            </w:r>
            <w:r w:rsidR="00E364D5" w:rsidRPr="00074F0C">
              <w:rPr>
                <w:lang w:val="en-US"/>
              </w:rPr>
              <w:t xml:space="preserve">obligația de </w:t>
            </w:r>
            <w:r w:rsidR="00460653" w:rsidRPr="00074F0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74F0C" w:rsidRDefault="00A156C0" w:rsidP="00196AB4">
            <w:pPr>
              <w:pStyle w:val="af2"/>
              <w:tabs>
                <w:tab w:val="left" w:pos="567"/>
              </w:tabs>
              <w:spacing w:line="276" w:lineRule="auto"/>
              <w:ind w:firstLine="0"/>
              <w:rPr>
                <w:lang w:val="en-US"/>
              </w:rPr>
            </w:pPr>
            <w:r w:rsidRPr="00074F0C">
              <w:rPr>
                <w:lang w:val="en-US"/>
              </w:rPr>
              <w:t>4.1</w:t>
            </w:r>
            <w:r w:rsidR="00893327" w:rsidRPr="00074F0C">
              <w:rPr>
                <w:lang w:val="en-US"/>
              </w:rPr>
              <w:t>8</w:t>
            </w:r>
            <w:r w:rsidRPr="00074F0C">
              <w:rPr>
                <w:lang w:val="en-US"/>
              </w:rPr>
              <w:t xml:space="preserve">. </w:t>
            </w:r>
            <w:r w:rsidR="00460653" w:rsidRPr="00074F0C">
              <w:rPr>
                <w:lang w:val="en-US"/>
              </w:rPr>
              <w:t>Trasarea axelor principale, bornelor de referinţă, căilor de circulaţieşi limitelor terenului pus la dispoziţia Antreprenorului, precum şi materializarea cotelor de nivel în i</w:t>
            </w:r>
            <w:r w:rsidR="00183D79" w:rsidRPr="00074F0C">
              <w:rPr>
                <w:lang w:val="en-US"/>
              </w:rPr>
              <w:t>mediata apropiere a terenului, su</w:t>
            </w:r>
            <w:r w:rsidR="00460653" w:rsidRPr="00074F0C">
              <w:rPr>
                <w:lang w:val="en-US"/>
              </w:rPr>
              <w:t>nt</w:t>
            </w:r>
            <w:r w:rsidR="005D4B79" w:rsidRPr="00074F0C">
              <w:rPr>
                <w:lang w:val="en-US"/>
              </w:rPr>
              <w:t xml:space="preserve"> </w:t>
            </w:r>
            <w:r w:rsidR="00460653" w:rsidRPr="00074F0C">
              <w:rPr>
                <w:lang w:val="en-US"/>
              </w:rPr>
              <w:t xml:space="preserve">obligaţiuni ale Antreprenorului. </w:t>
            </w:r>
          </w:p>
          <w:p w:rsidR="00460653" w:rsidRPr="00074F0C" w:rsidRDefault="00A156C0" w:rsidP="00196AB4">
            <w:pPr>
              <w:pStyle w:val="af2"/>
              <w:tabs>
                <w:tab w:val="left" w:pos="567"/>
              </w:tabs>
              <w:spacing w:line="276" w:lineRule="auto"/>
              <w:ind w:firstLine="0"/>
              <w:rPr>
                <w:lang w:val="en-US"/>
              </w:rPr>
            </w:pPr>
            <w:r w:rsidRPr="00074F0C">
              <w:rPr>
                <w:lang w:val="en-US"/>
              </w:rPr>
              <w:t>4.</w:t>
            </w:r>
            <w:r w:rsidR="00893327" w:rsidRPr="00074F0C">
              <w:rPr>
                <w:lang w:val="en-US"/>
              </w:rPr>
              <w:t>19</w:t>
            </w:r>
            <w:r w:rsidRPr="00074F0C">
              <w:rPr>
                <w:lang w:val="en-US"/>
              </w:rPr>
              <w:t xml:space="preserve">. </w:t>
            </w:r>
            <w:r w:rsidR="00460653" w:rsidRPr="00074F0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74F0C" w:rsidRDefault="00A156C0" w:rsidP="00196AB4">
            <w:pPr>
              <w:pStyle w:val="af2"/>
              <w:tabs>
                <w:tab w:val="left" w:pos="567"/>
              </w:tabs>
              <w:spacing w:line="276" w:lineRule="auto"/>
              <w:ind w:firstLine="0"/>
              <w:rPr>
                <w:lang w:val="en-US"/>
              </w:rPr>
            </w:pPr>
            <w:r w:rsidRPr="00074F0C">
              <w:rPr>
                <w:lang w:val="en-US"/>
              </w:rPr>
              <w:t>4.2</w:t>
            </w:r>
            <w:r w:rsidR="00893327" w:rsidRPr="00074F0C">
              <w:rPr>
                <w:lang w:val="en-US"/>
              </w:rPr>
              <w:t>0</w:t>
            </w:r>
            <w:r w:rsidRPr="00074F0C">
              <w:rPr>
                <w:lang w:val="en-US"/>
              </w:rPr>
              <w:t xml:space="preserve">. </w:t>
            </w:r>
            <w:r w:rsidR="00460653" w:rsidRPr="00074F0C">
              <w:rPr>
                <w:lang w:val="en-US"/>
              </w:rPr>
              <w:t>Ridicările de teren, trasările şi cotele de nivel, precum şi alte documente puse la dispoziţia Antreprenorului de către Beneficiar pentru executarea contractului s</w:t>
            </w:r>
            <w:r w:rsidR="00E10C0A" w:rsidRPr="00074F0C">
              <w:rPr>
                <w:lang w:val="en-US"/>
              </w:rPr>
              <w:t>u</w:t>
            </w:r>
            <w:r w:rsidR="00460653" w:rsidRPr="00074F0C">
              <w:rPr>
                <w:lang w:val="en-US"/>
              </w:rPr>
              <w:t>nt hotărâtoare. Antreprenorul este obligat să verifice documentele primite şi să înştiinţeze Beneficiarul cu privire la erorile şi</w:t>
            </w:r>
            <w:r w:rsidR="005D4B79" w:rsidRPr="00074F0C">
              <w:rPr>
                <w:lang w:val="en-US"/>
              </w:rPr>
              <w:t xml:space="preserve"> </w:t>
            </w:r>
            <w:r w:rsidR="00460653" w:rsidRPr="00074F0C">
              <w:rPr>
                <w:lang w:val="en-US"/>
              </w:rPr>
              <w:t xml:space="preserve">inexactităţile constatate sau presupuse. </w:t>
            </w:r>
          </w:p>
          <w:p w:rsidR="00460653" w:rsidRPr="00074F0C" w:rsidRDefault="00A156C0" w:rsidP="00196AB4">
            <w:pPr>
              <w:pStyle w:val="af2"/>
              <w:tabs>
                <w:tab w:val="left" w:pos="567"/>
              </w:tabs>
              <w:spacing w:line="276" w:lineRule="auto"/>
              <w:ind w:firstLine="0"/>
              <w:rPr>
                <w:lang w:val="en-US"/>
              </w:rPr>
            </w:pPr>
            <w:r w:rsidRPr="00074F0C">
              <w:rPr>
                <w:lang w:val="en-US"/>
              </w:rPr>
              <w:t>4.2</w:t>
            </w:r>
            <w:r w:rsidR="00893327" w:rsidRPr="00074F0C">
              <w:rPr>
                <w:lang w:val="en-US"/>
              </w:rPr>
              <w:t>1</w:t>
            </w:r>
            <w:r w:rsidRPr="00074F0C">
              <w:rPr>
                <w:lang w:val="en-US"/>
              </w:rPr>
              <w:t xml:space="preserve">. </w:t>
            </w:r>
            <w:r w:rsidR="00460653" w:rsidRPr="00074F0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74F0C">
              <w:rPr>
                <w:lang w:val="en-US"/>
              </w:rPr>
              <w:t>prevederilor legale și obligațiunilor contractuale și profesionale</w:t>
            </w:r>
            <w:r w:rsidR="00460653" w:rsidRPr="00074F0C">
              <w:rPr>
                <w:lang w:val="en-US"/>
              </w:rPr>
              <w:t xml:space="preserve">. </w:t>
            </w:r>
          </w:p>
          <w:p w:rsidR="00460653" w:rsidRPr="00074F0C" w:rsidRDefault="00A156C0" w:rsidP="00196AB4">
            <w:pPr>
              <w:pStyle w:val="af2"/>
              <w:tabs>
                <w:tab w:val="left" w:pos="567"/>
              </w:tabs>
              <w:spacing w:line="276" w:lineRule="auto"/>
              <w:ind w:firstLine="0"/>
              <w:rPr>
                <w:lang w:val="en-US"/>
              </w:rPr>
            </w:pPr>
            <w:r w:rsidRPr="00074F0C">
              <w:rPr>
                <w:lang w:val="en-US"/>
              </w:rPr>
              <w:t>4.2</w:t>
            </w:r>
            <w:r w:rsidR="00893327" w:rsidRPr="00074F0C">
              <w:rPr>
                <w:lang w:val="en-US"/>
              </w:rPr>
              <w:t>2</w:t>
            </w:r>
            <w:r w:rsidRPr="00074F0C">
              <w:rPr>
                <w:lang w:val="en-US"/>
              </w:rPr>
              <w:t xml:space="preserve">. </w:t>
            </w:r>
            <w:r w:rsidR="00460653" w:rsidRPr="00074F0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5B7009" w:rsidRDefault="00A156C0" w:rsidP="00196AB4">
            <w:pPr>
              <w:pStyle w:val="af2"/>
              <w:tabs>
                <w:tab w:val="left" w:pos="567"/>
              </w:tabs>
              <w:spacing w:line="276" w:lineRule="auto"/>
              <w:ind w:firstLine="0"/>
              <w:rPr>
                <w:lang w:val="en-US"/>
              </w:rPr>
            </w:pPr>
            <w:r w:rsidRPr="005B7009">
              <w:rPr>
                <w:lang w:val="en-US"/>
              </w:rPr>
              <w:t>4.2</w:t>
            </w:r>
            <w:r w:rsidR="00893327" w:rsidRPr="005B7009">
              <w:rPr>
                <w:lang w:val="en-US"/>
              </w:rPr>
              <w:t>3</w:t>
            </w:r>
            <w:r w:rsidRPr="005B7009">
              <w:rPr>
                <w:lang w:val="en-US"/>
              </w:rPr>
              <w:t xml:space="preserve">. </w:t>
            </w:r>
            <w:r w:rsidR="00460653" w:rsidRPr="005B7009">
              <w:rPr>
                <w:lang w:val="en-US"/>
              </w:rPr>
              <w:t xml:space="preserve">În cazul neexecutării de către Antreprenor a dispoziţiilor din punctul 2.1., Beneficiarul poate opri lucrările, </w:t>
            </w:r>
            <w:r w:rsidR="00F53F69" w:rsidRPr="005B7009">
              <w:rPr>
                <w:lang w:val="en-US"/>
              </w:rPr>
              <w:t xml:space="preserve">prin </w:t>
            </w:r>
            <w:r w:rsidR="00E364D5" w:rsidRPr="005B7009">
              <w:rPr>
                <w:lang w:val="en-US"/>
              </w:rPr>
              <w:t xml:space="preserve">rezoluțiunea </w:t>
            </w:r>
            <w:r w:rsidR="00F53F69" w:rsidRPr="005B7009">
              <w:rPr>
                <w:lang w:val="en-US"/>
              </w:rPr>
              <w:t>contractului</w:t>
            </w:r>
            <w:r w:rsidR="00460653" w:rsidRPr="005B7009">
              <w:rPr>
                <w:lang w:val="en-US"/>
              </w:rPr>
              <w:t xml:space="preserve">, în condiţiile legii, </w:t>
            </w:r>
            <w:r w:rsidR="00F53F69" w:rsidRPr="005B7009">
              <w:rPr>
                <w:lang w:val="en-US"/>
              </w:rPr>
              <w:t>totodată A</w:t>
            </w:r>
            <w:r w:rsidR="00316769" w:rsidRPr="005B7009">
              <w:rPr>
                <w:lang w:val="en-US"/>
              </w:rPr>
              <w:t xml:space="preserve">ntreprenorul </w:t>
            </w:r>
            <w:r w:rsidR="00460653" w:rsidRPr="005B7009">
              <w:rPr>
                <w:lang w:val="en-US"/>
              </w:rPr>
              <w:lastRenderedPageBreak/>
              <w:t>compense</w:t>
            </w:r>
            <w:r w:rsidR="00316769" w:rsidRPr="005B7009">
              <w:rPr>
                <w:lang w:val="en-US"/>
              </w:rPr>
              <w:t>ază</w:t>
            </w:r>
            <w:r w:rsidR="00460653" w:rsidRPr="005B7009">
              <w:rPr>
                <w:lang w:val="en-US"/>
              </w:rPr>
              <w:t xml:space="preserve"> cheltuielile aferente suportate de Beneficiar în legătură cu faptul neexecutării. </w:t>
            </w:r>
          </w:p>
          <w:p w:rsidR="00460653" w:rsidRPr="005B7009" w:rsidRDefault="00BE5A1E" w:rsidP="00196AB4">
            <w:pPr>
              <w:pStyle w:val="af2"/>
              <w:tabs>
                <w:tab w:val="left" w:pos="567"/>
              </w:tabs>
              <w:spacing w:line="276" w:lineRule="auto"/>
              <w:ind w:firstLine="0"/>
              <w:rPr>
                <w:lang w:val="en-US"/>
              </w:rPr>
            </w:pPr>
            <w:r w:rsidRPr="005B7009">
              <w:rPr>
                <w:lang w:val="en-US"/>
              </w:rPr>
              <w:t>4.2</w:t>
            </w:r>
            <w:r w:rsidR="00893327" w:rsidRPr="005B7009">
              <w:rPr>
                <w:lang w:val="en-US"/>
              </w:rPr>
              <w:t>4</w:t>
            </w:r>
            <w:r w:rsidRPr="005B7009">
              <w:rPr>
                <w:lang w:val="en-US"/>
              </w:rPr>
              <w:t xml:space="preserve">. </w:t>
            </w:r>
            <w:r w:rsidR="00460653" w:rsidRPr="005B7009">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74F0C" w:rsidRDefault="00BE5A1E" w:rsidP="00196AB4">
            <w:pPr>
              <w:pStyle w:val="af2"/>
              <w:tabs>
                <w:tab w:val="left" w:pos="567"/>
              </w:tabs>
              <w:spacing w:line="276" w:lineRule="auto"/>
              <w:ind w:firstLine="0"/>
              <w:rPr>
                <w:lang w:val="en-US"/>
              </w:rPr>
            </w:pPr>
            <w:r w:rsidRPr="00074F0C">
              <w:rPr>
                <w:lang w:val="en-US"/>
              </w:rPr>
              <w:t>4.2</w:t>
            </w:r>
            <w:r w:rsidR="00893327" w:rsidRPr="00074F0C">
              <w:rPr>
                <w:lang w:val="en-US"/>
              </w:rPr>
              <w:t>5</w:t>
            </w:r>
            <w:r w:rsidRPr="00074F0C">
              <w:rPr>
                <w:lang w:val="en-US"/>
              </w:rPr>
              <w:t xml:space="preserve">. </w:t>
            </w:r>
            <w:r w:rsidR="00460653" w:rsidRPr="00074F0C">
              <w:rPr>
                <w:lang w:val="en-US"/>
              </w:rPr>
              <w:t>În timpul desfăşurării lucrărilor, Antreprenorul are obligaţia să menţină căile de acces libere, să retragă utilajele, să îndepărteze surplusurile de materiale, deşeuri</w:t>
            </w:r>
            <w:r w:rsidR="005D4B79" w:rsidRPr="00074F0C">
              <w:rPr>
                <w:lang w:val="en-US"/>
              </w:rPr>
              <w:t xml:space="preserve"> </w:t>
            </w:r>
            <w:r w:rsidR="00460653" w:rsidRPr="00074F0C">
              <w:rPr>
                <w:lang w:val="en-US"/>
              </w:rPr>
              <w:t>şi lucrări provizorii de orice fel, care nu s</w:t>
            </w:r>
            <w:r w:rsidR="00183D79" w:rsidRPr="00074F0C">
              <w:rPr>
                <w:lang w:val="en-US"/>
              </w:rPr>
              <w:t>u</w:t>
            </w:r>
            <w:r w:rsidR="00460653" w:rsidRPr="00074F0C">
              <w:rPr>
                <w:lang w:val="en-US"/>
              </w:rPr>
              <w:t>nt necesare, iar la terminarea lucrărilor, Antreprenorul va evacua de pe şantier toate utilajele de construcţie, surplusurile de materiale, deşeurile</w:t>
            </w:r>
            <w:r w:rsidR="005D4B79" w:rsidRPr="00074F0C">
              <w:rPr>
                <w:lang w:val="en-US"/>
              </w:rPr>
              <w:t xml:space="preserve"> </w:t>
            </w:r>
            <w:r w:rsidR="00460653" w:rsidRPr="00074F0C">
              <w:rPr>
                <w:lang w:val="en-US"/>
              </w:rPr>
              <w:t xml:space="preserve">şi lucrările provizorii. </w:t>
            </w:r>
          </w:p>
          <w:p w:rsidR="00B96242" w:rsidRPr="00074F0C" w:rsidRDefault="00BE5A1E" w:rsidP="00196AB4">
            <w:pPr>
              <w:pStyle w:val="af2"/>
              <w:tabs>
                <w:tab w:val="left" w:pos="426"/>
                <w:tab w:val="left" w:pos="3645"/>
              </w:tabs>
              <w:spacing w:line="276" w:lineRule="auto"/>
              <w:ind w:firstLine="0"/>
              <w:rPr>
                <w:lang w:val="en-US"/>
              </w:rPr>
            </w:pPr>
            <w:r w:rsidRPr="00074F0C">
              <w:rPr>
                <w:lang w:val="en-US"/>
              </w:rPr>
              <w:t>4.2</w:t>
            </w:r>
            <w:r w:rsidR="00893327" w:rsidRPr="00074F0C">
              <w:rPr>
                <w:lang w:val="en-US"/>
              </w:rPr>
              <w:t>6</w:t>
            </w:r>
            <w:r w:rsidRPr="00074F0C">
              <w:rPr>
                <w:lang w:val="en-US"/>
              </w:rPr>
              <w:t xml:space="preserve">. </w:t>
            </w:r>
            <w:r w:rsidR="00460653" w:rsidRPr="00074F0C">
              <w:rPr>
                <w:lang w:val="en-US"/>
              </w:rPr>
              <w:t>Beneficiarul trebuie să obţină, pe propria cheltuială, toate avizele, autorizaţiile</w:t>
            </w:r>
            <w:r w:rsidR="005D4B79" w:rsidRPr="00074F0C">
              <w:rPr>
                <w:lang w:val="en-US"/>
              </w:rPr>
              <w:t xml:space="preserve"> </w:t>
            </w:r>
            <w:r w:rsidR="00460653" w:rsidRPr="00074F0C">
              <w:rPr>
                <w:lang w:val="en-US"/>
              </w:rPr>
              <w:t xml:space="preserve">şi aprobările, să plătească toate taxele necesare legate de execuţia lucrărilor, precum şi pentru bunuri sau drepturi afectate sau care pot fi afectate de execuţia lucrărilor. </w:t>
            </w:r>
          </w:p>
          <w:p w:rsidR="00460653" w:rsidRPr="00074F0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74F0C" w:rsidRDefault="00BE5A1E" w:rsidP="00196AB4">
            <w:pPr>
              <w:pStyle w:val="af2"/>
              <w:tabs>
                <w:tab w:val="left" w:pos="567"/>
              </w:tabs>
              <w:spacing w:line="276" w:lineRule="auto"/>
              <w:ind w:firstLine="0"/>
              <w:rPr>
                <w:lang w:val="en-US"/>
              </w:rPr>
            </w:pPr>
            <w:r w:rsidRPr="00074F0C">
              <w:rPr>
                <w:lang w:val="en-US"/>
              </w:rPr>
              <w:t xml:space="preserve">6.1. </w:t>
            </w:r>
            <w:r w:rsidR="005B666D" w:rsidRPr="00074F0C">
              <w:rPr>
                <w:lang w:val="en-US"/>
              </w:rPr>
              <w:t>Antreprenorul este obligat să execute toate lucrările, prevăzute în contract, în termenele stabilite prin graficul general de realizare a lucrărilor şi graficul de execuţie</w:t>
            </w:r>
            <w:r w:rsidR="005D4B79" w:rsidRPr="00074F0C">
              <w:rPr>
                <w:lang w:val="en-US"/>
              </w:rPr>
              <w:t xml:space="preserve"> </w:t>
            </w:r>
            <w:r w:rsidR="005B666D" w:rsidRPr="00074F0C">
              <w:rPr>
                <w:lang w:val="en-US"/>
              </w:rPr>
              <w:t>şi de o calitate corespunzătoare prevederilor actelor normative şi  prezentului contract.</w:t>
            </w:r>
          </w:p>
          <w:p w:rsidR="005B666D" w:rsidRPr="00074F0C" w:rsidRDefault="00BE5A1E" w:rsidP="00196AB4">
            <w:pPr>
              <w:pStyle w:val="af2"/>
              <w:tabs>
                <w:tab w:val="left" w:pos="567"/>
              </w:tabs>
              <w:spacing w:line="276" w:lineRule="auto"/>
              <w:ind w:firstLine="0"/>
              <w:rPr>
                <w:lang w:val="en-US"/>
              </w:rPr>
            </w:pPr>
            <w:r w:rsidRPr="00074F0C">
              <w:rPr>
                <w:lang w:val="en-US"/>
              </w:rPr>
              <w:t xml:space="preserve">6.2. </w:t>
            </w:r>
            <w:r w:rsidR="005B666D" w:rsidRPr="00074F0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74F0C" w:rsidRDefault="00BE5A1E" w:rsidP="00196AB4">
            <w:pPr>
              <w:pStyle w:val="af2"/>
              <w:tabs>
                <w:tab w:val="left" w:pos="567"/>
              </w:tabs>
              <w:spacing w:line="276" w:lineRule="auto"/>
              <w:ind w:firstLine="0"/>
              <w:rPr>
                <w:lang w:val="en-US"/>
              </w:rPr>
            </w:pPr>
            <w:r w:rsidRPr="00074F0C">
              <w:rPr>
                <w:lang w:val="en-US"/>
              </w:rPr>
              <w:t xml:space="preserve">6.3. </w:t>
            </w:r>
            <w:r w:rsidR="005B666D" w:rsidRPr="00074F0C">
              <w:rPr>
                <w:lang w:val="en-US"/>
              </w:rPr>
              <w:t xml:space="preserve">Pe parcursul execuţiei lucrărilor, Antreprenorul este obligat să comunice, la cererea Beneficiarului, datele de </w:t>
            </w:r>
            <w:r w:rsidR="00E364D5" w:rsidRPr="00074F0C">
              <w:rPr>
                <w:lang w:val="en-US"/>
              </w:rPr>
              <w:t>identificare</w:t>
            </w:r>
            <w:r w:rsidR="005D4B79" w:rsidRPr="00074F0C">
              <w:rPr>
                <w:lang w:val="en-US"/>
              </w:rPr>
              <w:t xml:space="preserve"> </w:t>
            </w:r>
            <w:r w:rsidR="005B666D" w:rsidRPr="00074F0C">
              <w:rPr>
                <w:lang w:val="en-US"/>
              </w:rPr>
              <w:t xml:space="preserve">ale subantreprenorilor. </w:t>
            </w:r>
          </w:p>
          <w:p w:rsidR="005B666D" w:rsidRPr="00074F0C" w:rsidRDefault="00BE5A1E" w:rsidP="00196AB4">
            <w:pPr>
              <w:pStyle w:val="af2"/>
              <w:tabs>
                <w:tab w:val="left" w:pos="142"/>
                <w:tab w:val="left" w:pos="284"/>
              </w:tabs>
              <w:spacing w:line="276" w:lineRule="auto"/>
              <w:ind w:firstLine="0"/>
              <w:rPr>
                <w:lang w:val="en-US"/>
              </w:rPr>
            </w:pPr>
            <w:r w:rsidRPr="00074F0C">
              <w:rPr>
                <w:lang w:val="en-US"/>
              </w:rPr>
              <w:t xml:space="preserve">6.4. </w:t>
            </w:r>
            <w:r w:rsidR="005B666D" w:rsidRPr="00074F0C">
              <w:rPr>
                <w:lang w:val="en-US"/>
              </w:rPr>
              <w:t>Angajarea forţei de muncă pe bază de a</w:t>
            </w:r>
            <w:r w:rsidR="003D06D0" w:rsidRPr="00074F0C">
              <w:rPr>
                <w:lang w:val="en-US"/>
              </w:rPr>
              <w:t>cord nu este considerată</w:t>
            </w:r>
            <w:r w:rsidR="005B666D" w:rsidRPr="00074F0C">
              <w:rPr>
                <w:lang w:val="en-US"/>
              </w:rPr>
              <w:t xml:space="preserve"> obiectul unei subcontractări.</w:t>
            </w:r>
          </w:p>
          <w:p w:rsidR="00684D44" w:rsidRPr="00074F0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74F0C" w:rsidRDefault="00BE5A1E" w:rsidP="00196AB4">
            <w:pPr>
              <w:pStyle w:val="af2"/>
              <w:tabs>
                <w:tab w:val="left" w:pos="0"/>
              </w:tabs>
              <w:spacing w:line="276" w:lineRule="auto"/>
              <w:ind w:firstLine="0"/>
              <w:rPr>
                <w:lang w:val="en-US"/>
              </w:rPr>
            </w:pPr>
            <w:r w:rsidRPr="00074F0C">
              <w:rPr>
                <w:lang w:val="en-US"/>
              </w:rPr>
              <w:t xml:space="preserve">8.1. </w:t>
            </w:r>
            <w:r w:rsidR="00460653" w:rsidRPr="00074F0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74F0C" w:rsidRDefault="00BE5A1E" w:rsidP="00196AB4">
            <w:pPr>
              <w:pStyle w:val="af2"/>
              <w:tabs>
                <w:tab w:val="left" w:pos="284"/>
              </w:tabs>
              <w:spacing w:line="276" w:lineRule="auto"/>
              <w:ind w:firstLine="0"/>
              <w:rPr>
                <w:lang w:val="en-US"/>
              </w:rPr>
            </w:pPr>
            <w:r w:rsidRPr="00074F0C">
              <w:rPr>
                <w:lang w:val="en-US"/>
              </w:rPr>
              <w:t>8.2</w:t>
            </w:r>
            <w:r w:rsidR="00D05A94" w:rsidRPr="00074F0C">
              <w:rPr>
                <w:lang w:val="en-US"/>
              </w:rPr>
              <w:t>.</w:t>
            </w:r>
            <w:r w:rsidR="00460653" w:rsidRPr="00074F0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74F0C">
              <w:rPr>
                <w:lang w:val="en-US"/>
              </w:rPr>
              <w:t xml:space="preserve">8.3. </w:t>
            </w:r>
            <w:r w:rsidR="00460653" w:rsidRPr="00074F0C">
              <w:rPr>
                <w:lang w:val="en-US"/>
              </w:rPr>
              <w:t>Probele neprevăzute şi comandate de Beneficiar pentru verificarea unor lucrări sau materiale puse în</w:t>
            </w:r>
            <w:r w:rsidR="005D4B79" w:rsidRPr="00074F0C">
              <w:rPr>
                <w:lang w:val="en-US"/>
              </w:rPr>
              <w:t xml:space="preserve"> </w:t>
            </w:r>
            <w:r w:rsidR="00460653" w:rsidRPr="00074F0C">
              <w:rPr>
                <w:lang w:val="en-US"/>
              </w:rPr>
              <w:t>operă vor fi suportate de Antreprenor, dacă s</w:t>
            </w:r>
            <w:r w:rsidR="003D06D0" w:rsidRPr="00074F0C">
              <w:rPr>
                <w:lang w:val="en-US"/>
              </w:rPr>
              <w:t>e dovedeşte că materialele nu su</w:t>
            </w:r>
            <w:r w:rsidR="00460653" w:rsidRPr="00074F0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074F0C" w:rsidRDefault="00D05A94" w:rsidP="004448DA">
            <w:pPr>
              <w:pStyle w:val="af2"/>
              <w:numPr>
                <w:ilvl w:val="1"/>
                <w:numId w:val="16"/>
              </w:numPr>
              <w:tabs>
                <w:tab w:val="left" w:pos="284"/>
              </w:tabs>
              <w:spacing w:line="276" w:lineRule="auto"/>
              <w:ind w:left="0" w:hanging="425"/>
              <w:rPr>
                <w:lang w:val="en-US"/>
              </w:rPr>
            </w:pPr>
            <w:r w:rsidRPr="00074F0C">
              <w:rPr>
                <w:lang w:val="en-US"/>
              </w:rPr>
              <w:t xml:space="preserve">8.4. </w:t>
            </w:r>
            <w:r w:rsidR="00460653" w:rsidRPr="00074F0C">
              <w:rPr>
                <w:lang w:val="en-US"/>
              </w:rPr>
              <w:t>Beneficiarul, proiectantul sau orice altă persoană autorizată de aceştia au acces tot timpul la lucrări pe şantier</w:t>
            </w:r>
            <w:r w:rsidR="005D4B79" w:rsidRPr="00074F0C">
              <w:rPr>
                <w:lang w:val="en-US"/>
              </w:rPr>
              <w:t xml:space="preserve"> </w:t>
            </w:r>
            <w:r w:rsidR="00460653" w:rsidRPr="00074F0C">
              <w:rPr>
                <w:lang w:val="en-US"/>
              </w:rPr>
              <w:t xml:space="preserve">şi în locurile unde se pregăteşte lucrarea, în depozite de materiale prefabricate </w:t>
            </w:r>
            <w:r w:rsidR="00460653" w:rsidRPr="00074F0C">
              <w:rPr>
                <w:lang w:val="en-US"/>
              </w:rPr>
              <w:lastRenderedPageBreak/>
              <w:t xml:space="preserve">etc. </w:t>
            </w:r>
          </w:p>
          <w:p w:rsidR="00460653" w:rsidRPr="00074F0C" w:rsidRDefault="00D05A94" w:rsidP="004448DA">
            <w:pPr>
              <w:pStyle w:val="af2"/>
              <w:numPr>
                <w:ilvl w:val="1"/>
                <w:numId w:val="16"/>
              </w:numPr>
              <w:tabs>
                <w:tab w:val="left" w:pos="284"/>
              </w:tabs>
              <w:spacing w:line="276" w:lineRule="auto"/>
              <w:ind w:left="0" w:hanging="425"/>
              <w:rPr>
                <w:lang w:val="en-US"/>
              </w:rPr>
            </w:pPr>
            <w:r w:rsidRPr="00074F0C">
              <w:rPr>
                <w:lang w:val="en-US"/>
              </w:rPr>
              <w:t xml:space="preserve">8.5. </w:t>
            </w:r>
            <w:r w:rsidR="00460653" w:rsidRPr="00074F0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074F0C">
              <w:rPr>
                <w:lang w:val="en-US"/>
              </w:rPr>
              <w:t>a</w:t>
            </w:r>
            <w:r w:rsidR="00460653" w:rsidRPr="00074F0C">
              <w:rPr>
                <w:lang w:val="en-US"/>
              </w:rPr>
              <w:t xml:space="preserve"> anunţa</w:t>
            </w:r>
            <w:r w:rsidR="00C33344" w:rsidRPr="00074F0C">
              <w:rPr>
                <w:lang w:val="en-US"/>
              </w:rPr>
              <w:t xml:space="preserve"> </w:t>
            </w:r>
            <w:r w:rsidR="00460653" w:rsidRPr="00074F0C">
              <w:rPr>
                <w:lang w:val="en-US"/>
              </w:rPr>
              <w:t>responsabilul tehnic</w:t>
            </w:r>
            <w:r w:rsidR="00183D79" w:rsidRPr="00074F0C">
              <w:rPr>
                <w:lang w:val="en-US"/>
              </w:rPr>
              <w:t xml:space="preserve"> atestat, proiectantul ori de câ</w:t>
            </w:r>
            <w:r w:rsidR="00460653" w:rsidRPr="00074F0C">
              <w:rPr>
                <w:lang w:val="en-US"/>
              </w:rPr>
              <w:t xml:space="preserve">te ori astfel de lucrări, </w:t>
            </w:r>
            <w:r w:rsidR="00183D79" w:rsidRPr="00074F0C">
              <w:rPr>
                <w:lang w:val="en-US"/>
              </w:rPr>
              <w:t>inclusiv fundaţiile clădirii, su</w:t>
            </w:r>
            <w:r w:rsidR="00460653" w:rsidRPr="00074F0C">
              <w:rPr>
                <w:lang w:val="en-US"/>
              </w:rPr>
              <w:t xml:space="preserve">nt gata pentru a fi examinate. Responsabilul tehnic atestat şi proiectantul vor participa la examinarea şi măsurarea lucrărilor. </w:t>
            </w:r>
          </w:p>
          <w:p w:rsidR="00460653" w:rsidRPr="00074F0C" w:rsidRDefault="00D05A94" w:rsidP="004448DA">
            <w:pPr>
              <w:pStyle w:val="af2"/>
              <w:numPr>
                <w:ilvl w:val="1"/>
                <w:numId w:val="16"/>
              </w:numPr>
              <w:tabs>
                <w:tab w:val="left" w:pos="284"/>
              </w:tabs>
              <w:spacing w:line="276" w:lineRule="auto"/>
              <w:ind w:left="0" w:hanging="425"/>
              <w:rPr>
                <w:lang w:val="en-US"/>
              </w:rPr>
            </w:pPr>
            <w:r w:rsidRPr="00074F0C">
              <w:rPr>
                <w:lang w:val="en-US"/>
              </w:rPr>
              <w:t xml:space="preserve">8.6. </w:t>
            </w:r>
            <w:r w:rsidR="00460653" w:rsidRPr="00074F0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74F0C">
              <w:rPr>
                <w:lang w:val="en-US"/>
              </w:rPr>
              <w:t xml:space="preserve"> fi suportate de Beneficiar,</w:t>
            </w:r>
            <w:r w:rsidR="00460653" w:rsidRPr="00074F0C">
              <w:rPr>
                <w:lang w:val="en-US"/>
              </w:rPr>
              <w:t xml:space="preserve"> în caz contrar, de Antreprenor. </w:t>
            </w:r>
          </w:p>
          <w:p w:rsidR="00460653" w:rsidRPr="00074F0C" w:rsidRDefault="00D05A94" w:rsidP="004448DA">
            <w:pPr>
              <w:pStyle w:val="af2"/>
              <w:numPr>
                <w:ilvl w:val="1"/>
                <w:numId w:val="16"/>
              </w:numPr>
              <w:tabs>
                <w:tab w:val="left" w:pos="284"/>
              </w:tabs>
              <w:spacing w:line="276" w:lineRule="auto"/>
              <w:ind w:left="0" w:hanging="425"/>
              <w:rPr>
                <w:lang w:val="en-US"/>
              </w:rPr>
            </w:pPr>
            <w:r w:rsidRPr="00074F0C">
              <w:rPr>
                <w:lang w:val="en-US"/>
              </w:rPr>
              <w:t xml:space="preserve">8.7. </w:t>
            </w:r>
            <w:r w:rsidR="00460653" w:rsidRPr="00074F0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74F0C" w:rsidRDefault="00D05A94" w:rsidP="004448DA">
            <w:pPr>
              <w:pStyle w:val="af2"/>
              <w:numPr>
                <w:ilvl w:val="1"/>
                <w:numId w:val="16"/>
              </w:numPr>
              <w:tabs>
                <w:tab w:val="left" w:pos="284"/>
              </w:tabs>
              <w:spacing w:line="276" w:lineRule="auto"/>
              <w:ind w:left="0" w:hanging="425"/>
              <w:rPr>
                <w:lang w:val="en-US"/>
              </w:rPr>
            </w:pPr>
            <w:r w:rsidRPr="00074F0C">
              <w:rPr>
                <w:lang w:val="en-US"/>
              </w:rPr>
              <w:t xml:space="preserve">8.8. </w:t>
            </w:r>
            <w:r w:rsidR="00460653" w:rsidRPr="00074F0C">
              <w:rPr>
                <w:lang w:val="en-US"/>
              </w:rPr>
              <w:t>Lucrările executate de Antreprenor în afara celor prevăzute în contract sau fără dis</w:t>
            </w:r>
            <w:r w:rsidR="00183D79" w:rsidRPr="00074F0C">
              <w:rPr>
                <w:lang w:val="en-US"/>
              </w:rPr>
              <w:t>poziţia Beneficiarului, precum ș</w:t>
            </w:r>
            <w:r w:rsidR="00460653" w:rsidRPr="00074F0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74F0C" w:rsidRDefault="00D05A94" w:rsidP="004448DA">
            <w:pPr>
              <w:pStyle w:val="af2"/>
              <w:numPr>
                <w:ilvl w:val="1"/>
                <w:numId w:val="16"/>
              </w:numPr>
              <w:tabs>
                <w:tab w:val="left" w:pos="284"/>
                <w:tab w:val="left" w:pos="426"/>
              </w:tabs>
              <w:spacing w:line="276" w:lineRule="auto"/>
              <w:ind w:left="0" w:hanging="425"/>
              <w:rPr>
                <w:lang w:val="en-US"/>
              </w:rPr>
            </w:pPr>
            <w:r w:rsidRPr="00074F0C">
              <w:rPr>
                <w:lang w:val="en-US"/>
              </w:rPr>
              <w:t xml:space="preserve">8.9. </w:t>
            </w:r>
            <w:r w:rsidR="00460653" w:rsidRPr="00074F0C">
              <w:rPr>
                <w:lang w:val="en-US"/>
              </w:rPr>
              <w:t xml:space="preserve">Lucrările încep după </w:t>
            </w:r>
            <w:r w:rsidR="00684D44" w:rsidRPr="00074F0C">
              <w:rPr>
                <w:lang w:val="en-US"/>
              </w:rPr>
              <w:t>…..</w:t>
            </w:r>
            <w:r w:rsidR="00460653" w:rsidRPr="00074F0C">
              <w:rPr>
                <w:lang w:val="en-US"/>
              </w:rPr>
              <w:t xml:space="preserve"> zile de la semnarea şi înregistrarea contractului în modul corespunzător şi primirea ordinului de execuţie.</w:t>
            </w:r>
          </w:p>
          <w:p w:rsidR="00460653" w:rsidRPr="00074F0C" w:rsidRDefault="00460653" w:rsidP="00196AB4">
            <w:pPr>
              <w:pStyle w:val="af2"/>
              <w:tabs>
                <w:tab w:val="left" w:pos="284"/>
                <w:tab w:val="left" w:pos="426"/>
              </w:tabs>
              <w:spacing w:line="276" w:lineRule="auto"/>
              <w:ind w:firstLine="0"/>
              <w:rPr>
                <w:lang w:val="en-US"/>
              </w:rPr>
            </w:pPr>
          </w:p>
          <w:p w:rsidR="00460653" w:rsidRPr="00FF430B" w:rsidRDefault="00D83EE1" w:rsidP="004448DA">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074F0C" w:rsidRDefault="00D83EE1" w:rsidP="004448DA">
            <w:pPr>
              <w:pStyle w:val="af2"/>
              <w:numPr>
                <w:ilvl w:val="1"/>
                <w:numId w:val="16"/>
              </w:numPr>
              <w:tabs>
                <w:tab w:val="left" w:pos="567"/>
              </w:tabs>
              <w:spacing w:line="276" w:lineRule="auto"/>
              <w:ind w:left="0" w:hanging="567"/>
              <w:rPr>
                <w:lang w:val="en-US"/>
              </w:rPr>
            </w:pPr>
            <w:r w:rsidRPr="00074F0C">
              <w:rPr>
                <w:lang w:val="en-US"/>
              </w:rPr>
              <w:t xml:space="preserve">9.1. </w:t>
            </w:r>
            <w:r w:rsidR="00460653" w:rsidRPr="00074F0C">
              <w:rPr>
                <w:lang w:val="en-US"/>
              </w:rPr>
              <w:t>Perioada de garanţie pentru lucrări</w:t>
            </w:r>
            <w:r w:rsidR="00694528">
              <w:rPr>
                <w:lang w:val="en-US"/>
              </w:rPr>
              <w:t xml:space="preserve"> </w:t>
            </w:r>
            <w:r w:rsidR="00460653" w:rsidRPr="00074F0C">
              <w:rPr>
                <w:lang w:val="en-US"/>
              </w:rPr>
              <w:t xml:space="preserve">este de  </w:t>
            </w:r>
            <w:r w:rsidR="00694528">
              <w:rPr>
                <w:b/>
                <w:lang w:val="en-US"/>
              </w:rPr>
              <w:t>1</w:t>
            </w:r>
            <w:r w:rsidR="00460653" w:rsidRPr="00074F0C">
              <w:rPr>
                <w:lang w:val="en-US"/>
              </w:rPr>
              <w:t xml:space="preserve"> ani. </w:t>
            </w:r>
          </w:p>
          <w:p w:rsidR="00460653" w:rsidRPr="00074F0C" w:rsidRDefault="00D83EE1" w:rsidP="004448DA">
            <w:pPr>
              <w:pStyle w:val="af2"/>
              <w:numPr>
                <w:ilvl w:val="1"/>
                <w:numId w:val="16"/>
              </w:numPr>
              <w:tabs>
                <w:tab w:val="left" w:pos="567"/>
              </w:tabs>
              <w:spacing w:line="276" w:lineRule="auto"/>
              <w:ind w:left="0" w:hanging="567"/>
              <w:rPr>
                <w:lang w:val="en-US"/>
              </w:rPr>
            </w:pPr>
            <w:r w:rsidRPr="00074F0C">
              <w:rPr>
                <w:lang w:val="en-US"/>
              </w:rPr>
              <w:t xml:space="preserve">9.2. </w:t>
            </w:r>
            <w:r w:rsidR="00460653" w:rsidRPr="00074F0C">
              <w:rPr>
                <w:lang w:val="en-US"/>
              </w:rPr>
              <w:t xml:space="preserve">Perioada de garanţie </w:t>
            </w:r>
            <w:r w:rsidRPr="00074F0C">
              <w:rPr>
                <w:lang w:val="en-US"/>
              </w:rPr>
              <w:t>începe</w:t>
            </w:r>
            <w:r w:rsidR="00460653" w:rsidRPr="00074F0C">
              <w:rPr>
                <w:lang w:val="en-US"/>
              </w:rPr>
              <w:t xml:space="preserve"> de la data recepţiei la terminarea lucrărilor şip</w:t>
            </w:r>
            <w:r w:rsidRPr="00074F0C">
              <w:rPr>
                <w:lang w:val="en-US"/>
              </w:rPr>
              <w:t>â</w:t>
            </w:r>
            <w:r w:rsidR="00460653" w:rsidRPr="00074F0C">
              <w:rPr>
                <w:lang w:val="en-US"/>
              </w:rPr>
              <w:t xml:space="preserve">nă la expirarea </w:t>
            </w:r>
            <w:r w:rsidR="00D379F6" w:rsidRPr="00074F0C">
              <w:rPr>
                <w:lang w:val="en-US"/>
              </w:rPr>
              <w:t>termenului prevăzut la punctul 9</w:t>
            </w:r>
            <w:r w:rsidR="00460653" w:rsidRPr="00074F0C">
              <w:rPr>
                <w:lang w:val="en-US"/>
              </w:rPr>
              <w:t xml:space="preserve">.1 din prezentul </w:t>
            </w:r>
            <w:r w:rsidR="0001066E" w:rsidRPr="00074F0C">
              <w:rPr>
                <w:lang w:val="en-US"/>
              </w:rPr>
              <w:t>capitol</w:t>
            </w:r>
            <w:r w:rsidR="00460653" w:rsidRPr="00074F0C">
              <w:rPr>
                <w:lang w:val="en-US"/>
              </w:rPr>
              <w:t xml:space="preserve">. </w:t>
            </w:r>
          </w:p>
          <w:p w:rsidR="00460653" w:rsidRPr="00074F0C" w:rsidRDefault="00D83EE1" w:rsidP="004448DA">
            <w:pPr>
              <w:pStyle w:val="af2"/>
              <w:numPr>
                <w:ilvl w:val="1"/>
                <w:numId w:val="16"/>
              </w:numPr>
              <w:tabs>
                <w:tab w:val="left" w:pos="567"/>
              </w:tabs>
              <w:spacing w:line="276" w:lineRule="auto"/>
              <w:ind w:left="0" w:hanging="567"/>
              <w:rPr>
                <w:lang w:val="en-US"/>
              </w:rPr>
            </w:pPr>
            <w:r w:rsidRPr="00074F0C">
              <w:rPr>
                <w:lang w:val="en-US"/>
              </w:rPr>
              <w:t xml:space="preserve">9.3. </w:t>
            </w:r>
            <w:r w:rsidR="00460653" w:rsidRPr="00074F0C">
              <w:rPr>
                <w:lang w:val="en-US"/>
              </w:rPr>
              <w:t xml:space="preserve">Antreprenorul are obligaţia ca în perioada de garanţie să înlăture toate defecţiunile ce ţin de nerespectarea clauzelor contractului </w:t>
            </w:r>
            <w:r w:rsidRPr="00074F0C">
              <w:rPr>
                <w:lang w:val="en-US"/>
              </w:rPr>
              <w:t xml:space="preserve">din cont propriu, </w:t>
            </w:r>
            <w:r w:rsidR="00460653" w:rsidRPr="00074F0C">
              <w:rPr>
                <w:lang w:val="en-US"/>
              </w:rPr>
              <w:t xml:space="preserve">în urma unei notificări transmise de către Beneficiar. </w:t>
            </w:r>
          </w:p>
          <w:p w:rsidR="00460653" w:rsidRPr="00074F0C" w:rsidRDefault="00460653" w:rsidP="00196AB4">
            <w:pPr>
              <w:pStyle w:val="af2"/>
              <w:tabs>
                <w:tab w:val="left" w:pos="567"/>
              </w:tabs>
              <w:spacing w:line="276" w:lineRule="auto"/>
              <w:ind w:firstLine="0"/>
              <w:rPr>
                <w:lang w:val="en-US"/>
              </w:rPr>
            </w:pPr>
          </w:p>
          <w:p w:rsidR="00460653" w:rsidRPr="00FF430B" w:rsidRDefault="00D53233" w:rsidP="004448DA">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10.1. </w:t>
            </w:r>
            <w:r w:rsidR="00460653" w:rsidRPr="00074F0C">
              <w:rPr>
                <w:lang w:val="en-US"/>
              </w:rPr>
              <w:t>Părţile  poartă răspundere pentru neexecutarea sau executarea necorespunzătoare a obligaţiilor  prevăzute de prezentul contract în conformitate cu legislaţia  Republicii Moldova.</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10.2. </w:t>
            </w:r>
            <w:r w:rsidR="00460653" w:rsidRPr="00074F0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10.3. </w:t>
            </w:r>
            <w:r w:rsidR="00460653" w:rsidRPr="00074F0C">
              <w:rPr>
                <w:lang w:val="en-US"/>
              </w:rPr>
              <w:t>Membrii asocierii își păstrează individualitatea ca subiecți de drept, însă sunt obligați să răspundă solidar față de autoritate</w:t>
            </w:r>
            <w:r w:rsidRPr="00074F0C">
              <w:rPr>
                <w:lang w:val="en-US"/>
              </w:rPr>
              <w:t>a</w:t>
            </w:r>
            <w:r w:rsidR="00460653" w:rsidRPr="00074F0C">
              <w:rPr>
                <w:lang w:val="en-US"/>
              </w:rPr>
              <w:t xml:space="preserve"> contractantă pentru modul de îndeplinire a obligațiilor contractuale.</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10.4. </w:t>
            </w:r>
            <w:r w:rsidR="00460653" w:rsidRPr="00074F0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10.5. </w:t>
            </w:r>
            <w:r w:rsidR="00460653" w:rsidRPr="00074F0C">
              <w:rPr>
                <w:lang w:val="en-US"/>
              </w:rPr>
              <w:t xml:space="preserve">Antreprenorul este obligat, conform prevederilor legale, la plata daunelor pentru încălcarea </w:t>
            </w:r>
            <w:r w:rsidR="00460653" w:rsidRPr="00074F0C">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10.6. </w:t>
            </w:r>
            <w:r w:rsidR="00460653" w:rsidRPr="00074F0C">
              <w:rPr>
                <w:lang w:val="en-US"/>
              </w:rPr>
              <w:t>Antreprenorul trebuie să asigure lucrările executate şi dotările pe care le are la dispoziţie împotriva degradări</w:t>
            </w:r>
            <w:r w:rsidR="00183D79" w:rsidRPr="00074F0C">
              <w:rPr>
                <w:lang w:val="en-US"/>
              </w:rPr>
              <w:t>i şi furturilor pâ</w:t>
            </w:r>
            <w:r w:rsidR="00460653" w:rsidRPr="00074F0C">
              <w:rPr>
                <w:lang w:val="en-US"/>
              </w:rPr>
              <w:t>nă la predarea lucrărilor către Beneficiar. El trebuie să ia măsuri de protecţie contra degradării lucrării datorită acţiunilor atmosferice şi a apei şi să îndepărteze zăpada şi</w:t>
            </w:r>
            <w:r w:rsidR="00C33344" w:rsidRPr="00074F0C">
              <w:rPr>
                <w:lang w:val="en-US"/>
              </w:rPr>
              <w:t xml:space="preserve"> </w:t>
            </w:r>
            <w:r w:rsidR="00460653" w:rsidRPr="00074F0C">
              <w:rPr>
                <w:lang w:val="en-US"/>
              </w:rPr>
              <w:t xml:space="preserve">gheaţa.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10.7. </w:t>
            </w:r>
            <w:r w:rsidR="00460653" w:rsidRPr="00074F0C">
              <w:rPr>
                <w:lang w:val="en-US"/>
              </w:rPr>
              <w:t>Dacă nerespectarea de către Antreprenorul a prevederilor oricărui regulament sau hotărâri ale autorităţilor</w:t>
            </w:r>
            <w:r w:rsidR="00C33344" w:rsidRPr="00074F0C">
              <w:rPr>
                <w:lang w:val="en-US"/>
              </w:rPr>
              <w:t xml:space="preserve"> </w:t>
            </w:r>
            <w:r w:rsidR="00460653" w:rsidRPr="00074F0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10.8. </w:t>
            </w:r>
            <w:r w:rsidR="00460653" w:rsidRPr="00074F0C">
              <w:rPr>
                <w:lang w:val="en-US"/>
              </w:rPr>
              <w:t>Dacă motivele const</w:t>
            </w:r>
            <w:r w:rsidR="00183D79" w:rsidRPr="00074F0C">
              <w:rPr>
                <w:lang w:val="en-US"/>
              </w:rPr>
              <w:t>rângerii sau ale întreruperii su</w:t>
            </w:r>
            <w:r w:rsidR="00460653" w:rsidRPr="00074F0C">
              <w:rPr>
                <w:lang w:val="en-US"/>
              </w:rPr>
              <w:t xml:space="preserve">nt imputabile uneia dintre părţile contractante, atunci cealaltă parte poate emite pretenţii privind despăgubirea pentru daunele intervenite şi care pot fi dovedite.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10.9. </w:t>
            </w:r>
            <w:r w:rsidR="00460653" w:rsidRPr="00074F0C">
              <w:rPr>
                <w:lang w:val="en-US"/>
              </w:rPr>
              <w:t>Dacă întârzierea în execu</w:t>
            </w:r>
            <w:r w:rsidR="0001066E" w:rsidRPr="00074F0C">
              <w:rPr>
                <w:lang w:val="en-US"/>
              </w:rPr>
              <w:t xml:space="preserve">ţia lucrărilor este </w:t>
            </w:r>
            <w:r w:rsidR="001278C6" w:rsidRPr="00074F0C">
              <w:rPr>
                <w:lang w:val="en-US"/>
              </w:rPr>
              <w:t>din</w:t>
            </w:r>
            <w:r w:rsidR="0001066E" w:rsidRPr="00074F0C">
              <w:rPr>
                <w:lang w:val="en-US"/>
              </w:rPr>
              <w:t xml:space="preserve"> culpa uneia</w:t>
            </w:r>
            <w:r w:rsidR="00460653" w:rsidRPr="00074F0C">
              <w:rPr>
                <w:lang w:val="en-US"/>
              </w:rPr>
              <w:t xml:space="preserve"> din</w:t>
            </w:r>
            <w:r w:rsidR="0001066E" w:rsidRPr="00074F0C">
              <w:rPr>
                <w:lang w:val="en-US"/>
              </w:rPr>
              <w:t>tre</w:t>
            </w:r>
            <w:r w:rsidR="00460653" w:rsidRPr="00074F0C">
              <w:rPr>
                <w:lang w:val="en-US"/>
              </w:rPr>
              <w:t xml:space="preserve"> părţi</w:t>
            </w:r>
            <w:r w:rsidR="0001066E" w:rsidRPr="00074F0C">
              <w:rPr>
                <w:lang w:val="en-US"/>
              </w:rPr>
              <w:t>le contractante</w:t>
            </w:r>
            <w:r w:rsidR="00460653" w:rsidRPr="00074F0C">
              <w:rPr>
                <w:lang w:val="en-US"/>
              </w:rPr>
              <w:t>, partea culpabilă va plăti celeilalte părţi penalizări</w:t>
            </w:r>
            <w:r w:rsidR="0001066E" w:rsidRPr="00074F0C">
              <w:rPr>
                <w:lang w:val="en-US"/>
              </w:rPr>
              <w:t xml:space="preserve"> şi/sau despăgubiri în cuantum de la 0,01% până la 0,1%</w:t>
            </w:r>
            <w:r w:rsidR="00460653" w:rsidRPr="00074F0C">
              <w:rPr>
                <w:lang w:val="en-US"/>
              </w:rPr>
              <w:t xml:space="preserve"> din valoarea lucrărilor </w:t>
            </w:r>
            <w:r w:rsidR="00D74B95" w:rsidRPr="00074F0C">
              <w:rPr>
                <w:lang w:val="en-US"/>
              </w:rPr>
              <w:t>rămase</w:t>
            </w:r>
            <w:r w:rsidR="00460653" w:rsidRPr="00074F0C">
              <w:rPr>
                <w:lang w:val="en-US"/>
              </w:rPr>
              <w:t xml:space="preserve">de executat/neonorate pentru fiecare zi de întârziere. Penalizarea devine operantă în momentul în care partea </w:t>
            </w:r>
            <w:r w:rsidR="00BB2CB2" w:rsidRPr="00074F0C">
              <w:rPr>
                <w:lang w:val="en-US"/>
              </w:rPr>
              <w:t>î</w:t>
            </w:r>
            <w:r w:rsidR="00460653" w:rsidRPr="00074F0C">
              <w:rPr>
                <w:lang w:val="en-US"/>
              </w:rPr>
              <w:t xml:space="preserve">nculpă a intrat în întârziere. </w:t>
            </w:r>
          </w:p>
          <w:p w:rsidR="00460653" w:rsidRPr="00074F0C" w:rsidRDefault="00D53233" w:rsidP="004448DA">
            <w:pPr>
              <w:pStyle w:val="af2"/>
              <w:numPr>
                <w:ilvl w:val="1"/>
                <w:numId w:val="16"/>
              </w:numPr>
              <w:tabs>
                <w:tab w:val="left" w:pos="567"/>
                <w:tab w:val="left" w:pos="1890"/>
              </w:tabs>
              <w:spacing w:line="276" w:lineRule="auto"/>
              <w:ind w:left="0" w:hanging="567"/>
              <w:rPr>
                <w:lang w:val="en-US"/>
              </w:rPr>
            </w:pPr>
            <w:r w:rsidRPr="00074F0C">
              <w:rPr>
                <w:lang w:val="en-US"/>
              </w:rPr>
              <w:t xml:space="preserve">10.10. </w:t>
            </w:r>
            <w:r w:rsidR="00460653" w:rsidRPr="00074F0C">
              <w:rPr>
                <w:lang w:val="en-US"/>
              </w:rPr>
              <w:t>Beneficiarul nu va fi responsabil pentru nici un fel de daune</w:t>
            </w:r>
            <w:r w:rsidR="00C33344" w:rsidRPr="00074F0C">
              <w:rPr>
                <w:lang w:val="en-US"/>
              </w:rPr>
              <w:t>-</w:t>
            </w:r>
            <w:r w:rsidR="00460653" w:rsidRPr="00074F0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74F0C">
              <w:rPr>
                <w:lang w:val="en-US"/>
              </w:rPr>
              <w:t>î</w:t>
            </w:r>
            <w:r w:rsidR="00460653" w:rsidRPr="00074F0C">
              <w:rPr>
                <w:lang w:val="en-US"/>
              </w:rPr>
              <w:t>nd din vina Beneficiarului, a agenţilor sau a angajaţilor acestora.</w:t>
            </w:r>
          </w:p>
          <w:p w:rsidR="00460653" w:rsidRPr="00074F0C" w:rsidRDefault="00D53233" w:rsidP="004448DA">
            <w:pPr>
              <w:pStyle w:val="af2"/>
              <w:numPr>
                <w:ilvl w:val="1"/>
                <w:numId w:val="16"/>
              </w:numPr>
              <w:tabs>
                <w:tab w:val="left" w:pos="567"/>
                <w:tab w:val="left" w:pos="1890"/>
              </w:tabs>
              <w:spacing w:line="276" w:lineRule="auto"/>
              <w:ind w:left="0" w:hanging="567"/>
              <w:rPr>
                <w:lang w:val="en-US"/>
              </w:rPr>
            </w:pPr>
            <w:r w:rsidRPr="00074F0C">
              <w:rPr>
                <w:lang w:val="en-US"/>
              </w:rPr>
              <w:t xml:space="preserve">10.11. </w:t>
            </w:r>
            <w:r w:rsidR="00460653" w:rsidRPr="00074F0C">
              <w:rPr>
                <w:lang w:val="en-US"/>
              </w:rPr>
              <w:t>Antreprenorul şi subantreprenorii răspund soli</w:t>
            </w:r>
            <w:r w:rsidR="00DA1062" w:rsidRPr="00074F0C">
              <w:rPr>
                <w:lang w:val="en-US"/>
              </w:rPr>
              <w:t>dar pentru neexecutarea obligaț</w:t>
            </w:r>
            <w:r w:rsidR="00460653" w:rsidRPr="00074F0C">
              <w:rPr>
                <w:lang w:val="en-US"/>
              </w:rPr>
              <w:t>iil</w:t>
            </w:r>
            <w:r w:rsidR="00BB2CB2" w:rsidRPr="00074F0C">
              <w:rPr>
                <w:lang w:val="en-US"/>
              </w:rPr>
              <w:t>or</w:t>
            </w:r>
            <w:r w:rsidR="00460653" w:rsidRPr="00074F0C">
              <w:rPr>
                <w:lang w:val="en-US"/>
              </w:rPr>
              <w:t xml:space="preserve"> contractuale.</w:t>
            </w:r>
          </w:p>
          <w:p w:rsidR="00460653" w:rsidRPr="00074F0C" w:rsidRDefault="00460653" w:rsidP="00196AB4">
            <w:pPr>
              <w:pStyle w:val="af2"/>
              <w:tabs>
                <w:tab w:val="left" w:pos="567"/>
                <w:tab w:val="left" w:pos="1890"/>
              </w:tabs>
              <w:spacing w:line="276" w:lineRule="auto"/>
              <w:ind w:firstLine="0"/>
              <w:rPr>
                <w:lang w:val="en-US"/>
              </w:rPr>
            </w:pPr>
          </w:p>
          <w:p w:rsidR="00460653" w:rsidRPr="00FF430B" w:rsidRDefault="00D53233" w:rsidP="004448DA">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4448DA">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4448DA">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74F0C" w:rsidRDefault="00D53233" w:rsidP="00D53233">
            <w:pPr>
              <w:pStyle w:val="af2"/>
              <w:tabs>
                <w:tab w:val="left" w:pos="567"/>
              </w:tabs>
              <w:spacing w:line="276" w:lineRule="auto"/>
              <w:ind w:firstLine="0"/>
              <w:rPr>
                <w:lang w:val="en-US"/>
              </w:rPr>
            </w:pPr>
            <w:r w:rsidRPr="00074F0C">
              <w:rPr>
                <w:lang w:val="en-US"/>
              </w:rPr>
              <w:t xml:space="preserve">12.1. </w:t>
            </w:r>
            <w:r w:rsidR="00460653" w:rsidRPr="00074F0C">
              <w:rPr>
                <w:lang w:val="en-US"/>
              </w:rPr>
              <w:t xml:space="preserve">Antreprenorul poate cere </w:t>
            </w:r>
            <w:r w:rsidR="00BB2CB2" w:rsidRPr="00074F0C">
              <w:rPr>
                <w:lang w:val="en-US"/>
              </w:rPr>
              <w:t>rezoluțiunea</w:t>
            </w:r>
            <w:r w:rsidR="0001066E" w:rsidRPr="00074F0C">
              <w:rPr>
                <w:lang w:val="en-US"/>
              </w:rPr>
              <w:t xml:space="preserve"> </w:t>
            </w:r>
            <w:r w:rsidR="00460653" w:rsidRPr="00074F0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12.2. </w:t>
            </w:r>
            <w:r w:rsidR="00460653" w:rsidRPr="00074F0C">
              <w:rPr>
                <w:lang w:val="en-US"/>
              </w:rPr>
              <w:t xml:space="preserve">Beneficiarul poate cere </w:t>
            </w:r>
            <w:r w:rsidR="00BB2CB2" w:rsidRPr="00074F0C">
              <w:rPr>
                <w:lang w:val="en-US"/>
              </w:rPr>
              <w:t>rezoluțiunea</w:t>
            </w:r>
            <w:r w:rsidR="00C33344" w:rsidRPr="00074F0C">
              <w:rPr>
                <w:lang w:val="en-US"/>
              </w:rPr>
              <w:t xml:space="preserve"> </w:t>
            </w:r>
            <w:r w:rsidR="00460653" w:rsidRPr="00074F0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74F0C" w:rsidRDefault="007323B6" w:rsidP="004448DA">
            <w:pPr>
              <w:pStyle w:val="af2"/>
              <w:numPr>
                <w:ilvl w:val="1"/>
                <w:numId w:val="16"/>
              </w:numPr>
              <w:tabs>
                <w:tab w:val="left" w:pos="567"/>
              </w:tabs>
              <w:ind w:left="0" w:hanging="567"/>
              <w:rPr>
                <w:lang w:val="en-US"/>
              </w:rPr>
            </w:pPr>
            <w:r w:rsidRPr="00074F0C">
              <w:rPr>
                <w:lang w:val="en-US"/>
              </w:rPr>
              <w:t xml:space="preserve">12.3. </w:t>
            </w:r>
            <w:r w:rsidR="00460653" w:rsidRPr="00074F0C">
              <w:rPr>
                <w:lang w:val="en-US"/>
              </w:rPr>
              <w:t xml:space="preserve">Contractul se consideră </w:t>
            </w:r>
            <w:r w:rsidR="00BB2CB2" w:rsidRPr="00074F0C">
              <w:rPr>
                <w:lang w:val="en-US"/>
              </w:rPr>
              <w:t>rezolvit</w:t>
            </w:r>
            <w:r w:rsidR="00460653" w:rsidRPr="00074F0C">
              <w:rPr>
                <w:lang w:val="en-US"/>
              </w:rPr>
              <w:t>, dacă partea contractantă va comunica în scris cele</w:t>
            </w:r>
            <w:r w:rsidRPr="00074F0C">
              <w:rPr>
                <w:lang w:val="en-US"/>
              </w:rPr>
              <w:t>i</w:t>
            </w:r>
            <w:r w:rsidR="00460653" w:rsidRPr="00074F0C">
              <w:rPr>
                <w:lang w:val="en-US"/>
              </w:rPr>
              <w:t>lalte părţi contractante în termen de 15 zile motivele indicate la punctele 1</w:t>
            </w:r>
            <w:r w:rsidR="00D379F6" w:rsidRPr="00074F0C">
              <w:rPr>
                <w:lang w:val="en-US"/>
              </w:rPr>
              <w:t>2</w:t>
            </w:r>
            <w:r w:rsidR="00460653" w:rsidRPr="00074F0C">
              <w:rPr>
                <w:lang w:val="en-US"/>
              </w:rPr>
              <w:t>.1 şi 1</w:t>
            </w:r>
            <w:r w:rsidR="00D379F6" w:rsidRPr="00074F0C">
              <w:rPr>
                <w:lang w:val="en-US"/>
              </w:rPr>
              <w:t>2</w:t>
            </w:r>
            <w:r w:rsidR="00460653" w:rsidRPr="00074F0C">
              <w:rPr>
                <w:lang w:val="en-US"/>
              </w:rPr>
              <w:t xml:space="preserve">.2 din prezentul contract.  </w:t>
            </w:r>
          </w:p>
          <w:p w:rsidR="00460653" w:rsidRPr="00074F0C" w:rsidRDefault="007323B6" w:rsidP="004448DA">
            <w:pPr>
              <w:pStyle w:val="af2"/>
              <w:numPr>
                <w:ilvl w:val="1"/>
                <w:numId w:val="16"/>
              </w:numPr>
              <w:tabs>
                <w:tab w:val="left" w:pos="567"/>
              </w:tabs>
              <w:ind w:left="0" w:hanging="567"/>
              <w:rPr>
                <w:lang w:val="en-US"/>
              </w:rPr>
            </w:pPr>
            <w:r w:rsidRPr="00074F0C">
              <w:rPr>
                <w:lang w:val="en-US"/>
              </w:rPr>
              <w:lastRenderedPageBreak/>
              <w:t xml:space="preserve">12.4. </w:t>
            </w:r>
            <w:r w:rsidR="00460653" w:rsidRPr="00074F0C">
              <w:rPr>
                <w:lang w:val="en-US"/>
              </w:rPr>
              <w:t xml:space="preserve">Beneficiarul, în caz de </w:t>
            </w:r>
            <w:r w:rsidR="00BB2CB2" w:rsidRPr="00074F0C">
              <w:rPr>
                <w:lang w:val="en-US"/>
              </w:rPr>
              <w:t>rezoluțiune</w:t>
            </w:r>
            <w:r w:rsidR="00460653" w:rsidRPr="00074F0C">
              <w:rPr>
                <w:lang w:val="en-US"/>
              </w:rPr>
              <w:t>a contractului, va convoca comisia de recepţie care va efectua recepţia cantitativă şi calitativ</w:t>
            </w:r>
            <w:r w:rsidR="00D74B95" w:rsidRPr="00074F0C">
              <w:rPr>
                <w:lang w:val="en-US"/>
              </w:rPr>
              <w:t>ă</w:t>
            </w:r>
            <w:r w:rsidR="00460653" w:rsidRPr="00074F0C">
              <w:rPr>
                <w:lang w:val="en-US"/>
              </w:rPr>
              <w:t xml:space="preserve"> a lucrărilor executate</w:t>
            </w:r>
            <w:r w:rsidR="00D74B95" w:rsidRPr="00074F0C">
              <w:rPr>
                <w:lang w:val="en-US"/>
              </w:rPr>
              <w:t>,</w:t>
            </w:r>
            <w:r w:rsidR="00C33344" w:rsidRPr="00074F0C">
              <w:rPr>
                <w:lang w:val="en-US"/>
              </w:rPr>
              <w:t xml:space="preserve"> </w:t>
            </w:r>
            <w:r w:rsidR="00D74B95" w:rsidRPr="00074F0C">
              <w:rPr>
                <w:lang w:val="en-US"/>
              </w:rPr>
              <w:t xml:space="preserve">în maximum 15 zile de la data </w:t>
            </w:r>
            <w:r w:rsidR="00BB2CB2" w:rsidRPr="00074F0C">
              <w:rPr>
                <w:lang w:val="en-US"/>
              </w:rPr>
              <w:t>rezoluțiunii</w:t>
            </w:r>
            <w:r w:rsidR="00C33344" w:rsidRPr="00074F0C">
              <w:rPr>
                <w:lang w:val="en-US"/>
              </w:rPr>
              <w:t xml:space="preserve"> </w:t>
            </w:r>
            <w:r w:rsidR="00D74B95" w:rsidRPr="00074F0C">
              <w:rPr>
                <w:lang w:val="en-US"/>
              </w:rPr>
              <w:t>contractului.</w:t>
            </w:r>
          </w:p>
          <w:p w:rsidR="00460653" w:rsidRPr="005B7009" w:rsidRDefault="007323B6" w:rsidP="004448DA">
            <w:pPr>
              <w:pStyle w:val="af2"/>
              <w:numPr>
                <w:ilvl w:val="1"/>
                <w:numId w:val="16"/>
              </w:numPr>
              <w:tabs>
                <w:tab w:val="left" w:pos="567"/>
              </w:tabs>
              <w:ind w:left="0" w:hanging="567"/>
              <w:rPr>
                <w:lang w:val="en-US"/>
              </w:rPr>
            </w:pPr>
            <w:r w:rsidRPr="005B7009">
              <w:rPr>
                <w:lang w:val="en-US"/>
              </w:rPr>
              <w:t xml:space="preserve">12.5. </w:t>
            </w:r>
            <w:r w:rsidR="00460653" w:rsidRPr="005B7009">
              <w:rPr>
                <w:lang w:val="en-US"/>
              </w:rPr>
              <w:t xml:space="preserve">În cazul </w:t>
            </w:r>
            <w:r w:rsidR="00BB2CB2" w:rsidRPr="005B7009">
              <w:rPr>
                <w:lang w:val="en-US"/>
              </w:rPr>
              <w:t>rezoluțiunii</w:t>
            </w:r>
            <w:r w:rsidR="00C33344" w:rsidRPr="005B7009">
              <w:rPr>
                <w:lang w:val="en-US"/>
              </w:rPr>
              <w:t xml:space="preserve"> </w:t>
            </w:r>
            <w:r w:rsidR="00460653" w:rsidRPr="005B700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B7009">
              <w:rPr>
                <w:lang w:val="en-US"/>
              </w:rPr>
              <w:t>rezolvit</w:t>
            </w:r>
            <w:r w:rsidR="00C33344" w:rsidRPr="005B7009">
              <w:rPr>
                <w:lang w:val="en-US"/>
              </w:rPr>
              <w:t xml:space="preserve"> </w:t>
            </w:r>
            <w:r w:rsidR="00460653" w:rsidRPr="005B7009">
              <w:rPr>
                <w:lang w:val="en-US"/>
              </w:rPr>
              <w:t xml:space="preserve">contractul. </w:t>
            </w:r>
          </w:p>
          <w:p w:rsidR="00460653" w:rsidRPr="00074F0C" w:rsidRDefault="007323B6" w:rsidP="004448DA">
            <w:pPr>
              <w:pStyle w:val="af2"/>
              <w:numPr>
                <w:ilvl w:val="1"/>
                <w:numId w:val="16"/>
              </w:numPr>
              <w:tabs>
                <w:tab w:val="left" w:pos="567"/>
              </w:tabs>
              <w:ind w:left="0" w:hanging="567"/>
              <w:rPr>
                <w:lang w:val="en-US"/>
              </w:rPr>
            </w:pPr>
            <w:r w:rsidRPr="00074F0C">
              <w:rPr>
                <w:lang w:val="en-US"/>
              </w:rPr>
              <w:t xml:space="preserve">12.6. </w:t>
            </w:r>
            <w:r w:rsidR="00460653" w:rsidRPr="00074F0C">
              <w:rPr>
                <w:lang w:val="en-US"/>
              </w:rPr>
              <w:t>După rez</w:t>
            </w:r>
            <w:r w:rsidR="00892A6D" w:rsidRPr="00074F0C">
              <w:rPr>
                <w:lang w:val="en-US"/>
              </w:rPr>
              <w:t>oluțiunea</w:t>
            </w:r>
            <w:r w:rsidR="00460653" w:rsidRPr="00074F0C">
              <w:rPr>
                <w:lang w:val="en-US"/>
              </w:rPr>
              <w:t xml:space="preserve"> contractului, Beneficiarul poate continua execuţia lucrărilor cu respectarea prevederilor legale. </w:t>
            </w:r>
          </w:p>
          <w:p w:rsidR="00E22640" w:rsidRPr="00074F0C" w:rsidRDefault="00E22640" w:rsidP="00E22640">
            <w:pPr>
              <w:pStyle w:val="af2"/>
              <w:tabs>
                <w:tab w:val="left" w:pos="567"/>
                <w:tab w:val="left" w:pos="2070"/>
              </w:tabs>
              <w:ind w:firstLine="0"/>
              <w:rPr>
                <w:lang w:val="en-US"/>
              </w:rPr>
            </w:pPr>
            <w:r w:rsidRPr="00074F0C">
              <w:rPr>
                <w:lang w:val="en-US"/>
              </w:rPr>
              <w:t>12.7. Cazuri specifice de încetare a contractului de achiziţii publice:</w:t>
            </w:r>
          </w:p>
          <w:p w:rsidR="00E22640" w:rsidRPr="00074F0C" w:rsidRDefault="00E22640" w:rsidP="00E22640">
            <w:pPr>
              <w:pStyle w:val="af2"/>
              <w:tabs>
                <w:tab w:val="left" w:pos="567"/>
                <w:tab w:val="left" w:pos="2070"/>
              </w:tabs>
              <w:ind w:firstLine="284"/>
              <w:rPr>
                <w:lang w:val="en-US"/>
              </w:rPr>
            </w:pPr>
            <w:r w:rsidRPr="00074F0C">
              <w:rPr>
                <w:lang w:val="en-US"/>
              </w:rPr>
              <w:t xml:space="preserve">     </w:t>
            </w:r>
            <w:r w:rsidR="00F168DC" w:rsidRPr="00074F0C">
              <w:rPr>
                <w:lang w:val="en-US"/>
              </w:rPr>
              <w:t>Beneficiarul</w:t>
            </w:r>
            <w:r w:rsidRPr="00074F0C">
              <w:rPr>
                <w:lang w:val="en-US"/>
              </w:rPr>
              <w:t xml:space="preserve"> are dreptul de a </w:t>
            </w:r>
            <w:r w:rsidR="0060188C" w:rsidRPr="00074F0C">
              <w:rPr>
                <w:lang w:val="en-US"/>
              </w:rPr>
              <w:t>rezolvi</w:t>
            </w:r>
            <w:r w:rsidR="00C33344" w:rsidRPr="00074F0C">
              <w:rPr>
                <w:lang w:val="en-US"/>
              </w:rPr>
              <w:t xml:space="preserve"> </w:t>
            </w:r>
            <w:r w:rsidRPr="00074F0C">
              <w:rPr>
                <w:lang w:val="en-US"/>
              </w:rPr>
              <w:t>unilateral un contract de achiziţii publice în perioada de valabilitate a acestuia în una dintre următoarele situaţii:</w:t>
            </w:r>
          </w:p>
          <w:p w:rsidR="00E22640" w:rsidRPr="00074F0C" w:rsidRDefault="00E22640" w:rsidP="00E22640">
            <w:pPr>
              <w:pStyle w:val="af2"/>
              <w:tabs>
                <w:tab w:val="left" w:pos="567"/>
                <w:tab w:val="left" w:pos="2070"/>
              </w:tabs>
              <w:rPr>
                <w:lang w:val="en-US"/>
              </w:rPr>
            </w:pPr>
            <w:r w:rsidRPr="00074F0C">
              <w:rPr>
                <w:lang w:val="en-US"/>
              </w:rPr>
              <w:t xml:space="preserve">    a) contractantul se afla, la momentul atribuirii lui, în una dintre situaţiile care ar fi determinat excluderea sa din proce</w:t>
            </w:r>
            <w:r w:rsidR="00C33344" w:rsidRPr="00074F0C">
              <w:rPr>
                <w:lang w:val="en-US"/>
              </w:rPr>
              <w:t>dura de atribuire potrivit art.</w:t>
            </w:r>
            <w:r w:rsidR="00DF4DCF" w:rsidRPr="00074F0C">
              <w:rPr>
                <w:lang w:val="en-US"/>
              </w:rPr>
              <w:t xml:space="preserve"> </w:t>
            </w:r>
            <w:r w:rsidRPr="00074F0C">
              <w:rPr>
                <w:lang w:val="en-US"/>
              </w:rPr>
              <w:t>19</w:t>
            </w:r>
            <w:r w:rsidR="00802287" w:rsidRPr="00074F0C">
              <w:rPr>
                <w:lang w:val="en-US"/>
              </w:rPr>
              <w:t xml:space="preserve"> al Legii </w:t>
            </w:r>
            <w:r w:rsidR="0060188C" w:rsidRPr="00074F0C">
              <w:rPr>
                <w:lang w:val="en-US"/>
              </w:rPr>
              <w:t>nr.</w:t>
            </w:r>
            <w:r w:rsidR="00FF5CB2" w:rsidRPr="00074F0C">
              <w:rPr>
                <w:lang w:val="en-US"/>
              </w:rPr>
              <w:t xml:space="preserve"> </w:t>
            </w:r>
            <w:r w:rsidR="00802287" w:rsidRPr="00074F0C">
              <w:rPr>
                <w:lang w:val="en-US"/>
              </w:rPr>
              <w:t>131/2015 privind achizițiile publice</w:t>
            </w:r>
            <w:r w:rsidRPr="00074F0C">
              <w:rPr>
                <w:lang w:val="en-US"/>
              </w:rPr>
              <w:t>;</w:t>
            </w:r>
          </w:p>
          <w:p w:rsidR="00E22640" w:rsidRPr="00074F0C" w:rsidRDefault="00E22640" w:rsidP="00E22640">
            <w:pPr>
              <w:pStyle w:val="af2"/>
              <w:tabs>
                <w:tab w:val="left" w:pos="567"/>
                <w:tab w:val="left" w:pos="2070"/>
              </w:tabs>
              <w:rPr>
                <w:lang w:val="en-US"/>
              </w:rPr>
            </w:pPr>
            <w:r w:rsidRPr="00074F0C">
              <w:rPr>
                <w:lang w:val="en-US"/>
              </w:rPr>
              <w:t xml:space="preserve">    b) contractul a făcut obiectul unei modificări substanțiale care necesita o nouă procedură de achiziție publică în conformitate cu art. 76</w:t>
            </w:r>
            <w:r w:rsidR="00802287" w:rsidRPr="00074F0C">
              <w:rPr>
                <w:lang w:val="en-US"/>
              </w:rPr>
              <w:t xml:space="preserve"> al Legii </w:t>
            </w:r>
            <w:r w:rsidR="0060188C" w:rsidRPr="00074F0C">
              <w:rPr>
                <w:lang w:val="en-US"/>
              </w:rPr>
              <w:t>nr.</w:t>
            </w:r>
            <w:r w:rsidR="00DF4DCF" w:rsidRPr="00074F0C">
              <w:rPr>
                <w:lang w:val="en-US"/>
              </w:rPr>
              <w:t xml:space="preserve"> </w:t>
            </w:r>
            <w:r w:rsidR="00802287" w:rsidRPr="00074F0C">
              <w:rPr>
                <w:lang w:val="en-US"/>
              </w:rPr>
              <w:t>131/2015 privind achizițiile publice</w:t>
            </w:r>
            <w:r w:rsidRPr="00074F0C">
              <w:rPr>
                <w:lang w:val="en-US"/>
              </w:rPr>
              <w:t>;</w:t>
            </w:r>
          </w:p>
          <w:p w:rsidR="00E22640" w:rsidRPr="00074F0C" w:rsidRDefault="00E22640" w:rsidP="00E22640">
            <w:pPr>
              <w:pStyle w:val="af2"/>
              <w:tabs>
                <w:tab w:val="left" w:pos="567"/>
                <w:tab w:val="left" w:pos="2070"/>
              </w:tabs>
              <w:rPr>
                <w:lang w:val="en-US"/>
              </w:rPr>
            </w:pPr>
            <w:r w:rsidRPr="00074F0C">
              <w:rPr>
                <w:lang w:val="en-US"/>
              </w:rPr>
              <w:t xml:space="preserve">    c) contractul nu ar fi trebuit să fie atribui</w:t>
            </w:r>
            <w:r w:rsidR="00C33344" w:rsidRPr="00074F0C">
              <w:rPr>
                <w:lang w:val="en-US"/>
              </w:rPr>
              <w:t>t contractantului respectiv, avâ</w:t>
            </w:r>
            <w:r w:rsidRPr="00074F0C">
              <w:rPr>
                <w:lang w:val="en-US"/>
              </w:rPr>
              <w:t xml:space="preserve">nd în vedere o încălcare gravă a obligaţiilor ce rezultă din </w:t>
            </w:r>
            <w:r w:rsidR="00802287" w:rsidRPr="00074F0C">
              <w:rPr>
                <w:lang w:val="en-US"/>
              </w:rPr>
              <w:t xml:space="preserve">Legea </w:t>
            </w:r>
            <w:r w:rsidR="0060188C" w:rsidRPr="00074F0C">
              <w:rPr>
                <w:lang w:val="en-US"/>
              </w:rPr>
              <w:t>nr.</w:t>
            </w:r>
            <w:r w:rsidR="00DF4DCF" w:rsidRPr="00074F0C">
              <w:rPr>
                <w:lang w:val="en-US"/>
              </w:rPr>
              <w:t xml:space="preserve"> </w:t>
            </w:r>
            <w:r w:rsidR="00802287" w:rsidRPr="00074F0C">
              <w:rPr>
                <w:lang w:val="en-US"/>
              </w:rPr>
              <w:t>131/2015 priviind achizițiile publice</w:t>
            </w:r>
            <w:r w:rsidRPr="00074F0C">
              <w:rPr>
                <w:lang w:val="en-US"/>
              </w:rPr>
              <w:t xml:space="preserve"> și/sau tratatele internaţionale la care Republica Moldova este parte, care a fost constatată printr-o decizie a unei instanțe judecătorești naționale sau, după caz, internaționale.</w:t>
            </w:r>
          </w:p>
          <w:p w:rsidR="00E22640" w:rsidRPr="00074F0C" w:rsidRDefault="00E22640" w:rsidP="00802287">
            <w:pPr>
              <w:pStyle w:val="af2"/>
              <w:tabs>
                <w:tab w:val="left" w:pos="567"/>
                <w:tab w:val="left" w:pos="2070"/>
              </w:tabs>
              <w:ind w:firstLine="0"/>
              <w:rPr>
                <w:lang w:val="en-US"/>
              </w:rPr>
            </w:pPr>
          </w:p>
          <w:p w:rsidR="00460653" w:rsidRPr="00FF430B" w:rsidRDefault="007323B6" w:rsidP="004448DA">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074F0C" w:rsidRDefault="007323B6" w:rsidP="004448DA">
            <w:pPr>
              <w:pStyle w:val="af2"/>
              <w:numPr>
                <w:ilvl w:val="1"/>
                <w:numId w:val="16"/>
              </w:numPr>
              <w:tabs>
                <w:tab w:val="left" w:pos="567"/>
              </w:tabs>
              <w:ind w:left="0" w:hanging="567"/>
              <w:rPr>
                <w:lang w:val="en-US"/>
              </w:rPr>
            </w:pPr>
            <w:r w:rsidRPr="00074F0C">
              <w:rPr>
                <w:lang w:val="en-US"/>
              </w:rPr>
              <w:t xml:space="preserve">13.1. </w:t>
            </w:r>
            <w:r w:rsidR="00460653" w:rsidRPr="00074F0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074F0C" w:rsidRDefault="007323B6" w:rsidP="004448DA">
            <w:pPr>
              <w:pStyle w:val="af2"/>
              <w:numPr>
                <w:ilvl w:val="1"/>
                <w:numId w:val="16"/>
              </w:numPr>
              <w:tabs>
                <w:tab w:val="left" w:pos="567"/>
              </w:tabs>
              <w:ind w:left="0" w:hanging="567"/>
              <w:rPr>
                <w:lang w:val="en-US"/>
              </w:rPr>
            </w:pPr>
            <w:r w:rsidRPr="00074F0C">
              <w:rPr>
                <w:lang w:val="en-US"/>
              </w:rPr>
              <w:t xml:space="preserve">13.2. </w:t>
            </w:r>
            <w:r w:rsidR="00460653" w:rsidRPr="00074F0C">
              <w:rPr>
                <w:lang w:val="en-US"/>
              </w:rPr>
              <w:t>Documentele contractului vor fi întocmite în limba română.</w:t>
            </w:r>
          </w:p>
          <w:p w:rsidR="00D379F6" w:rsidRPr="00074F0C" w:rsidRDefault="007323B6" w:rsidP="004448DA">
            <w:pPr>
              <w:pStyle w:val="af2"/>
              <w:numPr>
                <w:ilvl w:val="1"/>
                <w:numId w:val="16"/>
              </w:numPr>
              <w:tabs>
                <w:tab w:val="left" w:pos="567"/>
              </w:tabs>
              <w:ind w:left="0" w:hanging="567"/>
              <w:rPr>
                <w:lang w:val="en-US"/>
              </w:rPr>
            </w:pPr>
            <w:r w:rsidRPr="00074F0C">
              <w:rPr>
                <w:lang w:val="en-US"/>
              </w:rPr>
              <w:t>13.</w:t>
            </w:r>
            <w:r w:rsidR="001873A6" w:rsidRPr="00074F0C">
              <w:rPr>
                <w:lang w:val="en-US"/>
              </w:rPr>
              <w:t>3</w:t>
            </w:r>
            <w:r w:rsidRPr="00074F0C">
              <w:rPr>
                <w:lang w:val="en-US"/>
              </w:rPr>
              <w:t xml:space="preserve">. </w:t>
            </w:r>
            <w:r w:rsidR="00D379F6" w:rsidRPr="00074F0C">
              <w:rPr>
                <w:lang w:val="en-US"/>
              </w:rPr>
              <w:t>Prezentul Contract reprezintă acordul de voinţă al părţilor</w:t>
            </w:r>
            <w:r w:rsidR="00C33344" w:rsidRPr="00074F0C">
              <w:rPr>
                <w:lang w:val="en-US"/>
              </w:rPr>
              <w:t xml:space="preserve"> </w:t>
            </w:r>
            <w:r w:rsidR="00D379F6" w:rsidRPr="00074F0C">
              <w:rPr>
                <w:lang w:val="en-US"/>
              </w:rPr>
              <w:t>şi se consideră semnat la data aplicării ultimei semnături de către una dintre părți.</w:t>
            </w:r>
          </w:p>
          <w:p w:rsidR="00460653" w:rsidRPr="00074F0C" w:rsidRDefault="007323B6" w:rsidP="004448DA">
            <w:pPr>
              <w:pStyle w:val="af2"/>
              <w:numPr>
                <w:ilvl w:val="1"/>
                <w:numId w:val="16"/>
              </w:numPr>
              <w:tabs>
                <w:tab w:val="left" w:pos="567"/>
                <w:tab w:val="left" w:pos="4005"/>
              </w:tabs>
              <w:ind w:left="0" w:hanging="567"/>
              <w:contextualSpacing/>
              <w:rPr>
                <w:lang w:val="en-US"/>
              </w:rPr>
            </w:pPr>
            <w:r w:rsidRPr="00074F0C">
              <w:rPr>
                <w:lang w:val="en-US"/>
              </w:rPr>
              <w:t>13.</w:t>
            </w:r>
            <w:r w:rsidR="001873A6" w:rsidRPr="00074F0C">
              <w:rPr>
                <w:lang w:val="en-US"/>
              </w:rPr>
              <w:t>4</w:t>
            </w:r>
            <w:r w:rsidRPr="00074F0C">
              <w:rPr>
                <w:lang w:val="en-US"/>
              </w:rPr>
              <w:t xml:space="preserve">. </w:t>
            </w:r>
            <w:r w:rsidR="00D379F6" w:rsidRPr="00074F0C">
              <w:rPr>
                <w:lang w:val="en-US"/>
              </w:rPr>
              <w:t xml:space="preserve">Pentru confirmarea celor menţionate, </w:t>
            </w:r>
            <w:r w:rsidR="009D3792" w:rsidRPr="00074F0C">
              <w:rPr>
                <w:lang w:val="en-US"/>
              </w:rPr>
              <w:t>p</w:t>
            </w:r>
            <w:r w:rsidR="00D379F6" w:rsidRPr="00074F0C">
              <w:rPr>
                <w:lang w:val="en-US"/>
              </w:rPr>
              <w:t xml:space="preserve">ărţile au semnat prezentul Contract în conformitate cu legislaţia Republicii Moldova, la data şi anul indicate, </w:t>
            </w:r>
            <w:r w:rsidR="00460653" w:rsidRPr="00074F0C">
              <w:rPr>
                <w:lang w:val="en-US"/>
              </w:rPr>
              <w:t xml:space="preserve">fiind valabil până la </w:t>
            </w:r>
            <w:r w:rsidR="00684D44" w:rsidRPr="00074F0C">
              <w:rPr>
                <w:lang w:val="en-US"/>
              </w:rPr>
              <w:t>……./</w:t>
            </w:r>
            <w:r w:rsidR="00D379F6" w:rsidRPr="00074F0C">
              <w:rPr>
                <w:lang w:val="en-US"/>
              </w:rPr>
              <w:t>recepția finală a lucrărilor</w:t>
            </w:r>
            <w:r w:rsidR="00460653" w:rsidRPr="00074F0C">
              <w:rPr>
                <w:lang w:val="en-US"/>
              </w:rPr>
              <w:t>.</w:t>
            </w:r>
          </w:p>
          <w:p w:rsidR="00877B36" w:rsidRPr="00FF430B" w:rsidRDefault="005B7009" w:rsidP="005B7009">
            <w:pPr>
              <w:tabs>
                <w:tab w:val="left" w:pos="2295"/>
              </w:tabs>
              <w:ind w:left="360" w:hanging="360"/>
            </w:pPr>
            <w:r>
              <w:rPr>
                <w:b/>
              </w:rPr>
              <w:t>II.</w:t>
            </w:r>
            <w:r w:rsidR="00877B36" w:rsidRPr="005B7009">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5B7009">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4448DA">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4D7C86" w:rsidRPr="00FF430B" w:rsidRDefault="004D7C8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4448DA">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4448DA">
            <w:pPr>
              <w:numPr>
                <w:ilvl w:val="0"/>
                <w:numId w:val="30"/>
              </w:numPr>
              <w:suppressAutoHyphens/>
              <w:ind w:left="0" w:firstLine="720"/>
              <w:jc w:val="both"/>
            </w:pPr>
            <w:r w:rsidRPr="00FF430B">
              <w:t>Formularul Contractului;</w:t>
            </w:r>
          </w:p>
          <w:p w:rsidR="00AD32DD" w:rsidRPr="00FF430B" w:rsidRDefault="004C7DFB" w:rsidP="004448DA">
            <w:pPr>
              <w:numPr>
                <w:ilvl w:val="0"/>
                <w:numId w:val="30"/>
              </w:numPr>
              <w:suppressAutoHyphens/>
              <w:ind w:left="0" w:firstLine="720"/>
              <w:jc w:val="both"/>
              <w:rPr>
                <w:i/>
              </w:rPr>
            </w:pPr>
            <w:r w:rsidRPr="00FF430B">
              <w:t>Formularul ofertei;</w:t>
            </w:r>
          </w:p>
          <w:p w:rsidR="00AD32DD" w:rsidRPr="00FF430B" w:rsidRDefault="004C7DFB" w:rsidP="004448DA">
            <w:pPr>
              <w:numPr>
                <w:ilvl w:val="0"/>
                <w:numId w:val="30"/>
              </w:numPr>
              <w:suppressAutoHyphens/>
              <w:ind w:left="0" w:firstLine="720"/>
              <w:jc w:val="both"/>
              <w:rPr>
                <w:i/>
              </w:rPr>
            </w:pPr>
            <w:r w:rsidRPr="00FF430B">
              <w:t>Caietul de sarcini;</w:t>
            </w:r>
          </w:p>
          <w:p w:rsidR="00AD32DD" w:rsidRPr="00FF430B" w:rsidRDefault="004C7DFB" w:rsidP="004448DA">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4448DA">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4448DA">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4448DA">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 xml:space="preserve">să asigure calitatea executării Lucrărilor și să suporte cheltuielile de verificare repetată, </w:t>
            </w:r>
            <w:r w:rsidRPr="00FF430B">
              <w:lastRenderedPageBreak/>
              <w:t>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4448DA">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4448DA">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4448DA">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4448DA">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4448DA">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4448DA">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4448DA">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4448DA">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074F0C" w:rsidRDefault="008A2F19" w:rsidP="004448DA">
            <w:pPr>
              <w:pStyle w:val="af2"/>
              <w:numPr>
                <w:ilvl w:val="0"/>
                <w:numId w:val="34"/>
              </w:numPr>
              <w:tabs>
                <w:tab w:val="clear" w:pos="1854"/>
                <w:tab w:val="left" w:pos="0"/>
                <w:tab w:val="num" w:pos="1135"/>
                <w:tab w:val="left" w:pos="2070"/>
              </w:tabs>
              <w:ind w:left="0" w:firstLine="710"/>
              <w:rPr>
                <w:lang w:val="en-US"/>
              </w:rPr>
            </w:pPr>
            <w:r w:rsidRPr="00074F0C">
              <w:rPr>
                <w:lang w:val="en-US"/>
              </w:rPr>
              <w:t>contractul a făcut obiectul unei modificări substanțiale care necesita o nouă procedură de achiziție publi</w:t>
            </w:r>
            <w:r w:rsidR="00283820" w:rsidRPr="00074F0C">
              <w:rPr>
                <w:lang w:val="en-US"/>
              </w:rPr>
              <w:t>că în conformitate cu art.</w:t>
            </w:r>
            <w:r w:rsidR="003B210E" w:rsidRPr="00074F0C">
              <w:rPr>
                <w:lang w:val="en-US"/>
              </w:rPr>
              <w:t xml:space="preserve"> </w:t>
            </w:r>
            <w:r w:rsidRPr="00074F0C">
              <w:rPr>
                <w:lang w:val="en-US"/>
              </w:rPr>
              <w:t xml:space="preserve">76 al Legii </w:t>
            </w:r>
            <w:r w:rsidR="00E10240" w:rsidRPr="00074F0C">
              <w:rPr>
                <w:lang w:val="en-US"/>
              </w:rPr>
              <w:t>nr.</w:t>
            </w:r>
            <w:r w:rsidR="003B210E" w:rsidRPr="00074F0C">
              <w:rPr>
                <w:lang w:val="en-US"/>
              </w:rPr>
              <w:t xml:space="preserve"> </w:t>
            </w:r>
            <w:r w:rsidRPr="00074F0C">
              <w:rPr>
                <w:lang w:val="en-US"/>
              </w:rPr>
              <w:t>131/2015 privind achizițiile publice;</w:t>
            </w:r>
          </w:p>
          <w:p w:rsidR="00AD32DD" w:rsidRPr="00074F0C" w:rsidRDefault="008A2F19" w:rsidP="004448DA">
            <w:pPr>
              <w:pStyle w:val="af2"/>
              <w:numPr>
                <w:ilvl w:val="0"/>
                <w:numId w:val="34"/>
              </w:numPr>
              <w:tabs>
                <w:tab w:val="clear" w:pos="1854"/>
                <w:tab w:val="left" w:pos="0"/>
                <w:tab w:val="num" w:pos="1135"/>
                <w:tab w:val="left" w:pos="2070"/>
              </w:tabs>
              <w:ind w:left="0" w:firstLine="710"/>
              <w:rPr>
                <w:lang w:val="en-US"/>
              </w:rPr>
            </w:pPr>
            <w:r w:rsidRPr="00074F0C">
              <w:rPr>
                <w:lang w:val="en-US"/>
              </w:rPr>
              <w:t xml:space="preserve">contractul nu </w:t>
            </w:r>
            <w:r w:rsidR="00073EB7" w:rsidRPr="00074F0C">
              <w:rPr>
                <w:lang w:val="en-US"/>
              </w:rPr>
              <w:t>urma</w:t>
            </w:r>
            <w:r w:rsidRPr="00074F0C">
              <w:rPr>
                <w:lang w:val="en-US"/>
              </w:rPr>
              <w:t xml:space="preserve"> să fie atribuit contractantului respectiv, avînd în vedere o încălcare gravă a obligaţiilor ce rezultă din Legea </w:t>
            </w:r>
            <w:r w:rsidR="00E10240" w:rsidRPr="00074F0C">
              <w:rPr>
                <w:lang w:val="en-US"/>
              </w:rPr>
              <w:t>nr.</w:t>
            </w:r>
            <w:r w:rsidR="00FF5CB2" w:rsidRPr="00074F0C">
              <w:rPr>
                <w:lang w:val="en-US"/>
              </w:rPr>
              <w:t xml:space="preserve"> </w:t>
            </w:r>
            <w:r w:rsidRPr="00074F0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w:t>
            </w:r>
            <w:r w:rsidRPr="00FF430B">
              <w:lastRenderedPageBreak/>
              <w:t>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448DA">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4448DA">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074F0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4448DA">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4448DA">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4448DA">
            <w:pPr>
              <w:pStyle w:val="a"/>
              <w:numPr>
                <w:ilvl w:val="0"/>
                <w:numId w:val="37"/>
              </w:numPr>
            </w:pPr>
            <w:r w:rsidRPr="00FF430B">
              <w:t>prin acordul de voinţă al părţilor ;</w:t>
            </w:r>
          </w:p>
          <w:p w:rsidR="0063773E" w:rsidRPr="00FF430B" w:rsidRDefault="0063773E" w:rsidP="004448DA">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4448DA">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B7009">
      <w:footerReference w:type="default" r:id="rId14"/>
      <w:pgSz w:w="11906" w:h="16838"/>
      <w:pgMar w:top="709"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50E" w:rsidRDefault="007F650E" w:rsidP="00A20ACF">
      <w:r>
        <w:separator/>
      </w:r>
    </w:p>
  </w:endnote>
  <w:endnote w:type="continuationSeparator" w:id="0">
    <w:p w:rsidR="007F650E" w:rsidRDefault="007F650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132" w:rsidRDefault="00440132"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440132" w:rsidRDefault="00CC60A4">
        <w:pPr>
          <w:pStyle w:val="a4"/>
          <w:jc w:val="right"/>
        </w:pPr>
        <w:fldSimple w:instr=" PAGE   \* MERGEFORMAT ">
          <w:r w:rsidR="00694528">
            <w:t>60</w:t>
          </w:r>
        </w:fldSimple>
      </w:p>
    </w:sdtContent>
  </w:sdt>
  <w:p w:rsidR="00440132" w:rsidRDefault="0044013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50E" w:rsidRDefault="007F650E" w:rsidP="00A20ACF">
      <w:r>
        <w:separator/>
      </w:r>
    </w:p>
  </w:footnote>
  <w:footnote w:type="continuationSeparator" w:id="0">
    <w:p w:rsidR="007F650E" w:rsidRDefault="007F650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2CD7DEE"/>
    <w:multiLevelType w:val="hybridMultilevel"/>
    <w:tmpl w:val="673E4A8C"/>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C775B6D"/>
    <w:multiLevelType w:val="hybridMultilevel"/>
    <w:tmpl w:val="673E4A8C"/>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4"/>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8"/>
  </w:num>
  <w:num w:numId="23">
    <w:abstractNumId w:val="24"/>
  </w:num>
  <w:num w:numId="24">
    <w:abstractNumId w:val="20"/>
  </w:num>
  <w:num w:numId="25">
    <w:abstractNumId w:val="34"/>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7"/>
  </w:num>
  <w:num w:numId="38">
    <w:abstractNumId w:val="36"/>
  </w:num>
  <w:num w:numId="39">
    <w:abstractNumId w:val="13"/>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F0C"/>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CF3"/>
    <w:rsid w:val="001866CB"/>
    <w:rsid w:val="001873A6"/>
    <w:rsid w:val="0019013D"/>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0DFC"/>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08"/>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CC2"/>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132"/>
    <w:rsid w:val="0044048B"/>
    <w:rsid w:val="004409EB"/>
    <w:rsid w:val="00442351"/>
    <w:rsid w:val="00442D67"/>
    <w:rsid w:val="00443325"/>
    <w:rsid w:val="00443BED"/>
    <w:rsid w:val="00444038"/>
    <w:rsid w:val="004448DA"/>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009"/>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8AB"/>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52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BD7"/>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50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502"/>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806"/>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BA"/>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95D"/>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520"/>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A1F"/>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0A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4AC"/>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132"/>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562"/>
    <w:rsid w:val="00EA3452"/>
    <w:rsid w:val="00EA3C96"/>
    <w:rsid w:val="00EA50A9"/>
    <w:rsid w:val="00EA64B0"/>
    <w:rsid w:val="00EA73CF"/>
    <w:rsid w:val="00EB080B"/>
    <w:rsid w:val="00EB0BE3"/>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FDD"/>
    <w:rsid w:val="00F0107F"/>
    <w:rsid w:val="00F023B2"/>
    <w:rsid w:val="00F02902"/>
    <w:rsid w:val="00F029BB"/>
    <w:rsid w:val="00F0331D"/>
    <w:rsid w:val="00F059B8"/>
    <w:rsid w:val="00F07EDA"/>
    <w:rsid w:val="00F12593"/>
    <w:rsid w:val="00F133B2"/>
    <w:rsid w:val="00F1442D"/>
    <w:rsid w:val="00F144A6"/>
    <w:rsid w:val="00F15AC8"/>
    <w:rsid w:val="00F1676D"/>
    <w:rsid w:val="00F168DC"/>
    <w:rsid w:val="00F23168"/>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328"/>
    <w:rsid w:val="00FD0E2B"/>
    <w:rsid w:val="00FD1157"/>
    <w:rsid w:val="00FD2140"/>
    <w:rsid w:val="00FD2181"/>
    <w:rsid w:val="00FD225D"/>
    <w:rsid w:val="00FD4BC2"/>
    <w:rsid w:val="00FE0037"/>
    <w:rsid w:val="00FE07C1"/>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5B700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20569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878195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F4800-9759-4B4E-89C4-8EC47ECEA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22083</Words>
  <Characters>125876</Characters>
  <Application>Microsoft Office Word</Application>
  <DocSecurity>0</DocSecurity>
  <Lines>1048</Lines>
  <Paragraphs>295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2022-06-10T13:46:00Z</cp:lastPrinted>
  <dcterms:created xsi:type="dcterms:W3CDTF">2024-09-09T10:53:00Z</dcterms:created>
  <dcterms:modified xsi:type="dcterms:W3CDTF">2024-09-25T11:28:00Z</dcterms:modified>
</cp:coreProperties>
</file>