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C07A2" w:rsidRPr="00FF430B" w:rsidRDefault="002C07A2" w:rsidP="00C805CC">
      <w:pPr>
        <w:tabs>
          <w:tab w:val="left" w:pos="5103"/>
          <w:tab w:val="left" w:pos="10348"/>
        </w:tabs>
        <w:jc w:val="right"/>
        <w:rPr>
          <w:noProof w:val="0"/>
          <w:lang w:eastAsia="ru-RU"/>
        </w:rPr>
      </w:pPr>
      <w:r w:rsidRPr="00FF430B">
        <w:rPr>
          <w:noProof w:val="0"/>
          <w:lang w:eastAsia="ru-RU"/>
        </w:rPr>
        <w:t>APROBAT</w:t>
      </w:r>
      <w:r w:rsidR="0072565E" w:rsidRPr="00FF430B">
        <w:rPr>
          <w:noProof w:val="0"/>
          <w:lang w:eastAsia="ru-RU"/>
        </w:rPr>
        <w:t>Ă</w:t>
      </w:r>
    </w:p>
    <w:p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rsidR="003961E7" w:rsidRDefault="003961E7" w:rsidP="003961E7">
      <w:pPr>
        <w:tabs>
          <w:tab w:val="left" w:pos="5103"/>
          <w:tab w:val="left" w:pos="10348"/>
        </w:tabs>
        <w:jc w:val="right"/>
        <w:rPr>
          <w:noProof w:val="0"/>
          <w:lang w:eastAsia="ru-RU"/>
        </w:rPr>
      </w:pPr>
      <w:r w:rsidRPr="00FF430B">
        <w:rPr>
          <w:noProof w:val="0"/>
          <w:lang w:eastAsia="ru-RU"/>
        </w:rPr>
        <w:t xml:space="preserve">                                               nr.  </w:t>
      </w:r>
      <w:r w:rsidR="00564FD3">
        <w:rPr>
          <w:noProof w:val="0"/>
          <w:lang w:eastAsia="ru-RU"/>
        </w:rPr>
        <w:t>69</w:t>
      </w:r>
      <w:r w:rsidRPr="00FF430B">
        <w:rPr>
          <w:noProof w:val="0"/>
          <w:lang w:eastAsia="ru-RU"/>
        </w:rPr>
        <w:t xml:space="preserve">   </w:t>
      </w:r>
      <w:r w:rsidRPr="00564FD3">
        <w:rPr>
          <w:noProof w:val="0"/>
          <w:lang w:eastAsia="ru-RU"/>
        </w:rPr>
        <w:t xml:space="preserve">din </w:t>
      </w:r>
      <w:r w:rsidR="00564FD3" w:rsidRPr="00564FD3">
        <w:t>7 mai</w:t>
      </w:r>
      <w:r w:rsidR="00564FD3" w:rsidRPr="00A44377">
        <w:rPr>
          <w:sz w:val="20"/>
          <w:szCs w:val="20"/>
        </w:rPr>
        <w:t xml:space="preserve">  </w:t>
      </w:r>
      <w:r w:rsidR="00564FD3">
        <w:rPr>
          <w:sz w:val="20"/>
          <w:szCs w:val="20"/>
        </w:rPr>
        <w:t xml:space="preserve"> </w:t>
      </w:r>
      <w:r w:rsidRPr="00FF430B">
        <w:rPr>
          <w:noProof w:val="0"/>
          <w:lang w:eastAsia="ru-RU"/>
        </w:rPr>
        <w:t>202</w:t>
      </w:r>
      <w:r w:rsidR="00AD32DD" w:rsidRPr="00FF430B">
        <w:rPr>
          <w:noProof w:val="0"/>
          <w:lang w:eastAsia="ru-RU"/>
        </w:rPr>
        <w:t>1</w:t>
      </w:r>
    </w:p>
    <w:p w:rsidR="008F1D40" w:rsidRPr="00FF430B" w:rsidRDefault="008F1D40" w:rsidP="003961E7">
      <w:pPr>
        <w:tabs>
          <w:tab w:val="left" w:pos="5103"/>
          <w:tab w:val="left" w:pos="10348"/>
        </w:tabs>
        <w:jc w:val="right"/>
        <w:rPr>
          <w:noProof w:val="0"/>
          <w:lang w:eastAsia="ru-RU"/>
        </w:rPr>
      </w:pPr>
    </w:p>
    <w:p w:rsidR="00D925B0" w:rsidRPr="00FF430B" w:rsidRDefault="00D925B0" w:rsidP="003961E7">
      <w:pPr>
        <w:tabs>
          <w:tab w:val="left" w:pos="5103"/>
          <w:tab w:val="left" w:pos="10348"/>
        </w:tabs>
        <w:jc w:val="center"/>
        <w:rPr>
          <w:noProof w:val="0"/>
          <w:lang w:eastAsia="ru-RU"/>
        </w:rPr>
      </w:pPr>
    </w:p>
    <w:p w:rsidR="00DA6115" w:rsidRPr="00FF430B" w:rsidRDefault="00DA6115" w:rsidP="003961E7">
      <w:pPr>
        <w:tabs>
          <w:tab w:val="left" w:pos="5103"/>
          <w:tab w:val="left" w:pos="10348"/>
        </w:tabs>
        <w:jc w:val="center"/>
        <w:rPr>
          <w:b/>
          <w:noProof w:val="0"/>
          <w:lang w:eastAsia="ru-RU"/>
        </w:rPr>
      </w:pPr>
    </w:p>
    <w:p w:rsidR="001007F6" w:rsidRDefault="001007F6" w:rsidP="003961E7">
      <w:pPr>
        <w:tabs>
          <w:tab w:val="left" w:pos="5103"/>
          <w:tab w:val="left" w:pos="10348"/>
        </w:tabs>
        <w:jc w:val="center"/>
        <w:rPr>
          <w:b/>
          <w:noProof w:val="0"/>
          <w:lang w:eastAsia="ru-RU"/>
        </w:rPr>
      </w:pPr>
    </w:p>
    <w:p w:rsidR="001007F6" w:rsidRDefault="001007F6" w:rsidP="003961E7">
      <w:pPr>
        <w:tabs>
          <w:tab w:val="left" w:pos="5103"/>
          <w:tab w:val="left" w:pos="10348"/>
        </w:tabs>
        <w:jc w:val="center"/>
        <w:rPr>
          <w:b/>
          <w:noProof w:val="0"/>
          <w:lang w:eastAsia="ru-RU"/>
        </w:rPr>
      </w:pPr>
    </w:p>
    <w:p w:rsidR="001007F6" w:rsidRDefault="001007F6" w:rsidP="003961E7">
      <w:pPr>
        <w:tabs>
          <w:tab w:val="left" w:pos="5103"/>
          <w:tab w:val="left" w:pos="10348"/>
        </w:tabs>
        <w:jc w:val="center"/>
        <w:rPr>
          <w:b/>
          <w:noProof w:val="0"/>
          <w:lang w:eastAsia="ru-RU"/>
        </w:rPr>
      </w:pPr>
    </w:p>
    <w:p w:rsidR="001007F6" w:rsidRDefault="001007F6" w:rsidP="003961E7">
      <w:pPr>
        <w:tabs>
          <w:tab w:val="left" w:pos="5103"/>
          <w:tab w:val="left" w:pos="10348"/>
        </w:tabs>
        <w:jc w:val="center"/>
        <w:rPr>
          <w:b/>
          <w:noProof w:val="0"/>
          <w:lang w:eastAsia="ru-RU"/>
        </w:rPr>
      </w:pPr>
    </w:p>
    <w:p w:rsidR="001007F6" w:rsidRDefault="001007F6" w:rsidP="003961E7">
      <w:pPr>
        <w:tabs>
          <w:tab w:val="left" w:pos="5103"/>
          <w:tab w:val="left" w:pos="10348"/>
        </w:tabs>
        <w:jc w:val="center"/>
        <w:rPr>
          <w:b/>
          <w:noProof w:val="0"/>
          <w:lang w:eastAsia="ru-RU"/>
        </w:rPr>
      </w:pPr>
    </w:p>
    <w:p w:rsidR="001007F6" w:rsidRDefault="001007F6" w:rsidP="003961E7">
      <w:pPr>
        <w:tabs>
          <w:tab w:val="left" w:pos="5103"/>
          <w:tab w:val="left" w:pos="10348"/>
        </w:tabs>
        <w:jc w:val="center"/>
        <w:rPr>
          <w:b/>
          <w:noProof w:val="0"/>
          <w:lang w:eastAsia="ru-RU"/>
        </w:rPr>
      </w:pPr>
    </w:p>
    <w:p w:rsidR="001007F6" w:rsidRDefault="001007F6" w:rsidP="003961E7">
      <w:pPr>
        <w:tabs>
          <w:tab w:val="left" w:pos="5103"/>
          <w:tab w:val="left" w:pos="10348"/>
        </w:tabs>
        <w:jc w:val="center"/>
        <w:rPr>
          <w:b/>
          <w:noProof w:val="0"/>
          <w:lang w:eastAsia="ru-RU"/>
        </w:rPr>
      </w:pPr>
    </w:p>
    <w:p w:rsidR="003961E7" w:rsidRPr="001007F6" w:rsidRDefault="003961E7" w:rsidP="003961E7">
      <w:pPr>
        <w:tabs>
          <w:tab w:val="left" w:pos="5103"/>
          <w:tab w:val="left" w:pos="10348"/>
        </w:tabs>
        <w:jc w:val="center"/>
        <w:rPr>
          <w:b/>
          <w:noProof w:val="0"/>
          <w:sz w:val="32"/>
          <w:szCs w:val="32"/>
          <w:lang w:eastAsia="ru-RU"/>
        </w:rPr>
      </w:pPr>
      <w:r w:rsidRPr="001007F6">
        <w:rPr>
          <w:b/>
          <w:noProof w:val="0"/>
          <w:sz w:val="32"/>
          <w:szCs w:val="32"/>
          <w:lang w:eastAsia="ru-RU"/>
        </w:rPr>
        <w:t>DOCUMENTAŢIA STANDARD</w:t>
      </w:r>
    </w:p>
    <w:p w:rsidR="003961E7" w:rsidRPr="001007F6" w:rsidRDefault="003961E7" w:rsidP="003961E7">
      <w:pPr>
        <w:tabs>
          <w:tab w:val="left" w:pos="5103"/>
          <w:tab w:val="left" w:pos="10348"/>
        </w:tabs>
        <w:jc w:val="center"/>
        <w:rPr>
          <w:b/>
          <w:noProof w:val="0"/>
          <w:sz w:val="32"/>
          <w:szCs w:val="32"/>
          <w:lang w:eastAsia="ru-RU"/>
        </w:rPr>
      </w:pPr>
      <w:r w:rsidRPr="001007F6">
        <w:rPr>
          <w:b/>
          <w:noProof w:val="0"/>
          <w:sz w:val="32"/>
          <w:szCs w:val="32"/>
          <w:lang w:eastAsia="ru-RU"/>
        </w:rPr>
        <w:t>pentru realizarea achizițiilor publice de lucrări</w:t>
      </w:r>
    </w:p>
    <w:p w:rsidR="001007F6" w:rsidRPr="001007F6" w:rsidRDefault="001007F6" w:rsidP="003961E7">
      <w:pPr>
        <w:tabs>
          <w:tab w:val="left" w:pos="5103"/>
          <w:tab w:val="left" w:pos="10348"/>
        </w:tabs>
        <w:jc w:val="center"/>
        <w:rPr>
          <w:b/>
          <w:noProof w:val="0"/>
          <w:sz w:val="32"/>
          <w:szCs w:val="32"/>
          <w:lang w:eastAsia="ru-RU"/>
        </w:rPr>
      </w:pPr>
    </w:p>
    <w:p w:rsidR="001007F6" w:rsidRPr="001007F6" w:rsidRDefault="001007F6" w:rsidP="003961E7">
      <w:pPr>
        <w:tabs>
          <w:tab w:val="left" w:pos="5103"/>
          <w:tab w:val="left" w:pos="10348"/>
        </w:tabs>
        <w:jc w:val="center"/>
        <w:rPr>
          <w:b/>
          <w:noProof w:val="0"/>
          <w:sz w:val="32"/>
          <w:szCs w:val="32"/>
          <w:lang w:eastAsia="ru-RU"/>
        </w:rPr>
      </w:pPr>
    </w:p>
    <w:p w:rsidR="001007F6" w:rsidRPr="00783B57" w:rsidRDefault="001007F6" w:rsidP="003961E7">
      <w:pPr>
        <w:tabs>
          <w:tab w:val="left" w:pos="5103"/>
          <w:tab w:val="left" w:pos="10348"/>
        </w:tabs>
        <w:jc w:val="center"/>
        <w:rPr>
          <w:b/>
          <w:noProof w:val="0"/>
          <w:sz w:val="36"/>
          <w:szCs w:val="36"/>
          <w:lang w:eastAsia="ru-RU"/>
        </w:rPr>
      </w:pPr>
      <w:r w:rsidRPr="00783B57">
        <w:rPr>
          <w:b/>
          <w:noProof w:val="0"/>
          <w:sz w:val="36"/>
          <w:szCs w:val="36"/>
          <w:lang w:eastAsia="ru-RU"/>
        </w:rPr>
        <w:t>COP</w:t>
      </w:r>
    </w:p>
    <w:p w:rsidR="001007F6" w:rsidRPr="003642DB" w:rsidRDefault="003642DB" w:rsidP="003961E7">
      <w:pPr>
        <w:tabs>
          <w:tab w:val="left" w:pos="5103"/>
          <w:tab w:val="left" w:pos="10348"/>
        </w:tabs>
        <w:jc w:val="center"/>
        <w:rPr>
          <w:b/>
          <w:noProof w:val="0"/>
          <w:sz w:val="36"/>
          <w:szCs w:val="36"/>
          <w:lang w:eastAsia="ru-RU"/>
        </w:rPr>
      </w:pPr>
      <w:r w:rsidRPr="003642DB">
        <w:rPr>
          <w:b/>
          <w:i/>
          <w:sz w:val="36"/>
          <w:szCs w:val="36"/>
          <w:u w:val="single"/>
        </w:rPr>
        <w:t>Construcția trotuarului str. Păcii, str. Vadul lui Vodă (grădinița), satul Tohatin, mun. Chișinău</w:t>
      </w:r>
    </w:p>
    <w:p w:rsidR="001007F6" w:rsidRDefault="001007F6" w:rsidP="003961E7">
      <w:pPr>
        <w:tabs>
          <w:tab w:val="left" w:pos="5103"/>
          <w:tab w:val="left" w:pos="10348"/>
        </w:tabs>
        <w:jc w:val="center"/>
        <w:rPr>
          <w:b/>
          <w:noProof w:val="0"/>
          <w:lang w:eastAsia="ru-RU"/>
        </w:rPr>
      </w:pPr>
    </w:p>
    <w:p w:rsidR="001007F6" w:rsidRDefault="001007F6" w:rsidP="003961E7">
      <w:pPr>
        <w:tabs>
          <w:tab w:val="left" w:pos="5103"/>
          <w:tab w:val="left" w:pos="10348"/>
        </w:tabs>
        <w:jc w:val="center"/>
        <w:rPr>
          <w:b/>
          <w:noProof w:val="0"/>
          <w:lang w:eastAsia="ru-RU"/>
        </w:rPr>
      </w:pPr>
    </w:p>
    <w:p w:rsidR="001007F6" w:rsidRDefault="001007F6" w:rsidP="003961E7">
      <w:pPr>
        <w:tabs>
          <w:tab w:val="left" w:pos="5103"/>
          <w:tab w:val="left" w:pos="10348"/>
        </w:tabs>
        <w:jc w:val="center"/>
        <w:rPr>
          <w:b/>
          <w:noProof w:val="0"/>
          <w:lang w:eastAsia="ru-RU"/>
        </w:rPr>
      </w:pPr>
    </w:p>
    <w:p w:rsidR="001007F6" w:rsidRDefault="001007F6" w:rsidP="003961E7">
      <w:pPr>
        <w:tabs>
          <w:tab w:val="left" w:pos="5103"/>
          <w:tab w:val="left" w:pos="10348"/>
        </w:tabs>
        <w:jc w:val="center"/>
        <w:rPr>
          <w:b/>
          <w:noProof w:val="0"/>
          <w:lang w:eastAsia="ru-RU"/>
        </w:rPr>
      </w:pPr>
    </w:p>
    <w:p w:rsidR="001007F6" w:rsidRDefault="001007F6" w:rsidP="003961E7">
      <w:pPr>
        <w:tabs>
          <w:tab w:val="left" w:pos="5103"/>
          <w:tab w:val="left" w:pos="10348"/>
        </w:tabs>
        <w:jc w:val="center"/>
        <w:rPr>
          <w:b/>
          <w:noProof w:val="0"/>
          <w:lang w:eastAsia="ru-RU"/>
        </w:rPr>
      </w:pPr>
    </w:p>
    <w:p w:rsidR="001007F6" w:rsidRDefault="001007F6" w:rsidP="003961E7">
      <w:pPr>
        <w:tabs>
          <w:tab w:val="left" w:pos="5103"/>
          <w:tab w:val="left" w:pos="10348"/>
        </w:tabs>
        <w:jc w:val="center"/>
        <w:rPr>
          <w:b/>
          <w:noProof w:val="0"/>
          <w:lang w:eastAsia="ru-RU"/>
        </w:rPr>
      </w:pPr>
    </w:p>
    <w:p w:rsidR="001007F6" w:rsidRDefault="001007F6" w:rsidP="003961E7">
      <w:pPr>
        <w:tabs>
          <w:tab w:val="left" w:pos="5103"/>
          <w:tab w:val="left" w:pos="10348"/>
        </w:tabs>
        <w:jc w:val="center"/>
        <w:rPr>
          <w:b/>
          <w:noProof w:val="0"/>
          <w:lang w:eastAsia="ru-RU"/>
        </w:rPr>
      </w:pPr>
    </w:p>
    <w:p w:rsidR="001007F6" w:rsidRDefault="001007F6" w:rsidP="003961E7">
      <w:pPr>
        <w:tabs>
          <w:tab w:val="left" w:pos="5103"/>
          <w:tab w:val="left" w:pos="10348"/>
        </w:tabs>
        <w:jc w:val="center"/>
        <w:rPr>
          <w:b/>
          <w:noProof w:val="0"/>
          <w:lang w:eastAsia="ru-RU"/>
        </w:rPr>
      </w:pPr>
    </w:p>
    <w:p w:rsidR="001007F6" w:rsidRDefault="001007F6" w:rsidP="003961E7">
      <w:pPr>
        <w:tabs>
          <w:tab w:val="left" w:pos="5103"/>
          <w:tab w:val="left" w:pos="10348"/>
        </w:tabs>
        <w:jc w:val="center"/>
        <w:rPr>
          <w:b/>
          <w:noProof w:val="0"/>
          <w:lang w:eastAsia="ru-RU"/>
        </w:rPr>
      </w:pPr>
    </w:p>
    <w:p w:rsidR="001007F6" w:rsidRDefault="001007F6" w:rsidP="003961E7">
      <w:pPr>
        <w:tabs>
          <w:tab w:val="left" w:pos="5103"/>
          <w:tab w:val="left" w:pos="10348"/>
        </w:tabs>
        <w:jc w:val="center"/>
        <w:rPr>
          <w:b/>
          <w:noProof w:val="0"/>
          <w:lang w:eastAsia="ru-RU"/>
        </w:rPr>
      </w:pPr>
    </w:p>
    <w:p w:rsidR="001007F6" w:rsidRDefault="001007F6" w:rsidP="003961E7">
      <w:pPr>
        <w:tabs>
          <w:tab w:val="left" w:pos="5103"/>
          <w:tab w:val="left" w:pos="10348"/>
        </w:tabs>
        <w:jc w:val="center"/>
        <w:rPr>
          <w:b/>
          <w:noProof w:val="0"/>
          <w:lang w:eastAsia="ru-RU"/>
        </w:rPr>
      </w:pPr>
    </w:p>
    <w:p w:rsidR="001007F6" w:rsidRDefault="001007F6" w:rsidP="003961E7">
      <w:pPr>
        <w:tabs>
          <w:tab w:val="left" w:pos="5103"/>
          <w:tab w:val="left" w:pos="10348"/>
        </w:tabs>
        <w:jc w:val="center"/>
        <w:rPr>
          <w:b/>
          <w:noProof w:val="0"/>
          <w:lang w:eastAsia="ru-RU"/>
        </w:rPr>
      </w:pPr>
    </w:p>
    <w:p w:rsidR="001007F6" w:rsidRDefault="001007F6" w:rsidP="003961E7">
      <w:pPr>
        <w:tabs>
          <w:tab w:val="left" w:pos="5103"/>
          <w:tab w:val="left" w:pos="10348"/>
        </w:tabs>
        <w:jc w:val="center"/>
        <w:rPr>
          <w:b/>
          <w:noProof w:val="0"/>
          <w:lang w:eastAsia="ru-RU"/>
        </w:rPr>
      </w:pPr>
    </w:p>
    <w:p w:rsidR="001007F6" w:rsidRDefault="001007F6" w:rsidP="003961E7">
      <w:pPr>
        <w:tabs>
          <w:tab w:val="left" w:pos="5103"/>
          <w:tab w:val="left" w:pos="10348"/>
        </w:tabs>
        <w:jc w:val="center"/>
        <w:rPr>
          <w:b/>
          <w:noProof w:val="0"/>
          <w:lang w:eastAsia="ru-RU"/>
        </w:rPr>
      </w:pPr>
    </w:p>
    <w:p w:rsidR="001007F6" w:rsidRDefault="001007F6" w:rsidP="003961E7">
      <w:pPr>
        <w:tabs>
          <w:tab w:val="left" w:pos="5103"/>
          <w:tab w:val="left" w:pos="10348"/>
        </w:tabs>
        <w:jc w:val="center"/>
        <w:rPr>
          <w:b/>
          <w:noProof w:val="0"/>
          <w:lang w:eastAsia="ru-RU"/>
        </w:rPr>
      </w:pPr>
    </w:p>
    <w:p w:rsidR="001007F6" w:rsidRDefault="001007F6" w:rsidP="003961E7">
      <w:pPr>
        <w:tabs>
          <w:tab w:val="left" w:pos="5103"/>
          <w:tab w:val="left" w:pos="10348"/>
        </w:tabs>
        <w:jc w:val="center"/>
        <w:rPr>
          <w:b/>
          <w:noProof w:val="0"/>
          <w:lang w:eastAsia="ru-RU"/>
        </w:rPr>
      </w:pPr>
    </w:p>
    <w:p w:rsidR="001007F6" w:rsidRDefault="001007F6" w:rsidP="003961E7">
      <w:pPr>
        <w:tabs>
          <w:tab w:val="left" w:pos="5103"/>
          <w:tab w:val="left" w:pos="10348"/>
        </w:tabs>
        <w:jc w:val="center"/>
        <w:rPr>
          <w:b/>
          <w:noProof w:val="0"/>
          <w:lang w:eastAsia="ru-RU"/>
        </w:rPr>
      </w:pPr>
    </w:p>
    <w:p w:rsidR="001007F6" w:rsidRDefault="001007F6" w:rsidP="003961E7">
      <w:pPr>
        <w:tabs>
          <w:tab w:val="left" w:pos="5103"/>
          <w:tab w:val="left" w:pos="10348"/>
        </w:tabs>
        <w:jc w:val="center"/>
        <w:rPr>
          <w:b/>
          <w:noProof w:val="0"/>
          <w:lang w:eastAsia="ru-RU"/>
        </w:rPr>
      </w:pPr>
    </w:p>
    <w:p w:rsidR="001007F6" w:rsidRDefault="001007F6" w:rsidP="003961E7">
      <w:pPr>
        <w:tabs>
          <w:tab w:val="left" w:pos="5103"/>
          <w:tab w:val="left" w:pos="10348"/>
        </w:tabs>
        <w:jc w:val="center"/>
        <w:rPr>
          <w:b/>
          <w:noProof w:val="0"/>
          <w:lang w:eastAsia="ru-RU"/>
        </w:rPr>
      </w:pPr>
    </w:p>
    <w:p w:rsidR="001007F6" w:rsidRDefault="001007F6" w:rsidP="003961E7">
      <w:pPr>
        <w:tabs>
          <w:tab w:val="left" w:pos="5103"/>
          <w:tab w:val="left" w:pos="10348"/>
        </w:tabs>
        <w:jc w:val="center"/>
        <w:rPr>
          <w:b/>
          <w:noProof w:val="0"/>
          <w:lang w:eastAsia="ru-RU"/>
        </w:rPr>
      </w:pPr>
    </w:p>
    <w:p w:rsidR="001007F6" w:rsidRDefault="001007F6" w:rsidP="003961E7">
      <w:pPr>
        <w:tabs>
          <w:tab w:val="left" w:pos="5103"/>
          <w:tab w:val="left" w:pos="10348"/>
        </w:tabs>
        <w:jc w:val="center"/>
        <w:rPr>
          <w:b/>
          <w:noProof w:val="0"/>
          <w:lang w:eastAsia="ru-RU"/>
        </w:rPr>
      </w:pPr>
    </w:p>
    <w:p w:rsidR="001007F6" w:rsidRDefault="001007F6" w:rsidP="003961E7">
      <w:pPr>
        <w:tabs>
          <w:tab w:val="left" w:pos="5103"/>
          <w:tab w:val="left" w:pos="10348"/>
        </w:tabs>
        <w:jc w:val="center"/>
        <w:rPr>
          <w:b/>
          <w:noProof w:val="0"/>
          <w:lang w:eastAsia="ru-RU"/>
        </w:rPr>
      </w:pPr>
    </w:p>
    <w:p w:rsidR="001007F6" w:rsidRDefault="001007F6" w:rsidP="003961E7">
      <w:pPr>
        <w:tabs>
          <w:tab w:val="left" w:pos="5103"/>
          <w:tab w:val="left" w:pos="10348"/>
        </w:tabs>
        <w:jc w:val="center"/>
        <w:rPr>
          <w:b/>
          <w:noProof w:val="0"/>
          <w:lang w:eastAsia="ru-RU"/>
        </w:rPr>
      </w:pPr>
    </w:p>
    <w:p w:rsidR="001007F6" w:rsidRDefault="001007F6" w:rsidP="003961E7">
      <w:pPr>
        <w:tabs>
          <w:tab w:val="left" w:pos="5103"/>
          <w:tab w:val="left" w:pos="10348"/>
        </w:tabs>
        <w:jc w:val="center"/>
        <w:rPr>
          <w:b/>
          <w:noProof w:val="0"/>
          <w:lang w:eastAsia="ru-RU"/>
        </w:rPr>
      </w:pPr>
    </w:p>
    <w:p w:rsidR="001007F6" w:rsidRDefault="001007F6" w:rsidP="003961E7">
      <w:pPr>
        <w:tabs>
          <w:tab w:val="left" w:pos="5103"/>
          <w:tab w:val="left" w:pos="10348"/>
        </w:tabs>
        <w:jc w:val="center"/>
        <w:rPr>
          <w:b/>
          <w:noProof w:val="0"/>
          <w:lang w:eastAsia="ru-RU"/>
        </w:rPr>
      </w:pPr>
    </w:p>
    <w:p w:rsidR="001007F6" w:rsidRDefault="001007F6" w:rsidP="003961E7">
      <w:pPr>
        <w:tabs>
          <w:tab w:val="left" w:pos="5103"/>
          <w:tab w:val="left" w:pos="10348"/>
        </w:tabs>
        <w:jc w:val="center"/>
        <w:rPr>
          <w:b/>
          <w:noProof w:val="0"/>
          <w:lang w:eastAsia="ru-RU"/>
        </w:rPr>
      </w:pPr>
    </w:p>
    <w:p w:rsidR="001007F6" w:rsidRPr="00FF430B" w:rsidRDefault="001007F6" w:rsidP="003961E7">
      <w:pPr>
        <w:tabs>
          <w:tab w:val="left" w:pos="5103"/>
          <w:tab w:val="left" w:pos="10348"/>
        </w:tabs>
        <w:jc w:val="center"/>
        <w:rPr>
          <w:b/>
          <w:noProof w:val="0"/>
          <w:lang w:eastAsia="ru-RU"/>
        </w:rPr>
      </w:pPr>
    </w:p>
    <w:p w:rsidR="003961E7" w:rsidRPr="00FF430B" w:rsidRDefault="003961E7" w:rsidP="003961E7">
      <w:pPr>
        <w:tabs>
          <w:tab w:val="left" w:pos="5103"/>
          <w:tab w:val="left" w:pos="10348"/>
        </w:tabs>
        <w:jc w:val="center"/>
        <w:rPr>
          <w:noProof w:val="0"/>
          <w:lang w:eastAsia="ru-RU"/>
        </w:rPr>
      </w:pPr>
    </w:p>
    <w:p w:rsidR="00A20ACF" w:rsidRDefault="00A20ACF" w:rsidP="00196AB4"/>
    <w:p w:rsidR="003642DB" w:rsidRPr="00FF430B" w:rsidRDefault="003642DB" w:rsidP="00196AB4"/>
    <w:p w:rsidR="00502EFF" w:rsidRPr="00FF430B" w:rsidRDefault="00502EFF" w:rsidP="00502EFF">
      <w:pPr>
        <w:jc w:val="right"/>
        <w:rPr>
          <w:noProof w:val="0"/>
          <w:sz w:val="22"/>
          <w:szCs w:val="22"/>
        </w:rPr>
      </w:pPr>
      <w:r w:rsidRPr="00FF430B">
        <w:rPr>
          <w:noProof w:val="0"/>
        </w:rPr>
        <w:lastRenderedPageBreak/>
        <w:t>Anexa nr.</w:t>
      </w:r>
      <w:r w:rsidR="00FF430B">
        <w:rPr>
          <w:noProof w:val="0"/>
        </w:rPr>
        <w:t xml:space="preserve"> </w:t>
      </w:r>
      <w:r w:rsidRPr="00FF430B">
        <w:rPr>
          <w:noProof w:val="0"/>
        </w:rPr>
        <w:t>5</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D1419B" w:rsidRPr="00FF430B" w:rsidRDefault="00D1419B"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9D62FF" w:rsidRPr="00FF430B" w:rsidRDefault="009D62FF" w:rsidP="009D62FF">
      <w:pPr>
        <w:spacing w:before="240" w:after="160"/>
        <w:jc w:val="center"/>
        <w:rPr>
          <w:rFonts w:eastAsia="Calibri"/>
          <w:b/>
          <w:noProof w:val="0"/>
          <w:sz w:val="28"/>
          <w:szCs w:val="28"/>
        </w:rPr>
      </w:pPr>
      <w:r w:rsidRPr="00FF430B">
        <w:rPr>
          <w:rFonts w:eastAsia="Calibri"/>
          <w:b/>
          <w:noProof w:val="0"/>
          <w:sz w:val="28"/>
          <w:szCs w:val="28"/>
        </w:rPr>
        <w:t>ANUNȚ DE ATRIBUIRE</w:t>
      </w:r>
    </w:p>
    <w:p w:rsidR="009D62FF" w:rsidRPr="00FF430B" w:rsidRDefault="009D62FF" w:rsidP="009D62FF">
      <w:pPr>
        <w:spacing w:after="160"/>
        <w:jc w:val="center"/>
        <w:rPr>
          <w:rFonts w:eastAsia="Calibri"/>
          <w:noProof w:val="0"/>
          <w:u w:val="single"/>
        </w:rPr>
      </w:pPr>
      <w:r w:rsidRPr="00FF430B">
        <w:rPr>
          <w:rFonts w:eastAsia="Cambria"/>
          <w:noProof w:val="0"/>
        </w:rPr>
        <w:t>Nr.din___________</w:t>
      </w:r>
    </w:p>
    <w:p w:rsidR="009D62FF" w:rsidRPr="00FF430B" w:rsidRDefault="009D62FF" w:rsidP="002F556B">
      <w:pPr>
        <w:numPr>
          <w:ilvl w:val="0"/>
          <w:numId w:val="28"/>
        </w:numPr>
        <w:spacing w:after="160" w:line="259" w:lineRule="auto"/>
        <w:contextualSpacing/>
        <w:jc w:val="both"/>
        <w:rPr>
          <w:rFonts w:eastAsia="Calibri"/>
          <w:b/>
          <w:noProof w:val="0"/>
        </w:rPr>
      </w:pPr>
      <w:r w:rsidRPr="00FF430B">
        <w:rPr>
          <w:rFonts w:eastAsia="Calibri"/>
          <w:b/>
          <w:noProof w:val="0"/>
        </w:rPr>
        <w:t>Date cu privire la autoritatea contractantă</w:t>
      </w:r>
    </w:p>
    <w:tbl>
      <w:tblPr>
        <w:tblStyle w:val="Grigliatabella3"/>
        <w:tblW w:w="9776" w:type="dxa"/>
        <w:tblLook w:val="04A0"/>
      </w:tblPr>
      <w:tblGrid>
        <w:gridCol w:w="4248"/>
        <w:gridCol w:w="5528"/>
      </w:tblGrid>
      <w:tr w:rsidR="00783B57" w:rsidRPr="00EC30C2" w:rsidTr="00657833">
        <w:tc>
          <w:tcPr>
            <w:tcW w:w="4248" w:type="dxa"/>
            <w:shd w:val="clear" w:color="auto" w:fill="FFFFFF" w:themeFill="background1"/>
          </w:tcPr>
          <w:p w:rsidR="00783B57" w:rsidRPr="00FF430B" w:rsidRDefault="00783B57" w:rsidP="009D62FF">
            <w:pPr>
              <w:ind w:right="-1"/>
              <w:jc w:val="both"/>
              <w:rPr>
                <w:rFonts w:eastAsia="Cambria"/>
                <w:noProof w:val="0"/>
              </w:rPr>
            </w:pPr>
            <w:r w:rsidRPr="00FF430B">
              <w:rPr>
                <w:rFonts w:eastAsia="Calibri"/>
                <w:noProof w:val="0"/>
              </w:rPr>
              <w:t>Denumirea autorității contractante</w:t>
            </w:r>
          </w:p>
        </w:tc>
        <w:tc>
          <w:tcPr>
            <w:tcW w:w="5528" w:type="dxa"/>
          </w:tcPr>
          <w:p w:rsidR="00783B57" w:rsidRPr="00657833" w:rsidRDefault="00783B57" w:rsidP="00783B57">
            <w:pPr>
              <w:ind w:right="-1"/>
              <w:jc w:val="both"/>
              <w:rPr>
                <w:rFonts w:eastAsia="Cambria"/>
                <w:noProof w:val="0"/>
              </w:rPr>
            </w:pPr>
            <w:r w:rsidRPr="00064E08">
              <w:rPr>
                <w:rFonts w:eastAsia="Cambria"/>
              </w:rPr>
              <w:t>Primăria Tohatin</w:t>
            </w:r>
          </w:p>
        </w:tc>
      </w:tr>
      <w:tr w:rsidR="00783B57" w:rsidRPr="00EC30C2" w:rsidTr="00657833">
        <w:tc>
          <w:tcPr>
            <w:tcW w:w="4248" w:type="dxa"/>
            <w:shd w:val="clear" w:color="auto" w:fill="FFFFFF" w:themeFill="background1"/>
          </w:tcPr>
          <w:p w:rsidR="00783B57" w:rsidRPr="00FF430B" w:rsidRDefault="00783B57" w:rsidP="009D62FF">
            <w:pPr>
              <w:ind w:right="-1"/>
              <w:jc w:val="both"/>
              <w:rPr>
                <w:rFonts w:eastAsia="Calibri"/>
                <w:noProof w:val="0"/>
              </w:rPr>
            </w:pPr>
            <w:r w:rsidRPr="00FF430B">
              <w:rPr>
                <w:rFonts w:eastAsia="Cambria"/>
                <w:noProof w:val="0"/>
              </w:rPr>
              <w:t>Localitate</w:t>
            </w:r>
          </w:p>
        </w:tc>
        <w:tc>
          <w:tcPr>
            <w:tcW w:w="5528" w:type="dxa"/>
          </w:tcPr>
          <w:p w:rsidR="00783B57" w:rsidRPr="00657833" w:rsidRDefault="00783B57" w:rsidP="00783B57">
            <w:pPr>
              <w:ind w:right="-1"/>
              <w:jc w:val="both"/>
              <w:rPr>
                <w:rFonts w:eastAsia="Cambria"/>
                <w:noProof w:val="0"/>
              </w:rPr>
            </w:pPr>
            <w:r w:rsidRPr="00064E08">
              <w:rPr>
                <w:rFonts w:eastAsia="Cambria"/>
              </w:rPr>
              <w:t>s. Tohatin, mun. Chişinău</w:t>
            </w:r>
          </w:p>
        </w:tc>
      </w:tr>
      <w:tr w:rsidR="00783B57" w:rsidRPr="00EC30C2" w:rsidTr="00657833">
        <w:tc>
          <w:tcPr>
            <w:tcW w:w="4248" w:type="dxa"/>
            <w:shd w:val="clear" w:color="auto" w:fill="FFFFFF" w:themeFill="background1"/>
          </w:tcPr>
          <w:p w:rsidR="00783B57" w:rsidRPr="00FF430B" w:rsidRDefault="00783B57" w:rsidP="009D62FF">
            <w:pPr>
              <w:ind w:right="-1"/>
              <w:jc w:val="both"/>
              <w:rPr>
                <w:rFonts w:eastAsia="Cambria"/>
                <w:noProof w:val="0"/>
              </w:rPr>
            </w:pPr>
            <w:r w:rsidRPr="00FF430B">
              <w:rPr>
                <w:rFonts w:eastAsia="Calibri"/>
                <w:noProof w:val="0"/>
              </w:rPr>
              <w:t>IDNO</w:t>
            </w:r>
          </w:p>
        </w:tc>
        <w:tc>
          <w:tcPr>
            <w:tcW w:w="5528" w:type="dxa"/>
          </w:tcPr>
          <w:p w:rsidR="00783B57" w:rsidRPr="00657833" w:rsidRDefault="00783B57" w:rsidP="00783B57">
            <w:pPr>
              <w:ind w:right="-1"/>
              <w:jc w:val="both"/>
              <w:rPr>
                <w:rFonts w:eastAsia="Cambria"/>
                <w:noProof w:val="0"/>
              </w:rPr>
            </w:pPr>
            <w:r w:rsidRPr="00064E08">
              <w:rPr>
                <w:rFonts w:eastAsia="Cambria"/>
              </w:rPr>
              <w:t>1007601007815</w:t>
            </w:r>
          </w:p>
        </w:tc>
      </w:tr>
      <w:tr w:rsidR="00783B57" w:rsidRPr="00EC30C2" w:rsidTr="00657833">
        <w:tc>
          <w:tcPr>
            <w:tcW w:w="4248" w:type="dxa"/>
            <w:shd w:val="clear" w:color="auto" w:fill="FFFFFF" w:themeFill="background1"/>
          </w:tcPr>
          <w:p w:rsidR="00783B57" w:rsidRPr="00FF430B" w:rsidRDefault="00783B57" w:rsidP="009D62FF">
            <w:pPr>
              <w:ind w:right="-1"/>
              <w:jc w:val="both"/>
              <w:rPr>
                <w:rFonts w:eastAsia="Calibri"/>
                <w:noProof w:val="0"/>
              </w:rPr>
            </w:pPr>
            <w:r w:rsidRPr="00FF430B">
              <w:rPr>
                <w:rFonts w:eastAsia="Calibri"/>
                <w:noProof w:val="0"/>
              </w:rPr>
              <w:t>Adresa</w:t>
            </w:r>
          </w:p>
        </w:tc>
        <w:tc>
          <w:tcPr>
            <w:tcW w:w="5528" w:type="dxa"/>
          </w:tcPr>
          <w:p w:rsidR="00783B57" w:rsidRPr="00657833" w:rsidRDefault="00783B57" w:rsidP="00783B57">
            <w:pPr>
              <w:ind w:right="-1"/>
              <w:jc w:val="both"/>
              <w:rPr>
                <w:rFonts w:eastAsia="Cambria"/>
                <w:noProof w:val="0"/>
              </w:rPr>
            </w:pPr>
            <w:r w:rsidRPr="00064E08">
              <w:rPr>
                <w:rFonts w:eastAsia="Cambria"/>
              </w:rPr>
              <w:t>s. Tohatin, str. Ştefan cel Mare 1</w:t>
            </w:r>
          </w:p>
        </w:tc>
      </w:tr>
      <w:tr w:rsidR="00783B57" w:rsidRPr="00EC30C2" w:rsidTr="00657833">
        <w:tc>
          <w:tcPr>
            <w:tcW w:w="4248" w:type="dxa"/>
            <w:shd w:val="clear" w:color="auto" w:fill="FFFFFF" w:themeFill="background1"/>
          </w:tcPr>
          <w:p w:rsidR="00783B57" w:rsidRPr="00FF430B" w:rsidRDefault="00783B57" w:rsidP="009D62FF">
            <w:pPr>
              <w:ind w:right="-1"/>
              <w:jc w:val="both"/>
              <w:rPr>
                <w:rFonts w:eastAsia="Calibri"/>
                <w:noProof w:val="0"/>
              </w:rPr>
            </w:pPr>
            <w:r w:rsidRPr="00FF430B">
              <w:rPr>
                <w:rFonts w:eastAsia="Calibri"/>
                <w:noProof w:val="0"/>
              </w:rPr>
              <w:t>Număr de telefon/fax</w:t>
            </w:r>
          </w:p>
        </w:tc>
        <w:tc>
          <w:tcPr>
            <w:tcW w:w="5528" w:type="dxa"/>
          </w:tcPr>
          <w:p w:rsidR="00783B57" w:rsidRPr="00657833" w:rsidRDefault="00783B57" w:rsidP="00783B57">
            <w:pPr>
              <w:ind w:right="-1"/>
              <w:jc w:val="both"/>
              <w:rPr>
                <w:rFonts w:eastAsia="Cambria"/>
                <w:noProof w:val="0"/>
              </w:rPr>
            </w:pPr>
            <w:r w:rsidRPr="00064E08">
              <w:rPr>
                <w:rFonts w:eastAsia="Cambria"/>
              </w:rPr>
              <w:t>022 387236, 022 387238</w:t>
            </w:r>
          </w:p>
        </w:tc>
      </w:tr>
      <w:tr w:rsidR="00783B57" w:rsidRPr="00EC30C2" w:rsidTr="00657833">
        <w:tc>
          <w:tcPr>
            <w:tcW w:w="4248" w:type="dxa"/>
            <w:shd w:val="clear" w:color="auto" w:fill="FFFFFF" w:themeFill="background1"/>
          </w:tcPr>
          <w:p w:rsidR="00783B57" w:rsidRPr="00FF430B" w:rsidRDefault="00783B57" w:rsidP="009D62FF">
            <w:pPr>
              <w:ind w:right="-1"/>
              <w:jc w:val="both"/>
              <w:rPr>
                <w:rFonts w:eastAsia="Calibri"/>
                <w:noProof w:val="0"/>
              </w:rPr>
            </w:pPr>
            <w:r w:rsidRPr="00FF430B">
              <w:rPr>
                <w:rFonts w:eastAsia="Calibri"/>
                <w:noProof w:val="0"/>
              </w:rPr>
              <w:t>E-mail</w:t>
            </w:r>
          </w:p>
        </w:tc>
        <w:tc>
          <w:tcPr>
            <w:tcW w:w="5528" w:type="dxa"/>
          </w:tcPr>
          <w:p w:rsidR="00783B57" w:rsidRPr="00657833" w:rsidRDefault="00786AAF" w:rsidP="00783B57">
            <w:pPr>
              <w:ind w:right="-1"/>
              <w:jc w:val="both"/>
              <w:rPr>
                <w:rFonts w:eastAsia="Cambria"/>
                <w:noProof w:val="0"/>
              </w:rPr>
            </w:pPr>
            <w:hyperlink r:id="rId8" w:history="1">
              <w:r w:rsidR="00783B57" w:rsidRPr="00064E08">
                <w:rPr>
                  <w:rStyle w:val="af3"/>
                  <w:rFonts w:eastAsia="Cambria"/>
                </w:rPr>
                <w:t>primaria.tohatin@mail.ru</w:t>
              </w:r>
            </w:hyperlink>
          </w:p>
        </w:tc>
      </w:tr>
      <w:tr w:rsidR="00783B57" w:rsidRPr="00EC30C2" w:rsidTr="00657833">
        <w:tc>
          <w:tcPr>
            <w:tcW w:w="4248" w:type="dxa"/>
            <w:shd w:val="clear" w:color="auto" w:fill="FFFFFF" w:themeFill="background1"/>
          </w:tcPr>
          <w:p w:rsidR="00783B57" w:rsidRPr="00FF430B" w:rsidRDefault="00783B57" w:rsidP="009D62FF">
            <w:pPr>
              <w:ind w:right="-1"/>
              <w:jc w:val="both"/>
              <w:rPr>
                <w:rFonts w:eastAsia="Calibri"/>
                <w:noProof w:val="0"/>
              </w:rPr>
            </w:pPr>
            <w:r w:rsidRPr="00FF430B">
              <w:rPr>
                <w:rFonts w:eastAsia="Calibri"/>
                <w:noProof w:val="0"/>
              </w:rPr>
              <w:t>Pagina web oficială</w:t>
            </w:r>
          </w:p>
        </w:tc>
        <w:tc>
          <w:tcPr>
            <w:tcW w:w="5528" w:type="dxa"/>
          </w:tcPr>
          <w:p w:rsidR="00783B57" w:rsidRPr="00657833" w:rsidRDefault="00783B57" w:rsidP="00783B57">
            <w:pPr>
              <w:ind w:right="-1"/>
              <w:jc w:val="both"/>
              <w:rPr>
                <w:rFonts w:eastAsia="Cambria"/>
                <w:noProof w:val="0"/>
              </w:rPr>
            </w:pPr>
            <w:r>
              <w:rPr>
                <w:rFonts w:eastAsia="Cambria"/>
              </w:rPr>
              <w:t>t</w:t>
            </w:r>
            <w:r w:rsidRPr="00064E08">
              <w:rPr>
                <w:rFonts w:eastAsia="Cambria"/>
              </w:rPr>
              <w:t>ohatin</w:t>
            </w:r>
            <w:r>
              <w:rPr>
                <w:rFonts w:eastAsia="Cambria"/>
              </w:rPr>
              <w:t>.</w:t>
            </w:r>
            <w:r w:rsidRPr="00064E08">
              <w:rPr>
                <w:rFonts w:eastAsia="Cambria"/>
              </w:rPr>
              <w:t>md</w:t>
            </w:r>
            <w:r>
              <w:rPr>
                <w:rFonts w:eastAsia="Cambria"/>
              </w:rPr>
              <w:t xml:space="preserve"> </w:t>
            </w:r>
          </w:p>
        </w:tc>
      </w:tr>
      <w:tr w:rsidR="00783B57" w:rsidRPr="00EC30C2" w:rsidTr="00657833">
        <w:tc>
          <w:tcPr>
            <w:tcW w:w="4248" w:type="dxa"/>
            <w:shd w:val="clear" w:color="auto" w:fill="FFFFFF" w:themeFill="background1"/>
          </w:tcPr>
          <w:p w:rsidR="00783B57" w:rsidRPr="00FF430B" w:rsidRDefault="00783B57" w:rsidP="009D62FF">
            <w:pPr>
              <w:ind w:right="-1"/>
              <w:jc w:val="both"/>
              <w:rPr>
                <w:rFonts w:eastAsia="Calibri"/>
                <w:noProof w:val="0"/>
              </w:rPr>
            </w:pPr>
            <w:r w:rsidRPr="00FF430B">
              <w:rPr>
                <w:rFonts w:eastAsia="Calibri"/>
                <w:noProof w:val="0"/>
              </w:rPr>
              <w:t>Persoana de contact</w:t>
            </w:r>
          </w:p>
        </w:tc>
        <w:tc>
          <w:tcPr>
            <w:tcW w:w="5528" w:type="dxa"/>
          </w:tcPr>
          <w:p w:rsidR="00783B57" w:rsidRPr="00657833" w:rsidRDefault="00783B57" w:rsidP="00783B57">
            <w:pPr>
              <w:ind w:right="-1"/>
              <w:jc w:val="both"/>
              <w:rPr>
                <w:rFonts w:eastAsia="Cambria"/>
                <w:noProof w:val="0"/>
              </w:rPr>
            </w:pPr>
            <w:r w:rsidRPr="00064E08">
              <w:rPr>
                <w:rFonts w:eastAsia="Cambria"/>
              </w:rPr>
              <w:t>Sergiu Cebotaru</w:t>
            </w:r>
            <w:r>
              <w:rPr>
                <w:rFonts w:eastAsia="Cambria"/>
              </w:rPr>
              <w:t xml:space="preserve">, </w:t>
            </w:r>
            <w:hyperlink r:id="rId9" w:history="1">
              <w:r w:rsidRPr="00DB2AFF">
                <w:rPr>
                  <w:rStyle w:val="af3"/>
                  <w:rFonts w:eastAsia="Cambria"/>
                </w:rPr>
                <w:t>primaria.tohatin@mail.ru</w:t>
              </w:r>
            </w:hyperlink>
            <w:r>
              <w:rPr>
                <w:rFonts w:eastAsia="Cambria"/>
              </w:rPr>
              <w:t>, 022387238</w:t>
            </w:r>
          </w:p>
        </w:tc>
      </w:tr>
      <w:tr w:rsidR="00564FD3" w:rsidRPr="00EC30C2" w:rsidTr="00657833">
        <w:tc>
          <w:tcPr>
            <w:tcW w:w="4248" w:type="dxa"/>
            <w:shd w:val="clear" w:color="auto" w:fill="FFFFFF" w:themeFill="background1"/>
          </w:tcPr>
          <w:p w:rsidR="00564FD3" w:rsidRPr="00FF430B" w:rsidRDefault="00564FD3" w:rsidP="009D62FF">
            <w:pPr>
              <w:ind w:right="-1"/>
              <w:jc w:val="both"/>
              <w:rPr>
                <w:rFonts w:eastAsia="Calibri"/>
                <w:noProof w:val="0"/>
              </w:rPr>
            </w:pPr>
            <w:r w:rsidRPr="00FF430B">
              <w:rPr>
                <w:rFonts w:eastAsia="Calibri"/>
                <w:noProof w:val="0"/>
              </w:rPr>
              <w:t xml:space="preserve">Tipul autorității contractante și obiectul principal de activitate </w:t>
            </w:r>
          </w:p>
          <w:p w:rsidR="00564FD3" w:rsidRPr="00FF430B" w:rsidRDefault="00564FD3" w:rsidP="009D62FF">
            <w:pPr>
              <w:ind w:right="-1"/>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564FD3" w:rsidRPr="00FF430B" w:rsidRDefault="00564FD3" w:rsidP="009D62FF">
            <w:pPr>
              <w:ind w:right="-1"/>
              <w:jc w:val="both"/>
              <w:rPr>
                <w:rFonts w:eastAsia="Cambria"/>
                <w:noProof w:val="0"/>
              </w:rPr>
            </w:pPr>
            <w:r>
              <w:rPr>
                <w:rFonts w:eastAsia="Cambria"/>
              </w:rPr>
              <w:t>APL</w:t>
            </w:r>
          </w:p>
        </w:tc>
      </w:tr>
    </w:tbl>
    <w:p w:rsidR="009D62FF" w:rsidRPr="00FF430B" w:rsidRDefault="009D62FF" w:rsidP="002F556B">
      <w:pPr>
        <w:numPr>
          <w:ilvl w:val="0"/>
          <w:numId w:val="28"/>
        </w:numPr>
        <w:spacing w:before="240" w:after="160" w:line="259" w:lineRule="auto"/>
        <w:contextualSpacing/>
        <w:jc w:val="both"/>
        <w:rPr>
          <w:rFonts w:eastAsia="Calibri"/>
          <w:noProof w:val="0"/>
        </w:rPr>
      </w:pPr>
      <w:r w:rsidRPr="00FF430B">
        <w:rPr>
          <w:rFonts w:eastAsia="Calibri"/>
          <w:b/>
          <w:noProof w:val="0"/>
        </w:rPr>
        <w:t>Date cu privire la procedura de atribuire</w:t>
      </w:r>
    </w:p>
    <w:tbl>
      <w:tblPr>
        <w:tblStyle w:val="TableGrid2"/>
        <w:tblW w:w="9818" w:type="dxa"/>
        <w:tblLook w:val="04A0"/>
      </w:tblPr>
      <w:tblGrid>
        <w:gridCol w:w="4248"/>
        <w:gridCol w:w="5570"/>
      </w:tblGrid>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Tipul procedurii de atribuire aplicate</w:t>
            </w:r>
          </w:p>
        </w:tc>
        <w:tc>
          <w:tcPr>
            <w:tcW w:w="5570" w:type="dxa"/>
          </w:tcPr>
          <w:p w:rsidR="009D62FF" w:rsidRPr="00FF430B" w:rsidRDefault="00564FD3" w:rsidP="009D62FF">
            <w:pPr>
              <w:spacing w:after="160" w:line="259" w:lineRule="auto"/>
              <w:ind w:right="-1"/>
              <w:jc w:val="both"/>
              <w:rPr>
                <w:i/>
                <w:noProof w:val="0"/>
                <w:lang w:eastAsia="ro-RO"/>
              </w:rPr>
            </w:pPr>
            <w:r>
              <w:rPr>
                <w:i/>
                <w:noProof w:val="0"/>
                <w:lang w:eastAsia="ro-RO"/>
              </w:rPr>
              <w:t>COP</w:t>
            </w: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Justificarea alegerii procedurii de atribuire </w:t>
            </w:r>
          </w:p>
          <w:p w:rsidR="009D62FF" w:rsidRPr="00FF430B" w:rsidRDefault="009D62FF" w:rsidP="009D62FF">
            <w:pPr>
              <w:spacing w:after="160" w:line="259" w:lineRule="auto"/>
              <w:ind w:right="-1"/>
              <w:jc w:val="both"/>
              <w:rPr>
                <w:i/>
                <w:noProof w:val="0"/>
                <w:sz w:val="20"/>
                <w:szCs w:val="20"/>
                <w:lang w:eastAsia="ro-RO"/>
              </w:rPr>
            </w:pPr>
            <w:r w:rsidRPr="00FF430B">
              <w:rPr>
                <w:i/>
                <w:noProof w:val="0"/>
                <w:sz w:val="20"/>
                <w:szCs w:val="20"/>
                <w:lang w:eastAsia="ro-RO"/>
              </w:rPr>
              <w:t>(în cazul procedurii de negociere fără publicarea prealabilă a unui anunț de participare)</w:t>
            </w:r>
          </w:p>
        </w:tc>
        <w:tc>
          <w:tcPr>
            <w:tcW w:w="5570" w:type="dxa"/>
          </w:tcPr>
          <w:p w:rsidR="009D62FF" w:rsidRPr="00FF430B" w:rsidRDefault="004A4E38" w:rsidP="009D62FF">
            <w:pPr>
              <w:spacing w:after="160" w:line="259" w:lineRule="auto"/>
              <w:ind w:right="-1"/>
              <w:jc w:val="both"/>
              <w:rPr>
                <w:i/>
                <w:noProof w:val="0"/>
                <w:lang w:eastAsia="ro-RO"/>
              </w:rPr>
            </w:pPr>
            <w:r>
              <w:rPr>
                <w:lang w:eastAsia="ro-RO"/>
              </w:rPr>
              <w:t>Art. 57 al Legii 131/2015</w:t>
            </w: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Tipul obiectului contractului de achiziție/acordului-cadru</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Servicii</w:t>
            </w:r>
            <w:r w:rsidR="002A6E99" w:rsidRPr="00FF430B">
              <w:rPr>
                <w:noProof w:val="0"/>
                <w:lang w:eastAsia="ro-RO"/>
              </w:rPr>
              <w:t xml:space="preserve"> de proiectare</w:t>
            </w:r>
            <w:r w:rsidRPr="00FF430B">
              <w:rPr>
                <w:noProof w:val="0"/>
                <w:lang w:eastAsia="ro-RO"/>
              </w:rPr>
              <w:t xml:space="preserve"> □  </w:t>
            </w:r>
          </w:p>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Lucrări </w:t>
            </w:r>
            <w:r w:rsidRPr="00564FD3">
              <w:rPr>
                <w:noProof w:val="0"/>
                <w:shd w:val="clear" w:color="auto" w:fill="000000" w:themeFill="text1"/>
                <w:lang w:eastAsia="ro-RO"/>
              </w:rPr>
              <w:t>□</w:t>
            </w:r>
          </w:p>
        </w:tc>
      </w:tr>
      <w:tr w:rsidR="009D62FF" w:rsidRPr="00EC30C2" w:rsidTr="00657833">
        <w:tc>
          <w:tcPr>
            <w:tcW w:w="4248" w:type="dxa"/>
            <w:shd w:val="clear" w:color="auto" w:fill="FFFFFF" w:themeFill="background1"/>
          </w:tcPr>
          <w:p w:rsidR="009D62FF" w:rsidRPr="00FF430B" w:rsidRDefault="009D62FF" w:rsidP="00247B62">
            <w:pPr>
              <w:spacing w:line="259" w:lineRule="auto"/>
              <w:ind w:right="-1"/>
              <w:jc w:val="both"/>
              <w:rPr>
                <w:noProof w:val="0"/>
                <w:lang w:eastAsia="ro-RO"/>
              </w:rPr>
            </w:pPr>
            <w:r w:rsidRPr="00FF430B">
              <w:rPr>
                <w:noProof w:val="0"/>
                <w:lang w:eastAsia="ro-RO"/>
              </w:rPr>
              <w:t>Obiectul de achiziție</w:t>
            </w:r>
          </w:p>
        </w:tc>
        <w:tc>
          <w:tcPr>
            <w:tcW w:w="5570" w:type="dxa"/>
          </w:tcPr>
          <w:p w:rsidR="009D62FF" w:rsidRPr="003642DB" w:rsidRDefault="003642DB" w:rsidP="00247B62">
            <w:pPr>
              <w:ind w:right="-1"/>
              <w:jc w:val="both"/>
              <w:rPr>
                <w:noProof w:val="0"/>
                <w:lang w:eastAsia="ro-RO"/>
              </w:rPr>
            </w:pPr>
            <w:r w:rsidRPr="003642DB">
              <w:rPr>
                <w:b/>
                <w:i/>
              </w:rPr>
              <w:t>Construcția trotuarului str. Păcii, str. Vadul lui Vodă (grădinița), satul Tohatin, mun. Chișinău</w:t>
            </w:r>
          </w:p>
        </w:tc>
      </w:tr>
      <w:tr w:rsidR="009D62FF" w:rsidRPr="00EC30C2" w:rsidTr="00657833">
        <w:trPr>
          <w:trHeight w:val="255"/>
        </w:trPr>
        <w:tc>
          <w:tcPr>
            <w:tcW w:w="4248" w:type="dxa"/>
            <w:vMerge w:val="restart"/>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Anunțul de participare</w:t>
            </w:r>
          </w:p>
          <w:p w:rsidR="009D62FF" w:rsidRPr="00FF430B" w:rsidRDefault="009D62FF" w:rsidP="009D62FF">
            <w:pPr>
              <w:spacing w:after="160" w:line="259" w:lineRule="auto"/>
              <w:ind w:right="-1"/>
              <w:jc w:val="both"/>
              <w:rPr>
                <w:i/>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Nr.:</w:t>
            </w:r>
          </w:p>
        </w:tc>
      </w:tr>
      <w:tr w:rsidR="009D62FF" w:rsidRPr="00EC30C2" w:rsidTr="00657833">
        <w:trPr>
          <w:trHeight w:val="255"/>
        </w:trPr>
        <w:tc>
          <w:tcPr>
            <w:tcW w:w="4248" w:type="dxa"/>
            <w:vMerge/>
            <w:shd w:val="clear" w:color="auto" w:fill="FFFFFF" w:themeFill="background1"/>
          </w:tcPr>
          <w:p w:rsidR="009D62FF" w:rsidRPr="00FF430B" w:rsidRDefault="009D62FF" w:rsidP="009D62FF">
            <w:pPr>
              <w:spacing w:after="160" w:line="259" w:lineRule="auto"/>
              <w:ind w:right="-1"/>
              <w:jc w:val="both"/>
              <w:rPr>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Data publicării:</w:t>
            </w:r>
          </w:p>
        </w:tc>
      </w:tr>
      <w:tr w:rsidR="009D62FF" w:rsidRPr="00EC30C2" w:rsidTr="00657833">
        <w:trPr>
          <w:trHeight w:val="255"/>
        </w:trPr>
        <w:tc>
          <w:tcPr>
            <w:tcW w:w="4248" w:type="dxa"/>
            <w:vMerge/>
            <w:shd w:val="clear" w:color="auto" w:fill="FFFFFF" w:themeFill="background1"/>
          </w:tcPr>
          <w:p w:rsidR="009D62FF" w:rsidRPr="00FF430B" w:rsidRDefault="009D62FF" w:rsidP="009D62FF">
            <w:pPr>
              <w:spacing w:after="160" w:line="259" w:lineRule="auto"/>
              <w:ind w:right="-1"/>
              <w:jc w:val="both"/>
              <w:rPr>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Link:</w:t>
            </w:r>
          </w:p>
        </w:tc>
      </w:tr>
      <w:tr w:rsidR="009D62FF" w:rsidRPr="00EC30C2" w:rsidTr="00657833">
        <w:trPr>
          <w:trHeight w:val="281"/>
        </w:trPr>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Criteriul de atribuire utilizat</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Prețul cel mai scăzut </w:t>
            </w:r>
            <w:r w:rsidRPr="00564FD3">
              <w:rPr>
                <w:noProof w:val="0"/>
                <w:shd w:val="clear" w:color="auto" w:fill="000000" w:themeFill="text1"/>
                <w:lang w:eastAsia="ro-RO"/>
              </w:rPr>
              <w:t>□</w:t>
            </w:r>
          </w:p>
          <w:p w:rsidR="009D62FF" w:rsidRPr="00FF430B" w:rsidRDefault="009D62FF" w:rsidP="009D62FF">
            <w:pPr>
              <w:spacing w:after="160" w:line="259" w:lineRule="auto"/>
              <w:ind w:right="-1"/>
              <w:jc w:val="both"/>
              <w:rPr>
                <w:noProof w:val="0"/>
                <w:lang w:eastAsia="ro-RO"/>
              </w:rPr>
            </w:pPr>
            <w:r w:rsidRPr="00FF430B">
              <w:rPr>
                <w:noProof w:val="0"/>
                <w:lang w:eastAsia="ro-RO"/>
              </w:rPr>
              <w:t>Costul cel mai scăzut □</w:t>
            </w:r>
          </w:p>
          <w:p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calitate-preț □</w:t>
            </w:r>
          </w:p>
          <w:p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calitate-cost □</w:t>
            </w:r>
          </w:p>
        </w:tc>
      </w:tr>
      <w:tr w:rsidR="009D62FF" w:rsidRPr="00EC30C2" w:rsidTr="00657833">
        <w:trPr>
          <w:trHeight w:val="281"/>
        </w:trPr>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rPr>
              <w:t>Tehnici și instrumente specifice de atribuire utilizate</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Acord-cadru □ </w:t>
            </w:r>
          </w:p>
          <w:p w:rsidR="009D62FF" w:rsidRPr="00FF430B" w:rsidRDefault="009D62FF" w:rsidP="009D62FF">
            <w:pPr>
              <w:spacing w:after="160" w:line="259" w:lineRule="auto"/>
              <w:ind w:right="-1"/>
              <w:jc w:val="both"/>
              <w:rPr>
                <w:noProof w:val="0"/>
                <w:lang w:eastAsia="ro-RO"/>
              </w:rPr>
            </w:pPr>
            <w:r w:rsidRPr="00FF430B">
              <w:rPr>
                <w:noProof w:val="0"/>
              </w:rPr>
              <w:t xml:space="preserve">Sistem dinamic de achiziții </w:t>
            </w:r>
            <w:r w:rsidRPr="00FF430B">
              <w:rPr>
                <w:noProof w:val="0"/>
                <w:lang w:eastAsia="ro-RO"/>
              </w:rPr>
              <w:t xml:space="preserve">□ </w:t>
            </w:r>
          </w:p>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Licitație electronică □ </w:t>
            </w:r>
          </w:p>
        </w:tc>
      </w:tr>
      <w:tr w:rsidR="009D62FF" w:rsidRPr="00EC30C2" w:rsidTr="00657833">
        <w:trPr>
          <w:trHeight w:val="281"/>
        </w:trPr>
        <w:tc>
          <w:tcPr>
            <w:tcW w:w="4248" w:type="dxa"/>
            <w:vMerge w:val="restart"/>
            <w:shd w:val="clear" w:color="auto" w:fill="FFFFFF" w:themeFill="background1"/>
          </w:tcPr>
          <w:p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Nr. oferte primite</w:t>
            </w:r>
          </w:p>
        </w:tc>
        <w:tc>
          <w:tcPr>
            <w:tcW w:w="5570" w:type="dxa"/>
          </w:tcPr>
          <w:p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Total:</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care sunt întreprinderi mici și mijlocii:</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dintr-un alt stat:</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Pe cale electronică:</w:t>
            </w:r>
          </w:p>
        </w:tc>
      </w:tr>
    </w:tbl>
    <w:p w:rsidR="009D62FF" w:rsidRPr="00FF430B" w:rsidRDefault="009D62FF" w:rsidP="002F556B">
      <w:pPr>
        <w:numPr>
          <w:ilvl w:val="0"/>
          <w:numId w:val="28"/>
        </w:numPr>
        <w:tabs>
          <w:tab w:val="left" w:pos="1134"/>
          <w:tab w:val="left" w:pos="2694"/>
        </w:tabs>
        <w:spacing w:before="240" w:after="160" w:line="259" w:lineRule="auto"/>
        <w:jc w:val="both"/>
        <w:rPr>
          <w:rFonts w:eastAsia="Calibri"/>
          <w:b/>
          <w:noProof w:val="0"/>
        </w:rPr>
      </w:pPr>
      <w:r w:rsidRPr="00FF430B">
        <w:rPr>
          <w:rFonts w:eastAsia="Calibri"/>
          <w:b/>
          <w:noProof w:val="0"/>
        </w:rPr>
        <w:t>Date cu privire la atribuirea contractelor de achiziție/acordului-cadru:</w:t>
      </w:r>
    </w:p>
    <w:p w:rsidR="009D62FF" w:rsidRPr="00FF430B" w:rsidRDefault="009D62FF" w:rsidP="009D62FF">
      <w:pPr>
        <w:tabs>
          <w:tab w:val="left" w:pos="1134"/>
          <w:tab w:val="left" w:pos="2694"/>
        </w:tabs>
        <w:spacing w:before="240" w:after="160"/>
        <w:jc w:val="both"/>
        <w:rPr>
          <w:rFonts w:ascii="Calibri" w:eastAsia="Calibri" w:hAnsi="Calibri"/>
          <w:noProof w:val="0"/>
          <w:sz w:val="22"/>
          <w:szCs w:val="22"/>
        </w:rPr>
      </w:pPr>
      <w:r w:rsidRPr="00FF430B">
        <w:rPr>
          <w:rFonts w:eastAsia="Calibri"/>
          <w:noProof w:val="0"/>
        </w:rPr>
        <w:t>În urma examinări</w:t>
      </w:r>
      <w:r w:rsidR="002439D3" w:rsidRPr="00FF430B">
        <w:rPr>
          <w:rFonts w:eastAsia="Calibri"/>
          <w:noProof w:val="0"/>
        </w:rPr>
        <w:t>i</w:t>
      </w:r>
      <w:r w:rsidRPr="00FF430B">
        <w:rPr>
          <w:rFonts w:eastAsia="Calibri"/>
          <w:noProof w:val="0"/>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rPr>
        <w:t>:</w:t>
      </w:r>
    </w:p>
    <w:tbl>
      <w:tblPr>
        <w:tblStyle w:val="Grigliatabella3"/>
        <w:tblW w:w="9781" w:type="dxa"/>
        <w:tblInd w:w="-5" w:type="dxa"/>
        <w:tblLook w:val="04A0"/>
      </w:tblPr>
      <w:tblGrid>
        <w:gridCol w:w="4253"/>
        <w:gridCol w:w="5528"/>
      </w:tblGrid>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Denumire</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IDNO</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 xml:space="preserve">Date de contact </w:t>
            </w:r>
          </w:p>
          <w:p w:rsidR="009D62FF" w:rsidRPr="00FF430B" w:rsidRDefault="009D62FF" w:rsidP="009D62FF">
            <w:pPr>
              <w:tabs>
                <w:tab w:val="left" w:pos="1134"/>
                <w:tab w:val="left" w:pos="2694"/>
              </w:tabs>
              <w:jc w:val="both"/>
              <w:rPr>
                <w:rFonts w:eastAsia="Calibri"/>
                <w:b/>
                <w:i/>
                <w:noProof w:val="0"/>
                <w:sz w:val="20"/>
                <w:szCs w:val="20"/>
              </w:rPr>
            </w:pPr>
            <w:r w:rsidRPr="00FF430B">
              <w:rPr>
                <w:rFonts w:eastAsia="Calibri"/>
                <w:i/>
                <w:noProof w:val="0"/>
                <w:sz w:val="20"/>
                <w:szCs w:val="20"/>
              </w:rPr>
              <w:t>(adresa/telefon/fax/e-mail/ pagina web)</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ind w:right="-1"/>
              <w:jc w:val="both"/>
              <w:rPr>
                <w:rFonts w:eastAsia="Calibri"/>
                <w:noProof w:val="0"/>
              </w:rPr>
            </w:pPr>
            <w:r w:rsidRPr="00FF430B">
              <w:rPr>
                <w:noProof w:val="0"/>
                <w:lang w:eastAsia="ro-RO"/>
              </w:rPr>
              <w:t xml:space="preserve">Întreprindere mică sau mijlocie </w:t>
            </w:r>
          </w:p>
        </w:tc>
        <w:tc>
          <w:tcPr>
            <w:tcW w:w="5528" w:type="dxa"/>
          </w:tcPr>
          <w:p w:rsidR="009D62FF" w:rsidRPr="00FF430B" w:rsidRDefault="009D62FF" w:rsidP="009D62FF">
            <w:pPr>
              <w:ind w:right="-1"/>
              <w:jc w:val="both"/>
              <w:rPr>
                <w:noProof w:val="0"/>
                <w:lang w:eastAsia="ro-RO"/>
              </w:rPr>
            </w:pPr>
            <w:r w:rsidRPr="00FF430B">
              <w:rPr>
                <w:noProof w:val="0"/>
                <w:lang w:eastAsia="ro-RO"/>
              </w:rPr>
              <w:t xml:space="preserve">Da □       Nu □       </w:t>
            </w: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noProof w:val="0"/>
                <w:lang w:eastAsia="ro-RO"/>
              </w:rPr>
            </w:pPr>
            <w:r w:rsidRPr="00FF430B">
              <w:rPr>
                <w:rFonts w:eastAsia="Calibri"/>
                <w:noProof w:val="0"/>
              </w:rPr>
              <w:t xml:space="preserve">Asociație de operatori economici </w:t>
            </w:r>
          </w:p>
          <w:p w:rsidR="009D62FF" w:rsidRPr="00FF430B" w:rsidRDefault="009D62FF" w:rsidP="009D62FF">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604"/>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Subcontractanți</w:t>
            </w:r>
          </w:p>
          <w:p w:rsidR="009D62FF" w:rsidRPr="00FF430B" w:rsidRDefault="009D62FF" w:rsidP="009D62FF">
            <w:pPr>
              <w:tabs>
                <w:tab w:val="left" w:pos="1134"/>
                <w:tab w:val="left" w:pos="2694"/>
              </w:tabs>
              <w:jc w:val="both"/>
              <w:rPr>
                <w:rFonts w:eastAsia="Calibri"/>
                <w:i/>
                <w:noProof w:val="0"/>
                <w:sz w:val="20"/>
                <w:szCs w:val="20"/>
              </w:rPr>
            </w:pPr>
            <w:r w:rsidRPr="00FF430B">
              <w:rPr>
                <w:rFonts w:eastAsia="Calibri"/>
                <w:i/>
                <w:noProof w:val="0"/>
                <w:sz w:val="20"/>
                <w:szCs w:val="20"/>
              </w:rPr>
              <w:t>(denumirea, valoarea și procentul din contract)</w:t>
            </w:r>
          </w:p>
        </w:tc>
        <w:tc>
          <w:tcPr>
            <w:tcW w:w="5528" w:type="dxa"/>
          </w:tcPr>
          <w:p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rsidR="009D62FF" w:rsidRPr="00FF430B" w:rsidRDefault="009D62FF" w:rsidP="009D62FF">
            <w:pPr>
              <w:tabs>
                <w:tab w:val="left" w:pos="1134"/>
                <w:tab w:val="left" w:pos="2694"/>
              </w:tabs>
              <w:jc w:val="both"/>
              <w:rPr>
                <w:noProof w:val="0"/>
                <w:lang w:eastAsia="ro-RO"/>
              </w:rPr>
            </w:pPr>
          </w:p>
        </w:tc>
      </w:tr>
    </w:tbl>
    <w:p w:rsidR="009D62FF" w:rsidRPr="00FF430B" w:rsidRDefault="009D62FF" w:rsidP="009D62FF">
      <w:pPr>
        <w:tabs>
          <w:tab w:val="left" w:pos="1134"/>
          <w:tab w:val="left" w:pos="2694"/>
        </w:tabs>
        <w:spacing w:before="240" w:after="160"/>
        <w:jc w:val="both"/>
        <w:rPr>
          <w:rFonts w:eastAsia="Calibri"/>
          <w:noProof w:val="0"/>
        </w:rPr>
      </w:pPr>
      <w:r w:rsidRPr="00FF430B">
        <w:rPr>
          <w:rFonts w:eastAsia="Calibri"/>
          <w:noProof w:val="0"/>
        </w:rPr>
        <w:t>Loturile atribuite:</w:t>
      </w:r>
    </w:p>
    <w:tbl>
      <w:tblPr>
        <w:tblStyle w:val="Grigliatabella3"/>
        <w:tblW w:w="0" w:type="auto"/>
        <w:tblLook w:val="04A0"/>
      </w:tblPr>
      <w:tblGrid>
        <w:gridCol w:w="562"/>
        <w:gridCol w:w="3402"/>
        <w:gridCol w:w="1418"/>
        <w:gridCol w:w="1417"/>
        <w:gridCol w:w="1560"/>
        <w:gridCol w:w="1417"/>
      </w:tblGrid>
      <w:tr w:rsidR="009D62FF" w:rsidRPr="00EC30C2" w:rsidTr="009D62FF">
        <w:tc>
          <w:tcPr>
            <w:tcW w:w="562"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Nr. crt.</w:t>
            </w:r>
          </w:p>
        </w:tc>
        <w:tc>
          <w:tcPr>
            <w:tcW w:w="3402" w:type="dxa"/>
            <w:shd w:val="clear" w:color="auto" w:fill="F2F2F2"/>
          </w:tcPr>
          <w:p w:rsidR="009D62FF" w:rsidRPr="00FF430B" w:rsidRDefault="002A6E99" w:rsidP="002A6E99">
            <w:pPr>
              <w:tabs>
                <w:tab w:val="left" w:pos="1134"/>
                <w:tab w:val="left" w:pos="2694"/>
              </w:tabs>
              <w:jc w:val="center"/>
              <w:rPr>
                <w:rFonts w:eastAsia="Calibri"/>
                <w:noProof w:val="0"/>
              </w:rPr>
            </w:pPr>
            <w:r w:rsidRPr="00FF430B">
              <w:rPr>
                <w:rFonts w:eastAsia="Calibri"/>
                <w:noProof w:val="0"/>
              </w:rPr>
              <w:t>Denumirea</w:t>
            </w:r>
            <w:r w:rsidR="009D62FF" w:rsidRPr="00FF430B">
              <w:rPr>
                <w:rFonts w:eastAsia="Calibri"/>
                <w:noProof w:val="0"/>
              </w:rPr>
              <w:t xml:space="preserve"> serviciilor </w:t>
            </w:r>
            <w:r w:rsidRPr="00FF430B">
              <w:rPr>
                <w:rFonts w:eastAsia="Calibri"/>
                <w:noProof w:val="0"/>
              </w:rPr>
              <w:t xml:space="preserve">de proiectare </w:t>
            </w:r>
            <w:r w:rsidR="009D62FF" w:rsidRPr="00FF430B">
              <w:rPr>
                <w:rFonts w:eastAsia="Calibri"/>
                <w:noProof w:val="0"/>
              </w:rPr>
              <w:t>sau lucrărilor</w:t>
            </w:r>
          </w:p>
        </w:tc>
        <w:tc>
          <w:tcPr>
            <w:tcW w:w="1418"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Cod CPV</w:t>
            </w:r>
          </w:p>
        </w:tc>
        <w:tc>
          <w:tcPr>
            <w:tcW w:w="1417"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Cantitate/ Unitate de măsură</w:t>
            </w:r>
          </w:p>
        </w:tc>
        <w:tc>
          <w:tcPr>
            <w:tcW w:w="1560"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Nr. și data contractului</w:t>
            </w:r>
          </w:p>
        </w:tc>
        <w:tc>
          <w:tcPr>
            <w:tcW w:w="1417"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Suma, inclusiv TVA</w:t>
            </w:r>
          </w:p>
        </w:tc>
      </w:tr>
      <w:tr w:rsidR="009D62FF" w:rsidRPr="00EC30C2" w:rsidTr="00130A49">
        <w:tc>
          <w:tcPr>
            <w:tcW w:w="562" w:type="dxa"/>
          </w:tcPr>
          <w:p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1</w:t>
            </w:r>
          </w:p>
        </w:tc>
        <w:tc>
          <w:tcPr>
            <w:tcW w:w="3402" w:type="dxa"/>
          </w:tcPr>
          <w:p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1</w:t>
            </w:r>
          </w:p>
        </w:tc>
        <w:tc>
          <w:tcPr>
            <w:tcW w:w="1418"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c>
          <w:tcPr>
            <w:tcW w:w="1560"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r>
      <w:tr w:rsidR="009D62FF" w:rsidRPr="00EC30C2" w:rsidTr="00130A49">
        <w:tc>
          <w:tcPr>
            <w:tcW w:w="562" w:type="dxa"/>
          </w:tcPr>
          <w:p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n</w:t>
            </w:r>
          </w:p>
        </w:tc>
        <w:tc>
          <w:tcPr>
            <w:tcW w:w="3402" w:type="dxa"/>
          </w:tcPr>
          <w:p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n</w:t>
            </w:r>
          </w:p>
        </w:tc>
        <w:tc>
          <w:tcPr>
            <w:tcW w:w="1418"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c>
          <w:tcPr>
            <w:tcW w:w="1560"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r>
    </w:tbl>
    <w:p w:rsidR="009D62FF" w:rsidRPr="00FF430B" w:rsidRDefault="009D62FF" w:rsidP="009D62FF">
      <w:pPr>
        <w:tabs>
          <w:tab w:val="left" w:pos="1134"/>
          <w:tab w:val="left" w:pos="2694"/>
        </w:tabs>
        <w:spacing w:before="240" w:after="160"/>
        <w:jc w:val="both"/>
        <w:rPr>
          <w:rFonts w:eastAsia="Calibri"/>
          <w:i/>
          <w:noProof w:val="0"/>
        </w:rPr>
      </w:pPr>
      <w:r w:rsidRPr="00FF430B">
        <w:rPr>
          <w:rFonts w:eastAsia="Calibri"/>
          <w:b/>
          <w:i/>
          <w:noProof w:val="0"/>
          <w:color w:val="FF0000"/>
        </w:rPr>
        <w:t>Notă:</w:t>
      </w:r>
      <w:r w:rsidRPr="00FF430B">
        <w:rPr>
          <w:rFonts w:eastAsia="Calibri"/>
          <w:i/>
          <w:noProof w:val="0"/>
        </w:rPr>
        <w:t xml:space="preserve"> Informațiile respective urmează a fi indicate pentru fiecare atribuire în parte.</w:t>
      </w:r>
    </w:p>
    <w:p w:rsidR="009D62FF" w:rsidRPr="00FF430B" w:rsidRDefault="009D62FF" w:rsidP="002F556B">
      <w:pPr>
        <w:numPr>
          <w:ilvl w:val="0"/>
          <w:numId w:val="28"/>
        </w:numPr>
        <w:spacing w:before="240" w:after="160" w:line="259" w:lineRule="auto"/>
        <w:jc w:val="both"/>
        <w:rPr>
          <w:rFonts w:eastAsia="Calibri"/>
          <w:b/>
          <w:noProof w:val="0"/>
        </w:rPr>
      </w:pPr>
      <w:r w:rsidRPr="00FF430B">
        <w:rPr>
          <w:rFonts w:eastAsia="Calibri"/>
          <w:b/>
          <w:noProof w:val="0"/>
        </w:rPr>
        <w:t>Alte informații:</w:t>
      </w:r>
    </w:p>
    <w:tbl>
      <w:tblPr>
        <w:tblStyle w:val="Grigliatabella3"/>
        <w:tblW w:w="9918" w:type="dxa"/>
        <w:tblLook w:val="04A0"/>
      </w:tblPr>
      <w:tblGrid>
        <w:gridCol w:w="5524"/>
        <w:gridCol w:w="4394"/>
      </w:tblGrid>
      <w:tr w:rsidR="009D62FF" w:rsidRPr="00EC30C2" w:rsidTr="00657833">
        <w:tc>
          <w:tcPr>
            <w:tcW w:w="5524" w:type="dxa"/>
            <w:shd w:val="clear" w:color="auto" w:fill="FFFFFF" w:themeFill="background1"/>
          </w:tcPr>
          <w:p w:rsidR="009D62FF" w:rsidRPr="00FF430B" w:rsidRDefault="009D62FF" w:rsidP="009D62FF">
            <w:pPr>
              <w:tabs>
                <w:tab w:val="left" w:pos="1134"/>
                <w:tab w:val="left" w:pos="2694"/>
              </w:tabs>
              <w:contextualSpacing/>
              <w:jc w:val="both"/>
              <w:rPr>
                <w:rFonts w:eastAsia="Calibri"/>
                <w:bCs/>
                <w:noProof w:val="0"/>
              </w:rPr>
            </w:pPr>
            <w:r w:rsidRPr="00FF430B">
              <w:rPr>
                <w:rFonts w:eastAsia="Calibri"/>
                <w:noProof w:val="0"/>
              </w:rPr>
              <w:t>Contractul (contractele) atribuit (atribuite) se referă la un proiect și/sau un program finanțat din fonduri ale UE</w:t>
            </w:r>
          </w:p>
        </w:tc>
        <w:tc>
          <w:tcPr>
            <w:tcW w:w="4394" w:type="dxa"/>
          </w:tcPr>
          <w:p w:rsidR="009D62FF" w:rsidRPr="00FF430B" w:rsidRDefault="009D62FF" w:rsidP="009D62FF">
            <w:pPr>
              <w:ind w:right="-1"/>
              <w:jc w:val="both"/>
              <w:rPr>
                <w:noProof w:val="0"/>
                <w:lang w:eastAsia="ro-RO"/>
              </w:rPr>
            </w:pPr>
            <w:r w:rsidRPr="00FF430B">
              <w:rPr>
                <w:noProof w:val="0"/>
                <w:lang w:eastAsia="ro-RO"/>
              </w:rPr>
              <w:t xml:space="preserve">Nu □        </w:t>
            </w:r>
          </w:p>
          <w:p w:rsidR="009D62FF" w:rsidRPr="00FF430B" w:rsidRDefault="009D62FF" w:rsidP="009D62FF">
            <w:pPr>
              <w:ind w:right="-1"/>
              <w:jc w:val="both"/>
              <w:rPr>
                <w:noProof w:val="0"/>
                <w:lang w:eastAsia="ro-RO"/>
              </w:rPr>
            </w:pPr>
            <w:r w:rsidRPr="00FF430B">
              <w:rPr>
                <w:noProof w:val="0"/>
                <w:lang w:eastAsia="ro-RO"/>
              </w:rPr>
              <w:t xml:space="preserve">Da □        </w:t>
            </w:r>
          </w:p>
        </w:tc>
      </w:tr>
      <w:tr w:rsidR="009D62FF" w:rsidRPr="00EC30C2" w:rsidTr="00657833">
        <w:tc>
          <w:tcPr>
            <w:tcW w:w="5524" w:type="dxa"/>
            <w:vMerge w:val="restart"/>
            <w:shd w:val="clear" w:color="auto" w:fill="FFFFFF" w:themeFill="background1"/>
          </w:tcPr>
          <w:p w:rsidR="009D62FF" w:rsidRPr="00FF430B" w:rsidRDefault="009D62FF" w:rsidP="009D62FF">
            <w:pPr>
              <w:ind w:right="-1"/>
              <w:jc w:val="both"/>
              <w:rPr>
                <w:noProof w:val="0"/>
                <w:highlight w:val="yellow"/>
                <w:lang w:eastAsia="ro-RO"/>
              </w:rPr>
            </w:pPr>
            <w:r w:rsidRPr="00FF430B">
              <w:rPr>
                <w:noProof w:val="0"/>
                <w:lang w:eastAsia="ro-RO"/>
              </w:rPr>
              <w:t xml:space="preserve">Publicarea anterioară în </w:t>
            </w:r>
            <w:r w:rsidR="001B1E45" w:rsidRPr="00FF430B">
              <w:rPr>
                <w:i/>
                <w:noProof w:val="0"/>
                <w:lang w:eastAsia="zh-CN"/>
              </w:rPr>
              <w:t xml:space="preserve">Jurnalul Oficial al Uniunii Europene </w:t>
            </w:r>
            <w:r w:rsidRPr="00FF430B">
              <w:rPr>
                <w:noProof w:val="0"/>
                <w:lang w:eastAsia="ro-RO"/>
              </w:rPr>
              <w:t xml:space="preserve"> privind contractul (contractele) la care se referă anunțul respectiv</w:t>
            </w:r>
          </w:p>
        </w:tc>
        <w:tc>
          <w:tcPr>
            <w:tcW w:w="4394" w:type="dxa"/>
          </w:tcPr>
          <w:p w:rsidR="009D62FF" w:rsidRPr="00FF430B" w:rsidRDefault="009D62FF" w:rsidP="009D62FF">
            <w:pPr>
              <w:ind w:right="-1"/>
              <w:jc w:val="both"/>
              <w:rPr>
                <w:noProof w:val="0"/>
                <w:lang w:eastAsia="ro-RO"/>
              </w:rPr>
            </w:pPr>
            <w:r w:rsidRPr="00FF430B">
              <w:rPr>
                <w:noProof w:val="0"/>
                <w:lang w:eastAsia="ro-RO"/>
              </w:rPr>
              <w:t xml:space="preserve">Nu □        </w:t>
            </w:r>
          </w:p>
        </w:tc>
      </w:tr>
      <w:tr w:rsidR="009D62FF" w:rsidRPr="00EC30C2" w:rsidTr="00657833">
        <w:tc>
          <w:tcPr>
            <w:tcW w:w="5524" w:type="dxa"/>
            <w:vMerge/>
            <w:shd w:val="clear" w:color="auto" w:fill="FFFFFF" w:themeFill="background1"/>
          </w:tcPr>
          <w:p w:rsidR="009D62FF" w:rsidRPr="00FF430B" w:rsidRDefault="009D62FF" w:rsidP="009D62FF">
            <w:pPr>
              <w:jc w:val="both"/>
              <w:rPr>
                <w:rFonts w:eastAsia="Calibri"/>
                <w:noProof w:val="0"/>
              </w:rPr>
            </w:pPr>
          </w:p>
        </w:tc>
        <w:tc>
          <w:tcPr>
            <w:tcW w:w="4394" w:type="dxa"/>
          </w:tcPr>
          <w:p w:rsidR="009D62FF" w:rsidRPr="00FF430B" w:rsidRDefault="009D62FF" w:rsidP="009D62FF">
            <w:pPr>
              <w:jc w:val="both"/>
              <w:rPr>
                <w:rFonts w:eastAsia="Calibri"/>
                <w:noProof w:val="0"/>
              </w:rPr>
            </w:pPr>
            <w:r w:rsidRPr="00FF430B">
              <w:rPr>
                <w:noProof w:val="0"/>
                <w:lang w:eastAsia="ro-RO"/>
              </w:rPr>
              <w:t>Data (datele) și referința (referințele) publicărilor:</w:t>
            </w:r>
          </w:p>
        </w:tc>
      </w:tr>
      <w:tr w:rsidR="009D62FF" w:rsidRPr="00EC30C2" w:rsidTr="00657833">
        <w:tc>
          <w:tcPr>
            <w:tcW w:w="5524" w:type="dxa"/>
            <w:shd w:val="clear" w:color="auto" w:fill="FFFFFF" w:themeFill="background1"/>
          </w:tcPr>
          <w:p w:rsidR="009D62FF" w:rsidRPr="00FF430B" w:rsidRDefault="009D62FF" w:rsidP="009D62FF">
            <w:pPr>
              <w:jc w:val="both"/>
              <w:rPr>
                <w:rFonts w:eastAsia="Calibri"/>
                <w:noProof w:val="0"/>
              </w:rPr>
            </w:pPr>
            <w:r w:rsidRPr="00FF430B">
              <w:rPr>
                <w:rFonts w:eastAsia="Calibri"/>
                <w:noProof w:val="0"/>
              </w:rPr>
              <w:t>Agenția Națională pentru Soluționarea Contestațiilor</w:t>
            </w:r>
          </w:p>
          <w:p w:rsidR="009D62FF" w:rsidRPr="00FF430B" w:rsidRDefault="009D62FF" w:rsidP="009D62FF">
            <w:pPr>
              <w:contextualSpacing/>
              <w:jc w:val="both"/>
              <w:rPr>
                <w:noProof w:val="0"/>
                <w:lang w:eastAsia="zh-CN"/>
              </w:rPr>
            </w:pPr>
          </w:p>
        </w:tc>
        <w:tc>
          <w:tcPr>
            <w:tcW w:w="4394" w:type="dxa"/>
          </w:tcPr>
          <w:p w:rsidR="009D62FF" w:rsidRPr="00FF430B" w:rsidRDefault="009D62FF" w:rsidP="009D62FF">
            <w:pPr>
              <w:jc w:val="both"/>
              <w:rPr>
                <w:rFonts w:eastAsia="Calibri"/>
                <w:noProof w:val="0"/>
              </w:rPr>
            </w:pPr>
            <w:r w:rsidRPr="00FF430B">
              <w:rPr>
                <w:rFonts w:eastAsia="Calibri"/>
                <w:noProof w:val="0"/>
              </w:rPr>
              <w:t>mun. Chișinău, bd. Ștefan cel Mare și Sfânt, 124, MD-2001;</w:t>
            </w:r>
          </w:p>
          <w:p w:rsidR="009D62FF" w:rsidRPr="00FF430B" w:rsidRDefault="009D62FF" w:rsidP="009D62FF">
            <w:pPr>
              <w:jc w:val="both"/>
              <w:rPr>
                <w:rFonts w:eastAsia="Calibri"/>
                <w:noProof w:val="0"/>
              </w:rPr>
            </w:pPr>
            <w:r w:rsidRPr="00FF430B">
              <w:rPr>
                <w:rFonts w:eastAsia="Calibri"/>
                <w:noProof w:val="0"/>
              </w:rPr>
              <w:t xml:space="preserve">tel/fax: (022) 820 652, 820-651 </w:t>
            </w:r>
          </w:p>
          <w:p w:rsidR="009D62FF" w:rsidRPr="00FF430B" w:rsidRDefault="009D62FF" w:rsidP="009D62FF">
            <w:pPr>
              <w:jc w:val="both"/>
              <w:rPr>
                <w:rFonts w:eastAsia="Calibri"/>
                <w:noProof w:val="0"/>
                <w:color w:val="0563C1"/>
                <w:u w:val="single"/>
              </w:rPr>
            </w:pPr>
            <w:r w:rsidRPr="00FF430B">
              <w:rPr>
                <w:rFonts w:eastAsia="Calibri"/>
                <w:noProof w:val="0"/>
              </w:rPr>
              <w:t xml:space="preserve">e-mail: </w:t>
            </w:r>
            <w:hyperlink r:id="rId10" w:history="1">
              <w:r w:rsidRPr="00FF430B">
                <w:rPr>
                  <w:rFonts w:eastAsia="Calibri"/>
                  <w:noProof w:val="0"/>
                  <w:color w:val="0563C1"/>
                  <w:u w:val="single"/>
                </w:rPr>
                <w:t>contestatii@ansc.md</w:t>
              </w:r>
            </w:hyperlink>
          </w:p>
          <w:p w:rsidR="009D62FF" w:rsidRPr="00FF430B" w:rsidRDefault="009D62FF" w:rsidP="009D62FF">
            <w:pPr>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9D62FF" w:rsidRPr="00EC30C2" w:rsidTr="00657833">
        <w:tc>
          <w:tcPr>
            <w:tcW w:w="5524" w:type="dxa"/>
            <w:shd w:val="clear" w:color="auto" w:fill="FFFFFF" w:themeFill="background1"/>
          </w:tcPr>
          <w:p w:rsidR="009D62FF" w:rsidRPr="00FF430B" w:rsidRDefault="009D62FF" w:rsidP="009D62FF">
            <w:pPr>
              <w:jc w:val="both"/>
              <w:rPr>
                <w:rFonts w:eastAsia="Calibri"/>
                <w:noProof w:val="0"/>
              </w:rPr>
            </w:pPr>
            <w:r w:rsidRPr="00FF430B">
              <w:rPr>
                <w:rFonts w:eastAsia="Calibri"/>
                <w:noProof w:val="0"/>
              </w:rPr>
              <w:t>Alte informații relevante</w:t>
            </w:r>
          </w:p>
        </w:tc>
        <w:tc>
          <w:tcPr>
            <w:tcW w:w="4394" w:type="dxa"/>
          </w:tcPr>
          <w:p w:rsidR="009D62FF" w:rsidRPr="00FF430B" w:rsidRDefault="009D62FF" w:rsidP="009D62FF">
            <w:pPr>
              <w:jc w:val="both"/>
              <w:rPr>
                <w:rFonts w:eastAsia="Calibri"/>
                <w:noProof w:val="0"/>
              </w:rPr>
            </w:pPr>
          </w:p>
        </w:tc>
      </w:tr>
    </w:tbl>
    <w:p w:rsidR="009D62FF" w:rsidRPr="00FF430B" w:rsidRDefault="009D62FF" w:rsidP="009D62FF">
      <w:pPr>
        <w:jc w:val="both"/>
        <w:rPr>
          <w:rFonts w:eastAsia="Calibri"/>
          <w:noProof w:val="0"/>
        </w:rPr>
      </w:pPr>
    </w:p>
    <w:p w:rsidR="009D62FF" w:rsidRPr="00FF430B" w:rsidRDefault="009D62FF" w:rsidP="009D62FF">
      <w:pPr>
        <w:spacing w:before="120"/>
        <w:ind w:firstLine="567"/>
        <w:rPr>
          <w:rFonts w:eastAsia="Calibri"/>
          <w:b/>
          <w:noProof w:val="0"/>
        </w:rPr>
      </w:pPr>
      <w:r w:rsidRPr="00FF430B">
        <w:rPr>
          <w:rFonts w:eastAsia="Calibri"/>
          <w:b/>
          <w:noProof w:val="0"/>
        </w:rPr>
        <w:t xml:space="preserve">Conducătorul grupului de lucru:  ___________________________                </w:t>
      </w:r>
    </w:p>
    <w:p w:rsidR="009D62FF" w:rsidRPr="00FF430B" w:rsidRDefault="009D62FF" w:rsidP="009D62FF">
      <w:pPr>
        <w:jc w:val="both"/>
        <w:rPr>
          <w:rFonts w:eastAsia="Calibri"/>
          <w:noProof w:val="0"/>
        </w:rPr>
      </w:pPr>
    </w:p>
    <w:p w:rsidR="009D62FF" w:rsidRPr="00564FD3" w:rsidRDefault="009D62FF" w:rsidP="009D62FF">
      <w:pPr>
        <w:jc w:val="both"/>
        <w:rPr>
          <w:rFonts w:eastAsia="Calibri"/>
          <w:noProof w:val="0"/>
          <w:sz w:val="16"/>
          <w:szCs w:val="16"/>
        </w:rPr>
      </w:pPr>
      <w:r w:rsidRPr="00564FD3">
        <w:rPr>
          <w:rFonts w:eastAsia="Calibri"/>
          <w:b/>
          <w:i/>
          <w:noProof w:val="0"/>
          <w:color w:val="FF0000"/>
          <w:sz w:val="16"/>
          <w:szCs w:val="16"/>
        </w:rPr>
        <w:t>Notă:</w:t>
      </w:r>
      <w:r w:rsidR="00EC30C2" w:rsidRPr="00564FD3">
        <w:rPr>
          <w:rFonts w:eastAsia="Calibri"/>
          <w:b/>
          <w:i/>
          <w:noProof w:val="0"/>
          <w:color w:val="FF0000"/>
          <w:sz w:val="16"/>
          <w:szCs w:val="16"/>
        </w:rPr>
        <w:t xml:space="preserve"> </w:t>
      </w:r>
      <w:r w:rsidRPr="00564FD3">
        <w:rPr>
          <w:rFonts w:eastAsia="Calibri"/>
          <w:i/>
          <w:noProof w:val="0"/>
          <w:sz w:val="16"/>
          <w:szCs w:val="16"/>
        </w:rPr>
        <w:t>A</w:t>
      </w:r>
      <w:r w:rsidRPr="00564FD3">
        <w:rPr>
          <w:rFonts w:eastAsia="Calibri"/>
          <w:i/>
          <w:noProof w:val="0"/>
          <w:sz w:val="16"/>
          <w:szCs w:val="16"/>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564FD3">
        <w:rPr>
          <w:i/>
          <w:noProof w:val="0"/>
          <w:sz w:val="16"/>
          <w:szCs w:val="16"/>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564FD3">
        <w:rPr>
          <w:rFonts w:eastAsia="Calibri"/>
          <w:i/>
          <w:noProof w:val="0"/>
          <w:sz w:val="16"/>
          <w:szCs w:val="16"/>
          <w:bdr w:val="none" w:sz="0" w:space="0" w:color="auto" w:frame="1"/>
          <w:shd w:val="clear" w:color="auto" w:fill="FFFFFF"/>
        </w:rPr>
        <w:t xml:space="preserve"> (art. 30 al Legii nr. 131</w:t>
      </w:r>
      <w:r w:rsidR="00C32CB2" w:rsidRPr="00564FD3">
        <w:rPr>
          <w:rFonts w:eastAsia="Calibri"/>
          <w:i/>
          <w:noProof w:val="0"/>
          <w:sz w:val="16"/>
          <w:szCs w:val="16"/>
          <w:bdr w:val="none" w:sz="0" w:space="0" w:color="auto" w:frame="1"/>
          <w:shd w:val="clear" w:color="auto" w:fill="FFFFFF"/>
        </w:rPr>
        <w:t>/</w:t>
      </w:r>
      <w:r w:rsidRPr="00564FD3">
        <w:rPr>
          <w:rFonts w:eastAsia="Calibri"/>
          <w:i/>
          <w:noProof w:val="0"/>
          <w:sz w:val="16"/>
          <w:szCs w:val="16"/>
          <w:bdr w:val="none" w:sz="0" w:space="0" w:color="auto" w:frame="1"/>
          <w:shd w:val="clear" w:color="auto" w:fill="FFFFFF"/>
        </w:rPr>
        <w:t>2015 privind achizițiile publice).</w:t>
      </w:r>
    </w:p>
    <w:p w:rsidR="00783B57" w:rsidRDefault="00783B57" w:rsidP="00502EFF">
      <w:pPr>
        <w:jc w:val="right"/>
        <w:rPr>
          <w:noProof w:val="0"/>
        </w:rPr>
      </w:pPr>
    </w:p>
    <w:p w:rsidR="00783B57" w:rsidRDefault="00783B57" w:rsidP="00502EFF">
      <w:pPr>
        <w:jc w:val="right"/>
        <w:rPr>
          <w:noProof w:val="0"/>
        </w:rPr>
      </w:pPr>
    </w:p>
    <w:p w:rsidR="00502EFF" w:rsidRPr="00FF430B" w:rsidRDefault="00502EFF" w:rsidP="00502EFF">
      <w:pPr>
        <w:jc w:val="right"/>
        <w:rPr>
          <w:noProof w:val="0"/>
          <w:sz w:val="22"/>
          <w:szCs w:val="22"/>
        </w:rPr>
      </w:pPr>
      <w:r w:rsidRPr="00FF430B">
        <w:rPr>
          <w:noProof w:val="0"/>
        </w:rPr>
        <w:lastRenderedPageBreak/>
        <w:t>Anexa nr.</w:t>
      </w:r>
      <w:r w:rsidR="00FF430B">
        <w:rPr>
          <w:noProof w:val="0"/>
        </w:rPr>
        <w:t xml:space="preserve"> </w:t>
      </w:r>
      <w:r w:rsidRPr="00FF430B">
        <w:rPr>
          <w:noProof w:val="0"/>
        </w:rPr>
        <w:t>6</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2439D3" w:rsidRPr="00FF430B" w:rsidRDefault="002439D3" w:rsidP="00130A49">
      <w:pPr>
        <w:jc w:val="right"/>
        <w:rPr>
          <w:noProof w:val="0"/>
          <w:sz w:val="22"/>
          <w:szCs w:val="22"/>
        </w:rPr>
      </w:pPr>
    </w:p>
    <w:p w:rsidR="00641038" w:rsidRPr="00FF430B" w:rsidRDefault="00641038" w:rsidP="00130A49">
      <w:pPr>
        <w:jc w:val="right"/>
        <w:rPr>
          <w:i/>
          <w:noProof w:val="0"/>
          <w:sz w:val="22"/>
          <w:szCs w:val="22"/>
        </w:rPr>
      </w:pPr>
    </w:p>
    <w:p w:rsidR="00130A49" w:rsidRPr="00FF430B" w:rsidRDefault="00130A49" w:rsidP="002A6E99">
      <w:pPr>
        <w:ind w:right="-1"/>
        <w:jc w:val="center"/>
        <w:rPr>
          <w:b/>
          <w:bCs/>
          <w:noProof w:val="0"/>
          <w:color w:val="000000"/>
          <w:sz w:val="22"/>
          <w:szCs w:val="22"/>
        </w:rPr>
      </w:pPr>
    </w:p>
    <w:p w:rsidR="00130A49" w:rsidRPr="00FF430B" w:rsidRDefault="00130A49" w:rsidP="00130A49">
      <w:pPr>
        <w:ind w:right="-1"/>
        <w:jc w:val="center"/>
        <w:rPr>
          <w:b/>
          <w:bCs/>
          <w:noProof w:val="0"/>
          <w:color w:val="000000"/>
          <w:sz w:val="28"/>
          <w:szCs w:val="28"/>
        </w:rPr>
      </w:pPr>
      <w:r w:rsidRPr="00FF430B">
        <w:rPr>
          <w:b/>
          <w:bCs/>
          <w:noProof w:val="0"/>
          <w:color w:val="000000"/>
          <w:sz w:val="28"/>
          <w:szCs w:val="28"/>
        </w:rPr>
        <w:t>ANUNȚ</w:t>
      </w:r>
    </w:p>
    <w:p w:rsidR="00130A49" w:rsidRPr="00FF430B" w:rsidRDefault="00130A49" w:rsidP="00130A49">
      <w:pPr>
        <w:ind w:right="-1"/>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rsidR="00130A49" w:rsidRPr="00FF430B" w:rsidRDefault="00130A49" w:rsidP="00130A49">
      <w:pPr>
        <w:spacing w:before="240" w:after="240"/>
        <w:ind w:right="-1"/>
        <w:jc w:val="center"/>
        <w:rPr>
          <w:rFonts w:eastAsia="Cambria"/>
          <w:noProof w:val="0"/>
          <w:sz w:val="22"/>
          <w:szCs w:val="22"/>
        </w:rPr>
      </w:pPr>
      <w:r w:rsidRPr="00FF430B">
        <w:rPr>
          <w:rFonts w:eastAsia="Cambria"/>
          <w:noProof w:val="0"/>
          <w:sz w:val="22"/>
          <w:szCs w:val="22"/>
        </w:rPr>
        <w:t>Nr. ___________ din _____________</w:t>
      </w:r>
    </w:p>
    <w:p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autoritatea contractantă:</w:t>
      </w:r>
    </w:p>
    <w:tbl>
      <w:tblPr>
        <w:tblStyle w:val="Grigliatabella4"/>
        <w:tblW w:w="0" w:type="auto"/>
        <w:tblLook w:val="04A0"/>
      </w:tblPr>
      <w:tblGrid>
        <w:gridCol w:w="5353"/>
        <w:gridCol w:w="4218"/>
      </w:tblGrid>
      <w:tr w:rsidR="00130A49" w:rsidRPr="00EC30C2" w:rsidTr="00657833">
        <w:tc>
          <w:tcPr>
            <w:tcW w:w="5353" w:type="dxa"/>
            <w:shd w:val="clear" w:color="auto" w:fill="FFFFFF" w:themeFill="background1"/>
          </w:tcPr>
          <w:p w:rsidR="00130A49" w:rsidRPr="00FF430B" w:rsidRDefault="00130A49" w:rsidP="00130A49">
            <w:pPr>
              <w:jc w:val="both"/>
              <w:rPr>
                <w:rFonts w:eastAsia="Cambria"/>
                <w:b/>
                <w:noProof w:val="0"/>
              </w:rPr>
            </w:pPr>
            <w:r w:rsidRPr="00FF430B">
              <w:rPr>
                <w:b/>
                <w:noProof w:val="0"/>
              </w:rPr>
              <w:t>Denumirea autorității contractante</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rFonts w:eastAsia="Cambria"/>
                <w:b/>
                <w:noProof w:val="0"/>
              </w:rPr>
              <w:t>Localitate</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rFonts w:eastAsia="Cambria"/>
                <w:b/>
                <w:noProof w:val="0"/>
              </w:rPr>
            </w:pPr>
            <w:r w:rsidRPr="00FF430B">
              <w:rPr>
                <w:b/>
                <w:noProof w:val="0"/>
              </w:rPr>
              <w:t>IDNO</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Adresa</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Număr de telefon</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Număr de fax</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F460DA">
            <w:pPr>
              <w:jc w:val="both"/>
              <w:rPr>
                <w:b/>
                <w:noProof w:val="0"/>
              </w:rPr>
            </w:pPr>
            <w:r w:rsidRPr="00FF430B">
              <w:rPr>
                <w:b/>
                <w:noProof w:val="0"/>
              </w:rPr>
              <w:t xml:space="preserve">E-mail </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B1E45" w:rsidP="00130A49">
            <w:pPr>
              <w:jc w:val="both"/>
              <w:rPr>
                <w:b/>
                <w:noProof w:val="0"/>
              </w:rPr>
            </w:pPr>
            <w:r w:rsidRPr="00FF430B">
              <w:rPr>
                <w:b/>
                <w:noProof w:val="0"/>
              </w:rPr>
              <w:t>Pagina web oficială</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 xml:space="preserve">Persoana de contact </w:t>
            </w:r>
          </w:p>
          <w:p w:rsidR="00130A49" w:rsidRPr="00FF430B" w:rsidRDefault="00130A49" w:rsidP="00130A49">
            <w:pPr>
              <w:jc w:val="both"/>
              <w:rPr>
                <w:b/>
                <w:noProof w:val="0"/>
              </w:rPr>
            </w:pPr>
            <w:r w:rsidRPr="00FF430B">
              <w:rPr>
                <w:i/>
                <w:noProof w:val="0"/>
              </w:rPr>
              <w:t>(nume, prenume, telefon, e-mail)</w:t>
            </w:r>
          </w:p>
        </w:tc>
        <w:tc>
          <w:tcPr>
            <w:tcW w:w="4218" w:type="dxa"/>
          </w:tcPr>
          <w:p w:rsidR="00130A49" w:rsidRPr="00FF430B" w:rsidRDefault="00130A49" w:rsidP="00130A49">
            <w:pPr>
              <w:jc w:val="both"/>
              <w:rPr>
                <w:rFonts w:eastAsia="Cambria"/>
                <w:noProof w:val="0"/>
              </w:rPr>
            </w:pPr>
          </w:p>
        </w:tc>
      </w:tr>
    </w:tbl>
    <w:p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procedura de achiziție:</w:t>
      </w:r>
    </w:p>
    <w:tbl>
      <w:tblPr>
        <w:tblStyle w:val="Grigliatabella4"/>
        <w:tblW w:w="0" w:type="auto"/>
        <w:tblLook w:val="04A0"/>
      </w:tblPr>
      <w:tblGrid>
        <w:gridCol w:w="5353"/>
        <w:gridCol w:w="4218"/>
      </w:tblGrid>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Tipul procedurii de achiziție</w:t>
            </w:r>
          </w:p>
        </w:tc>
        <w:tc>
          <w:tcPr>
            <w:tcW w:w="4218" w:type="dxa"/>
          </w:tcPr>
          <w:p w:rsidR="00130A49" w:rsidRPr="00FF430B" w:rsidRDefault="00130A49" w:rsidP="00130A49">
            <w:pPr>
              <w:jc w:val="both"/>
              <w:rPr>
                <w:noProof w:val="0"/>
                <w:lang w:eastAsia="ro-RO"/>
              </w:rPr>
            </w:pPr>
            <w:r w:rsidRPr="00FF430B">
              <w:rPr>
                <w:noProof w:val="0"/>
                <w:lang w:eastAsia="ro-RO"/>
              </w:rPr>
              <w:t xml:space="preserve">Cererea ofertelor de prețuri □  </w:t>
            </w:r>
          </w:p>
          <w:p w:rsidR="00130A49" w:rsidRPr="00FF430B" w:rsidRDefault="00130A49" w:rsidP="00130A49">
            <w:pPr>
              <w:jc w:val="both"/>
              <w:rPr>
                <w:i/>
                <w:noProof w:val="0"/>
                <w:lang w:eastAsia="ro-RO"/>
              </w:rPr>
            </w:pPr>
            <w:r w:rsidRPr="00FF430B">
              <w:rPr>
                <w:noProof w:val="0"/>
                <w:lang w:eastAsia="ro-RO"/>
              </w:rPr>
              <w:t xml:space="preserve">Licitație deschisă □  Altele: </w:t>
            </w:r>
            <w:r w:rsidRPr="00FF430B">
              <w:rPr>
                <w:i/>
                <w:noProof w:val="0"/>
                <w:lang w:eastAsia="ro-RO"/>
              </w:rPr>
              <w:t>[Indicați]</w:t>
            </w: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Obiectul achiziției</w:t>
            </w:r>
          </w:p>
        </w:tc>
        <w:tc>
          <w:tcPr>
            <w:tcW w:w="4218" w:type="dxa"/>
          </w:tcPr>
          <w:p w:rsidR="00130A49" w:rsidRPr="00FF430B" w:rsidRDefault="00130A49" w:rsidP="00130A49">
            <w:pPr>
              <w:jc w:val="both"/>
              <w:rPr>
                <w:noProof w:val="0"/>
                <w:lang w:eastAsia="ro-RO"/>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Cod CPV</w:t>
            </w:r>
          </w:p>
        </w:tc>
        <w:tc>
          <w:tcPr>
            <w:tcW w:w="4218" w:type="dxa"/>
          </w:tcPr>
          <w:p w:rsidR="00130A49" w:rsidRPr="00FF430B" w:rsidRDefault="00130A49" w:rsidP="00130A49">
            <w:pPr>
              <w:jc w:val="both"/>
              <w:rPr>
                <w:noProof w:val="0"/>
                <w:lang w:eastAsia="ro-RO"/>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 xml:space="preserve">Valoarea estimată a achiziției </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 xml:space="preserve">Nr. și link-ul procedurii </w:t>
            </w:r>
            <w:r w:rsidRPr="00FF430B">
              <w:rPr>
                <w:i/>
                <w:noProof w:val="0"/>
                <w:lang w:eastAsia="ro-RO"/>
              </w:rPr>
              <w:t xml:space="preserve">(se va indica din cadrul portalului guvernamental </w:t>
            </w:r>
            <w:hyperlink r:id="rId11" w:history="1">
              <w:r w:rsidRPr="00FF430B">
                <w:rPr>
                  <w:i/>
                  <w:noProof w:val="0"/>
                  <w:color w:val="0000FF"/>
                  <w:u w:val="single"/>
                  <w:lang w:eastAsia="ro-RO"/>
                </w:rPr>
                <w:t>www.mtender.gov.md</w:t>
              </w:r>
            </w:hyperlink>
            <w:r w:rsidRPr="00FF430B">
              <w:rPr>
                <w:i/>
                <w:noProof w:val="0"/>
                <w:lang w:eastAsia="ro-RO"/>
              </w:rPr>
              <w:t>)</w:t>
            </w:r>
          </w:p>
        </w:tc>
        <w:tc>
          <w:tcPr>
            <w:tcW w:w="4218" w:type="dxa"/>
          </w:tcPr>
          <w:p w:rsidR="00130A49" w:rsidRPr="00FF430B" w:rsidRDefault="00130A49" w:rsidP="00130A49">
            <w:pPr>
              <w:jc w:val="both"/>
              <w:rPr>
                <w:rFonts w:eastAsia="Cambria"/>
                <w:noProof w:val="0"/>
              </w:rPr>
            </w:pPr>
            <w:r w:rsidRPr="00FF430B">
              <w:rPr>
                <w:rFonts w:eastAsia="Cambria"/>
                <w:noProof w:val="0"/>
              </w:rPr>
              <w:t>Nr:</w:t>
            </w:r>
          </w:p>
        </w:tc>
      </w:tr>
      <w:tr w:rsidR="00130A49" w:rsidRPr="00EC30C2" w:rsidTr="00657833">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rFonts w:eastAsia="Cambria"/>
                <w:noProof w:val="0"/>
              </w:rPr>
            </w:pPr>
            <w:r w:rsidRPr="00FF430B">
              <w:rPr>
                <w:rFonts w:eastAsia="Cambria"/>
                <w:noProof w:val="0"/>
              </w:rPr>
              <w:t>Link:</w:t>
            </w: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lang w:eastAsia="ro-RO"/>
              </w:rPr>
              <w:t>Data publicării anunțului de participare</w:t>
            </w:r>
          </w:p>
        </w:tc>
        <w:tc>
          <w:tcPr>
            <w:tcW w:w="4218" w:type="dxa"/>
          </w:tcPr>
          <w:p w:rsidR="00130A49" w:rsidRPr="00FF430B" w:rsidRDefault="00130A49" w:rsidP="00130A49">
            <w:pPr>
              <w:jc w:val="both"/>
              <w:rPr>
                <w:rFonts w:eastAsia="Cambria"/>
                <w:noProof w:val="0"/>
              </w:rPr>
            </w:pPr>
          </w:p>
        </w:tc>
      </w:tr>
      <w:tr w:rsidR="00130A49" w:rsidRPr="00EC30C2" w:rsidTr="00657833">
        <w:trPr>
          <w:trHeight w:val="104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color w:val="000000"/>
              </w:rPr>
              <w:t xml:space="preserve">Data (datele) și referința (referințele) publicărilor anterioare în Jurnalul Oficial al Uniunii Europene privind proiectul (proiectele) la care se referă anunțul respectiv </w:t>
            </w:r>
            <w:r w:rsidRPr="00FF430B">
              <w:rPr>
                <w:i/>
                <w:noProof w:val="0"/>
                <w:color w:val="000000"/>
              </w:rPr>
              <w:t>(după caz)</w:t>
            </w:r>
          </w:p>
        </w:tc>
        <w:tc>
          <w:tcPr>
            <w:tcW w:w="4218" w:type="dxa"/>
          </w:tcPr>
          <w:p w:rsidR="00130A49" w:rsidRPr="00FF430B" w:rsidRDefault="00130A49" w:rsidP="00130A49">
            <w:pPr>
              <w:jc w:val="both"/>
              <w:rPr>
                <w:rFonts w:eastAsia="Cambria"/>
                <w:noProof w:val="0"/>
              </w:rPr>
            </w:pPr>
          </w:p>
        </w:tc>
      </w:tr>
    </w:tbl>
    <w:p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contractul de achiziție/acordul-cadru:</w:t>
      </w:r>
    </w:p>
    <w:tbl>
      <w:tblPr>
        <w:tblStyle w:val="Grigliatabella4"/>
        <w:tblW w:w="0" w:type="auto"/>
        <w:tblLook w:val="04A0"/>
      </w:tblPr>
      <w:tblGrid>
        <w:gridCol w:w="5353"/>
        <w:gridCol w:w="4218"/>
      </w:tblGrid>
      <w:tr w:rsidR="00130A49" w:rsidRPr="00EC30C2" w:rsidTr="00657833">
        <w:trPr>
          <w:trHeight w:val="304"/>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Tipul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 xml:space="preserve"> Servicii</w:t>
            </w:r>
            <w:r w:rsidR="002A6E99" w:rsidRPr="00FF430B">
              <w:rPr>
                <w:noProof w:val="0"/>
                <w:lang w:eastAsia="ro-RO"/>
              </w:rPr>
              <w:t xml:space="preserve"> de proiectare</w:t>
            </w:r>
            <w:r w:rsidRPr="00FF430B">
              <w:rPr>
                <w:noProof w:val="0"/>
                <w:lang w:eastAsia="ro-RO"/>
              </w:rPr>
              <w:t xml:space="preserve"> □      Lucrări □</w:t>
            </w:r>
          </w:p>
        </w:tc>
      </w:tr>
      <w:tr w:rsidR="00130A49" w:rsidRPr="00EC30C2" w:rsidTr="00657833">
        <w:trPr>
          <w:trHeight w:val="31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color w:val="000000"/>
              </w:rPr>
              <w:t>Contractul de achiziție/acordul-cadru se referă la un proiect și/sau program finanțat din fonduri ale Uniunii Europene</w:t>
            </w:r>
          </w:p>
        </w:tc>
        <w:tc>
          <w:tcPr>
            <w:tcW w:w="4218" w:type="dxa"/>
          </w:tcPr>
          <w:p w:rsidR="00130A49" w:rsidRPr="00FF430B" w:rsidRDefault="00130A49" w:rsidP="00130A49">
            <w:pPr>
              <w:jc w:val="both"/>
              <w:rPr>
                <w:noProof w:val="0"/>
                <w:lang w:eastAsia="ro-RO"/>
              </w:rPr>
            </w:pPr>
            <w:r w:rsidRPr="00FF430B">
              <w:rPr>
                <w:noProof w:val="0"/>
                <w:lang w:eastAsia="ro-RO"/>
              </w:rPr>
              <w:t>Nu □    Da □</w:t>
            </w:r>
          </w:p>
        </w:tc>
      </w:tr>
      <w:tr w:rsidR="00130A49" w:rsidRPr="00EC30C2" w:rsidTr="00657833">
        <w:trPr>
          <w:trHeight w:val="52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Sursa de finanțare</w:t>
            </w:r>
          </w:p>
        </w:tc>
        <w:tc>
          <w:tcPr>
            <w:tcW w:w="4218" w:type="dxa"/>
          </w:tcPr>
          <w:p w:rsidR="00130A49" w:rsidRPr="00FF430B" w:rsidRDefault="00130A49" w:rsidP="00130A49">
            <w:pPr>
              <w:jc w:val="both"/>
              <w:rPr>
                <w:noProof w:val="0"/>
                <w:lang w:eastAsia="ro-RO"/>
              </w:rPr>
            </w:pPr>
            <w:r w:rsidRPr="00FF430B">
              <w:rPr>
                <w:noProof w:val="0"/>
                <w:lang w:eastAsia="ro-RO"/>
              </w:rPr>
              <w:t>Buget</w:t>
            </w:r>
            <w:r w:rsidR="00590C16" w:rsidRPr="00FF430B">
              <w:rPr>
                <w:noProof w:val="0"/>
                <w:lang w:eastAsia="ro-RO"/>
              </w:rPr>
              <w:t>ul</w:t>
            </w:r>
            <w:r w:rsidRPr="00FF430B">
              <w:rPr>
                <w:noProof w:val="0"/>
                <w:lang w:eastAsia="ro-RO"/>
              </w:rPr>
              <w:t xml:space="preserve"> de stat □     </w:t>
            </w:r>
            <w:r w:rsidR="00FA0A8D" w:rsidRPr="00FF430B">
              <w:rPr>
                <w:noProof w:val="0"/>
                <w:lang w:eastAsia="ro-RO"/>
              </w:rPr>
              <w:t>FAOAM</w:t>
            </w:r>
            <w:r w:rsidRPr="00FF430B">
              <w:rPr>
                <w:noProof w:val="0"/>
                <w:lang w:eastAsia="ro-RO"/>
              </w:rPr>
              <w:t xml:space="preserve"> □ </w:t>
            </w:r>
          </w:p>
          <w:p w:rsidR="00130A49" w:rsidRPr="00FF430B" w:rsidRDefault="00FA0A8D" w:rsidP="00130A49">
            <w:pPr>
              <w:jc w:val="both"/>
              <w:rPr>
                <w:noProof w:val="0"/>
                <w:lang w:eastAsia="ro-RO"/>
              </w:rPr>
            </w:pPr>
            <w:r w:rsidRPr="00FF430B">
              <w:rPr>
                <w:noProof w:val="0"/>
                <w:lang w:eastAsia="ro-RO"/>
              </w:rPr>
              <w:t xml:space="preserve">BASS </w:t>
            </w:r>
            <w:r w:rsidR="00130A49" w:rsidRPr="00FF430B">
              <w:rPr>
                <w:noProof w:val="0"/>
                <w:lang w:eastAsia="ro-RO"/>
              </w:rPr>
              <w:t xml:space="preserve">□     Surse externe □ </w:t>
            </w:r>
          </w:p>
          <w:p w:rsidR="00130A49" w:rsidRPr="00FF430B" w:rsidRDefault="00130A49" w:rsidP="00130A49">
            <w:pPr>
              <w:jc w:val="both"/>
              <w:rPr>
                <w:noProof w:val="0"/>
                <w:lang w:eastAsia="ro-RO"/>
              </w:rPr>
            </w:pPr>
            <w:r w:rsidRPr="00FF430B">
              <w:rPr>
                <w:noProof w:val="0"/>
                <w:lang w:eastAsia="ro-RO"/>
              </w:rPr>
              <w:t xml:space="preserve">Alte surse: </w:t>
            </w:r>
            <w:r w:rsidRPr="00FF430B">
              <w:rPr>
                <w:i/>
                <w:noProof w:val="0"/>
                <w:lang w:eastAsia="ro-RO"/>
              </w:rPr>
              <w:t>[Indicați]</w:t>
            </w:r>
          </w:p>
        </w:tc>
      </w:tr>
      <w:tr w:rsidR="00130A49" w:rsidRPr="00EC30C2" w:rsidTr="00657833">
        <w:trPr>
          <w:trHeight w:val="353"/>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Data deciziei de atribuire a contractului de achiziție/ acordului-cadru</w:t>
            </w:r>
          </w:p>
        </w:tc>
        <w:tc>
          <w:tcPr>
            <w:tcW w:w="4218" w:type="dxa"/>
          </w:tcPr>
          <w:p w:rsidR="00130A49" w:rsidRPr="00FF430B" w:rsidRDefault="00130A49" w:rsidP="00130A49">
            <w:pPr>
              <w:jc w:val="both"/>
              <w:rPr>
                <w:noProof w:val="0"/>
                <w:lang w:eastAsia="ro-RO"/>
              </w:rPr>
            </w:pPr>
          </w:p>
        </w:tc>
      </w:tr>
      <w:tr w:rsidR="00130A49" w:rsidRPr="00EC30C2" w:rsidTr="00657833">
        <w:trPr>
          <w:trHeight w:val="14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Denumirea operatorului economic</w:t>
            </w:r>
          </w:p>
        </w:tc>
        <w:tc>
          <w:tcPr>
            <w:tcW w:w="4218" w:type="dxa"/>
          </w:tcPr>
          <w:p w:rsidR="00130A49" w:rsidRPr="00FF430B" w:rsidRDefault="00130A49" w:rsidP="00130A49">
            <w:pPr>
              <w:jc w:val="both"/>
              <w:rPr>
                <w:i/>
                <w:noProof w:val="0"/>
                <w:lang w:eastAsia="ro-RO"/>
              </w:rPr>
            </w:pPr>
          </w:p>
        </w:tc>
      </w:tr>
      <w:tr w:rsidR="00130A49" w:rsidRPr="00EC30C2" w:rsidTr="00657833">
        <w:trPr>
          <w:trHeight w:val="188"/>
        </w:trPr>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Nr. și data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Nr:</w:t>
            </w:r>
          </w:p>
        </w:tc>
      </w:tr>
      <w:tr w:rsidR="00130A49" w:rsidRPr="00EC30C2" w:rsidTr="00657833">
        <w:trPr>
          <w:trHeight w:val="219"/>
        </w:trPr>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noProof w:val="0"/>
                <w:lang w:eastAsia="ro-RO"/>
              </w:rPr>
            </w:pPr>
            <w:r w:rsidRPr="00FF430B">
              <w:rPr>
                <w:noProof w:val="0"/>
                <w:lang w:eastAsia="ro-RO"/>
              </w:rPr>
              <w:t>Data:</w:t>
            </w:r>
          </w:p>
        </w:tc>
      </w:tr>
      <w:tr w:rsidR="00130A49" w:rsidRPr="00EC30C2" w:rsidTr="00657833">
        <w:trPr>
          <w:trHeight w:val="207"/>
        </w:trPr>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Valoarea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Fără TVA:</w:t>
            </w:r>
          </w:p>
        </w:tc>
      </w:tr>
      <w:tr w:rsidR="00130A49" w:rsidRPr="00EC30C2" w:rsidTr="00657833">
        <w:trPr>
          <w:trHeight w:val="207"/>
        </w:trPr>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noProof w:val="0"/>
                <w:lang w:eastAsia="ro-RO"/>
              </w:rPr>
            </w:pPr>
            <w:r w:rsidRPr="00FF430B">
              <w:rPr>
                <w:noProof w:val="0"/>
                <w:lang w:eastAsia="ro-RO"/>
              </w:rPr>
              <w:t>Inclusiv TVA:</w:t>
            </w:r>
          </w:p>
        </w:tc>
      </w:tr>
      <w:tr w:rsidR="00130A49" w:rsidRPr="00EC30C2" w:rsidTr="00657833">
        <w:trPr>
          <w:trHeight w:val="11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lastRenderedPageBreak/>
              <w:t>Termen de valabilitate</w:t>
            </w:r>
          </w:p>
        </w:tc>
        <w:tc>
          <w:tcPr>
            <w:tcW w:w="4218" w:type="dxa"/>
          </w:tcPr>
          <w:p w:rsidR="00130A49" w:rsidRPr="00FF430B" w:rsidRDefault="00130A49" w:rsidP="00130A49">
            <w:pPr>
              <w:jc w:val="both"/>
              <w:rPr>
                <w:noProof w:val="0"/>
                <w:lang w:eastAsia="ro-RO"/>
              </w:rPr>
            </w:pPr>
          </w:p>
        </w:tc>
      </w:tr>
      <w:tr w:rsidR="00130A49" w:rsidRPr="00EC30C2" w:rsidTr="00657833">
        <w:trPr>
          <w:trHeight w:val="7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Termen de execuție</w:t>
            </w:r>
          </w:p>
        </w:tc>
        <w:tc>
          <w:tcPr>
            <w:tcW w:w="4218" w:type="dxa"/>
          </w:tcPr>
          <w:p w:rsidR="00130A49" w:rsidRPr="00FF430B" w:rsidRDefault="00130A49" w:rsidP="00130A49">
            <w:pPr>
              <w:jc w:val="both"/>
              <w:rPr>
                <w:noProof w:val="0"/>
                <w:lang w:eastAsia="ro-RO"/>
              </w:rPr>
            </w:pPr>
          </w:p>
        </w:tc>
      </w:tr>
    </w:tbl>
    <w:p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modificările efectuate:</w:t>
      </w:r>
    </w:p>
    <w:tbl>
      <w:tblPr>
        <w:tblStyle w:val="Grigliatabella4"/>
        <w:tblW w:w="0" w:type="auto"/>
        <w:tblLook w:val="04A0"/>
      </w:tblPr>
      <w:tblGrid>
        <w:gridCol w:w="4785"/>
        <w:gridCol w:w="4786"/>
      </w:tblGrid>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Tipul modificărilor </w:t>
            </w:r>
          </w:p>
        </w:tc>
        <w:tc>
          <w:tcPr>
            <w:tcW w:w="4786" w:type="dxa"/>
          </w:tcPr>
          <w:p w:rsidR="00130A49" w:rsidRPr="00FF430B" w:rsidRDefault="00130A49" w:rsidP="00130A49">
            <w:pPr>
              <w:ind w:right="-1"/>
              <w:jc w:val="both"/>
              <w:rPr>
                <w:noProof w:val="0"/>
              </w:rPr>
            </w:pPr>
            <w:r w:rsidRPr="00FF430B">
              <w:rPr>
                <w:noProof w:val="0"/>
              </w:rPr>
              <w:t xml:space="preserve">Micşorarea valorii contractului </w:t>
            </w:r>
            <w:r w:rsidRPr="00FF430B">
              <w:rPr>
                <w:noProof w:val="0"/>
                <w:lang w:eastAsia="ro-RO"/>
              </w:rPr>
              <w:t xml:space="preserve"> □</w:t>
            </w:r>
          </w:p>
          <w:p w:rsidR="00130A49" w:rsidRPr="00FF430B" w:rsidRDefault="00130A49" w:rsidP="00130A49">
            <w:pPr>
              <w:ind w:right="-1"/>
              <w:jc w:val="both"/>
              <w:rPr>
                <w:noProof w:val="0"/>
              </w:rPr>
            </w:pPr>
            <w:r w:rsidRPr="00FF430B">
              <w:rPr>
                <w:noProof w:val="0"/>
              </w:rPr>
              <w:t xml:space="preserve">Majorarea valorii contractului </w:t>
            </w:r>
            <w:r w:rsidRPr="00FF430B">
              <w:rPr>
                <w:noProof w:val="0"/>
                <w:lang w:eastAsia="ro-RO"/>
              </w:rPr>
              <w:t xml:space="preserve"> □</w:t>
            </w:r>
          </w:p>
          <w:p w:rsidR="00130A49" w:rsidRPr="00FF430B" w:rsidRDefault="00130A49" w:rsidP="00130A49">
            <w:pPr>
              <w:ind w:right="-1"/>
              <w:rPr>
                <w:noProof w:val="0"/>
              </w:rPr>
            </w:pPr>
            <w:r w:rsidRPr="00FF430B">
              <w:rPr>
                <w:noProof w:val="0"/>
              </w:rPr>
              <w:t>Modificarea t</w:t>
            </w:r>
            <w:r w:rsidR="002A6E99" w:rsidRPr="00FF430B">
              <w:rPr>
                <w:noProof w:val="0"/>
              </w:rPr>
              <w:t>ermenului de executare/</w:t>
            </w:r>
            <w:r w:rsidRPr="00FF430B">
              <w:rPr>
                <w:noProof w:val="0"/>
              </w:rPr>
              <w:t xml:space="preserve"> prestare </w:t>
            </w:r>
            <w:r w:rsidRPr="00FF430B">
              <w:rPr>
                <w:noProof w:val="0"/>
                <w:lang w:eastAsia="ro-RO"/>
              </w:rPr>
              <w:t xml:space="preserve"> □</w:t>
            </w:r>
          </w:p>
          <w:p w:rsidR="00130A49" w:rsidRPr="00FF430B" w:rsidRDefault="00130A49" w:rsidP="00130A49">
            <w:pPr>
              <w:ind w:right="-1"/>
              <w:jc w:val="both"/>
              <w:rPr>
                <w:noProof w:val="0"/>
              </w:rPr>
            </w:pPr>
            <w:r w:rsidRPr="00FF430B">
              <w:rPr>
                <w:noProof w:val="0"/>
              </w:rPr>
              <w:t xml:space="preserve">Modificarea termenului de valabilitate </w:t>
            </w:r>
            <w:r w:rsidRPr="00FF430B">
              <w:rPr>
                <w:noProof w:val="0"/>
                <w:lang w:eastAsia="ro-RO"/>
              </w:rPr>
              <w:t xml:space="preserve"> □</w:t>
            </w:r>
          </w:p>
          <w:p w:rsidR="00130A49" w:rsidRPr="00FF430B" w:rsidRDefault="009D14A7" w:rsidP="00130A49">
            <w:pPr>
              <w:ind w:right="-1"/>
              <w:jc w:val="both"/>
              <w:rPr>
                <w:noProof w:val="0"/>
                <w:lang w:eastAsia="ro-RO"/>
              </w:rPr>
            </w:pPr>
            <w:r w:rsidRPr="00FF430B">
              <w:rPr>
                <w:noProof w:val="0"/>
              </w:rPr>
              <w:t>Rezoluțiunea</w:t>
            </w:r>
            <w:r w:rsidR="001F7AEE">
              <w:rPr>
                <w:noProof w:val="0"/>
              </w:rPr>
              <w:t xml:space="preserve"> </w:t>
            </w:r>
            <w:r w:rsidR="00130A49" w:rsidRPr="00FF430B">
              <w:rPr>
                <w:noProof w:val="0"/>
              </w:rPr>
              <w:t xml:space="preserve">contractului </w:t>
            </w:r>
            <w:r w:rsidR="00130A49" w:rsidRPr="00FF430B">
              <w:rPr>
                <w:noProof w:val="0"/>
                <w:lang w:eastAsia="ro-RO"/>
              </w:rPr>
              <w:t xml:space="preserve"> □</w:t>
            </w:r>
          </w:p>
          <w:p w:rsidR="00130A49" w:rsidRPr="00FF430B" w:rsidRDefault="00130A49" w:rsidP="00130A49">
            <w:pPr>
              <w:ind w:right="-1"/>
              <w:jc w:val="both"/>
              <w:rPr>
                <w:noProof w:val="0"/>
                <w:lang w:eastAsia="ro-RO"/>
              </w:rPr>
            </w:pPr>
            <w:r w:rsidRPr="00FF430B">
              <w:rPr>
                <w:noProof w:val="0"/>
                <w:lang w:eastAsia="ro-RO"/>
              </w:rPr>
              <w:t xml:space="preserve">Altele:  </w:t>
            </w:r>
            <w:r w:rsidRPr="00FF430B">
              <w:rPr>
                <w:i/>
                <w:noProof w:val="0"/>
                <w:lang w:eastAsia="ro-RO"/>
              </w:rPr>
              <w:t>[Indicați]</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Temeiul juridic</w:t>
            </w:r>
          </w:p>
        </w:tc>
        <w:tc>
          <w:tcPr>
            <w:tcW w:w="4786" w:type="dxa"/>
          </w:tcPr>
          <w:p w:rsidR="00130A49" w:rsidRPr="00FF430B" w:rsidRDefault="00130A49" w:rsidP="00130A49">
            <w:pPr>
              <w:ind w:right="-1"/>
              <w:jc w:val="both"/>
              <w:rPr>
                <w:noProof w:val="0"/>
              </w:rPr>
            </w:pPr>
            <w:r w:rsidRPr="00FF430B">
              <w:rPr>
                <w:i/>
                <w:noProof w:val="0"/>
                <w:lang w:eastAsia="ro-RO"/>
              </w:rPr>
              <w:t>[Indicați actul normativ, articol, alineat]</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Creșterea </w:t>
            </w:r>
            <w:r w:rsidRPr="00FF430B">
              <w:rPr>
                <w:b/>
                <w:noProof w:val="0"/>
                <w:color w:val="000000"/>
              </w:rPr>
              <w:t xml:space="preserve">prețului în urma modificării </w:t>
            </w:r>
            <w:r w:rsidRPr="00FF430B">
              <w:rPr>
                <w:i/>
                <w:noProof w:val="0"/>
                <w:lang w:eastAsia="ro-RO"/>
              </w:rPr>
              <w:t>(după caz)</w:t>
            </w:r>
          </w:p>
        </w:tc>
        <w:tc>
          <w:tcPr>
            <w:tcW w:w="4786" w:type="dxa"/>
          </w:tcPr>
          <w:p w:rsidR="00130A49" w:rsidRPr="00FF430B" w:rsidRDefault="00130A49" w:rsidP="00130A49">
            <w:pPr>
              <w:ind w:right="-1"/>
              <w:jc w:val="both"/>
              <w:rPr>
                <w:i/>
                <w:noProof w:val="0"/>
                <w:lang w:eastAsia="ro-RO"/>
              </w:rPr>
            </w:pPr>
            <w:r w:rsidRPr="00FF430B">
              <w:rPr>
                <w:i/>
                <w:noProof w:val="0"/>
                <w:lang w:eastAsia="ro-RO"/>
              </w:rPr>
              <w:t>[</w:t>
            </w:r>
            <w:r w:rsidRPr="00FF430B">
              <w:rPr>
                <w:i/>
                <w:noProof w:val="0"/>
                <w:color w:val="000000"/>
              </w:rPr>
              <w:t>Se va indica dacă se utilizează preţul actualizat al contractului de achiziţii publice/acordului-cadru</w:t>
            </w:r>
            <w:r w:rsidRPr="00FF430B">
              <w:rPr>
                <w:i/>
                <w:noProof w:val="0"/>
                <w:lang w:eastAsia="ro-RO"/>
              </w:rPr>
              <w:t>]</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Modificarea anterioară a contractului de achiziții publice/acordului-cadru </w:t>
            </w:r>
            <w:r w:rsidRPr="00FF430B">
              <w:rPr>
                <w:i/>
                <w:noProof w:val="0"/>
                <w:lang w:eastAsia="ro-RO"/>
              </w:rPr>
              <w:t>(după caz)</w:t>
            </w:r>
          </w:p>
        </w:tc>
        <w:tc>
          <w:tcPr>
            <w:tcW w:w="4786" w:type="dxa"/>
          </w:tcPr>
          <w:p w:rsidR="00130A49" w:rsidRPr="00FF430B" w:rsidRDefault="00130A49" w:rsidP="00130A49">
            <w:pPr>
              <w:ind w:right="-1"/>
              <w:jc w:val="both"/>
              <w:rPr>
                <w:i/>
                <w:noProof w:val="0"/>
                <w:lang w:eastAsia="ro-RO"/>
              </w:rPr>
            </w:pPr>
            <w:r w:rsidRPr="00FF430B">
              <w:rPr>
                <w:i/>
                <w:noProof w:val="0"/>
                <w:lang w:eastAsia="ro-RO"/>
              </w:rPr>
              <w:t>[Se vor indica toate modificările operate anterior și valoarea acestora]</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Alte informații relevante</w:t>
            </w:r>
          </w:p>
        </w:tc>
        <w:tc>
          <w:tcPr>
            <w:tcW w:w="4786" w:type="dxa"/>
          </w:tcPr>
          <w:p w:rsidR="00130A49" w:rsidRPr="00FF430B" w:rsidRDefault="00130A49" w:rsidP="00130A49">
            <w:pPr>
              <w:ind w:right="-1"/>
              <w:jc w:val="both"/>
              <w:rPr>
                <w:noProof w:val="0"/>
                <w:lang w:eastAsia="ro-RO"/>
              </w:rPr>
            </w:pPr>
          </w:p>
        </w:tc>
      </w:tr>
    </w:tbl>
    <w:p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achiziției înainte și după modificare:</w:t>
      </w:r>
    </w:p>
    <w:p w:rsidR="00130A49" w:rsidRPr="00FF430B" w:rsidRDefault="00130A49" w:rsidP="00130A49">
      <w:pPr>
        <w:ind w:right="-1"/>
        <w:jc w:val="both"/>
        <w:rPr>
          <w:i/>
          <w:noProof w:val="0"/>
          <w:color w:val="000000"/>
          <w:sz w:val="22"/>
          <w:szCs w:val="22"/>
        </w:rPr>
      </w:pPr>
      <w:r w:rsidRPr="00FF430B">
        <w:rPr>
          <w:i/>
          <w:noProof w:val="0"/>
          <w:color w:val="000000"/>
          <w:sz w:val="22"/>
          <w:szCs w:val="22"/>
        </w:rPr>
        <w:t>(Se vor indica natura și a</w:t>
      </w:r>
      <w:r w:rsidR="002A6E99" w:rsidRPr="00FF430B">
        <w:rPr>
          <w:i/>
          <w:noProof w:val="0"/>
          <w:color w:val="000000"/>
          <w:sz w:val="22"/>
          <w:szCs w:val="22"/>
        </w:rPr>
        <w:t>mploarea lucrărilor,</w:t>
      </w:r>
      <w:r w:rsidRPr="00FF430B">
        <w:rPr>
          <w:i/>
          <w:noProof w:val="0"/>
          <w:color w:val="000000"/>
          <w:sz w:val="22"/>
          <w:szCs w:val="22"/>
        </w:rPr>
        <w:t xml:space="preserve"> natura și amploarea serviciilor</w:t>
      </w:r>
      <w:r w:rsidR="002A6E99" w:rsidRPr="00FF430B">
        <w:rPr>
          <w:i/>
          <w:noProof w:val="0"/>
          <w:color w:val="000000"/>
          <w:sz w:val="22"/>
          <w:szCs w:val="22"/>
        </w:rPr>
        <w:t xml:space="preserve"> de proiectare</w:t>
      </w:r>
      <w:r w:rsidRPr="00FF430B">
        <w:rPr>
          <w:i/>
          <w:noProof w:val="0"/>
          <w:color w:val="000000"/>
          <w:sz w:val="22"/>
          <w:szCs w:val="22"/>
        </w:rPr>
        <w:t>)</w:t>
      </w:r>
    </w:p>
    <w:p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rsidR="00130A49" w:rsidRPr="00FF430B" w:rsidRDefault="00130A49" w:rsidP="00130A49">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FF430B" w:rsidRDefault="00130A49" w:rsidP="002F556B">
      <w:pPr>
        <w:numPr>
          <w:ilvl w:val="0"/>
          <w:numId w:val="29"/>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rsidR="00130A49" w:rsidRPr="00FF430B" w:rsidRDefault="00130A49" w:rsidP="00130A49">
      <w:pPr>
        <w:spacing w:after="240"/>
        <w:jc w:val="both"/>
        <w:rPr>
          <w:noProof w:val="0"/>
          <w:sz w:val="22"/>
          <w:szCs w:val="22"/>
        </w:rPr>
      </w:pPr>
      <w:r w:rsidRPr="00FF430B">
        <w:rPr>
          <w:noProof w:val="0"/>
          <w:sz w:val="22"/>
          <w:szCs w:val="22"/>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tblPr>
      <w:tblGrid>
        <w:gridCol w:w="2093"/>
        <w:gridCol w:w="1735"/>
        <w:gridCol w:w="1667"/>
        <w:gridCol w:w="2161"/>
        <w:gridCol w:w="1915"/>
      </w:tblGrid>
      <w:tr w:rsidR="00130A49" w:rsidRPr="00EC30C2" w:rsidTr="00657833">
        <w:tc>
          <w:tcPr>
            <w:tcW w:w="2093" w:type="dxa"/>
            <w:vMerge w:val="restart"/>
            <w:shd w:val="clear" w:color="auto" w:fill="FFFFFF" w:themeFill="background1"/>
            <w:vAlign w:val="center"/>
          </w:tcPr>
          <w:p w:rsidR="00130A49" w:rsidRPr="00FF430B" w:rsidRDefault="00130A49" w:rsidP="00130A49">
            <w:pPr>
              <w:ind w:right="-1"/>
              <w:jc w:val="center"/>
              <w:rPr>
                <w:b/>
                <w:noProof w:val="0"/>
              </w:rPr>
            </w:pPr>
            <w:r w:rsidRPr="00FF430B">
              <w:rPr>
                <w:b/>
                <w:noProof w:val="0"/>
              </w:rPr>
              <w:t>Denumire operator economic</w:t>
            </w:r>
          </w:p>
        </w:tc>
        <w:tc>
          <w:tcPr>
            <w:tcW w:w="3402" w:type="dxa"/>
            <w:gridSpan w:val="2"/>
            <w:vMerge w:val="restart"/>
            <w:shd w:val="clear" w:color="auto" w:fill="FFFFFF" w:themeFill="background1"/>
            <w:vAlign w:val="center"/>
          </w:tcPr>
          <w:p w:rsidR="00130A49" w:rsidRPr="00FF430B" w:rsidRDefault="00130A49" w:rsidP="00130A49">
            <w:pPr>
              <w:ind w:right="-1"/>
              <w:jc w:val="center"/>
              <w:rPr>
                <w:b/>
                <w:noProof w:val="0"/>
              </w:rPr>
            </w:pPr>
            <w:r w:rsidRPr="00FF430B">
              <w:rPr>
                <w:b/>
                <w:noProof w:val="0"/>
              </w:rPr>
              <w:t>Nr. și data acordului adițional</w:t>
            </w:r>
          </w:p>
        </w:tc>
        <w:tc>
          <w:tcPr>
            <w:tcW w:w="4076" w:type="dxa"/>
            <w:gridSpan w:val="2"/>
            <w:shd w:val="clear" w:color="auto" w:fill="FFFFFF" w:themeFill="background1"/>
            <w:vAlign w:val="center"/>
          </w:tcPr>
          <w:p w:rsidR="00130A49" w:rsidRPr="00FF430B" w:rsidRDefault="00130A49" w:rsidP="00130A49">
            <w:pPr>
              <w:ind w:right="-1"/>
              <w:jc w:val="center"/>
              <w:rPr>
                <w:b/>
                <w:noProof w:val="0"/>
              </w:rPr>
            </w:pPr>
            <w:r w:rsidRPr="00FF430B">
              <w:rPr>
                <w:b/>
                <w:noProof w:val="0"/>
              </w:rPr>
              <w:t xml:space="preserve">Valoarea modificărilor </w:t>
            </w:r>
            <w:r w:rsidRPr="00FF430B">
              <w:rPr>
                <w:noProof w:val="0"/>
              </w:rPr>
              <w:t>(după caz)</w:t>
            </w:r>
          </w:p>
        </w:tc>
      </w:tr>
      <w:tr w:rsidR="00130A49" w:rsidRPr="00EC30C2" w:rsidTr="00657833">
        <w:tc>
          <w:tcPr>
            <w:tcW w:w="2093" w:type="dxa"/>
            <w:vMerge/>
            <w:shd w:val="clear" w:color="auto" w:fill="FFFFFF" w:themeFill="background1"/>
            <w:vAlign w:val="center"/>
          </w:tcPr>
          <w:p w:rsidR="00130A49" w:rsidRPr="00FF430B" w:rsidRDefault="00130A49" w:rsidP="00130A49">
            <w:pPr>
              <w:ind w:right="-1"/>
              <w:jc w:val="center"/>
              <w:rPr>
                <w:b/>
                <w:noProof w:val="0"/>
              </w:rPr>
            </w:pPr>
          </w:p>
        </w:tc>
        <w:tc>
          <w:tcPr>
            <w:tcW w:w="3402" w:type="dxa"/>
            <w:gridSpan w:val="2"/>
            <w:vMerge/>
            <w:shd w:val="clear" w:color="auto" w:fill="FFFFFF" w:themeFill="background1"/>
            <w:vAlign w:val="center"/>
          </w:tcPr>
          <w:p w:rsidR="00130A49" w:rsidRPr="00FF430B" w:rsidRDefault="00130A49" w:rsidP="00130A49">
            <w:pPr>
              <w:ind w:right="-1"/>
              <w:jc w:val="center"/>
              <w:rPr>
                <w:b/>
                <w:noProof w:val="0"/>
              </w:rPr>
            </w:pPr>
          </w:p>
        </w:tc>
        <w:tc>
          <w:tcPr>
            <w:tcW w:w="2161" w:type="dxa"/>
            <w:shd w:val="clear" w:color="auto" w:fill="FFFFFF" w:themeFill="background1"/>
            <w:vAlign w:val="center"/>
          </w:tcPr>
          <w:p w:rsidR="00130A49" w:rsidRPr="00FF430B" w:rsidRDefault="00130A49" w:rsidP="00130A49">
            <w:pPr>
              <w:ind w:right="-1"/>
              <w:jc w:val="center"/>
              <w:rPr>
                <w:b/>
                <w:noProof w:val="0"/>
              </w:rPr>
            </w:pPr>
            <w:r w:rsidRPr="00FF430B">
              <w:rPr>
                <w:b/>
                <w:noProof w:val="0"/>
              </w:rPr>
              <w:t>Fără TVA</w:t>
            </w:r>
          </w:p>
        </w:tc>
        <w:tc>
          <w:tcPr>
            <w:tcW w:w="1915" w:type="dxa"/>
            <w:shd w:val="clear" w:color="auto" w:fill="FFFFFF" w:themeFill="background1"/>
            <w:vAlign w:val="center"/>
          </w:tcPr>
          <w:p w:rsidR="00130A49" w:rsidRPr="00FF430B" w:rsidRDefault="00130A49" w:rsidP="00130A49">
            <w:pPr>
              <w:ind w:right="-1"/>
              <w:jc w:val="center"/>
              <w:rPr>
                <w:b/>
                <w:noProof w:val="0"/>
              </w:rPr>
            </w:pPr>
            <w:r w:rsidRPr="00FF430B">
              <w:rPr>
                <w:b/>
                <w:noProof w:val="0"/>
              </w:rPr>
              <w:t>Inclusiv TVA</w:t>
            </w:r>
          </w:p>
        </w:tc>
      </w:tr>
      <w:tr w:rsidR="00130A49" w:rsidRPr="00EC30C2" w:rsidTr="00130A49">
        <w:tc>
          <w:tcPr>
            <w:tcW w:w="2093" w:type="dxa"/>
          </w:tcPr>
          <w:p w:rsidR="00130A49" w:rsidRPr="00FF430B" w:rsidRDefault="00130A49" w:rsidP="00130A49">
            <w:pPr>
              <w:jc w:val="both"/>
              <w:rPr>
                <w:noProof w:val="0"/>
              </w:rPr>
            </w:pPr>
          </w:p>
        </w:tc>
        <w:tc>
          <w:tcPr>
            <w:tcW w:w="1735" w:type="dxa"/>
          </w:tcPr>
          <w:p w:rsidR="00130A49" w:rsidRPr="00FF430B" w:rsidRDefault="00130A49" w:rsidP="00130A49">
            <w:pPr>
              <w:jc w:val="both"/>
              <w:rPr>
                <w:noProof w:val="0"/>
              </w:rPr>
            </w:pPr>
          </w:p>
        </w:tc>
        <w:tc>
          <w:tcPr>
            <w:tcW w:w="1667" w:type="dxa"/>
          </w:tcPr>
          <w:p w:rsidR="00130A49" w:rsidRPr="00FF430B" w:rsidRDefault="00130A49" w:rsidP="00130A49">
            <w:pPr>
              <w:jc w:val="both"/>
              <w:rPr>
                <w:noProof w:val="0"/>
              </w:rPr>
            </w:pPr>
          </w:p>
        </w:tc>
        <w:tc>
          <w:tcPr>
            <w:tcW w:w="2161" w:type="dxa"/>
          </w:tcPr>
          <w:p w:rsidR="00130A49" w:rsidRPr="00FF430B" w:rsidRDefault="00130A49" w:rsidP="00130A49">
            <w:pPr>
              <w:jc w:val="both"/>
              <w:rPr>
                <w:noProof w:val="0"/>
              </w:rPr>
            </w:pPr>
          </w:p>
        </w:tc>
        <w:tc>
          <w:tcPr>
            <w:tcW w:w="1915" w:type="dxa"/>
          </w:tcPr>
          <w:p w:rsidR="00130A49" w:rsidRPr="00FF430B" w:rsidRDefault="00130A49" w:rsidP="00130A49">
            <w:pPr>
              <w:jc w:val="both"/>
              <w:rPr>
                <w:noProof w:val="0"/>
              </w:rPr>
            </w:pPr>
          </w:p>
        </w:tc>
      </w:tr>
    </w:tbl>
    <w:p w:rsidR="00130A49" w:rsidRPr="00FF430B" w:rsidRDefault="00130A49" w:rsidP="00130A49">
      <w:pPr>
        <w:spacing w:before="240"/>
        <w:ind w:right="-1"/>
        <w:jc w:val="both"/>
        <w:rPr>
          <w:b/>
          <w:noProof w:val="0"/>
          <w:sz w:val="22"/>
          <w:szCs w:val="22"/>
        </w:rPr>
      </w:pPr>
      <w:r w:rsidRPr="00FF430B">
        <w:rPr>
          <w:b/>
          <w:noProof w:val="0"/>
          <w:sz w:val="22"/>
          <w:szCs w:val="22"/>
        </w:rPr>
        <w:t>Conducătorul grupului de lucru:</w:t>
      </w:r>
    </w:p>
    <w:p w:rsidR="00130A49" w:rsidRPr="00FF430B" w:rsidRDefault="00130A49" w:rsidP="00130A49">
      <w:pPr>
        <w:tabs>
          <w:tab w:val="left" w:pos="567"/>
        </w:tabs>
        <w:spacing w:before="240"/>
        <w:ind w:right="-1"/>
        <w:jc w:val="both"/>
        <w:rPr>
          <w:noProof w:val="0"/>
          <w:sz w:val="22"/>
          <w:szCs w:val="22"/>
        </w:rPr>
      </w:pPr>
      <w:r w:rsidRPr="00FF430B">
        <w:rPr>
          <w:noProof w:val="0"/>
          <w:sz w:val="22"/>
          <w:szCs w:val="22"/>
        </w:rPr>
        <w:t xml:space="preserve">______________________________________      </w:t>
      </w:r>
      <w:r w:rsidR="00E706C1" w:rsidRPr="00FF430B">
        <w:rPr>
          <w:noProof w:val="0"/>
          <w:sz w:val="22"/>
          <w:szCs w:val="22"/>
        </w:rPr>
        <w:t xml:space="preserve">  </w:t>
      </w:r>
      <w:r w:rsidRPr="00FF430B">
        <w:rPr>
          <w:noProof w:val="0"/>
          <w:sz w:val="22"/>
          <w:szCs w:val="22"/>
        </w:rPr>
        <w:t xml:space="preserve">     </w:t>
      </w:r>
      <w:r w:rsidR="00E706C1" w:rsidRPr="00FF430B">
        <w:rPr>
          <w:noProof w:val="0"/>
          <w:sz w:val="22"/>
          <w:szCs w:val="22"/>
        </w:rPr>
        <w:t xml:space="preserve">                </w:t>
      </w:r>
      <w:r w:rsidRPr="00FF430B">
        <w:rPr>
          <w:noProof w:val="0"/>
          <w:sz w:val="22"/>
          <w:szCs w:val="22"/>
        </w:rPr>
        <w:t xml:space="preserve">  </w:t>
      </w:r>
      <w:r w:rsidRPr="00FF430B">
        <w:rPr>
          <w:noProof w:val="0"/>
          <w:sz w:val="22"/>
          <w:szCs w:val="22"/>
        </w:rPr>
        <w:tab/>
        <w:t>____________________</w:t>
      </w:r>
    </w:p>
    <w:p w:rsidR="001007F6" w:rsidRDefault="00130A49" w:rsidP="00783B57">
      <w:pPr>
        <w:jc w:val="both"/>
        <w:rPr>
          <w:b/>
          <w:bCs/>
          <w:color w:val="000000"/>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w:t>
      </w:r>
      <w:r w:rsidR="00E706C1" w:rsidRPr="00FF430B">
        <w:rPr>
          <w:i/>
          <w:noProof w:val="0"/>
          <w:sz w:val="16"/>
          <w:szCs w:val="16"/>
        </w:rPr>
        <w:t xml:space="preserve">                                            </w:t>
      </w:r>
      <w:r w:rsidRPr="00FF430B">
        <w:rPr>
          <w:i/>
          <w:noProof w:val="0"/>
          <w:sz w:val="16"/>
          <w:szCs w:val="16"/>
        </w:rPr>
        <w:t xml:space="preserve">  (Semnătura)</w:t>
      </w:r>
    </w:p>
    <w:p w:rsidR="001007F6" w:rsidRDefault="001007F6" w:rsidP="00130A49">
      <w:pPr>
        <w:tabs>
          <w:tab w:val="decimal" w:pos="8364"/>
        </w:tabs>
        <w:spacing w:line="276" w:lineRule="auto"/>
        <w:ind w:right="-144"/>
        <w:jc w:val="center"/>
        <w:rPr>
          <w:b/>
          <w:bCs/>
          <w:color w:val="000000"/>
        </w:rPr>
      </w:pPr>
    </w:p>
    <w:p w:rsidR="001007F6" w:rsidRDefault="001007F6" w:rsidP="00130A49">
      <w:pPr>
        <w:tabs>
          <w:tab w:val="decimal" w:pos="8364"/>
        </w:tabs>
        <w:spacing w:line="276" w:lineRule="auto"/>
        <w:ind w:right="-144"/>
        <w:jc w:val="center"/>
        <w:rPr>
          <w:b/>
          <w:bCs/>
          <w:color w:val="000000"/>
        </w:rPr>
      </w:pPr>
    </w:p>
    <w:p w:rsidR="001007F6" w:rsidRDefault="001007F6" w:rsidP="00130A49">
      <w:pPr>
        <w:tabs>
          <w:tab w:val="decimal" w:pos="8364"/>
        </w:tabs>
        <w:spacing w:line="276" w:lineRule="auto"/>
        <w:ind w:right="-144"/>
        <w:jc w:val="center"/>
        <w:rPr>
          <w:b/>
          <w:bCs/>
          <w:color w:val="000000"/>
        </w:rPr>
      </w:pPr>
    </w:p>
    <w:p w:rsidR="001007F6" w:rsidRPr="00FF430B" w:rsidRDefault="001007F6" w:rsidP="00130A49">
      <w:pPr>
        <w:tabs>
          <w:tab w:val="decimal" w:pos="8364"/>
        </w:tabs>
        <w:spacing w:line="276" w:lineRule="auto"/>
        <w:ind w:right="-144"/>
        <w:jc w:val="center"/>
        <w:rPr>
          <w:b/>
          <w:bCs/>
          <w:color w:val="000000"/>
        </w:rPr>
      </w:pPr>
    </w:p>
    <w:p w:rsidR="00B65C93" w:rsidRPr="00FF430B" w:rsidRDefault="00B65C93" w:rsidP="00130A49">
      <w:pPr>
        <w:tabs>
          <w:tab w:val="decimal" w:pos="8364"/>
        </w:tabs>
        <w:spacing w:line="276" w:lineRule="auto"/>
        <w:ind w:right="-144"/>
        <w:jc w:val="center"/>
        <w:rPr>
          <w:b/>
          <w:bCs/>
          <w:color w:val="000000"/>
        </w:rPr>
      </w:pPr>
    </w:p>
    <w:p w:rsidR="00BA7FF4" w:rsidRPr="00FF430B" w:rsidRDefault="00BA7FF4" w:rsidP="00BA7FF4">
      <w:pPr>
        <w:jc w:val="right"/>
        <w:rPr>
          <w:noProof w:val="0"/>
          <w:sz w:val="22"/>
          <w:szCs w:val="22"/>
        </w:rPr>
      </w:pPr>
      <w:bookmarkStart w:id="0" w:name="_Toc449692095"/>
      <w:r w:rsidRPr="00FF430B">
        <w:rPr>
          <w:noProof w:val="0"/>
        </w:rPr>
        <w:lastRenderedPageBreak/>
        <w:t>Anexa nr.</w:t>
      </w:r>
      <w:r w:rsidR="00FF430B">
        <w:rPr>
          <w:noProof w:val="0"/>
        </w:rPr>
        <w:t xml:space="preserve"> </w:t>
      </w:r>
      <w:r w:rsidRPr="00FF430B">
        <w:rPr>
          <w:noProof w:val="0"/>
        </w:rPr>
        <w:t>7</w:t>
      </w:r>
    </w:p>
    <w:p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101CBC" w:rsidRPr="00FF430B" w:rsidRDefault="00101CBC">
      <w:pPr>
        <w:pStyle w:val="Style3"/>
        <w:tabs>
          <w:tab w:val="left" w:pos="567"/>
        </w:tabs>
        <w:spacing w:before="0" w:beforeAutospacing="0" w:after="0"/>
        <w:ind w:left="0" w:firstLine="0"/>
        <w:rPr>
          <w:rFonts w:eastAsia="PMingLiU"/>
          <w:lang w:eastAsia="zh-CN"/>
        </w:rPr>
      </w:pPr>
    </w:p>
    <w:p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rsidR="00F5261B" w:rsidRPr="00FF430B" w:rsidRDefault="00F5261B" w:rsidP="00F5261B">
      <w:pPr>
        <w:pStyle w:val="a7"/>
        <w:tabs>
          <w:tab w:val="left" w:pos="567"/>
        </w:tabs>
        <w:rPr>
          <w:rFonts w:asciiTheme="majorHAnsi" w:hAnsiTheme="majorHAnsi" w:cstheme="majorHAnsi"/>
          <w:b/>
          <w:szCs w:val="24"/>
        </w:rPr>
      </w:pPr>
      <w:bookmarkStart w:id="1" w:name="_Toc449692096"/>
      <w:bookmarkEnd w:id="0"/>
    </w:p>
    <w:p w:rsidR="00F5261B" w:rsidRPr="00FF430B" w:rsidRDefault="00F5261B" w:rsidP="00F5261B">
      <w:pPr>
        <w:pStyle w:val="a7"/>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rsidR="00F5261B" w:rsidRPr="00FF430B" w:rsidRDefault="00F5261B" w:rsidP="00F5261B">
      <w:pPr>
        <w:pStyle w:val="a7"/>
        <w:tabs>
          <w:tab w:val="left" w:pos="-142"/>
        </w:tabs>
        <w:spacing w:before="240"/>
        <w:jc w:val="center"/>
        <w:rPr>
          <w:rFonts w:asciiTheme="majorHAnsi" w:hAnsiTheme="majorHAnsi" w:cstheme="majorHAnsi"/>
          <w:szCs w:val="24"/>
        </w:rPr>
      </w:pPr>
    </w:p>
    <w:p w:rsidR="00F5261B" w:rsidRPr="00FF430B" w:rsidRDefault="00F5261B" w:rsidP="00F5261B">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rsidR="00F5261B" w:rsidRPr="00FF430B" w:rsidRDefault="00F5261B" w:rsidP="00F5261B">
      <w:pPr>
        <w:pStyle w:val="a7"/>
        <w:tabs>
          <w:tab w:val="left" w:pos="567"/>
        </w:tabs>
        <w:spacing w:line="360" w:lineRule="auto"/>
        <w:jc w:val="both"/>
        <w:rPr>
          <w:rFonts w:ascii="Times New Roman" w:hAnsi="Times New Roman"/>
          <w:szCs w:val="24"/>
        </w:rPr>
      </w:pPr>
    </w:p>
    <w:p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rsidR="00E706C1" w:rsidRPr="00FF430B" w:rsidRDefault="00E706C1" w:rsidP="00F5261B">
      <w:pPr>
        <w:pStyle w:val="a7"/>
        <w:tabs>
          <w:tab w:val="left" w:pos="567"/>
        </w:tabs>
        <w:spacing w:line="360" w:lineRule="auto"/>
        <w:rPr>
          <w:rFonts w:ascii="Times New Roman" w:hAnsi="Times New Roman"/>
          <w:szCs w:val="24"/>
        </w:rPr>
      </w:pPr>
    </w:p>
    <w:p w:rsidR="00F5261B" w:rsidRPr="00FF430B" w:rsidRDefault="00F5261B" w:rsidP="00F5261B">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227348" w:rsidRPr="00FF430B" w:rsidRDefault="00227348" w:rsidP="00950D18">
      <w:pPr>
        <w:pStyle w:val="a7"/>
        <w:tabs>
          <w:tab w:val="left" w:pos="567"/>
        </w:tabs>
        <w:spacing w:line="360" w:lineRule="auto"/>
        <w:rPr>
          <w:rFonts w:ascii="Times New Roman" w:hAnsi="Times New Roman"/>
          <w:szCs w:val="24"/>
        </w:rPr>
      </w:pPr>
    </w:p>
    <w:p w:rsidR="0033109C" w:rsidRPr="00FF430B" w:rsidRDefault="0033109C"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8</w:t>
      </w:r>
    </w:p>
    <w:p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rsidR="003F2E01" w:rsidRPr="00FF430B" w:rsidRDefault="00BB1EC7" w:rsidP="00BB1EC7">
      <w:pPr>
        <w:pStyle w:val="a7"/>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rsidR="00BB1EC7" w:rsidRPr="00FF430B" w:rsidRDefault="00BB1EC7" w:rsidP="00950D18">
      <w:pPr>
        <w:pStyle w:val="a7"/>
        <w:tabs>
          <w:tab w:val="left" w:pos="567"/>
        </w:tabs>
        <w:spacing w:line="360" w:lineRule="auto"/>
        <w:rPr>
          <w:rFonts w:ascii="Times New Roman" w:hAnsi="Times New Roman"/>
          <w:szCs w:val="24"/>
        </w:rPr>
      </w:pPr>
    </w:p>
    <w:p w:rsidR="00211C74" w:rsidRPr="00FF430B" w:rsidRDefault="00211C74" w:rsidP="00211C74">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rsidR="00211C74" w:rsidRPr="00FF430B" w:rsidRDefault="00211C74" w:rsidP="00211C74">
      <w:pPr>
        <w:pStyle w:val="a7"/>
        <w:tabs>
          <w:tab w:val="left" w:pos="567"/>
        </w:tabs>
        <w:spacing w:line="360" w:lineRule="auto"/>
        <w:jc w:val="both"/>
        <w:rPr>
          <w:rFonts w:ascii="Times New Roman" w:hAnsi="Times New Roman"/>
          <w:szCs w:val="24"/>
        </w:rPr>
      </w:pPr>
    </w:p>
    <w:p w:rsidR="00211C74" w:rsidRPr="00FF430B" w:rsidRDefault="00211C74" w:rsidP="00211C74">
      <w:pPr>
        <w:pStyle w:val="a7"/>
        <w:tabs>
          <w:tab w:val="left" w:pos="567"/>
        </w:tabs>
        <w:spacing w:line="360" w:lineRule="auto"/>
        <w:jc w:val="both"/>
        <w:rPr>
          <w:rFonts w:ascii="Times New Roman" w:hAnsi="Times New Roman"/>
          <w:szCs w:val="24"/>
        </w:rPr>
      </w:pPr>
    </w:p>
    <w:p w:rsidR="00211C74" w:rsidRPr="00FF430B" w:rsidRDefault="00211C74" w:rsidP="00211C74">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BB1EC7" w:rsidRPr="00FF430B" w:rsidRDefault="00BB1EC7" w:rsidP="00950D18">
      <w:pPr>
        <w:pStyle w:val="a7"/>
        <w:tabs>
          <w:tab w:val="left" w:pos="567"/>
        </w:tabs>
        <w:spacing w:line="360" w:lineRule="auto"/>
        <w:rPr>
          <w:rFonts w:ascii="Times New Roman" w:hAnsi="Times New Roman"/>
          <w:szCs w:val="24"/>
        </w:rPr>
      </w:pPr>
    </w:p>
    <w:p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rsidR="00BB1EC7" w:rsidRPr="00FF430B" w:rsidRDefault="00BB1EC7" w:rsidP="00950D18">
      <w:pPr>
        <w:pStyle w:val="a7"/>
        <w:tabs>
          <w:tab w:val="left" w:pos="567"/>
        </w:tabs>
        <w:spacing w:line="360" w:lineRule="auto"/>
        <w:rPr>
          <w:rFonts w:ascii="Times New Roman" w:hAnsi="Times New Roman"/>
          <w:szCs w:val="24"/>
        </w:rPr>
      </w:pPr>
    </w:p>
    <w:p w:rsidR="00BB1EC7" w:rsidRPr="00FF430B" w:rsidRDefault="00BB1EC7" w:rsidP="00950D18">
      <w:pPr>
        <w:pStyle w:val="a7"/>
        <w:tabs>
          <w:tab w:val="left" w:pos="567"/>
        </w:tabs>
        <w:spacing w:line="360" w:lineRule="auto"/>
        <w:rPr>
          <w:rFonts w:ascii="Times New Roman" w:hAnsi="Times New Roman"/>
          <w:szCs w:val="24"/>
        </w:rPr>
      </w:pPr>
    </w:p>
    <w:p w:rsidR="00BB1EC7" w:rsidRPr="00FF430B" w:rsidRDefault="00BB1EC7" w:rsidP="00950D18">
      <w:pPr>
        <w:pStyle w:val="a7"/>
        <w:tabs>
          <w:tab w:val="left" w:pos="567"/>
        </w:tabs>
        <w:spacing w:line="360" w:lineRule="auto"/>
        <w:rPr>
          <w:rFonts w:ascii="Times New Roman" w:hAnsi="Times New Roman"/>
          <w:szCs w:val="24"/>
        </w:rPr>
      </w:pPr>
    </w:p>
    <w:p w:rsidR="00BB1EC7" w:rsidRPr="00FF430B" w:rsidRDefault="00BB1EC7"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211C74" w:rsidRPr="00FF430B" w:rsidRDefault="00211C74" w:rsidP="00211C74">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BE49DD">
      <w:pPr>
        <w:jc w:val="right"/>
        <w:rPr>
          <w:noProof w:val="0"/>
          <w:sz w:val="22"/>
          <w:szCs w:val="22"/>
        </w:rPr>
      </w:pPr>
      <w:r w:rsidRPr="00FF430B">
        <w:rPr>
          <w:noProof w:val="0"/>
        </w:rPr>
        <w:lastRenderedPageBreak/>
        <w:t>Anexa nr.</w:t>
      </w:r>
      <w:r w:rsidR="00FF430B">
        <w:rPr>
          <w:noProof w:val="0"/>
        </w:rPr>
        <w:t xml:space="preserve"> </w:t>
      </w:r>
      <w:r w:rsidRPr="00FF430B">
        <w:rPr>
          <w:noProof w:val="0"/>
        </w:rPr>
        <w:t>9</w:t>
      </w:r>
    </w:p>
    <w:p w:rsidR="00BE49DD" w:rsidRPr="00FF430B" w:rsidRDefault="00BE49DD" w:rsidP="00BE49DD">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E49DD" w:rsidRPr="00FF430B" w:rsidRDefault="00BE49DD" w:rsidP="00BE49DD">
      <w:pPr>
        <w:jc w:val="right"/>
        <w:rPr>
          <w:noProof w:val="0"/>
        </w:rPr>
      </w:pPr>
      <w:r w:rsidRPr="00FF430B">
        <w:rPr>
          <w:noProof w:val="0"/>
        </w:rPr>
        <w:t>din “____” ________ 20___</w:t>
      </w:r>
    </w:p>
    <w:p w:rsidR="00BB1EC7" w:rsidRPr="00FF430B" w:rsidRDefault="00BB1EC7" w:rsidP="00950D18">
      <w:pPr>
        <w:pStyle w:val="a7"/>
        <w:tabs>
          <w:tab w:val="left" w:pos="567"/>
        </w:tabs>
        <w:spacing w:line="360" w:lineRule="auto"/>
        <w:rPr>
          <w:rFonts w:ascii="Times New Roman" w:hAnsi="Times New Roman"/>
          <w:szCs w:val="24"/>
        </w:rPr>
      </w:pPr>
    </w:p>
    <w:bookmarkEnd w:id="1"/>
    <w:p w:rsidR="00AA1372" w:rsidRPr="00FF430B" w:rsidRDefault="00AA1372" w:rsidP="00950D18">
      <w:pPr>
        <w:pStyle w:val="a7"/>
        <w:tabs>
          <w:tab w:val="left" w:pos="567"/>
        </w:tabs>
        <w:rPr>
          <w:rFonts w:ascii="Times New Roman" w:hAnsi="Times New Roman"/>
          <w:b/>
          <w:szCs w:val="24"/>
        </w:rPr>
      </w:pPr>
    </w:p>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w:t>
      </w:r>
    </w:p>
    <w:p w:rsidR="00AA1372" w:rsidRPr="00FF430B" w:rsidRDefault="00AA1372" w:rsidP="00950D18">
      <w:pPr>
        <w:pStyle w:val="a7"/>
        <w:tabs>
          <w:tab w:val="left" w:pos="567"/>
        </w:tabs>
        <w:rPr>
          <w:rFonts w:ascii="Times New Roman" w:hAnsi="Times New Roman"/>
          <w:b/>
          <w:szCs w:val="24"/>
        </w:rPr>
      </w:pP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b/>
          <w:szCs w:val="24"/>
        </w:rPr>
        <w:t>SCRISOARE  DE  GARANŢIE  BANCARĂ</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autorităţii contractante şi adresa completă)</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contractului de achiziţie publică)</w:t>
      </w:r>
    </w:p>
    <w:p w:rsidR="00E319CD"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 (denumirea băncii)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(adresa băncii)</w:t>
      </w:r>
    </w:p>
    <w:p w:rsidR="00E319CD"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rsidR="00AA1372" w:rsidRPr="00FF430B" w:rsidRDefault="00A227F2" w:rsidP="00950D18">
      <w:pPr>
        <w:pStyle w:val="a7"/>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FF430B" w:rsidRDefault="00A227F2" w:rsidP="002F556B">
      <w:pPr>
        <w:pStyle w:val="a7"/>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rsidR="00AA1372" w:rsidRPr="00FF430B" w:rsidRDefault="00A227F2" w:rsidP="00950D18">
      <w:pPr>
        <w:pStyle w:val="a7"/>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rsidR="00905A43" w:rsidRPr="00FF430B" w:rsidRDefault="006D20F4">
      <w:pPr>
        <w:pStyle w:val="a7"/>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începînd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E706C1" w:rsidP="00950D18">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(denumirea ofertantului)</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ofertantului) </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rsidR="00AA1372" w:rsidRPr="00FF430B" w:rsidRDefault="00AA1372" w:rsidP="00950D18">
      <w:pPr>
        <w:pStyle w:val="a7"/>
        <w:tabs>
          <w:tab w:val="left" w:pos="567"/>
        </w:tabs>
        <w:ind w:hanging="502"/>
        <w:rPr>
          <w:rFonts w:ascii="Times New Roman" w:hAnsi="Times New Roman"/>
          <w:szCs w:val="24"/>
        </w:rPr>
      </w:pPr>
    </w:p>
    <w:p w:rsidR="00AA1372" w:rsidRPr="00FF430B" w:rsidRDefault="00A227F2" w:rsidP="00E706C1">
      <w:pPr>
        <w:pStyle w:val="a7"/>
        <w:tabs>
          <w:tab w:val="left" w:pos="567"/>
        </w:tabs>
        <w:jc w:val="both"/>
        <w:rPr>
          <w:rFonts w:ascii="Times New Roman" w:hAnsi="Times New Roman"/>
          <w:szCs w:val="24"/>
        </w:rPr>
      </w:pPr>
      <w:r w:rsidRPr="00FF430B">
        <w:rPr>
          <w:rFonts w:ascii="Times New Roman" w:hAnsi="Times New Roman"/>
          <w:szCs w:val="24"/>
        </w:rPr>
        <w:t>Nu se execută vreo condiţie, specificată în documen</w:t>
      </w:r>
      <w:r w:rsidR="008726D2" w:rsidRPr="00FF430B">
        <w:rPr>
          <w:rFonts w:ascii="Times New Roman" w:hAnsi="Times New Roman"/>
          <w:szCs w:val="24"/>
        </w:rPr>
        <w:t xml:space="preserve">ația de atribuire </w:t>
      </w:r>
      <w:r w:rsidRPr="00FF430B">
        <w:rPr>
          <w:rFonts w:ascii="Times New Roman" w:hAnsi="Times New Roman"/>
          <w:szCs w:val="24"/>
        </w:rPr>
        <w:t>înainte de semnarea contractului de achiziţie publică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sidR="00DF4DCF">
        <w:rPr>
          <w:rFonts w:ascii="Times New Roman" w:hAnsi="Times New Roman"/>
          <w:szCs w:val="24"/>
        </w:rPr>
        <w:t xml:space="preserve"> </w:t>
      </w:r>
      <w:r w:rsidRPr="00FF430B">
        <w:rPr>
          <w:rFonts w:ascii="Times New Roman" w:hAnsi="Times New Roman"/>
          <w:szCs w:val="24"/>
        </w:rPr>
        <w:t xml:space="preserve">ziua___luna____anul_______  </w:t>
      </w:r>
    </w:p>
    <w:p w:rsidR="00AA1372" w:rsidRPr="00FF430B" w:rsidRDefault="00E706C1" w:rsidP="000D26B9">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(semnătura autorizată)</w:t>
      </w:r>
    </w:p>
    <w:p w:rsidR="00950D18" w:rsidRPr="00FF430B" w:rsidRDefault="00950D18" w:rsidP="00196AB4">
      <w:pPr>
        <w:spacing w:after="200" w:line="276" w:lineRule="auto"/>
        <w:jc w:val="center"/>
        <w:rPr>
          <w:lang w:eastAsia="zh-CN"/>
        </w:rPr>
      </w:pPr>
      <w:bookmarkStart w:id="2" w:name="_Toc449692097"/>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00BE49DD" w:rsidRPr="00FF430B">
        <w:rPr>
          <w:noProof w:val="0"/>
        </w:rPr>
        <w:t>10</w:t>
      </w:r>
    </w:p>
    <w:p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196AB4">
      <w:pPr>
        <w:spacing w:after="200" w:line="276" w:lineRule="auto"/>
        <w:jc w:val="center"/>
        <w:rPr>
          <w:lang w:eastAsia="zh-CN"/>
        </w:rPr>
      </w:pPr>
    </w:p>
    <w:p w:rsidR="00950D18" w:rsidRPr="00FF430B" w:rsidRDefault="00950D18" w:rsidP="00950D18">
      <w:pPr>
        <w:rPr>
          <w:lang w:eastAsia="zh-CN"/>
        </w:rPr>
      </w:pPr>
    </w:p>
    <w:bookmarkEnd w:id="2"/>
    <w:p w:rsidR="008B330F" w:rsidRPr="00FF430B" w:rsidRDefault="008B330F" w:rsidP="00950D18">
      <w:pPr>
        <w:jc w:val="center"/>
        <w:rPr>
          <w:b/>
        </w:rPr>
      </w:pPr>
    </w:p>
    <w:p w:rsidR="00AA1372" w:rsidRPr="00FF430B" w:rsidRDefault="00A227F2" w:rsidP="00950D18">
      <w:pPr>
        <w:pStyle w:val="a7"/>
        <w:tabs>
          <w:tab w:val="left" w:pos="567"/>
        </w:tabs>
        <w:jc w:val="center"/>
        <w:rPr>
          <w:rFonts w:ascii="Times New Roman" w:hAnsi="Times New Roman"/>
          <w:b/>
          <w:szCs w:val="24"/>
        </w:rPr>
      </w:pPr>
      <w:r w:rsidRPr="00FF430B">
        <w:rPr>
          <w:rFonts w:ascii="Times New Roman" w:hAnsi="Times New Roman"/>
          <w:b/>
          <w:szCs w:val="24"/>
        </w:rPr>
        <w:t>GRAFIC DE  EXECUTARE A LUCRĂRILOR</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(denumirea lucrărilor)</w:t>
      </w:r>
    </w:p>
    <w:p w:rsidR="00AA1372" w:rsidRPr="00FF430B" w:rsidRDefault="00AA1372" w:rsidP="00950D18">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AA1372" w:rsidRPr="00EC30C2" w:rsidTr="00233538">
        <w:trPr>
          <w:cantSplit/>
          <w:trHeight w:val="300"/>
        </w:trPr>
        <w:tc>
          <w:tcPr>
            <w:tcW w:w="709" w:type="dxa"/>
            <w:vMerge w:val="restart"/>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Nr.</w:t>
            </w:r>
          </w:p>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 (n)</w:t>
            </w:r>
          </w:p>
        </w:tc>
      </w:tr>
      <w:tr w:rsidR="00AA1372" w:rsidRPr="00EC30C2" w:rsidTr="00233538">
        <w:trPr>
          <w:cantSplit/>
          <w:trHeight w:val="240"/>
        </w:trPr>
        <w:tc>
          <w:tcPr>
            <w:tcW w:w="709" w:type="dxa"/>
            <w:vMerge/>
          </w:tcPr>
          <w:p w:rsidR="00AA1372" w:rsidRPr="00FF430B" w:rsidRDefault="00AA1372" w:rsidP="00950D18">
            <w:pPr>
              <w:pStyle w:val="a7"/>
              <w:tabs>
                <w:tab w:val="left" w:pos="567"/>
              </w:tabs>
              <w:rPr>
                <w:rFonts w:ascii="Times New Roman" w:hAnsi="Times New Roman"/>
                <w:b/>
                <w:szCs w:val="24"/>
              </w:rPr>
            </w:pPr>
          </w:p>
        </w:tc>
        <w:tc>
          <w:tcPr>
            <w:tcW w:w="2825" w:type="dxa"/>
            <w:vMerge/>
          </w:tcPr>
          <w:p w:rsidR="00AA1372" w:rsidRPr="00FF430B" w:rsidRDefault="00AA1372" w:rsidP="00950D18">
            <w:pPr>
              <w:pStyle w:val="a7"/>
              <w:tabs>
                <w:tab w:val="left" w:pos="567"/>
              </w:tabs>
              <w:rPr>
                <w:rFonts w:ascii="Times New Roman" w:hAnsi="Times New Roman"/>
                <w:b/>
                <w:szCs w:val="24"/>
              </w:rPr>
            </w:pPr>
          </w:p>
        </w:tc>
        <w:tc>
          <w:tcPr>
            <w:tcW w:w="5490" w:type="dxa"/>
            <w:gridSpan w:val="7"/>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Luna</w:t>
            </w:r>
          </w:p>
        </w:tc>
      </w:tr>
      <w:tr w:rsidR="00AA1372" w:rsidRPr="00EC30C2" w:rsidTr="00233538">
        <w:trPr>
          <w:cantSplit/>
          <w:trHeight w:val="120"/>
        </w:trPr>
        <w:tc>
          <w:tcPr>
            <w:tcW w:w="709" w:type="dxa"/>
            <w:vMerge/>
          </w:tcPr>
          <w:p w:rsidR="00AA1372" w:rsidRPr="00FF430B" w:rsidRDefault="00AA1372" w:rsidP="00950D18">
            <w:pPr>
              <w:pStyle w:val="a7"/>
              <w:tabs>
                <w:tab w:val="left" w:pos="567"/>
              </w:tabs>
              <w:rPr>
                <w:rFonts w:ascii="Times New Roman" w:hAnsi="Times New Roman"/>
                <w:b/>
                <w:szCs w:val="24"/>
              </w:rPr>
            </w:pPr>
          </w:p>
        </w:tc>
        <w:tc>
          <w:tcPr>
            <w:tcW w:w="2825" w:type="dxa"/>
            <w:vMerge/>
          </w:tcPr>
          <w:p w:rsidR="00AA1372" w:rsidRPr="00FF430B" w:rsidRDefault="00AA1372" w:rsidP="00950D18">
            <w:pPr>
              <w:pStyle w:val="a7"/>
              <w:tabs>
                <w:tab w:val="left" w:pos="567"/>
              </w:tabs>
              <w:rPr>
                <w:rFonts w:ascii="Times New Roman" w:hAnsi="Times New Roman"/>
                <w:b/>
                <w:szCs w:val="24"/>
              </w:rPr>
            </w:pPr>
          </w:p>
        </w:tc>
        <w:tc>
          <w:tcPr>
            <w:tcW w:w="1035" w:type="dxa"/>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rsidR="00AA1372" w:rsidRPr="00FF430B" w:rsidRDefault="00087114" w:rsidP="00950D18">
            <w:pPr>
              <w:pStyle w:val="a7"/>
              <w:tabs>
                <w:tab w:val="left" w:pos="567"/>
              </w:tabs>
              <w:rPr>
                <w:rFonts w:ascii="Times New Roman" w:hAnsi="Times New Roman"/>
                <w:b/>
                <w:szCs w:val="24"/>
              </w:rPr>
            </w:pPr>
            <w:r w:rsidRPr="00FF430B">
              <w:rPr>
                <w:rFonts w:ascii="Times New Roman" w:hAnsi="Times New Roman"/>
                <w:b/>
                <w:szCs w:val="24"/>
              </w:rPr>
              <w:t>n</w:t>
            </w:r>
          </w:p>
        </w:tc>
      </w:tr>
      <w:tr w:rsidR="00AA1372" w:rsidRPr="00EC30C2" w:rsidTr="00233538">
        <w:trPr>
          <w:cantSplit/>
          <w:trHeight w:val="180"/>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r w:rsidR="00AA1372" w:rsidRPr="00EC30C2" w:rsidTr="00233538">
        <w:trPr>
          <w:cantSplit/>
          <w:trHeight w:val="1372"/>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2. </w:t>
            </w: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01</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7"/>
              <w:tabs>
                <w:tab w:val="left" w:pos="567"/>
              </w:tabs>
              <w:rPr>
                <w:rFonts w:ascii="Times New Roman" w:hAnsi="Times New Roman"/>
                <w:szCs w:val="24"/>
              </w:rPr>
            </w:pP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r w:rsidR="00AA1372" w:rsidRPr="00EC30C2" w:rsidTr="00233538">
        <w:trPr>
          <w:cantSplit/>
          <w:trHeight w:val="1412"/>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3.</w:t>
            </w: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02</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7"/>
              <w:tabs>
                <w:tab w:val="left" w:pos="567"/>
              </w:tabs>
              <w:rPr>
                <w:rFonts w:ascii="Times New Roman" w:hAnsi="Times New Roman"/>
                <w:szCs w:val="24"/>
              </w:rPr>
            </w:pP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r w:rsidR="00AA1372" w:rsidRPr="00EC30C2" w:rsidTr="00233538">
        <w:trPr>
          <w:cantSplit/>
          <w:trHeight w:val="1593"/>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7"/>
              <w:tabs>
                <w:tab w:val="left" w:pos="567"/>
              </w:tabs>
              <w:rPr>
                <w:rFonts w:ascii="Times New Roman" w:hAnsi="Times New Roman"/>
                <w:szCs w:val="24"/>
              </w:rPr>
            </w:pP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bl>
    <w:p w:rsidR="00AA1372" w:rsidRPr="00FF430B" w:rsidRDefault="00AA1372" w:rsidP="00950D18">
      <w:pPr>
        <w:jc w:val="both"/>
      </w:pPr>
    </w:p>
    <w:p w:rsidR="00E706C1" w:rsidRPr="00FF430B" w:rsidRDefault="00E706C1" w:rsidP="00950D18">
      <w:pPr>
        <w:jc w:val="both"/>
      </w:pPr>
    </w:p>
    <w:p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3" w:name="_Toc449692098"/>
      <w:r w:rsidRPr="00FF430B">
        <w:rPr>
          <w:rFonts w:eastAsia="PMingLiU"/>
          <w:lang w:eastAsia="zh-CN"/>
        </w:rPr>
        <w:t>____</w:t>
      </w:r>
    </w:p>
    <w:p w:rsidR="00F43D02" w:rsidRPr="00FF430B" w:rsidRDefault="00F43D02"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Default="00B65C93" w:rsidP="00F43D02">
      <w:pPr>
        <w:jc w:val="both"/>
        <w:rPr>
          <w:rFonts w:eastAsia="PMingLiU"/>
          <w:lang w:eastAsia="zh-CN"/>
        </w:rPr>
      </w:pPr>
    </w:p>
    <w:p w:rsidR="006561F1" w:rsidRDefault="006561F1" w:rsidP="00F43D02">
      <w:pPr>
        <w:jc w:val="both"/>
        <w:rPr>
          <w:rFonts w:eastAsia="PMingLiU"/>
          <w:lang w:eastAsia="zh-CN"/>
        </w:rPr>
      </w:pPr>
    </w:p>
    <w:p w:rsidR="006561F1" w:rsidRDefault="006561F1" w:rsidP="00F43D02">
      <w:pPr>
        <w:jc w:val="both"/>
        <w:rPr>
          <w:rFonts w:eastAsia="PMingLiU"/>
          <w:lang w:eastAsia="zh-CN"/>
        </w:rPr>
      </w:pPr>
    </w:p>
    <w:p w:rsidR="006561F1" w:rsidRDefault="006561F1" w:rsidP="00F43D02">
      <w:pPr>
        <w:jc w:val="both"/>
        <w:rPr>
          <w:rFonts w:eastAsia="PMingLiU"/>
          <w:lang w:eastAsia="zh-CN"/>
        </w:rPr>
      </w:pPr>
    </w:p>
    <w:p w:rsidR="006561F1" w:rsidRDefault="006561F1" w:rsidP="00F43D02">
      <w:pPr>
        <w:jc w:val="both"/>
        <w:rPr>
          <w:rFonts w:eastAsia="PMingLiU"/>
          <w:lang w:eastAsia="zh-CN"/>
        </w:rPr>
      </w:pPr>
    </w:p>
    <w:p w:rsidR="006561F1" w:rsidRDefault="006561F1" w:rsidP="00F43D02">
      <w:pPr>
        <w:jc w:val="both"/>
        <w:rPr>
          <w:rFonts w:eastAsia="PMingLiU"/>
          <w:lang w:eastAsia="zh-CN"/>
        </w:rPr>
      </w:pPr>
    </w:p>
    <w:p w:rsidR="006561F1" w:rsidRDefault="006561F1" w:rsidP="00F43D02">
      <w:pPr>
        <w:jc w:val="both"/>
        <w:rPr>
          <w:rFonts w:eastAsia="PMingLiU"/>
          <w:lang w:eastAsia="zh-CN"/>
        </w:rPr>
      </w:pPr>
    </w:p>
    <w:p w:rsidR="006561F1" w:rsidRDefault="006561F1" w:rsidP="00F43D02">
      <w:pPr>
        <w:jc w:val="both"/>
        <w:rPr>
          <w:rFonts w:eastAsia="PMingLiU"/>
          <w:lang w:eastAsia="zh-CN"/>
        </w:rPr>
      </w:pPr>
    </w:p>
    <w:p w:rsidR="006561F1" w:rsidRPr="00FF430B" w:rsidRDefault="006561F1" w:rsidP="00F43D02">
      <w:pPr>
        <w:jc w:val="both"/>
        <w:rPr>
          <w:rFonts w:eastAsia="PMingLiU"/>
          <w:lang w:eastAsia="zh-CN"/>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BE49DD" w:rsidRPr="00FF430B">
        <w:rPr>
          <w:noProof w:val="0"/>
        </w:rPr>
        <w:t>2</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bookmarkEnd w:id="3"/>
    <w:p w:rsidR="002242A0" w:rsidRPr="00FF430B" w:rsidRDefault="002242A0" w:rsidP="00773FE9">
      <w:pPr>
        <w:rPr>
          <w:rFonts w:eastAsia="PMingLiU"/>
          <w:b/>
          <w:lang w:eastAsia="zh-CN"/>
        </w:rPr>
      </w:pPr>
    </w:p>
    <w:p w:rsidR="00980A78" w:rsidRPr="00FF430B" w:rsidRDefault="00A227F2" w:rsidP="002242A0">
      <w:pPr>
        <w:jc w:val="center"/>
        <w:rPr>
          <w:rFonts w:eastAsia="PMingLiU"/>
          <w:b/>
          <w:noProof w:val="0"/>
          <w:lang w:eastAsia="zh-CN"/>
        </w:rPr>
      </w:pPr>
      <w:r w:rsidRPr="00FF430B">
        <w:rPr>
          <w:rFonts w:eastAsia="PMingLiU"/>
          <w:b/>
          <w:lang w:eastAsia="zh-CN"/>
        </w:rPr>
        <w:t>DECLARAȚIE</w:t>
      </w:r>
    </w:p>
    <w:p w:rsidR="00A50D0A" w:rsidRPr="00FF430B" w:rsidRDefault="00A227F2">
      <w:pPr>
        <w:pStyle w:val="a7"/>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rsidR="00FB2FFC" w:rsidRPr="00FF430B" w:rsidRDefault="00FB2FFC">
      <w:pPr>
        <w:pStyle w:val="a7"/>
        <w:tabs>
          <w:tab w:val="left" w:pos="567"/>
        </w:tabs>
        <w:jc w:val="center"/>
        <w:rPr>
          <w:rFonts w:ascii="Times New Roman" w:hAnsi="Times New Roman"/>
          <w:b/>
          <w:szCs w:val="24"/>
        </w:rPr>
      </w:pP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rsidR="00AA1372" w:rsidRPr="00FF430B" w:rsidRDefault="00A227F2" w:rsidP="00773FE9">
      <w:pPr>
        <w:pStyle w:val="a7"/>
        <w:tabs>
          <w:tab w:val="left" w:pos="567"/>
        </w:tabs>
        <w:jc w:val="right"/>
        <w:rPr>
          <w:rFonts w:ascii="Times New Roman" w:hAnsi="Times New Roman"/>
          <w:szCs w:val="24"/>
        </w:rPr>
      </w:pPr>
      <w:r w:rsidRPr="00FF430B">
        <w:rPr>
          <w:rFonts w:ascii="Times New Roman" w:hAnsi="Times New Roman"/>
          <w:szCs w:val="24"/>
        </w:rPr>
        <w:t>(se notează opţiunea corespunzătoare)</w:t>
      </w:r>
    </w:p>
    <w:p w:rsidR="00AA1372" w:rsidRPr="00FF430B" w:rsidRDefault="00A227F2" w:rsidP="002F556B">
      <w:pPr>
        <w:pStyle w:val="a7"/>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rsidR="00AA1372" w:rsidRPr="00FF430B" w:rsidRDefault="00A227F2" w:rsidP="002242A0">
      <w:pPr>
        <w:pStyle w:val="a7"/>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a) iniţială</w:t>
      </w:r>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rsidR="00AA1372" w:rsidRPr="00FF430B" w:rsidRDefault="00A227F2" w:rsidP="0019071C">
      <w:pPr>
        <w:pStyle w:val="a7"/>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9. Perioada de executare a lucrării (luni)</w:t>
      </w:r>
    </w:p>
    <w:p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rsidR="00AA1372" w:rsidRPr="00FF430B" w:rsidRDefault="00A227F2" w:rsidP="00773FE9">
      <w:pPr>
        <w:pStyle w:val="a7"/>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rsidR="00AA1372" w:rsidRPr="00FF430B" w:rsidRDefault="00A227F2" w:rsidP="00F24A96">
      <w:pPr>
        <w:pStyle w:val="a7"/>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12. Alte aspecte relevante prin care ofertantul îşi</w:t>
      </w:r>
      <w:r w:rsidR="00DF4DCF">
        <w:rPr>
          <w:rFonts w:ascii="Times New Roman" w:hAnsi="Times New Roman"/>
          <w:szCs w:val="24"/>
        </w:rPr>
        <w:t xml:space="preserve"> </w:t>
      </w:r>
      <w:r w:rsidRPr="00FF430B">
        <w:rPr>
          <w:rFonts w:ascii="Times New Roman" w:hAnsi="Times New Roman"/>
          <w:szCs w:val="24"/>
        </w:rPr>
        <w:t>susţine</w:t>
      </w:r>
      <w:r w:rsidR="00DF4DCF">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rsidR="0019071C" w:rsidRPr="00FF430B" w:rsidRDefault="0019071C" w:rsidP="00773FE9">
      <w:pPr>
        <w:rPr>
          <w:rFonts w:eastAsia="MS Mincho"/>
          <w:lang w:eastAsia="zh-CN"/>
        </w:rPr>
      </w:pPr>
    </w:p>
    <w:p w:rsidR="00AA1372" w:rsidRPr="00FF430B" w:rsidRDefault="00A227F2" w:rsidP="00773FE9">
      <w:pPr>
        <w:rPr>
          <w:rFonts w:eastAsia="MS Mincho"/>
          <w:lang w:eastAsia="zh-CN"/>
        </w:rPr>
      </w:pPr>
      <w:r w:rsidRPr="00FF430B">
        <w:rPr>
          <w:rFonts w:eastAsia="MS Mincho"/>
          <w:lang w:eastAsia="zh-CN"/>
        </w:rPr>
        <w:t>Data completării:______________________</w:t>
      </w:r>
    </w:p>
    <w:p w:rsidR="00AA1372" w:rsidRPr="00FF430B" w:rsidRDefault="00A227F2" w:rsidP="00773FE9">
      <w:pPr>
        <w:jc w:val="both"/>
        <w:rPr>
          <w:rFonts w:eastAsia="PMingLiU"/>
          <w:lang w:eastAsia="zh-CN"/>
        </w:rPr>
      </w:pPr>
      <w:r w:rsidRPr="00FF430B">
        <w:rPr>
          <w:rFonts w:eastAsia="PMingLiU"/>
          <w:lang w:eastAsia="zh-CN"/>
        </w:rPr>
        <w:t>Semnat: _____________________________</w:t>
      </w:r>
    </w:p>
    <w:p w:rsidR="00AA1372" w:rsidRPr="00FF430B" w:rsidRDefault="00A227F2" w:rsidP="00773FE9">
      <w:pPr>
        <w:jc w:val="both"/>
        <w:rPr>
          <w:rFonts w:eastAsia="PMingLiU"/>
          <w:lang w:eastAsia="zh-CN"/>
        </w:rPr>
      </w:pPr>
      <w:r w:rsidRPr="00FF430B">
        <w:rPr>
          <w:rFonts w:eastAsia="PMingLiU"/>
          <w:lang w:eastAsia="zh-CN"/>
        </w:rPr>
        <w:t>Nume: ______________________________</w:t>
      </w:r>
    </w:p>
    <w:p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rsidR="009A7C84" w:rsidRPr="00FF430B" w:rsidRDefault="009A7C84" w:rsidP="009A7C84">
      <w:pPr>
        <w:spacing w:after="200" w:line="276" w:lineRule="auto"/>
        <w:rPr>
          <w:rFonts w:eastAsia="PMingLiU"/>
          <w:lang w:eastAsia="zh-CN"/>
        </w:rPr>
      </w:pPr>
      <w:bookmarkStart w:id="4" w:name="_Toc449692109"/>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EF4276" w:rsidRPr="00FF430B" w:rsidRDefault="00EF4276" w:rsidP="009A7C84">
      <w:pPr>
        <w:jc w:val="center"/>
        <w:rPr>
          <w:rFonts w:eastAsia="PMingLiU"/>
          <w:b/>
          <w:lang w:eastAsia="zh-CN"/>
        </w:rPr>
      </w:pPr>
    </w:p>
    <w:p w:rsidR="00EF4276" w:rsidRPr="00FF430B" w:rsidRDefault="00EF4276" w:rsidP="009A7C84">
      <w:pPr>
        <w:jc w:val="center"/>
        <w:rPr>
          <w:rFonts w:eastAsia="PMingLiU"/>
          <w:b/>
          <w:lang w:eastAsia="zh-CN"/>
        </w:rPr>
      </w:pPr>
    </w:p>
    <w:p w:rsidR="0019071C" w:rsidRPr="00FF430B" w:rsidRDefault="0019071C" w:rsidP="009A7C84">
      <w:pPr>
        <w:jc w:val="center"/>
        <w:rPr>
          <w:rFonts w:eastAsia="PMingLiU"/>
          <w:b/>
          <w:lang w:eastAsia="zh-CN"/>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00BE49DD" w:rsidRPr="00FF430B">
        <w:rPr>
          <w:noProof w:val="0"/>
        </w:rPr>
        <w:t>1</w:t>
      </w:r>
      <w:r w:rsidR="00EF4276" w:rsidRPr="00FF430B">
        <w:rPr>
          <w:noProof w:val="0"/>
        </w:rPr>
        <w:t>3</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bookmarkEnd w:id="4"/>
    <w:p w:rsidR="00B14173" w:rsidRPr="00FF430B" w:rsidRDefault="00B14173" w:rsidP="009A7C84">
      <w:pPr>
        <w:jc w:val="center"/>
        <w:rPr>
          <w:b/>
        </w:rPr>
      </w:pPr>
    </w:p>
    <w:p w:rsidR="002B5DEF" w:rsidRPr="00FF430B" w:rsidRDefault="00A227F2" w:rsidP="009A7C84">
      <w:pPr>
        <w:pStyle w:val="a7"/>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rsidR="00AA1372" w:rsidRPr="00FF430B" w:rsidRDefault="00A227F2" w:rsidP="009A7C84">
      <w:pPr>
        <w:pStyle w:val="a7"/>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rsidR="00AA1372" w:rsidRPr="00FF430B" w:rsidRDefault="00AA1372" w:rsidP="009A7C84">
      <w:pPr>
        <w:pStyle w:val="a7"/>
        <w:tabs>
          <w:tab w:val="left" w:pos="567"/>
        </w:tabs>
        <w:rPr>
          <w:rFonts w:ascii="Times New Roman" w:hAnsi="Times New Roman"/>
          <w:b/>
          <w:szCs w:val="24"/>
        </w:rPr>
      </w:pPr>
    </w:p>
    <w:tbl>
      <w:tblPr>
        <w:tblW w:w="0" w:type="auto"/>
        <w:tblInd w:w="108" w:type="dxa"/>
        <w:tblLayout w:type="fixed"/>
        <w:tblLook w:val="00A0"/>
      </w:tblPr>
      <w:tblGrid>
        <w:gridCol w:w="607"/>
        <w:gridCol w:w="1080"/>
        <w:gridCol w:w="1440"/>
        <w:gridCol w:w="2118"/>
        <w:gridCol w:w="1276"/>
        <w:gridCol w:w="1276"/>
        <w:gridCol w:w="1417"/>
      </w:tblGrid>
      <w:tr w:rsidR="00AA1372" w:rsidRPr="00EC30C2"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Nr</w:t>
            </w:r>
          </w:p>
          <w:p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bl>
    <w:p w:rsidR="00AB1EC3" w:rsidRPr="00FF430B" w:rsidRDefault="00AB1EC3" w:rsidP="009A7C84">
      <w:pPr>
        <w:jc w:val="both"/>
      </w:pPr>
    </w:p>
    <w:p w:rsidR="00AA1372" w:rsidRPr="00FF430B" w:rsidRDefault="00A227F2" w:rsidP="009A7C84">
      <w:pPr>
        <w:jc w:val="both"/>
      </w:pPr>
      <w:r w:rsidRPr="00FF430B">
        <w:rPr>
          <w:rStyle w:val="af7"/>
        </w:rPr>
        <w:t>*</w:t>
      </w:r>
      <w:r w:rsidRPr="00FF430B">
        <w:t xml:space="preserve"> Se precizează calitatea în care a participat la îndeplinirea contractului, care poate fi de: contractant unic sau lider de asociaţie; contractant asociat; subcontractant.</w:t>
      </w:r>
    </w:p>
    <w:p w:rsidR="00AB1EC3" w:rsidRPr="00FF430B" w:rsidRDefault="00AB1EC3" w:rsidP="00196AB4">
      <w:pPr>
        <w:jc w:val="both"/>
        <w:rPr>
          <w:rFonts w:eastAsia="PMingLiU"/>
          <w:lang w:eastAsia="zh-CN"/>
        </w:rPr>
      </w:pPr>
    </w:p>
    <w:p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rsidR="00284ED0" w:rsidRPr="00FF430B" w:rsidRDefault="00284ED0" w:rsidP="00284ED0">
      <w:pPr>
        <w:spacing w:after="200" w:line="276" w:lineRule="auto"/>
        <w:rPr>
          <w:rFonts w:eastAsia="PMingLiU"/>
          <w:lang w:eastAsia="zh-CN"/>
        </w:rPr>
      </w:pPr>
      <w:bookmarkStart w:id="5" w:name="_Toc449692110"/>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Default="002D6E71" w:rsidP="00284ED0">
      <w:pPr>
        <w:spacing w:line="276" w:lineRule="auto"/>
        <w:jc w:val="center"/>
        <w:rPr>
          <w:rFonts w:eastAsia="PMingLiU"/>
          <w:b/>
          <w:lang w:eastAsia="zh-CN"/>
        </w:rPr>
      </w:pPr>
    </w:p>
    <w:p w:rsidR="006561F1" w:rsidRDefault="006561F1" w:rsidP="00284ED0">
      <w:pPr>
        <w:spacing w:line="276" w:lineRule="auto"/>
        <w:jc w:val="center"/>
        <w:rPr>
          <w:rFonts w:eastAsia="PMingLiU"/>
          <w:b/>
          <w:lang w:eastAsia="zh-CN"/>
        </w:rPr>
      </w:pPr>
    </w:p>
    <w:p w:rsidR="006561F1" w:rsidRDefault="006561F1" w:rsidP="00284ED0">
      <w:pPr>
        <w:spacing w:line="276" w:lineRule="auto"/>
        <w:jc w:val="center"/>
        <w:rPr>
          <w:rFonts w:eastAsia="PMingLiU"/>
          <w:b/>
          <w:lang w:eastAsia="zh-CN"/>
        </w:rPr>
      </w:pPr>
    </w:p>
    <w:p w:rsidR="006561F1" w:rsidRPr="00FF430B" w:rsidRDefault="006561F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4</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bookmarkEnd w:id="5"/>
    <w:p w:rsidR="00B14173" w:rsidRPr="00FF430B" w:rsidRDefault="00B14173" w:rsidP="00284ED0">
      <w:pPr>
        <w:spacing w:line="276" w:lineRule="auto"/>
        <w:jc w:val="center"/>
        <w:rPr>
          <w:rFonts w:eastAsia="PMingLiU"/>
          <w:b/>
          <w:noProof w:val="0"/>
          <w:lang w:eastAsia="zh-CN"/>
        </w:rPr>
      </w:pPr>
    </w:p>
    <w:p w:rsidR="00AA1372" w:rsidRPr="00FF430B" w:rsidRDefault="00A227F2" w:rsidP="00284ED0">
      <w:pPr>
        <w:keepNext/>
        <w:ind w:firstLine="1"/>
        <w:jc w:val="center"/>
        <w:outlineLvl w:val="1"/>
        <w:rPr>
          <w:rFonts w:eastAsia="PMingLiU"/>
          <w:b/>
          <w:bCs/>
          <w:iCs/>
          <w:lang w:eastAsia="zh-CN"/>
        </w:rPr>
      </w:pPr>
      <w:bookmarkStart w:id="6" w:name="_Toc449632664"/>
      <w:bookmarkStart w:id="7" w:name="_Toc449633156"/>
      <w:bookmarkStart w:id="8" w:name="_Toc449692111"/>
      <w:r w:rsidRPr="00FF430B">
        <w:rPr>
          <w:rFonts w:eastAsia="PMingLiU"/>
          <w:b/>
          <w:bCs/>
          <w:iCs/>
          <w:lang w:eastAsia="zh-CN"/>
        </w:rPr>
        <w:t>DECLARAŢIE</w:t>
      </w:r>
      <w:bookmarkEnd w:id="6"/>
      <w:bookmarkEnd w:id="7"/>
      <w:bookmarkEnd w:id="8"/>
    </w:p>
    <w:p w:rsidR="00AA1372" w:rsidRPr="00FF430B" w:rsidRDefault="00A227F2" w:rsidP="00284ED0">
      <w:pPr>
        <w:tabs>
          <w:tab w:val="left" w:pos="720"/>
        </w:tabs>
        <w:jc w:val="center"/>
        <w:outlineLvl w:val="1"/>
        <w:rPr>
          <w:rFonts w:eastAsia="PMingLiU"/>
          <w:b/>
          <w:lang w:eastAsia="zh-CN"/>
        </w:rPr>
      </w:pPr>
      <w:bookmarkStart w:id="9" w:name="_Toc449632665"/>
      <w:bookmarkStart w:id="10" w:name="_Toc449633157"/>
      <w:bookmarkStart w:id="11"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9"/>
      <w:bookmarkEnd w:id="10"/>
      <w:bookmarkEnd w:id="11"/>
    </w:p>
    <w:p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AA1372" w:rsidRPr="00EC30C2" w:rsidTr="00233538">
        <w:trPr>
          <w:trHeight w:val="700"/>
        </w:trPr>
        <w:tc>
          <w:tcPr>
            <w:tcW w:w="720" w:type="dxa"/>
          </w:tcPr>
          <w:p w:rsidR="00AA1372" w:rsidRPr="00FF430B" w:rsidRDefault="00AA1372" w:rsidP="008A6911">
            <w:pPr>
              <w:tabs>
                <w:tab w:val="left" w:pos="567"/>
                <w:tab w:val="left" w:pos="1134"/>
              </w:tabs>
              <w:ind w:left="360"/>
              <w:jc w:val="both"/>
              <w:outlineLvl w:val="0"/>
              <w:rPr>
                <w:b/>
              </w:rPr>
            </w:pPr>
          </w:p>
          <w:p w:rsidR="00AA1372" w:rsidRPr="00FF430B" w:rsidRDefault="00A227F2" w:rsidP="00196AB4">
            <w:pPr>
              <w:tabs>
                <w:tab w:val="left" w:pos="567"/>
              </w:tabs>
              <w:jc w:val="both"/>
              <w:rPr>
                <w:b/>
              </w:rPr>
            </w:pPr>
            <w:r w:rsidRPr="00FF430B">
              <w:rPr>
                <w:b/>
              </w:rPr>
              <w:t>Nr.</w:t>
            </w:r>
          </w:p>
          <w:p w:rsidR="00AA1372" w:rsidRPr="00FF430B" w:rsidRDefault="00A227F2" w:rsidP="00196AB4">
            <w:pPr>
              <w:tabs>
                <w:tab w:val="left" w:pos="567"/>
              </w:tabs>
              <w:jc w:val="both"/>
              <w:rPr>
                <w:b/>
              </w:rPr>
            </w:pPr>
            <w:r w:rsidRPr="00FF430B">
              <w:rPr>
                <w:b/>
              </w:rPr>
              <w:t>d/o</w:t>
            </w:r>
          </w:p>
        </w:tc>
        <w:tc>
          <w:tcPr>
            <w:tcW w:w="4680" w:type="dxa"/>
            <w:vAlign w:val="center"/>
          </w:tcPr>
          <w:p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Unitatea de măsură</w:t>
            </w:r>
          </w:p>
          <w:p w:rsidR="00AA1372" w:rsidRPr="00FF430B" w:rsidRDefault="00D7570D" w:rsidP="00196AB4">
            <w:pPr>
              <w:tabs>
                <w:tab w:val="left" w:pos="567"/>
              </w:tabs>
              <w:jc w:val="center"/>
              <w:rPr>
                <w:b/>
              </w:rPr>
            </w:pPr>
            <w:r w:rsidRPr="00FF430B">
              <w:rPr>
                <w:b/>
              </w:rPr>
              <w:t>(bucăţi şi seturi)</w:t>
            </w:r>
          </w:p>
        </w:tc>
        <w:tc>
          <w:tcPr>
            <w:tcW w:w="1289"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din dotare</w:t>
            </w:r>
          </w:p>
        </w:tc>
        <w:tc>
          <w:tcPr>
            <w:tcW w:w="1544"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de la terţi sau din alte surse</w:t>
            </w:r>
          </w:p>
        </w:tc>
      </w:tr>
      <w:tr w:rsidR="00AA1372" w:rsidRPr="00EC30C2" w:rsidTr="00233538">
        <w:trPr>
          <w:trHeight w:val="240"/>
        </w:trPr>
        <w:tc>
          <w:tcPr>
            <w:tcW w:w="720" w:type="dxa"/>
          </w:tcPr>
          <w:p w:rsidR="00AA1372" w:rsidRPr="00FF430B" w:rsidRDefault="00D7570D" w:rsidP="00196AB4">
            <w:pPr>
              <w:tabs>
                <w:tab w:val="left" w:pos="567"/>
              </w:tabs>
              <w:jc w:val="both"/>
              <w:rPr>
                <w:b/>
              </w:rPr>
            </w:pPr>
            <w:r w:rsidRPr="00FF430B">
              <w:rPr>
                <w:b/>
              </w:rPr>
              <w:t>0</w:t>
            </w:r>
          </w:p>
        </w:tc>
        <w:tc>
          <w:tcPr>
            <w:tcW w:w="4680" w:type="dxa"/>
          </w:tcPr>
          <w:p w:rsidR="00AA1372" w:rsidRPr="00FF430B" w:rsidRDefault="00D7570D" w:rsidP="00196AB4">
            <w:pPr>
              <w:tabs>
                <w:tab w:val="left" w:pos="567"/>
              </w:tabs>
              <w:jc w:val="both"/>
              <w:rPr>
                <w:b/>
              </w:rPr>
            </w:pPr>
            <w:r w:rsidRPr="00FF430B">
              <w:rPr>
                <w:b/>
              </w:rPr>
              <w:t xml:space="preserve">                             1</w:t>
            </w:r>
          </w:p>
        </w:tc>
        <w:tc>
          <w:tcPr>
            <w:tcW w:w="1260" w:type="dxa"/>
          </w:tcPr>
          <w:p w:rsidR="00AA1372" w:rsidRPr="00FF430B" w:rsidRDefault="0003591A" w:rsidP="00196AB4">
            <w:pPr>
              <w:tabs>
                <w:tab w:val="left" w:pos="567"/>
              </w:tabs>
              <w:jc w:val="both"/>
              <w:rPr>
                <w:b/>
              </w:rPr>
            </w:pPr>
            <w:r w:rsidRPr="00FF430B">
              <w:rPr>
                <w:b/>
              </w:rPr>
              <w:t>2</w:t>
            </w:r>
          </w:p>
        </w:tc>
        <w:tc>
          <w:tcPr>
            <w:tcW w:w="1289" w:type="dxa"/>
          </w:tcPr>
          <w:p w:rsidR="00AA1372" w:rsidRPr="00FF430B" w:rsidRDefault="0003591A" w:rsidP="00196AB4">
            <w:pPr>
              <w:tabs>
                <w:tab w:val="left" w:pos="567"/>
              </w:tabs>
              <w:jc w:val="both"/>
              <w:rPr>
                <w:b/>
              </w:rPr>
            </w:pPr>
            <w:r w:rsidRPr="00FF430B">
              <w:rPr>
                <w:b/>
              </w:rPr>
              <w:t>3</w:t>
            </w:r>
          </w:p>
        </w:tc>
        <w:tc>
          <w:tcPr>
            <w:tcW w:w="1544" w:type="dxa"/>
          </w:tcPr>
          <w:p w:rsidR="00AA1372" w:rsidRPr="00FF430B" w:rsidRDefault="0003591A" w:rsidP="00196AB4">
            <w:pPr>
              <w:tabs>
                <w:tab w:val="left" w:pos="567"/>
              </w:tabs>
              <w:jc w:val="both"/>
              <w:rPr>
                <w:b/>
              </w:rPr>
            </w:pPr>
            <w:r w:rsidRPr="00FF430B">
              <w:rPr>
                <w:b/>
              </w:rPr>
              <w:t>4</w:t>
            </w: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1.</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2.</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3.</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AA1372" w:rsidP="00196AB4">
            <w:pPr>
              <w:keepNext/>
              <w:keepLines/>
              <w:tabs>
                <w:tab w:val="left" w:pos="567"/>
              </w:tabs>
              <w:spacing w:before="200"/>
              <w:jc w:val="both"/>
              <w:outlineLvl w:val="2"/>
            </w:pP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n</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bl>
    <w:p w:rsidR="008A6911" w:rsidRPr="00FF430B" w:rsidRDefault="008A6911" w:rsidP="00196AB4">
      <w:pPr>
        <w:jc w:val="both"/>
        <w:rPr>
          <w:rFonts w:eastAsia="PMingLiU"/>
          <w:lang w:eastAsia="zh-CN"/>
        </w:rPr>
      </w:pPr>
    </w:p>
    <w:p w:rsidR="0019071C" w:rsidRPr="00FF430B" w:rsidRDefault="0019071C"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rsidR="00B322B4" w:rsidRPr="00FF430B" w:rsidRDefault="00B322B4" w:rsidP="00B322B4">
      <w:pPr>
        <w:spacing w:after="200" w:line="276" w:lineRule="auto"/>
        <w:jc w:val="center"/>
        <w:rPr>
          <w:rFonts w:eastAsia="PMingLiU"/>
          <w:lang w:eastAsia="zh-CN"/>
        </w:rPr>
      </w:pPr>
      <w:bookmarkStart w:id="12" w:name="_Toc449692113"/>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0E4D7D" w:rsidRPr="00FF430B" w:rsidRDefault="000E4D7D" w:rsidP="00B322B4">
      <w:pPr>
        <w:spacing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5</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bookmarkEnd w:id="12"/>
    <w:p w:rsidR="00316C81" w:rsidRPr="00FF430B" w:rsidRDefault="00316C81" w:rsidP="00B322B4">
      <w:pPr>
        <w:spacing w:line="276" w:lineRule="auto"/>
        <w:jc w:val="center"/>
        <w:rPr>
          <w:rFonts w:eastAsia="PMingLiU"/>
          <w:b/>
          <w:noProof w:val="0"/>
          <w:lang w:eastAsia="zh-CN"/>
        </w:rPr>
      </w:pPr>
    </w:p>
    <w:p w:rsidR="00AA1372" w:rsidRPr="00FF430B" w:rsidRDefault="0003591A" w:rsidP="00393AC1">
      <w:pPr>
        <w:ind w:firstLine="709"/>
        <w:jc w:val="center"/>
        <w:rPr>
          <w:rFonts w:eastAsia="PMingLiU"/>
          <w:b/>
          <w:lang w:eastAsia="zh-CN"/>
        </w:rPr>
      </w:pPr>
      <w:r w:rsidRPr="00FF430B">
        <w:rPr>
          <w:rFonts w:eastAsia="PMingLiU"/>
          <w:b/>
          <w:lang w:eastAsia="zh-CN"/>
        </w:rPr>
        <w:t>DECLARAŢIE</w:t>
      </w:r>
    </w:p>
    <w:p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476"/>
        <w:gridCol w:w="1950"/>
        <w:gridCol w:w="2020"/>
        <w:gridCol w:w="2061"/>
        <w:gridCol w:w="1770"/>
      </w:tblGrid>
      <w:tr w:rsidR="00AA1372" w:rsidRPr="00EC30C2" w:rsidTr="00233538">
        <w:trPr>
          <w:cantSplit/>
          <w:trHeight w:val="1942"/>
        </w:trPr>
        <w:tc>
          <w:tcPr>
            <w:tcW w:w="273" w:type="pct"/>
            <w:vAlign w:val="center"/>
          </w:tcPr>
          <w:p w:rsidR="00AA1372" w:rsidRPr="00FF430B" w:rsidRDefault="00AA1372" w:rsidP="00196AB4">
            <w:pPr>
              <w:tabs>
                <w:tab w:val="left" w:pos="567"/>
              </w:tabs>
              <w:jc w:val="center"/>
              <w:rPr>
                <w:b/>
                <w:bCs/>
              </w:rPr>
            </w:pPr>
          </w:p>
          <w:p w:rsidR="00AA1372" w:rsidRPr="00FF430B" w:rsidRDefault="0003591A" w:rsidP="00196AB4">
            <w:pPr>
              <w:tabs>
                <w:tab w:val="left" w:pos="567"/>
              </w:tabs>
              <w:jc w:val="center"/>
              <w:rPr>
                <w:b/>
                <w:bCs/>
              </w:rPr>
            </w:pPr>
            <w:r w:rsidRPr="00FF430B">
              <w:rPr>
                <w:b/>
                <w:bCs/>
              </w:rPr>
              <w:t>Nr.</w:t>
            </w:r>
          </w:p>
          <w:p w:rsidR="00AA1372" w:rsidRPr="00FF430B" w:rsidRDefault="0003591A" w:rsidP="00196AB4">
            <w:pPr>
              <w:tabs>
                <w:tab w:val="left" w:pos="567"/>
              </w:tabs>
              <w:jc w:val="center"/>
              <w:rPr>
                <w:b/>
                <w:bCs/>
              </w:rPr>
            </w:pPr>
            <w:r w:rsidRPr="00FF430B">
              <w:rPr>
                <w:b/>
                <w:bCs/>
              </w:rPr>
              <w:t>d/o</w:t>
            </w:r>
          </w:p>
        </w:tc>
        <w:tc>
          <w:tcPr>
            <w:tcW w:w="727"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Funcţia</w:t>
            </w:r>
          </w:p>
        </w:tc>
        <w:tc>
          <w:tcPr>
            <w:tcW w:w="1000"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rsidR="00AA1372" w:rsidRPr="00FF430B" w:rsidRDefault="0003591A" w:rsidP="00196AB4">
            <w:pPr>
              <w:tabs>
                <w:tab w:val="left" w:pos="567"/>
              </w:tabs>
              <w:jc w:val="center"/>
              <w:rPr>
                <w:b/>
                <w:bCs/>
              </w:rPr>
            </w:pPr>
            <w:r w:rsidRPr="00FF430B">
              <w:rPr>
                <w:b/>
                <w:bCs/>
              </w:rPr>
              <w:t>Numărul certificatului de atestare</w:t>
            </w:r>
          </w:p>
          <w:p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rsidR="00AA1372" w:rsidRPr="00FF430B" w:rsidRDefault="00AA1372" w:rsidP="008A6911">
            <w:pPr>
              <w:tabs>
                <w:tab w:val="left" w:pos="567"/>
                <w:tab w:val="left" w:pos="1134"/>
              </w:tabs>
              <w:ind w:left="360"/>
              <w:jc w:val="center"/>
              <w:outlineLvl w:val="0"/>
              <w:rPr>
                <w:b/>
                <w:bCs/>
              </w:rPr>
            </w:pPr>
          </w:p>
          <w:p w:rsidR="00AA1372" w:rsidRPr="00FF430B" w:rsidRDefault="00AA1372" w:rsidP="008A6911">
            <w:pPr>
              <w:tabs>
                <w:tab w:val="left" w:pos="567"/>
                <w:tab w:val="left" w:pos="1134"/>
              </w:tabs>
              <w:ind w:left="360"/>
              <w:jc w:val="center"/>
              <w:outlineLvl w:val="0"/>
              <w:rPr>
                <w:b/>
                <w:bCs/>
              </w:rPr>
            </w:pPr>
          </w:p>
        </w:tc>
      </w:tr>
      <w:tr w:rsidR="00AA1372" w:rsidRPr="00EC30C2" w:rsidTr="00233538">
        <w:trPr>
          <w:cantSplit/>
          <w:trHeight w:val="320"/>
        </w:trPr>
        <w:tc>
          <w:tcPr>
            <w:tcW w:w="273" w:type="pct"/>
          </w:tcPr>
          <w:p w:rsidR="00AA1372" w:rsidRPr="00FF430B" w:rsidRDefault="00AA1372" w:rsidP="008A6911">
            <w:pPr>
              <w:tabs>
                <w:tab w:val="left" w:pos="567"/>
                <w:tab w:val="left" w:pos="1134"/>
              </w:tabs>
              <w:ind w:left="360"/>
              <w:jc w:val="both"/>
              <w:outlineLvl w:val="0"/>
              <w:rPr>
                <w:b/>
                <w:bCs/>
              </w:rPr>
            </w:pPr>
          </w:p>
        </w:tc>
        <w:tc>
          <w:tcPr>
            <w:tcW w:w="727" w:type="pct"/>
          </w:tcPr>
          <w:p w:rsidR="00AA1372" w:rsidRPr="00FF430B" w:rsidRDefault="0003591A" w:rsidP="00196AB4">
            <w:pPr>
              <w:tabs>
                <w:tab w:val="left" w:pos="567"/>
              </w:tabs>
              <w:jc w:val="both"/>
              <w:rPr>
                <w:b/>
                <w:bCs/>
              </w:rPr>
            </w:pPr>
            <w:r w:rsidRPr="00FF430B">
              <w:rPr>
                <w:b/>
                <w:bCs/>
              </w:rPr>
              <w:t>1</w:t>
            </w:r>
          </w:p>
        </w:tc>
        <w:tc>
          <w:tcPr>
            <w:tcW w:w="1000" w:type="pct"/>
          </w:tcPr>
          <w:p w:rsidR="00AA1372" w:rsidRPr="00FF430B" w:rsidRDefault="0003591A" w:rsidP="00196AB4">
            <w:pPr>
              <w:tabs>
                <w:tab w:val="left" w:pos="567"/>
              </w:tabs>
              <w:jc w:val="both"/>
              <w:rPr>
                <w:b/>
                <w:bCs/>
              </w:rPr>
            </w:pPr>
            <w:r w:rsidRPr="00FF430B">
              <w:rPr>
                <w:b/>
                <w:bCs/>
              </w:rPr>
              <w:t>2</w:t>
            </w:r>
          </w:p>
        </w:tc>
        <w:tc>
          <w:tcPr>
            <w:tcW w:w="1036" w:type="pct"/>
          </w:tcPr>
          <w:p w:rsidR="00AA1372" w:rsidRPr="00FF430B" w:rsidRDefault="0003591A" w:rsidP="00196AB4">
            <w:pPr>
              <w:tabs>
                <w:tab w:val="left" w:pos="567"/>
              </w:tabs>
              <w:jc w:val="both"/>
              <w:rPr>
                <w:b/>
                <w:bCs/>
              </w:rPr>
            </w:pPr>
            <w:r w:rsidRPr="00FF430B">
              <w:rPr>
                <w:b/>
                <w:bCs/>
              </w:rPr>
              <w:t>3</w:t>
            </w:r>
          </w:p>
        </w:tc>
        <w:tc>
          <w:tcPr>
            <w:tcW w:w="1056" w:type="pct"/>
          </w:tcPr>
          <w:p w:rsidR="00AA1372" w:rsidRPr="00FF430B" w:rsidRDefault="0003591A" w:rsidP="00196AB4">
            <w:pPr>
              <w:tabs>
                <w:tab w:val="left" w:pos="567"/>
              </w:tabs>
              <w:jc w:val="both"/>
              <w:rPr>
                <w:b/>
                <w:bCs/>
              </w:rPr>
            </w:pPr>
            <w:r w:rsidRPr="00FF430B">
              <w:rPr>
                <w:b/>
                <w:bCs/>
              </w:rPr>
              <w:t>4</w:t>
            </w:r>
          </w:p>
        </w:tc>
        <w:tc>
          <w:tcPr>
            <w:tcW w:w="908" w:type="pct"/>
          </w:tcPr>
          <w:p w:rsidR="00AA1372" w:rsidRPr="00FF430B" w:rsidRDefault="008A6911" w:rsidP="008A6911">
            <w:pPr>
              <w:tabs>
                <w:tab w:val="left" w:pos="567"/>
              </w:tabs>
              <w:jc w:val="both"/>
              <w:rPr>
                <w:b/>
                <w:bCs/>
              </w:rPr>
            </w:pPr>
            <w:r w:rsidRPr="00FF430B">
              <w:rPr>
                <w:b/>
                <w:bCs/>
              </w:rPr>
              <w:t>5</w:t>
            </w: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196AB4">
            <w:pPr>
              <w:tabs>
                <w:tab w:val="left" w:pos="567"/>
              </w:tabs>
              <w:jc w:val="both"/>
              <w:rPr>
                <w:bCs/>
              </w:rPr>
            </w:pPr>
            <w:r w:rsidRPr="00FF430B">
              <w:rPr>
                <w:bCs/>
              </w:rPr>
              <w:t>Diriginţi de şantier</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Maiştri</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AA1372" w:rsidRPr="00EC30C2" w:rsidTr="00233538">
        <w:trPr>
          <w:cantSplit/>
          <w:trHeight w:val="127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Specialişti</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bl>
    <w:p w:rsidR="008A6911" w:rsidRPr="00FF430B" w:rsidRDefault="008A6911"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4F77F1" w:rsidRPr="00FF430B" w:rsidRDefault="004F77F1" w:rsidP="004F77F1">
      <w:pPr>
        <w:spacing w:after="200" w:line="276" w:lineRule="auto"/>
        <w:rPr>
          <w:rFonts w:eastAsia="PMingLiU"/>
          <w:lang w:eastAsia="zh-CN"/>
        </w:rPr>
      </w:pPr>
      <w:bookmarkStart w:id="13" w:name="_Toc449692114"/>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Default="002D6E71" w:rsidP="004F77F1">
      <w:pPr>
        <w:spacing w:line="276" w:lineRule="auto"/>
        <w:jc w:val="center"/>
        <w:rPr>
          <w:rFonts w:eastAsia="PMingLiU"/>
          <w:b/>
          <w:lang w:eastAsia="zh-CN"/>
        </w:rPr>
      </w:pPr>
    </w:p>
    <w:p w:rsidR="006561F1" w:rsidRPr="00FF430B" w:rsidRDefault="006561F1"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6</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bookmarkEnd w:id="13"/>
    <w:p w:rsidR="00316C81" w:rsidRPr="00FF430B" w:rsidRDefault="00316C81" w:rsidP="004F77F1">
      <w:pPr>
        <w:spacing w:line="276" w:lineRule="auto"/>
        <w:jc w:val="center"/>
        <w:rPr>
          <w:rFonts w:eastAsia="PMingLiU"/>
          <w:b/>
          <w:noProof w:val="0"/>
          <w:lang w:eastAsia="zh-CN"/>
        </w:rPr>
      </w:pPr>
    </w:p>
    <w:p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rsidR="00AA1372" w:rsidRPr="00FF430B" w:rsidRDefault="0003591A" w:rsidP="004F77F1">
      <w:pPr>
        <w:jc w:val="center"/>
        <w:rPr>
          <w:rFonts w:eastAsia="SimSun"/>
          <w:b/>
          <w:bCs/>
          <w:iCs/>
          <w:lang w:eastAsia="zh-CN"/>
        </w:rPr>
      </w:pPr>
      <w:r w:rsidRPr="00FF430B">
        <w:rPr>
          <w:rFonts w:eastAsia="SimSun"/>
          <w:b/>
          <w:bCs/>
          <w:iCs/>
          <w:lang w:eastAsia="zh-CN"/>
        </w:rPr>
        <w:t>ÎNDEPLINITE DE ACEŞTIA</w:t>
      </w:r>
    </w:p>
    <w:p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65"/>
        <w:gridCol w:w="3126"/>
        <w:gridCol w:w="1984"/>
        <w:gridCol w:w="1590"/>
        <w:gridCol w:w="2368"/>
      </w:tblGrid>
      <w:tr w:rsidR="00AA1372" w:rsidRPr="00EC30C2" w:rsidTr="00233538">
        <w:trPr>
          <w:cantSplit/>
          <w:trHeight w:val="920"/>
        </w:trPr>
        <w:tc>
          <w:tcPr>
            <w:tcW w:w="0" w:type="auto"/>
            <w:vAlign w:val="center"/>
          </w:tcPr>
          <w:p w:rsidR="00AA1372" w:rsidRPr="00FF430B" w:rsidRDefault="0003591A" w:rsidP="00196AB4">
            <w:pPr>
              <w:tabs>
                <w:tab w:val="left" w:pos="567"/>
              </w:tabs>
              <w:jc w:val="both"/>
              <w:rPr>
                <w:b/>
              </w:rPr>
            </w:pPr>
            <w:r w:rsidRPr="00FF430B">
              <w:rPr>
                <w:b/>
              </w:rPr>
              <w:t>Nr. d/o</w:t>
            </w:r>
          </w:p>
        </w:tc>
        <w:tc>
          <w:tcPr>
            <w:tcW w:w="3126" w:type="dxa"/>
            <w:vAlign w:val="center"/>
          </w:tcPr>
          <w:p w:rsidR="00AA1372" w:rsidRPr="00FF430B" w:rsidRDefault="0003591A" w:rsidP="00196AB4">
            <w:pPr>
              <w:jc w:val="center"/>
              <w:rPr>
                <w:b/>
              </w:rPr>
            </w:pPr>
            <w:r w:rsidRPr="00FF430B">
              <w:rPr>
                <w:b/>
              </w:rPr>
              <w:t>Numele şi adresa subantreprenorilor</w:t>
            </w:r>
          </w:p>
        </w:tc>
        <w:tc>
          <w:tcPr>
            <w:tcW w:w="1984" w:type="dxa"/>
            <w:vAlign w:val="center"/>
          </w:tcPr>
          <w:p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rsidTr="00233538">
        <w:trPr>
          <w:trHeight w:val="175"/>
        </w:trPr>
        <w:tc>
          <w:tcPr>
            <w:tcW w:w="0" w:type="auto"/>
          </w:tcPr>
          <w:p w:rsidR="00AA1372" w:rsidRPr="00FF430B" w:rsidRDefault="0003591A" w:rsidP="00196AB4">
            <w:pPr>
              <w:tabs>
                <w:tab w:val="left" w:pos="567"/>
              </w:tabs>
              <w:jc w:val="both"/>
            </w:pPr>
            <w:r w:rsidRPr="00FF430B">
              <w:t>1.</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337"/>
        </w:trPr>
        <w:tc>
          <w:tcPr>
            <w:tcW w:w="0" w:type="auto"/>
          </w:tcPr>
          <w:p w:rsidR="00AA1372" w:rsidRPr="00FF430B" w:rsidRDefault="0003591A" w:rsidP="00196AB4">
            <w:pPr>
              <w:tabs>
                <w:tab w:val="left" w:pos="567"/>
              </w:tabs>
              <w:jc w:val="both"/>
            </w:pPr>
            <w:r w:rsidRPr="00FF430B">
              <w:t>2.</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03591A" w:rsidP="00196AB4">
            <w:pPr>
              <w:tabs>
                <w:tab w:val="left" w:pos="567"/>
              </w:tabs>
              <w:jc w:val="both"/>
            </w:pPr>
            <w:r w:rsidRPr="00FF430B">
              <w:t>3.</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03591A" w:rsidP="00196AB4">
            <w:pPr>
              <w:tabs>
                <w:tab w:val="left" w:pos="567"/>
              </w:tabs>
              <w:jc w:val="both"/>
            </w:pPr>
            <w:r w:rsidRPr="00FF430B">
              <w:t>4.</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AA1372" w:rsidP="00196AB4">
            <w:pPr>
              <w:keepNext/>
              <w:keepLines/>
              <w:tabs>
                <w:tab w:val="left" w:pos="567"/>
              </w:tabs>
              <w:spacing w:before="200"/>
              <w:jc w:val="both"/>
              <w:outlineLvl w:val="2"/>
            </w:pP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bl>
    <w:p w:rsidR="00B27D8B" w:rsidRPr="00FF430B" w:rsidRDefault="00B27D8B"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rsidR="00AA1372" w:rsidRPr="00FF430B" w:rsidRDefault="00AA1372" w:rsidP="00196AB4">
      <w:pPr>
        <w:rPr>
          <w:rFonts w:eastAsia="PMingLiU"/>
          <w:lang w:eastAsia="zh-CN"/>
        </w:rPr>
      </w:pPr>
    </w:p>
    <w:p w:rsidR="00316C81" w:rsidRPr="00FF430B" w:rsidRDefault="00316C81" w:rsidP="00316C81">
      <w:pPr>
        <w:spacing w:after="200" w:line="276" w:lineRule="auto"/>
        <w:jc w:val="center"/>
        <w:rPr>
          <w:rFonts w:eastAsia="PMingLiU"/>
          <w:lang w:eastAsia="zh-CN"/>
        </w:rPr>
      </w:pPr>
      <w:bookmarkStart w:id="14" w:name="_Toc449692115"/>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7</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bookmarkEnd w:id="14"/>
    <w:p w:rsidR="00AA1372" w:rsidRPr="00FF430B" w:rsidRDefault="0003591A" w:rsidP="008C0290">
      <w:pPr>
        <w:pStyle w:val="a7"/>
        <w:tabs>
          <w:tab w:val="left" w:pos="567"/>
        </w:tabs>
        <w:jc w:val="center"/>
        <w:rPr>
          <w:rFonts w:ascii="Times New Roman" w:hAnsi="Times New Roman"/>
          <w:b/>
          <w:szCs w:val="24"/>
        </w:rPr>
      </w:pPr>
      <w:r w:rsidRPr="00FF430B">
        <w:rPr>
          <w:rFonts w:ascii="Times New Roman" w:hAnsi="Times New Roman"/>
          <w:b/>
          <w:szCs w:val="24"/>
        </w:rPr>
        <w:t>INFORMAŢII PRIVIND ASOCIEREA</w:t>
      </w:r>
    </w:p>
    <w:p w:rsidR="00AA1372" w:rsidRPr="00FF430B" w:rsidRDefault="0003591A" w:rsidP="008C0290">
      <w:pPr>
        <w:pStyle w:val="a7"/>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rsidR="00AA1372" w:rsidRPr="00FF430B" w:rsidRDefault="0003591A" w:rsidP="008C0290">
      <w:pPr>
        <w:tabs>
          <w:tab w:val="left" w:pos="567"/>
        </w:tabs>
        <w:jc w:val="both"/>
      </w:pPr>
      <w:r w:rsidRPr="00FF430B">
        <w:t>____________________________________________________________________________</w:t>
      </w:r>
    </w:p>
    <w:p w:rsidR="00AA1372" w:rsidRPr="00FF430B" w:rsidRDefault="0003591A" w:rsidP="008C0290">
      <w:pPr>
        <w:tabs>
          <w:tab w:val="left" w:pos="567"/>
        </w:tabs>
        <w:jc w:val="center"/>
        <w:rPr>
          <w:b/>
        </w:rPr>
      </w:pPr>
      <w:r w:rsidRPr="00FF430B">
        <w:rPr>
          <w:b/>
        </w:rPr>
        <w:t>(denumirea)</w:t>
      </w:r>
    </w:p>
    <w:p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8C0290">
      <w:pPr>
        <w:tabs>
          <w:tab w:val="left" w:pos="567"/>
        </w:tabs>
        <w:jc w:val="both"/>
      </w:pPr>
      <w:r w:rsidRPr="00FF430B">
        <w:rPr>
          <w:b/>
        </w:rPr>
        <w:t xml:space="preserve">2. Adrese, telefon, fax </w:t>
      </w:r>
      <w:r w:rsidRPr="00FF430B">
        <w:t xml:space="preserve"> </w:t>
      </w:r>
      <w:r w:rsidR="009E719D" w:rsidRPr="00FF430B">
        <w:t>ale</w:t>
      </w:r>
      <w:r w:rsidRPr="00FF430B">
        <w:t xml:space="preserve"> partenerilor (părţi contractante):</w:t>
      </w:r>
    </w:p>
    <w:p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A227F2"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A227F2" w:rsidP="008C0290">
      <w:pPr>
        <w:tabs>
          <w:tab w:val="left" w:pos="567"/>
        </w:tabs>
        <w:jc w:val="both"/>
      </w:pPr>
      <w:r w:rsidRPr="00FF430B">
        <w:rPr>
          <w:b/>
        </w:rPr>
        <w:t>3. Informaţii privind modul de asociere:</w:t>
      </w:r>
    </w:p>
    <w:p w:rsidR="00AA1372" w:rsidRPr="00FF430B" w:rsidRDefault="00A227F2" w:rsidP="008C0290">
      <w:pPr>
        <w:pStyle w:val="a7"/>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rsidR="00AA1372" w:rsidRPr="00FF430B" w:rsidRDefault="00A227F2" w:rsidP="008C0290">
      <w:pPr>
        <w:tabs>
          <w:tab w:val="left" w:pos="567"/>
        </w:tabs>
        <w:jc w:val="both"/>
      </w:pPr>
      <w:r w:rsidRPr="00FF430B">
        <w:t>b) Locul şi data înregistrării asociaţiei______________________________________________</w:t>
      </w:r>
    </w:p>
    <w:p w:rsidR="00AA1372" w:rsidRPr="00FF430B" w:rsidRDefault="00A227F2" w:rsidP="008C0290">
      <w:pPr>
        <w:pStyle w:val="a4"/>
        <w:tabs>
          <w:tab w:val="left" w:pos="567"/>
        </w:tabs>
        <w:jc w:val="both"/>
      </w:pPr>
      <w:r w:rsidRPr="00FF430B">
        <w:t>c) Activităţi economice ce se vor realiza în comun ____________________________________</w:t>
      </w:r>
    </w:p>
    <w:p w:rsidR="00AA1372" w:rsidRPr="00FF430B" w:rsidRDefault="00A227F2" w:rsidP="008C0290">
      <w:pPr>
        <w:tabs>
          <w:tab w:val="left" w:pos="567"/>
        </w:tabs>
        <w:jc w:val="both"/>
      </w:pPr>
      <w:r w:rsidRPr="00FF430B">
        <w:t>_____________________________________________________________________________</w:t>
      </w:r>
    </w:p>
    <w:p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FF430B" w:rsidRDefault="00A227F2" w:rsidP="008C0290">
      <w:pPr>
        <w:tabs>
          <w:tab w:val="left" w:pos="567"/>
        </w:tabs>
        <w:jc w:val="both"/>
      </w:pPr>
      <w:r w:rsidRPr="00FF430B">
        <w:t>e) Valoarea  și cota procentuală a lucrărilor executate de fiecare asociat ___________________</w:t>
      </w:r>
    </w:p>
    <w:p w:rsidR="00355106" w:rsidRPr="00FF430B" w:rsidRDefault="00A227F2" w:rsidP="008C0290">
      <w:pPr>
        <w:tabs>
          <w:tab w:val="left" w:pos="567"/>
        </w:tabs>
        <w:jc w:val="both"/>
      </w:pPr>
      <w:r w:rsidRPr="00FF430B">
        <w:t>_____________________________________________________________________________</w:t>
      </w:r>
    </w:p>
    <w:p w:rsidR="00355106" w:rsidRPr="00FF430B" w:rsidRDefault="00A227F2" w:rsidP="008C0290">
      <w:pPr>
        <w:tabs>
          <w:tab w:val="left" w:pos="567"/>
        </w:tabs>
        <w:jc w:val="both"/>
      </w:pPr>
      <w:r w:rsidRPr="00FF430B">
        <w:t>f) Condiţii de administrare a asociaţiei______________________________________________</w:t>
      </w:r>
    </w:p>
    <w:p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rsidR="00355106" w:rsidRPr="00FF430B" w:rsidRDefault="00A227F2" w:rsidP="008C0290">
      <w:pPr>
        <w:tabs>
          <w:tab w:val="left" w:pos="567"/>
        </w:tabs>
        <w:jc w:val="both"/>
      </w:pPr>
      <w:r w:rsidRPr="00FF430B">
        <w:t>i) Repartizarea fizică, valorică</w:t>
      </w:r>
      <w:r w:rsidR="0019071C" w:rsidRPr="00FF430B">
        <w:t xml:space="preserve"> </w:t>
      </w:r>
      <w:r w:rsidRPr="00FF430B">
        <w:t>şi procentuală între fiecare asociat pentru executarea obiectivului supus licitaţiei________________________________________________________________</w:t>
      </w:r>
    </w:p>
    <w:p w:rsidR="00AA1372" w:rsidRPr="00FF430B" w:rsidRDefault="00A227F2" w:rsidP="008C0290">
      <w:pPr>
        <w:tabs>
          <w:tab w:val="left" w:pos="567"/>
        </w:tabs>
        <w:jc w:val="both"/>
      </w:pPr>
      <w:r w:rsidRPr="00FF430B">
        <w:t>j) Alte cauze__________________________________________________________________</w:t>
      </w:r>
    </w:p>
    <w:p w:rsidR="008C0290" w:rsidRPr="00FF430B" w:rsidRDefault="008C0290" w:rsidP="008C0290">
      <w:pPr>
        <w:jc w:val="both"/>
        <w:rPr>
          <w:rFonts w:eastAsia="PMingLiU"/>
          <w:lang w:eastAsia="zh-CN"/>
        </w:rPr>
      </w:pPr>
    </w:p>
    <w:p w:rsidR="00B27D8B" w:rsidRPr="00FF430B" w:rsidRDefault="00B27D8B" w:rsidP="008C0290">
      <w:pPr>
        <w:jc w:val="both"/>
        <w:rPr>
          <w:rFonts w:eastAsia="PMingLiU"/>
          <w:lang w:eastAsia="zh-CN"/>
        </w:rPr>
      </w:pPr>
    </w:p>
    <w:p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AA1372" w:rsidRPr="00FF430B" w:rsidRDefault="00AA1372" w:rsidP="008C0290">
      <w:pPr>
        <w:jc w:val="both"/>
        <w:rPr>
          <w:rFonts w:eastAsia="PMingLiU"/>
          <w:lang w:eastAsia="zh-CN"/>
        </w:rPr>
      </w:pPr>
    </w:p>
    <w:p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rsidR="00A1178E" w:rsidRPr="00FF430B" w:rsidRDefault="00A1178E" w:rsidP="00A1178E">
      <w:pPr>
        <w:tabs>
          <w:tab w:val="left" w:pos="567"/>
        </w:tabs>
        <w:jc w:val="both"/>
        <w:rPr>
          <w:rFonts w:eastAsia="PMingLiU"/>
          <w:lang w:eastAsia="zh-CN"/>
        </w:rPr>
      </w:pPr>
    </w:p>
    <w:p w:rsidR="0036022B" w:rsidRPr="00FF430B" w:rsidRDefault="0036022B" w:rsidP="00A1178E">
      <w:pPr>
        <w:tabs>
          <w:tab w:val="left" w:pos="567"/>
        </w:tabs>
        <w:jc w:val="center"/>
        <w:rPr>
          <w:b/>
          <w:color w:val="000000"/>
          <w:w w:val="90"/>
          <w:sz w:val="28"/>
          <w:szCs w:val="28"/>
        </w:rPr>
      </w:pPr>
    </w:p>
    <w:p w:rsidR="002D6E71" w:rsidRPr="00FF430B" w:rsidRDefault="002D6E71" w:rsidP="00A1178E">
      <w:pPr>
        <w:tabs>
          <w:tab w:val="left" w:pos="567"/>
        </w:tabs>
        <w:jc w:val="center"/>
        <w:rPr>
          <w:b/>
          <w:color w:val="000000"/>
          <w:w w:val="90"/>
        </w:rPr>
      </w:pPr>
    </w:p>
    <w:p w:rsidR="00B27D8B" w:rsidRPr="00FF430B" w:rsidRDefault="00B27D8B" w:rsidP="00A1178E">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lastRenderedPageBreak/>
        <w:t>Anexa nr.</w:t>
      </w:r>
      <w:r w:rsidR="00FF5CB2">
        <w:rPr>
          <w:noProof w:val="0"/>
        </w:rPr>
        <w:t xml:space="preserve"> </w:t>
      </w:r>
      <w:r w:rsidRPr="00FF430B">
        <w:rPr>
          <w:noProof w:val="0"/>
        </w:rPr>
        <w:t>2</w:t>
      </w:r>
      <w:r w:rsidR="00EF4276" w:rsidRPr="00FF430B">
        <w:rPr>
          <w:noProof w:val="0"/>
        </w:rPr>
        <w:t>2</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A1178E">
      <w:pPr>
        <w:tabs>
          <w:tab w:val="left" w:pos="567"/>
        </w:tabs>
        <w:jc w:val="center"/>
        <w:rPr>
          <w:b/>
          <w:color w:val="000000"/>
          <w:w w:val="90"/>
        </w:rPr>
      </w:pPr>
    </w:p>
    <w:p w:rsidR="00BE1CB3" w:rsidRPr="00FF430B" w:rsidRDefault="00BE1CB3" w:rsidP="00BE1CB3">
      <w:pPr>
        <w:spacing w:before="72" w:line="292" w:lineRule="auto"/>
        <w:jc w:val="center"/>
        <w:rPr>
          <w:b/>
          <w:color w:val="000000"/>
          <w:w w:val="90"/>
        </w:rPr>
      </w:pPr>
      <w:r w:rsidRPr="00FF430B">
        <w:rPr>
          <w:b/>
          <w:color w:val="000000"/>
          <w:w w:val="90"/>
        </w:rPr>
        <w:t>(Antetul instituției)</w:t>
      </w:r>
    </w:p>
    <w:p w:rsidR="00E93A68" w:rsidRPr="00FF430B" w:rsidRDefault="00BE1CB3" w:rsidP="00BE1CB3">
      <w:pPr>
        <w:spacing w:before="72" w:line="292" w:lineRule="auto"/>
        <w:jc w:val="center"/>
        <w:rPr>
          <w:b/>
          <w:color w:val="000000"/>
          <w:w w:val="90"/>
          <w:sz w:val="28"/>
          <w:szCs w:val="28"/>
        </w:rPr>
      </w:pPr>
      <w:r w:rsidRPr="00FF430B">
        <w:rPr>
          <w:b/>
          <w:color w:val="000000"/>
          <w:w w:val="90"/>
        </w:rPr>
        <w:t>~~~~~~~~~~~~~~~~~~~~~~~~~~~~~~~~~~~~~~~~~~~~~~~~~~~~~~~~~~~~~~~~~~~~~~~</w:t>
      </w:r>
    </w:p>
    <w:p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rsidR="006C4C0E" w:rsidRPr="00FF430B" w:rsidRDefault="006C4C0E" w:rsidP="00196AB4">
      <w:pPr>
        <w:tabs>
          <w:tab w:val="left" w:leader="underscore" w:pos="6465"/>
          <w:tab w:val="right" w:leader="underscore" w:pos="9777"/>
        </w:tabs>
        <w:spacing w:line="302" w:lineRule="auto"/>
        <w:rPr>
          <w:rFonts w:eastAsia="PMingLiU"/>
          <w:lang w:eastAsia="zh-CN"/>
        </w:rPr>
      </w:pPr>
    </w:p>
    <w:p w:rsidR="00413218" w:rsidRPr="00FF430B" w:rsidRDefault="00413218" w:rsidP="00196AB4">
      <w:pPr>
        <w:tabs>
          <w:tab w:val="left" w:leader="underscore" w:pos="6465"/>
          <w:tab w:val="right" w:leader="underscore" w:pos="9777"/>
        </w:tabs>
        <w:spacing w:line="302" w:lineRule="auto"/>
        <w:rPr>
          <w:rFonts w:eastAsia="PMingLiU"/>
          <w:lang w:eastAsia="zh-CN"/>
        </w:rPr>
      </w:pPr>
    </w:p>
    <w:p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af1"/>
        <w:tblW w:w="10207" w:type="dxa"/>
        <w:tblInd w:w="-431" w:type="dxa"/>
        <w:tblLook w:val="04A0"/>
      </w:tblPr>
      <w:tblGrid>
        <w:gridCol w:w="471"/>
        <w:gridCol w:w="3751"/>
        <w:gridCol w:w="4001"/>
        <w:gridCol w:w="575"/>
        <w:gridCol w:w="563"/>
        <w:gridCol w:w="846"/>
      </w:tblGrid>
      <w:tr w:rsidR="00413218" w:rsidRPr="00EC30C2" w:rsidTr="00413218">
        <w:tc>
          <w:tcPr>
            <w:tcW w:w="471"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rsidTr="00413218">
        <w:trPr>
          <w:trHeight w:val="540"/>
        </w:trPr>
        <w:tc>
          <w:tcPr>
            <w:tcW w:w="471" w:type="dxa"/>
            <w:vMerge w:val="restart"/>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rsidTr="00413218">
        <w:trPr>
          <w:trHeight w:val="1380"/>
        </w:trPr>
        <w:tc>
          <w:tcPr>
            <w:tcW w:w="471" w:type="dxa"/>
            <w:vMerge/>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rsidTr="00413218">
        <w:trPr>
          <w:trHeight w:val="420"/>
        </w:trPr>
        <w:tc>
          <w:tcPr>
            <w:tcW w:w="471" w:type="dxa"/>
            <w:vMerge w:val="restart"/>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rsidTr="00413218">
        <w:trPr>
          <w:trHeight w:val="535"/>
        </w:trPr>
        <w:tc>
          <w:tcPr>
            <w:tcW w:w="471" w:type="dxa"/>
            <w:vMerge/>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DA5198">
        <w:trPr>
          <w:trHeight w:val="1770"/>
        </w:trPr>
        <w:tc>
          <w:tcPr>
            <w:tcW w:w="471" w:type="dxa"/>
            <w:vMerge w:val="restart"/>
          </w:tcPr>
          <w:p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rsidR="00F366C7" w:rsidRPr="00FF430B" w:rsidRDefault="000F650B" w:rsidP="00F366C7">
            <w:pPr>
              <w:tabs>
                <w:tab w:val="left" w:pos="567"/>
              </w:tabs>
            </w:pPr>
            <w:r w:rsidRPr="00FF430B">
              <w:t>A.Terasamente, lucrări la structura clădirilor;</w:t>
            </w:r>
          </w:p>
          <w:p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F40A1C">
        <w:trPr>
          <w:trHeight w:val="1260"/>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rsidR="0079357E" w:rsidRPr="00FF430B" w:rsidRDefault="00FD2140" w:rsidP="00DA5198">
            <w:pPr>
              <w:tabs>
                <w:tab w:val="left" w:leader="underscore" w:pos="6465"/>
                <w:tab w:val="right" w:leader="underscore" w:pos="9777"/>
              </w:tabs>
              <w:jc w:val="both"/>
            </w:pPr>
            <w:r w:rsidRPr="00FF430B">
              <w:t xml:space="preserve">A.drumuri și piste de aviație; </w:t>
            </w:r>
          </w:p>
          <w:p w:rsidR="0079357E" w:rsidRPr="00FF430B" w:rsidRDefault="00FD2140" w:rsidP="00DA5198">
            <w:pPr>
              <w:tabs>
                <w:tab w:val="left" w:leader="underscore" w:pos="6465"/>
                <w:tab w:val="right" w:leader="underscore" w:pos="9777"/>
              </w:tabs>
              <w:jc w:val="both"/>
            </w:pPr>
            <w:r w:rsidRPr="00FF430B">
              <w:t xml:space="preserve">B.poduri; </w:t>
            </w:r>
          </w:p>
          <w:p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rsidTr="00F40A1C">
        <w:trPr>
          <w:trHeight w:val="1260"/>
        </w:trPr>
        <w:tc>
          <w:tcPr>
            <w:tcW w:w="471" w:type="dxa"/>
            <w:vMerge/>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366C7" w:rsidRPr="00FF430B" w:rsidRDefault="00F366C7" w:rsidP="00F366C7">
            <w:pPr>
              <w:tabs>
                <w:tab w:val="left" w:pos="567"/>
              </w:tabs>
              <w:spacing w:line="276" w:lineRule="auto"/>
            </w:pPr>
            <w:r w:rsidRPr="00FF430B">
              <w:t>Construcții speciale:</w:t>
            </w:r>
          </w:p>
          <w:p w:rsidR="00F366C7" w:rsidRPr="00FF430B" w:rsidRDefault="00F366C7" w:rsidP="00F366C7">
            <w:pPr>
              <w:tabs>
                <w:tab w:val="left" w:pos="567"/>
              </w:tabs>
              <w:spacing w:line="276" w:lineRule="auto"/>
            </w:pPr>
            <w:r w:rsidRPr="00FF430B">
              <w:t>A. hidrotehnice și pentru îmbunătățiri funciare;</w:t>
            </w:r>
          </w:p>
          <w:p w:rsidR="0079357E" w:rsidRPr="00FF430B" w:rsidRDefault="0079357E" w:rsidP="00F366C7">
            <w:pPr>
              <w:tabs>
                <w:tab w:val="left" w:pos="567"/>
              </w:tabs>
              <w:spacing w:line="276" w:lineRule="auto"/>
            </w:pPr>
            <w:r w:rsidRPr="00FF430B">
              <w:t>B. fântâ</w:t>
            </w:r>
            <w:r w:rsidR="00F366C7" w:rsidRPr="00FF430B">
              <w:t xml:space="preserve">ni arteziene; </w:t>
            </w:r>
          </w:p>
          <w:p w:rsidR="00F366C7" w:rsidRPr="00FF430B" w:rsidRDefault="00F366C7" w:rsidP="00F366C7">
            <w:pPr>
              <w:tabs>
                <w:tab w:val="left" w:pos="567"/>
              </w:tabs>
              <w:spacing w:line="276" w:lineRule="auto"/>
            </w:pPr>
            <w:r w:rsidRPr="00FF430B">
              <w:t>C. porturi și debarcadere;</w:t>
            </w:r>
          </w:p>
          <w:p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F40A1C">
        <w:trPr>
          <w:trHeight w:val="2055"/>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rsidR="00F366C7" w:rsidRPr="00FF430B" w:rsidRDefault="00F366C7" w:rsidP="00F366C7">
            <w:pPr>
              <w:tabs>
                <w:tab w:val="left" w:pos="567"/>
              </w:tabs>
              <w:spacing w:line="276" w:lineRule="auto"/>
            </w:pPr>
            <w:r w:rsidRPr="00FF430B">
              <w:t>A.de alimentare cu apă și canalizare;</w:t>
            </w:r>
          </w:p>
          <w:p w:rsidR="0079357E" w:rsidRPr="00FF430B" w:rsidRDefault="00F366C7" w:rsidP="00F366C7">
            <w:pPr>
              <w:tabs>
                <w:tab w:val="left" w:pos="567"/>
              </w:tabs>
              <w:spacing w:line="276" w:lineRule="auto"/>
            </w:pPr>
            <w:r w:rsidRPr="00FF430B">
              <w:t xml:space="preserve">B.de încălzire; </w:t>
            </w:r>
          </w:p>
          <w:p w:rsidR="00F366C7" w:rsidRPr="00FF430B" w:rsidRDefault="00F366C7" w:rsidP="00F366C7">
            <w:pPr>
              <w:tabs>
                <w:tab w:val="left" w:pos="567"/>
              </w:tabs>
              <w:spacing w:line="276" w:lineRule="auto"/>
            </w:pPr>
            <w:r w:rsidRPr="00FF430B">
              <w:t>C. ventilație,</w:t>
            </w:r>
            <w:r w:rsidR="00DF4DCF">
              <w:t xml:space="preserve"> </w:t>
            </w:r>
            <w:r w:rsidRPr="00FF430B">
              <w:t>climatizare; D. electrice;</w:t>
            </w:r>
          </w:p>
          <w:p w:rsidR="00F366C7" w:rsidRPr="00FF430B" w:rsidRDefault="00F366C7" w:rsidP="00F366C7">
            <w:pPr>
              <w:tabs>
                <w:tab w:val="left" w:pos="567"/>
              </w:tabs>
              <w:spacing w:line="276" w:lineRule="auto"/>
            </w:pPr>
            <w:r w:rsidRPr="00FF430B">
              <w:t>E.de automatizare; F.telecomunicație;</w:t>
            </w:r>
            <w:r w:rsidR="00DF4DCF">
              <w:t xml:space="preserve"> </w:t>
            </w:r>
            <w:r w:rsidRPr="00FF430B">
              <w:t>G.semnalizare;</w:t>
            </w:r>
          </w:p>
          <w:p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413218">
        <w:trPr>
          <w:trHeight w:val="945"/>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rsidR="00F366C7" w:rsidRPr="00FF430B" w:rsidRDefault="00F366C7" w:rsidP="00F366C7">
            <w:pPr>
              <w:tabs>
                <w:tab w:val="left" w:pos="567"/>
              </w:tabs>
              <w:spacing w:line="276" w:lineRule="auto"/>
            </w:pPr>
            <w:r w:rsidRPr="00FF430B">
              <w:t>A. sub presiune, mecanisme de ridicat, cazane;</w:t>
            </w:r>
          </w:p>
          <w:p w:rsidR="00F366C7" w:rsidRPr="00FF430B" w:rsidRDefault="00F366C7" w:rsidP="00F366C7">
            <w:pPr>
              <w:tabs>
                <w:tab w:val="left" w:pos="567"/>
              </w:tabs>
              <w:spacing w:line="276" w:lineRule="auto"/>
            </w:pPr>
            <w:r w:rsidRPr="00FF430B">
              <w:t>B. chimico-tehnologice; C. gazoducte magistrale;</w:t>
            </w:r>
          </w:p>
          <w:p w:rsidR="006C4C0E" w:rsidRPr="00FF430B" w:rsidRDefault="00F366C7" w:rsidP="002F556B">
            <w:pPr>
              <w:pStyle w:val="a"/>
              <w:numPr>
                <w:ilvl w:val="0"/>
                <w:numId w:val="23"/>
              </w:numPr>
              <w:tabs>
                <w:tab w:val="decimal" w:pos="317"/>
              </w:tabs>
              <w:ind w:left="0" w:hanging="650"/>
              <w:rPr>
                <w:rFonts w:eastAsia="PMingLiU"/>
                <w:i/>
                <w:noProof/>
                <w:lang w:eastAsia="zh-CN"/>
              </w:rPr>
            </w:pPr>
            <w:r w:rsidRPr="00FF430B">
              <w:t>D. sisteme de alimentare cu gaze.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rsidR="0079357E" w:rsidRPr="00FF430B" w:rsidRDefault="0079357E" w:rsidP="00196AB4">
      <w:pPr>
        <w:tabs>
          <w:tab w:val="left" w:leader="underscore" w:pos="6465"/>
          <w:tab w:val="right" w:leader="underscore" w:pos="9777"/>
        </w:tabs>
        <w:spacing w:line="302" w:lineRule="auto"/>
        <w:rPr>
          <w:rFonts w:eastAsia="PMingLiU"/>
          <w:lang w:eastAsia="zh-CN"/>
        </w:rPr>
      </w:pPr>
    </w:p>
    <w:p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23</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564FD3" w:rsidRPr="008B47FF" w:rsidRDefault="00564FD3" w:rsidP="00564FD3">
      <w:pPr>
        <w:ind w:right="567"/>
        <w:jc w:val="center"/>
        <w:rPr>
          <w:b/>
          <w:bCs/>
          <w:sz w:val="28"/>
          <w:szCs w:val="28"/>
          <w:lang w:val="en-US"/>
        </w:rPr>
      </w:pPr>
      <w:r w:rsidRPr="008B47FF">
        <w:rPr>
          <w:b/>
          <w:bCs/>
          <w:sz w:val="28"/>
          <w:szCs w:val="28"/>
          <w:lang w:val="en-US"/>
        </w:rPr>
        <w:t>CAIET DE SARCINI</w:t>
      </w:r>
    </w:p>
    <w:p w:rsidR="00564FD3" w:rsidRPr="00CB1E8B" w:rsidRDefault="00564FD3" w:rsidP="00564FD3">
      <w:pPr>
        <w:ind w:right="567"/>
        <w:jc w:val="center"/>
        <w:rPr>
          <w:b/>
          <w:bCs/>
          <w:sz w:val="28"/>
          <w:szCs w:val="28"/>
          <w:lang w:val="en-US"/>
        </w:rPr>
      </w:pPr>
      <w:r w:rsidRPr="008B47FF">
        <w:rPr>
          <w:b/>
          <w:bCs/>
          <w:sz w:val="28"/>
          <w:szCs w:val="28"/>
          <w:lang w:val="en-US"/>
        </w:rPr>
        <w:t>PENTRU  CEREREA OFERTEI  DE  PREŢ</w:t>
      </w:r>
    </w:p>
    <w:p w:rsidR="00564FD3" w:rsidRPr="008B47FF" w:rsidRDefault="00564FD3" w:rsidP="00564FD3">
      <w:pPr>
        <w:ind w:right="567"/>
        <w:jc w:val="center"/>
        <w:rPr>
          <w:b/>
          <w:bCs/>
          <w:sz w:val="28"/>
          <w:szCs w:val="28"/>
          <w:lang w:val="en-US"/>
        </w:rPr>
      </w:pPr>
    </w:p>
    <w:p w:rsidR="00564FD3" w:rsidRPr="004A4E38" w:rsidRDefault="00564FD3" w:rsidP="00564FD3">
      <w:pPr>
        <w:ind w:right="567"/>
        <w:rPr>
          <w:lang w:val="en-US"/>
        </w:rPr>
      </w:pPr>
      <w:r w:rsidRPr="002C2F63">
        <w:rPr>
          <w:b/>
          <w:bCs/>
          <w:lang w:val="en-US"/>
        </w:rPr>
        <w:t xml:space="preserve">1. Denumerea </w:t>
      </w:r>
      <w:r w:rsidRPr="004A4E38">
        <w:rPr>
          <w:b/>
          <w:bCs/>
          <w:lang w:val="en-US"/>
        </w:rPr>
        <w:t xml:space="preserve">beneficiarului de stat   </w:t>
      </w:r>
      <w:r w:rsidR="00783B57" w:rsidRPr="00D461FB">
        <w:rPr>
          <w:b/>
          <w:i/>
          <w:u w:val="single"/>
        </w:rPr>
        <w:t>Primăria Tohatin</w:t>
      </w:r>
    </w:p>
    <w:p w:rsidR="00564FD3" w:rsidRPr="004A4E38" w:rsidRDefault="00564FD3" w:rsidP="00564FD3">
      <w:pPr>
        <w:ind w:right="567"/>
        <w:rPr>
          <w:lang w:val="en-US"/>
        </w:rPr>
      </w:pPr>
      <w:r w:rsidRPr="004A4E38">
        <w:rPr>
          <w:b/>
          <w:bCs/>
          <w:lang w:val="en-US"/>
        </w:rPr>
        <w:t>2. Organizatorul procedurii de achizi</w:t>
      </w:r>
      <w:r w:rsidRPr="004A4E38">
        <w:rPr>
          <w:b/>
          <w:bCs/>
        </w:rPr>
        <w:t>ţ</w:t>
      </w:r>
      <w:r w:rsidRPr="004A4E38">
        <w:rPr>
          <w:b/>
          <w:bCs/>
          <w:lang w:val="en-US"/>
        </w:rPr>
        <w:t>ie</w:t>
      </w:r>
      <w:r w:rsidRPr="004A4E38">
        <w:rPr>
          <w:lang w:val="en-US"/>
        </w:rPr>
        <w:t xml:space="preserve"> </w:t>
      </w:r>
      <w:r w:rsidR="00783B57" w:rsidRPr="00D461FB">
        <w:rPr>
          <w:b/>
          <w:i/>
          <w:u w:val="single"/>
        </w:rPr>
        <w:t>Primăria Tohatin</w:t>
      </w:r>
    </w:p>
    <w:p w:rsidR="004A4E38" w:rsidRPr="00783B57" w:rsidRDefault="00564FD3" w:rsidP="004A4E38">
      <w:pPr>
        <w:ind w:right="-1"/>
        <w:rPr>
          <w:noProof w:val="0"/>
          <w:u w:val="single"/>
          <w:lang w:eastAsia="ro-RO"/>
        </w:rPr>
      </w:pPr>
      <w:r w:rsidRPr="002C2F63">
        <w:rPr>
          <w:b/>
          <w:bCs/>
          <w:lang w:val="en-US"/>
        </w:rPr>
        <w:t>3. Obiectul ach</w:t>
      </w:r>
      <w:r w:rsidRPr="008B47FF">
        <w:rPr>
          <w:b/>
          <w:bCs/>
          <w:lang w:val="en-US"/>
        </w:rPr>
        <w:t>i</w:t>
      </w:r>
      <w:r w:rsidRPr="002C2F63">
        <w:rPr>
          <w:b/>
          <w:bCs/>
          <w:lang w:val="en-US"/>
        </w:rPr>
        <w:t>zi</w:t>
      </w:r>
      <w:r w:rsidRPr="008B47FF">
        <w:rPr>
          <w:b/>
          <w:bCs/>
          <w:lang w:val="en-US"/>
        </w:rPr>
        <w:t>ţ</w:t>
      </w:r>
      <w:r w:rsidRPr="002C2F63">
        <w:rPr>
          <w:b/>
          <w:bCs/>
          <w:lang w:val="en-US"/>
        </w:rPr>
        <w:t>iilor</w:t>
      </w:r>
      <w:r>
        <w:rPr>
          <w:b/>
          <w:bCs/>
          <w:lang w:val="en-US"/>
        </w:rPr>
        <w:t xml:space="preserve"> </w:t>
      </w:r>
      <w:r w:rsidR="003642DB" w:rsidRPr="00D925FA">
        <w:rPr>
          <w:b/>
          <w:i/>
          <w:u w:val="single"/>
        </w:rPr>
        <w:t xml:space="preserve">Construcția </w:t>
      </w:r>
      <w:r w:rsidR="003642DB">
        <w:rPr>
          <w:b/>
          <w:i/>
          <w:u w:val="single"/>
        </w:rPr>
        <w:t>t</w:t>
      </w:r>
      <w:r w:rsidR="003642DB" w:rsidRPr="00D925FA">
        <w:rPr>
          <w:b/>
          <w:i/>
          <w:u w:val="single"/>
        </w:rPr>
        <w:t>rotuarului str. Păcii, str. Vadul lui Vodă (grădinița), satul Tohatin</w:t>
      </w:r>
      <w:r w:rsidR="003642DB">
        <w:rPr>
          <w:b/>
          <w:i/>
          <w:u w:val="single"/>
        </w:rPr>
        <w:t>, mun. Chișinău</w:t>
      </w:r>
    </w:p>
    <w:p w:rsidR="00564FD3" w:rsidRPr="008B47FF" w:rsidRDefault="00564FD3" w:rsidP="00564FD3">
      <w:pPr>
        <w:rPr>
          <w:sz w:val="2"/>
          <w:szCs w:val="2"/>
          <w:lang w:val="en-US"/>
        </w:rPr>
      </w:pPr>
    </w:p>
    <w:p w:rsidR="003009B9" w:rsidRDefault="003009B9" w:rsidP="003009B9">
      <w:pPr>
        <w:rPr>
          <w:sz w:val="2"/>
          <w:szCs w:val="2"/>
          <w:lang w:val="en-US"/>
        </w:rPr>
      </w:pPr>
    </w:p>
    <w:p w:rsidR="00017CA5" w:rsidRPr="004A4E38" w:rsidRDefault="00017CA5" w:rsidP="00017CA5">
      <w:pPr>
        <w:jc w:val="center"/>
        <w:rPr>
          <w:b/>
          <w:bCs/>
          <w:sz w:val="28"/>
          <w:szCs w:val="28"/>
          <w:lang w:val="en-US"/>
        </w:rPr>
      </w:pPr>
      <w:r w:rsidRPr="004A4E38">
        <w:rPr>
          <w:b/>
          <w:bCs/>
          <w:sz w:val="28"/>
          <w:szCs w:val="28"/>
          <w:lang w:val="en-US"/>
        </w:rPr>
        <w:t>Lista cu cantita</w:t>
      </w:r>
      <w:r w:rsidRPr="004A4E38">
        <w:rPr>
          <w:b/>
          <w:bCs/>
          <w:sz w:val="28"/>
          <w:szCs w:val="28"/>
        </w:rPr>
        <w:t>ţile de lucrări</w:t>
      </w:r>
      <w:r w:rsidRPr="004A4E38">
        <w:rPr>
          <w:b/>
          <w:bCs/>
          <w:sz w:val="28"/>
          <w:szCs w:val="28"/>
          <w:lang w:val="en-US"/>
        </w:rPr>
        <w:t xml:space="preserve"> </w:t>
      </w:r>
    </w:p>
    <w:p w:rsidR="00017CA5" w:rsidRDefault="00017CA5" w:rsidP="00017CA5">
      <w:pPr>
        <w:rPr>
          <w:sz w:val="2"/>
          <w:szCs w:val="2"/>
          <w:lang w:val="en-US"/>
        </w:rPr>
      </w:pPr>
    </w:p>
    <w:p w:rsidR="004A4E38" w:rsidRPr="008B47FF" w:rsidRDefault="004A4E38" w:rsidP="004A4E38">
      <w:pPr>
        <w:rPr>
          <w:sz w:val="2"/>
          <w:szCs w:val="2"/>
          <w:lang w:val="en-US"/>
        </w:rPr>
      </w:pPr>
    </w:p>
    <w:p w:rsidR="004A4E38" w:rsidRDefault="004A4E38" w:rsidP="004A4E38"/>
    <w:p w:rsidR="00017CA5" w:rsidRDefault="00017CA5" w:rsidP="00017CA5">
      <w:pPr>
        <w:rPr>
          <w:sz w:val="6"/>
          <w:szCs w:val="6"/>
        </w:rPr>
      </w:pPr>
      <w:r>
        <w:t xml:space="preserve"> </w:t>
      </w:r>
    </w:p>
    <w:tbl>
      <w:tblPr>
        <w:tblW w:w="9923" w:type="dxa"/>
        <w:tblInd w:w="-459" w:type="dxa"/>
        <w:tblLayout w:type="fixed"/>
        <w:tblLook w:val="0000"/>
      </w:tblPr>
      <w:tblGrid>
        <w:gridCol w:w="851"/>
        <w:gridCol w:w="1559"/>
        <w:gridCol w:w="4678"/>
        <w:gridCol w:w="992"/>
        <w:gridCol w:w="1843"/>
      </w:tblGrid>
      <w:tr w:rsidR="003642DB" w:rsidTr="0087143A">
        <w:trPr>
          <w:cantSplit/>
          <w:trHeight w:val="592"/>
        </w:trPr>
        <w:tc>
          <w:tcPr>
            <w:tcW w:w="851" w:type="dxa"/>
            <w:tcBorders>
              <w:top w:val="single" w:sz="6" w:space="0" w:color="auto"/>
              <w:left w:val="single" w:sz="6" w:space="0" w:color="auto"/>
              <w:bottom w:val="nil"/>
              <w:right w:val="nil"/>
            </w:tcBorders>
            <w:shd w:val="pct5" w:color="auto" w:fill="auto"/>
          </w:tcPr>
          <w:p w:rsidR="003642DB" w:rsidRDefault="003642DB" w:rsidP="0087143A">
            <w:pPr>
              <w:ind w:right="-108"/>
              <w:jc w:val="center"/>
              <w:rPr>
                <w:lang w:val="en-US"/>
              </w:rPr>
            </w:pPr>
            <w:r>
              <w:t>№</w:t>
            </w:r>
          </w:p>
          <w:p w:rsidR="003642DB" w:rsidRDefault="003642DB" w:rsidP="0087143A">
            <w:pPr>
              <w:ind w:right="-108"/>
              <w:jc w:val="center"/>
            </w:pPr>
            <w:r>
              <w:t xml:space="preserve"> </w:t>
            </w:r>
            <w:r>
              <w:rPr>
                <w:lang w:val="en-US"/>
              </w:rPr>
              <w:t>crt</w:t>
            </w:r>
            <w:r>
              <w:t>.</w:t>
            </w:r>
          </w:p>
        </w:tc>
        <w:tc>
          <w:tcPr>
            <w:tcW w:w="1559" w:type="dxa"/>
            <w:tcBorders>
              <w:top w:val="single" w:sz="6" w:space="0" w:color="auto"/>
              <w:left w:val="single" w:sz="6" w:space="0" w:color="auto"/>
              <w:bottom w:val="nil"/>
              <w:right w:val="nil"/>
            </w:tcBorders>
            <w:shd w:val="pct5" w:color="auto" w:fill="auto"/>
          </w:tcPr>
          <w:p w:rsidR="003642DB" w:rsidRDefault="003642DB" w:rsidP="0087143A">
            <w:pPr>
              <w:ind w:left="-120" w:right="-108"/>
              <w:jc w:val="center"/>
              <w:rPr>
                <w:lang w:val="en-US"/>
              </w:rPr>
            </w:pPr>
            <w:r>
              <w:t>Simbol</w:t>
            </w:r>
            <w:r>
              <w:rPr>
                <w:lang w:val="en-US"/>
              </w:rPr>
              <w:t xml:space="preserve"> </w:t>
            </w:r>
            <w:r>
              <w:t>norme</w:t>
            </w:r>
            <w:r>
              <w:rPr>
                <w:lang w:val="en-US"/>
              </w:rPr>
              <w:t xml:space="preserve"> </w:t>
            </w:r>
            <w:r>
              <w:t xml:space="preserve">şi Cod </w:t>
            </w:r>
            <w:r>
              <w:rPr>
                <w:lang w:val="en-US"/>
              </w:rPr>
              <w:t xml:space="preserve"> </w:t>
            </w:r>
            <w:r>
              <w:t xml:space="preserve">resurse  </w:t>
            </w:r>
          </w:p>
        </w:tc>
        <w:tc>
          <w:tcPr>
            <w:tcW w:w="4678" w:type="dxa"/>
            <w:tcBorders>
              <w:top w:val="single" w:sz="6" w:space="0" w:color="auto"/>
              <w:left w:val="single" w:sz="6" w:space="0" w:color="auto"/>
              <w:bottom w:val="nil"/>
              <w:right w:val="nil"/>
            </w:tcBorders>
            <w:shd w:val="pct5" w:color="auto" w:fill="auto"/>
          </w:tcPr>
          <w:p w:rsidR="003642DB" w:rsidRDefault="003642DB" w:rsidP="0087143A">
            <w:pPr>
              <w:jc w:val="center"/>
            </w:pPr>
          </w:p>
          <w:p w:rsidR="003642DB" w:rsidRDefault="003642DB" w:rsidP="0087143A">
            <w:pPr>
              <w:jc w:val="center"/>
              <w:rPr>
                <w:lang w:val="en-US"/>
              </w:rPr>
            </w:pPr>
            <w:r>
              <w:t xml:space="preserve">Denumire lucrărilor    </w:t>
            </w:r>
          </w:p>
        </w:tc>
        <w:tc>
          <w:tcPr>
            <w:tcW w:w="992" w:type="dxa"/>
            <w:tcBorders>
              <w:top w:val="single" w:sz="6" w:space="0" w:color="auto"/>
              <w:left w:val="single" w:sz="6" w:space="0" w:color="auto"/>
              <w:bottom w:val="nil"/>
              <w:right w:val="nil"/>
            </w:tcBorders>
            <w:shd w:val="pct5" w:color="auto" w:fill="auto"/>
          </w:tcPr>
          <w:p w:rsidR="003642DB" w:rsidRDefault="003642DB" w:rsidP="0087143A">
            <w:pPr>
              <w:ind w:left="-108" w:right="-108"/>
              <w:jc w:val="center"/>
            </w:pPr>
            <w:r>
              <w:t xml:space="preserve">Unitatea de masura </w:t>
            </w:r>
          </w:p>
        </w:tc>
        <w:tc>
          <w:tcPr>
            <w:tcW w:w="1843" w:type="dxa"/>
            <w:tcBorders>
              <w:top w:val="single" w:sz="6" w:space="0" w:color="auto"/>
              <w:left w:val="single" w:sz="6" w:space="0" w:color="auto"/>
              <w:right w:val="single" w:sz="6" w:space="0" w:color="auto"/>
            </w:tcBorders>
            <w:shd w:val="pct5" w:color="auto" w:fill="auto"/>
          </w:tcPr>
          <w:p w:rsidR="003642DB" w:rsidRPr="006D228E" w:rsidRDefault="003642DB" w:rsidP="0087143A">
            <w:pPr>
              <w:jc w:val="center"/>
              <w:rPr>
                <w:lang w:val="en-US"/>
              </w:rPr>
            </w:pPr>
            <w:r>
              <w:rPr>
                <w:lang w:val="en-US"/>
              </w:rPr>
              <w:t>Volum</w:t>
            </w:r>
          </w:p>
        </w:tc>
      </w:tr>
    </w:tbl>
    <w:p w:rsidR="006561F1" w:rsidRDefault="006561F1" w:rsidP="00783B57">
      <w:pPr>
        <w:rPr>
          <w:noProof w:val="0"/>
        </w:rPr>
      </w:pPr>
    </w:p>
    <w:tbl>
      <w:tblPr>
        <w:tblW w:w="9781" w:type="dxa"/>
        <w:tblInd w:w="-392" w:type="dxa"/>
        <w:tblLayout w:type="fixed"/>
        <w:tblLook w:val="0000"/>
      </w:tblPr>
      <w:tblGrid>
        <w:gridCol w:w="709"/>
        <w:gridCol w:w="1559"/>
        <w:gridCol w:w="4678"/>
        <w:gridCol w:w="992"/>
        <w:gridCol w:w="1843"/>
      </w:tblGrid>
      <w:tr w:rsidR="003642DB" w:rsidTr="0087143A">
        <w:trPr>
          <w:cantSplit/>
          <w:tblHeader/>
        </w:trPr>
        <w:tc>
          <w:tcPr>
            <w:tcW w:w="709" w:type="dxa"/>
            <w:tcBorders>
              <w:top w:val="single" w:sz="6" w:space="0" w:color="auto"/>
              <w:left w:val="single" w:sz="6" w:space="0" w:color="auto"/>
              <w:bottom w:val="double" w:sz="6" w:space="0" w:color="auto"/>
              <w:right w:val="nil"/>
            </w:tcBorders>
            <w:shd w:val="pct5" w:color="auto" w:fill="auto"/>
          </w:tcPr>
          <w:p w:rsidR="003642DB" w:rsidRDefault="003642DB" w:rsidP="0087143A">
            <w:pPr>
              <w:ind w:right="-108"/>
              <w:jc w:val="center"/>
            </w:pPr>
            <w:r>
              <w:t>1</w:t>
            </w:r>
          </w:p>
        </w:tc>
        <w:tc>
          <w:tcPr>
            <w:tcW w:w="1559" w:type="dxa"/>
            <w:tcBorders>
              <w:top w:val="single" w:sz="6" w:space="0" w:color="auto"/>
              <w:left w:val="single" w:sz="6" w:space="0" w:color="auto"/>
              <w:bottom w:val="double" w:sz="6" w:space="0" w:color="auto"/>
              <w:right w:val="nil"/>
            </w:tcBorders>
            <w:shd w:val="pct5" w:color="auto" w:fill="auto"/>
          </w:tcPr>
          <w:p w:rsidR="003642DB" w:rsidRDefault="003642DB" w:rsidP="0087143A">
            <w:pPr>
              <w:ind w:left="-120" w:right="-108"/>
              <w:jc w:val="center"/>
            </w:pPr>
            <w:r>
              <w:t>2</w:t>
            </w:r>
          </w:p>
        </w:tc>
        <w:tc>
          <w:tcPr>
            <w:tcW w:w="4678" w:type="dxa"/>
            <w:tcBorders>
              <w:top w:val="single" w:sz="6" w:space="0" w:color="auto"/>
              <w:left w:val="single" w:sz="6" w:space="0" w:color="auto"/>
              <w:bottom w:val="double" w:sz="6" w:space="0" w:color="auto"/>
              <w:right w:val="nil"/>
            </w:tcBorders>
            <w:shd w:val="pct5" w:color="auto" w:fill="auto"/>
          </w:tcPr>
          <w:p w:rsidR="003642DB" w:rsidRDefault="003642DB" w:rsidP="0087143A">
            <w:pPr>
              <w:jc w:val="center"/>
            </w:pPr>
            <w:r>
              <w:t>3</w:t>
            </w:r>
          </w:p>
        </w:tc>
        <w:tc>
          <w:tcPr>
            <w:tcW w:w="992" w:type="dxa"/>
            <w:tcBorders>
              <w:top w:val="single" w:sz="6" w:space="0" w:color="auto"/>
              <w:left w:val="single" w:sz="6" w:space="0" w:color="auto"/>
              <w:bottom w:val="double" w:sz="6" w:space="0" w:color="auto"/>
              <w:right w:val="nil"/>
            </w:tcBorders>
            <w:shd w:val="pct5" w:color="auto" w:fill="auto"/>
          </w:tcPr>
          <w:p w:rsidR="003642DB" w:rsidRDefault="003642DB" w:rsidP="0087143A">
            <w:pPr>
              <w:ind w:left="-108" w:right="-108"/>
              <w:jc w:val="center"/>
            </w:pPr>
            <w:r>
              <w:t>4</w:t>
            </w:r>
          </w:p>
        </w:tc>
        <w:tc>
          <w:tcPr>
            <w:tcW w:w="1843" w:type="dxa"/>
            <w:tcBorders>
              <w:top w:val="single" w:sz="6" w:space="0" w:color="auto"/>
              <w:left w:val="single" w:sz="6" w:space="0" w:color="auto"/>
              <w:bottom w:val="double" w:sz="6" w:space="0" w:color="auto"/>
              <w:right w:val="single" w:sz="6" w:space="0" w:color="auto"/>
            </w:tcBorders>
            <w:shd w:val="pct5" w:color="auto" w:fill="auto"/>
          </w:tcPr>
          <w:p w:rsidR="003642DB" w:rsidRPr="00027881" w:rsidRDefault="003642DB" w:rsidP="0087143A">
            <w:pPr>
              <w:jc w:val="center"/>
              <w:rPr>
                <w:lang w:val="en-US"/>
              </w:rPr>
            </w:pPr>
            <w:r>
              <w:rPr>
                <w:lang w:val="en-US"/>
              </w:rPr>
              <w:t>5</w:t>
            </w:r>
          </w:p>
        </w:tc>
      </w:tr>
      <w:tr w:rsidR="003642DB" w:rsidTr="0087143A">
        <w:tc>
          <w:tcPr>
            <w:tcW w:w="709" w:type="dxa"/>
            <w:tcBorders>
              <w:top w:val="nil"/>
              <w:left w:val="single" w:sz="6" w:space="0" w:color="auto"/>
              <w:bottom w:val="nil"/>
              <w:right w:val="nil"/>
            </w:tcBorders>
          </w:tcPr>
          <w:p w:rsidR="003642DB" w:rsidRDefault="003642DB" w:rsidP="0087143A">
            <w:pPr>
              <w:jc w:val="center"/>
            </w:pPr>
          </w:p>
        </w:tc>
        <w:tc>
          <w:tcPr>
            <w:tcW w:w="1559" w:type="dxa"/>
            <w:tcBorders>
              <w:top w:val="nil"/>
              <w:left w:val="single" w:sz="6" w:space="0" w:color="auto"/>
              <w:bottom w:val="nil"/>
              <w:right w:val="nil"/>
            </w:tcBorders>
          </w:tcPr>
          <w:p w:rsidR="003642DB" w:rsidRDefault="003642DB" w:rsidP="0087143A"/>
        </w:tc>
        <w:tc>
          <w:tcPr>
            <w:tcW w:w="7513" w:type="dxa"/>
            <w:gridSpan w:val="3"/>
            <w:tcBorders>
              <w:top w:val="nil"/>
              <w:left w:val="single" w:sz="6" w:space="0" w:color="auto"/>
              <w:bottom w:val="nil"/>
              <w:right w:val="single" w:sz="6" w:space="0" w:color="auto"/>
            </w:tcBorders>
          </w:tcPr>
          <w:p w:rsidR="003642DB" w:rsidRPr="007F2714" w:rsidRDefault="003642DB" w:rsidP="0087143A">
            <w:pPr>
              <w:rPr>
                <w:b/>
                <w:bCs/>
                <w:lang w:val="en-US"/>
              </w:rPr>
            </w:pPr>
            <w:r w:rsidRPr="00B40365">
              <w:rPr>
                <w:b/>
                <w:bCs/>
              </w:rPr>
              <w:t>1. Lucrari pregatitoare</w:t>
            </w:r>
          </w:p>
          <w:p w:rsidR="003642DB" w:rsidRPr="00B40365" w:rsidRDefault="003642DB" w:rsidP="0087143A"/>
        </w:tc>
      </w:tr>
      <w:tr w:rsidR="003642DB" w:rsidTr="0087143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642DB" w:rsidRDefault="003642DB" w:rsidP="0087143A">
            <w:r>
              <w:t>1</w:t>
            </w:r>
          </w:p>
        </w:tc>
        <w:tc>
          <w:tcPr>
            <w:tcW w:w="1559" w:type="dxa"/>
            <w:tcBorders>
              <w:top w:val="single" w:sz="4" w:space="0" w:color="auto"/>
              <w:bottom w:val="single" w:sz="4" w:space="0" w:color="auto"/>
            </w:tcBorders>
          </w:tcPr>
          <w:p w:rsidR="003642DB" w:rsidRDefault="003642DB" w:rsidP="0087143A">
            <w:r>
              <w:rPr>
                <w:lang w:val="en-US"/>
              </w:rPr>
              <w:t>DC04B</w:t>
            </w:r>
          </w:p>
          <w:p w:rsidR="003642DB" w:rsidRDefault="003642DB" w:rsidP="0087143A"/>
        </w:tc>
        <w:tc>
          <w:tcPr>
            <w:tcW w:w="4678" w:type="dxa"/>
            <w:tcBorders>
              <w:top w:val="single" w:sz="4" w:space="0" w:color="auto"/>
              <w:bottom w:val="single" w:sz="4" w:space="0" w:color="auto"/>
            </w:tcBorders>
            <w:vAlign w:val="center"/>
          </w:tcPr>
          <w:p w:rsidR="003642DB" w:rsidRPr="000F77A1" w:rsidRDefault="003642DB" w:rsidP="0087143A">
            <w:pPr>
              <w:rPr>
                <w:lang w:val="en-US"/>
              </w:rPr>
            </w:pPr>
            <w:r w:rsidRPr="000F77A1">
              <w:rPr>
                <w:lang w:val="en-US"/>
              </w:rPr>
              <w:t>Taierea cu masina cu discuri diamantate a rosturilor de contractie si dilatatie in betonul de uzura la drumuri</w:t>
            </w:r>
          </w:p>
          <w:p w:rsidR="003642DB" w:rsidRPr="000F77A1" w:rsidRDefault="003642DB" w:rsidP="0087143A">
            <w:pPr>
              <w:rPr>
                <w:lang w:val="en-US"/>
              </w:rPr>
            </w:pPr>
          </w:p>
        </w:tc>
        <w:tc>
          <w:tcPr>
            <w:tcW w:w="992" w:type="dxa"/>
            <w:tcBorders>
              <w:top w:val="single" w:sz="4" w:space="0" w:color="auto"/>
              <w:bottom w:val="single" w:sz="4" w:space="0" w:color="auto"/>
            </w:tcBorders>
            <w:vAlign w:val="center"/>
          </w:tcPr>
          <w:p w:rsidR="003642DB" w:rsidRDefault="003642DB" w:rsidP="0087143A">
            <w:pPr>
              <w:jc w:val="center"/>
            </w:pPr>
            <w:r>
              <w:t>m</w:t>
            </w:r>
          </w:p>
        </w:tc>
        <w:tc>
          <w:tcPr>
            <w:tcW w:w="1843" w:type="dxa"/>
            <w:tcBorders>
              <w:top w:val="single" w:sz="4" w:space="0" w:color="auto"/>
              <w:bottom w:val="single" w:sz="4" w:space="0" w:color="auto"/>
            </w:tcBorders>
            <w:vAlign w:val="center"/>
          </w:tcPr>
          <w:p w:rsidR="003642DB" w:rsidRDefault="003642DB" w:rsidP="0087143A">
            <w:pPr>
              <w:jc w:val="center"/>
              <w:rPr>
                <w:lang w:val="en-US"/>
              </w:rPr>
            </w:pPr>
            <w:r>
              <w:rPr>
                <w:lang w:val="en-US"/>
              </w:rPr>
              <w:t>209,000</w:t>
            </w:r>
          </w:p>
        </w:tc>
      </w:tr>
      <w:tr w:rsidR="003642DB" w:rsidTr="0087143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642DB" w:rsidRDefault="003642DB" w:rsidP="0087143A">
            <w:r>
              <w:t>2</w:t>
            </w:r>
          </w:p>
        </w:tc>
        <w:tc>
          <w:tcPr>
            <w:tcW w:w="1559" w:type="dxa"/>
            <w:tcBorders>
              <w:top w:val="single" w:sz="4" w:space="0" w:color="auto"/>
              <w:bottom w:val="single" w:sz="4" w:space="0" w:color="auto"/>
            </w:tcBorders>
          </w:tcPr>
          <w:p w:rsidR="003642DB" w:rsidRDefault="003642DB" w:rsidP="0087143A">
            <w:r>
              <w:rPr>
                <w:lang w:val="en-US"/>
              </w:rPr>
              <w:t>RpCS19G</w:t>
            </w:r>
          </w:p>
          <w:p w:rsidR="003642DB" w:rsidRDefault="003642DB" w:rsidP="0087143A"/>
        </w:tc>
        <w:tc>
          <w:tcPr>
            <w:tcW w:w="4678" w:type="dxa"/>
            <w:tcBorders>
              <w:top w:val="single" w:sz="4" w:space="0" w:color="auto"/>
              <w:bottom w:val="single" w:sz="4" w:space="0" w:color="auto"/>
            </w:tcBorders>
            <w:vAlign w:val="center"/>
          </w:tcPr>
          <w:p w:rsidR="003642DB" w:rsidRPr="000F77A1" w:rsidRDefault="003642DB" w:rsidP="0087143A">
            <w:pPr>
              <w:rPr>
                <w:lang w:val="en-US"/>
              </w:rPr>
            </w:pPr>
            <w:r w:rsidRPr="000F77A1">
              <w:rPr>
                <w:lang w:val="en-US"/>
              </w:rPr>
              <w:t>Demontari: borduri la trotuare, asezate pe beton</w:t>
            </w:r>
          </w:p>
          <w:p w:rsidR="003642DB" w:rsidRPr="000F77A1" w:rsidRDefault="003642DB" w:rsidP="0087143A">
            <w:pPr>
              <w:rPr>
                <w:lang w:val="en-US"/>
              </w:rPr>
            </w:pPr>
          </w:p>
        </w:tc>
        <w:tc>
          <w:tcPr>
            <w:tcW w:w="992" w:type="dxa"/>
            <w:tcBorders>
              <w:top w:val="single" w:sz="4" w:space="0" w:color="auto"/>
              <w:bottom w:val="single" w:sz="4" w:space="0" w:color="auto"/>
            </w:tcBorders>
            <w:vAlign w:val="center"/>
          </w:tcPr>
          <w:p w:rsidR="003642DB" w:rsidRDefault="003642DB" w:rsidP="0087143A">
            <w:pPr>
              <w:jc w:val="center"/>
            </w:pPr>
            <w:r>
              <w:t>m</w:t>
            </w:r>
          </w:p>
        </w:tc>
        <w:tc>
          <w:tcPr>
            <w:tcW w:w="1843" w:type="dxa"/>
            <w:tcBorders>
              <w:top w:val="single" w:sz="4" w:space="0" w:color="auto"/>
              <w:bottom w:val="single" w:sz="4" w:space="0" w:color="auto"/>
            </w:tcBorders>
            <w:vAlign w:val="center"/>
          </w:tcPr>
          <w:p w:rsidR="003642DB" w:rsidRDefault="003642DB" w:rsidP="0087143A">
            <w:pPr>
              <w:jc w:val="center"/>
              <w:rPr>
                <w:lang w:val="en-US"/>
              </w:rPr>
            </w:pPr>
            <w:r>
              <w:rPr>
                <w:lang w:val="en-US"/>
              </w:rPr>
              <w:t>209,000</w:t>
            </w:r>
          </w:p>
        </w:tc>
      </w:tr>
      <w:tr w:rsidR="003642DB" w:rsidTr="0087143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642DB" w:rsidRDefault="003642DB" w:rsidP="0087143A">
            <w:r>
              <w:t>3</w:t>
            </w:r>
          </w:p>
        </w:tc>
        <w:tc>
          <w:tcPr>
            <w:tcW w:w="1559" w:type="dxa"/>
            <w:tcBorders>
              <w:top w:val="single" w:sz="4" w:space="0" w:color="auto"/>
              <w:bottom w:val="single" w:sz="4" w:space="0" w:color="auto"/>
            </w:tcBorders>
          </w:tcPr>
          <w:p w:rsidR="003642DB" w:rsidRDefault="003642DB" w:rsidP="0087143A">
            <w:r>
              <w:rPr>
                <w:lang w:val="en-US"/>
              </w:rPr>
              <w:t>RpCS19D</w:t>
            </w:r>
          </w:p>
          <w:p w:rsidR="003642DB" w:rsidRDefault="003642DB" w:rsidP="0087143A"/>
        </w:tc>
        <w:tc>
          <w:tcPr>
            <w:tcW w:w="4678" w:type="dxa"/>
            <w:tcBorders>
              <w:top w:val="single" w:sz="4" w:space="0" w:color="auto"/>
              <w:bottom w:val="single" w:sz="4" w:space="0" w:color="auto"/>
            </w:tcBorders>
            <w:vAlign w:val="center"/>
          </w:tcPr>
          <w:p w:rsidR="003642DB" w:rsidRPr="000F77A1" w:rsidRDefault="003642DB" w:rsidP="0087143A">
            <w:pPr>
              <w:rPr>
                <w:lang w:val="en-US"/>
              </w:rPr>
            </w:pPr>
            <w:r w:rsidRPr="000F77A1">
              <w:rPr>
                <w:lang w:val="en-US"/>
              </w:rPr>
              <w:t>Demontari: pavaje din piatra sau pavele</w:t>
            </w:r>
          </w:p>
          <w:p w:rsidR="003642DB" w:rsidRPr="000F77A1" w:rsidRDefault="003642DB" w:rsidP="0087143A">
            <w:pPr>
              <w:rPr>
                <w:lang w:val="en-US"/>
              </w:rPr>
            </w:pPr>
          </w:p>
        </w:tc>
        <w:tc>
          <w:tcPr>
            <w:tcW w:w="992" w:type="dxa"/>
            <w:tcBorders>
              <w:top w:val="single" w:sz="4" w:space="0" w:color="auto"/>
              <w:bottom w:val="single" w:sz="4" w:space="0" w:color="auto"/>
            </w:tcBorders>
            <w:vAlign w:val="center"/>
          </w:tcPr>
          <w:p w:rsidR="003642DB" w:rsidRDefault="003642DB" w:rsidP="0087143A">
            <w:pPr>
              <w:jc w:val="center"/>
            </w:pPr>
            <w:r>
              <w:t>m2</w:t>
            </w:r>
          </w:p>
        </w:tc>
        <w:tc>
          <w:tcPr>
            <w:tcW w:w="1843" w:type="dxa"/>
            <w:tcBorders>
              <w:top w:val="single" w:sz="4" w:space="0" w:color="auto"/>
              <w:bottom w:val="single" w:sz="4" w:space="0" w:color="auto"/>
            </w:tcBorders>
            <w:vAlign w:val="center"/>
          </w:tcPr>
          <w:p w:rsidR="003642DB" w:rsidRDefault="003642DB" w:rsidP="0087143A">
            <w:pPr>
              <w:jc w:val="center"/>
              <w:rPr>
                <w:lang w:val="en-US"/>
              </w:rPr>
            </w:pPr>
            <w:r>
              <w:rPr>
                <w:lang w:val="en-US"/>
              </w:rPr>
              <w:t>18,000</w:t>
            </w:r>
          </w:p>
        </w:tc>
      </w:tr>
      <w:tr w:rsidR="003642DB" w:rsidTr="0087143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642DB" w:rsidRDefault="003642DB" w:rsidP="0087143A">
            <w:r>
              <w:t>4</w:t>
            </w:r>
          </w:p>
        </w:tc>
        <w:tc>
          <w:tcPr>
            <w:tcW w:w="1559" w:type="dxa"/>
            <w:tcBorders>
              <w:top w:val="single" w:sz="4" w:space="0" w:color="auto"/>
              <w:bottom w:val="single" w:sz="4" w:space="0" w:color="auto"/>
            </w:tcBorders>
          </w:tcPr>
          <w:p w:rsidR="003642DB" w:rsidRDefault="003642DB" w:rsidP="0087143A">
            <w:r>
              <w:rPr>
                <w:lang w:val="en-US"/>
              </w:rPr>
              <w:t>DG06A</w:t>
            </w:r>
          </w:p>
          <w:p w:rsidR="003642DB" w:rsidRDefault="003642DB" w:rsidP="0087143A"/>
        </w:tc>
        <w:tc>
          <w:tcPr>
            <w:tcW w:w="4678" w:type="dxa"/>
            <w:tcBorders>
              <w:top w:val="single" w:sz="4" w:space="0" w:color="auto"/>
              <w:bottom w:val="single" w:sz="4" w:space="0" w:color="auto"/>
            </w:tcBorders>
            <w:vAlign w:val="center"/>
          </w:tcPr>
          <w:p w:rsidR="003642DB" w:rsidRPr="000F77A1" w:rsidRDefault="003642DB" w:rsidP="0087143A">
            <w:pPr>
              <w:rPr>
                <w:lang w:val="en-US"/>
              </w:rPr>
            </w:pPr>
            <w:r w:rsidRPr="000F77A1">
              <w:rPr>
                <w:lang w:val="en-US"/>
              </w:rPr>
              <w:t>Spargerea si desfacerea  betonului de ciment pe suprafete limitate, pentru acces pietonal</w:t>
            </w:r>
          </w:p>
          <w:p w:rsidR="003642DB" w:rsidRPr="000F77A1" w:rsidRDefault="003642DB" w:rsidP="0087143A">
            <w:pPr>
              <w:rPr>
                <w:lang w:val="en-US"/>
              </w:rPr>
            </w:pPr>
          </w:p>
        </w:tc>
        <w:tc>
          <w:tcPr>
            <w:tcW w:w="992" w:type="dxa"/>
            <w:tcBorders>
              <w:top w:val="single" w:sz="4" w:space="0" w:color="auto"/>
              <w:bottom w:val="single" w:sz="4" w:space="0" w:color="auto"/>
            </w:tcBorders>
            <w:vAlign w:val="center"/>
          </w:tcPr>
          <w:p w:rsidR="003642DB" w:rsidRDefault="003642DB" w:rsidP="0087143A">
            <w:pPr>
              <w:jc w:val="center"/>
            </w:pPr>
            <w:r>
              <w:t>m3</w:t>
            </w:r>
          </w:p>
        </w:tc>
        <w:tc>
          <w:tcPr>
            <w:tcW w:w="1843" w:type="dxa"/>
            <w:tcBorders>
              <w:top w:val="single" w:sz="4" w:space="0" w:color="auto"/>
              <w:bottom w:val="single" w:sz="4" w:space="0" w:color="auto"/>
            </w:tcBorders>
            <w:vAlign w:val="center"/>
          </w:tcPr>
          <w:p w:rsidR="003642DB" w:rsidRDefault="003642DB" w:rsidP="0087143A">
            <w:pPr>
              <w:jc w:val="center"/>
              <w:rPr>
                <w:lang w:val="en-US"/>
              </w:rPr>
            </w:pPr>
            <w:r>
              <w:rPr>
                <w:lang w:val="en-US"/>
              </w:rPr>
              <w:t>3,000</w:t>
            </w:r>
          </w:p>
        </w:tc>
      </w:tr>
      <w:tr w:rsidR="003642DB" w:rsidTr="0087143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642DB" w:rsidRDefault="003642DB" w:rsidP="0087143A">
            <w:r>
              <w:t>5</w:t>
            </w:r>
          </w:p>
        </w:tc>
        <w:tc>
          <w:tcPr>
            <w:tcW w:w="1559" w:type="dxa"/>
            <w:tcBorders>
              <w:top w:val="single" w:sz="4" w:space="0" w:color="auto"/>
              <w:bottom w:val="single" w:sz="4" w:space="0" w:color="auto"/>
            </w:tcBorders>
          </w:tcPr>
          <w:p w:rsidR="003642DB" w:rsidRDefault="003642DB" w:rsidP="0087143A">
            <w:r>
              <w:rPr>
                <w:lang w:val="en-US"/>
              </w:rPr>
              <w:t>AcE08B</w:t>
            </w:r>
          </w:p>
          <w:p w:rsidR="003642DB" w:rsidRDefault="003642DB" w:rsidP="0087143A"/>
        </w:tc>
        <w:tc>
          <w:tcPr>
            <w:tcW w:w="4678" w:type="dxa"/>
            <w:tcBorders>
              <w:top w:val="single" w:sz="4" w:space="0" w:color="auto"/>
              <w:bottom w:val="single" w:sz="4" w:space="0" w:color="auto"/>
            </w:tcBorders>
            <w:vAlign w:val="center"/>
          </w:tcPr>
          <w:p w:rsidR="003642DB" w:rsidRPr="000F77A1" w:rsidRDefault="003642DB" w:rsidP="0087143A">
            <w:pPr>
              <w:rPr>
                <w:lang w:val="en-US"/>
              </w:rPr>
            </w:pPr>
            <w:r w:rsidRPr="000F77A1">
              <w:rPr>
                <w:lang w:val="en-US"/>
              </w:rPr>
              <w:t>Ridicarea capacelor din fonta la nivelul trotuarelor cu elemente  din beton armat</w:t>
            </w:r>
          </w:p>
          <w:p w:rsidR="003642DB" w:rsidRPr="000F77A1" w:rsidRDefault="003642DB" w:rsidP="0087143A">
            <w:pPr>
              <w:rPr>
                <w:lang w:val="en-US"/>
              </w:rPr>
            </w:pPr>
          </w:p>
        </w:tc>
        <w:tc>
          <w:tcPr>
            <w:tcW w:w="992" w:type="dxa"/>
            <w:tcBorders>
              <w:top w:val="single" w:sz="4" w:space="0" w:color="auto"/>
              <w:bottom w:val="single" w:sz="4" w:space="0" w:color="auto"/>
            </w:tcBorders>
            <w:vAlign w:val="center"/>
          </w:tcPr>
          <w:p w:rsidR="003642DB" w:rsidRDefault="003642DB" w:rsidP="0087143A">
            <w:pPr>
              <w:jc w:val="center"/>
            </w:pPr>
            <w:r>
              <w:t>buc</w:t>
            </w:r>
          </w:p>
        </w:tc>
        <w:tc>
          <w:tcPr>
            <w:tcW w:w="1843" w:type="dxa"/>
            <w:tcBorders>
              <w:top w:val="single" w:sz="4" w:space="0" w:color="auto"/>
              <w:bottom w:val="single" w:sz="4" w:space="0" w:color="auto"/>
            </w:tcBorders>
            <w:vAlign w:val="center"/>
          </w:tcPr>
          <w:p w:rsidR="003642DB" w:rsidRDefault="003642DB" w:rsidP="0087143A">
            <w:pPr>
              <w:jc w:val="center"/>
              <w:rPr>
                <w:lang w:val="en-US"/>
              </w:rPr>
            </w:pPr>
            <w:r>
              <w:rPr>
                <w:lang w:val="en-US"/>
              </w:rPr>
              <w:t>6,000</w:t>
            </w:r>
          </w:p>
        </w:tc>
      </w:tr>
      <w:tr w:rsidR="003642DB" w:rsidTr="0087143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642DB" w:rsidRDefault="003642DB" w:rsidP="0087143A">
            <w:r>
              <w:t>6</w:t>
            </w:r>
          </w:p>
        </w:tc>
        <w:tc>
          <w:tcPr>
            <w:tcW w:w="1559" w:type="dxa"/>
            <w:tcBorders>
              <w:top w:val="single" w:sz="4" w:space="0" w:color="auto"/>
              <w:bottom w:val="single" w:sz="4" w:space="0" w:color="auto"/>
            </w:tcBorders>
          </w:tcPr>
          <w:p w:rsidR="003642DB" w:rsidRDefault="003642DB" w:rsidP="0087143A">
            <w:r>
              <w:rPr>
                <w:lang w:val="en-US"/>
              </w:rPr>
              <w:t>AcE10A1</w:t>
            </w:r>
          </w:p>
          <w:p w:rsidR="003642DB" w:rsidRDefault="003642DB" w:rsidP="0087143A"/>
        </w:tc>
        <w:tc>
          <w:tcPr>
            <w:tcW w:w="4678" w:type="dxa"/>
            <w:tcBorders>
              <w:top w:val="single" w:sz="4" w:space="0" w:color="auto"/>
              <w:bottom w:val="single" w:sz="4" w:space="0" w:color="auto"/>
            </w:tcBorders>
            <w:vAlign w:val="center"/>
          </w:tcPr>
          <w:p w:rsidR="003642DB" w:rsidRPr="000F77A1" w:rsidRDefault="003642DB" w:rsidP="0087143A">
            <w:pPr>
              <w:rPr>
                <w:lang w:val="en-US"/>
              </w:rPr>
            </w:pPr>
            <w:r w:rsidRPr="000F77A1">
              <w:rPr>
                <w:lang w:val="en-US"/>
              </w:rPr>
              <w:t>Elemente din beton armat prefabricat CG-1</w:t>
            </w:r>
          </w:p>
          <w:p w:rsidR="003642DB" w:rsidRPr="000F77A1" w:rsidRDefault="003642DB" w:rsidP="0087143A">
            <w:pPr>
              <w:rPr>
                <w:lang w:val="en-US"/>
              </w:rPr>
            </w:pPr>
          </w:p>
        </w:tc>
        <w:tc>
          <w:tcPr>
            <w:tcW w:w="992" w:type="dxa"/>
            <w:tcBorders>
              <w:top w:val="single" w:sz="4" w:space="0" w:color="auto"/>
              <w:bottom w:val="single" w:sz="4" w:space="0" w:color="auto"/>
            </w:tcBorders>
            <w:vAlign w:val="center"/>
          </w:tcPr>
          <w:p w:rsidR="003642DB" w:rsidRDefault="003642DB" w:rsidP="0087143A">
            <w:pPr>
              <w:jc w:val="center"/>
            </w:pPr>
            <w:r>
              <w:t>buc</w:t>
            </w:r>
          </w:p>
        </w:tc>
        <w:tc>
          <w:tcPr>
            <w:tcW w:w="1843" w:type="dxa"/>
            <w:tcBorders>
              <w:top w:val="single" w:sz="4" w:space="0" w:color="auto"/>
              <w:bottom w:val="single" w:sz="4" w:space="0" w:color="auto"/>
            </w:tcBorders>
            <w:vAlign w:val="center"/>
          </w:tcPr>
          <w:p w:rsidR="003642DB" w:rsidRDefault="003642DB" w:rsidP="0087143A">
            <w:pPr>
              <w:jc w:val="center"/>
              <w:rPr>
                <w:lang w:val="en-US"/>
              </w:rPr>
            </w:pPr>
            <w:r>
              <w:rPr>
                <w:lang w:val="en-US"/>
              </w:rPr>
              <w:t>5,000</w:t>
            </w:r>
          </w:p>
        </w:tc>
      </w:tr>
      <w:tr w:rsidR="003642DB" w:rsidTr="0087143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642DB" w:rsidRDefault="003642DB" w:rsidP="0087143A">
            <w:r>
              <w:t>7</w:t>
            </w:r>
          </w:p>
        </w:tc>
        <w:tc>
          <w:tcPr>
            <w:tcW w:w="1559" w:type="dxa"/>
            <w:tcBorders>
              <w:top w:val="single" w:sz="4" w:space="0" w:color="auto"/>
              <w:bottom w:val="single" w:sz="4" w:space="0" w:color="auto"/>
            </w:tcBorders>
          </w:tcPr>
          <w:p w:rsidR="003642DB" w:rsidRDefault="003642DB" w:rsidP="0087143A">
            <w:r>
              <w:rPr>
                <w:lang w:val="en-US"/>
              </w:rPr>
              <w:t>AcE10A1</w:t>
            </w:r>
          </w:p>
          <w:p w:rsidR="003642DB" w:rsidRDefault="003642DB" w:rsidP="0087143A"/>
        </w:tc>
        <w:tc>
          <w:tcPr>
            <w:tcW w:w="4678" w:type="dxa"/>
            <w:tcBorders>
              <w:top w:val="single" w:sz="4" w:space="0" w:color="auto"/>
              <w:bottom w:val="single" w:sz="4" w:space="0" w:color="auto"/>
            </w:tcBorders>
            <w:vAlign w:val="center"/>
          </w:tcPr>
          <w:p w:rsidR="003642DB" w:rsidRPr="00B40365" w:rsidRDefault="003642DB" w:rsidP="0087143A">
            <w:r w:rsidRPr="00B40365">
              <w:t>Capac cu rama din fonta</w:t>
            </w:r>
          </w:p>
          <w:p w:rsidR="003642DB" w:rsidRPr="00B40365" w:rsidRDefault="003642DB" w:rsidP="0087143A"/>
        </w:tc>
        <w:tc>
          <w:tcPr>
            <w:tcW w:w="992" w:type="dxa"/>
            <w:tcBorders>
              <w:top w:val="single" w:sz="4" w:space="0" w:color="auto"/>
              <w:bottom w:val="single" w:sz="4" w:space="0" w:color="auto"/>
            </w:tcBorders>
            <w:vAlign w:val="center"/>
          </w:tcPr>
          <w:p w:rsidR="003642DB" w:rsidRDefault="003642DB" w:rsidP="0087143A">
            <w:pPr>
              <w:jc w:val="center"/>
            </w:pPr>
            <w:r>
              <w:t>buc</w:t>
            </w:r>
          </w:p>
        </w:tc>
        <w:tc>
          <w:tcPr>
            <w:tcW w:w="1843" w:type="dxa"/>
            <w:tcBorders>
              <w:top w:val="single" w:sz="4" w:space="0" w:color="auto"/>
              <w:bottom w:val="single" w:sz="4" w:space="0" w:color="auto"/>
            </w:tcBorders>
            <w:vAlign w:val="center"/>
          </w:tcPr>
          <w:p w:rsidR="003642DB" w:rsidRDefault="003642DB" w:rsidP="0087143A">
            <w:pPr>
              <w:jc w:val="center"/>
              <w:rPr>
                <w:lang w:val="en-US"/>
              </w:rPr>
            </w:pPr>
            <w:r>
              <w:rPr>
                <w:lang w:val="en-US"/>
              </w:rPr>
              <w:t>1,000</w:t>
            </w:r>
          </w:p>
        </w:tc>
      </w:tr>
      <w:tr w:rsidR="003642DB" w:rsidTr="0087143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642DB" w:rsidRDefault="003642DB" w:rsidP="0087143A">
            <w:r>
              <w:t>8</w:t>
            </w:r>
          </w:p>
        </w:tc>
        <w:tc>
          <w:tcPr>
            <w:tcW w:w="1559" w:type="dxa"/>
            <w:tcBorders>
              <w:top w:val="single" w:sz="4" w:space="0" w:color="auto"/>
              <w:bottom w:val="single" w:sz="4" w:space="0" w:color="auto"/>
            </w:tcBorders>
          </w:tcPr>
          <w:p w:rsidR="003642DB" w:rsidRDefault="003642DB" w:rsidP="0087143A">
            <w:r>
              <w:rPr>
                <w:lang w:val="en-US"/>
              </w:rPr>
              <w:t>TrI1AA02F2</w:t>
            </w:r>
          </w:p>
          <w:p w:rsidR="003642DB" w:rsidRDefault="003642DB" w:rsidP="0087143A"/>
        </w:tc>
        <w:tc>
          <w:tcPr>
            <w:tcW w:w="4678" w:type="dxa"/>
            <w:tcBorders>
              <w:top w:val="single" w:sz="4" w:space="0" w:color="auto"/>
              <w:bottom w:val="single" w:sz="4" w:space="0" w:color="auto"/>
            </w:tcBorders>
            <w:vAlign w:val="center"/>
          </w:tcPr>
          <w:p w:rsidR="003642DB" w:rsidRPr="000F77A1" w:rsidRDefault="003642DB" w:rsidP="0087143A">
            <w:pPr>
              <w:rPr>
                <w:lang w:val="en-US"/>
              </w:rPr>
            </w:pPr>
            <w:r w:rsidRPr="000F77A1">
              <w:rPr>
                <w:lang w:val="en-US"/>
              </w:rPr>
              <w:t>Incarcarea materialelor din grupa A - grele, in bulgari prin transport pina la 10 m - de pe rampa sau teren, in auto, categoria 2</w:t>
            </w:r>
          </w:p>
          <w:p w:rsidR="003642DB" w:rsidRPr="000F77A1" w:rsidRDefault="003642DB" w:rsidP="0087143A">
            <w:pPr>
              <w:rPr>
                <w:lang w:val="en-US"/>
              </w:rPr>
            </w:pPr>
          </w:p>
        </w:tc>
        <w:tc>
          <w:tcPr>
            <w:tcW w:w="992" w:type="dxa"/>
            <w:tcBorders>
              <w:top w:val="single" w:sz="4" w:space="0" w:color="auto"/>
              <w:bottom w:val="single" w:sz="4" w:space="0" w:color="auto"/>
            </w:tcBorders>
            <w:vAlign w:val="center"/>
          </w:tcPr>
          <w:p w:rsidR="003642DB" w:rsidRDefault="003642DB" w:rsidP="0087143A">
            <w:pPr>
              <w:jc w:val="center"/>
            </w:pPr>
            <w:r>
              <w:t>t</w:t>
            </w:r>
          </w:p>
        </w:tc>
        <w:tc>
          <w:tcPr>
            <w:tcW w:w="1843" w:type="dxa"/>
            <w:tcBorders>
              <w:top w:val="single" w:sz="4" w:space="0" w:color="auto"/>
              <w:bottom w:val="single" w:sz="4" w:space="0" w:color="auto"/>
            </w:tcBorders>
            <w:vAlign w:val="center"/>
          </w:tcPr>
          <w:p w:rsidR="003642DB" w:rsidRDefault="003642DB" w:rsidP="0087143A">
            <w:pPr>
              <w:jc w:val="center"/>
              <w:rPr>
                <w:lang w:val="en-US"/>
              </w:rPr>
            </w:pPr>
            <w:r>
              <w:rPr>
                <w:lang w:val="en-US"/>
              </w:rPr>
              <w:t>36,000</w:t>
            </w:r>
          </w:p>
        </w:tc>
      </w:tr>
      <w:tr w:rsidR="003642DB" w:rsidTr="0087143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642DB" w:rsidRDefault="003642DB" w:rsidP="0087143A">
            <w:r>
              <w:t>9</w:t>
            </w:r>
          </w:p>
        </w:tc>
        <w:tc>
          <w:tcPr>
            <w:tcW w:w="1559" w:type="dxa"/>
            <w:tcBorders>
              <w:top w:val="single" w:sz="4" w:space="0" w:color="auto"/>
              <w:bottom w:val="single" w:sz="4" w:space="0" w:color="auto"/>
            </w:tcBorders>
          </w:tcPr>
          <w:p w:rsidR="003642DB" w:rsidRDefault="003642DB" w:rsidP="0087143A">
            <w:r>
              <w:rPr>
                <w:lang w:val="en-US"/>
              </w:rPr>
              <w:t>TsI50A10</w:t>
            </w:r>
          </w:p>
          <w:p w:rsidR="003642DB" w:rsidRDefault="003642DB" w:rsidP="0087143A"/>
        </w:tc>
        <w:tc>
          <w:tcPr>
            <w:tcW w:w="4678" w:type="dxa"/>
            <w:tcBorders>
              <w:top w:val="single" w:sz="4" w:space="0" w:color="auto"/>
              <w:bottom w:val="single" w:sz="4" w:space="0" w:color="auto"/>
            </w:tcBorders>
            <w:vAlign w:val="center"/>
          </w:tcPr>
          <w:p w:rsidR="003642DB" w:rsidRPr="000F77A1" w:rsidRDefault="003642DB" w:rsidP="0087143A">
            <w:pPr>
              <w:rPr>
                <w:lang w:val="en-US"/>
              </w:rPr>
            </w:pPr>
            <w:r w:rsidRPr="000F77A1">
              <w:rPr>
                <w:lang w:val="en-US"/>
              </w:rPr>
              <w:t>Transportarea pamintului cu autobasculanta de 5 t la distanta de 10 km</w:t>
            </w:r>
          </w:p>
          <w:p w:rsidR="003642DB" w:rsidRPr="000F77A1" w:rsidRDefault="003642DB" w:rsidP="0087143A">
            <w:pPr>
              <w:rPr>
                <w:lang w:val="en-US"/>
              </w:rPr>
            </w:pPr>
          </w:p>
        </w:tc>
        <w:tc>
          <w:tcPr>
            <w:tcW w:w="992" w:type="dxa"/>
            <w:tcBorders>
              <w:top w:val="single" w:sz="4" w:space="0" w:color="auto"/>
              <w:bottom w:val="single" w:sz="4" w:space="0" w:color="auto"/>
            </w:tcBorders>
            <w:vAlign w:val="center"/>
          </w:tcPr>
          <w:p w:rsidR="003642DB" w:rsidRDefault="003642DB" w:rsidP="0087143A">
            <w:pPr>
              <w:jc w:val="center"/>
            </w:pPr>
            <w:r>
              <w:t>t</w:t>
            </w:r>
          </w:p>
        </w:tc>
        <w:tc>
          <w:tcPr>
            <w:tcW w:w="1843" w:type="dxa"/>
            <w:tcBorders>
              <w:top w:val="single" w:sz="4" w:space="0" w:color="auto"/>
              <w:bottom w:val="single" w:sz="4" w:space="0" w:color="auto"/>
            </w:tcBorders>
            <w:vAlign w:val="center"/>
          </w:tcPr>
          <w:p w:rsidR="003642DB" w:rsidRDefault="003642DB" w:rsidP="0087143A">
            <w:pPr>
              <w:jc w:val="center"/>
              <w:rPr>
                <w:lang w:val="en-US"/>
              </w:rPr>
            </w:pPr>
            <w:r>
              <w:rPr>
                <w:lang w:val="en-US"/>
              </w:rPr>
              <w:t>36,000</w:t>
            </w:r>
          </w:p>
        </w:tc>
      </w:tr>
      <w:tr w:rsidR="003642DB" w:rsidTr="0087143A">
        <w:tc>
          <w:tcPr>
            <w:tcW w:w="709" w:type="dxa"/>
            <w:tcBorders>
              <w:top w:val="nil"/>
              <w:left w:val="single" w:sz="6" w:space="0" w:color="auto"/>
              <w:bottom w:val="nil"/>
              <w:right w:val="nil"/>
            </w:tcBorders>
          </w:tcPr>
          <w:p w:rsidR="003642DB" w:rsidRDefault="003642DB" w:rsidP="0087143A">
            <w:pPr>
              <w:jc w:val="center"/>
            </w:pPr>
          </w:p>
        </w:tc>
        <w:tc>
          <w:tcPr>
            <w:tcW w:w="1559" w:type="dxa"/>
            <w:tcBorders>
              <w:top w:val="nil"/>
              <w:left w:val="single" w:sz="6" w:space="0" w:color="auto"/>
              <w:bottom w:val="nil"/>
              <w:right w:val="nil"/>
            </w:tcBorders>
          </w:tcPr>
          <w:p w:rsidR="003642DB" w:rsidRDefault="003642DB" w:rsidP="0087143A"/>
        </w:tc>
        <w:tc>
          <w:tcPr>
            <w:tcW w:w="7513" w:type="dxa"/>
            <w:gridSpan w:val="3"/>
            <w:tcBorders>
              <w:top w:val="nil"/>
              <w:left w:val="single" w:sz="6" w:space="0" w:color="auto"/>
              <w:bottom w:val="nil"/>
              <w:right w:val="single" w:sz="6" w:space="0" w:color="auto"/>
            </w:tcBorders>
          </w:tcPr>
          <w:p w:rsidR="003642DB" w:rsidRPr="007F2714" w:rsidRDefault="003642DB" w:rsidP="0087143A">
            <w:pPr>
              <w:rPr>
                <w:b/>
                <w:bCs/>
                <w:lang w:val="en-US"/>
              </w:rPr>
            </w:pPr>
            <w:r w:rsidRPr="00B40365">
              <w:rPr>
                <w:b/>
                <w:bCs/>
              </w:rPr>
              <w:t>2. Lucrari de terasament</w:t>
            </w:r>
          </w:p>
          <w:p w:rsidR="003642DB" w:rsidRPr="00B40365" w:rsidRDefault="003642DB" w:rsidP="0087143A"/>
        </w:tc>
      </w:tr>
      <w:tr w:rsidR="003642DB" w:rsidTr="0087143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642DB" w:rsidRDefault="003642DB" w:rsidP="0087143A">
            <w:r>
              <w:t>10</w:t>
            </w:r>
          </w:p>
        </w:tc>
        <w:tc>
          <w:tcPr>
            <w:tcW w:w="1559" w:type="dxa"/>
            <w:tcBorders>
              <w:top w:val="single" w:sz="4" w:space="0" w:color="auto"/>
              <w:bottom w:val="single" w:sz="4" w:space="0" w:color="auto"/>
            </w:tcBorders>
          </w:tcPr>
          <w:p w:rsidR="003642DB" w:rsidRDefault="003642DB" w:rsidP="0087143A">
            <w:r>
              <w:rPr>
                <w:lang w:val="en-US"/>
              </w:rPr>
              <w:t>TsC02D1</w:t>
            </w:r>
          </w:p>
          <w:p w:rsidR="003642DB" w:rsidRDefault="003642DB" w:rsidP="0087143A"/>
        </w:tc>
        <w:tc>
          <w:tcPr>
            <w:tcW w:w="4678" w:type="dxa"/>
            <w:tcBorders>
              <w:top w:val="single" w:sz="4" w:space="0" w:color="auto"/>
              <w:bottom w:val="single" w:sz="4" w:space="0" w:color="auto"/>
            </w:tcBorders>
            <w:vAlign w:val="center"/>
          </w:tcPr>
          <w:p w:rsidR="003642DB" w:rsidRPr="00B40365" w:rsidRDefault="003642DB" w:rsidP="0087143A">
            <w:r w:rsidRPr="000F77A1">
              <w:rPr>
                <w:lang w:val="en-US"/>
              </w:rPr>
              <w:t xml:space="preserve">Sapatura mecanica cu excavator pe pneuri de 0,21-0,39 mc, cu comanda hidraulica, in pamint cu umiditate naturala descarcare auto </w:t>
            </w:r>
            <w:r w:rsidRPr="000F77A1">
              <w:rPr>
                <w:lang w:val="en-US"/>
              </w:rPr>
              <w:lastRenderedPageBreak/>
              <w:t xml:space="preserve">teren catg. </w:t>
            </w:r>
            <w:r w:rsidRPr="00B40365">
              <w:t>II.</w:t>
            </w:r>
          </w:p>
          <w:p w:rsidR="003642DB" w:rsidRPr="00B40365" w:rsidRDefault="003642DB" w:rsidP="0087143A"/>
        </w:tc>
        <w:tc>
          <w:tcPr>
            <w:tcW w:w="992" w:type="dxa"/>
            <w:tcBorders>
              <w:top w:val="single" w:sz="4" w:space="0" w:color="auto"/>
              <w:bottom w:val="single" w:sz="4" w:space="0" w:color="auto"/>
            </w:tcBorders>
            <w:vAlign w:val="center"/>
          </w:tcPr>
          <w:p w:rsidR="003642DB" w:rsidRDefault="003642DB" w:rsidP="0087143A">
            <w:pPr>
              <w:jc w:val="center"/>
            </w:pPr>
            <w:r>
              <w:lastRenderedPageBreak/>
              <w:t>100 m3</w:t>
            </w:r>
          </w:p>
        </w:tc>
        <w:tc>
          <w:tcPr>
            <w:tcW w:w="1843" w:type="dxa"/>
            <w:tcBorders>
              <w:top w:val="single" w:sz="4" w:space="0" w:color="auto"/>
              <w:bottom w:val="single" w:sz="4" w:space="0" w:color="auto"/>
            </w:tcBorders>
            <w:vAlign w:val="center"/>
          </w:tcPr>
          <w:p w:rsidR="003642DB" w:rsidRDefault="003642DB" w:rsidP="0087143A">
            <w:pPr>
              <w:jc w:val="center"/>
              <w:rPr>
                <w:lang w:val="en-US"/>
              </w:rPr>
            </w:pPr>
            <w:r>
              <w:rPr>
                <w:lang w:val="en-US"/>
              </w:rPr>
              <w:t>1,950</w:t>
            </w:r>
          </w:p>
        </w:tc>
      </w:tr>
      <w:tr w:rsidR="003642DB" w:rsidTr="0087143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642DB" w:rsidRDefault="003642DB" w:rsidP="0087143A">
            <w:r>
              <w:lastRenderedPageBreak/>
              <w:t>11</w:t>
            </w:r>
          </w:p>
        </w:tc>
        <w:tc>
          <w:tcPr>
            <w:tcW w:w="1559" w:type="dxa"/>
            <w:tcBorders>
              <w:top w:val="single" w:sz="4" w:space="0" w:color="auto"/>
              <w:bottom w:val="single" w:sz="4" w:space="0" w:color="auto"/>
            </w:tcBorders>
          </w:tcPr>
          <w:p w:rsidR="003642DB" w:rsidRDefault="003642DB" w:rsidP="0087143A">
            <w:r>
              <w:rPr>
                <w:lang w:val="en-US"/>
              </w:rPr>
              <w:t>TsI50A5</w:t>
            </w:r>
          </w:p>
          <w:p w:rsidR="003642DB" w:rsidRDefault="003642DB" w:rsidP="0087143A"/>
        </w:tc>
        <w:tc>
          <w:tcPr>
            <w:tcW w:w="4678" w:type="dxa"/>
            <w:tcBorders>
              <w:top w:val="single" w:sz="4" w:space="0" w:color="auto"/>
              <w:bottom w:val="single" w:sz="4" w:space="0" w:color="auto"/>
            </w:tcBorders>
            <w:vAlign w:val="center"/>
          </w:tcPr>
          <w:p w:rsidR="003642DB" w:rsidRPr="000F77A1" w:rsidRDefault="003642DB" w:rsidP="0087143A">
            <w:pPr>
              <w:rPr>
                <w:lang w:val="en-US"/>
              </w:rPr>
            </w:pPr>
            <w:r w:rsidRPr="000F77A1">
              <w:rPr>
                <w:lang w:val="en-US"/>
              </w:rPr>
              <w:t xml:space="preserve">Transportarea pamintului cu autobasculanta de 5 t la distanta de 5 km </w:t>
            </w:r>
          </w:p>
          <w:p w:rsidR="003642DB" w:rsidRPr="000F77A1" w:rsidRDefault="003642DB" w:rsidP="0087143A">
            <w:pPr>
              <w:rPr>
                <w:lang w:val="en-US"/>
              </w:rPr>
            </w:pPr>
          </w:p>
        </w:tc>
        <w:tc>
          <w:tcPr>
            <w:tcW w:w="992" w:type="dxa"/>
            <w:tcBorders>
              <w:top w:val="single" w:sz="4" w:space="0" w:color="auto"/>
              <w:bottom w:val="single" w:sz="4" w:space="0" w:color="auto"/>
            </w:tcBorders>
            <w:vAlign w:val="center"/>
          </w:tcPr>
          <w:p w:rsidR="003642DB" w:rsidRDefault="003642DB" w:rsidP="0087143A">
            <w:pPr>
              <w:jc w:val="center"/>
            </w:pPr>
            <w:r>
              <w:t>t</w:t>
            </w:r>
          </w:p>
        </w:tc>
        <w:tc>
          <w:tcPr>
            <w:tcW w:w="1843" w:type="dxa"/>
            <w:tcBorders>
              <w:top w:val="single" w:sz="4" w:space="0" w:color="auto"/>
              <w:bottom w:val="single" w:sz="4" w:space="0" w:color="auto"/>
            </w:tcBorders>
            <w:vAlign w:val="center"/>
          </w:tcPr>
          <w:p w:rsidR="003642DB" w:rsidRDefault="003642DB" w:rsidP="0087143A">
            <w:pPr>
              <w:jc w:val="center"/>
              <w:rPr>
                <w:lang w:val="en-US"/>
              </w:rPr>
            </w:pPr>
            <w:r>
              <w:rPr>
                <w:lang w:val="en-US"/>
              </w:rPr>
              <w:t>351,000</w:t>
            </w:r>
          </w:p>
        </w:tc>
      </w:tr>
      <w:tr w:rsidR="003642DB" w:rsidTr="0087143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642DB" w:rsidRDefault="003642DB" w:rsidP="0087143A">
            <w:r>
              <w:t>12</w:t>
            </w:r>
          </w:p>
        </w:tc>
        <w:tc>
          <w:tcPr>
            <w:tcW w:w="1559" w:type="dxa"/>
            <w:tcBorders>
              <w:top w:val="single" w:sz="4" w:space="0" w:color="auto"/>
              <w:bottom w:val="single" w:sz="4" w:space="0" w:color="auto"/>
            </w:tcBorders>
          </w:tcPr>
          <w:p w:rsidR="003642DB" w:rsidRDefault="003642DB" w:rsidP="0087143A">
            <w:r>
              <w:rPr>
                <w:lang w:val="en-US"/>
              </w:rPr>
              <w:t>TsD06A</w:t>
            </w:r>
          </w:p>
          <w:p w:rsidR="003642DB" w:rsidRDefault="003642DB" w:rsidP="0087143A"/>
        </w:tc>
        <w:tc>
          <w:tcPr>
            <w:tcW w:w="4678" w:type="dxa"/>
            <w:tcBorders>
              <w:top w:val="single" w:sz="4" w:space="0" w:color="auto"/>
              <w:bottom w:val="single" w:sz="4" w:space="0" w:color="auto"/>
            </w:tcBorders>
            <w:vAlign w:val="center"/>
          </w:tcPr>
          <w:p w:rsidR="003642DB" w:rsidRPr="000F77A1" w:rsidRDefault="003642DB" w:rsidP="0087143A">
            <w:pPr>
              <w:rPr>
                <w:lang w:val="en-US"/>
              </w:rPr>
            </w:pPr>
            <w:r w:rsidRPr="000F77A1">
              <w:rPr>
                <w:lang w:val="en-US"/>
              </w:rPr>
              <w:t>Compactarea cu placa vibratoare a umpluturilor in straturi de 20-30 cm grosime, exclusiv udarea fiecarui strat in parte, umpluturile executindu-se din pamint necoeziv, compactat cu placa vibratoare de 0,7 t</w:t>
            </w:r>
          </w:p>
          <w:p w:rsidR="003642DB" w:rsidRPr="000F77A1" w:rsidRDefault="003642DB" w:rsidP="0087143A">
            <w:pPr>
              <w:rPr>
                <w:lang w:val="en-US"/>
              </w:rPr>
            </w:pPr>
          </w:p>
        </w:tc>
        <w:tc>
          <w:tcPr>
            <w:tcW w:w="992" w:type="dxa"/>
            <w:tcBorders>
              <w:top w:val="single" w:sz="4" w:space="0" w:color="auto"/>
              <w:bottom w:val="single" w:sz="4" w:space="0" w:color="auto"/>
            </w:tcBorders>
            <w:vAlign w:val="center"/>
          </w:tcPr>
          <w:p w:rsidR="003642DB" w:rsidRDefault="003642DB" w:rsidP="0087143A">
            <w:pPr>
              <w:jc w:val="center"/>
            </w:pPr>
            <w:r>
              <w:t>100 m3</w:t>
            </w:r>
          </w:p>
        </w:tc>
        <w:tc>
          <w:tcPr>
            <w:tcW w:w="1843" w:type="dxa"/>
            <w:tcBorders>
              <w:top w:val="single" w:sz="4" w:space="0" w:color="auto"/>
              <w:bottom w:val="single" w:sz="4" w:space="0" w:color="auto"/>
            </w:tcBorders>
            <w:vAlign w:val="center"/>
          </w:tcPr>
          <w:p w:rsidR="003642DB" w:rsidRDefault="003642DB" w:rsidP="0087143A">
            <w:pPr>
              <w:jc w:val="center"/>
              <w:rPr>
                <w:lang w:val="en-US"/>
              </w:rPr>
            </w:pPr>
            <w:r>
              <w:rPr>
                <w:lang w:val="en-US"/>
              </w:rPr>
              <w:t>1,950</w:t>
            </w:r>
          </w:p>
        </w:tc>
      </w:tr>
      <w:tr w:rsidR="003642DB" w:rsidTr="0087143A">
        <w:tc>
          <w:tcPr>
            <w:tcW w:w="709" w:type="dxa"/>
            <w:tcBorders>
              <w:top w:val="nil"/>
              <w:left w:val="single" w:sz="6" w:space="0" w:color="auto"/>
              <w:bottom w:val="nil"/>
              <w:right w:val="nil"/>
            </w:tcBorders>
          </w:tcPr>
          <w:p w:rsidR="003642DB" w:rsidRDefault="003642DB" w:rsidP="0087143A">
            <w:pPr>
              <w:jc w:val="center"/>
            </w:pPr>
          </w:p>
        </w:tc>
        <w:tc>
          <w:tcPr>
            <w:tcW w:w="1559" w:type="dxa"/>
            <w:tcBorders>
              <w:top w:val="nil"/>
              <w:left w:val="single" w:sz="6" w:space="0" w:color="auto"/>
              <w:bottom w:val="nil"/>
              <w:right w:val="nil"/>
            </w:tcBorders>
          </w:tcPr>
          <w:p w:rsidR="003642DB" w:rsidRDefault="003642DB" w:rsidP="0087143A"/>
        </w:tc>
        <w:tc>
          <w:tcPr>
            <w:tcW w:w="7513" w:type="dxa"/>
            <w:gridSpan w:val="3"/>
            <w:tcBorders>
              <w:top w:val="nil"/>
              <w:left w:val="single" w:sz="6" w:space="0" w:color="auto"/>
              <w:bottom w:val="nil"/>
              <w:right w:val="single" w:sz="6" w:space="0" w:color="auto"/>
            </w:tcBorders>
          </w:tcPr>
          <w:p w:rsidR="003642DB" w:rsidRPr="007F2714" w:rsidRDefault="003642DB" w:rsidP="0087143A">
            <w:pPr>
              <w:rPr>
                <w:b/>
                <w:bCs/>
                <w:lang w:val="en-US"/>
              </w:rPr>
            </w:pPr>
            <w:r w:rsidRPr="00B40365">
              <w:rPr>
                <w:b/>
                <w:bCs/>
              </w:rPr>
              <w:t>3. Trotuare pietonale</w:t>
            </w:r>
          </w:p>
          <w:p w:rsidR="003642DB" w:rsidRPr="00B40365" w:rsidRDefault="003642DB" w:rsidP="0087143A"/>
        </w:tc>
      </w:tr>
      <w:tr w:rsidR="003642DB" w:rsidTr="0087143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642DB" w:rsidRDefault="003642DB" w:rsidP="0087143A">
            <w:r>
              <w:t>13</w:t>
            </w:r>
          </w:p>
        </w:tc>
        <w:tc>
          <w:tcPr>
            <w:tcW w:w="1559" w:type="dxa"/>
            <w:tcBorders>
              <w:top w:val="single" w:sz="4" w:space="0" w:color="auto"/>
              <w:bottom w:val="single" w:sz="4" w:space="0" w:color="auto"/>
            </w:tcBorders>
          </w:tcPr>
          <w:p w:rsidR="003642DB" w:rsidRDefault="003642DB" w:rsidP="0087143A">
            <w:r>
              <w:rPr>
                <w:lang w:val="en-US"/>
              </w:rPr>
              <w:t>DA12B</w:t>
            </w:r>
          </w:p>
          <w:p w:rsidR="003642DB" w:rsidRDefault="003642DB" w:rsidP="0087143A"/>
        </w:tc>
        <w:tc>
          <w:tcPr>
            <w:tcW w:w="4678" w:type="dxa"/>
            <w:tcBorders>
              <w:top w:val="single" w:sz="4" w:space="0" w:color="auto"/>
              <w:bottom w:val="single" w:sz="4" w:space="0" w:color="auto"/>
            </w:tcBorders>
            <w:vAlign w:val="center"/>
          </w:tcPr>
          <w:p w:rsidR="003642DB" w:rsidRPr="000F77A1" w:rsidRDefault="003642DB" w:rsidP="0087143A">
            <w:pPr>
              <w:rPr>
                <w:lang w:val="en-US"/>
              </w:rPr>
            </w:pPr>
            <w:r w:rsidRPr="000F77A1">
              <w:rPr>
                <w:lang w:val="en-US"/>
              </w:rPr>
              <w:t>Strat de fundatie sau reprofilare din piatra sparta, pentru drumuri, cu asternere mecanica, executat cu impanare fara innororire</w:t>
            </w:r>
          </w:p>
          <w:p w:rsidR="003642DB" w:rsidRPr="000F77A1" w:rsidRDefault="003642DB" w:rsidP="0087143A">
            <w:pPr>
              <w:rPr>
                <w:lang w:val="en-US"/>
              </w:rPr>
            </w:pPr>
          </w:p>
        </w:tc>
        <w:tc>
          <w:tcPr>
            <w:tcW w:w="992" w:type="dxa"/>
            <w:tcBorders>
              <w:top w:val="single" w:sz="4" w:space="0" w:color="auto"/>
              <w:bottom w:val="single" w:sz="4" w:space="0" w:color="auto"/>
            </w:tcBorders>
            <w:vAlign w:val="center"/>
          </w:tcPr>
          <w:p w:rsidR="003642DB" w:rsidRDefault="003642DB" w:rsidP="0087143A">
            <w:pPr>
              <w:jc w:val="center"/>
            </w:pPr>
            <w:r>
              <w:t>m3</w:t>
            </w:r>
          </w:p>
        </w:tc>
        <w:tc>
          <w:tcPr>
            <w:tcW w:w="1843" w:type="dxa"/>
            <w:tcBorders>
              <w:top w:val="single" w:sz="4" w:space="0" w:color="auto"/>
              <w:bottom w:val="single" w:sz="4" w:space="0" w:color="auto"/>
            </w:tcBorders>
            <w:vAlign w:val="center"/>
          </w:tcPr>
          <w:p w:rsidR="003642DB" w:rsidRDefault="003642DB" w:rsidP="0087143A">
            <w:pPr>
              <w:jc w:val="center"/>
              <w:rPr>
                <w:lang w:val="en-US"/>
              </w:rPr>
            </w:pPr>
            <w:r>
              <w:rPr>
                <w:lang w:val="en-US"/>
              </w:rPr>
              <w:t>56,000</w:t>
            </w:r>
          </w:p>
        </w:tc>
      </w:tr>
      <w:tr w:rsidR="003642DB" w:rsidTr="0087143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642DB" w:rsidRDefault="003642DB" w:rsidP="0087143A">
            <w:r>
              <w:t>14</w:t>
            </w:r>
          </w:p>
        </w:tc>
        <w:tc>
          <w:tcPr>
            <w:tcW w:w="1559" w:type="dxa"/>
            <w:tcBorders>
              <w:top w:val="single" w:sz="4" w:space="0" w:color="auto"/>
              <w:bottom w:val="single" w:sz="4" w:space="0" w:color="auto"/>
            </w:tcBorders>
          </w:tcPr>
          <w:p w:rsidR="003642DB" w:rsidRDefault="003642DB" w:rsidP="0087143A">
            <w:r>
              <w:rPr>
                <w:lang w:val="en-US"/>
              </w:rPr>
              <w:t>DE10E</w:t>
            </w:r>
          </w:p>
          <w:p w:rsidR="003642DB" w:rsidRDefault="003642DB" w:rsidP="0087143A"/>
        </w:tc>
        <w:tc>
          <w:tcPr>
            <w:tcW w:w="4678" w:type="dxa"/>
            <w:tcBorders>
              <w:top w:val="single" w:sz="4" w:space="0" w:color="auto"/>
              <w:bottom w:val="single" w:sz="4" w:space="0" w:color="auto"/>
            </w:tcBorders>
            <w:vAlign w:val="center"/>
          </w:tcPr>
          <w:p w:rsidR="003642DB" w:rsidRPr="000F77A1" w:rsidRDefault="003642DB" w:rsidP="0087143A">
            <w:pPr>
              <w:rPr>
                <w:lang w:val="en-US"/>
              </w:rPr>
            </w:pPr>
            <w:r w:rsidRPr="000F77A1">
              <w:rPr>
                <w:lang w:val="en-US"/>
              </w:rPr>
              <w:t>Borduri prefabricate din beton, pentru trotuare 24x25 cm, pe fundatie de beton 35x15 cm</w:t>
            </w:r>
          </w:p>
          <w:p w:rsidR="003642DB" w:rsidRPr="000F77A1" w:rsidRDefault="003642DB" w:rsidP="0087143A">
            <w:pPr>
              <w:rPr>
                <w:lang w:val="en-US"/>
              </w:rPr>
            </w:pPr>
          </w:p>
        </w:tc>
        <w:tc>
          <w:tcPr>
            <w:tcW w:w="992" w:type="dxa"/>
            <w:tcBorders>
              <w:top w:val="single" w:sz="4" w:space="0" w:color="auto"/>
              <w:bottom w:val="single" w:sz="4" w:space="0" w:color="auto"/>
            </w:tcBorders>
            <w:vAlign w:val="center"/>
          </w:tcPr>
          <w:p w:rsidR="003642DB" w:rsidRDefault="003642DB" w:rsidP="0087143A">
            <w:pPr>
              <w:jc w:val="center"/>
            </w:pPr>
            <w:r>
              <w:t>m</w:t>
            </w:r>
          </w:p>
        </w:tc>
        <w:tc>
          <w:tcPr>
            <w:tcW w:w="1843" w:type="dxa"/>
            <w:tcBorders>
              <w:top w:val="single" w:sz="4" w:space="0" w:color="auto"/>
              <w:bottom w:val="single" w:sz="4" w:space="0" w:color="auto"/>
            </w:tcBorders>
            <w:vAlign w:val="center"/>
          </w:tcPr>
          <w:p w:rsidR="003642DB" w:rsidRDefault="003642DB" w:rsidP="0087143A">
            <w:pPr>
              <w:jc w:val="center"/>
              <w:rPr>
                <w:lang w:val="en-US"/>
              </w:rPr>
            </w:pPr>
            <w:r>
              <w:rPr>
                <w:lang w:val="en-US"/>
              </w:rPr>
              <w:t>202,000</w:t>
            </w:r>
          </w:p>
        </w:tc>
      </w:tr>
      <w:tr w:rsidR="003642DB" w:rsidTr="0087143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642DB" w:rsidRDefault="003642DB" w:rsidP="0087143A">
            <w:r>
              <w:t>15</w:t>
            </w:r>
          </w:p>
        </w:tc>
        <w:tc>
          <w:tcPr>
            <w:tcW w:w="1559" w:type="dxa"/>
            <w:tcBorders>
              <w:top w:val="single" w:sz="4" w:space="0" w:color="auto"/>
              <w:bottom w:val="single" w:sz="4" w:space="0" w:color="auto"/>
            </w:tcBorders>
          </w:tcPr>
          <w:p w:rsidR="003642DB" w:rsidRDefault="003642DB" w:rsidP="0087143A">
            <w:r>
              <w:rPr>
                <w:lang w:val="en-US"/>
              </w:rPr>
              <w:t>DE11A</w:t>
            </w:r>
          </w:p>
          <w:p w:rsidR="003642DB" w:rsidRDefault="003642DB" w:rsidP="0087143A"/>
        </w:tc>
        <w:tc>
          <w:tcPr>
            <w:tcW w:w="4678" w:type="dxa"/>
            <w:tcBorders>
              <w:top w:val="single" w:sz="4" w:space="0" w:color="auto"/>
              <w:bottom w:val="single" w:sz="4" w:space="0" w:color="auto"/>
            </w:tcBorders>
            <w:vAlign w:val="center"/>
          </w:tcPr>
          <w:p w:rsidR="003642DB" w:rsidRPr="000F77A1" w:rsidRDefault="003642DB" w:rsidP="0087143A">
            <w:pPr>
              <w:rPr>
                <w:lang w:val="en-US"/>
              </w:rPr>
            </w:pPr>
            <w:r w:rsidRPr="000F77A1">
              <w:rPr>
                <w:lang w:val="en-US"/>
              </w:rPr>
              <w:t>Borduri mici, prefabricate din beton cu sectiunea de 10x15 cm, pnetu incadrarea spatiilor verzi, trotuarelor, aleilor, etc., asezate pe o fundatie din beton, de 10x20 cm</w:t>
            </w:r>
          </w:p>
          <w:p w:rsidR="003642DB" w:rsidRPr="000F77A1" w:rsidRDefault="003642DB" w:rsidP="0087143A">
            <w:pPr>
              <w:rPr>
                <w:lang w:val="en-US"/>
              </w:rPr>
            </w:pPr>
          </w:p>
        </w:tc>
        <w:tc>
          <w:tcPr>
            <w:tcW w:w="992" w:type="dxa"/>
            <w:tcBorders>
              <w:top w:val="single" w:sz="4" w:space="0" w:color="auto"/>
              <w:bottom w:val="single" w:sz="4" w:space="0" w:color="auto"/>
            </w:tcBorders>
            <w:vAlign w:val="center"/>
          </w:tcPr>
          <w:p w:rsidR="003642DB" w:rsidRDefault="003642DB" w:rsidP="0087143A">
            <w:pPr>
              <w:jc w:val="center"/>
            </w:pPr>
            <w:r>
              <w:t>m</w:t>
            </w:r>
          </w:p>
        </w:tc>
        <w:tc>
          <w:tcPr>
            <w:tcW w:w="1843" w:type="dxa"/>
            <w:tcBorders>
              <w:top w:val="single" w:sz="4" w:space="0" w:color="auto"/>
              <w:bottom w:val="single" w:sz="4" w:space="0" w:color="auto"/>
            </w:tcBorders>
            <w:vAlign w:val="center"/>
          </w:tcPr>
          <w:p w:rsidR="003642DB" w:rsidRDefault="003642DB" w:rsidP="0087143A">
            <w:pPr>
              <w:jc w:val="center"/>
              <w:rPr>
                <w:lang w:val="en-US"/>
              </w:rPr>
            </w:pPr>
            <w:r>
              <w:rPr>
                <w:lang w:val="en-US"/>
              </w:rPr>
              <w:t>174,000</w:t>
            </w:r>
          </w:p>
        </w:tc>
      </w:tr>
      <w:tr w:rsidR="003642DB" w:rsidTr="0087143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642DB" w:rsidRDefault="003642DB" w:rsidP="0087143A">
            <w:r>
              <w:t>16</w:t>
            </w:r>
          </w:p>
        </w:tc>
        <w:tc>
          <w:tcPr>
            <w:tcW w:w="1559" w:type="dxa"/>
            <w:tcBorders>
              <w:top w:val="single" w:sz="4" w:space="0" w:color="auto"/>
              <w:bottom w:val="single" w:sz="4" w:space="0" w:color="auto"/>
            </w:tcBorders>
          </w:tcPr>
          <w:p w:rsidR="003642DB" w:rsidRDefault="003642DB" w:rsidP="0087143A">
            <w:r>
              <w:rPr>
                <w:lang w:val="en-US"/>
              </w:rPr>
              <w:t>DE17B</w:t>
            </w:r>
          </w:p>
          <w:p w:rsidR="003642DB" w:rsidRDefault="003642DB" w:rsidP="0087143A"/>
        </w:tc>
        <w:tc>
          <w:tcPr>
            <w:tcW w:w="4678" w:type="dxa"/>
            <w:tcBorders>
              <w:top w:val="single" w:sz="4" w:space="0" w:color="auto"/>
              <w:bottom w:val="single" w:sz="4" w:space="0" w:color="auto"/>
            </w:tcBorders>
            <w:vAlign w:val="center"/>
          </w:tcPr>
          <w:p w:rsidR="003642DB" w:rsidRPr="000F77A1" w:rsidRDefault="003642DB" w:rsidP="0087143A">
            <w:pPr>
              <w:rPr>
                <w:lang w:val="en-US"/>
              </w:rPr>
            </w:pPr>
            <w:r w:rsidRPr="000F77A1">
              <w:rPr>
                <w:lang w:val="en-US"/>
              </w:rPr>
              <w:t>Pavaje executate din placi de trotuare din beton prefabricat 60mm asezate pe un strat din amestec uscat de ciment si nisip, in proportie 1:3, rostuit cu amestec uscat de ciment si nisip, grosime strat de 10 cm</w:t>
            </w:r>
          </w:p>
          <w:p w:rsidR="003642DB" w:rsidRPr="000F77A1" w:rsidRDefault="003642DB" w:rsidP="0087143A">
            <w:pPr>
              <w:rPr>
                <w:lang w:val="en-US"/>
              </w:rPr>
            </w:pPr>
          </w:p>
        </w:tc>
        <w:tc>
          <w:tcPr>
            <w:tcW w:w="992" w:type="dxa"/>
            <w:tcBorders>
              <w:top w:val="single" w:sz="4" w:space="0" w:color="auto"/>
              <w:bottom w:val="single" w:sz="4" w:space="0" w:color="auto"/>
            </w:tcBorders>
            <w:vAlign w:val="center"/>
          </w:tcPr>
          <w:p w:rsidR="003642DB" w:rsidRDefault="003642DB" w:rsidP="0087143A">
            <w:pPr>
              <w:jc w:val="center"/>
            </w:pPr>
            <w:r>
              <w:t>m2</w:t>
            </w:r>
          </w:p>
        </w:tc>
        <w:tc>
          <w:tcPr>
            <w:tcW w:w="1843" w:type="dxa"/>
            <w:tcBorders>
              <w:top w:val="single" w:sz="4" w:space="0" w:color="auto"/>
              <w:bottom w:val="single" w:sz="4" w:space="0" w:color="auto"/>
            </w:tcBorders>
            <w:vAlign w:val="center"/>
          </w:tcPr>
          <w:p w:rsidR="003642DB" w:rsidRDefault="003642DB" w:rsidP="0087143A">
            <w:pPr>
              <w:jc w:val="center"/>
              <w:rPr>
                <w:lang w:val="en-US"/>
              </w:rPr>
            </w:pPr>
            <w:r>
              <w:rPr>
                <w:lang w:val="en-US"/>
              </w:rPr>
              <w:t>296,000</w:t>
            </w:r>
          </w:p>
        </w:tc>
      </w:tr>
    </w:tbl>
    <w:p w:rsidR="003642DB" w:rsidRDefault="003642DB" w:rsidP="00783B57">
      <w:pPr>
        <w:rPr>
          <w:noProof w:val="0"/>
        </w:rPr>
      </w:pPr>
    </w:p>
    <w:p w:rsidR="003642DB" w:rsidRDefault="003642DB" w:rsidP="000C5DFB">
      <w:pPr>
        <w:jc w:val="right"/>
        <w:rPr>
          <w:noProof w:val="0"/>
        </w:rPr>
      </w:pPr>
      <w:bookmarkStart w:id="15" w:name="_GoBack"/>
      <w:bookmarkEnd w:id="15"/>
    </w:p>
    <w:p w:rsidR="003642DB" w:rsidRDefault="003642DB" w:rsidP="000C5DFB">
      <w:pPr>
        <w:jc w:val="right"/>
        <w:rPr>
          <w:noProof w:val="0"/>
        </w:rPr>
      </w:pPr>
    </w:p>
    <w:p w:rsidR="003642DB" w:rsidRDefault="003642DB" w:rsidP="000C5DFB">
      <w:pPr>
        <w:jc w:val="right"/>
        <w:rPr>
          <w:noProof w:val="0"/>
        </w:rPr>
      </w:pPr>
    </w:p>
    <w:p w:rsidR="003642DB" w:rsidRDefault="003642DB" w:rsidP="000C5DFB">
      <w:pPr>
        <w:jc w:val="right"/>
        <w:rPr>
          <w:noProof w:val="0"/>
        </w:rPr>
      </w:pPr>
    </w:p>
    <w:p w:rsidR="003642DB" w:rsidRDefault="003642DB" w:rsidP="000C5DFB">
      <w:pPr>
        <w:jc w:val="right"/>
        <w:rPr>
          <w:noProof w:val="0"/>
        </w:rPr>
      </w:pPr>
    </w:p>
    <w:p w:rsidR="003642DB" w:rsidRDefault="003642DB" w:rsidP="000C5DFB">
      <w:pPr>
        <w:jc w:val="right"/>
        <w:rPr>
          <w:noProof w:val="0"/>
        </w:rPr>
      </w:pPr>
    </w:p>
    <w:p w:rsidR="003642DB" w:rsidRDefault="003642DB" w:rsidP="000C5DFB">
      <w:pPr>
        <w:jc w:val="right"/>
        <w:rPr>
          <w:noProof w:val="0"/>
        </w:rPr>
      </w:pPr>
    </w:p>
    <w:p w:rsidR="003642DB" w:rsidRDefault="003642DB" w:rsidP="000C5DFB">
      <w:pPr>
        <w:jc w:val="right"/>
        <w:rPr>
          <w:noProof w:val="0"/>
        </w:rPr>
      </w:pPr>
    </w:p>
    <w:p w:rsidR="003642DB" w:rsidRDefault="003642DB" w:rsidP="000C5DFB">
      <w:pPr>
        <w:jc w:val="right"/>
        <w:rPr>
          <w:noProof w:val="0"/>
        </w:rPr>
      </w:pPr>
    </w:p>
    <w:p w:rsidR="003642DB" w:rsidRDefault="003642DB" w:rsidP="000C5DFB">
      <w:pPr>
        <w:jc w:val="right"/>
        <w:rPr>
          <w:noProof w:val="0"/>
        </w:rPr>
      </w:pPr>
    </w:p>
    <w:p w:rsidR="003642DB" w:rsidRDefault="003642DB" w:rsidP="000C5DFB">
      <w:pPr>
        <w:jc w:val="right"/>
        <w:rPr>
          <w:noProof w:val="0"/>
        </w:rPr>
      </w:pPr>
    </w:p>
    <w:p w:rsidR="003642DB" w:rsidRDefault="003642DB" w:rsidP="000C5DFB">
      <w:pPr>
        <w:jc w:val="right"/>
        <w:rPr>
          <w:noProof w:val="0"/>
        </w:rPr>
      </w:pPr>
    </w:p>
    <w:p w:rsidR="003642DB" w:rsidRDefault="003642DB" w:rsidP="000C5DFB">
      <w:pPr>
        <w:jc w:val="right"/>
        <w:rPr>
          <w:noProof w:val="0"/>
        </w:rPr>
      </w:pPr>
    </w:p>
    <w:p w:rsidR="003642DB" w:rsidRDefault="003642DB" w:rsidP="000C5DFB">
      <w:pPr>
        <w:jc w:val="right"/>
        <w:rPr>
          <w:noProof w:val="0"/>
        </w:rPr>
      </w:pPr>
    </w:p>
    <w:p w:rsidR="003642DB" w:rsidRDefault="003642DB" w:rsidP="000C5DFB">
      <w:pPr>
        <w:jc w:val="right"/>
        <w:rPr>
          <w:noProof w:val="0"/>
        </w:rPr>
      </w:pPr>
    </w:p>
    <w:p w:rsidR="003642DB" w:rsidRDefault="003642DB" w:rsidP="000C5DFB">
      <w:pPr>
        <w:jc w:val="right"/>
        <w:rPr>
          <w:noProof w:val="0"/>
        </w:rPr>
      </w:pPr>
    </w:p>
    <w:p w:rsidR="003642DB" w:rsidRDefault="003642DB" w:rsidP="000C5DFB">
      <w:pPr>
        <w:jc w:val="right"/>
        <w:rPr>
          <w:noProof w:val="0"/>
        </w:rPr>
      </w:pPr>
    </w:p>
    <w:p w:rsidR="003642DB" w:rsidRDefault="003642DB" w:rsidP="000C5DFB">
      <w:pPr>
        <w:jc w:val="right"/>
        <w:rPr>
          <w:noProof w:val="0"/>
        </w:rPr>
      </w:pPr>
    </w:p>
    <w:p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25</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2D6E71" w:rsidRPr="00FF430B" w:rsidRDefault="002D6E71" w:rsidP="00196AB4">
      <w:pPr>
        <w:pStyle w:val="a"/>
        <w:numPr>
          <w:ilvl w:val="0"/>
          <w:numId w:val="0"/>
        </w:numPr>
        <w:ind w:right="-1"/>
        <w:rPr>
          <w:i/>
        </w:rPr>
      </w:pPr>
    </w:p>
    <w:p w:rsidR="002D6E71" w:rsidRPr="00FF430B" w:rsidRDefault="002D6E71" w:rsidP="00196AB4">
      <w:pPr>
        <w:pStyle w:val="a"/>
        <w:numPr>
          <w:ilvl w:val="0"/>
          <w:numId w:val="0"/>
        </w:numPr>
        <w:ind w:right="-1"/>
        <w:rPr>
          <w:i/>
        </w:rPr>
      </w:pPr>
    </w:p>
    <w:p w:rsidR="002D6E71" w:rsidRPr="00FF430B" w:rsidRDefault="002D6E71" w:rsidP="00196AB4">
      <w:pPr>
        <w:pStyle w:val="a"/>
        <w:numPr>
          <w:ilvl w:val="0"/>
          <w:numId w:val="0"/>
        </w:numPr>
        <w:ind w:right="-1"/>
        <w:rPr>
          <w:i/>
        </w:rPr>
      </w:pPr>
    </w:p>
    <w:p w:rsidR="002D6E71" w:rsidRPr="00FF430B" w:rsidRDefault="002D6E71" w:rsidP="007B392A">
      <w:pPr>
        <w:jc w:val="center"/>
        <w:rPr>
          <w:b/>
          <w:noProof w:val="0"/>
        </w:rPr>
      </w:pPr>
    </w:p>
    <w:p w:rsidR="007B392A" w:rsidRPr="00FF430B" w:rsidRDefault="007B392A" w:rsidP="007B392A">
      <w:pPr>
        <w:jc w:val="center"/>
        <w:rPr>
          <w:b/>
          <w:noProof w:val="0"/>
        </w:rPr>
      </w:pPr>
      <w:r w:rsidRPr="00FF430B">
        <w:rPr>
          <w:b/>
          <w:noProof w:val="0"/>
        </w:rPr>
        <w:t xml:space="preserve">CONTRACT </w:t>
      </w:r>
      <w:r w:rsidR="00F94BAD" w:rsidRPr="00FF430B">
        <w:rPr>
          <w:b/>
          <w:noProof w:val="0"/>
        </w:rPr>
        <w:t>–</w:t>
      </w:r>
      <w:r w:rsidRPr="00FF430B">
        <w:rPr>
          <w:b/>
          <w:noProof w:val="0"/>
        </w:rPr>
        <w:t xml:space="preserve"> MODEL</w:t>
      </w:r>
    </w:p>
    <w:p w:rsidR="00806E2B" w:rsidRPr="00FF430B" w:rsidRDefault="00806E2B" w:rsidP="00196AB4">
      <w:pPr>
        <w:pStyle w:val="a"/>
        <w:numPr>
          <w:ilvl w:val="0"/>
          <w:numId w:val="0"/>
        </w:numPr>
        <w:ind w:right="-1"/>
      </w:pPr>
    </w:p>
    <w:p w:rsidR="00806E2B" w:rsidRPr="00FF430B" w:rsidRDefault="00806E2B" w:rsidP="00196AB4">
      <w:pPr>
        <w:pStyle w:val="a"/>
        <w:numPr>
          <w:ilvl w:val="0"/>
          <w:numId w:val="0"/>
        </w:numPr>
        <w:ind w:right="-1"/>
        <w:rPr>
          <w:i/>
        </w:rPr>
      </w:pPr>
    </w:p>
    <w:tbl>
      <w:tblPr>
        <w:tblW w:w="9748" w:type="dxa"/>
        <w:tblInd w:w="-426" w:type="dxa"/>
        <w:tblLayout w:type="fixed"/>
        <w:tblLook w:val="04A0"/>
      </w:tblPr>
      <w:tblGrid>
        <w:gridCol w:w="9748"/>
      </w:tblGrid>
      <w:tr w:rsidR="00A20ACF" w:rsidRPr="00EC30C2" w:rsidTr="00283820">
        <w:trPr>
          <w:trHeight w:val="697"/>
        </w:trPr>
        <w:tc>
          <w:tcPr>
            <w:tcW w:w="9748" w:type="dxa"/>
            <w:vAlign w:val="center"/>
          </w:tcPr>
          <w:p w:rsidR="00233538" w:rsidRPr="00FF430B" w:rsidRDefault="00233538" w:rsidP="00196AB4">
            <w:pPr>
              <w:jc w:val="both"/>
            </w:pPr>
          </w:p>
          <w:p w:rsidR="00460653" w:rsidRPr="00FF430B" w:rsidRDefault="00460653" w:rsidP="00196AB4">
            <w:pPr>
              <w:jc w:val="both"/>
              <w:rPr>
                <w:b/>
                <w:caps/>
                <w:sz w:val="28"/>
                <w:szCs w:val="28"/>
              </w:rPr>
            </w:pPr>
          </w:p>
          <w:p w:rsidR="00460653" w:rsidRPr="00FF430B" w:rsidRDefault="00460653" w:rsidP="00112F50">
            <w:pPr>
              <w:jc w:val="center"/>
              <w:rPr>
                <w:b/>
                <w:sz w:val="28"/>
                <w:szCs w:val="28"/>
                <w:u w:val="single"/>
              </w:rPr>
            </w:pPr>
            <w:r w:rsidRPr="00FF430B">
              <w:rPr>
                <w:b/>
                <w:caps/>
                <w:sz w:val="28"/>
                <w:szCs w:val="28"/>
              </w:rPr>
              <w:t>Contract</w:t>
            </w:r>
            <w:r w:rsidRPr="00FF430B">
              <w:rPr>
                <w:b/>
                <w:sz w:val="28"/>
                <w:szCs w:val="28"/>
              </w:rPr>
              <w:t xml:space="preserve"> DE ANTREPRIZĂ Nr.</w:t>
            </w:r>
          </w:p>
          <w:p w:rsidR="00460653" w:rsidRPr="00FF430B" w:rsidRDefault="00460653" w:rsidP="00112F50">
            <w:pPr>
              <w:jc w:val="center"/>
              <w:rPr>
                <w:b/>
              </w:rPr>
            </w:pPr>
            <w:r w:rsidRPr="00FF430B">
              <w:rPr>
                <w:b/>
              </w:rPr>
              <w:t>privind achiziţia prin</w:t>
            </w:r>
            <w:r w:rsidR="00112F50" w:rsidRPr="00FF430B">
              <w:rPr>
                <w:b/>
              </w:rPr>
              <w:softHyphen/>
            </w:r>
            <w:r w:rsidR="00112F50" w:rsidRPr="00FF430B">
              <w:rPr>
                <w:b/>
              </w:rPr>
              <w:softHyphen/>
            </w:r>
            <w:r w:rsidR="00112F50" w:rsidRPr="00FF430B">
              <w:rPr>
                <w:b/>
              </w:rPr>
              <w:softHyphen/>
            </w:r>
            <w:r w:rsidR="00564FD3">
              <w:rPr>
                <w:b/>
              </w:rPr>
              <w:t xml:space="preserve"> COP</w:t>
            </w:r>
          </w:p>
          <w:p w:rsidR="00460653" w:rsidRPr="00FF430B" w:rsidRDefault="00460653" w:rsidP="00196AB4">
            <w:pPr>
              <w:jc w:val="both"/>
              <w:rPr>
                <w:b/>
                <w:i/>
              </w:rPr>
            </w:pPr>
          </w:p>
          <w:p w:rsidR="00460653" w:rsidRPr="00FF430B" w:rsidRDefault="00460653" w:rsidP="00196AB4">
            <w:pPr>
              <w:jc w:val="both"/>
              <w:rPr>
                <w:b/>
                <w:i/>
              </w:rPr>
            </w:pPr>
          </w:p>
          <w:p w:rsidR="00460653" w:rsidRPr="00FF430B" w:rsidRDefault="007D5C2B" w:rsidP="00F26535">
            <w:pPr>
              <w:tabs>
                <w:tab w:val="center" w:pos="-6663"/>
                <w:tab w:val="left" w:pos="567"/>
                <w:tab w:val="right" w:pos="10206"/>
              </w:tabs>
            </w:pPr>
            <w:r w:rsidRPr="00FF430B">
              <w:t>„</w:t>
            </w:r>
            <w:r w:rsidR="007B392A" w:rsidRPr="00FF430B">
              <w:t xml:space="preserve">___”_________20__                                       </w:t>
            </w:r>
            <w:r w:rsidR="0019071C" w:rsidRPr="00FF430B">
              <w:t xml:space="preserve">                                         </w:t>
            </w:r>
            <w:r w:rsidR="007B392A" w:rsidRPr="00FF430B">
              <w:t xml:space="preserve">  </w:t>
            </w:r>
            <w:r w:rsidR="00460653" w:rsidRPr="00FF430B">
              <w:t>_________</w:t>
            </w:r>
            <w:r w:rsidR="00F26535" w:rsidRPr="00FF430B">
              <w:t>________</w:t>
            </w:r>
          </w:p>
          <w:p w:rsidR="00460653" w:rsidRPr="00FF430B" w:rsidRDefault="0019071C" w:rsidP="009453D7">
            <w:pPr>
              <w:jc w:val="center"/>
            </w:pPr>
            <w:r w:rsidRPr="00FF430B">
              <w:rPr>
                <w:sz w:val="20"/>
                <w:szCs w:val="20"/>
              </w:rPr>
              <w:t xml:space="preserve">                                                                                                                                   </w:t>
            </w:r>
            <w:r w:rsidR="00460653" w:rsidRPr="00FF430B">
              <w:rPr>
                <w:sz w:val="20"/>
                <w:szCs w:val="20"/>
              </w:rPr>
              <w:t xml:space="preserve"> (municipiu, oraş)</w:t>
            </w:r>
          </w:p>
          <w:p w:rsidR="00460653" w:rsidRPr="00FF430B" w:rsidRDefault="00460653" w:rsidP="00196AB4">
            <w:pPr>
              <w:jc w:val="both"/>
            </w:pPr>
          </w:p>
          <w:p w:rsidR="00460653" w:rsidRPr="00FF430B" w:rsidRDefault="00460653" w:rsidP="00196AB4">
            <w:pPr>
              <w:jc w:val="both"/>
            </w:pPr>
          </w:p>
          <w:p w:rsidR="004B0051" w:rsidRPr="00FF430B" w:rsidRDefault="00792182" w:rsidP="0019071C">
            <w:pPr>
              <w:pStyle w:val="a"/>
              <w:numPr>
                <w:ilvl w:val="3"/>
                <w:numId w:val="3"/>
              </w:numPr>
              <w:rPr>
                <w:b/>
                <w:kern w:val="28"/>
              </w:rPr>
            </w:pPr>
            <w:r w:rsidRPr="00FF430B">
              <w:rPr>
                <w:b/>
                <w:kern w:val="28"/>
              </w:rPr>
              <w:t>PARTEA GENERALĂ</w:t>
            </w:r>
          </w:p>
          <w:p w:rsidR="004B0051" w:rsidRPr="00FF430B" w:rsidRDefault="00590EDE" w:rsidP="004B0051">
            <w:pPr>
              <w:pStyle w:val="a"/>
              <w:numPr>
                <w:ilvl w:val="0"/>
                <w:numId w:val="0"/>
              </w:numPr>
              <w:ind w:left="3240"/>
              <w:rPr>
                <w:kern w:val="28"/>
                <w:sz w:val="20"/>
                <w:szCs w:val="20"/>
              </w:rPr>
            </w:pPr>
            <w:r w:rsidRPr="00FF430B">
              <w:rPr>
                <w:kern w:val="28"/>
                <w:sz w:val="20"/>
                <w:szCs w:val="20"/>
              </w:rPr>
              <w:t xml:space="preserve"> (</w:t>
            </w:r>
            <w:r w:rsidR="004B0051" w:rsidRPr="00FF430B">
              <w:rPr>
                <w:kern w:val="28"/>
                <w:sz w:val="20"/>
                <w:szCs w:val="20"/>
              </w:rPr>
              <w:t>OBLIGATORI</w:t>
            </w:r>
            <w:r w:rsidR="0060188C" w:rsidRPr="00FF430B">
              <w:rPr>
                <w:kern w:val="28"/>
                <w:sz w:val="20"/>
                <w:szCs w:val="20"/>
              </w:rPr>
              <w:t>U</w:t>
            </w:r>
            <w:r w:rsidR="004B0051" w:rsidRPr="00FF430B">
              <w:rPr>
                <w:kern w:val="28"/>
                <w:sz w:val="20"/>
                <w:szCs w:val="20"/>
              </w:rPr>
              <w:t>)</w:t>
            </w:r>
          </w:p>
          <w:p w:rsidR="004B0051" w:rsidRPr="00FF430B" w:rsidRDefault="004B0051" w:rsidP="004B0051">
            <w:pPr>
              <w:rPr>
                <w:b/>
                <w:kern w:val="28"/>
              </w:rPr>
            </w:pPr>
          </w:p>
          <w:p w:rsidR="00460653" w:rsidRPr="00FF430B" w:rsidRDefault="00460653" w:rsidP="004B0051">
            <w:pPr>
              <w:rPr>
                <w:b/>
                <w:kern w:val="28"/>
              </w:rPr>
            </w:pPr>
            <w:r w:rsidRPr="00FF430B">
              <w:rPr>
                <w:b/>
                <w:kern w:val="28"/>
              </w:rPr>
              <w:t>PĂRŢILE CONTRACTANTE</w:t>
            </w:r>
          </w:p>
          <w:p w:rsidR="004B0051" w:rsidRPr="00FF430B" w:rsidRDefault="004B0051" w:rsidP="004B0051">
            <w:pPr>
              <w:rPr>
                <w:b/>
                <w:kern w:val="28"/>
              </w:rPr>
            </w:pPr>
          </w:p>
          <w:p w:rsidR="00460653" w:rsidRPr="00FF430B" w:rsidRDefault="00460653" w:rsidP="00385C85">
            <w:pPr>
              <w:tabs>
                <w:tab w:val="left" w:pos="567"/>
                <w:tab w:val="right" w:pos="9531"/>
              </w:tabs>
              <w:jc w:val="both"/>
            </w:pPr>
            <w:r w:rsidRPr="00564FD3">
              <w:rPr>
                <w:lang w:val="en-US"/>
              </w:rPr>
              <w:t>Prezentul contract este încheiat în urma procedurii de achiziție nr. ________________ din data___________________,</w:t>
            </w:r>
            <w:r w:rsidR="00564FD3" w:rsidRPr="00583905">
              <w:rPr>
                <w:b/>
                <w:bCs/>
                <w:i/>
                <w:lang w:val="en-US"/>
              </w:rPr>
              <w:t xml:space="preserve"> </w:t>
            </w:r>
            <w:r w:rsidR="003642DB" w:rsidRPr="00D925FA">
              <w:rPr>
                <w:b/>
                <w:i/>
                <w:u w:val="single"/>
              </w:rPr>
              <w:t xml:space="preserve">Construcția </w:t>
            </w:r>
            <w:r w:rsidR="003642DB">
              <w:rPr>
                <w:b/>
                <w:i/>
                <w:u w:val="single"/>
              </w:rPr>
              <w:t>t</w:t>
            </w:r>
            <w:r w:rsidR="003642DB" w:rsidRPr="00D925FA">
              <w:rPr>
                <w:b/>
                <w:i/>
                <w:u w:val="single"/>
              </w:rPr>
              <w:t>rotuarului str. Păcii, str. Vadul lui Vodă (grădinița), satul Tohatin</w:t>
            </w:r>
            <w:r w:rsidR="003642DB">
              <w:rPr>
                <w:b/>
                <w:i/>
                <w:u w:val="single"/>
              </w:rPr>
              <w:t>, mun. Chișinău</w:t>
            </w:r>
            <w:r w:rsidRPr="001007F6">
              <w:t xml:space="preserve"> </w:t>
            </w:r>
            <w:r w:rsidR="00783B57">
              <w:t xml:space="preserve">între, </w:t>
            </w:r>
            <w:r w:rsidR="00783B57" w:rsidRPr="00290E8A">
              <w:rPr>
                <w:b/>
              </w:rPr>
              <w:t xml:space="preserve">Primăria comunei </w:t>
            </w:r>
            <w:r w:rsidR="00783B57">
              <w:rPr>
                <w:b/>
              </w:rPr>
              <w:t>Tohatin</w:t>
            </w:r>
            <w:r w:rsidR="00783B57" w:rsidRPr="00290E8A">
              <w:t>,</w:t>
            </w:r>
            <w:r w:rsidR="00783B57">
              <w:t xml:space="preserve"> IDNO </w:t>
            </w:r>
            <w:r w:rsidR="00783B57" w:rsidRPr="00882CB2">
              <w:rPr>
                <w:lang w:val="en-US"/>
              </w:rPr>
              <w:t>1007601007815</w:t>
            </w:r>
            <w:r w:rsidR="00783B57">
              <w:rPr>
                <w:lang w:val="en-US"/>
              </w:rPr>
              <w:t>,</w:t>
            </w:r>
            <w:r w:rsidR="00783B57" w:rsidRPr="00290E8A">
              <w:t xml:space="preserve"> cu sediul </w:t>
            </w:r>
            <w:r w:rsidR="00783B57" w:rsidRPr="00882CB2">
              <w:rPr>
                <w:lang w:val="en-US"/>
              </w:rPr>
              <w:t>Moldova, Republic of</w:t>
            </w:r>
            <w:r w:rsidR="00783B57">
              <w:rPr>
                <w:lang w:val="en-US"/>
              </w:rPr>
              <w:t>, MD-2092</w:t>
            </w:r>
            <w:r w:rsidR="00783B57" w:rsidRPr="00882CB2">
              <w:rPr>
                <w:lang w:val="en-US"/>
              </w:rPr>
              <w:t xml:space="preserve"> s.Tohatin str. Ștefan cel Mare 1 , telefon: 022387236 , fax: 022387236 , e-mail: primaria.tohatin@mail.ru , înregistrat la Camera Înregistrării de Stat, cu nr. 23961 din 20.12.2016 , reprezentat prin </w:t>
            </w:r>
            <w:r w:rsidR="00783B57" w:rsidRPr="00882CB2">
              <w:rPr>
                <w:b/>
                <w:lang w:val="en-US"/>
              </w:rPr>
              <w:t>Sergiu CEBOTARU</w:t>
            </w:r>
            <w:r w:rsidR="00783B57">
              <w:rPr>
                <w:b/>
                <w:lang w:val="en-US"/>
              </w:rPr>
              <w:t>, primar</w:t>
            </w:r>
            <w:r w:rsidR="00783B57">
              <w:rPr>
                <w:lang w:val="en-US"/>
              </w:rPr>
              <w:t xml:space="preserve"> </w:t>
            </w:r>
            <w:r w:rsidR="00783B57" w:rsidRPr="008A15E5">
              <w:rPr>
                <w:lang w:val="en-US"/>
              </w:rPr>
              <w:t>în calitate de Beneficiar</w:t>
            </w:r>
            <w:r w:rsidR="00564FD3" w:rsidRPr="0087056A">
              <w:t>, pe de o parte</w:t>
            </w:r>
            <w:r w:rsidR="00B51B6E" w:rsidRPr="00FF430B">
              <w:t>, şi</w:t>
            </w:r>
            <w:r w:rsidRPr="00FF430B">
              <w:t xml:space="preserve">______________________________________________, </w:t>
            </w:r>
          </w:p>
          <w:p w:rsidR="00460653" w:rsidRPr="00FF430B" w:rsidRDefault="00460653" w:rsidP="00385C85">
            <w:pPr>
              <w:tabs>
                <w:tab w:val="left" w:pos="567"/>
                <w:tab w:val="right" w:pos="10205"/>
              </w:tabs>
              <w:jc w:val="both"/>
              <w:rPr>
                <w:sz w:val="20"/>
                <w:szCs w:val="20"/>
              </w:rPr>
            </w:pPr>
            <w:r w:rsidRPr="00FF430B">
              <w:rPr>
                <w:sz w:val="20"/>
                <w:szCs w:val="20"/>
              </w:rPr>
              <w:t xml:space="preserve"> </w:t>
            </w:r>
            <w:r w:rsidR="005D4B79" w:rsidRPr="00FF430B">
              <w:rPr>
                <w:sz w:val="20"/>
                <w:szCs w:val="20"/>
              </w:rPr>
              <w:t xml:space="preserve">                                                                                              </w:t>
            </w:r>
            <w:r w:rsidRPr="00FF430B">
              <w:rPr>
                <w:sz w:val="20"/>
                <w:szCs w:val="20"/>
              </w:rPr>
              <w:t xml:space="preserve"> (denumirea operatorului economic) </w:t>
            </w:r>
          </w:p>
          <w:p w:rsidR="00460653" w:rsidRPr="00FF430B" w:rsidRDefault="00CD0EA7" w:rsidP="00385C85">
            <w:pPr>
              <w:tabs>
                <w:tab w:val="left" w:pos="567"/>
                <w:tab w:val="right" w:pos="9531"/>
              </w:tabs>
              <w:jc w:val="both"/>
            </w:pPr>
            <w:r w:rsidRPr="00FF430B">
              <w:t xml:space="preserve">cu sediul în </w:t>
            </w:r>
            <w:r w:rsidR="00460653" w:rsidRPr="00FF430B">
              <w:t>_________________________________</w:t>
            </w:r>
            <w:r w:rsidRPr="00FF430B">
              <w:t>str.</w:t>
            </w:r>
            <w:r w:rsidR="00460653" w:rsidRPr="00FF430B">
              <w:t>_________________________</w:t>
            </w:r>
            <w:r w:rsidR="00385C85" w:rsidRPr="00FF430B">
              <w:t>______</w:t>
            </w:r>
            <w:r w:rsidR="00460653" w:rsidRPr="00FF430B">
              <w:t>__,</w:t>
            </w:r>
          </w:p>
          <w:p w:rsidR="00460653" w:rsidRPr="00FF430B" w:rsidRDefault="005D4B79" w:rsidP="00385C85">
            <w:pPr>
              <w:tabs>
                <w:tab w:val="left" w:pos="567"/>
                <w:tab w:val="right" w:pos="10205"/>
              </w:tabs>
              <w:jc w:val="both"/>
              <w:rPr>
                <w:sz w:val="20"/>
                <w:szCs w:val="20"/>
              </w:rPr>
            </w:pPr>
            <w:r w:rsidRPr="00FF430B">
              <w:rPr>
                <w:sz w:val="20"/>
                <w:szCs w:val="20"/>
              </w:rPr>
              <w:t xml:space="preserve">                                                    </w:t>
            </w:r>
            <w:r w:rsidR="00460653" w:rsidRPr="00FF430B">
              <w:rPr>
                <w:sz w:val="20"/>
                <w:szCs w:val="20"/>
              </w:rPr>
              <w:t xml:space="preserve">(localitatea) </w:t>
            </w:r>
          </w:p>
          <w:p w:rsidR="00CD0EA7" w:rsidRPr="00564FD3" w:rsidRDefault="00460653" w:rsidP="00385C85">
            <w:pPr>
              <w:pStyle w:val="af2"/>
              <w:tabs>
                <w:tab w:val="left" w:pos="567"/>
              </w:tabs>
              <w:ind w:firstLine="0"/>
              <w:rPr>
                <w:sz w:val="20"/>
                <w:szCs w:val="20"/>
                <w:lang w:val="en-US"/>
              </w:rPr>
            </w:pPr>
            <w:proofErr w:type="gramStart"/>
            <w:r w:rsidRPr="00564FD3">
              <w:rPr>
                <w:lang w:val="en-US"/>
              </w:rPr>
              <w:t>telefon</w:t>
            </w:r>
            <w:proofErr w:type="gramEnd"/>
            <w:r w:rsidRPr="00564FD3">
              <w:rPr>
                <w:lang w:val="en-US"/>
              </w:rPr>
              <w:t>: ______________, fax: _____________,</w:t>
            </w:r>
            <w:r w:rsidR="00DF4DCF" w:rsidRPr="00564FD3">
              <w:rPr>
                <w:lang w:val="en-US"/>
              </w:rPr>
              <w:t xml:space="preserve"> </w:t>
            </w:r>
            <w:r w:rsidR="009157BF" w:rsidRPr="00564FD3">
              <w:rPr>
                <w:lang w:val="en-US"/>
              </w:rPr>
              <w:t>IDNO</w:t>
            </w:r>
            <w:r w:rsidRPr="00564FD3">
              <w:rPr>
                <w:lang w:val="en-US"/>
              </w:rPr>
              <w:t xml:space="preserve">________________ autorizat pentru activitatea în construcţii: autorizaţia nr. _______ </w:t>
            </w:r>
            <w:proofErr w:type="gramStart"/>
            <w:r w:rsidR="0016369C" w:rsidRPr="00564FD3">
              <w:rPr>
                <w:lang w:val="en-US"/>
              </w:rPr>
              <w:t>din</w:t>
            </w:r>
            <w:proofErr w:type="gramEnd"/>
            <w:r w:rsidR="0016369C" w:rsidRPr="00564FD3">
              <w:rPr>
                <w:lang w:val="en-US"/>
              </w:rPr>
              <w:t xml:space="preserve"> „</w:t>
            </w:r>
            <w:r w:rsidRPr="00564FD3">
              <w:rPr>
                <w:lang w:val="en-US"/>
              </w:rPr>
              <w:t>__”______________20__, eliberată de __________________,pe un termen de ____</w:t>
            </w:r>
            <w:r w:rsidR="0016369C" w:rsidRPr="00564FD3">
              <w:rPr>
                <w:lang w:val="en-US"/>
              </w:rPr>
              <w:t xml:space="preserve"> ani, pentru genurile de </w:t>
            </w:r>
            <w:r w:rsidRPr="00564FD3">
              <w:rPr>
                <w:lang w:val="en-US"/>
              </w:rPr>
              <w:t>activitate___________________________________,</w:t>
            </w:r>
            <w:r w:rsidR="00CD0EA7" w:rsidRPr="00564FD3">
              <w:rPr>
                <w:lang w:val="en-US"/>
              </w:rPr>
              <w:t xml:space="preserve"> reprezentat prin </w:t>
            </w:r>
            <w:r w:rsidRPr="00564FD3">
              <w:rPr>
                <w:lang w:val="en-US"/>
              </w:rPr>
              <w:t>__________________</w:t>
            </w:r>
            <w:r w:rsidR="00CD0EA7" w:rsidRPr="00564FD3">
              <w:rPr>
                <w:lang w:val="en-US"/>
              </w:rPr>
              <w:t>__________________</w:t>
            </w:r>
            <w:r w:rsidRPr="00564FD3">
              <w:rPr>
                <w:lang w:val="en-US"/>
              </w:rPr>
              <w:t>_, în calitate</w:t>
            </w:r>
            <w:r w:rsidR="00CD0EA7" w:rsidRPr="00564FD3">
              <w:rPr>
                <w:lang w:val="en-US"/>
              </w:rPr>
              <w:t xml:space="preserve"> de Antreprenor, pe de altă parte.</w:t>
            </w:r>
          </w:p>
          <w:p w:rsidR="001A5517" w:rsidRPr="00564FD3" w:rsidRDefault="00460653" w:rsidP="00385C85">
            <w:pPr>
              <w:pStyle w:val="af2"/>
              <w:tabs>
                <w:tab w:val="left" w:pos="567"/>
              </w:tabs>
              <w:ind w:firstLine="0"/>
              <w:rPr>
                <w:sz w:val="20"/>
                <w:szCs w:val="20"/>
                <w:lang w:val="en-US"/>
              </w:rPr>
            </w:pPr>
            <w:r w:rsidRPr="00564FD3">
              <w:rPr>
                <w:sz w:val="20"/>
                <w:szCs w:val="20"/>
                <w:lang w:val="en-US"/>
              </w:rPr>
              <w:t xml:space="preserve"> (numele şi</w:t>
            </w:r>
            <w:r w:rsidR="005D4B79" w:rsidRPr="00564FD3">
              <w:rPr>
                <w:sz w:val="20"/>
                <w:szCs w:val="20"/>
                <w:lang w:val="en-US"/>
              </w:rPr>
              <w:t xml:space="preserve"> </w:t>
            </w:r>
            <w:r w:rsidRPr="00564FD3">
              <w:rPr>
                <w:sz w:val="20"/>
                <w:szCs w:val="20"/>
                <w:lang w:val="en-US"/>
              </w:rPr>
              <w:t>funcţia conducătorului)</w:t>
            </w:r>
          </w:p>
          <w:p w:rsidR="001A5517" w:rsidRPr="00FF430B" w:rsidRDefault="001A5517" w:rsidP="00196AB4">
            <w:pPr>
              <w:pStyle w:val="a"/>
              <w:numPr>
                <w:ilvl w:val="0"/>
                <w:numId w:val="0"/>
              </w:numPr>
              <w:tabs>
                <w:tab w:val="clear" w:pos="1134"/>
                <w:tab w:val="left" w:pos="3705"/>
              </w:tabs>
              <w:spacing w:after="200" w:line="276" w:lineRule="auto"/>
              <w:contextualSpacing/>
            </w:pPr>
          </w:p>
          <w:p w:rsidR="00460653" w:rsidRPr="00FF430B" w:rsidRDefault="00A156C0" w:rsidP="00196AB4">
            <w:pPr>
              <w:tabs>
                <w:tab w:val="left" w:pos="3705"/>
              </w:tabs>
              <w:spacing w:after="200" w:line="276" w:lineRule="auto"/>
              <w:contextualSpacing/>
            </w:pPr>
            <w:r w:rsidRPr="00FF430B">
              <w:rPr>
                <w:b/>
              </w:rPr>
              <w:t xml:space="preserve">1. </w:t>
            </w:r>
            <w:r w:rsidR="00460653" w:rsidRPr="00FF430B">
              <w:rPr>
                <w:b/>
              </w:rPr>
              <w:t>OBIECTUL CONTRACTULUI</w:t>
            </w:r>
          </w:p>
          <w:p w:rsidR="00460653" w:rsidRPr="00FF430B" w:rsidRDefault="00A156C0" w:rsidP="00684D44">
            <w:pPr>
              <w:spacing w:line="276" w:lineRule="auto"/>
              <w:contextualSpacing/>
              <w:jc w:val="both"/>
            </w:pPr>
            <w:r w:rsidRPr="00FF430B">
              <w:t xml:space="preserve">1.1. </w:t>
            </w:r>
            <w:r w:rsidR="00460653" w:rsidRPr="00FF430B">
              <w:t xml:space="preserve">Antreprenorul se obligă să execute </w:t>
            </w:r>
            <w:r w:rsidR="00460653" w:rsidRPr="00FF430B">
              <w:rPr>
                <w:i/>
              </w:rPr>
              <w:t xml:space="preserve">lucrările </w:t>
            </w:r>
            <w:r w:rsidR="00783B57" w:rsidRPr="00783B57">
              <w:rPr>
                <w:i/>
                <w:lang w:val="ro-MO"/>
              </w:rPr>
              <w:t xml:space="preserve">de </w:t>
            </w:r>
            <w:r w:rsidR="003642DB">
              <w:rPr>
                <w:i/>
              </w:rPr>
              <w:t>construcție a</w:t>
            </w:r>
            <w:r w:rsidR="003642DB" w:rsidRPr="003642DB">
              <w:rPr>
                <w:i/>
              </w:rPr>
              <w:t xml:space="preserve"> trotuarului str. Păcii, str. Vadul lui Vodă (grădinița), satul Tohatin, mun. Chișinău</w:t>
            </w:r>
            <w:r w:rsidR="00783B57" w:rsidRPr="00FF430B">
              <w:t xml:space="preserve"> </w:t>
            </w:r>
            <w:r w:rsidR="00460653" w:rsidRPr="00FF430B">
              <w:t xml:space="preserve">în conformitate cu </w:t>
            </w:r>
            <w:r w:rsidR="00A101F6" w:rsidRPr="00FF430B">
              <w:t xml:space="preserve">prevederile proiectului tehnic, </w:t>
            </w:r>
            <w:r w:rsidR="00460653" w:rsidRPr="00FF430B">
              <w:t xml:space="preserve">cu detaliile de execuţie, precum şi </w:t>
            </w:r>
            <w:r w:rsidR="009157BF" w:rsidRPr="00FF430B">
              <w:t>cu normativele</w:t>
            </w:r>
            <w:r w:rsidR="00460653" w:rsidRPr="00FF430B">
              <w:t xml:space="preserve">, </w:t>
            </w:r>
            <w:r w:rsidR="009157BF" w:rsidRPr="00FF430B">
              <w:t>standardele</w:t>
            </w:r>
            <w:r w:rsidR="009E719D" w:rsidRPr="00FF430B">
              <w:t xml:space="preserve"> </w:t>
            </w:r>
            <w:r w:rsidR="00460653" w:rsidRPr="00FF430B">
              <w:t>şi</w:t>
            </w:r>
            <w:r w:rsidR="009E719D" w:rsidRPr="00FF430B">
              <w:t xml:space="preserve"> </w:t>
            </w:r>
            <w:r w:rsidR="009157BF" w:rsidRPr="00FF430B">
              <w:t>prescripţiile</w:t>
            </w:r>
            <w:r w:rsidR="009E719D" w:rsidRPr="00FF430B">
              <w:t xml:space="preserve"> </w:t>
            </w:r>
            <w:r w:rsidR="00460653" w:rsidRPr="00FF430B">
              <w:t>tehnice.</w:t>
            </w:r>
          </w:p>
          <w:p w:rsidR="00460653" w:rsidRPr="00FF430B" w:rsidRDefault="00460653" w:rsidP="00196AB4">
            <w:pPr>
              <w:jc w:val="both"/>
            </w:pPr>
          </w:p>
          <w:p w:rsidR="00460653" w:rsidRPr="00FF430B" w:rsidRDefault="00A156C0" w:rsidP="00196AB4">
            <w:pPr>
              <w:tabs>
                <w:tab w:val="left" w:pos="3585"/>
              </w:tabs>
              <w:spacing w:line="276" w:lineRule="auto"/>
              <w:contextualSpacing/>
            </w:pPr>
            <w:r w:rsidRPr="00FF430B">
              <w:rPr>
                <w:b/>
              </w:rPr>
              <w:t xml:space="preserve">2. </w:t>
            </w:r>
            <w:r w:rsidR="00460653" w:rsidRPr="00FF430B">
              <w:rPr>
                <w:b/>
              </w:rPr>
              <w:t>PERIOADA DE EXECUŢIE</w:t>
            </w:r>
          </w:p>
          <w:p w:rsidR="00460653" w:rsidRPr="00564FD3" w:rsidRDefault="00A156C0" w:rsidP="00196AB4">
            <w:pPr>
              <w:pStyle w:val="af2"/>
              <w:tabs>
                <w:tab w:val="left" w:pos="567"/>
              </w:tabs>
              <w:spacing w:line="276" w:lineRule="auto"/>
              <w:ind w:firstLine="0"/>
              <w:rPr>
                <w:lang w:val="en-US"/>
              </w:rPr>
            </w:pPr>
            <w:r w:rsidRPr="00564FD3">
              <w:rPr>
                <w:lang w:val="en-US"/>
              </w:rPr>
              <w:t xml:space="preserve">2.1. </w:t>
            </w:r>
            <w:r w:rsidR="00460653" w:rsidRPr="00564FD3">
              <w:rPr>
                <w:lang w:val="en-US"/>
              </w:rPr>
              <w:t xml:space="preserve">Durata de execuţie a lucrărilor contractate este de </w:t>
            </w:r>
            <w:r w:rsidR="003642DB">
              <w:rPr>
                <w:lang w:val="en-US"/>
              </w:rPr>
              <w:t>60</w:t>
            </w:r>
            <w:r w:rsidR="006561F1">
              <w:rPr>
                <w:lang w:val="en-US"/>
              </w:rPr>
              <w:t xml:space="preserve"> de</w:t>
            </w:r>
            <w:r w:rsidR="00EB65F6" w:rsidRPr="00564FD3">
              <w:rPr>
                <w:lang w:val="en-US"/>
              </w:rPr>
              <w:t xml:space="preserve"> zile___</w:t>
            </w:r>
            <w:r w:rsidR="00460653" w:rsidRPr="00564FD3">
              <w:rPr>
                <w:lang w:val="en-US"/>
              </w:rPr>
              <w:t>după primirea ordinului de începere a execuţiei</w:t>
            </w:r>
            <w:r w:rsidR="005D4B79" w:rsidRPr="00564FD3">
              <w:rPr>
                <w:lang w:val="en-US"/>
              </w:rPr>
              <w:t xml:space="preserve"> </w:t>
            </w:r>
            <w:r w:rsidR="00460653" w:rsidRPr="00564FD3">
              <w:rPr>
                <w:lang w:val="en-US"/>
              </w:rPr>
              <w:t>şi asigurării lucrului ritmic de către beneficiar</w:t>
            </w:r>
            <w:r w:rsidR="005D4B79" w:rsidRPr="00564FD3">
              <w:rPr>
                <w:lang w:val="en-US"/>
              </w:rPr>
              <w:t>-</w:t>
            </w:r>
            <w:r w:rsidR="00460653" w:rsidRPr="00564FD3">
              <w:rPr>
                <w:lang w:val="en-US"/>
              </w:rPr>
              <w:t>ordonatorul de credite.</w:t>
            </w:r>
          </w:p>
          <w:p w:rsidR="00460653" w:rsidRPr="00564FD3" w:rsidRDefault="00A156C0" w:rsidP="00196AB4">
            <w:pPr>
              <w:pStyle w:val="af2"/>
              <w:tabs>
                <w:tab w:val="left" w:pos="567"/>
              </w:tabs>
              <w:spacing w:line="276" w:lineRule="auto"/>
              <w:ind w:firstLine="0"/>
              <w:rPr>
                <w:lang w:val="en-US"/>
              </w:rPr>
            </w:pPr>
            <w:r w:rsidRPr="00564FD3">
              <w:rPr>
                <w:lang w:val="en-US"/>
              </w:rPr>
              <w:t xml:space="preserve">2.2. </w:t>
            </w:r>
            <w:r w:rsidR="00460653" w:rsidRPr="00564FD3">
              <w:rPr>
                <w:lang w:val="en-US"/>
              </w:rPr>
              <w:t xml:space="preserve">Graficul de execuţie a lucrărilor se va efectua conform specificaţiei din anexa </w:t>
            </w:r>
            <w:r w:rsidR="009157BF" w:rsidRPr="00564FD3">
              <w:rPr>
                <w:lang w:val="en-US"/>
              </w:rPr>
              <w:t xml:space="preserve">la </w:t>
            </w:r>
            <w:r w:rsidR="00460653" w:rsidRPr="00564FD3">
              <w:rPr>
                <w:lang w:val="en-US"/>
              </w:rPr>
              <w:t xml:space="preserve">prezentul </w:t>
            </w:r>
            <w:r w:rsidR="00460653" w:rsidRPr="00564FD3">
              <w:rPr>
                <w:lang w:val="en-US"/>
              </w:rPr>
              <w:lastRenderedPageBreak/>
              <w:t xml:space="preserve">contract. </w:t>
            </w:r>
          </w:p>
          <w:p w:rsidR="00460653" w:rsidRPr="00564FD3" w:rsidRDefault="00A156C0" w:rsidP="00196AB4">
            <w:pPr>
              <w:pStyle w:val="af2"/>
              <w:tabs>
                <w:tab w:val="left" w:pos="567"/>
              </w:tabs>
              <w:spacing w:line="276" w:lineRule="auto"/>
              <w:ind w:firstLine="0"/>
              <w:rPr>
                <w:lang w:val="en-US"/>
              </w:rPr>
            </w:pPr>
            <w:r w:rsidRPr="00564FD3">
              <w:rPr>
                <w:lang w:val="en-US"/>
              </w:rPr>
              <w:t xml:space="preserve">2.3. </w:t>
            </w:r>
            <w:r w:rsidR="00460653" w:rsidRPr="00564FD3">
              <w:rPr>
                <w:lang w:val="en-US"/>
              </w:rPr>
              <w:t xml:space="preserve">Perioada de execuţie poate fi prelungită </w:t>
            </w:r>
            <w:r w:rsidR="00EB65F6" w:rsidRPr="00564FD3">
              <w:rPr>
                <w:lang w:val="en-US"/>
              </w:rPr>
              <w:t xml:space="preserve">sau suspendată </w:t>
            </w:r>
            <w:r w:rsidR="00460653" w:rsidRPr="00564FD3">
              <w:rPr>
                <w:lang w:val="en-US"/>
              </w:rPr>
              <w:t>dacă constrângerea activităţii se datorează următoarelor cauze:</w:t>
            </w:r>
          </w:p>
          <w:p w:rsidR="00460653" w:rsidRPr="00FF430B" w:rsidRDefault="00460653" w:rsidP="002F556B">
            <w:pPr>
              <w:numPr>
                <w:ilvl w:val="0"/>
                <w:numId w:val="9"/>
              </w:numPr>
              <w:tabs>
                <w:tab w:val="left" w:pos="1276"/>
              </w:tabs>
              <w:spacing w:line="276" w:lineRule="auto"/>
              <w:ind w:left="0" w:hanging="425"/>
              <w:jc w:val="both"/>
            </w:pPr>
            <w:r w:rsidRPr="00FF430B">
              <w:t>generate de Beneficiar;</w:t>
            </w:r>
          </w:p>
          <w:p w:rsidR="00460653" w:rsidRPr="00FF430B" w:rsidRDefault="001B1B6D" w:rsidP="002F556B">
            <w:pPr>
              <w:numPr>
                <w:ilvl w:val="0"/>
                <w:numId w:val="9"/>
              </w:numPr>
              <w:tabs>
                <w:tab w:val="left" w:pos="1276"/>
              </w:tabs>
              <w:spacing w:line="276" w:lineRule="auto"/>
              <w:ind w:left="0" w:hanging="425"/>
              <w:jc w:val="both"/>
            </w:pPr>
            <w:r w:rsidRPr="00FF430B">
              <w:t>datorită impedimentului care justifică neexecutarea obligației</w:t>
            </w:r>
            <w:r w:rsidR="00460653" w:rsidRPr="00FF430B">
              <w:t xml:space="preserve"> sau altei situaţii extreme neimputabile şi imprevizibile pentru Antreprenor;</w:t>
            </w:r>
          </w:p>
          <w:p w:rsidR="00460653" w:rsidRPr="00FF430B" w:rsidRDefault="00460653" w:rsidP="002F556B">
            <w:pPr>
              <w:numPr>
                <w:ilvl w:val="0"/>
                <w:numId w:val="9"/>
              </w:numPr>
              <w:tabs>
                <w:tab w:val="left" w:pos="1276"/>
              </w:tabs>
              <w:spacing w:line="276" w:lineRule="auto"/>
              <w:ind w:left="0" w:hanging="425"/>
              <w:jc w:val="both"/>
            </w:pPr>
            <w:r w:rsidRPr="00FF430B">
              <w:t xml:space="preserve">influenţei factorilor climatici, </w:t>
            </w:r>
            <w:r w:rsidR="00E3793E" w:rsidRPr="00FF430B">
              <w:t>care duc la imposibilitatea executării lucrărilor stabilite conform caietului de sarcini, or executarea lor în asemenea codiții climaterice se va răsfrânge asupra calității lucrărilor</w:t>
            </w:r>
            <w:r w:rsidRPr="00FF430B">
              <w:t>;</w:t>
            </w:r>
          </w:p>
          <w:p w:rsidR="00460653" w:rsidRPr="00FF430B" w:rsidRDefault="00460653" w:rsidP="002F556B">
            <w:pPr>
              <w:numPr>
                <w:ilvl w:val="0"/>
                <w:numId w:val="9"/>
              </w:numPr>
              <w:tabs>
                <w:tab w:val="left" w:pos="1276"/>
              </w:tabs>
              <w:spacing w:line="276" w:lineRule="auto"/>
              <w:ind w:left="0" w:hanging="425"/>
              <w:jc w:val="both"/>
            </w:pPr>
            <w:r w:rsidRPr="00FF430B">
              <w:t>calamităţilor naturale recunoscute de autoritatea legală.</w:t>
            </w:r>
          </w:p>
          <w:p w:rsidR="00460653" w:rsidRPr="00564FD3" w:rsidRDefault="00A156C0" w:rsidP="00196AB4">
            <w:pPr>
              <w:pStyle w:val="af2"/>
              <w:tabs>
                <w:tab w:val="left" w:pos="567"/>
              </w:tabs>
              <w:spacing w:line="276" w:lineRule="auto"/>
              <w:ind w:firstLine="0"/>
              <w:rPr>
                <w:lang w:val="en-US"/>
              </w:rPr>
            </w:pPr>
            <w:r w:rsidRPr="00564FD3">
              <w:rPr>
                <w:lang w:val="en-US"/>
              </w:rPr>
              <w:t xml:space="preserve">2.4. </w:t>
            </w:r>
            <w:r w:rsidR="00460653" w:rsidRPr="00564FD3">
              <w:rPr>
                <w:lang w:val="en-US"/>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rsidR="00460653" w:rsidRPr="00564FD3" w:rsidRDefault="00A156C0" w:rsidP="00196AB4">
            <w:pPr>
              <w:pStyle w:val="af2"/>
              <w:tabs>
                <w:tab w:val="left" w:pos="567"/>
              </w:tabs>
              <w:spacing w:line="276" w:lineRule="auto"/>
              <w:ind w:firstLine="0"/>
              <w:rPr>
                <w:lang w:val="en-US"/>
              </w:rPr>
            </w:pPr>
            <w:r w:rsidRPr="00564FD3">
              <w:rPr>
                <w:lang w:val="en-US"/>
              </w:rPr>
              <w:t xml:space="preserve">2.5. </w:t>
            </w:r>
            <w:r w:rsidR="00460653" w:rsidRPr="00564FD3">
              <w:rPr>
                <w:lang w:val="en-US"/>
              </w:rPr>
              <w:t xml:space="preserve">La terminarea lucrărilor, Antreprenorul </w:t>
            </w:r>
            <w:r w:rsidR="00183D79" w:rsidRPr="00564FD3">
              <w:rPr>
                <w:lang w:val="en-US"/>
              </w:rPr>
              <w:t>va notifica Beneficiarul că su</w:t>
            </w:r>
            <w:r w:rsidR="00460653" w:rsidRPr="00564FD3">
              <w:rPr>
                <w:lang w:val="en-US"/>
              </w:rPr>
              <w:t xml:space="preserve">nt îndeplinite condiţiile de recepţie, solicitând convocarea comisiei. În baza acestei notificări, Beneficiarul va convoca comisia </w:t>
            </w:r>
            <w:proofErr w:type="gramStart"/>
            <w:r w:rsidR="00460653" w:rsidRPr="00564FD3">
              <w:rPr>
                <w:lang w:val="en-US"/>
              </w:rPr>
              <w:t>de  recepţie</w:t>
            </w:r>
            <w:proofErr w:type="gramEnd"/>
            <w:r w:rsidR="00460653" w:rsidRPr="00564FD3">
              <w:rPr>
                <w:lang w:val="en-US"/>
              </w:rPr>
              <w:t xml:space="preserve"> pentru terminarea lucrărilor.</w:t>
            </w:r>
          </w:p>
          <w:p w:rsidR="007A2F41" w:rsidRPr="00FF430B" w:rsidRDefault="00A156C0" w:rsidP="00684D44">
            <w:pPr>
              <w:spacing w:after="200" w:line="276" w:lineRule="auto"/>
              <w:contextualSpacing/>
              <w:jc w:val="both"/>
            </w:pPr>
            <w:r w:rsidRPr="00FF430B">
              <w:t xml:space="preserve">2.6. </w:t>
            </w:r>
            <w:r w:rsidR="00460653" w:rsidRPr="00FF430B">
              <w:t>În baza documentelor de confirmare a execuţieişi a constatărilor efectuate pe teren,</w:t>
            </w:r>
            <w:r w:rsidR="00183D79" w:rsidRPr="00FF430B">
              <w:t xml:space="preserve"> Beneficiarul va aprecia dacă su</w:t>
            </w:r>
            <w:r w:rsidR="00460653" w:rsidRPr="00FF430B">
              <w:t>nt întrunite condiţiile pentru anunţarea comisiei de recepţie. În cazul în care se constată că s</w:t>
            </w:r>
            <w:r w:rsidR="00183D79" w:rsidRPr="00FF430B">
              <w:t>u</w:t>
            </w:r>
            <w:r w:rsidR="00460653" w:rsidRPr="00FF430B">
              <w:t>nt lipsuri şi</w:t>
            </w:r>
            <w:r w:rsidR="005D4B79" w:rsidRPr="00FF430B">
              <w:t xml:space="preserve"> </w:t>
            </w:r>
            <w:r w:rsidR="00460653" w:rsidRPr="00FF430B">
              <w:t>deficienţe</w:t>
            </w:r>
            <w:r w:rsidRPr="00FF430B">
              <w:t>,</w:t>
            </w:r>
            <w:r w:rsidR="00460653" w:rsidRPr="00FF430B">
              <w:t xml:space="preserve"> acestea vor fi aduse la cunoştinţă</w:t>
            </w:r>
            <w:r w:rsidR="005D4B79" w:rsidRPr="00FF430B">
              <w:t xml:space="preserve"> </w:t>
            </w:r>
            <w:r w:rsidR="00460653" w:rsidRPr="00FF430B">
              <w:t>şi remediate din contul Antreprenorului, stabilindu-se termenele necesare pentru finalizare sau remediere. După constatarea lichidării tuturor lipsurilor şi</w:t>
            </w:r>
            <w:r w:rsidR="005D4B79" w:rsidRPr="00FF430B">
              <w:t xml:space="preserve"> </w:t>
            </w:r>
            <w:r w:rsidR="00460653" w:rsidRPr="00FF430B">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t>clauzele</w:t>
            </w:r>
            <w:r w:rsidR="00460653" w:rsidRPr="00FF430B">
              <w:t xml:space="preserve"> din contract. În funcţie de constatările făcute</w:t>
            </w:r>
            <w:r w:rsidRPr="00FF430B">
              <w:t>,</w:t>
            </w:r>
            <w:r w:rsidR="00460653" w:rsidRPr="00FF430B">
              <w:t xml:space="preserve"> Beneficiarul va aproba sau va respinge recepţia. Recepţia poate fi făcută şi pentru părţi de construcţie distincte fizic şi</w:t>
            </w:r>
            <w:r w:rsidR="005D4B79" w:rsidRPr="00FF430B">
              <w:t xml:space="preserve"> </w:t>
            </w:r>
            <w:r w:rsidR="00460653" w:rsidRPr="00FF430B">
              <w:t>funcţional.</w:t>
            </w:r>
          </w:p>
          <w:p w:rsidR="009E4204" w:rsidRPr="00FF430B" w:rsidRDefault="009E4204" w:rsidP="009E4204">
            <w:pPr>
              <w:shd w:val="clear" w:color="auto" w:fill="FFFFFF" w:themeFill="background1"/>
              <w:tabs>
                <w:tab w:val="right" w:pos="0"/>
              </w:tabs>
              <w:spacing w:before="120"/>
              <w:rPr>
                <w:b/>
                <w:noProof w:val="0"/>
                <w:lang w:eastAsia="ru-RU"/>
              </w:rPr>
            </w:pPr>
            <w:r w:rsidRPr="00FF430B">
              <w:t>2.7.</w:t>
            </w:r>
            <w:r w:rsidR="002F6A1E" w:rsidRPr="00FF430B">
              <w:t>Se</w:t>
            </w:r>
            <w:r w:rsidRPr="00FF430B">
              <w:t xml:space="preserve"> indică t</w:t>
            </w:r>
            <w:r w:rsidRPr="00FF430B">
              <w:rPr>
                <w:noProof w:val="0"/>
                <w:lang w:eastAsia="ru-RU"/>
              </w:rPr>
              <w:t>ermenul de garanție a lucrărilor</w:t>
            </w:r>
            <w:r w:rsidRPr="00FF430B">
              <w:rPr>
                <w:b/>
                <w:noProof w:val="0"/>
                <w:lang w:eastAsia="ru-RU"/>
              </w:rPr>
              <w:t>___________________.</w:t>
            </w:r>
          </w:p>
          <w:p w:rsidR="007A2F41" w:rsidRPr="00FF430B" w:rsidRDefault="007A2F41" w:rsidP="00196AB4">
            <w:pPr>
              <w:pStyle w:val="a"/>
              <w:numPr>
                <w:ilvl w:val="0"/>
                <w:numId w:val="0"/>
              </w:numPr>
            </w:pPr>
          </w:p>
          <w:p w:rsidR="00460653" w:rsidRPr="00FF430B" w:rsidRDefault="00A156C0" w:rsidP="00196AB4">
            <w:pPr>
              <w:tabs>
                <w:tab w:val="left" w:pos="3645"/>
              </w:tabs>
              <w:spacing w:line="276" w:lineRule="auto"/>
              <w:contextualSpacing/>
            </w:pPr>
            <w:r w:rsidRPr="00FF430B">
              <w:rPr>
                <w:b/>
              </w:rPr>
              <w:t xml:space="preserve">3. </w:t>
            </w:r>
            <w:r w:rsidR="00460653" w:rsidRPr="00FF430B">
              <w:rPr>
                <w:b/>
              </w:rPr>
              <w:t>VALOAREA LUCRĂRILOR ŞI MODALITĂŢILE DE PLATĂ</w:t>
            </w:r>
          </w:p>
          <w:p w:rsidR="007A2F41" w:rsidRPr="00FF430B" w:rsidRDefault="00E503F9" w:rsidP="00196AB4">
            <w:pPr>
              <w:jc w:val="both"/>
            </w:pPr>
            <w:r w:rsidRPr="00FF430B">
              <w:t>3.1</w:t>
            </w:r>
            <w:r w:rsidR="00A156C0" w:rsidRPr="00FF430B">
              <w:t>.</w:t>
            </w:r>
            <w:r w:rsidR="00460653" w:rsidRPr="00FF430B">
              <w:t>Valoarea lucrărilor</w:t>
            </w:r>
            <w:r w:rsidR="009E719D" w:rsidRPr="00FF430B">
              <w:t>,</w:t>
            </w:r>
            <w:r w:rsidR="00460653" w:rsidRPr="00FF430B">
              <w:t xml:space="preserve"> ce reprezintă obiectul prezentului contract</w:t>
            </w:r>
            <w:r w:rsidR="009E719D" w:rsidRPr="00FF430B">
              <w:t>,</w:t>
            </w:r>
            <w:r w:rsidR="00460653" w:rsidRPr="00FF430B">
              <w:t xml:space="preserve"> este de</w:t>
            </w:r>
            <w:r w:rsidR="00A101F6" w:rsidRPr="00FF430B">
              <w:t>__________________</w:t>
            </w:r>
            <w:r w:rsidR="007A2F41" w:rsidRPr="00FF430B">
              <w:t>_______lei</w:t>
            </w:r>
            <w:r w:rsidR="00DF4DCF">
              <w:t xml:space="preserve"> </w:t>
            </w:r>
            <w:r w:rsidR="007A2F41" w:rsidRPr="00FF430B">
              <w:t>MD, inclusiv __________ TVA lei MD</w:t>
            </w:r>
            <w:r w:rsidR="007A2F41" w:rsidRPr="00FF430B">
              <w:rPr>
                <w:sz w:val="20"/>
                <w:szCs w:val="20"/>
              </w:rPr>
              <w:t xml:space="preserve">.                                              </w:t>
            </w:r>
            <w:r w:rsidR="005D4B79" w:rsidRPr="00FF430B">
              <w:rPr>
                <w:sz w:val="20"/>
                <w:szCs w:val="20"/>
              </w:rPr>
              <w:t xml:space="preserve">           </w:t>
            </w:r>
            <w:r w:rsidR="007A2F41" w:rsidRPr="00FF430B">
              <w:rPr>
                <w:i/>
                <w:sz w:val="20"/>
                <w:szCs w:val="20"/>
              </w:rPr>
              <w:t xml:space="preserve">(suma cu cifre şi litere)   </w:t>
            </w:r>
            <w:r w:rsidR="005D4B79" w:rsidRPr="00FF430B">
              <w:rPr>
                <w:i/>
                <w:sz w:val="20"/>
                <w:szCs w:val="20"/>
              </w:rPr>
              <w:t xml:space="preserve">                                                                  </w:t>
            </w:r>
            <w:r w:rsidR="007A2F41" w:rsidRPr="00FF430B">
              <w:rPr>
                <w:i/>
                <w:sz w:val="20"/>
                <w:szCs w:val="20"/>
              </w:rPr>
              <w:t>(suma cu cifre şi litere)</w:t>
            </w:r>
          </w:p>
          <w:p w:rsidR="00995AF6" w:rsidRPr="00564FD3" w:rsidRDefault="00E503F9" w:rsidP="00196AB4">
            <w:pPr>
              <w:pStyle w:val="af2"/>
              <w:tabs>
                <w:tab w:val="left" w:pos="321"/>
              </w:tabs>
              <w:spacing w:line="276" w:lineRule="auto"/>
              <w:ind w:firstLine="0"/>
              <w:rPr>
                <w:lang w:val="en-US"/>
              </w:rPr>
            </w:pPr>
            <w:r w:rsidRPr="00564FD3">
              <w:rPr>
                <w:lang w:val="en-US"/>
              </w:rPr>
              <w:t>3.2</w:t>
            </w:r>
            <w:proofErr w:type="gramStart"/>
            <w:r w:rsidR="00A156C0" w:rsidRPr="00564FD3">
              <w:rPr>
                <w:lang w:val="en-US"/>
              </w:rPr>
              <w:t>.</w:t>
            </w:r>
            <w:r w:rsidR="00460653" w:rsidRPr="00564FD3">
              <w:rPr>
                <w:lang w:val="en-US"/>
              </w:rPr>
              <w:t>Achitările</w:t>
            </w:r>
            <w:proofErr w:type="gramEnd"/>
            <w:r w:rsidR="00460653" w:rsidRPr="00564FD3">
              <w:rPr>
                <w:lang w:val="en-US"/>
              </w:rPr>
              <w:t xml:space="preserve"> vor fi efectuate prin transfer în baza facturilor fiscale, după primirea proceselor </w:t>
            </w:r>
            <w:r w:rsidR="00A156C0" w:rsidRPr="00564FD3">
              <w:rPr>
                <w:lang w:val="en-US"/>
              </w:rPr>
              <w:t>–</w:t>
            </w:r>
            <w:r w:rsidR="00460653" w:rsidRPr="00564FD3">
              <w:rPr>
                <w:lang w:val="en-US"/>
              </w:rPr>
              <w:t xml:space="preserve"> verbale de recepţie a lucrărilor executate, semnate şi</w:t>
            </w:r>
            <w:r w:rsidR="00995AF6" w:rsidRPr="00564FD3">
              <w:rPr>
                <w:lang w:val="en-US"/>
              </w:rPr>
              <w:t xml:space="preserve"> acceptate de către Beneficiar.</w:t>
            </w:r>
          </w:p>
          <w:p w:rsidR="00A946E0" w:rsidRPr="00564FD3" w:rsidRDefault="00A156C0" w:rsidP="00196AB4">
            <w:pPr>
              <w:pStyle w:val="af2"/>
              <w:tabs>
                <w:tab w:val="left" w:pos="37"/>
              </w:tabs>
              <w:spacing w:line="276" w:lineRule="auto"/>
              <w:ind w:firstLine="0"/>
              <w:rPr>
                <w:lang w:val="en-US"/>
              </w:rPr>
            </w:pPr>
            <w:r w:rsidRPr="00564FD3">
              <w:rPr>
                <w:lang w:val="en-US"/>
              </w:rPr>
              <w:t xml:space="preserve">3.3. </w:t>
            </w:r>
            <w:r w:rsidR="00460653" w:rsidRPr="00564FD3">
              <w:rPr>
                <w:lang w:val="en-US"/>
              </w:rPr>
              <w:t>Beneficiarul va verifica procesele</w:t>
            </w:r>
            <w:r w:rsidR="009E719D" w:rsidRPr="00564FD3">
              <w:rPr>
                <w:lang w:val="en-US"/>
              </w:rPr>
              <w:t>-</w:t>
            </w:r>
            <w:r w:rsidR="00460653" w:rsidRPr="00564FD3">
              <w:rPr>
                <w:lang w:val="en-US"/>
              </w:rPr>
              <w:t xml:space="preserve">verbale de recepție a lucrărilor executate în termen de </w:t>
            </w:r>
            <w:r w:rsidR="00684D44" w:rsidRPr="00564FD3">
              <w:rPr>
                <w:lang w:val="en-US"/>
              </w:rPr>
              <w:t>…..</w:t>
            </w:r>
            <w:r w:rsidR="00460653" w:rsidRPr="00564FD3">
              <w:rPr>
                <w:lang w:val="en-US"/>
              </w:rPr>
              <w:t xml:space="preserve"> </w:t>
            </w:r>
            <w:proofErr w:type="gramStart"/>
            <w:r w:rsidR="00460653" w:rsidRPr="00564FD3">
              <w:rPr>
                <w:lang w:val="en-US"/>
              </w:rPr>
              <w:t>zile</w:t>
            </w:r>
            <w:proofErr w:type="gramEnd"/>
            <w:r w:rsidR="00460653" w:rsidRPr="00564FD3">
              <w:rPr>
                <w:lang w:val="en-US"/>
              </w:rPr>
              <w:t xml:space="preserve"> calendaristice de la primirea acestora de la Antreprenor.</w:t>
            </w:r>
          </w:p>
          <w:p w:rsidR="00A946E0" w:rsidRPr="00564FD3" w:rsidRDefault="00316769" w:rsidP="00196AB4">
            <w:pPr>
              <w:pStyle w:val="af2"/>
              <w:tabs>
                <w:tab w:val="left" w:pos="37"/>
              </w:tabs>
              <w:spacing w:line="276" w:lineRule="auto"/>
              <w:ind w:firstLine="0"/>
              <w:rPr>
                <w:lang w:val="en-US"/>
              </w:rPr>
            </w:pPr>
            <w:r w:rsidRPr="00564FD3">
              <w:rPr>
                <w:lang w:val="en-US"/>
              </w:rPr>
              <w:t>3.4</w:t>
            </w:r>
            <w:r w:rsidR="00A156C0" w:rsidRPr="00564FD3">
              <w:rPr>
                <w:lang w:val="en-US"/>
              </w:rPr>
              <w:t xml:space="preserve">. </w:t>
            </w:r>
            <w:r w:rsidR="00460653" w:rsidRPr="00564FD3">
              <w:rPr>
                <w:lang w:val="en-US"/>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564FD3">
              <w:rPr>
                <w:lang w:val="en-US"/>
              </w:rPr>
              <w:t>u su</w:t>
            </w:r>
            <w:r w:rsidR="00460653" w:rsidRPr="00564FD3">
              <w:rPr>
                <w:lang w:val="en-US"/>
              </w:rPr>
              <w:t xml:space="preserve">nt în litigiu va fi plătită imediat. </w:t>
            </w:r>
          </w:p>
          <w:p w:rsidR="00E503F9" w:rsidRPr="00564FD3" w:rsidRDefault="00316769" w:rsidP="00196AB4">
            <w:pPr>
              <w:pStyle w:val="af2"/>
              <w:tabs>
                <w:tab w:val="left" w:pos="37"/>
              </w:tabs>
              <w:spacing w:line="276" w:lineRule="auto"/>
              <w:ind w:firstLine="0"/>
              <w:rPr>
                <w:lang w:val="en-US"/>
              </w:rPr>
            </w:pPr>
            <w:r w:rsidRPr="00564FD3">
              <w:rPr>
                <w:lang w:val="en-US"/>
              </w:rPr>
              <w:t>3.5</w:t>
            </w:r>
            <w:proofErr w:type="gramStart"/>
            <w:r w:rsidR="00A156C0" w:rsidRPr="00564FD3">
              <w:rPr>
                <w:lang w:val="en-US"/>
              </w:rPr>
              <w:t>.</w:t>
            </w:r>
            <w:r w:rsidR="00460653" w:rsidRPr="00564FD3">
              <w:rPr>
                <w:lang w:val="en-US"/>
              </w:rPr>
              <w:t>Lucrările</w:t>
            </w:r>
            <w:proofErr w:type="gramEnd"/>
            <w:r w:rsidR="00460653" w:rsidRPr="00564FD3">
              <w:rPr>
                <w:lang w:val="en-US"/>
              </w:rPr>
              <w:t xml:space="preserve"> nu </w:t>
            </w:r>
            <w:r w:rsidR="00183D79" w:rsidRPr="00564FD3">
              <w:rPr>
                <w:lang w:val="en-US"/>
              </w:rPr>
              <w:t>vor fi considerate finalizate pâ</w:t>
            </w:r>
            <w:r w:rsidR="00460653" w:rsidRPr="00564FD3">
              <w:rPr>
                <w:lang w:val="en-US"/>
              </w:rPr>
              <w:t>nă</w:t>
            </w:r>
            <w:r w:rsidR="00183D79" w:rsidRPr="00564FD3">
              <w:rPr>
                <w:lang w:val="en-US"/>
              </w:rPr>
              <w:t xml:space="preserve"> câ</w:t>
            </w:r>
            <w:r w:rsidR="00460653" w:rsidRPr="00564FD3">
              <w:rPr>
                <w:lang w:val="en-US"/>
              </w:rPr>
              <w:t xml:space="preserve">nd procesul-verbal de recepţie la terminarea lucrărilor  nu va fi semnat de comisia de recepţie, care confirmă că lucrările au fost executate </w:t>
            </w:r>
            <w:r w:rsidR="00A946E0" w:rsidRPr="00564FD3">
              <w:rPr>
                <w:lang w:val="en-US"/>
              </w:rPr>
              <w:t>conform contractului.</w:t>
            </w:r>
          </w:p>
          <w:p w:rsidR="00267805" w:rsidRPr="00564FD3" w:rsidRDefault="00316769" w:rsidP="00A101F6">
            <w:pPr>
              <w:pStyle w:val="af2"/>
              <w:tabs>
                <w:tab w:val="left" w:pos="37"/>
              </w:tabs>
              <w:spacing w:line="276" w:lineRule="auto"/>
              <w:ind w:firstLine="0"/>
              <w:rPr>
                <w:lang w:val="en-US"/>
              </w:rPr>
            </w:pPr>
            <w:r w:rsidRPr="00564FD3">
              <w:rPr>
                <w:lang w:val="en-US"/>
              </w:rPr>
              <w:t>3.6</w:t>
            </w:r>
            <w:proofErr w:type="gramStart"/>
            <w:r w:rsidR="00A227F2" w:rsidRPr="00564FD3">
              <w:rPr>
                <w:lang w:val="en-US"/>
              </w:rPr>
              <w:t>.Garanţia</w:t>
            </w:r>
            <w:proofErr w:type="gramEnd"/>
            <w:r w:rsidR="00A227F2" w:rsidRPr="00564FD3">
              <w:rPr>
                <w:lang w:val="en-US"/>
              </w:rPr>
              <w:t xml:space="preserve"> de bună execuţie se va restitui Antreprenorului în baza notificării Beneficiarului către agentul bancar. Notificarea se va face după semnarea procesului-verbal de recepţie la terminarea </w:t>
            </w:r>
            <w:r w:rsidR="00A227F2" w:rsidRPr="00564FD3">
              <w:rPr>
                <w:lang w:val="en-US"/>
              </w:rPr>
              <w:lastRenderedPageBreak/>
              <w:t>lucrărilor în cel mult 15 zile.</w:t>
            </w:r>
            <w:r w:rsidR="005D4B79" w:rsidRPr="00564FD3">
              <w:rPr>
                <w:lang w:val="en-US"/>
              </w:rPr>
              <w:t xml:space="preserve"> </w:t>
            </w:r>
            <w:r w:rsidR="00EB65F6" w:rsidRPr="00564FD3">
              <w:rPr>
                <w:lang w:val="en-US"/>
              </w:rPr>
              <w:t>În cazul recepţiei cu obiecţii,</w:t>
            </w:r>
            <w:r w:rsidR="005D4B79" w:rsidRPr="00564FD3">
              <w:rPr>
                <w:lang w:val="en-US"/>
              </w:rPr>
              <w:t xml:space="preserve"> </w:t>
            </w:r>
            <w:r w:rsidR="00EB65F6" w:rsidRPr="00564FD3">
              <w:rPr>
                <w:lang w:val="en-US"/>
              </w:rPr>
              <w:t>garanţia se va restitui în cel mult 15 zile după înlăturarea acestora.</w:t>
            </w:r>
          </w:p>
          <w:p w:rsidR="00A156C0" w:rsidRPr="00564FD3" w:rsidRDefault="00A156C0" w:rsidP="00196AB4">
            <w:pPr>
              <w:pStyle w:val="af2"/>
              <w:tabs>
                <w:tab w:val="left" w:pos="37"/>
              </w:tabs>
              <w:spacing w:line="276" w:lineRule="auto"/>
              <w:ind w:firstLine="0"/>
              <w:rPr>
                <w:lang w:val="en-US"/>
              </w:rPr>
            </w:pPr>
          </w:p>
          <w:p w:rsidR="00371806" w:rsidRPr="00FF430B" w:rsidRDefault="00A156C0" w:rsidP="00371806">
            <w:pPr>
              <w:tabs>
                <w:tab w:val="left" w:pos="2625"/>
              </w:tabs>
              <w:spacing w:after="200" w:line="276" w:lineRule="auto"/>
              <w:contextualSpacing/>
              <w:rPr>
                <w:b/>
              </w:rPr>
            </w:pPr>
            <w:r w:rsidRPr="00FF430B">
              <w:rPr>
                <w:b/>
              </w:rPr>
              <w:t xml:space="preserve">4. </w:t>
            </w:r>
            <w:r w:rsidR="00460653" w:rsidRPr="00FF430B">
              <w:rPr>
                <w:b/>
              </w:rPr>
              <w:t>DREPTURILE ŞI OBLIGAŢIUNILE ANTREPRENORULUI ŞI ALE BENEFICIARULUI</w:t>
            </w:r>
          </w:p>
          <w:p w:rsidR="00371806" w:rsidRPr="00FF430B" w:rsidRDefault="00A156C0" w:rsidP="005D4B79">
            <w:pPr>
              <w:tabs>
                <w:tab w:val="left" w:pos="2625"/>
              </w:tabs>
              <w:spacing w:after="200" w:line="276" w:lineRule="auto"/>
              <w:contextualSpacing/>
              <w:jc w:val="both"/>
            </w:pPr>
            <w:r w:rsidRPr="00FF430B">
              <w:t xml:space="preserve">4.1. </w:t>
            </w:r>
            <w:r w:rsidR="00460653" w:rsidRPr="00FF430B">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rsidR="00460653" w:rsidRPr="00FF430B" w:rsidRDefault="00A156C0" w:rsidP="005D4B79">
            <w:pPr>
              <w:tabs>
                <w:tab w:val="left" w:pos="2625"/>
              </w:tabs>
              <w:spacing w:line="276" w:lineRule="auto"/>
              <w:contextualSpacing/>
              <w:jc w:val="both"/>
            </w:pPr>
            <w:r w:rsidRPr="00FF430B">
              <w:t xml:space="preserve">4.2. </w:t>
            </w:r>
            <w:r w:rsidR="00460653" w:rsidRPr="00FF430B">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t>din domeniul</w:t>
            </w:r>
            <w:r w:rsidR="00460653" w:rsidRPr="00FF430B">
              <w:t xml:space="preserve"> construcţii</w:t>
            </w:r>
            <w:r w:rsidR="00E364D5" w:rsidRPr="00FF430B">
              <w:t>lor</w:t>
            </w:r>
            <w:r w:rsidR="00460653" w:rsidRPr="00FF430B">
              <w:t xml:space="preserve">. </w:t>
            </w:r>
          </w:p>
          <w:p w:rsidR="00460653" w:rsidRPr="00564FD3" w:rsidRDefault="00A101F6" w:rsidP="00371806">
            <w:pPr>
              <w:pStyle w:val="af2"/>
              <w:tabs>
                <w:tab w:val="left" w:pos="567"/>
              </w:tabs>
              <w:spacing w:line="276" w:lineRule="auto"/>
              <w:ind w:firstLine="0"/>
              <w:rPr>
                <w:lang w:val="en-US"/>
              </w:rPr>
            </w:pPr>
            <w:r w:rsidRPr="00564FD3">
              <w:rPr>
                <w:lang w:val="en-US"/>
              </w:rPr>
              <w:t xml:space="preserve">4.3. </w:t>
            </w:r>
            <w:r w:rsidR="00D7570D" w:rsidRPr="00564FD3">
              <w:rPr>
                <w:lang w:val="en-US"/>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rsidR="00460653" w:rsidRPr="00564FD3" w:rsidRDefault="00A156C0" w:rsidP="00196AB4">
            <w:pPr>
              <w:pStyle w:val="af2"/>
              <w:tabs>
                <w:tab w:val="left" w:pos="567"/>
              </w:tabs>
              <w:spacing w:line="276" w:lineRule="auto"/>
              <w:ind w:firstLine="0"/>
              <w:rPr>
                <w:lang w:val="en-US"/>
              </w:rPr>
            </w:pPr>
            <w:r w:rsidRPr="00564FD3">
              <w:rPr>
                <w:lang w:val="en-US"/>
              </w:rPr>
              <w:t xml:space="preserve">4.4. </w:t>
            </w:r>
            <w:r w:rsidR="00460653" w:rsidRPr="00564FD3">
              <w:rPr>
                <w:lang w:val="en-US"/>
              </w:rPr>
              <w:t xml:space="preserve">Documentaţia pusă la dispoziţia Antreprenorului se repartizează astfel: </w:t>
            </w:r>
          </w:p>
          <w:p w:rsidR="00460653" w:rsidRPr="00FF430B" w:rsidRDefault="00460653" w:rsidP="002F556B">
            <w:pPr>
              <w:numPr>
                <w:ilvl w:val="0"/>
                <w:numId w:val="10"/>
              </w:numPr>
              <w:tabs>
                <w:tab w:val="left" w:pos="1276"/>
              </w:tabs>
              <w:spacing w:line="276" w:lineRule="auto"/>
              <w:ind w:left="0" w:hanging="283"/>
              <w:jc w:val="both"/>
            </w:pPr>
            <w:r w:rsidRPr="00FF430B">
              <w:t>un exemplar rămân</w:t>
            </w:r>
            <w:r w:rsidR="00C16E1E" w:rsidRPr="00FF430B">
              <w:t>e</w:t>
            </w:r>
            <w:r w:rsidRPr="00FF430B">
              <w:t xml:space="preserve"> la dispoziţia Antreprenorului, iaraltul va fi ţinut de către acesta la dispoziţie pentru consultare </w:t>
            </w:r>
            <w:r w:rsidR="00EA64B0" w:rsidRPr="00FF430B">
              <w:t>de către Agenția pentru Supravegherea Tehnică</w:t>
            </w:r>
            <w:r w:rsidRPr="00FF430B">
              <w:t xml:space="preserve">, precum şi de către alte persoane autorizate, inclusiv responsabilul tehnic atestat. </w:t>
            </w:r>
          </w:p>
          <w:p w:rsidR="00460653" w:rsidRPr="00564FD3" w:rsidRDefault="00A101F6" w:rsidP="00196AB4">
            <w:pPr>
              <w:pStyle w:val="af2"/>
              <w:tabs>
                <w:tab w:val="left" w:pos="567"/>
              </w:tabs>
              <w:spacing w:line="276" w:lineRule="auto"/>
              <w:ind w:firstLine="0"/>
              <w:rPr>
                <w:lang w:val="en-US"/>
              </w:rPr>
            </w:pPr>
            <w:r w:rsidRPr="00564FD3">
              <w:rPr>
                <w:lang w:val="en-US"/>
              </w:rPr>
              <w:t xml:space="preserve">4.5. </w:t>
            </w:r>
            <w:r w:rsidR="00460653" w:rsidRPr="00564FD3">
              <w:rPr>
                <w:lang w:val="en-US"/>
              </w:rPr>
              <w:t>Desenele, calculele, verificările calculelor, caietele de măsurări (ataşamentele) şi alte documente, pe care Beneficiarul sau Antreprenorul trebuie să le întocmească şi</w:t>
            </w:r>
            <w:r w:rsidR="005D4B79" w:rsidRPr="00564FD3">
              <w:rPr>
                <w:lang w:val="en-US"/>
              </w:rPr>
              <w:t xml:space="preserve"> </w:t>
            </w:r>
            <w:r w:rsidR="00460653" w:rsidRPr="00564FD3">
              <w:rPr>
                <w:lang w:val="en-US"/>
              </w:rPr>
              <w:t>s</w:t>
            </w:r>
            <w:r w:rsidR="00183D79" w:rsidRPr="00564FD3">
              <w:rPr>
                <w:lang w:val="en-US"/>
              </w:rPr>
              <w:t>u</w:t>
            </w:r>
            <w:r w:rsidR="00460653" w:rsidRPr="00564FD3">
              <w:rPr>
                <w:lang w:val="en-US"/>
              </w:rPr>
              <w:t xml:space="preserve">nt cerute de subantreprenorul proiectant, vor fi puse la dispoziţia acestuia de către Antreprenor. </w:t>
            </w:r>
          </w:p>
          <w:p w:rsidR="00460653" w:rsidRPr="00564FD3" w:rsidRDefault="00A156C0" w:rsidP="00196AB4">
            <w:pPr>
              <w:pStyle w:val="af2"/>
              <w:tabs>
                <w:tab w:val="left" w:pos="567"/>
              </w:tabs>
              <w:spacing w:line="276" w:lineRule="auto"/>
              <w:ind w:firstLine="0"/>
              <w:rPr>
                <w:lang w:val="en-US"/>
              </w:rPr>
            </w:pPr>
            <w:r w:rsidRPr="00564FD3">
              <w:rPr>
                <w:lang w:val="en-US"/>
              </w:rPr>
              <w:t xml:space="preserve">4.6. </w:t>
            </w:r>
            <w:r w:rsidR="00460653" w:rsidRPr="00564FD3">
              <w:rPr>
                <w:lang w:val="en-US"/>
              </w:rPr>
              <w:t>Oferta adjudecată face parte integrantă din contract. Ea trebuie să fie corectă şi completă. Preţurile stabilite vor acoperi toate obligaţiunile din contract şi toate operaţiunile pentru terminarea şi</w:t>
            </w:r>
            <w:r w:rsidR="005D4B79" w:rsidRPr="00564FD3">
              <w:rPr>
                <w:lang w:val="en-US"/>
              </w:rPr>
              <w:t xml:space="preserve"> </w:t>
            </w:r>
            <w:r w:rsidR="00460653" w:rsidRPr="00564FD3">
              <w:rPr>
                <w:lang w:val="en-US"/>
              </w:rPr>
              <w:t xml:space="preserve">întreţinerea corespunzătoare a lucrărilor. </w:t>
            </w:r>
          </w:p>
          <w:p w:rsidR="00460653" w:rsidRPr="00564FD3" w:rsidRDefault="00A156C0" w:rsidP="00196AB4">
            <w:pPr>
              <w:pStyle w:val="af2"/>
              <w:tabs>
                <w:tab w:val="left" w:pos="567"/>
              </w:tabs>
              <w:spacing w:line="276" w:lineRule="auto"/>
              <w:ind w:firstLine="0"/>
              <w:rPr>
                <w:lang w:val="en-US"/>
              </w:rPr>
            </w:pPr>
            <w:r w:rsidRPr="00564FD3">
              <w:rPr>
                <w:lang w:val="en-US"/>
              </w:rPr>
              <w:t xml:space="preserve">4.7. </w:t>
            </w:r>
            <w:r w:rsidR="00460653" w:rsidRPr="00564FD3">
              <w:rPr>
                <w:lang w:val="en-US"/>
              </w:rPr>
              <w:t>Dacă Beneficiarul nu emite în timp util dispoziţii suplimentare care să conţină</w:t>
            </w:r>
            <w:r w:rsidR="005D4B79" w:rsidRPr="00564FD3">
              <w:rPr>
                <w:lang w:val="en-US"/>
              </w:rPr>
              <w:t xml:space="preserve"> </w:t>
            </w:r>
            <w:r w:rsidR="00460653" w:rsidRPr="00564FD3">
              <w:rPr>
                <w:lang w:val="en-US"/>
              </w:rPr>
              <w:t>instrucţiuni sau aprobări, ordine, directive, sau detalii, Antreprenorul va notifica Beneficiarul prin scrisori, de c</w:t>
            </w:r>
            <w:r w:rsidR="00183D79" w:rsidRPr="00564FD3">
              <w:rPr>
                <w:lang w:val="en-US"/>
              </w:rPr>
              <w:t>â</w:t>
            </w:r>
            <w:r w:rsidR="00460653" w:rsidRPr="00564FD3">
              <w:rPr>
                <w:lang w:val="en-US"/>
              </w:rPr>
              <w:t>te ori este posibil, că acestea pot să provoace înt</w:t>
            </w:r>
            <w:r w:rsidR="00183D79" w:rsidRPr="00564FD3">
              <w:rPr>
                <w:lang w:val="en-US"/>
              </w:rPr>
              <w:t>â</w:t>
            </w:r>
            <w:r w:rsidR="00460653" w:rsidRPr="00564FD3">
              <w:rPr>
                <w:lang w:val="en-US"/>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564FD3" w:rsidRDefault="00A156C0" w:rsidP="00196AB4">
            <w:pPr>
              <w:pStyle w:val="af2"/>
              <w:tabs>
                <w:tab w:val="left" w:pos="567"/>
              </w:tabs>
              <w:spacing w:line="276" w:lineRule="auto"/>
              <w:ind w:firstLine="0"/>
              <w:rPr>
                <w:lang w:val="en-US"/>
              </w:rPr>
            </w:pPr>
            <w:r w:rsidRPr="00564FD3">
              <w:rPr>
                <w:lang w:val="en-US"/>
              </w:rPr>
              <w:t xml:space="preserve">4.8. </w:t>
            </w:r>
            <w:r w:rsidR="00460653" w:rsidRPr="00564FD3">
              <w:rPr>
                <w:lang w:val="en-US"/>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rsidR="00460653" w:rsidRPr="00564FD3" w:rsidRDefault="00A156C0" w:rsidP="00196AB4">
            <w:pPr>
              <w:pStyle w:val="af2"/>
              <w:tabs>
                <w:tab w:val="left" w:pos="567"/>
              </w:tabs>
              <w:spacing w:line="276" w:lineRule="auto"/>
              <w:ind w:firstLine="0"/>
              <w:rPr>
                <w:lang w:val="en-US"/>
              </w:rPr>
            </w:pPr>
            <w:r w:rsidRPr="00564FD3">
              <w:rPr>
                <w:lang w:val="en-US"/>
              </w:rPr>
              <w:t xml:space="preserve">4.9. </w:t>
            </w:r>
            <w:r w:rsidR="00460653" w:rsidRPr="00564FD3">
              <w:rPr>
                <w:lang w:val="en-US"/>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564FD3">
              <w:rPr>
                <w:lang w:val="en-US"/>
              </w:rPr>
              <w:t xml:space="preserve"> </w:t>
            </w:r>
            <w:r w:rsidR="00460653" w:rsidRPr="00564FD3">
              <w:rPr>
                <w:lang w:val="en-US"/>
              </w:rPr>
              <w:t xml:space="preserve">şi pentru procedeele de execuţie utilizate. </w:t>
            </w:r>
          </w:p>
          <w:p w:rsidR="00460653" w:rsidRPr="00564FD3" w:rsidRDefault="00A156C0" w:rsidP="00196AB4">
            <w:pPr>
              <w:pStyle w:val="af2"/>
              <w:tabs>
                <w:tab w:val="left" w:pos="567"/>
              </w:tabs>
              <w:spacing w:line="276" w:lineRule="auto"/>
              <w:ind w:firstLine="0"/>
              <w:rPr>
                <w:lang w:val="en-US"/>
              </w:rPr>
            </w:pPr>
            <w:r w:rsidRPr="00564FD3">
              <w:rPr>
                <w:lang w:val="en-US"/>
              </w:rPr>
              <w:t xml:space="preserve">4.10. </w:t>
            </w:r>
            <w:r w:rsidR="00460653" w:rsidRPr="00564FD3">
              <w:rPr>
                <w:lang w:val="en-US"/>
              </w:rPr>
              <w:t xml:space="preserve">Antreprenorul, prin </w:t>
            </w:r>
            <w:r w:rsidR="002F6A1E" w:rsidRPr="00564FD3">
              <w:rPr>
                <w:lang w:val="en-US"/>
              </w:rPr>
              <w:t xml:space="preserve">atribuirea </w:t>
            </w:r>
            <w:r w:rsidR="00460653" w:rsidRPr="00564FD3">
              <w:rPr>
                <w:lang w:val="en-US"/>
              </w:rPr>
              <w:t>ofertei în favoarea sa, se angajează să</w:t>
            </w:r>
            <w:r w:rsidR="00BC46B3" w:rsidRPr="00564FD3">
              <w:rPr>
                <w:lang w:val="en-US"/>
              </w:rPr>
              <w:t xml:space="preserve"> prezinte</w:t>
            </w:r>
            <w:r w:rsidR="005D4B79" w:rsidRPr="00564FD3">
              <w:rPr>
                <w:lang w:val="en-US"/>
              </w:rPr>
              <w:t xml:space="preserve"> </w:t>
            </w:r>
            <w:r w:rsidR="00EA64B0" w:rsidRPr="00564FD3">
              <w:rPr>
                <w:lang w:val="en-US"/>
              </w:rPr>
              <w:t>garanţia de bună execuţie a contractului, în cuantum de _</w:t>
            </w:r>
            <w:r w:rsidR="00564FD3">
              <w:rPr>
                <w:lang w:val="en-US"/>
              </w:rPr>
              <w:t>10</w:t>
            </w:r>
            <w:r w:rsidR="00EA64B0" w:rsidRPr="00564FD3">
              <w:rPr>
                <w:lang w:val="en-US"/>
              </w:rPr>
              <w:t>_% din valoarea contractului atribuit.</w:t>
            </w:r>
          </w:p>
          <w:p w:rsidR="00267805" w:rsidRPr="00564FD3" w:rsidRDefault="00A156C0" w:rsidP="00684D44">
            <w:pPr>
              <w:pStyle w:val="af2"/>
              <w:tabs>
                <w:tab w:val="left" w:pos="567"/>
              </w:tabs>
              <w:spacing w:line="276" w:lineRule="auto"/>
              <w:ind w:firstLine="0"/>
              <w:rPr>
                <w:lang w:val="en-US"/>
              </w:rPr>
            </w:pPr>
            <w:r w:rsidRPr="00564FD3">
              <w:rPr>
                <w:lang w:val="en-US"/>
              </w:rPr>
              <w:t>4.11.</w:t>
            </w:r>
            <w:r w:rsidR="00A109E6" w:rsidRPr="00564FD3">
              <w:rPr>
                <w:lang w:val="en-US"/>
              </w:rPr>
              <w:t xml:space="preserve"> Autoritatea contractantă eliberează/restituie</w:t>
            </w:r>
            <w:r w:rsidR="005D4B79" w:rsidRPr="00564FD3">
              <w:rPr>
                <w:lang w:val="en-US"/>
              </w:rPr>
              <w:t xml:space="preserve"> </w:t>
            </w:r>
            <w:r w:rsidR="00A109E6" w:rsidRPr="00564FD3">
              <w:rPr>
                <w:lang w:val="en-US"/>
              </w:rPr>
              <w:t>g</w:t>
            </w:r>
            <w:r w:rsidR="00460653" w:rsidRPr="00564FD3">
              <w:rPr>
                <w:lang w:val="en-US"/>
              </w:rPr>
              <w:t>aranţia de bună execuţie Antreprenorului după semnarea procesului-verbal de recepţie finală</w:t>
            </w:r>
            <w:r w:rsidR="00A109E6" w:rsidRPr="00564FD3">
              <w:rPr>
                <w:lang w:val="en-US"/>
              </w:rPr>
              <w:t>/ procesului-verbal la terminarea lucrărilor</w:t>
            </w:r>
            <w:r w:rsidR="00460653" w:rsidRPr="00564FD3">
              <w:rPr>
                <w:lang w:val="en-US"/>
              </w:rPr>
              <w:t xml:space="preserve"> în cel mult 15 zile</w:t>
            </w:r>
            <w:r w:rsidR="00E838F8" w:rsidRPr="00564FD3">
              <w:rPr>
                <w:lang w:val="en-US"/>
              </w:rPr>
              <w:t>.</w:t>
            </w:r>
            <w:r w:rsidR="005D4B79" w:rsidRPr="00564FD3">
              <w:rPr>
                <w:lang w:val="en-US"/>
              </w:rPr>
              <w:t xml:space="preserve"> </w:t>
            </w:r>
            <w:r w:rsidR="00EB65F6" w:rsidRPr="00564FD3">
              <w:rPr>
                <w:lang w:val="en-US"/>
              </w:rPr>
              <w:t>În cazul recepţiei cu obiecţii,</w:t>
            </w:r>
            <w:r w:rsidR="005D4B79" w:rsidRPr="00564FD3">
              <w:rPr>
                <w:lang w:val="en-US"/>
              </w:rPr>
              <w:t xml:space="preserve"> </w:t>
            </w:r>
            <w:r w:rsidR="00EB65F6" w:rsidRPr="00564FD3">
              <w:rPr>
                <w:lang w:val="en-US"/>
              </w:rPr>
              <w:t>garanţia se va restitui în cel mult 15 zile după înlăturarea acestora.</w:t>
            </w:r>
          </w:p>
          <w:p w:rsidR="00460653" w:rsidRPr="00564FD3" w:rsidRDefault="00A156C0" w:rsidP="00196AB4">
            <w:pPr>
              <w:pStyle w:val="af2"/>
              <w:tabs>
                <w:tab w:val="left" w:pos="567"/>
              </w:tabs>
              <w:spacing w:line="276" w:lineRule="auto"/>
              <w:ind w:firstLine="0"/>
              <w:rPr>
                <w:lang w:val="en-US"/>
              </w:rPr>
            </w:pPr>
            <w:r w:rsidRPr="00564FD3">
              <w:rPr>
                <w:lang w:val="en-US"/>
              </w:rPr>
              <w:t>4.12</w:t>
            </w:r>
            <w:proofErr w:type="gramStart"/>
            <w:r w:rsidRPr="00564FD3">
              <w:rPr>
                <w:lang w:val="en-US"/>
              </w:rPr>
              <w:t>.</w:t>
            </w:r>
            <w:r w:rsidR="00460653" w:rsidRPr="00564FD3">
              <w:rPr>
                <w:lang w:val="en-US"/>
              </w:rPr>
              <w:t>Antreprenorul</w:t>
            </w:r>
            <w:proofErr w:type="gramEnd"/>
            <w:r w:rsidR="00460653" w:rsidRPr="00564FD3">
              <w:rPr>
                <w:lang w:val="en-US"/>
              </w:rPr>
              <w:t xml:space="preserve"> trebuie să constituie garanţia de bună execuţie după primirea scris</w:t>
            </w:r>
            <w:r w:rsidR="00404C0D" w:rsidRPr="00564FD3">
              <w:rPr>
                <w:lang w:val="en-US"/>
              </w:rPr>
              <w:t>orii de acceptare, dar nu mai târ</w:t>
            </w:r>
            <w:r w:rsidR="00460653" w:rsidRPr="00564FD3">
              <w:rPr>
                <w:lang w:val="en-US"/>
              </w:rPr>
              <w:t>ziu de dat</w:t>
            </w:r>
            <w:r w:rsidR="00404C0D" w:rsidRPr="00564FD3">
              <w:rPr>
                <w:lang w:val="en-US"/>
              </w:rPr>
              <w:t>a încheierii contractului. Atât</w:t>
            </w:r>
            <w:r w:rsidR="00460653" w:rsidRPr="00564FD3">
              <w:rPr>
                <w:lang w:val="en-US"/>
              </w:rPr>
              <w:t xml:space="preserve"> timp c</w:t>
            </w:r>
            <w:r w:rsidR="00404C0D" w:rsidRPr="00564FD3">
              <w:rPr>
                <w:lang w:val="en-US"/>
              </w:rPr>
              <w:t>â</w:t>
            </w:r>
            <w:r w:rsidR="00460653" w:rsidRPr="00564FD3">
              <w:rPr>
                <w:lang w:val="en-US"/>
              </w:rPr>
              <w:t>t el nu şi-</w:t>
            </w:r>
            <w:proofErr w:type="gramStart"/>
            <w:r w:rsidR="00460653" w:rsidRPr="00564FD3">
              <w:rPr>
                <w:lang w:val="en-US"/>
              </w:rPr>
              <w:t>a</w:t>
            </w:r>
            <w:proofErr w:type="gramEnd"/>
            <w:r w:rsidR="00460653" w:rsidRPr="00564FD3">
              <w:rPr>
                <w:lang w:val="en-US"/>
              </w:rPr>
              <w:t xml:space="preserve"> îndeplinit această obligaţiune, Beneficiarul poate să reţină garanţia</w:t>
            </w:r>
            <w:r w:rsidR="005D4B79" w:rsidRPr="00564FD3">
              <w:rPr>
                <w:lang w:val="en-US"/>
              </w:rPr>
              <w:t xml:space="preserve"> </w:t>
            </w:r>
            <w:r w:rsidR="00E364D5" w:rsidRPr="00564FD3">
              <w:rPr>
                <w:lang w:val="en-US"/>
              </w:rPr>
              <w:t>Antreprenorului</w:t>
            </w:r>
            <w:r w:rsidR="00460653" w:rsidRPr="00564FD3">
              <w:rPr>
                <w:lang w:val="en-US"/>
              </w:rPr>
              <w:t xml:space="preserve"> pentru ofertă. </w:t>
            </w:r>
          </w:p>
          <w:p w:rsidR="00460653" w:rsidRPr="00564FD3" w:rsidRDefault="00A156C0" w:rsidP="00196AB4">
            <w:pPr>
              <w:pStyle w:val="af2"/>
              <w:tabs>
                <w:tab w:val="left" w:pos="567"/>
              </w:tabs>
              <w:spacing w:line="276" w:lineRule="auto"/>
              <w:ind w:firstLine="0"/>
              <w:rPr>
                <w:lang w:val="en-US"/>
              </w:rPr>
            </w:pPr>
            <w:r w:rsidRPr="00564FD3">
              <w:rPr>
                <w:lang w:val="en-US"/>
              </w:rPr>
              <w:lastRenderedPageBreak/>
              <w:t>4.1</w:t>
            </w:r>
            <w:r w:rsidR="00893327" w:rsidRPr="00564FD3">
              <w:rPr>
                <w:lang w:val="en-US"/>
              </w:rPr>
              <w:t>3</w:t>
            </w:r>
            <w:r w:rsidRPr="00564FD3">
              <w:rPr>
                <w:lang w:val="en-US"/>
              </w:rPr>
              <w:t xml:space="preserve">. </w:t>
            </w:r>
            <w:r w:rsidR="00460653" w:rsidRPr="00564FD3">
              <w:rPr>
                <w:lang w:val="en-US"/>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rsidR="00460653" w:rsidRPr="00564FD3" w:rsidRDefault="00A156C0" w:rsidP="00196AB4">
            <w:pPr>
              <w:pStyle w:val="af2"/>
              <w:tabs>
                <w:tab w:val="left" w:pos="567"/>
              </w:tabs>
              <w:spacing w:line="276" w:lineRule="auto"/>
              <w:ind w:firstLine="0"/>
              <w:rPr>
                <w:lang w:val="en-US"/>
              </w:rPr>
            </w:pPr>
            <w:r w:rsidRPr="00564FD3">
              <w:rPr>
                <w:lang w:val="en-US"/>
              </w:rPr>
              <w:t>4.1</w:t>
            </w:r>
            <w:r w:rsidR="00893327" w:rsidRPr="00564FD3">
              <w:rPr>
                <w:lang w:val="en-US"/>
              </w:rPr>
              <w:t>4</w:t>
            </w:r>
            <w:r w:rsidRPr="00564FD3">
              <w:rPr>
                <w:lang w:val="en-US"/>
              </w:rPr>
              <w:t xml:space="preserve">. </w:t>
            </w:r>
            <w:r w:rsidR="00460653" w:rsidRPr="00564FD3">
              <w:rPr>
                <w:lang w:val="en-US"/>
              </w:rPr>
              <w:t>La lucrările la care se fac încercări, se consideră calitatea probei îndeplinită at</w:t>
            </w:r>
            <w:r w:rsidR="00E171D4" w:rsidRPr="00564FD3">
              <w:rPr>
                <w:lang w:val="en-US"/>
              </w:rPr>
              <w:t>â</w:t>
            </w:r>
            <w:r w:rsidR="00460653" w:rsidRPr="00564FD3">
              <w:rPr>
                <w:lang w:val="en-US"/>
              </w:rPr>
              <w:t>ta timp c</w:t>
            </w:r>
            <w:r w:rsidR="00E171D4" w:rsidRPr="00564FD3">
              <w:rPr>
                <w:lang w:val="en-US"/>
              </w:rPr>
              <w:t>â</w:t>
            </w:r>
            <w:r w:rsidR="00460653" w:rsidRPr="00564FD3">
              <w:rPr>
                <w:lang w:val="en-US"/>
              </w:rPr>
              <w:t xml:space="preserve">t rezultatele se înscriu în limitele admise prin reglementările tehnice. </w:t>
            </w:r>
          </w:p>
          <w:p w:rsidR="00460653" w:rsidRPr="00564FD3" w:rsidRDefault="00A156C0" w:rsidP="00196AB4">
            <w:pPr>
              <w:pStyle w:val="af2"/>
              <w:tabs>
                <w:tab w:val="left" w:pos="567"/>
              </w:tabs>
              <w:spacing w:line="276" w:lineRule="auto"/>
              <w:ind w:firstLine="0"/>
              <w:rPr>
                <w:lang w:val="en-US"/>
              </w:rPr>
            </w:pPr>
            <w:r w:rsidRPr="00564FD3">
              <w:rPr>
                <w:lang w:val="en-US"/>
              </w:rPr>
              <w:t>4.</w:t>
            </w:r>
            <w:r w:rsidR="00603AB4" w:rsidRPr="00564FD3">
              <w:rPr>
                <w:lang w:val="en-US"/>
              </w:rPr>
              <w:t xml:space="preserve">15. Beneficiarul </w:t>
            </w:r>
            <w:proofErr w:type="gramStart"/>
            <w:r w:rsidR="00603AB4" w:rsidRPr="00564FD3">
              <w:rPr>
                <w:lang w:val="en-US"/>
              </w:rPr>
              <w:t>are</w:t>
            </w:r>
            <w:proofErr w:type="gramEnd"/>
            <w:r w:rsidR="00603AB4" w:rsidRPr="00564FD3">
              <w:rPr>
                <w:lang w:val="en-US"/>
              </w:rPr>
              <w:t xml:space="preserv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rsidR="00460653" w:rsidRPr="00564FD3" w:rsidRDefault="00A156C0" w:rsidP="00196AB4">
            <w:pPr>
              <w:pStyle w:val="af2"/>
              <w:tabs>
                <w:tab w:val="left" w:pos="567"/>
              </w:tabs>
              <w:spacing w:line="276" w:lineRule="auto"/>
              <w:ind w:firstLine="0"/>
              <w:rPr>
                <w:lang w:val="en-US"/>
              </w:rPr>
            </w:pPr>
            <w:r w:rsidRPr="00564FD3">
              <w:rPr>
                <w:lang w:val="en-US"/>
              </w:rPr>
              <w:t>4.1</w:t>
            </w:r>
            <w:r w:rsidR="00040EA0" w:rsidRPr="00564FD3">
              <w:rPr>
                <w:lang w:val="en-US"/>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rsidR="00460653" w:rsidRPr="00564FD3" w:rsidRDefault="00A156C0" w:rsidP="00196AB4">
            <w:pPr>
              <w:pStyle w:val="af2"/>
              <w:tabs>
                <w:tab w:val="left" w:pos="567"/>
              </w:tabs>
              <w:spacing w:line="276" w:lineRule="auto"/>
              <w:ind w:firstLine="0"/>
              <w:rPr>
                <w:lang w:val="en-US"/>
              </w:rPr>
            </w:pPr>
            <w:r w:rsidRPr="00564FD3">
              <w:rPr>
                <w:lang w:val="en-US"/>
              </w:rPr>
              <w:t>4.1</w:t>
            </w:r>
            <w:r w:rsidR="00893327" w:rsidRPr="00564FD3">
              <w:rPr>
                <w:lang w:val="en-US"/>
              </w:rPr>
              <w:t>7</w:t>
            </w:r>
            <w:r w:rsidRPr="00564FD3">
              <w:rPr>
                <w:lang w:val="en-US"/>
              </w:rPr>
              <w:t xml:space="preserve">. </w:t>
            </w:r>
            <w:r w:rsidR="00460653" w:rsidRPr="00564FD3">
              <w:rPr>
                <w:lang w:val="en-US"/>
              </w:rPr>
              <w:t>Dacă Antreprenorul consideră că dispoziţiile Beneficiarului s</w:t>
            </w:r>
            <w:r w:rsidR="00183D79" w:rsidRPr="00564FD3">
              <w:rPr>
                <w:lang w:val="en-US"/>
              </w:rPr>
              <w:t>u</w:t>
            </w:r>
            <w:r w:rsidR="00460653" w:rsidRPr="00564FD3">
              <w:rPr>
                <w:lang w:val="en-US"/>
              </w:rPr>
              <w:t xml:space="preserve">nt nejustificate sau inoportune, el poate </w:t>
            </w:r>
            <w:r w:rsidR="00E171D4" w:rsidRPr="00564FD3">
              <w:rPr>
                <w:lang w:val="en-US"/>
              </w:rPr>
              <w:t>înainta</w:t>
            </w:r>
            <w:r w:rsidR="005D4B79" w:rsidRPr="00564FD3">
              <w:rPr>
                <w:lang w:val="en-US"/>
              </w:rPr>
              <w:t xml:space="preserve"> </w:t>
            </w:r>
            <w:r w:rsidR="00460653" w:rsidRPr="00564FD3">
              <w:rPr>
                <w:lang w:val="en-US"/>
              </w:rPr>
              <w:t xml:space="preserve">obiecţii, dar acestea nu îl </w:t>
            </w:r>
            <w:r w:rsidR="00E171D4" w:rsidRPr="00564FD3">
              <w:rPr>
                <w:lang w:val="en-US"/>
              </w:rPr>
              <w:t>scutește</w:t>
            </w:r>
            <w:r w:rsidR="005D4B79" w:rsidRPr="00564FD3">
              <w:rPr>
                <w:lang w:val="en-US"/>
              </w:rPr>
              <w:t xml:space="preserve"> </w:t>
            </w:r>
            <w:r w:rsidR="00460653" w:rsidRPr="00564FD3">
              <w:rPr>
                <w:lang w:val="en-US"/>
              </w:rPr>
              <w:t xml:space="preserve">de </w:t>
            </w:r>
            <w:r w:rsidR="00E364D5" w:rsidRPr="00564FD3">
              <w:rPr>
                <w:lang w:val="en-US"/>
              </w:rPr>
              <w:t xml:space="preserve">obligația de </w:t>
            </w:r>
            <w:r w:rsidR="00460653" w:rsidRPr="00564FD3">
              <w:rPr>
                <w:lang w:val="en-US"/>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564FD3" w:rsidRDefault="00A156C0" w:rsidP="00196AB4">
            <w:pPr>
              <w:pStyle w:val="af2"/>
              <w:tabs>
                <w:tab w:val="left" w:pos="567"/>
              </w:tabs>
              <w:spacing w:line="276" w:lineRule="auto"/>
              <w:ind w:firstLine="0"/>
              <w:rPr>
                <w:lang w:val="en-US"/>
              </w:rPr>
            </w:pPr>
            <w:r w:rsidRPr="00564FD3">
              <w:rPr>
                <w:lang w:val="en-US"/>
              </w:rPr>
              <w:t>4.1</w:t>
            </w:r>
            <w:r w:rsidR="00893327" w:rsidRPr="00564FD3">
              <w:rPr>
                <w:lang w:val="en-US"/>
              </w:rPr>
              <w:t>8</w:t>
            </w:r>
            <w:r w:rsidRPr="00564FD3">
              <w:rPr>
                <w:lang w:val="en-US"/>
              </w:rPr>
              <w:t xml:space="preserve">. </w:t>
            </w:r>
            <w:r w:rsidR="00460653" w:rsidRPr="00564FD3">
              <w:rPr>
                <w:lang w:val="en-US"/>
              </w:rPr>
              <w:t>Trasarea axelor principale, bornelor de referinţă, căilor de circulaţieşi limitelor terenului pus la dispoziţia Antreprenorului, precum şi materializarea cotelor de nivel în i</w:t>
            </w:r>
            <w:r w:rsidR="00183D79" w:rsidRPr="00564FD3">
              <w:rPr>
                <w:lang w:val="en-US"/>
              </w:rPr>
              <w:t>mediata apropiere a terenului, su</w:t>
            </w:r>
            <w:r w:rsidR="00460653" w:rsidRPr="00564FD3">
              <w:rPr>
                <w:lang w:val="en-US"/>
              </w:rPr>
              <w:t>nt</w:t>
            </w:r>
            <w:r w:rsidR="005D4B79" w:rsidRPr="00564FD3">
              <w:rPr>
                <w:lang w:val="en-US"/>
              </w:rPr>
              <w:t xml:space="preserve"> </w:t>
            </w:r>
            <w:r w:rsidR="00460653" w:rsidRPr="00564FD3">
              <w:rPr>
                <w:lang w:val="en-US"/>
              </w:rPr>
              <w:t xml:space="preserve">obligaţiuni ale Antreprenorului. </w:t>
            </w:r>
          </w:p>
          <w:p w:rsidR="00460653" w:rsidRPr="00564FD3" w:rsidRDefault="00A156C0" w:rsidP="00196AB4">
            <w:pPr>
              <w:pStyle w:val="af2"/>
              <w:tabs>
                <w:tab w:val="left" w:pos="567"/>
              </w:tabs>
              <w:spacing w:line="276" w:lineRule="auto"/>
              <w:ind w:firstLine="0"/>
              <w:rPr>
                <w:lang w:val="en-US"/>
              </w:rPr>
            </w:pPr>
            <w:r w:rsidRPr="00564FD3">
              <w:rPr>
                <w:lang w:val="en-US"/>
              </w:rPr>
              <w:t>4.</w:t>
            </w:r>
            <w:r w:rsidR="00893327" w:rsidRPr="00564FD3">
              <w:rPr>
                <w:lang w:val="en-US"/>
              </w:rPr>
              <w:t>19</w:t>
            </w:r>
            <w:r w:rsidRPr="00564FD3">
              <w:rPr>
                <w:lang w:val="en-US"/>
              </w:rPr>
              <w:t xml:space="preserve">. </w:t>
            </w:r>
            <w:r w:rsidR="00460653" w:rsidRPr="00564FD3">
              <w:rPr>
                <w:lang w:val="en-US"/>
              </w:rPr>
              <w:t xml:space="preserve">Pentru verificarea trasării de către Beneficiar sau proiectant, Antreprenorul este obligat să protejeze şi să păstreze toate reperele, bornele sau alte obiecte folosite la trasarea lucrărilor. </w:t>
            </w:r>
          </w:p>
          <w:p w:rsidR="00460653" w:rsidRPr="00564FD3" w:rsidRDefault="00A156C0" w:rsidP="00196AB4">
            <w:pPr>
              <w:pStyle w:val="af2"/>
              <w:tabs>
                <w:tab w:val="left" w:pos="567"/>
              </w:tabs>
              <w:spacing w:line="276" w:lineRule="auto"/>
              <w:ind w:firstLine="0"/>
              <w:rPr>
                <w:lang w:val="en-US"/>
              </w:rPr>
            </w:pPr>
            <w:r w:rsidRPr="00564FD3">
              <w:rPr>
                <w:lang w:val="en-US"/>
              </w:rPr>
              <w:t>4.2</w:t>
            </w:r>
            <w:r w:rsidR="00893327" w:rsidRPr="00564FD3">
              <w:rPr>
                <w:lang w:val="en-US"/>
              </w:rPr>
              <w:t>0</w:t>
            </w:r>
            <w:r w:rsidRPr="00564FD3">
              <w:rPr>
                <w:lang w:val="en-US"/>
              </w:rPr>
              <w:t xml:space="preserve">. </w:t>
            </w:r>
            <w:r w:rsidR="00460653" w:rsidRPr="00564FD3">
              <w:rPr>
                <w:lang w:val="en-US"/>
              </w:rPr>
              <w:t>Ridicările de teren, trasările şi cotele de nivel, precum şi alte documente puse la dispoziţia Antreprenorului de către Beneficiar pentru executarea contractului s</w:t>
            </w:r>
            <w:r w:rsidR="00E10C0A" w:rsidRPr="00564FD3">
              <w:rPr>
                <w:lang w:val="en-US"/>
              </w:rPr>
              <w:t>u</w:t>
            </w:r>
            <w:r w:rsidR="00460653" w:rsidRPr="00564FD3">
              <w:rPr>
                <w:lang w:val="en-US"/>
              </w:rPr>
              <w:t>nt hotărâtoare. Antreprenorul este obligat să verifice documentele primite şi să înştiinţeze Beneficiarul cu privire la erorile şi</w:t>
            </w:r>
            <w:r w:rsidR="005D4B79" w:rsidRPr="00564FD3">
              <w:rPr>
                <w:lang w:val="en-US"/>
              </w:rPr>
              <w:t xml:space="preserve"> </w:t>
            </w:r>
            <w:r w:rsidR="00460653" w:rsidRPr="00564FD3">
              <w:rPr>
                <w:lang w:val="en-US"/>
              </w:rPr>
              <w:t xml:space="preserve">inexactităţile constatate sau presupuse. </w:t>
            </w:r>
          </w:p>
          <w:p w:rsidR="00460653" w:rsidRPr="00564FD3" w:rsidRDefault="00A156C0" w:rsidP="00196AB4">
            <w:pPr>
              <w:pStyle w:val="af2"/>
              <w:tabs>
                <w:tab w:val="left" w:pos="567"/>
              </w:tabs>
              <w:spacing w:line="276" w:lineRule="auto"/>
              <w:ind w:firstLine="0"/>
              <w:rPr>
                <w:lang w:val="en-US"/>
              </w:rPr>
            </w:pPr>
            <w:r w:rsidRPr="00564FD3">
              <w:rPr>
                <w:lang w:val="en-US"/>
              </w:rPr>
              <w:t>4.2</w:t>
            </w:r>
            <w:r w:rsidR="00893327" w:rsidRPr="00564FD3">
              <w:rPr>
                <w:lang w:val="en-US"/>
              </w:rPr>
              <w:t>1</w:t>
            </w:r>
            <w:r w:rsidRPr="00564FD3">
              <w:rPr>
                <w:lang w:val="en-US"/>
              </w:rPr>
              <w:t xml:space="preserve">. </w:t>
            </w:r>
            <w:r w:rsidR="00460653" w:rsidRPr="00564FD3">
              <w:rPr>
                <w:lang w:val="en-US"/>
              </w:rPr>
              <w:t xml:space="preserve">Antreprenorul are obligaţia să stabilească toate relaţiile care reglementează raporturile cu subantreprenorii şi este răspunzător faţă de Beneficiar pentru respectarea de către subantreprenorii a </w:t>
            </w:r>
            <w:r w:rsidR="00AB7AE2" w:rsidRPr="00564FD3">
              <w:rPr>
                <w:lang w:val="en-US"/>
              </w:rPr>
              <w:t>prevederilor legale și obligațiunilor contractuale și profesionale</w:t>
            </w:r>
            <w:r w:rsidR="00460653" w:rsidRPr="00564FD3">
              <w:rPr>
                <w:lang w:val="en-US"/>
              </w:rPr>
              <w:t xml:space="preserve">. </w:t>
            </w:r>
          </w:p>
          <w:p w:rsidR="00460653" w:rsidRPr="00564FD3" w:rsidRDefault="00A156C0" w:rsidP="00196AB4">
            <w:pPr>
              <w:pStyle w:val="af2"/>
              <w:tabs>
                <w:tab w:val="left" w:pos="567"/>
              </w:tabs>
              <w:spacing w:line="276" w:lineRule="auto"/>
              <w:ind w:firstLine="0"/>
              <w:rPr>
                <w:lang w:val="en-US"/>
              </w:rPr>
            </w:pPr>
            <w:r w:rsidRPr="00564FD3">
              <w:rPr>
                <w:lang w:val="en-US"/>
              </w:rPr>
              <w:t>4.2</w:t>
            </w:r>
            <w:r w:rsidR="00893327" w:rsidRPr="00564FD3">
              <w:rPr>
                <w:lang w:val="en-US"/>
              </w:rPr>
              <w:t>2</w:t>
            </w:r>
            <w:r w:rsidRPr="00564FD3">
              <w:rPr>
                <w:lang w:val="en-US"/>
              </w:rPr>
              <w:t xml:space="preserve">. </w:t>
            </w:r>
            <w:r w:rsidR="00460653" w:rsidRPr="00564FD3">
              <w:rPr>
                <w:lang w:val="en-US"/>
              </w:rPr>
              <w:t xml:space="preserve">Pe parcursul executării lucrărilor, Beneficiarul are dreptul să dispună în scris: </w:t>
            </w:r>
          </w:p>
          <w:p w:rsidR="00460653" w:rsidRPr="00FF430B" w:rsidRDefault="00460653" w:rsidP="00006D6D">
            <w:pPr>
              <w:numPr>
                <w:ilvl w:val="0"/>
                <w:numId w:val="11"/>
              </w:numPr>
              <w:tabs>
                <w:tab w:val="left" w:pos="314"/>
              </w:tabs>
              <w:spacing w:line="276" w:lineRule="auto"/>
              <w:ind w:left="0" w:firstLine="0"/>
              <w:jc w:val="both"/>
            </w:pPr>
            <w:r w:rsidRPr="00FF430B">
              <w:t>îndepărtarea de pe şant</w:t>
            </w:r>
            <w:r w:rsidR="00183D79" w:rsidRPr="00FF430B">
              <w:t>ier a oricăror materiale care su</w:t>
            </w:r>
            <w:r w:rsidRPr="00FF430B">
              <w:t xml:space="preserve">nt calitativ necorespunzătoare; </w:t>
            </w:r>
          </w:p>
          <w:p w:rsidR="00460653" w:rsidRPr="00FF430B" w:rsidRDefault="00460653" w:rsidP="00006D6D">
            <w:pPr>
              <w:numPr>
                <w:ilvl w:val="0"/>
                <w:numId w:val="11"/>
              </w:numPr>
              <w:tabs>
                <w:tab w:val="left" w:pos="314"/>
              </w:tabs>
              <w:spacing w:line="276" w:lineRule="auto"/>
              <w:ind w:left="0" w:firstLine="0"/>
              <w:jc w:val="both"/>
            </w:pPr>
            <w:r w:rsidRPr="00FF430B">
              <w:t xml:space="preserve">înlocuirea materialelor necorespunzătoare calitativ cu altele corespunzătoare; </w:t>
            </w:r>
          </w:p>
          <w:p w:rsidR="00460653" w:rsidRPr="00FF430B" w:rsidRDefault="00460653" w:rsidP="00006D6D">
            <w:pPr>
              <w:numPr>
                <w:ilvl w:val="0"/>
                <w:numId w:val="11"/>
              </w:numPr>
              <w:tabs>
                <w:tab w:val="left" w:pos="314"/>
              </w:tabs>
              <w:spacing w:line="276" w:lineRule="auto"/>
              <w:ind w:left="0" w:firstLine="0"/>
              <w:jc w:val="both"/>
            </w:pPr>
            <w:r w:rsidRPr="00FF430B">
              <w:t xml:space="preserve">îndepărtarea sau refacerea oricărei lucrări sau părţi de lucrare necorespunzătoare din punct    de vedere calitativ. </w:t>
            </w:r>
          </w:p>
          <w:p w:rsidR="00460653" w:rsidRPr="00564FD3" w:rsidRDefault="00A156C0" w:rsidP="00196AB4">
            <w:pPr>
              <w:pStyle w:val="af2"/>
              <w:tabs>
                <w:tab w:val="left" w:pos="567"/>
              </w:tabs>
              <w:spacing w:line="276" w:lineRule="auto"/>
              <w:ind w:firstLine="0"/>
              <w:rPr>
                <w:lang w:val="en-US"/>
              </w:rPr>
            </w:pPr>
            <w:r w:rsidRPr="00564FD3">
              <w:rPr>
                <w:lang w:val="en-US"/>
              </w:rPr>
              <w:t>4.2</w:t>
            </w:r>
            <w:r w:rsidR="00893327" w:rsidRPr="00564FD3">
              <w:rPr>
                <w:lang w:val="en-US"/>
              </w:rPr>
              <w:t>3</w:t>
            </w:r>
            <w:r w:rsidRPr="00564FD3">
              <w:rPr>
                <w:lang w:val="en-US"/>
              </w:rPr>
              <w:t xml:space="preserve">. </w:t>
            </w:r>
            <w:r w:rsidR="00460653" w:rsidRPr="00564FD3">
              <w:rPr>
                <w:lang w:val="en-US"/>
              </w:rPr>
              <w:t xml:space="preserve">În cazul neexecutării de către Antreprenor a dispoziţiilor din punctul 2.1., Beneficiarul poate opri lucrările, </w:t>
            </w:r>
            <w:r w:rsidR="00F53F69" w:rsidRPr="00564FD3">
              <w:rPr>
                <w:lang w:val="en-US"/>
              </w:rPr>
              <w:t xml:space="preserve">prin </w:t>
            </w:r>
            <w:r w:rsidR="00E364D5" w:rsidRPr="00564FD3">
              <w:rPr>
                <w:lang w:val="en-US"/>
              </w:rPr>
              <w:t xml:space="preserve">rezoluțiunea </w:t>
            </w:r>
            <w:r w:rsidR="00F53F69" w:rsidRPr="00564FD3">
              <w:rPr>
                <w:lang w:val="en-US"/>
              </w:rPr>
              <w:t>contractului</w:t>
            </w:r>
            <w:r w:rsidR="00460653" w:rsidRPr="00564FD3">
              <w:rPr>
                <w:lang w:val="en-US"/>
              </w:rPr>
              <w:t xml:space="preserve">, în condiţiile legii, </w:t>
            </w:r>
            <w:r w:rsidR="00F53F69" w:rsidRPr="00564FD3">
              <w:rPr>
                <w:lang w:val="en-US"/>
              </w:rPr>
              <w:t>totodată A</w:t>
            </w:r>
            <w:r w:rsidR="00316769" w:rsidRPr="00564FD3">
              <w:rPr>
                <w:lang w:val="en-US"/>
              </w:rPr>
              <w:t xml:space="preserve">ntreprenorul </w:t>
            </w:r>
            <w:r w:rsidR="00460653" w:rsidRPr="00564FD3">
              <w:rPr>
                <w:lang w:val="en-US"/>
              </w:rPr>
              <w:t>compense</w:t>
            </w:r>
            <w:r w:rsidR="00316769" w:rsidRPr="00564FD3">
              <w:rPr>
                <w:lang w:val="en-US"/>
              </w:rPr>
              <w:t>ază</w:t>
            </w:r>
            <w:r w:rsidR="00460653" w:rsidRPr="00564FD3">
              <w:rPr>
                <w:lang w:val="en-US"/>
              </w:rPr>
              <w:t xml:space="preserve"> cheltuielile aferente suportate de Beneficiar în legătură cu faptul neexecutării. </w:t>
            </w:r>
          </w:p>
          <w:p w:rsidR="00460653" w:rsidRPr="00564FD3" w:rsidRDefault="00BE5A1E" w:rsidP="00196AB4">
            <w:pPr>
              <w:pStyle w:val="af2"/>
              <w:tabs>
                <w:tab w:val="left" w:pos="567"/>
              </w:tabs>
              <w:spacing w:line="276" w:lineRule="auto"/>
              <w:ind w:firstLine="0"/>
              <w:rPr>
                <w:lang w:val="en-US"/>
              </w:rPr>
            </w:pPr>
            <w:r w:rsidRPr="00564FD3">
              <w:rPr>
                <w:lang w:val="en-US"/>
              </w:rPr>
              <w:t>4.2</w:t>
            </w:r>
            <w:r w:rsidR="00893327" w:rsidRPr="00564FD3">
              <w:rPr>
                <w:lang w:val="en-US"/>
              </w:rPr>
              <w:t>4</w:t>
            </w:r>
            <w:r w:rsidRPr="00564FD3">
              <w:rPr>
                <w:lang w:val="en-US"/>
              </w:rPr>
              <w:t xml:space="preserve">. </w:t>
            </w:r>
            <w:r w:rsidR="00460653" w:rsidRPr="00564FD3">
              <w:rPr>
                <w:lang w:val="en-US"/>
              </w:rPr>
              <w:t xml:space="preserve">În cazul în care în timpul executării lucrărilor, pe amplasamente se descoperă valori istorice, artistice sau ştiinţifice, Antreprenorul este obligat să oprească execuţia lucrărilor în zona respectivă </w:t>
            </w:r>
            <w:r w:rsidR="00460653" w:rsidRPr="00564FD3">
              <w:rPr>
                <w:lang w:val="en-US"/>
              </w:rPr>
              <w:lastRenderedPageBreak/>
              <w:t xml:space="preserve">şi să comunice Beneficiarului, organelor de poliţie sau organelor competente acest fapt. </w:t>
            </w:r>
          </w:p>
          <w:p w:rsidR="00460653" w:rsidRPr="00564FD3" w:rsidRDefault="00BE5A1E" w:rsidP="00196AB4">
            <w:pPr>
              <w:pStyle w:val="af2"/>
              <w:tabs>
                <w:tab w:val="left" w:pos="567"/>
              </w:tabs>
              <w:spacing w:line="276" w:lineRule="auto"/>
              <w:ind w:firstLine="0"/>
              <w:rPr>
                <w:lang w:val="en-US"/>
              </w:rPr>
            </w:pPr>
            <w:r w:rsidRPr="00564FD3">
              <w:rPr>
                <w:lang w:val="en-US"/>
              </w:rPr>
              <w:t>4.2</w:t>
            </w:r>
            <w:r w:rsidR="00893327" w:rsidRPr="00564FD3">
              <w:rPr>
                <w:lang w:val="en-US"/>
              </w:rPr>
              <w:t>5</w:t>
            </w:r>
            <w:r w:rsidRPr="00564FD3">
              <w:rPr>
                <w:lang w:val="en-US"/>
              </w:rPr>
              <w:t xml:space="preserve">. </w:t>
            </w:r>
            <w:r w:rsidR="00460653" w:rsidRPr="00564FD3">
              <w:rPr>
                <w:lang w:val="en-US"/>
              </w:rPr>
              <w:t>În timpul desfăşurării lucrărilor, Antreprenorul are obligaţia să menţină căile de acces libere, să retragă utilajele, să îndepărteze surplusurile de materiale, deşeuri</w:t>
            </w:r>
            <w:r w:rsidR="005D4B79" w:rsidRPr="00564FD3">
              <w:rPr>
                <w:lang w:val="en-US"/>
              </w:rPr>
              <w:t xml:space="preserve"> </w:t>
            </w:r>
            <w:r w:rsidR="00460653" w:rsidRPr="00564FD3">
              <w:rPr>
                <w:lang w:val="en-US"/>
              </w:rPr>
              <w:t>şi lucrări provizorii de orice fel, care nu s</w:t>
            </w:r>
            <w:r w:rsidR="00183D79" w:rsidRPr="00564FD3">
              <w:rPr>
                <w:lang w:val="en-US"/>
              </w:rPr>
              <w:t>u</w:t>
            </w:r>
            <w:r w:rsidR="00460653" w:rsidRPr="00564FD3">
              <w:rPr>
                <w:lang w:val="en-US"/>
              </w:rPr>
              <w:t>nt necesare, iar la terminarea lucrărilor, Antreprenorul va evacua de pe şantier toate utilajele de construcţie, surplusurile de materiale, deşeurile</w:t>
            </w:r>
            <w:r w:rsidR="005D4B79" w:rsidRPr="00564FD3">
              <w:rPr>
                <w:lang w:val="en-US"/>
              </w:rPr>
              <w:t xml:space="preserve"> </w:t>
            </w:r>
            <w:r w:rsidR="00460653" w:rsidRPr="00564FD3">
              <w:rPr>
                <w:lang w:val="en-US"/>
              </w:rPr>
              <w:t xml:space="preserve">şi lucrările provizorii. </w:t>
            </w:r>
          </w:p>
          <w:p w:rsidR="00B96242" w:rsidRPr="00564FD3" w:rsidRDefault="00BE5A1E" w:rsidP="00196AB4">
            <w:pPr>
              <w:pStyle w:val="af2"/>
              <w:tabs>
                <w:tab w:val="left" w:pos="426"/>
                <w:tab w:val="left" w:pos="3645"/>
              </w:tabs>
              <w:spacing w:line="276" w:lineRule="auto"/>
              <w:ind w:firstLine="0"/>
              <w:rPr>
                <w:lang w:val="en-US"/>
              </w:rPr>
            </w:pPr>
            <w:r w:rsidRPr="00564FD3">
              <w:rPr>
                <w:lang w:val="en-US"/>
              </w:rPr>
              <w:t>4.2</w:t>
            </w:r>
            <w:r w:rsidR="00893327" w:rsidRPr="00564FD3">
              <w:rPr>
                <w:lang w:val="en-US"/>
              </w:rPr>
              <w:t>6</w:t>
            </w:r>
            <w:r w:rsidRPr="00564FD3">
              <w:rPr>
                <w:lang w:val="en-US"/>
              </w:rPr>
              <w:t xml:space="preserve">. </w:t>
            </w:r>
            <w:r w:rsidR="00460653" w:rsidRPr="00564FD3">
              <w:rPr>
                <w:lang w:val="en-US"/>
              </w:rPr>
              <w:t>Beneficiarul trebuie să obţină, pe propria cheltuială, toate avizele, autorizaţiile</w:t>
            </w:r>
            <w:r w:rsidR="005D4B79" w:rsidRPr="00564FD3">
              <w:rPr>
                <w:lang w:val="en-US"/>
              </w:rPr>
              <w:t xml:space="preserve"> </w:t>
            </w:r>
            <w:r w:rsidR="00460653" w:rsidRPr="00564FD3">
              <w:rPr>
                <w:lang w:val="en-US"/>
              </w:rPr>
              <w:t xml:space="preserve">şi aprobările, să plătească toate taxele necesare legate de execuţia lucrărilor, precum şi pentru bunuri sau drepturi afectate sau care pot fi afectate de execuţia lucrărilor. </w:t>
            </w:r>
          </w:p>
          <w:p w:rsidR="00460653" w:rsidRPr="00564FD3" w:rsidRDefault="00460653" w:rsidP="00196AB4">
            <w:pPr>
              <w:pStyle w:val="af2"/>
              <w:tabs>
                <w:tab w:val="left" w:pos="426"/>
                <w:tab w:val="left" w:pos="3645"/>
              </w:tabs>
              <w:spacing w:line="276" w:lineRule="auto"/>
              <w:ind w:firstLine="0"/>
              <w:rPr>
                <w:lang w:val="en-US"/>
              </w:rPr>
            </w:pPr>
          </w:p>
          <w:p w:rsidR="00BE5A1E" w:rsidRPr="00FF430B" w:rsidRDefault="00BE5A1E" w:rsidP="00196AB4">
            <w:pPr>
              <w:tabs>
                <w:tab w:val="left" w:pos="3225"/>
              </w:tabs>
              <w:spacing w:after="200" w:line="276" w:lineRule="auto"/>
              <w:contextualSpacing/>
            </w:pPr>
            <w:r w:rsidRPr="00FF430B">
              <w:rPr>
                <w:b/>
              </w:rPr>
              <w:t xml:space="preserve">5. </w:t>
            </w:r>
            <w:r w:rsidR="005B666D" w:rsidRPr="00FF430B">
              <w:rPr>
                <w:b/>
              </w:rPr>
              <w:t>AJUSTAREA VALORII CONTRACTULUI</w:t>
            </w:r>
          </w:p>
          <w:p w:rsidR="005B666D" w:rsidRPr="00FF430B" w:rsidRDefault="00BE5A1E" w:rsidP="00684D44">
            <w:pPr>
              <w:tabs>
                <w:tab w:val="left" w:pos="3225"/>
              </w:tabs>
              <w:spacing w:after="200" w:line="276" w:lineRule="auto"/>
              <w:contextualSpacing/>
              <w:jc w:val="both"/>
            </w:pPr>
            <w:r w:rsidRPr="00FF430B">
              <w:t xml:space="preserve">5.1. </w:t>
            </w:r>
            <w:r w:rsidR="00183D79" w:rsidRPr="00FF430B">
              <w:t>Pentru cazurile câ</w:t>
            </w:r>
            <w:r w:rsidR="005B666D" w:rsidRPr="00FF430B">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5B666D" w:rsidRPr="00FF430B" w:rsidRDefault="005B666D" w:rsidP="00196AB4">
            <w:pPr>
              <w:pStyle w:val="a"/>
              <w:numPr>
                <w:ilvl w:val="0"/>
                <w:numId w:val="0"/>
              </w:numPr>
              <w:tabs>
                <w:tab w:val="left" w:pos="1755"/>
              </w:tabs>
            </w:pPr>
          </w:p>
          <w:p w:rsidR="005B666D" w:rsidRPr="00FF430B" w:rsidRDefault="00BE5A1E" w:rsidP="00196AB4">
            <w:pPr>
              <w:tabs>
                <w:tab w:val="left" w:pos="4365"/>
              </w:tabs>
              <w:spacing w:line="276" w:lineRule="auto"/>
              <w:contextualSpacing/>
            </w:pPr>
            <w:r w:rsidRPr="00FF430B">
              <w:rPr>
                <w:b/>
              </w:rPr>
              <w:t xml:space="preserve">6. </w:t>
            </w:r>
            <w:r w:rsidR="005B666D" w:rsidRPr="00FF430B">
              <w:rPr>
                <w:b/>
              </w:rPr>
              <w:t xml:space="preserve">ANTREPRENORUL ŞI SUBANTREPRENORII </w:t>
            </w:r>
          </w:p>
          <w:p w:rsidR="005B666D" w:rsidRPr="00564FD3" w:rsidRDefault="00BE5A1E" w:rsidP="00196AB4">
            <w:pPr>
              <w:pStyle w:val="af2"/>
              <w:tabs>
                <w:tab w:val="left" w:pos="567"/>
              </w:tabs>
              <w:spacing w:line="276" w:lineRule="auto"/>
              <w:ind w:firstLine="0"/>
              <w:rPr>
                <w:lang w:val="en-US"/>
              </w:rPr>
            </w:pPr>
            <w:r w:rsidRPr="00564FD3">
              <w:rPr>
                <w:lang w:val="en-US"/>
              </w:rPr>
              <w:t xml:space="preserve">6.1. </w:t>
            </w:r>
            <w:r w:rsidR="005B666D" w:rsidRPr="00564FD3">
              <w:rPr>
                <w:lang w:val="en-US"/>
              </w:rPr>
              <w:t>Antreprenorul este obligat să execute toate lucrările, prevăzute în contract, în termenele stabilite prin graficul general de realizare a lucrărilor şi graficul de execuţie</w:t>
            </w:r>
            <w:r w:rsidR="005D4B79" w:rsidRPr="00564FD3">
              <w:rPr>
                <w:lang w:val="en-US"/>
              </w:rPr>
              <w:t xml:space="preserve"> </w:t>
            </w:r>
            <w:r w:rsidR="005B666D" w:rsidRPr="00564FD3">
              <w:rPr>
                <w:lang w:val="en-US"/>
              </w:rPr>
              <w:t xml:space="preserve">şi de o calitate corespunzătoare prevederilor actelor normative </w:t>
            </w:r>
            <w:proofErr w:type="gramStart"/>
            <w:r w:rsidR="005B666D" w:rsidRPr="00564FD3">
              <w:rPr>
                <w:lang w:val="en-US"/>
              </w:rPr>
              <w:t>şi  prezentului</w:t>
            </w:r>
            <w:proofErr w:type="gramEnd"/>
            <w:r w:rsidR="005B666D" w:rsidRPr="00564FD3">
              <w:rPr>
                <w:lang w:val="en-US"/>
              </w:rPr>
              <w:t xml:space="preserve"> contract.</w:t>
            </w:r>
          </w:p>
          <w:p w:rsidR="005B666D" w:rsidRPr="00564FD3" w:rsidRDefault="00BE5A1E" w:rsidP="00196AB4">
            <w:pPr>
              <w:pStyle w:val="af2"/>
              <w:tabs>
                <w:tab w:val="left" w:pos="567"/>
              </w:tabs>
              <w:spacing w:line="276" w:lineRule="auto"/>
              <w:ind w:firstLine="0"/>
              <w:rPr>
                <w:lang w:val="en-US"/>
              </w:rPr>
            </w:pPr>
            <w:r w:rsidRPr="00564FD3">
              <w:rPr>
                <w:lang w:val="en-US"/>
              </w:rPr>
              <w:t xml:space="preserve">6.2. </w:t>
            </w:r>
            <w:r w:rsidR="005B666D" w:rsidRPr="00564FD3">
              <w:rPr>
                <w:lang w:val="en-US"/>
              </w:rPr>
              <w:t xml:space="preserve">În cazul în care părţile din lucrarea ce se contractează se execută în subantrepriză, Antreprenorul trebuie să prezinte, cu ocazia ofertării, lista subantreprenorilor şi lucrările pe care aceştia le vor executa. </w:t>
            </w:r>
          </w:p>
          <w:p w:rsidR="005B666D" w:rsidRPr="00564FD3" w:rsidRDefault="00BE5A1E" w:rsidP="00196AB4">
            <w:pPr>
              <w:pStyle w:val="af2"/>
              <w:tabs>
                <w:tab w:val="left" w:pos="567"/>
              </w:tabs>
              <w:spacing w:line="276" w:lineRule="auto"/>
              <w:ind w:firstLine="0"/>
              <w:rPr>
                <w:lang w:val="en-US"/>
              </w:rPr>
            </w:pPr>
            <w:r w:rsidRPr="00564FD3">
              <w:rPr>
                <w:lang w:val="en-US"/>
              </w:rPr>
              <w:t xml:space="preserve">6.3. </w:t>
            </w:r>
            <w:r w:rsidR="005B666D" w:rsidRPr="00564FD3">
              <w:rPr>
                <w:lang w:val="en-US"/>
              </w:rPr>
              <w:t xml:space="preserve">Pe parcursul execuţiei lucrărilor, Antreprenorul este obligat să comunice, la cererea Beneficiarului, datele de </w:t>
            </w:r>
            <w:r w:rsidR="00E364D5" w:rsidRPr="00564FD3">
              <w:rPr>
                <w:lang w:val="en-US"/>
              </w:rPr>
              <w:t>identificare</w:t>
            </w:r>
            <w:r w:rsidR="005D4B79" w:rsidRPr="00564FD3">
              <w:rPr>
                <w:lang w:val="en-US"/>
              </w:rPr>
              <w:t xml:space="preserve"> </w:t>
            </w:r>
            <w:r w:rsidR="005B666D" w:rsidRPr="00564FD3">
              <w:rPr>
                <w:lang w:val="en-US"/>
              </w:rPr>
              <w:t xml:space="preserve">ale subantreprenorilor. </w:t>
            </w:r>
          </w:p>
          <w:p w:rsidR="005B666D" w:rsidRPr="00564FD3" w:rsidRDefault="00BE5A1E" w:rsidP="00196AB4">
            <w:pPr>
              <w:pStyle w:val="af2"/>
              <w:tabs>
                <w:tab w:val="left" w:pos="142"/>
                <w:tab w:val="left" w:pos="284"/>
              </w:tabs>
              <w:spacing w:line="276" w:lineRule="auto"/>
              <w:ind w:firstLine="0"/>
              <w:rPr>
                <w:lang w:val="en-US"/>
              </w:rPr>
            </w:pPr>
            <w:r w:rsidRPr="00564FD3">
              <w:rPr>
                <w:lang w:val="en-US"/>
              </w:rPr>
              <w:t xml:space="preserve">6.4. </w:t>
            </w:r>
            <w:r w:rsidR="005B666D" w:rsidRPr="00564FD3">
              <w:rPr>
                <w:lang w:val="en-US"/>
              </w:rPr>
              <w:t>Angajarea forţei de muncă pe bază de a</w:t>
            </w:r>
            <w:r w:rsidR="003D06D0" w:rsidRPr="00564FD3">
              <w:rPr>
                <w:lang w:val="en-US"/>
              </w:rPr>
              <w:t>cord nu este considerată</w:t>
            </w:r>
            <w:r w:rsidR="005B666D" w:rsidRPr="00564FD3">
              <w:rPr>
                <w:lang w:val="en-US"/>
              </w:rPr>
              <w:t xml:space="preserve"> obiectul unei subcontractări.</w:t>
            </w:r>
          </w:p>
          <w:p w:rsidR="00684D44" w:rsidRPr="00564FD3" w:rsidRDefault="00684D44" w:rsidP="00196AB4">
            <w:pPr>
              <w:pStyle w:val="af2"/>
              <w:tabs>
                <w:tab w:val="left" w:pos="142"/>
                <w:tab w:val="left" w:pos="284"/>
              </w:tabs>
              <w:spacing w:line="276" w:lineRule="auto"/>
              <w:ind w:firstLine="0"/>
              <w:rPr>
                <w:lang w:val="en-US"/>
              </w:rPr>
            </w:pPr>
          </w:p>
          <w:p w:rsidR="00BE5A1E" w:rsidRPr="00FF430B" w:rsidRDefault="00BE5A1E" w:rsidP="00196AB4">
            <w:pPr>
              <w:tabs>
                <w:tab w:val="left" w:pos="3645"/>
              </w:tabs>
              <w:spacing w:after="200" w:line="276" w:lineRule="auto"/>
              <w:contextualSpacing/>
            </w:pPr>
            <w:r w:rsidRPr="00FF430B">
              <w:rPr>
                <w:b/>
              </w:rPr>
              <w:t xml:space="preserve">7. </w:t>
            </w:r>
            <w:r w:rsidR="00460653" w:rsidRPr="00FF430B">
              <w:rPr>
                <w:b/>
              </w:rPr>
              <w:t>FORŢA DE MUNCĂ</w:t>
            </w:r>
          </w:p>
          <w:p w:rsidR="00460653" w:rsidRPr="00FF430B" w:rsidRDefault="00BE5A1E" w:rsidP="00A101F6">
            <w:pPr>
              <w:tabs>
                <w:tab w:val="left" w:pos="3645"/>
              </w:tabs>
              <w:spacing w:after="200" w:line="276" w:lineRule="auto"/>
              <w:contextualSpacing/>
              <w:jc w:val="both"/>
            </w:pPr>
            <w:r w:rsidRPr="00FF430B">
              <w:t xml:space="preserve">7.1. </w:t>
            </w:r>
            <w:r w:rsidR="00460653" w:rsidRPr="00FF430B">
              <w:t xml:space="preserve">Antreprenorul şi subantreprenorii vor îndeplini toate formalităţile necesare angajării întregii forţe de muncă pentru </w:t>
            </w:r>
            <w:r w:rsidR="00E364D5" w:rsidRPr="00FF430B">
              <w:t>executarea</w:t>
            </w:r>
            <w:r w:rsidR="005D4B79" w:rsidRPr="00FF430B">
              <w:t xml:space="preserve"> </w:t>
            </w:r>
            <w:r w:rsidR="00460653" w:rsidRPr="00FF430B">
              <w:t>lucrărilor contractate în conformitate cu prevederile legislaţiei</w:t>
            </w:r>
            <w:r w:rsidR="0001066E" w:rsidRPr="00FF430B">
              <w:t>.</w:t>
            </w:r>
            <w:r w:rsidR="00460653" w:rsidRPr="00FF430B">
              <w:t xml:space="preserve"> </w:t>
            </w:r>
          </w:p>
          <w:p w:rsidR="00460653" w:rsidRPr="00FF430B" w:rsidRDefault="00460653" w:rsidP="00196AB4">
            <w:pPr>
              <w:tabs>
                <w:tab w:val="left" w:pos="2385"/>
              </w:tabs>
              <w:jc w:val="both"/>
            </w:pPr>
          </w:p>
          <w:p w:rsidR="00460653" w:rsidRPr="00FF430B" w:rsidRDefault="00BE5A1E" w:rsidP="00196AB4">
            <w:pPr>
              <w:tabs>
                <w:tab w:val="left" w:pos="4275"/>
              </w:tabs>
              <w:spacing w:line="276" w:lineRule="auto"/>
              <w:contextualSpacing/>
            </w:pPr>
            <w:r w:rsidRPr="00FF430B">
              <w:rPr>
                <w:b/>
              </w:rPr>
              <w:t xml:space="preserve">8. </w:t>
            </w:r>
            <w:r w:rsidR="00A101F6" w:rsidRPr="00FF430B">
              <w:rPr>
                <w:b/>
              </w:rPr>
              <w:t xml:space="preserve">MATERIALELE ŞI </w:t>
            </w:r>
            <w:r w:rsidR="00460653" w:rsidRPr="00FF430B">
              <w:rPr>
                <w:b/>
              </w:rPr>
              <w:t>EXECUŢIA LUCRĂRILOR PROPRIU-ZISE</w:t>
            </w:r>
          </w:p>
          <w:p w:rsidR="00460653" w:rsidRPr="00564FD3" w:rsidRDefault="00BE5A1E" w:rsidP="00196AB4">
            <w:pPr>
              <w:pStyle w:val="af2"/>
              <w:tabs>
                <w:tab w:val="left" w:pos="0"/>
              </w:tabs>
              <w:spacing w:line="276" w:lineRule="auto"/>
              <w:ind w:firstLine="0"/>
              <w:rPr>
                <w:lang w:val="en-US"/>
              </w:rPr>
            </w:pPr>
            <w:r w:rsidRPr="00564FD3">
              <w:rPr>
                <w:lang w:val="en-US"/>
              </w:rPr>
              <w:t xml:space="preserve">8.1. </w:t>
            </w:r>
            <w:r w:rsidR="00460653" w:rsidRPr="00564FD3">
              <w:rPr>
                <w:lang w:val="en-US"/>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rsidR="00460653" w:rsidRPr="00564FD3" w:rsidRDefault="00BE5A1E" w:rsidP="00196AB4">
            <w:pPr>
              <w:pStyle w:val="af2"/>
              <w:tabs>
                <w:tab w:val="left" w:pos="284"/>
              </w:tabs>
              <w:spacing w:line="276" w:lineRule="auto"/>
              <w:ind w:firstLine="0"/>
              <w:rPr>
                <w:lang w:val="en-US"/>
              </w:rPr>
            </w:pPr>
            <w:r w:rsidRPr="00564FD3">
              <w:rPr>
                <w:lang w:val="en-US"/>
              </w:rPr>
              <w:t>8.2</w:t>
            </w:r>
            <w:proofErr w:type="gramStart"/>
            <w:r w:rsidR="00D05A94" w:rsidRPr="00564FD3">
              <w:rPr>
                <w:lang w:val="en-US"/>
              </w:rPr>
              <w:t>.</w:t>
            </w:r>
            <w:r w:rsidR="00460653" w:rsidRPr="00564FD3">
              <w:rPr>
                <w:lang w:val="en-US"/>
              </w:rPr>
              <w:t>Costul</w:t>
            </w:r>
            <w:proofErr w:type="gramEnd"/>
            <w:r w:rsidR="00460653" w:rsidRPr="00564FD3">
              <w:rPr>
                <w:lang w:val="en-US"/>
              </w:rPr>
              <w:t xml:space="preserve"> probelor şi încercărilor va fi suportat de Antreprenor, dacă acesta este prevăzut îndocumentaţie, în caz contrar cheltuielile vor fi suportate de Beneficiar. </w:t>
            </w:r>
          </w:p>
          <w:p w:rsidR="00460653" w:rsidRPr="00FF430B" w:rsidRDefault="00BE5A1E" w:rsidP="00196AB4">
            <w:pPr>
              <w:pStyle w:val="af2"/>
              <w:tabs>
                <w:tab w:val="left" w:pos="284"/>
              </w:tabs>
              <w:spacing w:line="276" w:lineRule="auto"/>
              <w:ind w:firstLine="0"/>
            </w:pPr>
            <w:r w:rsidRPr="00564FD3">
              <w:rPr>
                <w:lang w:val="en-US"/>
              </w:rPr>
              <w:t xml:space="preserve">8.3. </w:t>
            </w:r>
            <w:r w:rsidR="00460653" w:rsidRPr="00564FD3">
              <w:rPr>
                <w:lang w:val="en-US"/>
              </w:rPr>
              <w:t>Probele neprevăzute şi comandate de Beneficiar pentru verificarea unor lucrări sau materiale puse în</w:t>
            </w:r>
            <w:r w:rsidR="005D4B79" w:rsidRPr="00564FD3">
              <w:rPr>
                <w:lang w:val="en-US"/>
              </w:rPr>
              <w:t xml:space="preserve"> </w:t>
            </w:r>
            <w:r w:rsidR="00460653" w:rsidRPr="00564FD3">
              <w:rPr>
                <w:lang w:val="en-US"/>
              </w:rPr>
              <w:t>operă vor fi suportate de Antreprenor, dacă s</w:t>
            </w:r>
            <w:r w:rsidR="003D06D0" w:rsidRPr="00564FD3">
              <w:rPr>
                <w:lang w:val="en-US"/>
              </w:rPr>
              <w:t>e dovedeşte că materialele nu su</w:t>
            </w:r>
            <w:r w:rsidR="00460653" w:rsidRPr="00564FD3">
              <w:rPr>
                <w:lang w:val="en-US"/>
              </w:rPr>
              <w:t xml:space="preserve">nt corespunzător calitative sau manopera nu este în conformitate cu prevederile contractului. </w:t>
            </w:r>
            <w:r w:rsidR="00460653" w:rsidRPr="00FF430B">
              <w:t xml:space="preserve">În caz contrar, Beneficiarul va suporta aceste cheltuieli. </w:t>
            </w:r>
          </w:p>
          <w:p w:rsidR="00460653" w:rsidRPr="00564FD3" w:rsidRDefault="00D05A94" w:rsidP="002F556B">
            <w:pPr>
              <w:pStyle w:val="af2"/>
              <w:numPr>
                <w:ilvl w:val="1"/>
                <w:numId w:val="17"/>
              </w:numPr>
              <w:tabs>
                <w:tab w:val="left" w:pos="284"/>
              </w:tabs>
              <w:spacing w:line="276" w:lineRule="auto"/>
              <w:ind w:left="0" w:hanging="425"/>
              <w:rPr>
                <w:lang w:val="en-US"/>
              </w:rPr>
            </w:pPr>
            <w:r w:rsidRPr="00564FD3">
              <w:rPr>
                <w:lang w:val="en-US"/>
              </w:rPr>
              <w:t xml:space="preserve">8.4. </w:t>
            </w:r>
            <w:r w:rsidR="00460653" w:rsidRPr="00564FD3">
              <w:rPr>
                <w:lang w:val="en-US"/>
              </w:rPr>
              <w:t xml:space="preserve">Beneficiarul, proiectantul sau orice </w:t>
            </w:r>
            <w:proofErr w:type="gramStart"/>
            <w:r w:rsidR="00460653" w:rsidRPr="00564FD3">
              <w:rPr>
                <w:lang w:val="en-US"/>
              </w:rPr>
              <w:t>altă</w:t>
            </w:r>
            <w:proofErr w:type="gramEnd"/>
            <w:r w:rsidR="00460653" w:rsidRPr="00564FD3">
              <w:rPr>
                <w:lang w:val="en-US"/>
              </w:rPr>
              <w:t xml:space="preserve"> persoană autorizată de aceştia au acces tot timpul la lucrări pe şantier</w:t>
            </w:r>
            <w:r w:rsidR="005D4B79" w:rsidRPr="00564FD3">
              <w:rPr>
                <w:lang w:val="en-US"/>
              </w:rPr>
              <w:t xml:space="preserve"> </w:t>
            </w:r>
            <w:r w:rsidR="00460653" w:rsidRPr="00564FD3">
              <w:rPr>
                <w:lang w:val="en-US"/>
              </w:rPr>
              <w:t xml:space="preserve">şi în locurile unde se pregăteşte lucrarea, în depozite de materiale prefabricate etc. </w:t>
            </w:r>
          </w:p>
          <w:p w:rsidR="00460653" w:rsidRPr="00564FD3" w:rsidRDefault="00D05A94" w:rsidP="002F556B">
            <w:pPr>
              <w:pStyle w:val="af2"/>
              <w:numPr>
                <w:ilvl w:val="1"/>
                <w:numId w:val="17"/>
              </w:numPr>
              <w:tabs>
                <w:tab w:val="left" w:pos="284"/>
              </w:tabs>
              <w:spacing w:line="276" w:lineRule="auto"/>
              <w:ind w:left="0" w:hanging="425"/>
              <w:rPr>
                <w:lang w:val="en-US"/>
              </w:rPr>
            </w:pPr>
            <w:r w:rsidRPr="00564FD3">
              <w:rPr>
                <w:lang w:val="en-US"/>
              </w:rPr>
              <w:t xml:space="preserve">8.5. </w:t>
            </w:r>
            <w:r w:rsidR="00460653" w:rsidRPr="00564FD3">
              <w:rPr>
                <w:lang w:val="en-US"/>
              </w:rPr>
              <w:t xml:space="preserve">Lucrările care </w:t>
            </w:r>
            <w:proofErr w:type="gramStart"/>
            <w:r w:rsidR="00460653" w:rsidRPr="00564FD3">
              <w:rPr>
                <w:lang w:val="en-US"/>
              </w:rPr>
              <w:t>devin</w:t>
            </w:r>
            <w:proofErr w:type="gramEnd"/>
            <w:r w:rsidR="00460653" w:rsidRPr="00564FD3">
              <w:rPr>
                <w:lang w:val="en-US"/>
              </w:rPr>
              <w:t xml:space="preserve"> ascunse nu vor fi acoperite fără aprobarea responsabilului tehnic atestat şi, după caz, a proiectantului, Antreprenorul asigurând posibilitatea acestora să examineze şi să </w:t>
            </w:r>
            <w:r w:rsidR="00460653" w:rsidRPr="00564FD3">
              <w:rPr>
                <w:lang w:val="en-US"/>
              </w:rPr>
              <w:lastRenderedPageBreak/>
              <w:t xml:space="preserve">urmărească orice lucrare care urmează să fie ascunsă. Antreprenorul </w:t>
            </w:r>
            <w:proofErr w:type="gramStart"/>
            <w:r w:rsidR="00460653" w:rsidRPr="00564FD3">
              <w:rPr>
                <w:lang w:val="en-US"/>
              </w:rPr>
              <w:t>v</w:t>
            </w:r>
            <w:r w:rsidRPr="00564FD3">
              <w:rPr>
                <w:lang w:val="en-US"/>
              </w:rPr>
              <w:t>a</w:t>
            </w:r>
            <w:proofErr w:type="gramEnd"/>
            <w:r w:rsidR="00460653" w:rsidRPr="00564FD3">
              <w:rPr>
                <w:lang w:val="en-US"/>
              </w:rPr>
              <w:t xml:space="preserve"> anunţa</w:t>
            </w:r>
            <w:r w:rsidR="00C33344" w:rsidRPr="00564FD3">
              <w:rPr>
                <w:lang w:val="en-US"/>
              </w:rPr>
              <w:t xml:space="preserve"> </w:t>
            </w:r>
            <w:r w:rsidR="00460653" w:rsidRPr="00564FD3">
              <w:rPr>
                <w:lang w:val="en-US"/>
              </w:rPr>
              <w:t>responsabilul tehnic</w:t>
            </w:r>
            <w:r w:rsidR="00183D79" w:rsidRPr="00564FD3">
              <w:rPr>
                <w:lang w:val="en-US"/>
              </w:rPr>
              <w:t xml:space="preserve"> atestat, proiectantul ori de câ</w:t>
            </w:r>
            <w:r w:rsidR="00460653" w:rsidRPr="00564FD3">
              <w:rPr>
                <w:lang w:val="en-US"/>
              </w:rPr>
              <w:t xml:space="preserve">te ori astfel de lucrări, </w:t>
            </w:r>
            <w:r w:rsidR="00183D79" w:rsidRPr="00564FD3">
              <w:rPr>
                <w:lang w:val="en-US"/>
              </w:rPr>
              <w:t>inclusiv fundaţiile clădirii, su</w:t>
            </w:r>
            <w:r w:rsidR="00460653" w:rsidRPr="00564FD3">
              <w:rPr>
                <w:lang w:val="en-US"/>
              </w:rPr>
              <w:t xml:space="preserve">nt gata pentru a fi examinate. Responsabilul tehnic atestat şi proiectantul vor participa la examinarea şi măsurarea lucrărilor. </w:t>
            </w:r>
          </w:p>
          <w:p w:rsidR="00460653" w:rsidRPr="00564FD3" w:rsidRDefault="00D05A94" w:rsidP="002F556B">
            <w:pPr>
              <w:pStyle w:val="af2"/>
              <w:numPr>
                <w:ilvl w:val="1"/>
                <w:numId w:val="17"/>
              </w:numPr>
              <w:tabs>
                <w:tab w:val="left" w:pos="284"/>
              </w:tabs>
              <w:spacing w:line="276" w:lineRule="auto"/>
              <w:ind w:left="0" w:hanging="425"/>
              <w:rPr>
                <w:lang w:val="en-US"/>
              </w:rPr>
            </w:pPr>
            <w:r w:rsidRPr="00564FD3">
              <w:rPr>
                <w:lang w:val="en-US"/>
              </w:rPr>
              <w:t xml:space="preserve">8.6. </w:t>
            </w:r>
            <w:r w:rsidR="00460653" w:rsidRPr="00564FD3">
              <w:rPr>
                <w:lang w:val="en-US"/>
              </w:rPr>
              <w:t xml:space="preserve">Antreprenorul </w:t>
            </w:r>
            <w:proofErr w:type="gramStart"/>
            <w:r w:rsidR="00460653" w:rsidRPr="00564FD3">
              <w:rPr>
                <w:lang w:val="en-US"/>
              </w:rPr>
              <w:t>va</w:t>
            </w:r>
            <w:proofErr w:type="gramEnd"/>
            <w:r w:rsidR="00460653" w:rsidRPr="00564FD3">
              <w:rPr>
                <w:lang w:val="en-US"/>
              </w:rPr>
              <w:t xml:space="preserve">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564FD3">
              <w:rPr>
                <w:lang w:val="en-US"/>
              </w:rPr>
              <w:t xml:space="preserve"> fi suportate de Beneficiar,</w:t>
            </w:r>
            <w:r w:rsidR="00460653" w:rsidRPr="00564FD3">
              <w:rPr>
                <w:lang w:val="en-US"/>
              </w:rPr>
              <w:t xml:space="preserve"> în caz contrar, de Antreprenor. </w:t>
            </w:r>
          </w:p>
          <w:p w:rsidR="00460653" w:rsidRPr="00564FD3" w:rsidRDefault="00D05A94" w:rsidP="002F556B">
            <w:pPr>
              <w:pStyle w:val="af2"/>
              <w:numPr>
                <w:ilvl w:val="1"/>
                <w:numId w:val="17"/>
              </w:numPr>
              <w:tabs>
                <w:tab w:val="left" w:pos="284"/>
              </w:tabs>
              <w:spacing w:line="276" w:lineRule="auto"/>
              <w:ind w:left="0" w:hanging="425"/>
              <w:rPr>
                <w:lang w:val="en-US"/>
              </w:rPr>
            </w:pPr>
            <w:r w:rsidRPr="00564FD3">
              <w:rPr>
                <w:lang w:val="en-US"/>
              </w:rPr>
              <w:t xml:space="preserve">8.7. </w:t>
            </w:r>
            <w:r w:rsidR="00460653" w:rsidRPr="00564FD3">
              <w:rPr>
                <w:lang w:val="en-US"/>
              </w:rPr>
              <w:t xml:space="preserve">Costurile pentru consumul de utilităţi, precum şi cel al contoarelor sau al altor aparate de măsurat se suportă de către Antreprenor. În cazul mai multor antreprenori, costurile se suportă proporţional de către aceştia. </w:t>
            </w:r>
          </w:p>
          <w:p w:rsidR="00460653" w:rsidRPr="00564FD3" w:rsidRDefault="00D05A94" w:rsidP="002F556B">
            <w:pPr>
              <w:pStyle w:val="af2"/>
              <w:numPr>
                <w:ilvl w:val="1"/>
                <w:numId w:val="17"/>
              </w:numPr>
              <w:tabs>
                <w:tab w:val="left" w:pos="284"/>
              </w:tabs>
              <w:spacing w:line="276" w:lineRule="auto"/>
              <w:ind w:left="0" w:hanging="425"/>
              <w:rPr>
                <w:lang w:val="en-US"/>
              </w:rPr>
            </w:pPr>
            <w:r w:rsidRPr="00564FD3">
              <w:rPr>
                <w:lang w:val="en-US"/>
              </w:rPr>
              <w:t xml:space="preserve">8.8. </w:t>
            </w:r>
            <w:r w:rsidR="00460653" w:rsidRPr="00564FD3">
              <w:rPr>
                <w:lang w:val="en-US"/>
              </w:rPr>
              <w:t>Lucrările executate de Antreprenor în afara celor prevăzute în contract sau fără dis</w:t>
            </w:r>
            <w:r w:rsidR="00183D79" w:rsidRPr="00564FD3">
              <w:rPr>
                <w:lang w:val="en-US"/>
              </w:rPr>
              <w:t>poziţia Beneficiarului, precum ș</w:t>
            </w:r>
            <w:r w:rsidR="00460653" w:rsidRPr="00564FD3">
              <w:rPr>
                <w:lang w:val="en-US"/>
              </w:rPr>
              <w:t xml:space="preserve">i cele care nu respectă prevederile contractului, fără a exista în acest sens o dispoziţie expresă a Beneficiarului, nu vor fi plătite Antreprenorului. Antreprenorul trebuie </w:t>
            </w:r>
            <w:proofErr w:type="gramStart"/>
            <w:r w:rsidR="00460653" w:rsidRPr="00564FD3">
              <w:rPr>
                <w:lang w:val="en-US"/>
              </w:rPr>
              <w:t>să</w:t>
            </w:r>
            <w:proofErr w:type="gramEnd"/>
            <w:r w:rsidR="00460653" w:rsidRPr="00564FD3">
              <w:rPr>
                <w:lang w:val="en-US"/>
              </w:rPr>
              <w:t xml:space="preserve">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rsidR="00460653" w:rsidRPr="00564FD3" w:rsidRDefault="00D05A94" w:rsidP="002F556B">
            <w:pPr>
              <w:pStyle w:val="af2"/>
              <w:numPr>
                <w:ilvl w:val="1"/>
                <w:numId w:val="17"/>
              </w:numPr>
              <w:tabs>
                <w:tab w:val="left" w:pos="284"/>
                <w:tab w:val="left" w:pos="426"/>
              </w:tabs>
              <w:spacing w:line="276" w:lineRule="auto"/>
              <w:ind w:left="0" w:hanging="425"/>
              <w:rPr>
                <w:lang w:val="en-US"/>
              </w:rPr>
            </w:pPr>
            <w:r w:rsidRPr="00564FD3">
              <w:rPr>
                <w:lang w:val="en-US"/>
              </w:rPr>
              <w:t xml:space="preserve">8.9. </w:t>
            </w:r>
            <w:r w:rsidR="00460653" w:rsidRPr="00564FD3">
              <w:rPr>
                <w:lang w:val="en-US"/>
              </w:rPr>
              <w:t xml:space="preserve">Lucrările încep după </w:t>
            </w:r>
            <w:r w:rsidR="00684D44" w:rsidRPr="00564FD3">
              <w:rPr>
                <w:lang w:val="en-US"/>
              </w:rPr>
              <w:t>…..</w:t>
            </w:r>
            <w:r w:rsidR="00460653" w:rsidRPr="00564FD3">
              <w:rPr>
                <w:lang w:val="en-US"/>
              </w:rPr>
              <w:t xml:space="preserve"> </w:t>
            </w:r>
            <w:proofErr w:type="gramStart"/>
            <w:r w:rsidR="00460653" w:rsidRPr="00564FD3">
              <w:rPr>
                <w:lang w:val="en-US"/>
              </w:rPr>
              <w:t>zile</w:t>
            </w:r>
            <w:proofErr w:type="gramEnd"/>
            <w:r w:rsidR="00460653" w:rsidRPr="00564FD3">
              <w:rPr>
                <w:lang w:val="en-US"/>
              </w:rPr>
              <w:t xml:space="preserve"> de la semnarea şi înregistrarea contractului în modul corespunzător şi primirea ordinului de execuţie.</w:t>
            </w:r>
          </w:p>
          <w:p w:rsidR="00460653" w:rsidRPr="00564FD3" w:rsidRDefault="00460653" w:rsidP="00196AB4">
            <w:pPr>
              <w:pStyle w:val="af2"/>
              <w:tabs>
                <w:tab w:val="left" w:pos="284"/>
                <w:tab w:val="left" w:pos="426"/>
              </w:tabs>
              <w:spacing w:line="276" w:lineRule="auto"/>
              <w:ind w:firstLine="0"/>
              <w:rPr>
                <w:lang w:val="en-US"/>
              </w:rPr>
            </w:pPr>
          </w:p>
          <w:p w:rsidR="00460653" w:rsidRPr="00FF430B" w:rsidRDefault="00D83EE1" w:rsidP="002F556B">
            <w:pPr>
              <w:pStyle w:val="a"/>
              <w:numPr>
                <w:ilvl w:val="0"/>
                <w:numId w:val="17"/>
              </w:numPr>
              <w:tabs>
                <w:tab w:val="clear" w:pos="1134"/>
                <w:tab w:val="left" w:pos="3255"/>
              </w:tabs>
              <w:spacing w:line="276" w:lineRule="auto"/>
              <w:ind w:left="0"/>
              <w:contextualSpacing/>
            </w:pPr>
            <w:r w:rsidRPr="00FF430B">
              <w:rPr>
                <w:b/>
              </w:rPr>
              <w:t xml:space="preserve">9. </w:t>
            </w:r>
            <w:r w:rsidR="00460653" w:rsidRPr="00FF430B">
              <w:rPr>
                <w:b/>
              </w:rPr>
              <w:t>PERIOADA DE GARANŢIE ŞI REMEDIERI ÎN PERIOADA DE GARANŢIE</w:t>
            </w:r>
          </w:p>
          <w:p w:rsidR="00460653" w:rsidRPr="00564FD3" w:rsidRDefault="00D83EE1" w:rsidP="002F556B">
            <w:pPr>
              <w:pStyle w:val="af2"/>
              <w:numPr>
                <w:ilvl w:val="1"/>
                <w:numId w:val="17"/>
              </w:numPr>
              <w:tabs>
                <w:tab w:val="left" w:pos="567"/>
              </w:tabs>
              <w:spacing w:line="276" w:lineRule="auto"/>
              <w:ind w:left="0" w:hanging="567"/>
              <w:rPr>
                <w:lang w:val="en-US"/>
              </w:rPr>
            </w:pPr>
            <w:r w:rsidRPr="00564FD3">
              <w:rPr>
                <w:lang w:val="en-US"/>
              </w:rPr>
              <w:t xml:space="preserve">9.1. </w:t>
            </w:r>
            <w:r w:rsidR="00460653" w:rsidRPr="00564FD3">
              <w:rPr>
                <w:lang w:val="en-US"/>
              </w:rPr>
              <w:t xml:space="preserve">Perioada de garanţie pentru lucrărieste </w:t>
            </w:r>
            <w:proofErr w:type="gramStart"/>
            <w:r w:rsidR="00460653" w:rsidRPr="00564FD3">
              <w:rPr>
                <w:lang w:val="en-US"/>
              </w:rPr>
              <w:t xml:space="preserve">de  </w:t>
            </w:r>
            <w:r w:rsidR="00D379F6" w:rsidRPr="00564FD3">
              <w:rPr>
                <w:b/>
                <w:lang w:val="en-US"/>
              </w:rPr>
              <w:t>_</w:t>
            </w:r>
            <w:proofErr w:type="gramEnd"/>
            <w:r w:rsidR="00564FD3">
              <w:rPr>
                <w:b/>
                <w:lang w:val="en-US"/>
              </w:rPr>
              <w:t>5</w:t>
            </w:r>
            <w:r w:rsidR="00D379F6" w:rsidRPr="00564FD3">
              <w:rPr>
                <w:b/>
                <w:lang w:val="en-US"/>
              </w:rPr>
              <w:t>__</w:t>
            </w:r>
            <w:r w:rsidR="00460653" w:rsidRPr="00564FD3">
              <w:rPr>
                <w:lang w:val="en-US"/>
              </w:rPr>
              <w:t xml:space="preserve"> ani. </w:t>
            </w:r>
          </w:p>
          <w:p w:rsidR="00460653" w:rsidRPr="00564FD3" w:rsidRDefault="00D83EE1" w:rsidP="002F556B">
            <w:pPr>
              <w:pStyle w:val="af2"/>
              <w:numPr>
                <w:ilvl w:val="1"/>
                <w:numId w:val="17"/>
              </w:numPr>
              <w:tabs>
                <w:tab w:val="left" w:pos="567"/>
              </w:tabs>
              <w:spacing w:line="276" w:lineRule="auto"/>
              <w:ind w:left="0" w:hanging="567"/>
              <w:rPr>
                <w:lang w:val="en-US"/>
              </w:rPr>
            </w:pPr>
            <w:r w:rsidRPr="00564FD3">
              <w:rPr>
                <w:lang w:val="en-US"/>
              </w:rPr>
              <w:t xml:space="preserve">9.2. </w:t>
            </w:r>
            <w:r w:rsidR="00460653" w:rsidRPr="00564FD3">
              <w:rPr>
                <w:lang w:val="en-US"/>
              </w:rPr>
              <w:t xml:space="preserve">Perioada de garanţie </w:t>
            </w:r>
            <w:r w:rsidRPr="00564FD3">
              <w:rPr>
                <w:lang w:val="en-US"/>
              </w:rPr>
              <w:t>începe</w:t>
            </w:r>
            <w:r w:rsidR="00460653" w:rsidRPr="00564FD3">
              <w:rPr>
                <w:lang w:val="en-US"/>
              </w:rPr>
              <w:t xml:space="preserve"> de la data recepţiei la terminarea lucrărilor şip</w:t>
            </w:r>
            <w:r w:rsidRPr="00564FD3">
              <w:rPr>
                <w:lang w:val="en-US"/>
              </w:rPr>
              <w:t>â</w:t>
            </w:r>
            <w:r w:rsidR="00460653" w:rsidRPr="00564FD3">
              <w:rPr>
                <w:lang w:val="en-US"/>
              </w:rPr>
              <w:t xml:space="preserve">nă la expirarea </w:t>
            </w:r>
            <w:r w:rsidR="00D379F6" w:rsidRPr="00564FD3">
              <w:rPr>
                <w:lang w:val="en-US"/>
              </w:rPr>
              <w:t>termenului prevăzut la punctul 9</w:t>
            </w:r>
            <w:r w:rsidR="00460653" w:rsidRPr="00564FD3">
              <w:rPr>
                <w:lang w:val="en-US"/>
              </w:rPr>
              <w:t xml:space="preserve">.1 din prezentul </w:t>
            </w:r>
            <w:r w:rsidR="0001066E" w:rsidRPr="00564FD3">
              <w:rPr>
                <w:lang w:val="en-US"/>
              </w:rPr>
              <w:t>capitol</w:t>
            </w:r>
            <w:r w:rsidR="00460653" w:rsidRPr="00564FD3">
              <w:rPr>
                <w:lang w:val="en-US"/>
              </w:rPr>
              <w:t xml:space="preserve">. </w:t>
            </w:r>
          </w:p>
          <w:p w:rsidR="00460653" w:rsidRPr="00564FD3" w:rsidRDefault="00D83EE1" w:rsidP="002F556B">
            <w:pPr>
              <w:pStyle w:val="af2"/>
              <w:numPr>
                <w:ilvl w:val="1"/>
                <w:numId w:val="17"/>
              </w:numPr>
              <w:tabs>
                <w:tab w:val="left" w:pos="567"/>
              </w:tabs>
              <w:spacing w:line="276" w:lineRule="auto"/>
              <w:ind w:left="0" w:hanging="567"/>
              <w:rPr>
                <w:lang w:val="en-US"/>
              </w:rPr>
            </w:pPr>
            <w:r w:rsidRPr="00564FD3">
              <w:rPr>
                <w:lang w:val="en-US"/>
              </w:rPr>
              <w:t xml:space="preserve">9.3. </w:t>
            </w:r>
            <w:r w:rsidR="00460653" w:rsidRPr="00564FD3">
              <w:rPr>
                <w:lang w:val="en-US"/>
              </w:rPr>
              <w:t xml:space="preserve">Antreprenorul </w:t>
            </w:r>
            <w:proofErr w:type="gramStart"/>
            <w:r w:rsidR="00460653" w:rsidRPr="00564FD3">
              <w:rPr>
                <w:lang w:val="en-US"/>
              </w:rPr>
              <w:t>are</w:t>
            </w:r>
            <w:proofErr w:type="gramEnd"/>
            <w:r w:rsidR="00460653" w:rsidRPr="00564FD3">
              <w:rPr>
                <w:lang w:val="en-US"/>
              </w:rPr>
              <w:t xml:space="preserve"> obligaţia ca în perioada de garanţie să înlăture toate defecţiunile ce ţin de nerespectarea clauzelor contractului </w:t>
            </w:r>
            <w:r w:rsidRPr="00564FD3">
              <w:rPr>
                <w:lang w:val="en-US"/>
              </w:rPr>
              <w:t xml:space="preserve">din cont propriu, </w:t>
            </w:r>
            <w:r w:rsidR="00460653" w:rsidRPr="00564FD3">
              <w:rPr>
                <w:lang w:val="en-US"/>
              </w:rPr>
              <w:t xml:space="preserve">în urma unei notificări transmise de către Beneficiar. </w:t>
            </w:r>
          </w:p>
          <w:p w:rsidR="00460653" w:rsidRPr="00564FD3" w:rsidRDefault="00460653" w:rsidP="00196AB4">
            <w:pPr>
              <w:pStyle w:val="af2"/>
              <w:tabs>
                <w:tab w:val="left" w:pos="567"/>
              </w:tabs>
              <w:spacing w:line="276" w:lineRule="auto"/>
              <w:ind w:firstLine="0"/>
              <w:rPr>
                <w:lang w:val="en-US"/>
              </w:rPr>
            </w:pPr>
          </w:p>
          <w:p w:rsidR="00460653" w:rsidRPr="00FF430B" w:rsidRDefault="00D53233" w:rsidP="002F556B">
            <w:pPr>
              <w:pStyle w:val="a"/>
              <w:numPr>
                <w:ilvl w:val="0"/>
                <w:numId w:val="17"/>
              </w:numPr>
              <w:tabs>
                <w:tab w:val="clear" w:pos="1134"/>
                <w:tab w:val="left" w:pos="3480"/>
              </w:tabs>
              <w:spacing w:line="276" w:lineRule="auto"/>
              <w:ind w:left="0"/>
              <w:contextualSpacing/>
            </w:pPr>
            <w:r w:rsidRPr="00FF430B">
              <w:rPr>
                <w:b/>
              </w:rPr>
              <w:t xml:space="preserve">10. </w:t>
            </w:r>
            <w:r w:rsidR="00460653" w:rsidRPr="00FF430B">
              <w:rPr>
                <w:b/>
              </w:rPr>
              <w:t>RĂSPUNDEREA PĂRŢILOR</w:t>
            </w:r>
          </w:p>
          <w:p w:rsidR="00460653" w:rsidRPr="00564FD3" w:rsidRDefault="00D53233" w:rsidP="002F556B">
            <w:pPr>
              <w:pStyle w:val="af2"/>
              <w:numPr>
                <w:ilvl w:val="1"/>
                <w:numId w:val="17"/>
              </w:numPr>
              <w:tabs>
                <w:tab w:val="left" w:pos="567"/>
              </w:tabs>
              <w:spacing w:line="276" w:lineRule="auto"/>
              <w:ind w:left="0" w:hanging="567"/>
              <w:rPr>
                <w:lang w:val="en-US"/>
              </w:rPr>
            </w:pPr>
            <w:r w:rsidRPr="00564FD3">
              <w:rPr>
                <w:lang w:val="en-US"/>
              </w:rPr>
              <w:t xml:space="preserve">10.1. </w:t>
            </w:r>
            <w:proofErr w:type="gramStart"/>
            <w:r w:rsidR="00460653" w:rsidRPr="00564FD3">
              <w:rPr>
                <w:lang w:val="en-US"/>
              </w:rPr>
              <w:t>Părţile  poartă</w:t>
            </w:r>
            <w:proofErr w:type="gramEnd"/>
            <w:r w:rsidR="00460653" w:rsidRPr="00564FD3">
              <w:rPr>
                <w:lang w:val="en-US"/>
              </w:rPr>
              <w:t xml:space="preserve"> răspundere pentru neexecutarea sau executarea necorespunzătoare a obligaţiilor  prevăzute de prezentul contract în conformitate cu legislaţia  Republicii Moldova.</w:t>
            </w:r>
          </w:p>
          <w:p w:rsidR="00460653" w:rsidRPr="00564FD3" w:rsidRDefault="00D53233" w:rsidP="002F556B">
            <w:pPr>
              <w:pStyle w:val="af2"/>
              <w:numPr>
                <w:ilvl w:val="1"/>
                <w:numId w:val="17"/>
              </w:numPr>
              <w:tabs>
                <w:tab w:val="left" w:pos="567"/>
              </w:tabs>
              <w:spacing w:line="276" w:lineRule="auto"/>
              <w:ind w:left="0" w:hanging="567"/>
              <w:rPr>
                <w:lang w:val="en-US"/>
              </w:rPr>
            </w:pPr>
            <w:r w:rsidRPr="00564FD3">
              <w:rPr>
                <w:lang w:val="en-US"/>
              </w:rPr>
              <w:t xml:space="preserve">10.2. </w:t>
            </w:r>
            <w:r w:rsidR="00460653" w:rsidRPr="00564FD3">
              <w:rPr>
                <w:lang w:val="en-US"/>
              </w:rPr>
              <w:t xml:space="preserve">Dacă în legătură cu executarea lucrărilor de construcţii se produce o daună unui terţ, părţile contractante răspund solidar, conform prevederilor legale. Pentru stabilirea între părţi a cuantumului răspunderii pentru dauna provocată se </w:t>
            </w:r>
            <w:proofErr w:type="gramStart"/>
            <w:r w:rsidR="00460653" w:rsidRPr="00564FD3">
              <w:rPr>
                <w:lang w:val="en-US"/>
              </w:rPr>
              <w:t>va</w:t>
            </w:r>
            <w:proofErr w:type="gramEnd"/>
            <w:r w:rsidR="00460653" w:rsidRPr="00564FD3">
              <w:rPr>
                <w:lang w:val="en-US"/>
              </w:rPr>
              <w:t xml:space="preserve"> ţine seama de gradul de vinovăţie a fiecărui partener în producerea acesteia, dacă în clauzele contractuale nu s-a prevăzut altfel. </w:t>
            </w:r>
          </w:p>
          <w:p w:rsidR="00460653" w:rsidRPr="00564FD3" w:rsidRDefault="00D53233" w:rsidP="002F556B">
            <w:pPr>
              <w:pStyle w:val="af2"/>
              <w:numPr>
                <w:ilvl w:val="1"/>
                <w:numId w:val="17"/>
              </w:numPr>
              <w:tabs>
                <w:tab w:val="left" w:pos="567"/>
              </w:tabs>
              <w:spacing w:line="276" w:lineRule="auto"/>
              <w:ind w:left="0" w:hanging="567"/>
              <w:rPr>
                <w:lang w:val="en-US"/>
              </w:rPr>
            </w:pPr>
            <w:r w:rsidRPr="00564FD3">
              <w:rPr>
                <w:lang w:val="en-US"/>
              </w:rPr>
              <w:t xml:space="preserve">10.3. </w:t>
            </w:r>
            <w:r w:rsidR="00460653" w:rsidRPr="00564FD3">
              <w:rPr>
                <w:lang w:val="en-US"/>
              </w:rPr>
              <w:t xml:space="preserve">Membrii asocierii își păstrează individualitatea ca subiecți de drept, însă sunt obligați </w:t>
            </w:r>
            <w:proofErr w:type="gramStart"/>
            <w:r w:rsidR="00460653" w:rsidRPr="00564FD3">
              <w:rPr>
                <w:lang w:val="en-US"/>
              </w:rPr>
              <w:t>să</w:t>
            </w:r>
            <w:proofErr w:type="gramEnd"/>
            <w:r w:rsidR="00460653" w:rsidRPr="00564FD3">
              <w:rPr>
                <w:lang w:val="en-US"/>
              </w:rPr>
              <w:t xml:space="preserve"> răspundă solidar față de autoritate</w:t>
            </w:r>
            <w:r w:rsidRPr="00564FD3">
              <w:rPr>
                <w:lang w:val="en-US"/>
              </w:rPr>
              <w:t>a</w:t>
            </w:r>
            <w:r w:rsidR="00460653" w:rsidRPr="00564FD3">
              <w:rPr>
                <w:lang w:val="en-US"/>
              </w:rPr>
              <w:t xml:space="preserve"> contractantă pentru modul de îndeplinire a obligațiilor contractuale.</w:t>
            </w:r>
          </w:p>
          <w:p w:rsidR="00460653" w:rsidRPr="00564FD3" w:rsidRDefault="00D53233" w:rsidP="002F556B">
            <w:pPr>
              <w:pStyle w:val="af2"/>
              <w:numPr>
                <w:ilvl w:val="1"/>
                <w:numId w:val="17"/>
              </w:numPr>
              <w:tabs>
                <w:tab w:val="left" w:pos="567"/>
              </w:tabs>
              <w:spacing w:line="276" w:lineRule="auto"/>
              <w:ind w:left="0" w:hanging="567"/>
              <w:rPr>
                <w:lang w:val="en-US"/>
              </w:rPr>
            </w:pPr>
            <w:r w:rsidRPr="00564FD3">
              <w:rPr>
                <w:lang w:val="en-US"/>
              </w:rPr>
              <w:t xml:space="preserve">10.4. </w:t>
            </w:r>
            <w:r w:rsidR="00460653" w:rsidRPr="00564FD3">
              <w:rPr>
                <w:lang w:val="en-US"/>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rsidR="00460653" w:rsidRPr="00564FD3" w:rsidRDefault="00D53233" w:rsidP="002F556B">
            <w:pPr>
              <w:pStyle w:val="af2"/>
              <w:numPr>
                <w:ilvl w:val="1"/>
                <w:numId w:val="17"/>
              </w:numPr>
              <w:tabs>
                <w:tab w:val="left" w:pos="567"/>
              </w:tabs>
              <w:spacing w:line="276" w:lineRule="auto"/>
              <w:ind w:left="0" w:hanging="567"/>
              <w:rPr>
                <w:lang w:val="en-US"/>
              </w:rPr>
            </w:pPr>
            <w:r w:rsidRPr="00564FD3">
              <w:rPr>
                <w:lang w:val="en-US"/>
              </w:rPr>
              <w:t xml:space="preserve">10.5. </w:t>
            </w:r>
            <w:r w:rsidR="00460653" w:rsidRPr="00564FD3">
              <w:rPr>
                <w:lang w:val="en-US"/>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460653" w:rsidRPr="00564FD3" w:rsidRDefault="00D53233" w:rsidP="002F556B">
            <w:pPr>
              <w:pStyle w:val="af2"/>
              <w:numPr>
                <w:ilvl w:val="1"/>
                <w:numId w:val="17"/>
              </w:numPr>
              <w:tabs>
                <w:tab w:val="left" w:pos="567"/>
              </w:tabs>
              <w:spacing w:line="276" w:lineRule="auto"/>
              <w:ind w:left="0" w:hanging="567"/>
              <w:rPr>
                <w:lang w:val="en-US"/>
              </w:rPr>
            </w:pPr>
            <w:r w:rsidRPr="00564FD3">
              <w:rPr>
                <w:lang w:val="en-US"/>
              </w:rPr>
              <w:lastRenderedPageBreak/>
              <w:t xml:space="preserve">10.6. </w:t>
            </w:r>
            <w:r w:rsidR="00460653" w:rsidRPr="00564FD3">
              <w:rPr>
                <w:lang w:val="en-US"/>
              </w:rPr>
              <w:t xml:space="preserve">Antreprenorul trebuie </w:t>
            </w:r>
            <w:proofErr w:type="gramStart"/>
            <w:r w:rsidR="00460653" w:rsidRPr="00564FD3">
              <w:rPr>
                <w:lang w:val="en-US"/>
              </w:rPr>
              <w:t>să</w:t>
            </w:r>
            <w:proofErr w:type="gramEnd"/>
            <w:r w:rsidR="00460653" w:rsidRPr="00564FD3">
              <w:rPr>
                <w:lang w:val="en-US"/>
              </w:rPr>
              <w:t xml:space="preserve"> asigure lucrările executate şi dotările pe care le are la dispoziţie împotriva degradări</w:t>
            </w:r>
            <w:r w:rsidR="00183D79" w:rsidRPr="00564FD3">
              <w:rPr>
                <w:lang w:val="en-US"/>
              </w:rPr>
              <w:t>i şi furturilor pâ</w:t>
            </w:r>
            <w:r w:rsidR="00460653" w:rsidRPr="00564FD3">
              <w:rPr>
                <w:lang w:val="en-US"/>
              </w:rPr>
              <w:t xml:space="preserve">nă la predarea lucrărilor către Beneficiar. El trebuie </w:t>
            </w:r>
            <w:proofErr w:type="gramStart"/>
            <w:r w:rsidR="00460653" w:rsidRPr="00564FD3">
              <w:rPr>
                <w:lang w:val="en-US"/>
              </w:rPr>
              <w:t>să</w:t>
            </w:r>
            <w:proofErr w:type="gramEnd"/>
            <w:r w:rsidR="00460653" w:rsidRPr="00564FD3">
              <w:rPr>
                <w:lang w:val="en-US"/>
              </w:rPr>
              <w:t xml:space="preserve"> ia măsuri de protecţie contra degradării lucrării datorită acţiunilor atmosferice şi a apei şi să îndepărteze zăpada şi</w:t>
            </w:r>
            <w:r w:rsidR="00C33344" w:rsidRPr="00564FD3">
              <w:rPr>
                <w:lang w:val="en-US"/>
              </w:rPr>
              <w:t xml:space="preserve"> </w:t>
            </w:r>
            <w:r w:rsidR="00460653" w:rsidRPr="00564FD3">
              <w:rPr>
                <w:lang w:val="en-US"/>
              </w:rPr>
              <w:t xml:space="preserve">gheaţa. </w:t>
            </w:r>
          </w:p>
          <w:p w:rsidR="00460653" w:rsidRPr="00564FD3" w:rsidRDefault="00D53233" w:rsidP="002F556B">
            <w:pPr>
              <w:pStyle w:val="af2"/>
              <w:numPr>
                <w:ilvl w:val="1"/>
                <w:numId w:val="17"/>
              </w:numPr>
              <w:tabs>
                <w:tab w:val="left" w:pos="567"/>
              </w:tabs>
              <w:spacing w:line="276" w:lineRule="auto"/>
              <w:ind w:left="0" w:hanging="567"/>
              <w:rPr>
                <w:lang w:val="en-US"/>
              </w:rPr>
            </w:pPr>
            <w:r w:rsidRPr="00564FD3">
              <w:rPr>
                <w:lang w:val="en-US"/>
              </w:rPr>
              <w:t xml:space="preserve">10.7. </w:t>
            </w:r>
            <w:r w:rsidR="00460653" w:rsidRPr="00564FD3">
              <w:rPr>
                <w:lang w:val="en-US"/>
              </w:rPr>
              <w:t>Dacă nerespectarea de către Antreprenorul a prevederilor oricărui regulament sau hotărâri ale autorităţilor</w:t>
            </w:r>
            <w:r w:rsidR="00C33344" w:rsidRPr="00564FD3">
              <w:rPr>
                <w:lang w:val="en-US"/>
              </w:rPr>
              <w:t xml:space="preserve"> </w:t>
            </w:r>
            <w:r w:rsidR="00460653" w:rsidRPr="00564FD3">
              <w:rPr>
                <w:lang w:val="en-US"/>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rsidR="00460653" w:rsidRPr="00564FD3" w:rsidRDefault="00D53233" w:rsidP="002F556B">
            <w:pPr>
              <w:pStyle w:val="af2"/>
              <w:numPr>
                <w:ilvl w:val="1"/>
                <w:numId w:val="17"/>
              </w:numPr>
              <w:tabs>
                <w:tab w:val="left" w:pos="567"/>
              </w:tabs>
              <w:spacing w:line="276" w:lineRule="auto"/>
              <w:ind w:left="0" w:hanging="567"/>
              <w:rPr>
                <w:lang w:val="en-US"/>
              </w:rPr>
            </w:pPr>
            <w:r w:rsidRPr="00564FD3">
              <w:rPr>
                <w:lang w:val="en-US"/>
              </w:rPr>
              <w:t xml:space="preserve">10.8. </w:t>
            </w:r>
            <w:r w:rsidR="00460653" w:rsidRPr="00564FD3">
              <w:rPr>
                <w:lang w:val="en-US"/>
              </w:rPr>
              <w:t>Dacă motivele const</w:t>
            </w:r>
            <w:r w:rsidR="00183D79" w:rsidRPr="00564FD3">
              <w:rPr>
                <w:lang w:val="en-US"/>
              </w:rPr>
              <w:t>rângerii sau ale întreruperii su</w:t>
            </w:r>
            <w:r w:rsidR="00460653" w:rsidRPr="00564FD3">
              <w:rPr>
                <w:lang w:val="en-US"/>
              </w:rPr>
              <w:t xml:space="preserve">nt imputabile uneia dintre părţile contractante, atunci cealaltă parte poate emite pretenţii privind despăgubirea pentru daunele intervenite şi care pot fi dovedite. </w:t>
            </w:r>
          </w:p>
          <w:p w:rsidR="00460653" w:rsidRPr="00564FD3" w:rsidRDefault="00D53233" w:rsidP="002F556B">
            <w:pPr>
              <w:pStyle w:val="af2"/>
              <w:numPr>
                <w:ilvl w:val="1"/>
                <w:numId w:val="17"/>
              </w:numPr>
              <w:tabs>
                <w:tab w:val="left" w:pos="567"/>
              </w:tabs>
              <w:spacing w:line="276" w:lineRule="auto"/>
              <w:ind w:left="0" w:hanging="567"/>
              <w:rPr>
                <w:lang w:val="en-US"/>
              </w:rPr>
            </w:pPr>
            <w:r w:rsidRPr="00564FD3">
              <w:rPr>
                <w:lang w:val="en-US"/>
              </w:rPr>
              <w:t xml:space="preserve">10.9. </w:t>
            </w:r>
            <w:r w:rsidR="00460653" w:rsidRPr="00564FD3">
              <w:rPr>
                <w:lang w:val="en-US"/>
              </w:rPr>
              <w:t>Dacă întârzierea în execu</w:t>
            </w:r>
            <w:r w:rsidR="0001066E" w:rsidRPr="00564FD3">
              <w:rPr>
                <w:lang w:val="en-US"/>
              </w:rPr>
              <w:t xml:space="preserve">ţia lucrărilor este </w:t>
            </w:r>
            <w:r w:rsidR="001278C6" w:rsidRPr="00564FD3">
              <w:rPr>
                <w:lang w:val="en-US"/>
              </w:rPr>
              <w:t>din</w:t>
            </w:r>
            <w:r w:rsidR="0001066E" w:rsidRPr="00564FD3">
              <w:rPr>
                <w:lang w:val="en-US"/>
              </w:rPr>
              <w:t xml:space="preserve"> culpa uneia</w:t>
            </w:r>
            <w:r w:rsidR="00460653" w:rsidRPr="00564FD3">
              <w:rPr>
                <w:lang w:val="en-US"/>
              </w:rPr>
              <w:t xml:space="preserve"> din</w:t>
            </w:r>
            <w:r w:rsidR="0001066E" w:rsidRPr="00564FD3">
              <w:rPr>
                <w:lang w:val="en-US"/>
              </w:rPr>
              <w:t>tre</w:t>
            </w:r>
            <w:r w:rsidR="00460653" w:rsidRPr="00564FD3">
              <w:rPr>
                <w:lang w:val="en-US"/>
              </w:rPr>
              <w:t xml:space="preserve"> părţi</w:t>
            </w:r>
            <w:r w:rsidR="0001066E" w:rsidRPr="00564FD3">
              <w:rPr>
                <w:lang w:val="en-US"/>
              </w:rPr>
              <w:t>le contractante</w:t>
            </w:r>
            <w:r w:rsidR="00460653" w:rsidRPr="00564FD3">
              <w:rPr>
                <w:lang w:val="en-US"/>
              </w:rPr>
              <w:t>, partea culpabilă va plăti celeilalte părţi penalizări</w:t>
            </w:r>
            <w:r w:rsidR="0001066E" w:rsidRPr="00564FD3">
              <w:rPr>
                <w:lang w:val="en-US"/>
              </w:rPr>
              <w:t xml:space="preserve"> şi/sau despăgubiri în cuantum de la 0,01% până la 0,1%</w:t>
            </w:r>
            <w:r w:rsidR="00460653" w:rsidRPr="00564FD3">
              <w:rPr>
                <w:lang w:val="en-US"/>
              </w:rPr>
              <w:t xml:space="preserve"> din valoarea lucrărilor </w:t>
            </w:r>
            <w:r w:rsidR="00D74B95" w:rsidRPr="00564FD3">
              <w:rPr>
                <w:lang w:val="en-US"/>
              </w:rPr>
              <w:t>rămase</w:t>
            </w:r>
            <w:r w:rsidR="00460653" w:rsidRPr="00564FD3">
              <w:rPr>
                <w:lang w:val="en-US"/>
              </w:rPr>
              <w:t xml:space="preserve">de executat/neonorate pentru fiecare zi de întârziere. Penalizarea devine operantă în momentul în care partea </w:t>
            </w:r>
            <w:r w:rsidR="00BB2CB2" w:rsidRPr="00564FD3">
              <w:rPr>
                <w:lang w:val="en-US"/>
              </w:rPr>
              <w:t>î</w:t>
            </w:r>
            <w:r w:rsidR="00460653" w:rsidRPr="00564FD3">
              <w:rPr>
                <w:lang w:val="en-US"/>
              </w:rPr>
              <w:t xml:space="preserve">nculpă </w:t>
            </w:r>
            <w:proofErr w:type="gramStart"/>
            <w:r w:rsidR="00460653" w:rsidRPr="00564FD3">
              <w:rPr>
                <w:lang w:val="en-US"/>
              </w:rPr>
              <w:t>a</w:t>
            </w:r>
            <w:proofErr w:type="gramEnd"/>
            <w:r w:rsidR="00460653" w:rsidRPr="00564FD3">
              <w:rPr>
                <w:lang w:val="en-US"/>
              </w:rPr>
              <w:t xml:space="preserve"> intrat în întârziere. </w:t>
            </w:r>
          </w:p>
          <w:p w:rsidR="00460653" w:rsidRPr="00564FD3" w:rsidRDefault="00D53233" w:rsidP="002F556B">
            <w:pPr>
              <w:pStyle w:val="af2"/>
              <w:numPr>
                <w:ilvl w:val="1"/>
                <w:numId w:val="17"/>
              </w:numPr>
              <w:tabs>
                <w:tab w:val="left" w:pos="567"/>
                <w:tab w:val="left" w:pos="1890"/>
              </w:tabs>
              <w:spacing w:line="276" w:lineRule="auto"/>
              <w:ind w:left="0" w:hanging="567"/>
              <w:rPr>
                <w:lang w:val="en-US"/>
              </w:rPr>
            </w:pPr>
            <w:r w:rsidRPr="00564FD3">
              <w:rPr>
                <w:lang w:val="en-US"/>
              </w:rPr>
              <w:t xml:space="preserve">10.10. </w:t>
            </w:r>
            <w:r w:rsidR="00460653" w:rsidRPr="00564FD3">
              <w:rPr>
                <w:lang w:val="en-US"/>
              </w:rPr>
              <w:t xml:space="preserve">Beneficiarul nu </w:t>
            </w:r>
            <w:proofErr w:type="gramStart"/>
            <w:r w:rsidR="00460653" w:rsidRPr="00564FD3">
              <w:rPr>
                <w:lang w:val="en-US"/>
              </w:rPr>
              <w:t>va</w:t>
            </w:r>
            <w:proofErr w:type="gramEnd"/>
            <w:r w:rsidR="00460653" w:rsidRPr="00564FD3">
              <w:rPr>
                <w:lang w:val="en-US"/>
              </w:rPr>
              <w:t xml:space="preserve"> fi responsabil pentru nici un fel de daune</w:t>
            </w:r>
            <w:r w:rsidR="00C33344" w:rsidRPr="00564FD3">
              <w:rPr>
                <w:lang w:val="en-US"/>
              </w:rPr>
              <w:t>-</w:t>
            </w:r>
            <w:r w:rsidR="00460653" w:rsidRPr="00564FD3">
              <w:rPr>
                <w:lang w:val="en-US"/>
              </w:rPr>
              <w:t>interese, compensaţii plătibile conform prevederilor legale, în privinţa sau ca urmare a unui accident sau prejudiciu adus unui muncitor sau altei persoane angajate de Antreprenor, cu excepţia unui accident sau prejudiciu rezult</w:t>
            </w:r>
            <w:r w:rsidR="00D74B95" w:rsidRPr="00564FD3">
              <w:rPr>
                <w:lang w:val="en-US"/>
              </w:rPr>
              <w:t>î</w:t>
            </w:r>
            <w:r w:rsidR="00460653" w:rsidRPr="00564FD3">
              <w:rPr>
                <w:lang w:val="en-US"/>
              </w:rPr>
              <w:t>nd din vina Beneficiarului, a agenţilor sau a angajaţilor acestora.</w:t>
            </w:r>
          </w:p>
          <w:p w:rsidR="00460653" w:rsidRPr="00564FD3" w:rsidRDefault="00D53233" w:rsidP="002F556B">
            <w:pPr>
              <w:pStyle w:val="af2"/>
              <w:numPr>
                <w:ilvl w:val="1"/>
                <w:numId w:val="17"/>
              </w:numPr>
              <w:tabs>
                <w:tab w:val="left" w:pos="567"/>
                <w:tab w:val="left" w:pos="1890"/>
              </w:tabs>
              <w:spacing w:line="276" w:lineRule="auto"/>
              <w:ind w:left="0" w:hanging="567"/>
              <w:rPr>
                <w:lang w:val="en-US"/>
              </w:rPr>
            </w:pPr>
            <w:r w:rsidRPr="00564FD3">
              <w:rPr>
                <w:lang w:val="en-US"/>
              </w:rPr>
              <w:t xml:space="preserve">10.11. </w:t>
            </w:r>
            <w:r w:rsidR="00460653" w:rsidRPr="00564FD3">
              <w:rPr>
                <w:lang w:val="en-US"/>
              </w:rPr>
              <w:t>Antreprenorul şi subantreprenorii răspund soli</w:t>
            </w:r>
            <w:r w:rsidR="00DA1062" w:rsidRPr="00564FD3">
              <w:rPr>
                <w:lang w:val="en-US"/>
              </w:rPr>
              <w:t>dar pentru neexecutarea obligaț</w:t>
            </w:r>
            <w:r w:rsidR="00460653" w:rsidRPr="00564FD3">
              <w:rPr>
                <w:lang w:val="en-US"/>
              </w:rPr>
              <w:t>iil</w:t>
            </w:r>
            <w:r w:rsidR="00BB2CB2" w:rsidRPr="00564FD3">
              <w:rPr>
                <w:lang w:val="en-US"/>
              </w:rPr>
              <w:t>or</w:t>
            </w:r>
            <w:r w:rsidR="00460653" w:rsidRPr="00564FD3">
              <w:rPr>
                <w:lang w:val="en-US"/>
              </w:rPr>
              <w:t xml:space="preserve"> contractuale.</w:t>
            </w:r>
          </w:p>
          <w:p w:rsidR="00460653" w:rsidRPr="00564FD3" w:rsidRDefault="00460653" w:rsidP="00196AB4">
            <w:pPr>
              <w:pStyle w:val="af2"/>
              <w:tabs>
                <w:tab w:val="left" w:pos="567"/>
                <w:tab w:val="left" w:pos="1890"/>
              </w:tabs>
              <w:spacing w:line="276" w:lineRule="auto"/>
              <w:ind w:firstLine="0"/>
              <w:rPr>
                <w:lang w:val="en-US"/>
              </w:rPr>
            </w:pPr>
          </w:p>
          <w:p w:rsidR="00460653" w:rsidRPr="00FF430B" w:rsidRDefault="00D53233" w:rsidP="002F556B">
            <w:pPr>
              <w:pStyle w:val="a"/>
              <w:numPr>
                <w:ilvl w:val="0"/>
                <w:numId w:val="17"/>
              </w:numPr>
              <w:tabs>
                <w:tab w:val="clear" w:pos="1134"/>
                <w:tab w:val="left" w:pos="3465"/>
              </w:tabs>
              <w:spacing w:line="276" w:lineRule="auto"/>
              <w:ind w:left="0"/>
              <w:contextualSpacing/>
            </w:pPr>
            <w:r w:rsidRPr="00FF430B">
              <w:rPr>
                <w:b/>
              </w:rPr>
              <w:t xml:space="preserve">11. </w:t>
            </w:r>
            <w:r w:rsidR="00460653" w:rsidRPr="00FF430B">
              <w:rPr>
                <w:b/>
              </w:rPr>
              <w:t>SOLUŢIONAREA LITIGIILOR</w:t>
            </w:r>
          </w:p>
          <w:p w:rsidR="00460653" w:rsidRPr="00FF430B" w:rsidRDefault="00D53233" w:rsidP="002F556B">
            <w:pPr>
              <w:pStyle w:val="a"/>
              <w:numPr>
                <w:ilvl w:val="1"/>
                <w:numId w:val="17"/>
              </w:numPr>
              <w:tabs>
                <w:tab w:val="clear" w:pos="1134"/>
                <w:tab w:val="left" w:pos="567"/>
              </w:tabs>
              <w:spacing w:line="276" w:lineRule="auto"/>
              <w:ind w:left="0" w:hanging="567"/>
              <w:contextualSpacing/>
            </w:pPr>
            <w:r w:rsidRPr="00FF430B">
              <w:t xml:space="preserve">11.1. </w:t>
            </w:r>
            <w:r w:rsidR="00460653" w:rsidRPr="00FF430B">
              <w:t>În cazul litigiilor privind calitatea şi</w:t>
            </w:r>
            <w:r w:rsidR="00C33344" w:rsidRPr="00FF430B">
              <w:t xml:space="preserve"> </w:t>
            </w:r>
            <w:r w:rsidR="00460653" w:rsidRPr="00FF430B">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t xml:space="preserve">le </w:t>
            </w:r>
            <w:proofErr w:type="gramStart"/>
            <w:r w:rsidR="0001066E" w:rsidRPr="00FF430B">
              <w:t xml:space="preserve">suportă </w:t>
            </w:r>
            <w:r w:rsidR="00460653" w:rsidRPr="00FF430B">
              <w:t xml:space="preserve"> partea</w:t>
            </w:r>
            <w:proofErr w:type="gramEnd"/>
            <w:r w:rsidR="00460653" w:rsidRPr="00FF430B">
              <w:t xml:space="preserve"> a cărei culpă a fost dovedită.</w:t>
            </w:r>
          </w:p>
          <w:p w:rsidR="00460653" w:rsidRPr="00FF430B" w:rsidRDefault="00460653" w:rsidP="00196AB4">
            <w:pPr>
              <w:tabs>
                <w:tab w:val="left" w:pos="567"/>
              </w:tabs>
              <w:jc w:val="both"/>
            </w:pPr>
          </w:p>
          <w:p w:rsidR="00460653" w:rsidRPr="00FF430B" w:rsidRDefault="00D53233" w:rsidP="002F556B">
            <w:pPr>
              <w:pStyle w:val="a"/>
              <w:numPr>
                <w:ilvl w:val="0"/>
                <w:numId w:val="17"/>
              </w:numPr>
              <w:tabs>
                <w:tab w:val="clear" w:pos="1134"/>
                <w:tab w:val="left" w:pos="3825"/>
              </w:tabs>
              <w:spacing w:line="276" w:lineRule="auto"/>
              <w:ind w:left="0"/>
              <w:contextualSpacing/>
            </w:pPr>
            <w:r w:rsidRPr="00FF430B">
              <w:rPr>
                <w:b/>
              </w:rPr>
              <w:t xml:space="preserve">12. </w:t>
            </w:r>
            <w:r w:rsidR="009958BD" w:rsidRPr="00FF430B">
              <w:rPr>
                <w:b/>
              </w:rPr>
              <w:t>REZOLUȚIUNEA</w:t>
            </w:r>
            <w:r w:rsidR="00460653" w:rsidRPr="00FF430B">
              <w:rPr>
                <w:b/>
              </w:rPr>
              <w:t>CONTRACTULUI</w:t>
            </w:r>
          </w:p>
          <w:p w:rsidR="00460653" w:rsidRPr="00564FD3" w:rsidRDefault="00D53233" w:rsidP="00D53233">
            <w:pPr>
              <w:pStyle w:val="af2"/>
              <w:tabs>
                <w:tab w:val="left" w:pos="567"/>
              </w:tabs>
              <w:spacing w:line="276" w:lineRule="auto"/>
              <w:ind w:firstLine="0"/>
              <w:rPr>
                <w:lang w:val="en-US"/>
              </w:rPr>
            </w:pPr>
            <w:r w:rsidRPr="00564FD3">
              <w:rPr>
                <w:lang w:val="en-US"/>
              </w:rPr>
              <w:t xml:space="preserve">12.1. </w:t>
            </w:r>
            <w:r w:rsidR="00460653" w:rsidRPr="00564FD3">
              <w:rPr>
                <w:lang w:val="en-US"/>
              </w:rPr>
              <w:t xml:space="preserve">Antreprenorul poate cere </w:t>
            </w:r>
            <w:r w:rsidR="00BB2CB2" w:rsidRPr="00564FD3">
              <w:rPr>
                <w:lang w:val="en-US"/>
              </w:rPr>
              <w:t>rezoluțiunea</w:t>
            </w:r>
            <w:r w:rsidR="0001066E" w:rsidRPr="00564FD3">
              <w:rPr>
                <w:lang w:val="en-US"/>
              </w:rPr>
              <w:t xml:space="preserve"> </w:t>
            </w:r>
            <w:r w:rsidR="00460653" w:rsidRPr="00564FD3">
              <w:rPr>
                <w:lang w:val="en-US"/>
              </w:rPr>
              <w:t xml:space="preserve">contractului, dacă: </w:t>
            </w:r>
          </w:p>
          <w:p w:rsidR="00460653" w:rsidRPr="00FF430B" w:rsidRDefault="00D53233" w:rsidP="002F556B">
            <w:pPr>
              <w:numPr>
                <w:ilvl w:val="0"/>
                <w:numId w:val="12"/>
              </w:numPr>
              <w:tabs>
                <w:tab w:val="left" w:pos="1276"/>
              </w:tabs>
              <w:ind w:left="0" w:hanging="425"/>
              <w:jc w:val="both"/>
            </w:pPr>
            <w:r w:rsidRPr="00FF430B">
              <w:t xml:space="preserve">a) </w:t>
            </w:r>
            <w:r w:rsidR="00460653" w:rsidRPr="00FF430B">
              <w:t xml:space="preserve">Beneficiarul nu-şi îndeplineşte o obligaţie care este în sarcina sa şi prin aceasta pune Antreprenorul în situaţia de a nu putea executa lucrarea; </w:t>
            </w:r>
          </w:p>
          <w:p w:rsidR="00460653" w:rsidRPr="00FF430B" w:rsidRDefault="00D53233" w:rsidP="002F556B">
            <w:pPr>
              <w:numPr>
                <w:ilvl w:val="0"/>
                <w:numId w:val="12"/>
              </w:numPr>
              <w:tabs>
                <w:tab w:val="left" w:pos="1276"/>
              </w:tabs>
              <w:ind w:left="0" w:hanging="425"/>
              <w:jc w:val="both"/>
            </w:pPr>
            <w:r w:rsidRPr="00FF430B">
              <w:t xml:space="preserve">b) </w:t>
            </w:r>
            <w:r w:rsidR="00460653" w:rsidRPr="00FF430B">
              <w:t xml:space="preserve">Beneficiarul nu onorează o plată scadentă mai mult de 3 luni; </w:t>
            </w:r>
          </w:p>
          <w:p w:rsidR="00460653" w:rsidRPr="00FF430B" w:rsidRDefault="00D53233" w:rsidP="002F556B">
            <w:pPr>
              <w:numPr>
                <w:ilvl w:val="0"/>
                <w:numId w:val="12"/>
              </w:numPr>
              <w:tabs>
                <w:tab w:val="left" w:pos="1276"/>
              </w:tabs>
              <w:ind w:left="0" w:hanging="425"/>
              <w:jc w:val="both"/>
            </w:pPr>
            <w:r w:rsidRPr="00FF430B">
              <w:t xml:space="preserve">c) </w:t>
            </w:r>
            <w:r w:rsidR="00460653" w:rsidRPr="00FF430B">
              <w:t>Beneficiarul notifică antreprenorul că din motive neprevăzute şi dator</w:t>
            </w:r>
            <w:r w:rsidR="0001066E" w:rsidRPr="00FF430B">
              <w:t>ită unor conjuncturi economice</w:t>
            </w:r>
            <w:r w:rsidR="00460653" w:rsidRPr="00FF430B">
              <w:t xml:space="preserve"> este</w:t>
            </w:r>
            <w:r w:rsidR="0001066E" w:rsidRPr="00FF430B">
              <w:t xml:space="preserve"> în</w:t>
            </w:r>
            <w:r w:rsidR="00460653" w:rsidRPr="00FF430B">
              <w:t xml:space="preserve"> imposibil</w:t>
            </w:r>
            <w:r w:rsidR="0001066E" w:rsidRPr="00FF430B">
              <w:t xml:space="preserve">itate de a </w:t>
            </w:r>
            <w:r w:rsidR="00460653" w:rsidRPr="00FF430B">
              <w:t>continu</w:t>
            </w:r>
            <w:r w:rsidR="0001066E" w:rsidRPr="00FF430B">
              <w:t>a</w:t>
            </w:r>
            <w:r w:rsidR="00460653" w:rsidRPr="00FF430B">
              <w:t xml:space="preserve"> îndeplinirea obligaţiunilor contractuale. </w:t>
            </w:r>
          </w:p>
          <w:p w:rsidR="00460653" w:rsidRPr="00564FD3" w:rsidRDefault="00D53233" w:rsidP="002F556B">
            <w:pPr>
              <w:pStyle w:val="af2"/>
              <w:numPr>
                <w:ilvl w:val="1"/>
                <w:numId w:val="17"/>
              </w:numPr>
              <w:tabs>
                <w:tab w:val="left" w:pos="567"/>
              </w:tabs>
              <w:spacing w:line="276" w:lineRule="auto"/>
              <w:ind w:left="0" w:hanging="567"/>
              <w:rPr>
                <w:lang w:val="en-US"/>
              </w:rPr>
            </w:pPr>
            <w:r w:rsidRPr="00564FD3">
              <w:rPr>
                <w:lang w:val="en-US"/>
              </w:rPr>
              <w:t xml:space="preserve">12.2. </w:t>
            </w:r>
            <w:r w:rsidR="00460653" w:rsidRPr="00564FD3">
              <w:rPr>
                <w:lang w:val="en-US"/>
              </w:rPr>
              <w:t xml:space="preserve">Beneficiarul poate cere </w:t>
            </w:r>
            <w:r w:rsidR="00BB2CB2" w:rsidRPr="00564FD3">
              <w:rPr>
                <w:lang w:val="en-US"/>
              </w:rPr>
              <w:t>rezoluțiunea</w:t>
            </w:r>
            <w:r w:rsidR="00C33344" w:rsidRPr="00564FD3">
              <w:rPr>
                <w:lang w:val="en-US"/>
              </w:rPr>
              <w:t xml:space="preserve"> </w:t>
            </w:r>
            <w:r w:rsidR="00460653" w:rsidRPr="00564FD3">
              <w:rPr>
                <w:lang w:val="en-US"/>
              </w:rPr>
              <w:t xml:space="preserve">contractului, dacă: </w:t>
            </w:r>
          </w:p>
          <w:p w:rsidR="00460653" w:rsidRPr="00FF430B" w:rsidRDefault="007323B6" w:rsidP="002F556B">
            <w:pPr>
              <w:pStyle w:val="a"/>
              <w:numPr>
                <w:ilvl w:val="0"/>
                <w:numId w:val="14"/>
              </w:numPr>
              <w:tabs>
                <w:tab w:val="clear" w:pos="1134"/>
                <w:tab w:val="left" w:pos="1276"/>
              </w:tabs>
              <w:ind w:left="0"/>
              <w:contextualSpacing/>
            </w:pPr>
            <w:r w:rsidRPr="00FF430B">
              <w:t>a)</w:t>
            </w:r>
            <w:r w:rsidR="0001066E" w:rsidRPr="00FF430B">
              <w:t xml:space="preserve"> </w:t>
            </w:r>
            <w:r w:rsidR="00460653" w:rsidRPr="00FF430B">
              <w:t>Antreprenorul se află în incapacitate de plată, lichidare</w:t>
            </w:r>
            <w:r w:rsidR="0001066E" w:rsidRPr="00FF430B">
              <w:t xml:space="preserve"> sau bunurile acestuia sunt</w:t>
            </w:r>
            <w:r w:rsidR="00460653" w:rsidRPr="00FF430B">
              <w:t xml:space="preserve"> </w:t>
            </w:r>
            <w:r w:rsidR="00BB2CB2" w:rsidRPr="00FF430B">
              <w:t>sub</w:t>
            </w:r>
            <w:r w:rsidR="00460653" w:rsidRPr="00FF430B">
              <w:t>sechestru;</w:t>
            </w:r>
          </w:p>
          <w:p w:rsidR="00460653" w:rsidRPr="00FF430B" w:rsidRDefault="00A101F6" w:rsidP="002F556B">
            <w:pPr>
              <w:pStyle w:val="a"/>
              <w:numPr>
                <w:ilvl w:val="0"/>
                <w:numId w:val="14"/>
              </w:numPr>
              <w:tabs>
                <w:tab w:val="clear" w:pos="1134"/>
                <w:tab w:val="left" w:pos="1276"/>
              </w:tabs>
              <w:ind w:left="0"/>
              <w:contextualSpacing/>
            </w:pPr>
            <w:r w:rsidRPr="00FF430B">
              <w:t xml:space="preserve">b) </w:t>
            </w:r>
            <w:r w:rsidR="00460653" w:rsidRPr="00FF430B">
              <w:t xml:space="preserve">Antreprenorul nu începe lucrările fără să aibă un motiv justificat sau nu reia lucrările suspendate, în termen rezonabil de la primirea dispoziţiei scrise de reîncepere a lucrărilor; </w:t>
            </w:r>
          </w:p>
          <w:p w:rsidR="00460653" w:rsidRPr="00FF430B" w:rsidRDefault="007323B6" w:rsidP="002F556B">
            <w:pPr>
              <w:pStyle w:val="a"/>
              <w:numPr>
                <w:ilvl w:val="0"/>
                <w:numId w:val="14"/>
              </w:numPr>
              <w:tabs>
                <w:tab w:val="clear" w:pos="1134"/>
                <w:tab w:val="left" w:pos="1276"/>
              </w:tabs>
              <w:ind w:left="0"/>
              <w:contextualSpacing/>
            </w:pPr>
            <w:r w:rsidRPr="00FF430B">
              <w:t xml:space="preserve">c) </w:t>
            </w:r>
            <w:r w:rsidR="00460653" w:rsidRPr="00FF430B">
              <w:t xml:space="preserve">Antreprenorul nu a îndepărtat materialele necorespunzătoare de pe şantier sau nu a refăcut o lucrare în termenul stabilit </w:t>
            </w:r>
            <w:r w:rsidR="001873A6" w:rsidRPr="00FF430B">
              <w:t>de către beneficiar</w:t>
            </w:r>
            <w:r w:rsidR="00460653" w:rsidRPr="00FF430B">
              <w:t>;</w:t>
            </w:r>
          </w:p>
          <w:p w:rsidR="00460653" w:rsidRPr="00FF430B" w:rsidRDefault="007323B6" w:rsidP="002F556B">
            <w:pPr>
              <w:pStyle w:val="a"/>
              <w:numPr>
                <w:ilvl w:val="0"/>
                <w:numId w:val="14"/>
              </w:numPr>
              <w:tabs>
                <w:tab w:val="clear" w:pos="1134"/>
                <w:tab w:val="left" w:pos="1276"/>
              </w:tabs>
              <w:ind w:left="0"/>
              <w:contextualSpacing/>
            </w:pPr>
            <w:r w:rsidRPr="00FF430B">
              <w:t xml:space="preserve">d) </w:t>
            </w:r>
            <w:r w:rsidR="00460653" w:rsidRPr="00FF430B">
              <w:t xml:space="preserve">Beneficiarul notifică antreprenorul că din motive neprevăzute şi datorită unor conjuncturi economice </w:t>
            </w:r>
            <w:proofErr w:type="gramStart"/>
            <w:r w:rsidR="00460653" w:rsidRPr="00FF430B">
              <w:t>este</w:t>
            </w:r>
            <w:proofErr w:type="gramEnd"/>
            <w:r w:rsidR="0001066E" w:rsidRPr="00FF430B">
              <w:t xml:space="preserve"> în</w:t>
            </w:r>
            <w:r w:rsidR="00460653" w:rsidRPr="00FF430B">
              <w:t xml:space="preserve"> imposibil</w:t>
            </w:r>
            <w:r w:rsidR="0001066E" w:rsidRPr="00FF430B">
              <w:t>itate</w:t>
            </w:r>
            <w:r w:rsidR="00892A6D" w:rsidRPr="00FF430B">
              <w:t xml:space="preserve"> de a </w:t>
            </w:r>
            <w:r w:rsidR="00460653" w:rsidRPr="00FF430B">
              <w:t>continu</w:t>
            </w:r>
            <w:r w:rsidR="00892A6D" w:rsidRPr="00FF430B">
              <w:t>a</w:t>
            </w:r>
            <w:r w:rsidR="00460653" w:rsidRPr="00FF430B">
              <w:t xml:space="preserve"> îndeplinirea obligaţiunilor contractuale. </w:t>
            </w:r>
          </w:p>
          <w:p w:rsidR="00460653" w:rsidRPr="00564FD3" w:rsidRDefault="007323B6" w:rsidP="002F556B">
            <w:pPr>
              <w:pStyle w:val="af2"/>
              <w:numPr>
                <w:ilvl w:val="1"/>
                <w:numId w:val="17"/>
              </w:numPr>
              <w:tabs>
                <w:tab w:val="left" w:pos="567"/>
              </w:tabs>
              <w:ind w:left="0" w:hanging="567"/>
              <w:rPr>
                <w:lang w:val="en-US"/>
              </w:rPr>
            </w:pPr>
            <w:r w:rsidRPr="00564FD3">
              <w:rPr>
                <w:lang w:val="en-US"/>
              </w:rPr>
              <w:t xml:space="preserve">12.3. </w:t>
            </w:r>
            <w:r w:rsidR="00460653" w:rsidRPr="00564FD3">
              <w:rPr>
                <w:lang w:val="en-US"/>
              </w:rPr>
              <w:t xml:space="preserve">Contractul se consideră </w:t>
            </w:r>
            <w:r w:rsidR="00BB2CB2" w:rsidRPr="00564FD3">
              <w:rPr>
                <w:lang w:val="en-US"/>
              </w:rPr>
              <w:t>rezolvit</w:t>
            </w:r>
            <w:r w:rsidR="00460653" w:rsidRPr="00564FD3">
              <w:rPr>
                <w:lang w:val="en-US"/>
              </w:rPr>
              <w:t xml:space="preserve">, dacă partea contractantă </w:t>
            </w:r>
            <w:proofErr w:type="gramStart"/>
            <w:r w:rsidR="00460653" w:rsidRPr="00564FD3">
              <w:rPr>
                <w:lang w:val="en-US"/>
              </w:rPr>
              <w:t>va</w:t>
            </w:r>
            <w:proofErr w:type="gramEnd"/>
            <w:r w:rsidR="00460653" w:rsidRPr="00564FD3">
              <w:rPr>
                <w:lang w:val="en-US"/>
              </w:rPr>
              <w:t xml:space="preserve"> comunica în scris cele</w:t>
            </w:r>
            <w:r w:rsidRPr="00564FD3">
              <w:rPr>
                <w:lang w:val="en-US"/>
              </w:rPr>
              <w:t>i</w:t>
            </w:r>
            <w:r w:rsidR="00460653" w:rsidRPr="00564FD3">
              <w:rPr>
                <w:lang w:val="en-US"/>
              </w:rPr>
              <w:t>lalte părţi contractante în termen de 15 zile motivele indicate la punctele 1</w:t>
            </w:r>
            <w:r w:rsidR="00D379F6" w:rsidRPr="00564FD3">
              <w:rPr>
                <w:lang w:val="en-US"/>
              </w:rPr>
              <w:t>2</w:t>
            </w:r>
            <w:r w:rsidR="00460653" w:rsidRPr="00564FD3">
              <w:rPr>
                <w:lang w:val="en-US"/>
              </w:rPr>
              <w:t>.1 şi 1</w:t>
            </w:r>
            <w:r w:rsidR="00D379F6" w:rsidRPr="00564FD3">
              <w:rPr>
                <w:lang w:val="en-US"/>
              </w:rPr>
              <w:t>2</w:t>
            </w:r>
            <w:r w:rsidR="00460653" w:rsidRPr="00564FD3">
              <w:rPr>
                <w:lang w:val="en-US"/>
              </w:rPr>
              <w:t xml:space="preserve">.2 din prezentul contract.  </w:t>
            </w:r>
          </w:p>
          <w:p w:rsidR="00460653" w:rsidRPr="00564FD3" w:rsidRDefault="007323B6" w:rsidP="002F556B">
            <w:pPr>
              <w:pStyle w:val="af2"/>
              <w:numPr>
                <w:ilvl w:val="1"/>
                <w:numId w:val="17"/>
              </w:numPr>
              <w:tabs>
                <w:tab w:val="left" w:pos="567"/>
              </w:tabs>
              <w:ind w:left="0" w:hanging="567"/>
              <w:rPr>
                <w:lang w:val="en-US"/>
              </w:rPr>
            </w:pPr>
            <w:r w:rsidRPr="00564FD3">
              <w:rPr>
                <w:lang w:val="en-US"/>
              </w:rPr>
              <w:t xml:space="preserve">12.4. </w:t>
            </w:r>
            <w:r w:rsidR="00460653" w:rsidRPr="00564FD3">
              <w:rPr>
                <w:lang w:val="en-US"/>
              </w:rPr>
              <w:t xml:space="preserve">Beneficiarul, în caz de </w:t>
            </w:r>
            <w:r w:rsidR="00BB2CB2" w:rsidRPr="00564FD3">
              <w:rPr>
                <w:lang w:val="en-US"/>
              </w:rPr>
              <w:t>rezoluțiune</w:t>
            </w:r>
            <w:r w:rsidR="00460653" w:rsidRPr="00564FD3">
              <w:rPr>
                <w:lang w:val="en-US"/>
              </w:rPr>
              <w:t xml:space="preserve">a contractului, </w:t>
            </w:r>
            <w:proofErr w:type="gramStart"/>
            <w:r w:rsidR="00460653" w:rsidRPr="00564FD3">
              <w:rPr>
                <w:lang w:val="en-US"/>
              </w:rPr>
              <w:t>va</w:t>
            </w:r>
            <w:proofErr w:type="gramEnd"/>
            <w:r w:rsidR="00460653" w:rsidRPr="00564FD3">
              <w:rPr>
                <w:lang w:val="en-US"/>
              </w:rPr>
              <w:t xml:space="preserve"> convoca comisia de recepţie care va efectua recepţia cantitativă şi calitativ</w:t>
            </w:r>
            <w:r w:rsidR="00D74B95" w:rsidRPr="00564FD3">
              <w:rPr>
                <w:lang w:val="en-US"/>
              </w:rPr>
              <w:t>ă</w:t>
            </w:r>
            <w:r w:rsidR="00460653" w:rsidRPr="00564FD3">
              <w:rPr>
                <w:lang w:val="en-US"/>
              </w:rPr>
              <w:t xml:space="preserve"> a lucrărilor executate</w:t>
            </w:r>
            <w:r w:rsidR="00D74B95" w:rsidRPr="00564FD3">
              <w:rPr>
                <w:lang w:val="en-US"/>
              </w:rPr>
              <w:t>,</w:t>
            </w:r>
            <w:r w:rsidR="00C33344" w:rsidRPr="00564FD3">
              <w:rPr>
                <w:lang w:val="en-US"/>
              </w:rPr>
              <w:t xml:space="preserve"> </w:t>
            </w:r>
            <w:r w:rsidR="00D74B95" w:rsidRPr="00564FD3">
              <w:rPr>
                <w:lang w:val="en-US"/>
              </w:rPr>
              <w:t xml:space="preserve">în maximum 15 zile de la data </w:t>
            </w:r>
            <w:r w:rsidR="00BB2CB2" w:rsidRPr="00564FD3">
              <w:rPr>
                <w:lang w:val="en-US"/>
              </w:rPr>
              <w:t>rezoluțiunii</w:t>
            </w:r>
            <w:r w:rsidR="00C33344" w:rsidRPr="00564FD3">
              <w:rPr>
                <w:lang w:val="en-US"/>
              </w:rPr>
              <w:t xml:space="preserve"> </w:t>
            </w:r>
            <w:r w:rsidR="00D74B95" w:rsidRPr="00564FD3">
              <w:rPr>
                <w:lang w:val="en-US"/>
              </w:rPr>
              <w:t>contractului.</w:t>
            </w:r>
          </w:p>
          <w:p w:rsidR="00460653" w:rsidRPr="00564FD3" w:rsidRDefault="007323B6" w:rsidP="002F556B">
            <w:pPr>
              <w:pStyle w:val="af2"/>
              <w:numPr>
                <w:ilvl w:val="1"/>
                <w:numId w:val="17"/>
              </w:numPr>
              <w:tabs>
                <w:tab w:val="left" w:pos="567"/>
              </w:tabs>
              <w:ind w:left="0" w:hanging="567"/>
              <w:rPr>
                <w:lang w:val="en-US"/>
              </w:rPr>
            </w:pPr>
            <w:r w:rsidRPr="00564FD3">
              <w:rPr>
                <w:lang w:val="en-US"/>
              </w:rPr>
              <w:lastRenderedPageBreak/>
              <w:t xml:space="preserve">12.5. </w:t>
            </w:r>
            <w:r w:rsidR="00460653" w:rsidRPr="00564FD3">
              <w:rPr>
                <w:lang w:val="en-US"/>
              </w:rPr>
              <w:t xml:space="preserve">În cazul </w:t>
            </w:r>
            <w:r w:rsidR="00BB2CB2" w:rsidRPr="00564FD3">
              <w:rPr>
                <w:lang w:val="en-US"/>
              </w:rPr>
              <w:t>rezoluțiunii</w:t>
            </w:r>
            <w:r w:rsidR="00C33344" w:rsidRPr="00564FD3">
              <w:rPr>
                <w:lang w:val="en-US"/>
              </w:rPr>
              <w:t xml:space="preserve"> </w:t>
            </w:r>
            <w:r w:rsidR="00460653" w:rsidRPr="00564FD3">
              <w:rPr>
                <w:lang w:val="en-US"/>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564FD3">
              <w:rPr>
                <w:lang w:val="en-US"/>
              </w:rPr>
              <w:t>rezolvit</w:t>
            </w:r>
            <w:r w:rsidR="00C33344" w:rsidRPr="00564FD3">
              <w:rPr>
                <w:lang w:val="en-US"/>
              </w:rPr>
              <w:t xml:space="preserve"> </w:t>
            </w:r>
            <w:r w:rsidR="00460653" w:rsidRPr="00564FD3">
              <w:rPr>
                <w:lang w:val="en-US"/>
              </w:rPr>
              <w:t xml:space="preserve">contractul. </w:t>
            </w:r>
          </w:p>
          <w:p w:rsidR="00460653" w:rsidRPr="00564FD3" w:rsidRDefault="007323B6" w:rsidP="002F556B">
            <w:pPr>
              <w:pStyle w:val="af2"/>
              <w:numPr>
                <w:ilvl w:val="1"/>
                <w:numId w:val="17"/>
              </w:numPr>
              <w:tabs>
                <w:tab w:val="left" w:pos="567"/>
              </w:tabs>
              <w:ind w:left="0" w:hanging="567"/>
              <w:rPr>
                <w:lang w:val="en-US"/>
              </w:rPr>
            </w:pPr>
            <w:r w:rsidRPr="00564FD3">
              <w:rPr>
                <w:lang w:val="en-US"/>
              </w:rPr>
              <w:t xml:space="preserve">12.6. </w:t>
            </w:r>
            <w:r w:rsidR="00460653" w:rsidRPr="00564FD3">
              <w:rPr>
                <w:lang w:val="en-US"/>
              </w:rPr>
              <w:t>După rez</w:t>
            </w:r>
            <w:r w:rsidR="00892A6D" w:rsidRPr="00564FD3">
              <w:rPr>
                <w:lang w:val="en-US"/>
              </w:rPr>
              <w:t>oluțiunea</w:t>
            </w:r>
            <w:r w:rsidR="00460653" w:rsidRPr="00564FD3">
              <w:rPr>
                <w:lang w:val="en-US"/>
              </w:rPr>
              <w:t xml:space="preserve"> contractului, Beneficiarul poate continua execuţia lucrărilor cu respectarea prevederilor legale. </w:t>
            </w:r>
          </w:p>
          <w:p w:rsidR="00E22640" w:rsidRPr="00564FD3" w:rsidRDefault="00E22640" w:rsidP="00E22640">
            <w:pPr>
              <w:pStyle w:val="af2"/>
              <w:tabs>
                <w:tab w:val="left" w:pos="567"/>
                <w:tab w:val="left" w:pos="2070"/>
              </w:tabs>
              <w:ind w:firstLine="0"/>
              <w:rPr>
                <w:lang w:val="en-US"/>
              </w:rPr>
            </w:pPr>
            <w:r w:rsidRPr="00564FD3">
              <w:rPr>
                <w:lang w:val="en-US"/>
              </w:rPr>
              <w:t>12.7. Cazuri specifice de încetare a contractului de achiziţii publice:</w:t>
            </w:r>
          </w:p>
          <w:p w:rsidR="00E22640" w:rsidRPr="00564FD3" w:rsidRDefault="00E22640" w:rsidP="00E22640">
            <w:pPr>
              <w:pStyle w:val="af2"/>
              <w:tabs>
                <w:tab w:val="left" w:pos="567"/>
                <w:tab w:val="left" w:pos="2070"/>
              </w:tabs>
              <w:ind w:firstLine="284"/>
              <w:rPr>
                <w:lang w:val="en-US"/>
              </w:rPr>
            </w:pPr>
            <w:r w:rsidRPr="00564FD3">
              <w:rPr>
                <w:lang w:val="en-US"/>
              </w:rPr>
              <w:t xml:space="preserve">     </w:t>
            </w:r>
            <w:r w:rsidR="00F168DC" w:rsidRPr="00564FD3">
              <w:rPr>
                <w:lang w:val="en-US"/>
              </w:rPr>
              <w:t>Beneficiarul</w:t>
            </w:r>
            <w:r w:rsidRPr="00564FD3">
              <w:rPr>
                <w:lang w:val="en-US"/>
              </w:rPr>
              <w:t xml:space="preserve"> are dreptul de a </w:t>
            </w:r>
            <w:r w:rsidR="0060188C" w:rsidRPr="00564FD3">
              <w:rPr>
                <w:lang w:val="en-US"/>
              </w:rPr>
              <w:t>rezolvi</w:t>
            </w:r>
            <w:r w:rsidR="00C33344" w:rsidRPr="00564FD3">
              <w:rPr>
                <w:lang w:val="en-US"/>
              </w:rPr>
              <w:t xml:space="preserve"> </w:t>
            </w:r>
            <w:r w:rsidRPr="00564FD3">
              <w:rPr>
                <w:lang w:val="en-US"/>
              </w:rPr>
              <w:t>unilateral un contract de achiziţii publice în perioada de valabilitate a acestuia în una dintre următoarele situaţii:</w:t>
            </w:r>
          </w:p>
          <w:p w:rsidR="00E22640" w:rsidRPr="00564FD3" w:rsidRDefault="00E22640" w:rsidP="00E22640">
            <w:pPr>
              <w:pStyle w:val="af2"/>
              <w:tabs>
                <w:tab w:val="left" w:pos="567"/>
                <w:tab w:val="left" w:pos="2070"/>
              </w:tabs>
              <w:rPr>
                <w:lang w:val="en-US"/>
              </w:rPr>
            </w:pPr>
            <w:r w:rsidRPr="00564FD3">
              <w:rPr>
                <w:lang w:val="en-US"/>
              </w:rPr>
              <w:t xml:space="preserve">    a) </w:t>
            </w:r>
            <w:proofErr w:type="gramStart"/>
            <w:r w:rsidRPr="00564FD3">
              <w:rPr>
                <w:lang w:val="en-US"/>
              </w:rPr>
              <w:t>contractantul</w:t>
            </w:r>
            <w:proofErr w:type="gramEnd"/>
            <w:r w:rsidRPr="00564FD3">
              <w:rPr>
                <w:lang w:val="en-US"/>
              </w:rPr>
              <w:t xml:space="preserve"> se afla, la momentul atribuirii lui, în una dintre situaţiile care ar fi determinat excluderea sa din proce</w:t>
            </w:r>
            <w:r w:rsidR="00C33344" w:rsidRPr="00564FD3">
              <w:rPr>
                <w:lang w:val="en-US"/>
              </w:rPr>
              <w:t>dura de atribuire potrivit art.</w:t>
            </w:r>
            <w:r w:rsidR="00DF4DCF" w:rsidRPr="00564FD3">
              <w:rPr>
                <w:lang w:val="en-US"/>
              </w:rPr>
              <w:t xml:space="preserve"> </w:t>
            </w:r>
            <w:r w:rsidRPr="00564FD3">
              <w:rPr>
                <w:lang w:val="en-US"/>
              </w:rPr>
              <w:t>19</w:t>
            </w:r>
            <w:r w:rsidR="00802287" w:rsidRPr="00564FD3">
              <w:rPr>
                <w:lang w:val="en-US"/>
              </w:rPr>
              <w:t xml:space="preserve"> al Legii </w:t>
            </w:r>
            <w:r w:rsidR="0060188C" w:rsidRPr="00564FD3">
              <w:rPr>
                <w:lang w:val="en-US"/>
              </w:rPr>
              <w:t>nr.</w:t>
            </w:r>
            <w:r w:rsidR="00FF5CB2" w:rsidRPr="00564FD3">
              <w:rPr>
                <w:lang w:val="en-US"/>
              </w:rPr>
              <w:t xml:space="preserve"> </w:t>
            </w:r>
            <w:r w:rsidR="00802287" w:rsidRPr="00564FD3">
              <w:rPr>
                <w:lang w:val="en-US"/>
              </w:rPr>
              <w:t>131/2015 privind achizițiile publice</w:t>
            </w:r>
            <w:r w:rsidRPr="00564FD3">
              <w:rPr>
                <w:lang w:val="en-US"/>
              </w:rPr>
              <w:t>;</w:t>
            </w:r>
          </w:p>
          <w:p w:rsidR="00E22640" w:rsidRPr="00564FD3" w:rsidRDefault="00E22640" w:rsidP="00E22640">
            <w:pPr>
              <w:pStyle w:val="af2"/>
              <w:tabs>
                <w:tab w:val="left" w:pos="567"/>
                <w:tab w:val="left" w:pos="2070"/>
              </w:tabs>
              <w:rPr>
                <w:lang w:val="en-US"/>
              </w:rPr>
            </w:pPr>
            <w:r w:rsidRPr="00564FD3">
              <w:rPr>
                <w:lang w:val="en-US"/>
              </w:rPr>
              <w:t xml:space="preserve">    b) </w:t>
            </w:r>
            <w:proofErr w:type="gramStart"/>
            <w:r w:rsidRPr="00564FD3">
              <w:rPr>
                <w:lang w:val="en-US"/>
              </w:rPr>
              <w:t>contractul</w:t>
            </w:r>
            <w:proofErr w:type="gramEnd"/>
            <w:r w:rsidRPr="00564FD3">
              <w:rPr>
                <w:lang w:val="en-US"/>
              </w:rPr>
              <w:t xml:space="preserve"> a făcut obiectul unei modificări substanțiale care necesita o nouă procedură de achiziție publică în conformitate cu art. 76</w:t>
            </w:r>
            <w:r w:rsidR="00802287" w:rsidRPr="00564FD3">
              <w:rPr>
                <w:lang w:val="en-US"/>
              </w:rPr>
              <w:t xml:space="preserve"> al Legii </w:t>
            </w:r>
            <w:r w:rsidR="0060188C" w:rsidRPr="00564FD3">
              <w:rPr>
                <w:lang w:val="en-US"/>
              </w:rPr>
              <w:t>nr.</w:t>
            </w:r>
            <w:r w:rsidR="00DF4DCF" w:rsidRPr="00564FD3">
              <w:rPr>
                <w:lang w:val="en-US"/>
              </w:rPr>
              <w:t xml:space="preserve"> </w:t>
            </w:r>
            <w:r w:rsidR="00802287" w:rsidRPr="00564FD3">
              <w:rPr>
                <w:lang w:val="en-US"/>
              </w:rPr>
              <w:t>131/2015 privind achizițiile publice</w:t>
            </w:r>
            <w:r w:rsidRPr="00564FD3">
              <w:rPr>
                <w:lang w:val="en-US"/>
              </w:rPr>
              <w:t>;</w:t>
            </w:r>
          </w:p>
          <w:p w:rsidR="00E22640" w:rsidRPr="00564FD3" w:rsidRDefault="00E22640" w:rsidP="00E22640">
            <w:pPr>
              <w:pStyle w:val="af2"/>
              <w:tabs>
                <w:tab w:val="left" w:pos="567"/>
                <w:tab w:val="left" w:pos="2070"/>
              </w:tabs>
              <w:rPr>
                <w:lang w:val="en-US"/>
              </w:rPr>
            </w:pPr>
            <w:r w:rsidRPr="00564FD3">
              <w:rPr>
                <w:lang w:val="en-US"/>
              </w:rPr>
              <w:t xml:space="preserve">    c) </w:t>
            </w:r>
            <w:proofErr w:type="gramStart"/>
            <w:r w:rsidRPr="00564FD3">
              <w:rPr>
                <w:lang w:val="en-US"/>
              </w:rPr>
              <w:t>contractul</w:t>
            </w:r>
            <w:proofErr w:type="gramEnd"/>
            <w:r w:rsidRPr="00564FD3">
              <w:rPr>
                <w:lang w:val="en-US"/>
              </w:rPr>
              <w:t xml:space="preserve"> nu ar fi trebuit să fie atribui</w:t>
            </w:r>
            <w:r w:rsidR="00C33344" w:rsidRPr="00564FD3">
              <w:rPr>
                <w:lang w:val="en-US"/>
              </w:rPr>
              <w:t>t contractantului respectiv, avâ</w:t>
            </w:r>
            <w:r w:rsidRPr="00564FD3">
              <w:rPr>
                <w:lang w:val="en-US"/>
              </w:rPr>
              <w:t xml:space="preserve">nd în vedere o încălcare gravă a obligaţiilor ce rezultă din </w:t>
            </w:r>
            <w:r w:rsidR="00802287" w:rsidRPr="00564FD3">
              <w:rPr>
                <w:lang w:val="en-US"/>
              </w:rPr>
              <w:t xml:space="preserve">Legea </w:t>
            </w:r>
            <w:r w:rsidR="0060188C" w:rsidRPr="00564FD3">
              <w:rPr>
                <w:lang w:val="en-US"/>
              </w:rPr>
              <w:t>nr.</w:t>
            </w:r>
            <w:r w:rsidR="00DF4DCF" w:rsidRPr="00564FD3">
              <w:rPr>
                <w:lang w:val="en-US"/>
              </w:rPr>
              <w:t xml:space="preserve"> </w:t>
            </w:r>
            <w:r w:rsidR="00802287" w:rsidRPr="00564FD3">
              <w:rPr>
                <w:lang w:val="en-US"/>
              </w:rPr>
              <w:t>131/2015 priviind achizițiile publice</w:t>
            </w:r>
            <w:r w:rsidRPr="00564FD3">
              <w:rPr>
                <w:lang w:val="en-US"/>
              </w:rPr>
              <w:t xml:space="preserve"> și/sau tratatele internaţionale la care Republica Moldova este parte, care a fost constatată printr-o decizie a unei instanțe judecătorești naționale sau, după caz, internaționale.</w:t>
            </w:r>
          </w:p>
          <w:p w:rsidR="00E22640" w:rsidRPr="00564FD3" w:rsidRDefault="00E22640" w:rsidP="00802287">
            <w:pPr>
              <w:pStyle w:val="af2"/>
              <w:tabs>
                <w:tab w:val="left" w:pos="567"/>
                <w:tab w:val="left" w:pos="2070"/>
              </w:tabs>
              <w:ind w:firstLine="0"/>
              <w:rPr>
                <w:lang w:val="en-US"/>
              </w:rPr>
            </w:pPr>
          </w:p>
          <w:p w:rsidR="00460653" w:rsidRPr="00FF430B" w:rsidRDefault="007323B6" w:rsidP="002F556B">
            <w:pPr>
              <w:pStyle w:val="a"/>
              <w:numPr>
                <w:ilvl w:val="0"/>
                <w:numId w:val="17"/>
              </w:numPr>
              <w:tabs>
                <w:tab w:val="clear" w:pos="1134"/>
                <w:tab w:val="left" w:pos="3705"/>
              </w:tabs>
              <w:ind w:left="0"/>
              <w:contextualSpacing/>
            </w:pPr>
            <w:r w:rsidRPr="00FF430B">
              <w:rPr>
                <w:b/>
              </w:rPr>
              <w:t xml:space="preserve">13. </w:t>
            </w:r>
            <w:r w:rsidR="00460653" w:rsidRPr="00FF430B">
              <w:rPr>
                <w:b/>
              </w:rPr>
              <w:t>DISPOZIŢII FINALE</w:t>
            </w:r>
          </w:p>
          <w:p w:rsidR="00460653" w:rsidRPr="00564FD3" w:rsidRDefault="007323B6" w:rsidP="002F556B">
            <w:pPr>
              <w:pStyle w:val="af2"/>
              <w:numPr>
                <w:ilvl w:val="1"/>
                <w:numId w:val="17"/>
              </w:numPr>
              <w:tabs>
                <w:tab w:val="left" w:pos="567"/>
              </w:tabs>
              <w:ind w:left="0" w:hanging="567"/>
              <w:rPr>
                <w:lang w:val="en-US"/>
              </w:rPr>
            </w:pPr>
            <w:r w:rsidRPr="00564FD3">
              <w:rPr>
                <w:lang w:val="en-US"/>
              </w:rPr>
              <w:t xml:space="preserve">13.1. </w:t>
            </w:r>
            <w:r w:rsidR="00460653" w:rsidRPr="00564FD3">
              <w:rPr>
                <w:lang w:val="en-US"/>
              </w:rPr>
              <w:t xml:space="preserve">Următoarele documente vor fi citite şi vor fi interpretate ca fiind parte integrantă a prezentului contract: </w:t>
            </w:r>
          </w:p>
          <w:p w:rsidR="00460653" w:rsidRPr="00FF430B" w:rsidRDefault="007323B6" w:rsidP="002F556B">
            <w:pPr>
              <w:numPr>
                <w:ilvl w:val="0"/>
                <w:numId w:val="13"/>
              </w:numPr>
              <w:tabs>
                <w:tab w:val="left" w:pos="1276"/>
              </w:tabs>
              <w:ind w:left="0" w:hanging="425"/>
              <w:jc w:val="both"/>
            </w:pPr>
            <w:r w:rsidRPr="00FF430B">
              <w:t xml:space="preserve">a) </w:t>
            </w:r>
            <w:r w:rsidR="00460653" w:rsidRPr="00FF430B">
              <w:t>Caietul de sarcini;</w:t>
            </w:r>
          </w:p>
          <w:p w:rsidR="00D379F6" w:rsidRPr="00FF430B" w:rsidRDefault="007323B6" w:rsidP="002F556B">
            <w:pPr>
              <w:numPr>
                <w:ilvl w:val="0"/>
                <w:numId w:val="13"/>
              </w:numPr>
              <w:tabs>
                <w:tab w:val="left" w:pos="1276"/>
              </w:tabs>
              <w:ind w:left="0" w:hanging="425"/>
              <w:jc w:val="both"/>
            </w:pPr>
            <w:r w:rsidRPr="00FF430B">
              <w:t xml:space="preserve">b) </w:t>
            </w:r>
            <w:r w:rsidR="00460653" w:rsidRPr="00FF430B">
              <w:t>Propunerea tehnică</w:t>
            </w:r>
            <w:r w:rsidR="00D379F6" w:rsidRPr="00FF430B">
              <w:t>;</w:t>
            </w:r>
          </w:p>
          <w:p w:rsidR="00460653" w:rsidRPr="00FF430B" w:rsidRDefault="007323B6" w:rsidP="002F556B">
            <w:pPr>
              <w:numPr>
                <w:ilvl w:val="0"/>
                <w:numId w:val="13"/>
              </w:numPr>
              <w:tabs>
                <w:tab w:val="left" w:pos="1276"/>
              </w:tabs>
              <w:ind w:left="0" w:hanging="425"/>
              <w:jc w:val="both"/>
            </w:pPr>
            <w:r w:rsidRPr="00FF430B">
              <w:t xml:space="preserve">c) </w:t>
            </w:r>
            <w:r w:rsidR="00D74B95" w:rsidRPr="00FF430B">
              <w:t>Propunerea</w:t>
            </w:r>
            <w:r w:rsidR="00C33344" w:rsidRPr="00FF430B">
              <w:t xml:space="preserve"> </w:t>
            </w:r>
            <w:r w:rsidR="00460653" w:rsidRPr="00FF430B">
              <w:t>financiară;</w:t>
            </w:r>
          </w:p>
          <w:p w:rsidR="00460653" w:rsidRPr="00FF430B" w:rsidRDefault="007323B6" w:rsidP="002F556B">
            <w:pPr>
              <w:numPr>
                <w:ilvl w:val="0"/>
                <w:numId w:val="13"/>
              </w:numPr>
              <w:tabs>
                <w:tab w:val="left" w:pos="1276"/>
              </w:tabs>
              <w:ind w:left="0" w:hanging="425"/>
              <w:jc w:val="both"/>
            </w:pPr>
            <w:r w:rsidRPr="00FF430B">
              <w:t xml:space="preserve">d) </w:t>
            </w:r>
            <w:r w:rsidR="00460653" w:rsidRPr="00FF430B">
              <w:t xml:space="preserve">Graficul de </w:t>
            </w:r>
            <w:r w:rsidR="00D74B95" w:rsidRPr="00FF430B">
              <w:t>execu</w:t>
            </w:r>
            <w:r w:rsidR="00071859" w:rsidRPr="00FF430B">
              <w:t xml:space="preserve">tare a lucrărilor </w:t>
            </w:r>
            <w:r w:rsidR="00460653" w:rsidRPr="00FF430B">
              <w:t xml:space="preserve">; </w:t>
            </w:r>
          </w:p>
          <w:p w:rsidR="00460653" w:rsidRPr="00FF430B" w:rsidRDefault="007323B6" w:rsidP="002F556B">
            <w:pPr>
              <w:numPr>
                <w:ilvl w:val="0"/>
                <w:numId w:val="13"/>
              </w:numPr>
              <w:tabs>
                <w:tab w:val="left" w:pos="1276"/>
              </w:tabs>
              <w:ind w:left="0" w:hanging="425"/>
              <w:jc w:val="both"/>
            </w:pPr>
            <w:r w:rsidRPr="00FF430B">
              <w:t xml:space="preserve">e) </w:t>
            </w:r>
            <w:r w:rsidR="00460653" w:rsidRPr="00FF430B">
              <w:t>Garanția de bună execuție.</w:t>
            </w:r>
          </w:p>
          <w:p w:rsidR="00460653" w:rsidRPr="00564FD3" w:rsidRDefault="007323B6" w:rsidP="002F556B">
            <w:pPr>
              <w:pStyle w:val="af2"/>
              <w:numPr>
                <w:ilvl w:val="1"/>
                <w:numId w:val="17"/>
              </w:numPr>
              <w:tabs>
                <w:tab w:val="left" w:pos="567"/>
              </w:tabs>
              <w:ind w:left="0" w:hanging="567"/>
              <w:rPr>
                <w:lang w:val="en-US"/>
              </w:rPr>
            </w:pPr>
            <w:r w:rsidRPr="00564FD3">
              <w:rPr>
                <w:lang w:val="en-US"/>
              </w:rPr>
              <w:t xml:space="preserve">13.2. </w:t>
            </w:r>
            <w:r w:rsidR="00460653" w:rsidRPr="00564FD3">
              <w:rPr>
                <w:lang w:val="en-US"/>
              </w:rPr>
              <w:t>Documentele contractului vor fi întocmite în limba română.</w:t>
            </w:r>
          </w:p>
          <w:p w:rsidR="00D379F6" w:rsidRPr="00564FD3" w:rsidRDefault="007323B6" w:rsidP="002F556B">
            <w:pPr>
              <w:pStyle w:val="af2"/>
              <w:numPr>
                <w:ilvl w:val="1"/>
                <w:numId w:val="17"/>
              </w:numPr>
              <w:tabs>
                <w:tab w:val="left" w:pos="567"/>
              </w:tabs>
              <w:ind w:left="0" w:hanging="567"/>
              <w:rPr>
                <w:lang w:val="en-US"/>
              </w:rPr>
            </w:pPr>
            <w:r w:rsidRPr="00564FD3">
              <w:rPr>
                <w:lang w:val="en-US"/>
              </w:rPr>
              <w:t>13.</w:t>
            </w:r>
            <w:r w:rsidR="001873A6" w:rsidRPr="00564FD3">
              <w:rPr>
                <w:lang w:val="en-US"/>
              </w:rPr>
              <w:t>3</w:t>
            </w:r>
            <w:r w:rsidRPr="00564FD3">
              <w:rPr>
                <w:lang w:val="en-US"/>
              </w:rPr>
              <w:t xml:space="preserve">. </w:t>
            </w:r>
            <w:r w:rsidR="00D379F6" w:rsidRPr="00564FD3">
              <w:rPr>
                <w:lang w:val="en-US"/>
              </w:rPr>
              <w:t>Prezentul Contract reprezintă acordul de voinţă al părţilor</w:t>
            </w:r>
            <w:r w:rsidR="00C33344" w:rsidRPr="00564FD3">
              <w:rPr>
                <w:lang w:val="en-US"/>
              </w:rPr>
              <w:t xml:space="preserve"> </w:t>
            </w:r>
            <w:r w:rsidR="00D379F6" w:rsidRPr="00564FD3">
              <w:rPr>
                <w:lang w:val="en-US"/>
              </w:rPr>
              <w:t>şi se consideră semnat la data aplicării ultimei semnături de către una dintre părți.</w:t>
            </w:r>
          </w:p>
          <w:p w:rsidR="00460653" w:rsidRPr="00564FD3" w:rsidRDefault="007323B6" w:rsidP="002F556B">
            <w:pPr>
              <w:pStyle w:val="af2"/>
              <w:numPr>
                <w:ilvl w:val="1"/>
                <w:numId w:val="17"/>
              </w:numPr>
              <w:tabs>
                <w:tab w:val="left" w:pos="567"/>
                <w:tab w:val="left" w:pos="4005"/>
              </w:tabs>
              <w:ind w:left="0" w:hanging="567"/>
              <w:contextualSpacing/>
              <w:rPr>
                <w:lang w:val="en-US"/>
              </w:rPr>
            </w:pPr>
            <w:r w:rsidRPr="00564FD3">
              <w:rPr>
                <w:lang w:val="en-US"/>
              </w:rPr>
              <w:t>13.</w:t>
            </w:r>
            <w:r w:rsidR="001873A6" w:rsidRPr="00564FD3">
              <w:rPr>
                <w:lang w:val="en-US"/>
              </w:rPr>
              <w:t>4</w:t>
            </w:r>
            <w:r w:rsidRPr="00564FD3">
              <w:rPr>
                <w:lang w:val="en-US"/>
              </w:rPr>
              <w:t xml:space="preserve">. </w:t>
            </w:r>
            <w:r w:rsidR="00D379F6" w:rsidRPr="00564FD3">
              <w:rPr>
                <w:lang w:val="en-US"/>
              </w:rPr>
              <w:t xml:space="preserve">Pentru confirmarea celor menţionate, </w:t>
            </w:r>
            <w:r w:rsidR="009D3792" w:rsidRPr="00564FD3">
              <w:rPr>
                <w:lang w:val="en-US"/>
              </w:rPr>
              <w:t>p</w:t>
            </w:r>
            <w:r w:rsidR="00D379F6" w:rsidRPr="00564FD3">
              <w:rPr>
                <w:lang w:val="en-US"/>
              </w:rPr>
              <w:t xml:space="preserve">ărţile au semnat prezentul Contract în conformitate cu legislaţia Republicii Moldova, la data şi anul indicate, </w:t>
            </w:r>
            <w:r w:rsidR="00460653" w:rsidRPr="00564FD3">
              <w:rPr>
                <w:lang w:val="en-US"/>
              </w:rPr>
              <w:t xml:space="preserve">fiind valabil până la </w:t>
            </w:r>
            <w:r w:rsidR="00564FD3">
              <w:rPr>
                <w:lang w:val="en-US"/>
              </w:rPr>
              <w:t>31.12.2022</w:t>
            </w:r>
            <w:r w:rsidR="00684D44" w:rsidRPr="00564FD3">
              <w:rPr>
                <w:lang w:val="en-US"/>
              </w:rPr>
              <w:t>/</w:t>
            </w:r>
            <w:r w:rsidR="00D379F6" w:rsidRPr="00564FD3">
              <w:rPr>
                <w:lang w:val="en-US"/>
              </w:rPr>
              <w:t>recepția finală a lucrărilor</w:t>
            </w:r>
            <w:r w:rsidR="00460653" w:rsidRPr="00564FD3">
              <w:rPr>
                <w:lang w:val="en-US"/>
              </w:rPr>
              <w:t>.</w:t>
            </w:r>
          </w:p>
          <w:p w:rsidR="00877B36" w:rsidRPr="00FF430B" w:rsidRDefault="00877B36" w:rsidP="00877B36">
            <w:pPr>
              <w:tabs>
                <w:tab w:val="left" w:pos="2295"/>
              </w:tabs>
              <w:jc w:val="both"/>
            </w:pPr>
          </w:p>
          <w:p w:rsidR="00877B36" w:rsidRPr="00FF430B" w:rsidRDefault="00877B36" w:rsidP="00877B36">
            <w:pPr>
              <w:pStyle w:val="a"/>
              <w:numPr>
                <w:ilvl w:val="3"/>
                <w:numId w:val="3"/>
              </w:numPr>
              <w:tabs>
                <w:tab w:val="left" w:pos="2295"/>
              </w:tabs>
            </w:pPr>
            <w:r w:rsidRPr="00FF430B">
              <w:rPr>
                <w:b/>
              </w:rPr>
              <w:t xml:space="preserve">PARTEA CE ȚINE DE CONDIȚIILE </w:t>
            </w:r>
          </w:p>
          <w:p w:rsidR="00877B36" w:rsidRPr="00FF430B" w:rsidRDefault="00877B36" w:rsidP="00877B36">
            <w:pPr>
              <w:pStyle w:val="a"/>
              <w:numPr>
                <w:ilvl w:val="0"/>
                <w:numId w:val="0"/>
              </w:numPr>
              <w:tabs>
                <w:tab w:val="left" w:pos="2295"/>
              </w:tabs>
              <w:ind w:left="3240"/>
            </w:pPr>
            <w:r w:rsidRPr="00FF430B">
              <w:rPr>
                <w:b/>
              </w:rPr>
              <w:t>SPECIALE A CONTRACTULUI</w:t>
            </w:r>
          </w:p>
          <w:p w:rsidR="00877B36" w:rsidRPr="00FF430B" w:rsidRDefault="00877B36" w:rsidP="00877B36">
            <w:pPr>
              <w:jc w:val="center"/>
            </w:pPr>
            <w:r w:rsidRPr="00FF430B">
              <w:t xml:space="preserve">             (</w:t>
            </w:r>
            <w:r w:rsidRPr="00FF430B">
              <w:rPr>
                <w:sz w:val="20"/>
                <w:szCs w:val="20"/>
              </w:rPr>
              <w:t>LA NECESITATE)</w:t>
            </w:r>
          </w:p>
          <w:p w:rsidR="00460653" w:rsidRPr="00FF430B" w:rsidRDefault="00460653" w:rsidP="00196AB4">
            <w:pPr>
              <w:tabs>
                <w:tab w:val="left" w:pos="567"/>
                <w:tab w:val="left" w:pos="4005"/>
              </w:tabs>
              <w:jc w:val="both"/>
            </w:pPr>
          </w:p>
          <w:p w:rsidR="00877B36" w:rsidRPr="00FF430B" w:rsidRDefault="00877B36" w:rsidP="00196AB4">
            <w:pPr>
              <w:tabs>
                <w:tab w:val="left" w:pos="567"/>
                <w:tab w:val="left" w:pos="4005"/>
              </w:tabs>
              <w:jc w:val="both"/>
            </w:pPr>
          </w:p>
          <w:p w:rsidR="00460653" w:rsidRPr="00FF430B" w:rsidRDefault="00C33344" w:rsidP="002F556B">
            <w:pPr>
              <w:pStyle w:val="a"/>
              <w:numPr>
                <w:ilvl w:val="0"/>
                <w:numId w:val="17"/>
              </w:numPr>
              <w:tabs>
                <w:tab w:val="clear" w:pos="1134"/>
              </w:tabs>
              <w:spacing w:line="276" w:lineRule="auto"/>
              <w:ind w:left="0"/>
              <w:contextualSpacing/>
            </w:pPr>
            <w:r w:rsidRPr="00FF430B">
              <w:rPr>
                <w:b/>
              </w:rPr>
              <w:t xml:space="preserve">               </w:t>
            </w:r>
            <w:r w:rsidR="00460653" w:rsidRPr="00FF430B">
              <w:rPr>
                <w:b/>
              </w:rPr>
              <w:t>RECHIZITELE JURIDICE, POŞTALE ŞI DE PLĂŢI ALE PĂRŢILOR</w:t>
            </w:r>
          </w:p>
          <w:p w:rsidR="00460653" w:rsidRPr="00FF430B" w:rsidRDefault="00460653" w:rsidP="00196AB4">
            <w:pPr>
              <w:tabs>
                <w:tab w:val="left" w:pos="2685"/>
              </w:tabs>
              <w:jc w:val="both"/>
            </w:pPr>
            <w:r w:rsidRPr="00FF430B">
              <w:tab/>
            </w:r>
          </w:p>
          <w:tbl>
            <w:tblPr>
              <w:tblW w:w="1003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32"/>
              <w:gridCol w:w="4898"/>
            </w:tblGrid>
            <w:tr w:rsidR="00460653" w:rsidRPr="00EC30C2" w:rsidTr="00564FD3">
              <w:trPr>
                <w:trHeight w:val="220"/>
                <w:jc w:val="center"/>
              </w:trPr>
              <w:tc>
                <w:tcPr>
                  <w:tcW w:w="5132" w:type="dxa"/>
                  <w:tcBorders>
                    <w:top w:val="nil"/>
                    <w:left w:val="nil"/>
                    <w:bottom w:val="nil"/>
                    <w:right w:val="nil"/>
                  </w:tcBorders>
                </w:tcPr>
                <w:p w:rsidR="00460653" w:rsidRPr="00FF430B" w:rsidRDefault="00460653" w:rsidP="00633782">
                  <w:pPr>
                    <w:tabs>
                      <w:tab w:val="left" w:pos="3295"/>
                    </w:tabs>
                    <w:jc w:val="center"/>
                    <w:rPr>
                      <w:b/>
                    </w:rPr>
                  </w:pPr>
                  <w:r w:rsidRPr="00FF430B">
                    <w:rPr>
                      <w:b/>
                      <w:iCs/>
                    </w:rPr>
                    <w:t>ANTREPRENORUL</w:t>
                  </w:r>
                </w:p>
              </w:tc>
              <w:tc>
                <w:tcPr>
                  <w:tcW w:w="4898" w:type="dxa"/>
                  <w:tcBorders>
                    <w:top w:val="nil"/>
                    <w:left w:val="nil"/>
                    <w:bottom w:val="nil"/>
                    <w:right w:val="nil"/>
                  </w:tcBorders>
                </w:tcPr>
                <w:p w:rsidR="00460653" w:rsidRPr="00FF430B" w:rsidRDefault="00460653" w:rsidP="00633782">
                  <w:pPr>
                    <w:tabs>
                      <w:tab w:val="left" w:pos="3295"/>
                    </w:tabs>
                    <w:jc w:val="center"/>
                  </w:pPr>
                  <w:r w:rsidRPr="00FF430B">
                    <w:rPr>
                      <w:b/>
                      <w:iCs/>
                    </w:rPr>
                    <w:t>BENEFICIARUL</w:t>
                  </w:r>
                </w:p>
              </w:tc>
            </w:tr>
            <w:tr w:rsidR="00D76BD0" w:rsidRPr="00EC30C2" w:rsidTr="00564FD3">
              <w:trPr>
                <w:trHeight w:val="209"/>
                <w:jc w:val="center"/>
              </w:trPr>
              <w:tc>
                <w:tcPr>
                  <w:tcW w:w="5132"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Adresa poştală:</w:t>
                  </w:r>
                </w:p>
              </w:tc>
              <w:tc>
                <w:tcPr>
                  <w:tcW w:w="4898"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Adresa poştală:</w:t>
                  </w:r>
                </w:p>
              </w:tc>
            </w:tr>
            <w:tr w:rsidR="00D76BD0" w:rsidRPr="00EC30C2" w:rsidTr="00564FD3">
              <w:trPr>
                <w:trHeight w:val="220"/>
                <w:jc w:val="center"/>
              </w:trPr>
              <w:tc>
                <w:tcPr>
                  <w:tcW w:w="5132"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Telefon:</w:t>
                  </w:r>
                </w:p>
              </w:tc>
              <w:tc>
                <w:tcPr>
                  <w:tcW w:w="4898"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Telefon:</w:t>
                  </w:r>
                </w:p>
              </w:tc>
            </w:tr>
            <w:tr w:rsidR="00D76BD0" w:rsidRPr="00EC30C2" w:rsidTr="00564FD3">
              <w:trPr>
                <w:trHeight w:val="209"/>
                <w:jc w:val="center"/>
              </w:trPr>
              <w:tc>
                <w:tcPr>
                  <w:tcW w:w="5132"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 fiscal:</w:t>
                  </w:r>
                </w:p>
              </w:tc>
              <w:tc>
                <w:tcPr>
                  <w:tcW w:w="4898"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 fiscal:</w:t>
                  </w:r>
                </w:p>
              </w:tc>
            </w:tr>
            <w:tr w:rsidR="00D76BD0" w:rsidRPr="00EC30C2" w:rsidTr="00564FD3">
              <w:trPr>
                <w:trHeight w:val="209"/>
                <w:jc w:val="center"/>
              </w:trPr>
              <w:tc>
                <w:tcPr>
                  <w:tcW w:w="5132"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Banca:</w:t>
                  </w:r>
                </w:p>
              </w:tc>
              <w:tc>
                <w:tcPr>
                  <w:tcW w:w="4898"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Banca:</w:t>
                  </w:r>
                </w:p>
              </w:tc>
            </w:tr>
            <w:tr w:rsidR="00D76BD0" w:rsidRPr="00EC30C2" w:rsidTr="00564FD3">
              <w:trPr>
                <w:trHeight w:val="220"/>
                <w:jc w:val="center"/>
              </w:trPr>
              <w:tc>
                <w:tcPr>
                  <w:tcW w:w="5132"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w:t>
                  </w:r>
                </w:p>
              </w:tc>
              <w:tc>
                <w:tcPr>
                  <w:tcW w:w="4898"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w:t>
                  </w:r>
                </w:p>
              </w:tc>
            </w:tr>
            <w:tr w:rsidR="00D76BD0" w:rsidRPr="00EC30C2" w:rsidTr="00564FD3">
              <w:trPr>
                <w:trHeight w:val="209"/>
                <w:jc w:val="center"/>
              </w:trPr>
              <w:tc>
                <w:tcPr>
                  <w:tcW w:w="5132"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IBAN</w:t>
                  </w:r>
                </w:p>
              </w:tc>
              <w:tc>
                <w:tcPr>
                  <w:tcW w:w="4898"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IBAN</w:t>
                  </w:r>
                </w:p>
              </w:tc>
            </w:tr>
            <w:tr w:rsidR="00D76BD0" w:rsidRPr="00EC30C2" w:rsidTr="00564FD3">
              <w:trPr>
                <w:trHeight w:val="551"/>
                <w:jc w:val="center"/>
              </w:trPr>
              <w:tc>
                <w:tcPr>
                  <w:tcW w:w="5132"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jc w:val="both"/>
                  </w:pPr>
                </w:p>
              </w:tc>
              <w:tc>
                <w:tcPr>
                  <w:tcW w:w="4898"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p>
                <w:p w:rsidR="00D76BD0" w:rsidRDefault="00D76BD0" w:rsidP="00196AB4">
                  <w:pPr>
                    <w:tabs>
                      <w:tab w:val="left" w:pos="1134"/>
                      <w:tab w:val="left" w:pos="4680"/>
                      <w:tab w:val="left" w:pos="7020"/>
                    </w:tabs>
                    <w:suppressAutoHyphens/>
                    <w:ind w:firstLine="567"/>
                    <w:jc w:val="both"/>
                  </w:pPr>
                </w:p>
                <w:p w:rsidR="006A7C1C" w:rsidRDefault="006A7C1C" w:rsidP="00196AB4">
                  <w:pPr>
                    <w:tabs>
                      <w:tab w:val="left" w:pos="1134"/>
                      <w:tab w:val="left" w:pos="4680"/>
                      <w:tab w:val="left" w:pos="7020"/>
                    </w:tabs>
                    <w:suppressAutoHyphens/>
                    <w:ind w:firstLine="567"/>
                    <w:jc w:val="both"/>
                  </w:pPr>
                </w:p>
                <w:p w:rsidR="006A7C1C" w:rsidRPr="00FF430B" w:rsidRDefault="006A7C1C"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tc>
            </w:tr>
          </w:tbl>
          <w:p w:rsidR="00460653" w:rsidRPr="00FF430B" w:rsidRDefault="00460653" w:rsidP="002B4D12">
            <w:pPr>
              <w:pStyle w:val="a"/>
              <w:numPr>
                <w:ilvl w:val="0"/>
                <w:numId w:val="0"/>
              </w:numPr>
              <w:tabs>
                <w:tab w:val="clear" w:pos="1134"/>
                <w:tab w:val="left" w:pos="2685"/>
              </w:tabs>
              <w:spacing w:line="276" w:lineRule="auto"/>
              <w:contextualSpacing/>
              <w:jc w:val="center"/>
            </w:pPr>
            <w:r w:rsidRPr="00FF430B">
              <w:rPr>
                <w:b/>
              </w:rPr>
              <w:lastRenderedPageBreak/>
              <w:t>SEMNĂTURILE PĂRŢILOR</w:t>
            </w:r>
          </w:p>
          <w:tbl>
            <w:tblPr>
              <w:tblW w:w="0" w:type="auto"/>
              <w:jc w:val="center"/>
              <w:tblLayout w:type="fixed"/>
              <w:tblLook w:val="04A0"/>
            </w:tblPr>
            <w:tblGrid>
              <w:gridCol w:w="5188"/>
              <w:gridCol w:w="4559"/>
            </w:tblGrid>
            <w:tr w:rsidR="00460653" w:rsidRPr="00EC30C2" w:rsidTr="00021BB8">
              <w:trPr>
                <w:trHeight w:val="357"/>
                <w:jc w:val="center"/>
              </w:trPr>
              <w:tc>
                <w:tcPr>
                  <w:tcW w:w="5188" w:type="dxa"/>
                  <w:vAlign w:val="center"/>
                </w:tcPr>
                <w:p w:rsidR="00460653" w:rsidRPr="00FF430B" w:rsidRDefault="00460653" w:rsidP="00633782">
                  <w:pPr>
                    <w:jc w:val="center"/>
                    <w:rPr>
                      <w:b/>
                    </w:rPr>
                  </w:pPr>
                  <w:r w:rsidRPr="00FF430B">
                    <w:rPr>
                      <w:b/>
                    </w:rPr>
                    <w:t>ANTREPRENOR</w:t>
                  </w:r>
                </w:p>
              </w:tc>
              <w:tc>
                <w:tcPr>
                  <w:tcW w:w="4559" w:type="dxa"/>
                  <w:vAlign w:val="center"/>
                </w:tcPr>
                <w:p w:rsidR="00460653" w:rsidRPr="00FF430B" w:rsidRDefault="00460653" w:rsidP="00633782">
                  <w:pPr>
                    <w:jc w:val="center"/>
                    <w:rPr>
                      <w:b/>
                    </w:rPr>
                  </w:pPr>
                  <w:r w:rsidRPr="00FF430B">
                    <w:rPr>
                      <w:b/>
                    </w:rPr>
                    <w:t>BENEFICIAR</w:t>
                  </w:r>
                </w:p>
              </w:tc>
            </w:tr>
            <w:tr w:rsidR="00460653" w:rsidRPr="00EC30C2" w:rsidTr="00021BB8">
              <w:trPr>
                <w:trHeight w:val="357"/>
                <w:jc w:val="center"/>
              </w:trPr>
              <w:tc>
                <w:tcPr>
                  <w:tcW w:w="5188" w:type="dxa"/>
                  <w:vAlign w:val="center"/>
                </w:tcPr>
                <w:p w:rsidR="00B96242" w:rsidRPr="00FF430B" w:rsidRDefault="00B96242" w:rsidP="00196AB4">
                  <w:pPr>
                    <w:jc w:val="both"/>
                    <w:rPr>
                      <w:b/>
                    </w:rPr>
                  </w:pPr>
                </w:p>
                <w:p w:rsidR="00B96242" w:rsidRPr="00FF430B" w:rsidRDefault="00B96242" w:rsidP="00196AB4">
                  <w:pPr>
                    <w:jc w:val="both"/>
                    <w:rPr>
                      <w:b/>
                    </w:rPr>
                  </w:pPr>
                </w:p>
                <w:p w:rsidR="00460653" w:rsidRPr="00FF430B" w:rsidRDefault="00460653" w:rsidP="003E7B03">
                  <w:pPr>
                    <w:jc w:val="both"/>
                    <w:rPr>
                      <w:b/>
                    </w:rPr>
                  </w:pPr>
                </w:p>
              </w:tc>
              <w:tc>
                <w:tcPr>
                  <w:tcW w:w="4559" w:type="dxa"/>
                  <w:vAlign w:val="center"/>
                </w:tcPr>
                <w:p w:rsidR="00460653" w:rsidRPr="00FF430B" w:rsidRDefault="00460653" w:rsidP="00196AB4">
                  <w:pPr>
                    <w:jc w:val="both"/>
                    <w:rPr>
                      <w:b/>
                    </w:rPr>
                  </w:pPr>
                </w:p>
                <w:p w:rsidR="00460653" w:rsidRPr="00FF430B" w:rsidRDefault="00460653" w:rsidP="00196AB4">
                  <w:pPr>
                    <w:jc w:val="both"/>
                    <w:rPr>
                      <w:b/>
                    </w:rPr>
                  </w:pPr>
                </w:p>
                <w:p w:rsidR="00460653" w:rsidRPr="00FF430B" w:rsidRDefault="00460653" w:rsidP="003E7B03">
                  <w:pPr>
                    <w:jc w:val="both"/>
                    <w:rPr>
                      <w:b/>
                    </w:rPr>
                  </w:pPr>
                </w:p>
              </w:tc>
            </w:tr>
          </w:tbl>
          <w:p w:rsidR="007E709D" w:rsidRPr="00FF430B" w:rsidRDefault="007E709D" w:rsidP="004D7C86">
            <w:pPr>
              <w:tabs>
                <w:tab w:val="left" w:pos="2295"/>
              </w:tabs>
              <w:jc w:val="right"/>
            </w:pPr>
            <w:r w:rsidRPr="00FF430B">
              <w:t xml:space="preserve">Anexa nr. </w:t>
            </w:r>
            <w:r w:rsidR="004D7C86" w:rsidRPr="00FF430B">
              <w:t>1</w:t>
            </w:r>
          </w:p>
          <w:p w:rsidR="007E709D" w:rsidRPr="00FF430B" w:rsidRDefault="00C33344" w:rsidP="004D7C86">
            <w:pPr>
              <w:tabs>
                <w:tab w:val="left" w:pos="2295"/>
              </w:tabs>
              <w:jc w:val="right"/>
            </w:pPr>
            <w:r w:rsidRPr="00FF430B">
              <w:t>l</w:t>
            </w:r>
            <w:r w:rsidR="00892A6D" w:rsidRPr="00FF430B">
              <w:t>a C</w:t>
            </w:r>
            <w:r w:rsidR="007E709D" w:rsidRPr="00FF430B">
              <w:t>ontractul nr. ___________</w:t>
            </w:r>
          </w:p>
          <w:p w:rsidR="007E709D" w:rsidRPr="00FF430B" w:rsidRDefault="007E709D" w:rsidP="004D7C86">
            <w:pPr>
              <w:tabs>
                <w:tab w:val="left" w:pos="2295"/>
              </w:tabs>
              <w:jc w:val="right"/>
            </w:pPr>
            <w:r w:rsidRPr="00FF430B">
              <w:t>Din „____”  _____ 20_______</w:t>
            </w:r>
          </w:p>
          <w:p w:rsidR="007E709D" w:rsidRPr="00FF430B" w:rsidRDefault="007E709D"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7E709D" w:rsidRPr="00FF430B" w:rsidRDefault="007E709D" w:rsidP="007E709D">
            <w:pPr>
              <w:tabs>
                <w:tab w:val="left" w:pos="2295"/>
              </w:tabs>
              <w:jc w:val="both"/>
            </w:pPr>
          </w:p>
          <w:p w:rsidR="007E709D" w:rsidRPr="00FF430B" w:rsidRDefault="00C33344" w:rsidP="007E709D">
            <w:pPr>
              <w:tabs>
                <w:tab w:val="left" w:pos="2295"/>
              </w:tabs>
              <w:jc w:val="both"/>
              <w:rPr>
                <w:b/>
              </w:rPr>
            </w:pPr>
            <w:r w:rsidRPr="00FF430B">
              <w:rPr>
                <w:b/>
              </w:rPr>
              <w:t xml:space="preserve">       </w:t>
            </w:r>
            <w:r w:rsidR="007E709D" w:rsidRPr="00FF430B">
              <w:rPr>
                <w:b/>
              </w:rPr>
              <w:t>SPECIFICAŢII TEHNICE</w:t>
            </w:r>
          </w:p>
          <w:p w:rsidR="007E709D" w:rsidRPr="00FF430B" w:rsidRDefault="007E709D" w:rsidP="007E709D">
            <w:pPr>
              <w:tabs>
                <w:tab w:val="left" w:pos="2295"/>
              </w:tabs>
              <w:jc w:val="both"/>
            </w:pPr>
          </w:p>
          <w:tbl>
            <w:tblPr>
              <w:tblW w:w="10623" w:type="dxa"/>
              <w:tblLayout w:type="fixed"/>
              <w:tblCellMar>
                <w:top w:w="15" w:type="dxa"/>
                <w:left w:w="15" w:type="dxa"/>
                <w:bottom w:w="15" w:type="dxa"/>
                <w:right w:w="15" w:type="dxa"/>
              </w:tblCellMar>
              <w:tblLook w:val="04A0"/>
            </w:tblPr>
            <w:tblGrid>
              <w:gridCol w:w="436"/>
              <w:gridCol w:w="1825"/>
              <w:gridCol w:w="709"/>
              <w:gridCol w:w="1793"/>
              <w:gridCol w:w="50"/>
              <w:gridCol w:w="2409"/>
              <w:gridCol w:w="3401"/>
            </w:tblGrid>
            <w:tr w:rsidR="007E709D" w:rsidRPr="00EC30C2"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E13118">
                  <w:pPr>
                    <w:jc w:val="center"/>
                    <w:rPr>
                      <w:b/>
                      <w:bCs/>
                      <w:noProof w:val="0"/>
                    </w:rPr>
                  </w:pPr>
                  <w:r w:rsidRPr="00FF430B">
                    <w:rPr>
                      <w:b/>
                      <w:bCs/>
                      <w:noProof w:val="0"/>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E709D" w:rsidRPr="00FF430B" w:rsidRDefault="007E709D" w:rsidP="004D7C86">
                  <w:pPr>
                    <w:jc w:val="center"/>
                    <w:rPr>
                      <w:b/>
                    </w:rPr>
                  </w:pPr>
                  <w:r w:rsidRPr="00FF430B">
                    <w:rPr>
                      <w:b/>
                    </w:rPr>
                    <w:t>Specificarea tehnică deplină solicitată de către autoritatea contractantă</w:t>
                  </w:r>
                </w:p>
                <w:p w:rsidR="007E709D" w:rsidRPr="00FF430B" w:rsidRDefault="007E709D" w:rsidP="004D7C86">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center"/>
                    <w:rPr>
                      <w:b/>
                    </w:rPr>
                  </w:pPr>
                  <w:r w:rsidRPr="00FF430B">
                    <w:rPr>
                      <w:b/>
                      <w:bCs/>
                      <w:noProof w:val="0"/>
                    </w:rPr>
                    <w:t xml:space="preserve">Specificarea tehnică </w:t>
                  </w:r>
                  <w:r w:rsidRPr="00FF430B">
                    <w:rPr>
                      <w:b/>
                    </w:rPr>
                    <w:t>deplină propusă de către ofertant</w:t>
                  </w:r>
                </w:p>
                <w:p w:rsidR="007E709D" w:rsidRPr="00FF430B" w:rsidRDefault="007E709D" w:rsidP="004D7C86">
                  <w:pPr>
                    <w:jc w:val="both"/>
                    <w:rPr>
                      <w:b/>
                      <w:bCs/>
                      <w:noProof w:val="0"/>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1223E6" w:rsidRPr="00FF430B" w:rsidRDefault="007E709D" w:rsidP="001223E6">
                  <w:pPr>
                    <w:ind w:right="943"/>
                    <w:jc w:val="center"/>
                    <w:rPr>
                      <w:b/>
                      <w:bCs/>
                      <w:noProof w:val="0"/>
                    </w:rPr>
                  </w:pPr>
                  <w:r w:rsidRPr="00FF430B">
                    <w:rPr>
                      <w:b/>
                      <w:bCs/>
                      <w:noProof w:val="0"/>
                    </w:rPr>
                    <w:t>Standarde de</w:t>
                  </w:r>
                </w:p>
                <w:p w:rsidR="007E709D" w:rsidRPr="00FF430B" w:rsidRDefault="007E709D" w:rsidP="001223E6">
                  <w:pPr>
                    <w:ind w:right="943"/>
                    <w:jc w:val="center"/>
                    <w:rPr>
                      <w:b/>
                      <w:bCs/>
                      <w:noProof w:val="0"/>
                    </w:rPr>
                  </w:pPr>
                  <w:r w:rsidRPr="00FF430B">
                    <w:rPr>
                      <w:b/>
                      <w:bCs/>
                      <w:noProof w:val="0"/>
                    </w:rPr>
                    <w:t>referinţă</w:t>
                  </w:r>
                </w:p>
              </w:tc>
            </w:tr>
            <w:tr w:rsidR="007E709D" w:rsidRPr="00EC30C2"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r>
            <w:tr w:rsidR="007E709D" w:rsidRPr="00EC30C2"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r>
            <w:tr w:rsidR="007E709D" w:rsidRPr="00EC30C2" w:rsidTr="004D7C86">
              <w:tc>
                <w:tcPr>
                  <w:tcW w:w="2261" w:type="dxa"/>
                  <w:gridSpan w:val="2"/>
                  <w:tcBorders>
                    <w:top w:val="single" w:sz="6" w:space="0" w:color="000000"/>
                    <w:left w:val="nil"/>
                    <w:bottom w:val="nil"/>
                    <w:right w:val="nil"/>
                  </w:tcBorders>
                </w:tcPr>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r w:rsidRPr="00FF430B">
                    <w:rPr>
                      <w:noProof w:val="0"/>
                    </w:rPr>
                    <w:t> </w:t>
                  </w:r>
                </w:p>
                <w:p w:rsidR="007E709D" w:rsidRPr="00FF430B" w:rsidRDefault="007E709D"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7E709D" w:rsidRPr="00FF430B" w:rsidRDefault="007E709D" w:rsidP="007E709D">
                  <w:pPr>
                    <w:rPr>
                      <w:b/>
                      <w:bCs/>
                      <w:noProof w:val="0"/>
                    </w:rPr>
                  </w:pPr>
                  <w:r w:rsidRPr="00FF430B">
                    <w:rPr>
                      <w:b/>
                      <w:bCs/>
                      <w:noProof w:val="0"/>
                    </w:rPr>
                    <w:t xml:space="preserve">                 SEMNĂTURILE PĂRŢILOR</w:t>
                  </w:r>
                </w:p>
                <w:p w:rsidR="004D7C86" w:rsidRPr="00FF430B" w:rsidRDefault="004D7C86" w:rsidP="007E709D">
                  <w:pPr>
                    <w:rPr>
                      <w:noProof w:val="0"/>
                    </w:rPr>
                  </w:pPr>
                </w:p>
              </w:tc>
            </w:tr>
            <w:tr w:rsidR="007E709D" w:rsidRPr="00EC30C2" w:rsidTr="001223E6">
              <w:tc>
                <w:tcPr>
                  <w:tcW w:w="4763" w:type="dxa"/>
                  <w:gridSpan w:val="4"/>
                  <w:tcBorders>
                    <w:top w:val="nil"/>
                    <w:left w:val="nil"/>
                    <w:bottom w:val="nil"/>
                    <w:right w:val="nil"/>
                  </w:tcBorders>
                  <w:tcMar>
                    <w:top w:w="24" w:type="dxa"/>
                    <w:left w:w="48" w:type="dxa"/>
                    <w:bottom w:w="24" w:type="dxa"/>
                    <w:right w:w="48" w:type="dxa"/>
                  </w:tcMar>
                  <w:hideMark/>
                </w:tcPr>
                <w:p w:rsidR="007E709D" w:rsidRPr="00FF430B" w:rsidRDefault="006A7C1C" w:rsidP="001223E6">
                  <w:pPr>
                    <w:jc w:val="center"/>
                    <w:rPr>
                      <w:noProof w:val="0"/>
                    </w:rPr>
                  </w:pPr>
                  <w:r w:rsidRPr="006A7C1C">
                    <w:rPr>
                      <w:b/>
                      <w:bCs/>
                      <w:noProof w:val="0"/>
                    </w:rPr>
                    <w:t>ANTREPRENORU</w:t>
                  </w:r>
                  <w:r>
                    <w:rPr>
                      <w:b/>
                      <w:bCs/>
                      <w:noProof w:val="0"/>
                    </w:rPr>
                    <w:t>L</w:t>
                  </w:r>
                </w:p>
                <w:p w:rsidR="007E709D" w:rsidRPr="00FF430B" w:rsidRDefault="007E709D" w:rsidP="004D7C86">
                  <w:pPr>
                    <w:ind w:firstLine="567"/>
                    <w:jc w:val="both"/>
                    <w:rPr>
                      <w:noProof w:val="0"/>
                    </w:rPr>
                  </w:pPr>
                  <w:r w:rsidRPr="00FF430B">
                    <w:rPr>
                      <w:noProof w:val="0"/>
                    </w:rPr>
                    <w:t> </w:t>
                  </w:r>
                </w:p>
                <w:p w:rsidR="00753976" w:rsidRPr="00FF430B" w:rsidRDefault="00753976" w:rsidP="00240751">
                  <w:pPr>
                    <w:ind w:firstLine="567"/>
                    <w:rPr>
                      <w:noProof w:val="0"/>
                    </w:rPr>
                  </w:pPr>
                </w:p>
                <w:p w:rsidR="007E709D" w:rsidRPr="00FF430B" w:rsidRDefault="007E709D" w:rsidP="00240751">
                  <w:pPr>
                    <w:ind w:firstLine="567"/>
                    <w:rPr>
                      <w:noProof w:val="0"/>
                    </w:rPr>
                  </w:pPr>
                </w:p>
              </w:tc>
              <w:tc>
                <w:tcPr>
                  <w:tcW w:w="50" w:type="dxa"/>
                  <w:tcBorders>
                    <w:top w:val="nil"/>
                    <w:left w:val="nil"/>
                    <w:bottom w:val="nil"/>
                    <w:right w:val="nil"/>
                  </w:tcBorders>
                </w:tcPr>
                <w:p w:rsidR="007E709D" w:rsidRPr="00FF430B" w:rsidRDefault="007E709D" w:rsidP="004D7C86">
                  <w:pPr>
                    <w:jc w:val="both"/>
                    <w:rPr>
                      <w:b/>
                      <w:bCs/>
                      <w:noProof w:val="0"/>
                    </w:rPr>
                  </w:pPr>
                </w:p>
              </w:tc>
              <w:tc>
                <w:tcPr>
                  <w:tcW w:w="5810" w:type="dxa"/>
                  <w:gridSpan w:val="2"/>
                  <w:tcBorders>
                    <w:top w:val="nil"/>
                    <w:left w:val="nil"/>
                    <w:bottom w:val="nil"/>
                    <w:right w:val="nil"/>
                  </w:tcBorders>
                  <w:tcMar>
                    <w:top w:w="24" w:type="dxa"/>
                    <w:left w:w="48" w:type="dxa"/>
                    <w:bottom w:w="24" w:type="dxa"/>
                    <w:right w:w="48" w:type="dxa"/>
                  </w:tcMar>
                  <w:hideMark/>
                </w:tcPr>
                <w:p w:rsidR="007E709D" w:rsidRPr="00FF430B" w:rsidRDefault="007E709D" w:rsidP="007E709D">
                  <w:pPr>
                    <w:rPr>
                      <w:noProof w:val="0"/>
                    </w:rPr>
                  </w:pPr>
                  <w:r w:rsidRPr="00FF430B">
                    <w:rPr>
                      <w:b/>
                      <w:bCs/>
                      <w:noProof w:val="0"/>
                    </w:rPr>
                    <w:t xml:space="preserve">                              </w:t>
                  </w:r>
                  <w:r w:rsidR="006A7C1C" w:rsidRPr="00FF430B">
                    <w:rPr>
                      <w:b/>
                      <w:bCs/>
                      <w:noProof w:val="0"/>
                    </w:rPr>
                    <w:t xml:space="preserve"> BENEFICIAR</w:t>
                  </w:r>
                </w:p>
                <w:p w:rsidR="007E709D" w:rsidRPr="00FF430B" w:rsidRDefault="007E709D" w:rsidP="004D7C86">
                  <w:pPr>
                    <w:ind w:firstLine="567"/>
                    <w:jc w:val="both"/>
                    <w:rPr>
                      <w:noProof w:val="0"/>
                    </w:rPr>
                  </w:pPr>
                  <w:r w:rsidRPr="00FF430B">
                    <w:rPr>
                      <w:noProof w:val="0"/>
                    </w:rPr>
                    <w:t> </w:t>
                  </w:r>
                </w:p>
                <w:p w:rsidR="007E709D" w:rsidRPr="00FF430B" w:rsidRDefault="007E709D" w:rsidP="007E709D">
                  <w:pPr>
                    <w:rPr>
                      <w:noProof w:val="0"/>
                    </w:rPr>
                  </w:pPr>
                </w:p>
                <w:p w:rsidR="007E709D" w:rsidRPr="00FF430B" w:rsidRDefault="007E709D" w:rsidP="003E7B03">
                  <w:pPr>
                    <w:jc w:val="both"/>
                    <w:rPr>
                      <w:noProof w:val="0"/>
                    </w:rPr>
                  </w:pPr>
                </w:p>
              </w:tc>
            </w:tr>
          </w:tbl>
          <w:p w:rsidR="00385C85" w:rsidRPr="00FF430B" w:rsidRDefault="00385C85" w:rsidP="00196AB4">
            <w:pPr>
              <w:tabs>
                <w:tab w:val="left" w:pos="2295"/>
              </w:tabs>
              <w:jc w:val="both"/>
            </w:pPr>
          </w:p>
          <w:p w:rsidR="00385C85" w:rsidRPr="00FF430B" w:rsidRDefault="00385C85"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803E7E" w:rsidRPr="00FF430B" w:rsidRDefault="00803E7E" w:rsidP="004D7C86">
            <w:pPr>
              <w:jc w:val="right"/>
              <w:rPr>
                <w:noProof w:val="0"/>
              </w:rPr>
            </w:pPr>
            <w:r w:rsidRPr="00FF430B">
              <w:rPr>
                <w:noProof w:val="0"/>
              </w:rPr>
              <w:lastRenderedPageBreak/>
              <w:t>Anexa nr.</w:t>
            </w:r>
            <w:r w:rsidR="00FF5CB2">
              <w:rPr>
                <w:noProof w:val="0"/>
              </w:rPr>
              <w:t xml:space="preserve"> </w:t>
            </w:r>
            <w:r w:rsidR="004D7C86" w:rsidRPr="00FF430B">
              <w:rPr>
                <w:noProof w:val="0"/>
              </w:rPr>
              <w:t>2</w:t>
            </w:r>
          </w:p>
          <w:p w:rsidR="00803E7E" w:rsidRPr="00FF430B" w:rsidRDefault="00803E7E" w:rsidP="004D7C86">
            <w:pPr>
              <w:jc w:val="right"/>
              <w:rPr>
                <w:noProof w:val="0"/>
              </w:rPr>
            </w:pPr>
            <w:r w:rsidRPr="00FF430B">
              <w:rPr>
                <w:noProof w:val="0"/>
              </w:rPr>
              <w:t xml:space="preserve">la </w:t>
            </w:r>
            <w:r w:rsidR="00892A6D" w:rsidRPr="00FF430B">
              <w:rPr>
                <w:noProof w:val="0"/>
              </w:rPr>
              <w:t>C</w:t>
            </w:r>
            <w:r w:rsidRPr="00FF430B">
              <w:rPr>
                <w:noProof w:val="0"/>
              </w:rPr>
              <w:t>ontractul nr.__________</w:t>
            </w:r>
          </w:p>
          <w:p w:rsidR="00803E7E" w:rsidRPr="00FF430B" w:rsidRDefault="00803E7E" w:rsidP="004D7C86">
            <w:pPr>
              <w:jc w:val="right"/>
              <w:rPr>
                <w:noProof w:val="0"/>
              </w:rPr>
            </w:pPr>
            <w:r w:rsidRPr="00FF430B">
              <w:rPr>
                <w:noProof w:val="0"/>
              </w:rPr>
              <w:t>din “____” ________ 20___</w:t>
            </w:r>
          </w:p>
          <w:p w:rsidR="004D7C86" w:rsidRDefault="004D7C86" w:rsidP="006A7C1C">
            <w:pPr>
              <w:keepNext/>
              <w:keepLines/>
              <w:spacing w:before="200"/>
              <w:jc w:val="both"/>
              <w:outlineLvl w:val="2"/>
              <w:rPr>
                <w:noProof w:val="0"/>
              </w:rPr>
            </w:pPr>
          </w:p>
          <w:p w:rsidR="006A7C1C" w:rsidRPr="00FF430B" w:rsidRDefault="006A7C1C" w:rsidP="006A7C1C">
            <w:pPr>
              <w:keepNext/>
              <w:keepLines/>
              <w:spacing w:before="200"/>
              <w:jc w:val="both"/>
              <w:outlineLvl w:val="2"/>
              <w:rPr>
                <w:noProof w:val="0"/>
              </w:rPr>
            </w:pPr>
          </w:p>
          <w:p w:rsidR="00803E7E" w:rsidRPr="00FF430B" w:rsidRDefault="00803E7E" w:rsidP="00803E7E">
            <w:pPr>
              <w:ind w:firstLine="567"/>
              <w:jc w:val="both"/>
              <w:rPr>
                <w:b/>
                <w:noProof w:val="0"/>
              </w:rPr>
            </w:pPr>
            <w:r w:rsidRPr="00FF430B">
              <w:rPr>
                <w:b/>
                <w:noProof w:val="0"/>
              </w:rPr>
              <w:t>SPECIFICAŢII DE PREŢ</w:t>
            </w:r>
          </w:p>
          <w:p w:rsidR="00803E7E" w:rsidRPr="00FF430B" w:rsidRDefault="00803E7E" w:rsidP="00803E7E">
            <w:pPr>
              <w:keepNext/>
              <w:keepLines/>
              <w:spacing w:before="200"/>
              <w:ind w:firstLine="567"/>
              <w:jc w:val="both"/>
              <w:outlineLvl w:val="2"/>
              <w:rPr>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tblPr>
            <w:tblGrid>
              <w:gridCol w:w="418"/>
              <w:gridCol w:w="1842"/>
              <w:gridCol w:w="709"/>
              <w:gridCol w:w="1158"/>
              <w:gridCol w:w="1176"/>
              <w:gridCol w:w="1380"/>
              <w:gridCol w:w="1461"/>
              <w:gridCol w:w="1366"/>
            </w:tblGrid>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Denumirea</w:t>
                  </w:r>
                </w:p>
                <w:p w:rsidR="00E13118"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lucrărilor</w:t>
                  </w:r>
                </w:p>
                <w:p w:rsidR="00803E7E" w:rsidRPr="00FF430B" w:rsidRDefault="00803E7E" w:rsidP="004D7C86">
                  <w:pPr>
                    <w:tabs>
                      <w:tab w:val="left" w:pos="369"/>
                    </w:tabs>
                    <w:ind w:left="-923"/>
                    <w:jc w:val="center"/>
                    <w:rPr>
                      <w:b/>
                      <w:bCs/>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Preţ</w:t>
                  </w:r>
                  <w:r w:rsidR="00892A6D" w:rsidRPr="00FF430B">
                    <w:rPr>
                      <w:b/>
                      <w:bCs/>
                      <w:noProof w:val="0"/>
                    </w:rPr>
                    <w:t>ul</w:t>
                  </w:r>
                  <w:r w:rsidRPr="00FF430B">
                    <w:rPr>
                      <w:b/>
                      <w:bCs/>
                      <w:noProof w:val="0"/>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Suma</w:t>
                  </w:r>
                  <w:r w:rsidR="0060188C" w:rsidRPr="00FF430B">
                    <w:rPr>
                      <w:b/>
                      <w:bCs/>
                      <w:noProof w:val="0"/>
                    </w:rPr>
                    <w:t>l</w:t>
                  </w:r>
                  <w:r w:rsidRPr="00FF430B">
                    <w:rPr>
                      <w:b/>
                      <w:bCs/>
                      <w:noProof w:val="0"/>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E13118" w:rsidRPr="00FF430B" w:rsidRDefault="00EA64B0" w:rsidP="00E13118">
                  <w:pPr>
                    <w:jc w:val="center"/>
                    <w:rPr>
                      <w:b/>
                      <w:bCs/>
                      <w:noProof w:val="0"/>
                    </w:rPr>
                  </w:pPr>
                  <w:r w:rsidRPr="00FF430B">
                    <w:rPr>
                      <w:b/>
                      <w:bCs/>
                      <w:noProof w:val="0"/>
                    </w:rPr>
                    <w:t>Termenii de executare</w:t>
                  </w:r>
                </w:p>
                <w:p w:rsidR="00803E7E" w:rsidRPr="00FF430B" w:rsidRDefault="00803E7E" w:rsidP="003E7B03">
                  <w:pPr>
                    <w:tabs>
                      <w:tab w:val="left" w:pos="1134"/>
                    </w:tabs>
                    <w:ind w:left="720"/>
                    <w:outlineLvl w:val="0"/>
                    <w:rPr>
                      <w:b/>
                      <w:bCs/>
                      <w:noProof w:val="0"/>
                    </w:rPr>
                  </w:pPr>
                </w:p>
              </w:tc>
            </w:tr>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EA64B0" w:rsidP="004D7C86">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r>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EA64B0"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r>
            <w:tr w:rsidR="00803E7E" w:rsidRPr="00EC30C2"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rsidR="00803E7E" w:rsidRPr="00FF430B" w:rsidRDefault="00EA64B0" w:rsidP="004D7C86">
                  <w:pPr>
                    <w:jc w:val="both"/>
                    <w:rPr>
                      <w:noProof w:val="0"/>
                    </w:rPr>
                  </w:pPr>
                  <w:r w:rsidRPr="00FF430B">
                    <w:rPr>
                      <w:noProof w:val="0"/>
                    </w:rPr>
                    <w:t> </w:t>
                  </w:r>
                </w:p>
                <w:p w:rsidR="00803E7E" w:rsidRPr="00FF430B" w:rsidRDefault="00803E7E"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803E7E" w:rsidRPr="00FF430B" w:rsidRDefault="00803E7E" w:rsidP="004D7C86">
                  <w:pPr>
                    <w:keepNext/>
                    <w:keepLines/>
                    <w:spacing w:before="200"/>
                    <w:jc w:val="both"/>
                    <w:outlineLvl w:val="2"/>
                    <w:rPr>
                      <w:noProof w:val="0"/>
                    </w:rPr>
                  </w:pPr>
                </w:p>
                <w:p w:rsidR="00803E7E" w:rsidRPr="00FF430B" w:rsidRDefault="00803E7E" w:rsidP="004D7C86">
                  <w:pPr>
                    <w:keepNext/>
                    <w:keepLines/>
                    <w:spacing w:before="200"/>
                    <w:jc w:val="both"/>
                    <w:outlineLvl w:val="2"/>
                    <w:rPr>
                      <w:noProof w:val="0"/>
                    </w:rPr>
                  </w:pPr>
                </w:p>
                <w:p w:rsidR="00803E7E" w:rsidRDefault="00EA64B0" w:rsidP="004D7C86">
                  <w:pPr>
                    <w:jc w:val="center"/>
                    <w:rPr>
                      <w:b/>
                      <w:bCs/>
                      <w:noProof w:val="0"/>
                    </w:rPr>
                  </w:pPr>
                  <w:r w:rsidRPr="00FF430B">
                    <w:rPr>
                      <w:b/>
                      <w:bCs/>
                      <w:noProof w:val="0"/>
                    </w:rPr>
                    <w:t>SEMNĂTURILE PĂRŢILOR</w:t>
                  </w:r>
                </w:p>
                <w:p w:rsidR="006A7C1C" w:rsidRPr="00FF430B" w:rsidRDefault="006A7C1C" w:rsidP="004D7C86">
                  <w:pPr>
                    <w:jc w:val="center"/>
                    <w:rPr>
                      <w:noProof w:val="0"/>
                    </w:rPr>
                  </w:pPr>
                </w:p>
              </w:tc>
            </w:tr>
            <w:tr w:rsidR="00803E7E" w:rsidRPr="00EC30C2" w:rsidTr="00C33344">
              <w:tc>
                <w:tcPr>
                  <w:tcW w:w="5303" w:type="dxa"/>
                  <w:gridSpan w:val="5"/>
                  <w:tcBorders>
                    <w:top w:val="nil"/>
                    <w:left w:val="nil"/>
                    <w:bottom w:val="nil"/>
                    <w:right w:val="nil"/>
                  </w:tcBorders>
                  <w:tcMar>
                    <w:top w:w="24" w:type="dxa"/>
                    <w:left w:w="48" w:type="dxa"/>
                    <w:bottom w:w="24" w:type="dxa"/>
                    <w:right w:w="48" w:type="dxa"/>
                  </w:tcMar>
                  <w:hideMark/>
                </w:tcPr>
                <w:p w:rsidR="00803E7E" w:rsidRPr="00FF430B" w:rsidRDefault="00EA64B0" w:rsidP="00E13118">
                  <w:pPr>
                    <w:jc w:val="center"/>
                    <w:rPr>
                      <w:noProof w:val="0"/>
                    </w:rPr>
                  </w:pPr>
                  <w:r w:rsidRPr="00FF430B">
                    <w:rPr>
                      <w:b/>
                      <w:bCs/>
                      <w:noProof w:val="0"/>
                    </w:rPr>
                    <w:t>ANTREPRENOR</w:t>
                  </w:r>
                </w:p>
                <w:p w:rsidR="00371806" w:rsidRPr="00FF430B" w:rsidRDefault="00371806" w:rsidP="00B262BA">
                  <w:pPr>
                    <w:tabs>
                      <w:tab w:val="left" w:pos="1134"/>
                    </w:tabs>
                    <w:ind w:left="720"/>
                    <w:outlineLvl w:val="0"/>
                    <w:rPr>
                      <w:noProof w:val="0"/>
                    </w:rPr>
                  </w:pPr>
                </w:p>
                <w:p w:rsidR="00803E7E" w:rsidRPr="00FF430B" w:rsidRDefault="00803E7E" w:rsidP="00240751">
                  <w:pPr>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rsidR="00803E7E" w:rsidRPr="00FF430B" w:rsidRDefault="00EA64B0" w:rsidP="00803E7E">
                  <w:pPr>
                    <w:jc w:val="center"/>
                    <w:rPr>
                      <w:noProof w:val="0"/>
                    </w:rPr>
                  </w:pPr>
                  <w:r w:rsidRPr="00FF430B">
                    <w:rPr>
                      <w:b/>
                      <w:bCs/>
                      <w:noProof w:val="0"/>
                    </w:rPr>
                    <w:t>BENEFICIAR</w:t>
                  </w:r>
                </w:p>
                <w:p w:rsidR="00240751" w:rsidRPr="00FF430B" w:rsidRDefault="00EA64B0" w:rsidP="00240751">
                  <w:pPr>
                    <w:ind w:firstLine="567"/>
                    <w:jc w:val="both"/>
                    <w:rPr>
                      <w:noProof w:val="0"/>
                    </w:rPr>
                  </w:pPr>
                  <w:r w:rsidRPr="00FF430B">
                    <w:rPr>
                      <w:noProof w:val="0"/>
                    </w:rPr>
                    <w:t> </w:t>
                  </w:r>
                </w:p>
                <w:p w:rsidR="00240751" w:rsidRPr="00FF430B" w:rsidRDefault="00240751" w:rsidP="00240751">
                  <w:pPr>
                    <w:keepNext/>
                    <w:keepLines/>
                    <w:spacing w:before="200"/>
                    <w:ind w:firstLine="567"/>
                    <w:jc w:val="both"/>
                    <w:outlineLvl w:val="2"/>
                    <w:rPr>
                      <w:noProof w:val="0"/>
                    </w:rPr>
                  </w:pPr>
                </w:p>
                <w:p w:rsidR="00803E7E" w:rsidRPr="00FF430B" w:rsidRDefault="00803E7E" w:rsidP="003E7B03">
                  <w:pPr>
                    <w:ind w:firstLine="567"/>
                    <w:jc w:val="both"/>
                    <w:rPr>
                      <w:noProof w:val="0"/>
                    </w:rPr>
                  </w:pPr>
                </w:p>
              </w:tc>
            </w:tr>
          </w:tbl>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A14C96" w:rsidRDefault="00A14C96" w:rsidP="00196AB4">
            <w:pPr>
              <w:tabs>
                <w:tab w:val="left" w:pos="2295"/>
              </w:tabs>
              <w:jc w:val="both"/>
            </w:pPr>
          </w:p>
          <w:p w:rsidR="00006D6D" w:rsidRDefault="00006D6D" w:rsidP="00196AB4">
            <w:pPr>
              <w:tabs>
                <w:tab w:val="left" w:pos="2295"/>
              </w:tabs>
              <w:jc w:val="both"/>
            </w:pPr>
          </w:p>
          <w:p w:rsidR="00A14C96" w:rsidRDefault="00A14C96" w:rsidP="00196AB4">
            <w:pPr>
              <w:tabs>
                <w:tab w:val="left" w:pos="2295"/>
              </w:tabs>
              <w:jc w:val="both"/>
            </w:pPr>
          </w:p>
          <w:p w:rsidR="00A14C96" w:rsidRDefault="00A14C96" w:rsidP="00196AB4">
            <w:pPr>
              <w:tabs>
                <w:tab w:val="left" w:pos="2295"/>
              </w:tabs>
              <w:jc w:val="both"/>
            </w:pPr>
          </w:p>
          <w:p w:rsidR="00A14C96" w:rsidRDefault="00A14C96" w:rsidP="00196AB4">
            <w:pPr>
              <w:tabs>
                <w:tab w:val="left" w:pos="2295"/>
              </w:tabs>
              <w:jc w:val="both"/>
            </w:pPr>
          </w:p>
          <w:p w:rsidR="006A7C1C" w:rsidRPr="00FF430B" w:rsidRDefault="006A7C1C" w:rsidP="00196AB4">
            <w:pPr>
              <w:tabs>
                <w:tab w:val="left" w:pos="2295"/>
              </w:tabs>
              <w:jc w:val="both"/>
            </w:pPr>
          </w:p>
          <w:p w:rsidR="00F94BAD" w:rsidRPr="00FF430B" w:rsidRDefault="00F94BAD"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0C5DFB" w:rsidRPr="00FF430B" w:rsidRDefault="000C5DFB" w:rsidP="000C5DFB">
            <w:pPr>
              <w:jc w:val="right"/>
              <w:rPr>
                <w:noProof w:val="0"/>
              </w:rPr>
            </w:pPr>
            <w:r w:rsidRPr="00FF430B">
              <w:rPr>
                <w:noProof w:val="0"/>
              </w:rPr>
              <w:lastRenderedPageBreak/>
              <w:t>Anexa nr.</w:t>
            </w:r>
            <w:r w:rsidR="00FF5CB2">
              <w:rPr>
                <w:noProof w:val="0"/>
              </w:rPr>
              <w:t xml:space="preserve"> </w:t>
            </w:r>
            <w:r w:rsidRPr="00FF430B">
              <w:rPr>
                <w:noProof w:val="0"/>
              </w:rPr>
              <w:t>2</w:t>
            </w:r>
            <w:r w:rsidR="00D8130E" w:rsidRPr="00FF430B">
              <w:rPr>
                <w:noProof w:val="0"/>
              </w:rPr>
              <w:t>7</w:t>
            </w:r>
          </w:p>
          <w:p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4D7C86" w:rsidRPr="00FF430B" w:rsidRDefault="004D7C86" w:rsidP="000C5DFB">
            <w:pPr>
              <w:autoSpaceDE w:val="0"/>
              <w:autoSpaceDN w:val="0"/>
              <w:adjustRightInd w:val="0"/>
              <w:ind w:right="23"/>
              <w:jc w:val="right"/>
              <w:rPr>
                <w:b/>
                <w:bCs/>
              </w:rPr>
            </w:pPr>
          </w:p>
          <w:p w:rsidR="00C6170E" w:rsidRPr="00FF430B" w:rsidRDefault="00C6170E" w:rsidP="007D2982">
            <w:pPr>
              <w:autoSpaceDE w:val="0"/>
              <w:autoSpaceDN w:val="0"/>
              <w:adjustRightInd w:val="0"/>
              <w:ind w:right="23"/>
              <w:jc w:val="center"/>
              <w:rPr>
                <w:b/>
                <w:bCs/>
              </w:rPr>
            </w:pPr>
          </w:p>
          <w:p w:rsidR="00F94BAD" w:rsidRPr="00FF430B" w:rsidRDefault="00F94BAD" w:rsidP="007D2982">
            <w:pPr>
              <w:autoSpaceDE w:val="0"/>
              <w:autoSpaceDN w:val="0"/>
              <w:adjustRightInd w:val="0"/>
              <w:ind w:right="23"/>
              <w:jc w:val="center"/>
              <w:rPr>
                <w:b/>
                <w:color w:val="000000"/>
                <w:w w:val="90"/>
              </w:rPr>
            </w:pPr>
          </w:p>
          <w:tbl>
            <w:tblPr>
              <w:tblW w:w="9640" w:type="dxa"/>
              <w:tblLayout w:type="fixed"/>
              <w:tblLook w:val="04A0"/>
            </w:tblPr>
            <w:tblGrid>
              <w:gridCol w:w="5179"/>
              <w:gridCol w:w="4461"/>
            </w:tblGrid>
            <w:tr w:rsidR="00F94BAD" w:rsidRPr="00EC30C2" w:rsidTr="00411C62">
              <w:tc>
                <w:tcPr>
                  <w:tcW w:w="9640" w:type="dxa"/>
                  <w:gridSpan w:val="2"/>
                </w:tcPr>
                <w:p w:rsidR="00F94BAD" w:rsidRPr="00FF430B" w:rsidRDefault="00F94BAD" w:rsidP="00F94BAD">
                  <w:pPr>
                    <w:jc w:val="center"/>
                    <w:rPr>
                      <w:b/>
                    </w:rPr>
                  </w:pPr>
                  <w:r w:rsidRPr="00FF430B">
                    <w:rPr>
                      <w:b/>
                      <w:caps/>
                    </w:rPr>
                    <w:t>ACORD ADIȚIONAL</w:t>
                  </w:r>
                  <w:r w:rsidRPr="00FF430B">
                    <w:rPr>
                      <w:b/>
                    </w:rPr>
                    <w:t xml:space="preserve"> Nr.______</w:t>
                  </w:r>
                </w:p>
                <w:p w:rsidR="00F94BAD" w:rsidRPr="00FF430B" w:rsidRDefault="00F94BAD" w:rsidP="00F94BAD">
                  <w:pPr>
                    <w:jc w:val="center"/>
                    <w:rPr>
                      <w:b/>
                    </w:rPr>
                  </w:pPr>
                </w:p>
                <w:p w:rsidR="00F94BAD" w:rsidRPr="00FF430B" w:rsidRDefault="00F94BAD" w:rsidP="00F94BAD">
                  <w:pPr>
                    <w:jc w:val="center"/>
                  </w:pPr>
                  <w:r w:rsidRPr="00FF430B">
                    <w:t xml:space="preserve">la contractul </w:t>
                  </w:r>
                  <w:r w:rsidR="006A7C1C">
                    <w:t>n</w:t>
                  </w:r>
                  <w:r w:rsidRPr="00FF430B">
                    <w:t>r.</w:t>
                  </w:r>
                  <w:r w:rsidRPr="00FF430B">
                    <w:rPr>
                      <w:rFonts w:eastAsia="Calibri"/>
                    </w:rPr>
                    <w:t>________</w:t>
                  </w:r>
                  <w:r w:rsidRPr="00FF430B">
                    <w:t>din ”__„_________ 20___</w:t>
                  </w:r>
                </w:p>
                <w:p w:rsidR="00F94BAD" w:rsidRPr="00FF430B" w:rsidRDefault="00F94BAD" w:rsidP="00F94BAD"/>
                <w:p w:rsidR="00F94BAD" w:rsidRPr="00FF430B" w:rsidRDefault="00F94BAD" w:rsidP="00F94BAD"/>
              </w:tc>
            </w:tr>
            <w:tr w:rsidR="00F94BAD" w:rsidRPr="00EC30C2" w:rsidTr="00411C62">
              <w:tc>
                <w:tcPr>
                  <w:tcW w:w="9640" w:type="dxa"/>
                  <w:gridSpan w:val="2"/>
                </w:tcPr>
                <w:p w:rsidR="00F94BAD" w:rsidRPr="00FF430B" w:rsidRDefault="00F94BAD" w:rsidP="0067769C">
                  <w:pPr>
                    <w:pStyle w:val="ad"/>
                    <w:rPr>
                      <w:sz w:val="24"/>
                      <w:szCs w:val="24"/>
                    </w:rPr>
                  </w:pPr>
                  <w:r w:rsidRPr="00FF430B">
                    <w:rPr>
                      <w:sz w:val="24"/>
                      <w:szCs w:val="24"/>
                    </w:rPr>
                    <w:t>Prezentul acord este semnat astăzi ”___„ ________ 20__, între_____________, înpersoana___________________</w:t>
                  </w:r>
                  <w:r w:rsidRPr="00FF430B">
                    <w:rPr>
                      <w:rFonts w:eastAsia="Calibri"/>
                      <w:sz w:val="24"/>
                      <w:szCs w:val="24"/>
                      <w:lang w:eastAsia="en-US"/>
                    </w:rPr>
                    <w:t>și</w:t>
                  </w:r>
                  <w:r w:rsidRPr="00FF430B">
                    <w:rPr>
                      <w:sz w:val="24"/>
                      <w:szCs w:val="24"/>
                    </w:rPr>
                    <w:t>_____</w:t>
                  </w:r>
                  <w:r w:rsidR="004A5F0C" w:rsidRPr="00FF430B">
                    <w:rPr>
                      <w:sz w:val="24"/>
                      <w:szCs w:val="24"/>
                    </w:rPr>
                    <w:t>_________________</w:t>
                  </w:r>
                  <w:r w:rsidRPr="00FF430B">
                    <w:rPr>
                      <w:sz w:val="24"/>
                      <w:szCs w:val="24"/>
                    </w:rPr>
                    <w:t>__,</w:t>
                  </w:r>
                  <w:r w:rsidR="003B210E">
                    <w:rPr>
                      <w:sz w:val="24"/>
                      <w:szCs w:val="24"/>
                    </w:rPr>
                    <w:t xml:space="preserve"> </w:t>
                  </w:r>
                  <w:r w:rsidRPr="00FF430B">
                    <w:rPr>
                      <w:sz w:val="24"/>
                      <w:szCs w:val="24"/>
                    </w:rPr>
                    <w:t>în</w:t>
                  </w:r>
                  <w:r w:rsidR="004A5F0C" w:rsidRPr="00FF430B">
                    <w:rPr>
                      <w:sz w:val="24"/>
                      <w:szCs w:val="24"/>
                    </w:rPr>
                    <w:t xml:space="preserve"> persoana_________</w:t>
                  </w:r>
                  <w:r w:rsidRPr="00FF430B">
                    <w:rPr>
                      <w:sz w:val="24"/>
                      <w:szCs w:val="24"/>
                    </w:rPr>
                    <w:t xml:space="preserve">____,în scopul modificării Contractului </w:t>
                  </w:r>
                  <w:r w:rsidR="0077604C" w:rsidRPr="00FF430B">
                    <w:rPr>
                      <w:sz w:val="24"/>
                      <w:szCs w:val="24"/>
                    </w:rPr>
                    <w:t>n</w:t>
                  </w:r>
                  <w:r w:rsidRPr="00FF430B">
                    <w:rPr>
                      <w:sz w:val="24"/>
                      <w:szCs w:val="24"/>
                    </w:rPr>
                    <w:t>r. __________din ”____”___________ 20___(</w:t>
                  </w:r>
                  <w:r w:rsidR="00AB7AE2" w:rsidRPr="00FF430B">
                    <w:rPr>
                      <w:sz w:val="24"/>
                      <w:szCs w:val="24"/>
                    </w:rPr>
                    <w:t>de</w:t>
                  </w:r>
                  <w:r w:rsidRPr="00FF430B">
                    <w:rPr>
                      <w:sz w:val="24"/>
                      <w:szCs w:val="24"/>
                    </w:rPr>
                    <w:t>numit în continuare Contract), semnat în urma desfășurării procedurii de achiziție publică nr. ________ din ”____” _____________20___ .</w:t>
                  </w:r>
                </w:p>
                <w:p w:rsidR="00F94BAD" w:rsidRPr="00FF430B" w:rsidRDefault="00F94BAD" w:rsidP="00F94BAD">
                  <w:pPr>
                    <w:pStyle w:val="ad"/>
                    <w:ind w:firstLine="0"/>
                    <w:rPr>
                      <w:sz w:val="24"/>
                      <w:szCs w:val="24"/>
                    </w:rPr>
                  </w:pPr>
                </w:p>
                <w:p w:rsidR="00F94BAD" w:rsidRPr="00FF430B" w:rsidRDefault="00F94BAD" w:rsidP="00411C62">
                  <w:pPr>
                    <w:pStyle w:val="ad"/>
                    <w:ind w:right="34" w:firstLine="0"/>
                    <w:rPr>
                      <w:color w:val="FF0000"/>
                      <w:sz w:val="24"/>
                      <w:szCs w:val="24"/>
                      <w:u w:val="single"/>
                    </w:rPr>
                  </w:pPr>
                  <w:r w:rsidRPr="00FF430B">
                    <w:rPr>
                      <w:sz w:val="24"/>
                      <w:szCs w:val="24"/>
                    </w:rPr>
                    <w:t>Prezentul acord se încheie ca urmare a deciziei grupului de lucru pentru achiziții nr._____ din ______________  20____.</w:t>
                  </w:r>
                </w:p>
                <w:p w:rsidR="00F94BAD" w:rsidRPr="00FF430B" w:rsidRDefault="00F94BAD" w:rsidP="00F94BAD">
                  <w:pPr>
                    <w:pStyle w:val="ad"/>
                    <w:ind w:firstLine="0"/>
                    <w:rPr>
                      <w:sz w:val="24"/>
                      <w:szCs w:val="24"/>
                    </w:rPr>
                  </w:pPr>
                </w:p>
                <w:p w:rsidR="00F94BAD" w:rsidRPr="00FF430B" w:rsidRDefault="00F94BAD" w:rsidP="00F94BAD">
                  <w:pPr>
                    <w:pStyle w:val="ad"/>
                    <w:ind w:firstLine="0"/>
                    <w:rPr>
                      <w:sz w:val="24"/>
                      <w:szCs w:val="24"/>
                    </w:rPr>
                  </w:pPr>
                  <w:r w:rsidRPr="00FF430B">
                    <w:rPr>
                      <w:sz w:val="24"/>
                      <w:szCs w:val="24"/>
                    </w:rPr>
                    <w:t>Orice modificare aplicată prin prezentul acord este obligatorie pentru fiecare parte din Contract, celelalte prevederi nemodificate rămânînd obligatorii în continuare.</w:t>
                  </w:r>
                </w:p>
                <w:p w:rsidR="00F94BAD" w:rsidRPr="00564FD3" w:rsidRDefault="00F94BAD" w:rsidP="00F94BAD">
                  <w:pPr>
                    <w:pStyle w:val="af2"/>
                    <w:tabs>
                      <w:tab w:val="right" w:pos="10205"/>
                    </w:tabs>
                    <w:ind w:firstLine="0"/>
                    <w:jc w:val="left"/>
                    <w:rPr>
                      <w:lang w:val="en-US"/>
                    </w:rPr>
                  </w:pPr>
                </w:p>
                <w:p w:rsidR="00F94BAD" w:rsidRPr="00FF430B" w:rsidRDefault="00F94BAD" w:rsidP="00F94BAD">
                  <w:pPr>
                    <w:pStyle w:val="ad"/>
                    <w:ind w:right="-1" w:firstLine="0"/>
                    <w:rPr>
                      <w:sz w:val="24"/>
                      <w:szCs w:val="24"/>
                    </w:rPr>
                  </w:pPr>
                  <w:r w:rsidRPr="00FF430B">
                    <w:rPr>
                      <w:sz w:val="24"/>
                      <w:szCs w:val="24"/>
                    </w:rPr>
                    <w:t>Prin prezentul acord, în Contract se aplică următoarele modificări:</w:t>
                  </w:r>
                </w:p>
                <w:p w:rsidR="00F94BAD" w:rsidRPr="00FF430B" w:rsidRDefault="00F94BAD" w:rsidP="00F94BAD">
                  <w:pPr>
                    <w:pStyle w:val="a"/>
                    <w:ind w:left="743"/>
                  </w:pPr>
                  <w:r w:rsidRPr="00FF430B">
                    <w:t>_________________________________________</w:t>
                  </w:r>
                  <w:r w:rsidR="00AB7AE2" w:rsidRPr="00FF430B">
                    <w:t>_______________________________</w:t>
                  </w:r>
                </w:p>
                <w:p w:rsidR="00F94BAD" w:rsidRPr="00FF430B" w:rsidRDefault="00F94BAD" w:rsidP="00F94BAD">
                  <w:pPr>
                    <w:tabs>
                      <w:tab w:val="right" w:pos="10205"/>
                    </w:tabs>
                    <w:ind w:left="1134" w:right="-1"/>
                  </w:pPr>
                </w:p>
                <w:p w:rsidR="00F94BAD" w:rsidRPr="00FF430B" w:rsidRDefault="00F94BAD" w:rsidP="00F94BAD">
                  <w:pPr>
                    <w:ind w:right="-1" w:firstLine="567"/>
                    <w:jc w:val="both"/>
                  </w:pPr>
                  <w:r w:rsidRPr="00FF430B">
                    <w:t>Prezentul acord se consideră încheiat la data semnării lui şi intră în vigoare</w:t>
                  </w:r>
                  <w:r w:rsidR="002217B0" w:rsidRPr="00FF430B">
                    <w:t xml:space="preserve"> după înregistrarea la</w:t>
                  </w:r>
                  <w:r w:rsidRPr="00FF430B">
                    <w:t xml:space="preserve"> una din trezoreriile regionale ale Ministerului Finanțelor.</w:t>
                  </w:r>
                </w:p>
                <w:p w:rsidR="00F94BAD" w:rsidRPr="00FF430B" w:rsidRDefault="00F94BAD" w:rsidP="00F94BAD">
                  <w:pPr>
                    <w:pStyle w:val="2"/>
                    <w:rPr>
                      <w:szCs w:val="24"/>
                    </w:rPr>
                  </w:pPr>
                </w:p>
                <w:p w:rsidR="00F94BAD" w:rsidRPr="00FF430B" w:rsidRDefault="00F94BAD" w:rsidP="00F94BAD"/>
                <w:p w:rsidR="00F94BAD" w:rsidRPr="00FF430B" w:rsidRDefault="009429D7" w:rsidP="00FD0E2B">
                  <w:pPr>
                    <w:jc w:val="center"/>
                  </w:pPr>
                  <w:r w:rsidRPr="00FF430B">
                    <w:rPr>
                      <w:b/>
                      <w:bCs/>
                      <w:noProof w:val="0"/>
                    </w:rPr>
                    <w:t>SEMNĂTURILE PĂRŢILOR</w:t>
                  </w:r>
                </w:p>
                <w:p w:rsidR="00F94BAD" w:rsidRPr="00FF430B" w:rsidRDefault="00F94BAD" w:rsidP="00F94BAD"/>
              </w:tc>
            </w:tr>
            <w:tr w:rsidR="00F94BAD" w:rsidRPr="00EC30C2" w:rsidTr="00411C62">
              <w:trPr>
                <w:trHeight w:val="357"/>
              </w:trPr>
              <w:tc>
                <w:tcPr>
                  <w:tcW w:w="5179" w:type="dxa"/>
                  <w:vAlign w:val="center"/>
                </w:tcPr>
                <w:p w:rsidR="00F94BAD" w:rsidRPr="00FF430B" w:rsidRDefault="006A7C1C" w:rsidP="00F94BAD">
                  <w:pPr>
                    <w:jc w:val="center"/>
                    <w:rPr>
                      <w:b/>
                    </w:rPr>
                  </w:pPr>
                  <w:r w:rsidRPr="00FF430B">
                    <w:rPr>
                      <w:b/>
                      <w:bCs/>
                      <w:noProof w:val="0"/>
                    </w:rPr>
                    <w:t>ANTREPRENORUL/PRESTATORUL</w:t>
                  </w:r>
                </w:p>
              </w:tc>
              <w:tc>
                <w:tcPr>
                  <w:tcW w:w="4461" w:type="dxa"/>
                  <w:vAlign w:val="center"/>
                </w:tcPr>
                <w:p w:rsidR="00F94BAD" w:rsidRPr="00FF430B" w:rsidRDefault="006A7C1C" w:rsidP="0067769C">
                  <w:pPr>
                    <w:jc w:val="center"/>
                    <w:rPr>
                      <w:noProof w:val="0"/>
                    </w:rPr>
                  </w:pPr>
                  <w:r w:rsidRPr="00FF430B">
                    <w:rPr>
                      <w:b/>
                      <w:bCs/>
                      <w:noProof w:val="0"/>
                    </w:rPr>
                    <w:t>BENEFICIAR</w:t>
                  </w:r>
                </w:p>
              </w:tc>
            </w:tr>
            <w:tr w:rsidR="00F94BAD" w:rsidRPr="00EC30C2"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rsidR="00F94BAD" w:rsidRPr="00FF430B" w:rsidRDefault="00F94BAD" w:rsidP="0067769C"/>
              </w:tc>
              <w:tc>
                <w:tcPr>
                  <w:tcW w:w="4461" w:type="dxa"/>
                  <w:tcBorders>
                    <w:top w:val="nil"/>
                    <w:left w:val="nil"/>
                    <w:bottom w:val="nil"/>
                    <w:right w:val="nil"/>
                  </w:tcBorders>
                  <w:vAlign w:val="center"/>
                </w:tcPr>
                <w:p w:rsidR="00F94BAD" w:rsidRPr="00FF430B" w:rsidRDefault="00F94BAD" w:rsidP="0067769C"/>
              </w:tc>
            </w:tr>
          </w:tbl>
          <w:p w:rsidR="00F94BAD" w:rsidRPr="00FF430B" w:rsidRDefault="00F94BAD" w:rsidP="007D2982">
            <w:pPr>
              <w:autoSpaceDE w:val="0"/>
              <w:autoSpaceDN w:val="0"/>
              <w:adjustRightInd w:val="0"/>
              <w:ind w:right="23"/>
              <w:jc w:val="center"/>
              <w:rPr>
                <w:b/>
                <w:color w:val="000000"/>
                <w:w w:val="90"/>
              </w:rPr>
            </w:pPr>
          </w:p>
          <w:p w:rsidR="002217B0" w:rsidRPr="00FF430B" w:rsidRDefault="002217B0"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233538" w:rsidRPr="00FF430B" w:rsidRDefault="00233538" w:rsidP="00196AB4">
            <w:pPr>
              <w:jc w:val="both"/>
            </w:pPr>
          </w:p>
        </w:tc>
      </w:tr>
    </w:tbl>
    <w:p w:rsidR="001F6E5A" w:rsidRPr="00FF430B" w:rsidRDefault="001F6E5A" w:rsidP="00196AB4">
      <w:pPr>
        <w:jc w:val="both"/>
      </w:pPr>
    </w:p>
    <w:sectPr w:rsidR="001F6E5A" w:rsidRPr="00FF430B" w:rsidSect="00564FD3">
      <w:footerReference w:type="default" r:id="rId12"/>
      <w:pgSz w:w="11906" w:h="16838"/>
      <w:pgMar w:top="709" w:right="849"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313D6" w:rsidRDefault="00C313D6" w:rsidP="00A20ACF">
      <w:r>
        <w:separator/>
      </w:r>
    </w:p>
  </w:endnote>
  <w:endnote w:type="continuationSeparator" w:id="0">
    <w:p w:rsidR="00C313D6" w:rsidRDefault="00C313D6"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019529"/>
      <w:docPartObj>
        <w:docPartGallery w:val="Page Numbers (Bottom of Page)"/>
        <w:docPartUnique/>
      </w:docPartObj>
    </w:sdtPr>
    <w:sdtContent>
      <w:p w:rsidR="00783B57" w:rsidRDefault="00786AAF">
        <w:pPr>
          <w:pStyle w:val="a4"/>
          <w:jc w:val="right"/>
        </w:pPr>
        <w:fldSimple w:instr=" PAGE   \* MERGEFORMAT ">
          <w:r w:rsidR="003642DB">
            <w:t>30</w:t>
          </w:r>
        </w:fldSimple>
      </w:p>
    </w:sdtContent>
  </w:sdt>
  <w:p w:rsidR="00783B57" w:rsidRDefault="00783B57">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313D6" w:rsidRDefault="00C313D6" w:rsidP="00A20ACF">
      <w:r>
        <w:separator/>
      </w:r>
    </w:p>
  </w:footnote>
  <w:footnote w:type="continuationSeparator" w:id="0">
    <w:p w:rsidR="00C313D6" w:rsidRDefault="00C313D6"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3"/>
  </w:num>
  <w:num w:numId="3">
    <w:abstractNumId w:val="32"/>
  </w:num>
  <w:num w:numId="4">
    <w:abstractNumId w:val="31"/>
  </w:num>
  <w:num w:numId="5">
    <w:abstractNumId w:val="15"/>
  </w:num>
  <w:num w:numId="6">
    <w:abstractNumId w:val="18"/>
  </w:num>
  <w:num w:numId="7">
    <w:abstractNumId w:val="16"/>
  </w:num>
  <w:num w:numId="8">
    <w:abstractNumId w:val="9"/>
  </w:num>
  <w:num w:numId="9">
    <w:abstractNumId w:val="30"/>
  </w:num>
  <w:num w:numId="10">
    <w:abstractNumId w:val="13"/>
  </w:num>
  <w:num w:numId="11">
    <w:abstractNumId w:val="22"/>
  </w:num>
  <w:num w:numId="12">
    <w:abstractNumId w:val="23"/>
  </w:num>
  <w:num w:numId="13">
    <w:abstractNumId w:val="38"/>
  </w:num>
  <w:num w:numId="14">
    <w:abstractNumId w:val="29"/>
  </w:num>
  <w:num w:numId="15">
    <w:abstractNumId w:val="8"/>
  </w:num>
  <w:num w:numId="16">
    <w:abstractNumId w:val="24"/>
  </w:num>
  <w:num w:numId="17">
    <w:abstractNumId w:val="25"/>
  </w:num>
  <w:num w:numId="18">
    <w:abstractNumId w:val="36"/>
  </w:num>
  <w:num w:numId="19">
    <w:abstractNumId w:val="11"/>
  </w:num>
  <w:num w:numId="20">
    <w:abstractNumId w:val="40"/>
  </w:num>
  <w:num w:numId="21">
    <w:abstractNumId w:val="34"/>
  </w:num>
  <w:num w:numId="22">
    <w:abstractNumId w:val="12"/>
  </w:num>
  <w:num w:numId="23">
    <w:abstractNumId w:val="33"/>
  </w:num>
  <w:num w:numId="24">
    <w:abstractNumId w:val="19"/>
  </w:num>
  <w:num w:numId="25">
    <w:abstractNumId w:val="27"/>
  </w:num>
  <w:num w:numId="26">
    <w:abstractNumId w:val="21"/>
  </w:num>
  <w:num w:numId="27">
    <w:abstractNumId w:val="39"/>
  </w:num>
  <w:num w:numId="28">
    <w:abstractNumId w:val="14"/>
  </w:num>
  <w:num w:numId="29">
    <w:abstractNumId w:val="10"/>
  </w:num>
  <w:num w:numId="30">
    <w:abstractNumId w:val="20"/>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28"/>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
  </w:num>
  <w:num w:numId="45">
    <w:abstractNumId w:val="37"/>
  </w:num>
  <w:num w:numId="46">
    <w:abstractNumId w:val="6"/>
  </w:num>
  <w:num w:numId="47">
    <w:abstractNumId w:val="42"/>
  </w:num>
  <w:num w:numId="48">
    <w:abstractNumId w:val="26"/>
  </w:num>
  <w:num w:numId="49">
    <w:abstractNumId w:val="17"/>
  </w:num>
  <w:num w:numId="50">
    <w:abstractNumId w:val="41"/>
  </w:num>
  <w:numIdMacAtCleanup w:val="3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proofState w:grammar="clean"/>
  <w:defaultTabStop w:val="720"/>
  <w:hyphenationZone w:val="283"/>
  <w:characterSpacingControl w:val="doNotCompress"/>
  <w:footnotePr>
    <w:footnote w:id="-1"/>
    <w:footnote w:id="0"/>
  </w:footnotePr>
  <w:endnotePr>
    <w:endnote w:id="-1"/>
    <w:endnote w:id="0"/>
  </w:endnotePr>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17CA5"/>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775"/>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3BFD"/>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07F6"/>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47B62"/>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09B9"/>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42DB"/>
    <w:rsid w:val="0036564A"/>
    <w:rsid w:val="00366B72"/>
    <w:rsid w:val="00371806"/>
    <w:rsid w:val="003731FD"/>
    <w:rsid w:val="00373336"/>
    <w:rsid w:val="00373AF9"/>
    <w:rsid w:val="00377CE0"/>
    <w:rsid w:val="0038163C"/>
    <w:rsid w:val="00381EF2"/>
    <w:rsid w:val="0038237B"/>
    <w:rsid w:val="0038240D"/>
    <w:rsid w:val="0038275D"/>
    <w:rsid w:val="003840A7"/>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4E38"/>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4FD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61F1"/>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12C8"/>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3B57"/>
    <w:rsid w:val="00785412"/>
    <w:rsid w:val="00785E49"/>
    <w:rsid w:val="00786AAF"/>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14E5"/>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1B9"/>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B3D"/>
    <w:rsid w:val="00C20F59"/>
    <w:rsid w:val="00C21039"/>
    <w:rsid w:val="00C24A6E"/>
    <w:rsid w:val="00C255B7"/>
    <w:rsid w:val="00C2681E"/>
    <w:rsid w:val="00C30266"/>
    <w:rsid w:val="00C313D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1306"/>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63DA2"/>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1DD2"/>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1"/>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1"/>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1"/>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213349525">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rimaria.tohatin@mail.ru"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tender.gov.md" TargetMode="External"/><Relationship Id="rId5" Type="http://schemas.openxmlformats.org/officeDocument/2006/relationships/webSettings" Target="webSettings.xml"/><Relationship Id="rId15" Type="http://schemas.microsoft.com/office/2007/relationships/stylesWithEffects" Target="stylesWithEffects.xml"/><Relationship Id="rId10" Type="http://schemas.openxmlformats.org/officeDocument/2006/relationships/hyperlink" Target="mailto:contestatii@ansc.md" TargetMode="External"/><Relationship Id="rId4" Type="http://schemas.openxmlformats.org/officeDocument/2006/relationships/settings" Target="settings.xml"/><Relationship Id="rId9" Type="http://schemas.openxmlformats.org/officeDocument/2006/relationships/hyperlink" Target="mailto:primaria.tohatin@mail.ru"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AF4534-FD4F-4316-997D-28E8F98D54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96</TotalTime>
  <Pages>30</Pages>
  <Words>8680</Words>
  <Characters>49479</Characters>
  <Application>Microsoft Office Word</Application>
  <DocSecurity>0</DocSecurity>
  <Lines>412</Lines>
  <Paragraphs>116</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58043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10</cp:revision>
  <cp:lastPrinted>2021-06-01T11:52:00Z</cp:lastPrinted>
  <dcterms:created xsi:type="dcterms:W3CDTF">2022-02-04T10:01:00Z</dcterms:created>
  <dcterms:modified xsi:type="dcterms:W3CDTF">2022-04-12T14:23:00Z</dcterms:modified>
</cp:coreProperties>
</file>