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Pr="003A3D71" w:rsidRDefault="003961E7" w:rsidP="003961E7">
      <w:pPr>
        <w:tabs>
          <w:tab w:val="left" w:pos="5103"/>
          <w:tab w:val="left" w:pos="10348"/>
        </w:tabs>
        <w:jc w:val="right"/>
        <w:rPr>
          <w:noProof w:val="0"/>
          <w:color w:val="000000" w:themeColor="text1"/>
          <w:lang w:eastAsia="ru-RU"/>
        </w:rPr>
      </w:pPr>
      <w:r w:rsidRPr="00FF430B">
        <w:rPr>
          <w:noProof w:val="0"/>
          <w:lang w:eastAsia="ru-RU"/>
        </w:rPr>
        <w:t xml:space="preserve">                                               </w:t>
      </w:r>
      <w:r w:rsidRPr="003A3D71">
        <w:rPr>
          <w:noProof w:val="0"/>
          <w:color w:val="000000" w:themeColor="text1"/>
          <w:lang w:eastAsia="ru-RU"/>
        </w:rPr>
        <w:t xml:space="preserve">nr.  </w:t>
      </w:r>
      <w:r w:rsidR="00CD221B" w:rsidRPr="003A3D71">
        <w:rPr>
          <w:noProof w:val="0"/>
          <w:color w:val="000000" w:themeColor="text1"/>
          <w:lang w:eastAsia="ru-RU"/>
        </w:rPr>
        <w:t xml:space="preserve">69    din 7 mai </w:t>
      </w:r>
      <w:r w:rsidRPr="003A3D71">
        <w:rPr>
          <w:noProof w:val="0"/>
          <w:color w:val="000000" w:themeColor="text1"/>
          <w:lang w:eastAsia="ru-RU"/>
        </w:rPr>
        <w:t>202</w:t>
      </w:r>
      <w:r w:rsidR="00AD32DD" w:rsidRPr="003A3D71">
        <w:rPr>
          <w:noProof w:val="0"/>
          <w:color w:val="000000" w:themeColor="text1"/>
          <w:lang w:eastAsia="ru-RU"/>
        </w:rPr>
        <w:t>1</w:t>
      </w:r>
    </w:p>
    <w:p w:rsidR="008F1D40" w:rsidRPr="00192226" w:rsidRDefault="008F1D40" w:rsidP="003961E7">
      <w:pPr>
        <w:tabs>
          <w:tab w:val="left" w:pos="5103"/>
          <w:tab w:val="left" w:pos="10348"/>
        </w:tabs>
        <w:jc w:val="right"/>
        <w:rPr>
          <w:noProof w:val="0"/>
          <w:color w:val="0070C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8E37EB"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2176B" w:rsidRDefault="000E4D7D" w:rsidP="009F1E2C">
      <w:pPr>
        <w:pStyle w:val="af2"/>
        <w:shd w:val="clear" w:color="auto" w:fill="FFFFFF"/>
        <w:tabs>
          <w:tab w:val="left" w:pos="-284"/>
        </w:tabs>
        <w:ind w:left="-284" w:firstLine="284"/>
        <w:rPr>
          <w:color w:val="000000" w:themeColor="text1"/>
          <w:lang w:val="en-US" w:eastAsia="it-IT"/>
        </w:rPr>
      </w:pPr>
      <w:r w:rsidRPr="0022176B">
        <w:rPr>
          <w:b/>
          <w:color w:val="000000" w:themeColor="text1"/>
          <w:lang w:val="en-US"/>
        </w:rPr>
        <w:t>9</w:t>
      </w:r>
      <w:r w:rsidR="0024699C" w:rsidRPr="0022176B">
        <w:rPr>
          <w:b/>
          <w:color w:val="000000" w:themeColor="text1"/>
          <w:lang w:val="en-US"/>
        </w:rPr>
        <w:t>8</w:t>
      </w:r>
      <w:r w:rsidR="00B00190" w:rsidRPr="0022176B">
        <w:rPr>
          <w:b/>
          <w:color w:val="000000" w:themeColor="text1"/>
          <w:lang w:val="en-US"/>
        </w:rPr>
        <w:t xml:space="preserve">. </w:t>
      </w:r>
      <w:r w:rsidR="00B00190" w:rsidRPr="0022176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AE1EFD" w:rsidP="00615E49">
            <w:pPr>
              <w:spacing w:line="276" w:lineRule="auto"/>
              <w:jc w:val="both"/>
              <w:rPr>
                <w:rFonts w:eastAsia="Calibri"/>
                <w:noProof w:val="0"/>
              </w:rPr>
            </w:pPr>
            <w:r>
              <w:rPr>
                <w:rFonts w:eastAsia="Calibri"/>
                <w:noProof w:val="0"/>
              </w:rPr>
              <w:t>Primaria s.Cotiujeni, raionul Briceni</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AE1EFD" w:rsidP="00615E49">
            <w:pPr>
              <w:spacing w:line="276" w:lineRule="auto"/>
              <w:jc w:val="both"/>
              <w:rPr>
                <w:rFonts w:eastAsia="Calibri"/>
                <w:noProof w:val="0"/>
              </w:rPr>
            </w:pPr>
            <w:r>
              <w:rPr>
                <w:rFonts w:eastAsia="Calibri"/>
                <w:noProof w:val="0"/>
              </w:rPr>
              <w:t>1007601009211</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AE1EFD" w:rsidP="00615E49">
            <w:pPr>
              <w:spacing w:line="276" w:lineRule="auto"/>
              <w:jc w:val="both"/>
              <w:rPr>
                <w:rFonts w:eastAsia="Calibri"/>
                <w:noProof w:val="0"/>
              </w:rPr>
            </w:pPr>
            <w:r>
              <w:rPr>
                <w:rFonts w:eastAsia="Calibri"/>
                <w:noProof w:val="0"/>
              </w:rPr>
              <w:t>s.Cotiujeni, r.Briceni</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AE1EFD" w:rsidP="00615E49">
            <w:pPr>
              <w:spacing w:line="276" w:lineRule="auto"/>
              <w:jc w:val="both"/>
              <w:rPr>
                <w:rFonts w:eastAsia="Calibri"/>
                <w:noProof w:val="0"/>
              </w:rPr>
            </w:pPr>
            <w:r>
              <w:rPr>
                <w:rFonts w:eastAsia="Calibri"/>
                <w:noProof w:val="0"/>
              </w:rPr>
              <w:t>024746338 / 024746336</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AE1EFD" w:rsidP="00615E49">
            <w:pPr>
              <w:spacing w:line="276" w:lineRule="auto"/>
              <w:jc w:val="both"/>
              <w:rPr>
                <w:rFonts w:eastAsia="Calibri"/>
                <w:noProof w:val="0"/>
              </w:rPr>
            </w:pPr>
            <w:r>
              <w:rPr>
                <w:rFonts w:eastAsia="Calibri"/>
                <w:noProof w:val="0"/>
              </w:rPr>
              <w:t>primariacotiujeni@mail.ru</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DA038F" w:rsidP="00DA038F">
            <w:pPr>
              <w:spacing w:line="276" w:lineRule="auto"/>
              <w:rPr>
                <w:rFonts w:eastAsia="Calibri"/>
                <w:noProof w:val="0"/>
              </w:rPr>
            </w:pPr>
            <w:r>
              <w:rPr>
                <w:rFonts w:eastAsia="Calibri"/>
                <w:noProof w:val="0"/>
              </w:rPr>
              <w:t>Primar-Ursu Mihail, 024746336, primariacotiujeni@mail.ru</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389"/>
        <w:gridCol w:w="2013"/>
        <w:gridCol w:w="1276"/>
        <w:gridCol w:w="3260"/>
        <w:gridCol w:w="1418"/>
      </w:tblGrid>
      <w:tr w:rsidR="00615E49" w:rsidRPr="00EC30C2" w:rsidTr="00DA038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DA038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DA038F" w:rsidP="00615E49">
            <w:pPr>
              <w:spacing w:line="276" w:lineRule="auto"/>
              <w:rPr>
                <w:rFonts w:eastAsia="Calibri"/>
                <w:noProof w:val="0"/>
              </w:rPr>
            </w:pPr>
            <w:r>
              <w:rPr>
                <w:rFonts w:eastAsia="Calibri"/>
                <w:noProof w:val="0"/>
              </w:rPr>
              <w:t>45233142-6</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DA038F" w:rsidP="00615E49">
            <w:pPr>
              <w:spacing w:line="276" w:lineRule="auto"/>
              <w:jc w:val="center"/>
              <w:rPr>
                <w:rFonts w:eastAsia="Calibri"/>
                <w:noProof w:val="0"/>
              </w:rPr>
            </w:pPr>
            <w:r>
              <w:rPr>
                <w:rFonts w:eastAsia="Calibri"/>
                <w:noProof w:val="0"/>
              </w:rPr>
              <w:t>Reparatia si intretinerea drumurilor impietruite din s.Cotiujeni, raionul Briceni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DA038F" w:rsidRDefault="00DA038F" w:rsidP="00615E49">
            <w:pPr>
              <w:spacing w:line="276" w:lineRule="auto"/>
              <w:jc w:val="center"/>
              <w:rPr>
                <w:rFonts w:eastAsia="Calibri"/>
                <w:noProof w:val="0"/>
                <w:vertAlign w:val="superscript"/>
              </w:rPr>
            </w:pPr>
            <w:r>
              <w:rPr>
                <w:rFonts w:eastAsia="Calibri"/>
                <w:noProof w:val="0"/>
              </w:rPr>
              <w:t>7 024 m</w:t>
            </w:r>
            <w:r>
              <w:rPr>
                <w:rFonts w:eastAsia="Calibri"/>
                <w:noProof w:val="0"/>
                <w:vertAlign w:val="superscript"/>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DA038F" w:rsidP="00615E49">
            <w:pPr>
              <w:spacing w:line="276" w:lineRule="auto"/>
              <w:jc w:val="both"/>
              <w:rPr>
                <w:rFonts w:eastAsia="Calibri"/>
                <w:noProof w:val="0"/>
              </w:rPr>
            </w:pPr>
            <w:r>
              <w:rPr>
                <w:rFonts w:eastAsia="Calibri"/>
                <w:noProof w:val="0"/>
              </w:rPr>
              <w:t>Conform listei de lucrari.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DA038F" w:rsidP="00DA038F">
            <w:pPr>
              <w:spacing w:line="276" w:lineRule="auto"/>
              <w:jc w:val="center"/>
              <w:rPr>
                <w:rFonts w:eastAsia="Calibri"/>
                <w:noProof w:val="0"/>
              </w:rPr>
            </w:pPr>
            <w:r>
              <w:rPr>
                <w:rFonts w:eastAsia="Calibri"/>
                <w:noProof w:val="0"/>
              </w:rPr>
              <w:t>501 155.0</w:t>
            </w:r>
          </w:p>
        </w:tc>
      </w:tr>
      <w:tr w:rsidR="00615E49" w:rsidRPr="00EC30C2" w:rsidTr="00DA038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Contractul de achiziție publică este rezervat unor ateliere protejate sau acesta poate fi executat numai în cadrul unor </w:t>
            </w:r>
            <w:r w:rsidRPr="00FF430B">
              <w:rPr>
                <w:rFonts w:eastAsia="Calibri"/>
                <w:noProof w:val="0"/>
              </w:rPr>
              <w:lastRenderedPageBreak/>
              <w:t>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lastRenderedPageBreak/>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192226" w:rsidRDefault="00192226" w:rsidP="00192226">
      <w:pPr>
        <w:rPr>
          <w:b/>
          <w:u w:val="single"/>
          <w:shd w:val="clear" w:color="auto" w:fill="FFFFFF" w:themeFill="background1"/>
          <w:lang w:val="en-US"/>
        </w:rPr>
      </w:pPr>
      <w:r w:rsidRPr="00E05B2F">
        <w:rPr>
          <w:lang w:val="ro-MO"/>
        </w:rPr>
        <w:t xml:space="preserve">Obiectul            </w:t>
      </w:r>
      <w:r>
        <w:rPr>
          <w:lang w:val="ro-MO"/>
        </w:rPr>
        <w:t xml:space="preserve">  </w:t>
      </w:r>
      <w:r w:rsidRPr="00BA75CD">
        <w:rPr>
          <w:b/>
          <w:u w:val="single"/>
          <w:shd w:val="clear" w:color="auto" w:fill="FFFFFF" w:themeFill="background1"/>
          <w:lang w:val="en-US"/>
        </w:rPr>
        <w:t xml:space="preserve">Reparatia si intretinerea drumurilor </w:t>
      </w:r>
      <w:r>
        <w:rPr>
          <w:b/>
          <w:u w:val="single"/>
          <w:shd w:val="clear" w:color="auto" w:fill="FFFFFF" w:themeFill="background1"/>
          <w:lang w:val="en-US"/>
        </w:rPr>
        <w:t xml:space="preserve">impietruite din s.Cotiujeni, </w:t>
      </w:r>
    </w:p>
    <w:p w:rsidR="00192226" w:rsidRPr="00BA75CD" w:rsidRDefault="00192226" w:rsidP="00192226">
      <w:pPr>
        <w:rPr>
          <w:lang w:val="en-US"/>
        </w:rPr>
      </w:pPr>
      <w:r w:rsidRPr="00BA75CD">
        <w:rPr>
          <w:b/>
          <w:shd w:val="clear" w:color="auto" w:fill="FFFFFF" w:themeFill="background1"/>
          <w:lang w:val="en-US"/>
        </w:rPr>
        <w:t xml:space="preserve">                                                </w:t>
      </w:r>
      <w:r>
        <w:rPr>
          <w:b/>
          <w:u w:val="single"/>
          <w:shd w:val="clear" w:color="auto" w:fill="FFFFFF" w:themeFill="background1"/>
          <w:lang w:val="en-US"/>
        </w:rPr>
        <w:t xml:space="preserve"> </w:t>
      </w:r>
      <w:r w:rsidRPr="00BA75CD">
        <w:rPr>
          <w:b/>
          <w:u w:val="single"/>
          <w:shd w:val="clear" w:color="auto" w:fill="FFFFFF" w:themeFill="background1"/>
          <w:lang w:val="en-US"/>
        </w:rPr>
        <w:t>raionul Briceni</w:t>
      </w:r>
    </w:p>
    <w:p w:rsidR="00192226" w:rsidRPr="00E05B2F" w:rsidRDefault="00192226" w:rsidP="00192226">
      <w:pPr>
        <w:rPr>
          <w:lang w:val="ro-MO"/>
        </w:rPr>
      </w:pPr>
      <w:r w:rsidRPr="00E05B2F">
        <w:rPr>
          <w:i/>
          <w:lang w:val="ro-MO"/>
        </w:rPr>
        <w:t xml:space="preserve"> </w:t>
      </w:r>
      <w:r>
        <w:rPr>
          <w:i/>
          <w:lang w:val="ro-MO"/>
        </w:rPr>
        <w:t xml:space="preserve">                                                   </w:t>
      </w:r>
      <w:r w:rsidRPr="00E05B2F">
        <w:rPr>
          <w:i/>
          <w:lang w:val="ro-MO"/>
        </w:rPr>
        <w:t>(denumirea, adresa)</w:t>
      </w:r>
    </w:p>
    <w:p w:rsidR="00192226" w:rsidRDefault="00192226" w:rsidP="00192226">
      <w:pPr>
        <w:ind w:right="567"/>
        <w:rPr>
          <w:b/>
          <w:u w:val="single"/>
          <w:lang w:val="ro-MO"/>
        </w:rPr>
      </w:pPr>
      <w:r w:rsidRPr="00E05B2F">
        <w:rPr>
          <w:lang w:val="ro-MO"/>
        </w:rPr>
        <w:t xml:space="preserve">Autoritatea </w:t>
      </w:r>
      <w:r w:rsidRPr="00BA75CD">
        <w:rPr>
          <w:lang w:val="ro-MO"/>
        </w:rPr>
        <w:t xml:space="preserve">contractantă      </w:t>
      </w:r>
      <w:r w:rsidRPr="00BA75CD">
        <w:rPr>
          <w:b/>
          <w:bCs/>
          <w:u w:val="single"/>
          <w:lang w:val="ro-MO"/>
        </w:rPr>
        <w:t xml:space="preserve"> </w:t>
      </w:r>
      <w:r w:rsidRPr="00BA75CD">
        <w:rPr>
          <w:b/>
          <w:u w:val="single"/>
          <w:lang w:val="en-US"/>
        </w:rPr>
        <w:t>Primaria s.Cotiujeni, raionul Briceni</w:t>
      </w:r>
      <w:r w:rsidRPr="00BA75CD">
        <w:rPr>
          <w:b/>
          <w:u w:val="single"/>
          <w:lang w:val="ro-MO"/>
        </w:rPr>
        <w:t xml:space="preserve"> </w:t>
      </w:r>
    </w:p>
    <w:p w:rsidR="00192226" w:rsidRPr="00E05B2F" w:rsidRDefault="00192226" w:rsidP="00192226">
      <w:pPr>
        <w:rPr>
          <w:lang w:val="ro-MO"/>
        </w:rPr>
      </w:pPr>
      <w:r w:rsidRPr="00E05B2F">
        <w:rPr>
          <w:i/>
          <w:lang w:val="ro-MO"/>
        </w:rPr>
        <w:t xml:space="preserve"> </w:t>
      </w:r>
      <w:r>
        <w:rPr>
          <w:i/>
          <w:lang w:val="ro-MO"/>
        </w:rPr>
        <w:t xml:space="preserve">                                                   </w:t>
      </w:r>
      <w:r w:rsidRPr="00E05B2F">
        <w:rPr>
          <w:i/>
          <w:lang w:val="ro-MO"/>
        </w:rPr>
        <w:t>(denumirea, adresa)</w:t>
      </w:r>
    </w:p>
    <w:p w:rsidR="00192226" w:rsidRPr="00E05B2F" w:rsidRDefault="00192226" w:rsidP="00192226">
      <w:pPr>
        <w:ind w:right="567"/>
        <w:rPr>
          <w:lang w:val="ro-MO"/>
        </w:r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lastRenderedPageBreak/>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3A3D71" w:rsidRDefault="00F4030F" w:rsidP="00196AB4">
      <w:pPr>
        <w:ind w:firstLine="709"/>
        <w:jc w:val="both"/>
        <w:rPr>
          <w:b/>
          <w:color w:val="000000" w:themeColor="text1"/>
        </w:rPr>
      </w:pPr>
      <w:r w:rsidRPr="003A3D71">
        <w:rPr>
          <w:b/>
          <w:color w:val="000000" w:themeColor="text1"/>
        </w:rPr>
        <w:t>18. Documente obligatorii la depunerea ofertei</w:t>
      </w:r>
    </w:p>
    <w:p w:rsidR="00F4030F" w:rsidRPr="003A3D71" w:rsidRDefault="009A6B71" w:rsidP="00F4030F">
      <w:pPr>
        <w:ind w:firstLine="709"/>
        <w:jc w:val="both"/>
        <w:rPr>
          <w:color w:val="000000" w:themeColor="text1"/>
        </w:rPr>
      </w:pPr>
      <w:r w:rsidRPr="003A3D71">
        <w:rPr>
          <w:color w:val="000000" w:themeColor="text1"/>
        </w:rPr>
        <w:t>La punctul</w:t>
      </w:r>
      <w:r w:rsidR="00F4030F" w:rsidRPr="003A3D71">
        <w:rPr>
          <w:color w:val="000000" w:themeColor="text1"/>
        </w:rPr>
        <w:t xml:space="preserve"> dat autoritatea contractantă indică care documente sunt obligatorii de a fi prezentate la depunerea ofertei</w:t>
      </w:r>
      <w:r w:rsidRPr="003A3D71">
        <w:rPr>
          <w:color w:val="000000" w:themeColor="text1"/>
        </w:rPr>
        <w:t xml:space="preserve"> prin intermediul SIA RSAP</w:t>
      </w:r>
      <w:r w:rsidR="00F4030F" w:rsidRPr="003A3D71">
        <w:rPr>
          <w:color w:val="000000" w:themeColor="text1"/>
        </w:rPr>
        <w:t>. La fel</w:t>
      </w:r>
      <w:r w:rsidRPr="003A3D71">
        <w:rPr>
          <w:color w:val="000000" w:themeColor="text1"/>
        </w:rPr>
        <w:t>, tot aici</w:t>
      </w:r>
      <w:r w:rsidR="009D665E" w:rsidRPr="003A3D71">
        <w:rPr>
          <w:color w:val="000000" w:themeColor="text1"/>
        </w:rPr>
        <w:t>se indică</w:t>
      </w:r>
      <w:r w:rsidR="00F4030F" w:rsidRPr="003A3D71">
        <w:rPr>
          <w:color w:val="000000" w:themeColor="text1"/>
        </w:rPr>
        <w:t xml:space="preserve"> documentele c</w:t>
      </w:r>
      <w:r w:rsidRPr="003A3D71">
        <w:rPr>
          <w:color w:val="000000" w:themeColor="text1"/>
        </w:rPr>
        <w:t>e conțin</w:t>
      </w:r>
      <w:r w:rsidR="00F4030F" w:rsidRPr="003A3D71">
        <w:rPr>
          <w:color w:val="000000" w:themeColor="text1"/>
        </w:rPr>
        <w:t xml:space="preserve"> date cu caracter personal, care nu se </w:t>
      </w:r>
      <w:r w:rsidRPr="003A3D71">
        <w:rPr>
          <w:color w:val="000000" w:themeColor="text1"/>
        </w:rPr>
        <w:t>depun prin intermediul SIA RSAP</w:t>
      </w:r>
      <w:r w:rsidR="00F4030F" w:rsidRPr="003A3D71">
        <w:rPr>
          <w:color w:val="000000" w:themeColor="text1"/>
        </w:rPr>
        <w:t xml:space="preserve"> și </w:t>
      </w:r>
      <w:r w:rsidRPr="003A3D71">
        <w:rPr>
          <w:color w:val="000000" w:themeColor="text1"/>
        </w:rPr>
        <w:t xml:space="preserve">nu </w:t>
      </w:r>
      <w:r w:rsidR="00F4030F" w:rsidRPr="003A3D71">
        <w:rPr>
          <w:color w:val="000000" w:themeColor="text1"/>
        </w:rPr>
        <w:t>sunt publice pentru toți</w:t>
      </w:r>
      <w:r w:rsidRPr="003A3D71">
        <w:rPr>
          <w:color w:val="000000" w:themeColor="text1"/>
        </w:rPr>
        <w:t>.</w:t>
      </w:r>
    </w:p>
    <w:tbl>
      <w:tblPr>
        <w:tblStyle w:val="Grigliatabella2"/>
        <w:tblW w:w="0" w:type="auto"/>
        <w:tblLook w:val="04A0" w:firstRow="1" w:lastRow="0" w:firstColumn="1" w:lastColumn="0" w:noHBand="0" w:noVBand="1"/>
      </w:tblPr>
      <w:tblGrid>
        <w:gridCol w:w="576"/>
        <w:gridCol w:w="3810"/>
        <w:gridCol w:w="3563"/>
        <w:gridCol w:w="1621"/>
      </w:tblGrid>
      <w:tr w:rsidR="00192226" w:rsidRPr="009516C7" w:rsidTr="003A3D71">
        <w:tc>
          <w:tcPr>
            <w:tcW w:w="576" w:type="dxa"/>
            <w:shd w:val="clear" w:color="auto" w:fill="auto"/>
          </w:tcPr>
          <w:p w:rsidR="00192226" w:rsidRPr="009516C7" w:rsidRDefault="00192226" w:rsidP="003A3D71">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rsidR="00192226" w:rsidRPr="009516C7" w:rsidRDefault="00192226" w:rsidP="003A3D71">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rsidR="00192226" w:rsidRPr="009516C7" w:rsidRDefault="00192226" w:rsidP="003A3D71">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rsidR="00192226" w:rsidRPr="009516C7" w:rsidRDefault="00192226" w:rsidP="003A3D71">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3A3D71" w:rsidRPr="009516C7" w:rsidTr="003A3D71">
        <w:tc>
          <w:tcPr>
            <w:tcW w:w="576"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rsidR="003A3D71" w:rsidRDefault="003A3D71" w:rsidP="003A3D71">
            <w:pPr>
              <w:shd w:val="clear" w:color="auto" w:fill="FFFFFF" w:themeFill="background1"/>
              <w:tabs>
                <w:tab w:val="left" w:pos="612"/>
              </w:tabs>
              <w:spacing w:before="120" w:after="120"/>
              <w:rPr>
                <w:iCs/>
                <w:lang w:eastAsia="ru-RU"/>
              </w:rPr>
            </w:pPr>
            <w:r>
              <w:rPr>
                <w:iCs/>
                <w:lang w:eastAsia="ru-RU"/>
              </w:rPr>
              <w:t>Oferta</w:t>
            </w:r>
          </w:p>
          <w:p w:rsidR="003A3D71" w:rsidRPr="009516C7" w:rsidRDefault="003A3D71" w:rsidP="003A3D71">
            <w:pPr>
              <w:shd w:val="clear" w:color="auto" w:fill="FFFFFF" w:themeFill="background1"/>
              <w:tabs>
                <w:tab w:val="left" w:pos="612"/>
              </w:tabs>
              <w:spacing w:before="120" w:after="120"/>
              <w:rPr>
                <w:iCs/>
                <w:lang w:eastAsia="ru-RU"/>
              </w:rPr>
            </w:pPr>
          </w:p>
        </w:tc>
        <w:tc>
          <w:tcPr>
            <w:tcW w:w="3563" w:type="dxa"/>
            <w:shd w:val="clear" w:color="auto" w:fill="auto"/>
          </w:tcPr>
          <w:p w:rsidR="003A3D71" w:rsidRPr="006B071D" w:rsidRDefault="003A3D71" w:rsidP="003A3D71">
            <w:pPr>
              <w:tabs>
                <w:tab w:val="left" w:pos="612"/>
              </w:tabs>
              <w:spacing w:before="120" w:after="120"/>
              <w:rPr>
                <w:iCs/>
                <w:color w:val="000000" w:themeColor="text1"/>
                <w:sz w:val="24"/>
                <w:szCs w:val="24"/>
                <w:lang w:val="ro-MO"/>
              </w:rPr>
            </w:pPr>
            <w:r w:rsidRPr="006B071D">
              <w:rPr>
                <w:iCs/>
                <w:color w:val="000000" w:themeColor="text1"/>
                <w:sz w:val="24"/>
                <w:szCs w:val="24"/>
                <w:lang w:val="ro-MO"/>
              </w:rPr>
              <w:t>Oferta financiară, original confirmat prin semnătura electronică.</w:t>
            </w:r>
          </w:p>
          <w:p w:rsidR="003A3D71" w:rsidRPr="0096447A" w:rsidRDefault="003A3D71" w:rsidP="003A3D71">
            <w:pPr>
              <w:shd w:val="clear" w:color="auto" w:fill="FFFFFF" w:themeFill="background1"/>
              <w:tabs>
                <w:tab w:val="left" w:pos="612"/>
              </w:tabs>
              <w:spacing w:before="120" w:after="120"/>
              <w:rPr>
                <w:iCs/>
                <w:lang w:val="ro-MO" w:eastAsia="ru-RU"/>
              </w:rPr>
            </w:pP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Devizul (formularele 3,5,7)</w:t>
            </w:r>
          </w:p>
        </w:tc>
        <w:tc>
          <w:tcPr>
            <w:tcW w:w="3563" w:type="dxa"/>
            <w:shd w:val="clear" w:color="auto" w:fill="auto"/>
          </w:tcPr>
          <w:p w:rsidR="003A3D71" w:rsidRPr="0096447A" w:rsidRDefault="003A3D71" w:rsidP="003A3D71">
            <w:pPr>
              <w:shd w:val="clear" w:color="auto" w:fill="FFFFFF" w:themeFill="background1"/>
              <w:tabs>
                <w:tab w:val="left" w:pos="612"/>
              </w:tabs>
              <w:spacing w:before="120" w:after="120"/>
              <w:rPr>
                <w:iCs/>
                <w:color w:val="0070C0"/>
                <w:lang w:eastAsia="ru-RU"/>
              </w:rPr>
            </w:pPr>
            <w:r w:rsidRPr="006B071D">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6B071D">
              <w:rPr>
                <w:iCs/>
                <w:color w:val="000000" w:themeColor="text1"/>
                <w:sz w:val="24"/>
                <w:szCs w:val="24"/>
                <w:lang w:val="ro-MO"/>
              </w:rPr>
              <w:t>confirmat prin semnătura electronică</w:t>
            </w:r>
            <w:r w:rsidRPr="0096447A">
              <w:rPr>
                <w:iCs/>
                <w:color w:val="0070C0"/>
                <w:sz w:val="24"/>
                <w:szCs w:val="24"/>
                <w:lang w:val="ro-MO"/>
              </w:rPr>
              <w:t>.</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sidRPr="003C14AB">
              <w:rPr>
                <w:iCs/>
                <w:lang w:eastAsia="ru-RU"/>
              </w:rPr>
              <w:t>3.</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sidRPr="003C14AB">
              <w:rPr>
                <w:iCs/>
                <w:lang w:eastAsia="ru-RU"/>
              </w:rPr>
              <w:t>Certificatul de înregistrare a întreprinderii emis de către Camera Înregistrării de Stat/Extras</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copie confirmată prin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Licența de activitate și anexa</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copie confirmată prin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Raport financiar pe baza datelor din ultimul bilanț</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confirmat prin semnătură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 xml:space="preserve">Informații generale despre ofertant (sediul ofertantului și al filialelor </w:t>
            </w:r>
            <w:r>
              <w:rPr>
                <w:iCs/>
                <w:lang w:eastAsia="ru-RU"/>
              </w:rPr>
              <w:lastRenderedPageBreak/>
              <w:t>acestuia)</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lastRenderedPageBreak/>
              <w:t>confirmate prin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lastRenderedPageBreak/>
              <w:t>7.</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Certificat de la organele Inspectoratului Fiscal privind lipsa datoriilor la Bugetul Public Național</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Pr>
                <w:iCs/>
                <w:lang w:eastAsia="ru-RU"/>
              </w:rPr>
              <w:t>confirmat prin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3C14AB"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DUAE</w:t>
            </w:r>
          </w:p>
        </w:tc>
        <w:tc>
          <w:tcPr>
            <w:tcW w:w="3563"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confirmat prin semnătură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rsidR="003A3D71" w:rsidRPr="003C14AB" w:rsidRDefault="003A3D71" w:rsidP="003A3D71">
            <w:pPr>
              <w:shd w:val="clear" w:color="auto" w:fill="FFFFFF" w:themeFill="background1"/>
              <w:tabs>
                <w:tab w:val="left" w:pos="612"/>
              </w:tabs>
              <w:spacing w:before="120" w:after="120"/>
              <w:rPr>
                <w:iCs/>
                <w:lang w:eastAsia="ru-RU"/>
              </w:rPr>
            </w:pPr>
            <w:r>
              <w:rPr>
                <w:iCs/>
                <w:lang w:eastAsia="ru-RU"/>
              </w:rPr>
              <w:t>Avizul Inspecției de Stat în Construcții</w:t>
            </w:r>
          </w:p>
        </w:tc>
        <w:tc>
          <w:tcPr>
            <w:tcW w:w="3563" w:type="dxa"/>
            <w:shd w:val="clear" w:color="auto" w:fill="auto"/>
          </w:tcPr>
          <w:p w:rsidR="003A3D71" w:rsidRPr="006B071D" w:rsidRDefault="003A3D71" w:rsidP="003A3D71">
            <w:pPr>
              <w:shd w:val="clear" w:color="auto" w:fill="FFFFFF" w:themeFill="background1"/>
              <w:tabs>
                <w:tab w:val="left" w:pos="612"/>
              </w:tabs>
              <w:spacing w:before="120" w:after="120"/>
              <w:rPr>
                <w:iCs/>
                <w:color w:val="000000" w:themeColor="text1"/>
                <w:lang w:eastAsia="ru-RU"/>
              </w:rPr>
            </w:pPr>
            <w:r>
              <w:rPr>
                <w:color w:val="000000" w:themeColor="text1"/>
                <w:sz w:val="24"/>
                <w:szCs w:val="24"/>
                <w:lang w:val="ro-MO"/>
              </w:rPr>
              <w:t>c</w:t>
            </w:r>
            <w:r w:rsidRPr="006B071D">
              <w:rPr>
                <w:color w:val="000000" w:themeColor="text1"/>
                <w:sz w:val="24"/>
                <w:szCs w:val="24"/>
                <w:lang w:val="ro-MO"/>
              </w:rPr>
              <w:t xml:space="preserve">ompletarea Anexei nr.22 a </w:t>
            </w:r>
            <w:r>
              <w:rPr>
                <w:color w:val="000000" w:themeColor="text1"/>
                <w:sz w:val="24"/>
                <w:szCs w:val="24"/>
                <w:lang w:val="ro-MO"/>
              </w:rPr>
              <w:t xml:space="preserve">Documentației standard, semnat </w:t>
            </w:r>
            <w:r w:rsidRPr="006B071D">
              <w:rPr>
                <w:color w:val="000000" w:themeColor="text1"/>
                <w:sz w:val="24"/>
                <w:szCs w:val="24"/>
                <w:lang w:val="ro-MO"/>
              </w:rPr>
              <w:t>electronic</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 xml:space="preserve">Cerere de participare </w:t>
            </w:r>
          </w:p>
        </w:tc>
        <w:tc>
          <w:tcPr>
            <w:tcW w:w="3563" w:type="dxa"/>
            <w:shd w:val="clear" w:color="auto" w:fill="auto"/>
          </w:tcPr>
          <w:p w:rsidR="003A3D71" w:rsidRPr="006B071D" w:rsidRDefault="003A3D71" w:rsidP="003A3D71">
            <w:pPr>
              <w:tabs>
                <w:tab w:val="left" w:pos="612"/>
              </w:tabs>
              <w:spacing w:before="120" w:after="120"/>
              <w:rPr>
                <w:iCs/>
                <w:color w:val="000000" w:themeColor="text1"/>
                <w:sz w:val="24"/>
                <w:szCs w:val="24"/>
                <w:lang w:val="ro-MO"/>
              </w:rPr>
            </w:pPr>
            <w:r w:rsidRPr="006B071D">
              <w:rPr>
                <w:iCs/>
                <w:color w:val="000000" w:themeColor="text1"/>
                <w:sz w:val="24"/>
                <w:szCs w:val="24"/>
                <w:lang w:val="ro-MO"/>
              </w:rPr>
              <w:t>original,conform anexei nr.7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Declarație privind valabilitatea ofertei</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8</w:t>
            </w:r>
            <w:r w:rsidRPr="006B071D">
              <w:rPr>
                <w:iCs/>
                <w:color w:val="000000" w:themeColor="text1"/>
                <w:sz w:val="24"/>
                <w:szCs w:val="24"/>
                <w:lang w:val="ro-MO"/>
              </w:rPr>
              <w:t xml:space="preserve">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0A5BAB" w:rsidRDefault="003A3D71" w:rsidP="003A3D71">
            <w:pPr>
              <w:shd w:val="clear" w:color="auto" w:fill="FFFFFF" w:themeFill="background1"/>
              <w:tabs>
                <w:tab w:val="left" w:pos="612"/>
              </w:tabs>
              <w:spacing w:before="120" w:after="120"/>
              <w:rPr>
                <w:iCs/>
                <w:color w:val="000000" w:themeColor="text1"/>
                <w:lang w:eastAsia="ru-RU"/>
              </w:rPr>
            </w:pPr>
            <w:r w:rsidRPr="000A5BAB">
              <w:rPr>
                <w:iCs/>
                <w:color w:val="000000" w:themeColor="text1"/>
                <w:lang w:eastAsia="ru-RU"/>
              </w:rPr>
              <w:t>12.</w:t>
            </w:r>
          </w:p>
        </w:tc>
        <w:tc>
          <w:tcPr>
            <w:tcW w:w="3810" w:type="dxa"/>
            <w:shd w:val="clear" w:color="auto" w:fill="auto"/>
          </w:tcPr>
          <w:p w:rsidR="003A3D71" w:rsidRPr="000A5BAB" w:rsidRDefault="003A3D71" w:rsidP="003A3D71">
            <w:pPr>
              <w:shd w:val="clear" w:color="auto" w:fill="FFFFFF" w:themeFill="background1"/>
              <w:tabs>
                <w:tab w:val="left" w:pos="612"/>
              </w:tabs>
              <w:spacing w:before="120" w:after="120"/>
              <w:rPr>
                <w:iCs/>
                <w:color w:val="000000" w:themeColor="text1"/>
                <w:lang w:eastAsia="ru-RU"/>
              </w:rPr>
            </w:pPr>
            <w:r w:rsidRPr="000A5BAB">
              <w:rPr>
                <w:iCs/>
                <w:color w:val="000000" w:themeColor="text1"/>
                <w:lang w:eastAsia="ru-RU"/>
              </w:rPr>
              <w:t>Scrisoare de garanției bancară</w:t>
            </w:r>
          </w:p>
        </w:tc>
        <w:tc>
          <w:tcPr>
            <w:tcW w:w="3563" w:type="dxa"/>
            <w:shd w:val="clear" w:color="auto" w:fill="auto"/>
          </w:tcPr>
          <w:p w:rsidR="003A3D71" w:rsidRPr="000A5BAB" w:rsidRDefault="003A3D71" w:rsidP="003A3D71">
            <w:pPr>
              <w:tabs>
                <w:tab w:val="left" w:pos="612"/>
              </w:tabs>
              <w:rPr>
                <w:iCs/>
                <w:color w:val="000000" w:themeColor="text1"/>
                <w:sz w:val="24"/>
                <w:szCs w:val="24"/>
                <w:lang w:val="ro-MO"/>
              </w:rPr>
            </w:pPr>
            <w:r>
              <w:rPr>
                <w:iCs/>
                <w:color w:val="000000" w:themeColor="text1"/>
                <w:sz w:val="24"/>
                <w:szCs w:val="24"/>
                <w:lang w:val="ro-MO"/>
              </w:rPr>
              <w:t>o</w:t>
            </w:r>
            <w:r w:rsidRPr="000A5BAB">
              <w:rPr>
                <w:iCs/>
                <w:color w:val="000000" w:themeColor="text1"/>
                <w:sz w:val="24"/>
                <w:szCs w:val="24"/>
                <w:lang w:val="ro-MO"/>
              </w:rPr>
              <w:t>riginal, conform anexei nr.9,</w:t>
            </w:r>
          </w:p>
          <w:p w:rsidR="003A3D71" w:rsidRPr="000A5BAB" w:rsidRDefault="003A3D71" w:rsidP="003A3D71">
            <w:pPr>
              <w:tabs>
                <w:tab w:val="left" w:pos="612"/>
              </w:tabs>
              <w:rPr>
                <w:iCs/>
                <w:color w:val="000000" w:themeColor="text1"/>
                <w:sz w:val="24"/>
                <w:szCs w:val="24"/>
                <w:lang w:val="ro-MO"/>
              </w:rPr>
            </w:pPr>
            <w:r w:rsidRPr="000A5BAB">
              <w:rPr>
                <w:iCs/>
                <w:color w:val="000000" w:themeColor="text1"/>
                <w:sz w:val="24"/>
                <w:szCs w:val="24"/>
                <w:lang w:val="ro-MO"/>
              </w:rPr>
              <w:t>confirmată prin semnătura electronică.</w:t>
            </w:r>
          </w:p>
          <w:p w:rsidR="003A3D71" w:rsidRPr="000A5BAB" w:rsidRDefault="003A3D71" w:rsidP="003A3D71">
            <w:pPr>
              <w:shd w:val="clear" w:color="auto" w:fill="FFFFFF" w:themeFill="background1"/>
              <w:tabs>
                <w:tab w:val="left" w:pos="612"/>
              </w:tabs>
              <w:rPr>
                <w:iCs/>
                <w:color w:val="000000" w:themeColor="text1"/>
                <w:lang w:eastAsia="ru-RU"/>
              </w:rPr>
            </w:pPr>
            <w:r w:rsidRPr="000A5BAB">
              <w:rPr>
                <w:iCs/>
                <w:color w:val="000000" w:themeColor="text1"/>
                <w:sz w:val="24"/>
                <w:szCs w:val="24"/>
                <w:lang w:val="ro-MO"/>
              </w:rPr>
              <w:t>( 1% din suma fără TVA)</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Grafic de executare a lucrărilor</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10</w:t>
            </w:r>
            <w:r w:rsidRPr="006B071D">
              <w:rPr>
                <w:iCs/>
                <w:color w:val="000000" w:themeColor="text1"/>
                <w:sz w:val="24"/>
                <w:szCs w:val="24"/>
                <w:lang w:val="ro-MO"/>
              </w:rPr>
              <w:t xml:space="preserve"> din documentați</w:t>
            </w:r>
            <w:r>
              <w:rPr>
                <w:iCs/>
                <w:color w:val="000000" w:themeColor="text1"/>
                <w:sz w:val="24"/>
                <w:szCs w:val="24"/>
                <w:lang w:val="ro-MO"/>
              </w:rPr>
              <w:t>a de atribuire, confirmat</w:t>
            </w:r>
            <w:r w:rsidRPr="006B071D">
              <w:rPr>
                <w:iCs/>
                <w:color w:val="000000" w:themeColor="text1"/>
                <w:sz w:val="24"/>
                <w:szCs w:val="24"/>
                <w:lang w:val="ro-MO"/>
              </w:rPr>
              <w:t xml:space="preserve">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1D6817" w:rsidRDefault="006838F6" w:rsidP="003A3D71">
            <w:pPr>
              <w:shd w:val="clear" w:color="auto" w:fill="FFFFFF" w:themeFill="background1"/>
              <w:tabs>
                <w:tab w:val="left" w:pos="612"/>
              </w:tabs>
              <w:spacing w:before="120" w:after="120"/>
              <w:rPr>
                <w:iCs/>
                <w:lang w:eastAsia="ru-RU"/>
              </w:rPr>
            </w:pPr>
            <w:r>
              <w:rPr>
                <w:iCs/>
                <w:lang w:eastAsia="ru-RU"/>
              </w:rPr>
              <w:t>14</w:t>
            </w:r>
            <w:r w:rsidR="003A3D71">
              <w:rPr>
                <w:iCs/>
                <w:lang w:eastAsia="ru-RU"/>
              </w:rPr>
              <w:t>.</w:t>
            </w:r>
          </w:p>
        </w:tc>
        <w:tc>
          <w:tcPr>
            <w:tcW w:w="3810" w:type="dxa"/>
            <w:shd w:val="clear" w:color="auto" w:fill="auto"/>
          </w:tcPr>
          <w:p w:rsidR="003A3D71" w:rsidRPr="001D6817" w:rsidRDefault="003A3D71" w:rsidP="003A3D71">
            <w:pPr>
              <w:shd w:val="clear" w:color="auto" w:fill="FFFFFF" w:themeFill="background1"/>
              <w:tabs>
                <w:tab w:val="left" w:pos="612"/>
              </w:tabs>
              <w:spacing w:before="120" w:after="120"/>
              <w:rPr>
                <w:iCs/>
                <w:lang w:eastAsia="ru-RU"/>
              </w:rPr>
            </w:pPr>
            <w:r>
              <w:rPr>
                <w:iCs/>
                <w:lang w:eastAsia="ru-RU"/>
              </w:rPr>
              <w:t>Declarației privind experiență similară</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12</w:t>
            </w:r>
            <w:r w:rsidRPr="006B071D">
              <w:rPr>
                <w:iCs/>
                <w:color w:val="000000" w:themeColor="text1"/>
                <w:sz w:val="24"/>
                <w:szCs w:val="24"/>
                <w:lang w:val="ro-MO"/>
              </w:rPr>
              <w:t xml:space="preserve">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A1F93" w:rsidRDefault="006838F6" w:rsidP="003A3D71">
            <w:pPr>
              <w:shd w:val="clear" w:color="auto" w:fill="FFFFFF" w:themeFill="background1"/>
              <w:tabs>
                <w:tab w:val="left" w:pos="612"/>
              </w:tabs>
              <w:spacing w:before="120" w:after="120"/>
              <w:rPr>
                <w:iCs/>
                <w:lang w:eastAsia="ru-RU"/>
              </w:rPr>
            </w:pPr>
            <w:r>
              <w:rPr>
                <w:iCs/>
                <w:lang w:eastAsia="ru-RU"/>
              </w:rPr>
              <w:t>15</w:t>
            </w:r>
            <w:r w:rsidR="003A3D71">
              <w:rPr>
                <w:iCs/>
                <w:lang w:eastAsia="ru-RU"/>
              </w:rPr>
              <w:t>.</w:t>
            </w:r>
          </w:p>
        </w:tc>
        <w:tc>
          <w:tcPr>
            <w:tcW w:w="3810" w:type="dxa"/>
            <w:shd w:val="clear" w:color="auto" w:fill="auto"/>
          </w:tcPr>
          <w:p w:rsidR="003A3D71" w:rsidRPr="003A1F93" w:rsidRDefault="003A3D71" w:rsidP="003A3D71">
            <w:pPr>
              <w:pStyle w:val="a7"/>
              <w:tabs>
                <w:tab w:val="left" w:pos="567"/>
              </w:tabs>
              <w:rPr>
                <w:rFonts w:ascii="Times New Roman" w:eastAsia="PMingLiU" w:hAnsi="Times New Roman"/>
                <w:szCs w:val="24"/>
              </w:rPr>
            </w:pPr>
            <w:r>
              <w:rPr>
                <w:rFonts w:ascii="Times New Roman" w:eastAsia="PMingLiU" w:hAnsi="Times New Roman"/>
                <w:szCs w:val="24"/>
              </w:rPr>
              <w:t>Declarație</w:t>
            </w:r>
            <w:r w:rsidRPr="003A1F93">
              <w:rPr>
                <w:rFonts w:ascii="Times New Roman" w:eastAsia="PMingLiU" w:hAnsi="Times New Roman"/>
                <w:szCs w:val="24"/>
              </w:rPr>
              <w:t xml:space="preserve"> privind </w:t>
            </w:r>
            <w:r w:rsidRPr="003A1F93">
              <w:rPr>
                <w:rFonts w:ascii="Times New Roman" w:hAnsi="Times New Roman"/>
                <w:szCs w:val="24"/>
              </w:rPr>
              <w:t>lista principalelor lucrări executate în ultimul an de activitate</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13</w:t>
            </w:r>
            <w:r w:rsidRPr="006B071D">
              <w:rPr>
                <w:iCs/>
                <w:color w:val="000000" w:themeColor="text1"/>
                <w:sz w:val="24"/>
                <w:szCs w:val="24"/>
                <w:lang w:val="ro-MO"/>
              </w:rPr>
              <w:t xml:space="preserve">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A1F93" w:rsidRDefault="006838F6" w:rsidP="003A3D71">
            <w:pPr>
              <w:shd w:val="clear" w:color="auto" w:fill="FFFFFF" w:themeFill="background1"/>
              <w:tabs>
                <w:tab w:val="left" w:pos="612"/>
              </w:tabs>
              <w:spacing w:before="120" w:after="120"/>
              <w:rPr>
                <w:iCs/>
                <w:lang w:eastAsia="ru-RU"/>
              </w:rPr>
            </w:pPr>
            <w:r>
              <w:rPr>
                <w:iCs/>
                <w:lang w:eastAsia="ru-RU"/>
              </w:rPr>
              <w:t>16</w:t>
            </w:r>
            <w:r w:rsidR="003A3D71">
              <w:rPr>
                <w:iCs/>
                <w:lang w:eastAsia="ru-RU"/>
              </w:rPr>
              <w:t>.</w:t>
            </w:r>
          </w:p>
        </w:tc>
        <w:tc>
          <w:tcPr>
            <w:tcW w:w="3810" w:type="dxa"/>
            <w:shd w:val="clear" w:color="auto" w:fill="auto"/>
          </w:tcPr>
          <w:p w:rsidR="003A3D71" w:rsidRPr="003A1F93" w:rsidRDefault="003A3D71" w:rsidP="003A3D71">
            <w:pPr>
              <w:keepNext/>
              <w:ind w:firstLine="1"/>
              <w:outlineLvl w:val="1"/>
              <w:rPr>
                <w:rFonts w:eastAsia="PMingLiU"/>
                <w:bCs/>
                <w:iCs/>
              </w:rPr>
            </w:pPr>
            <w:r w:rsidRPr="003A1F93">
              <w:rPr>
                <w:rFonts w:eastAsia="PMingLiU"/>
                <w:bCs/>
                <w:iCs/>
              </w:rPr>
              <w:t>D</w:t>
            </w:r>
            <w:r>
              <w:rPr>
                <w:rFonts w:eastAsia="PMingLiU"/>
                <w:bCs/>
                <w:iCs/>
              </w:rPr>
              <w:t xml:space="preserve">eclarație </w:t>
            </w:r>
            <w:r w:rsidRPr="003A1F93">
              <w:rPr>
                <w:rFonts w:eastAsia="PMingLiU"/>
              </w:rPr>
              <w:t xml:space="preserve">privind dotările specifice, utilajul şi echipamentul necesar </w:t>
            </w:r>
            <w:r w:rsidRPr="003A1F93">
              <w:rPr>
                <w:rFonts w:eastAsia="PMingLiU"/>
                <w:bCs/>
                <w:spacing w:val="-2"/>
              </w:rPr>
              <w:t xml:space="preserve">pentru </w:t>
            </w:r>
            <w:r w:rsidRPr="003A1F93">
              <w:rPr>
                <w:rFonts w:eastAsia="PMingLiU"/>
              </w:rPr>
              <w:t>îndeplinirea corespunzătoare a contractului</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14</w:t>
            </w:r>
            <w:r w:rsidRPr="006B071D">
              <w:rPr>
                <w:iCs/>
                <w:color w:val="000000" w:themeColor="text1"/>
                <w:sz w:val="24"/>
                <w:szCs w:val="24"/>
                <w:lang w:val="ro-MO"/>
              </w:rPr>
              <w:t xml:space="preserve">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A1F93" w:rsidRDefault="006838F6" w:rsidP="003A3D71">
            <w:pPr>
              <w:shd w:val="clear" w:color="auto" w:fill="FFFFFF" w:themeFill="background1"/>
              <w:tabs>
                <w:tab w:val="left" w:pos="612"/>
              </w:tabs>
              <w:spacing w:before="120" w:after="120"/>
              <w:rPr>
                <w:iCs/>
                <w:lang w:eastAsia="ru-RU"/>
              </w:rPr>
            </w:pPr>
            <w:r>
              <w:rPr>
                <w:iCs/>
                <w:lang w:eastAsia="ru-RU"/>
              </w:rPr>
              <w:t>17</w:t>
            </w:r>
            <w:r w:rsidR="003A3D71">
              <w:rPr>
                <w:iCs/>
                <w:lang w:eastAsia="ru-RU"/>
              </w:rPr>
              <w:t>.</w:t>
            </w:r>
          </w:p>
        </w:tc>
        <w:tc>
          <w:tcPr>
            <w:tcW w:w="3810" w:type="dxa"/>
            <w:shd w:val="clear" w:color="auto" w:fill="auto"/>
          </w:tcPr>
          <w:p w:rsidR="003A3D71" w:rsidRPr="003A1F93" w:rsidRDefault="003A3D71" w:rsidP="003A3D71">
            <w:pPr>
              <w:rPr>
                <w:rFonts w:eastAsia="PMingLiU"/>
              </w:rPr>
            </w:pPr>
            <w:r>
              <w:rPr>
                <w:rFonts w:eastAsia="PMingLiU"/>
              </w:rPr>
              <w:t xml:space="preserve">Declarației </w:t>
            </w:r>
            <w:r w:rsidRPr="003A1F93">
              <w:rPr>
                <w:rFonts w:eastAsia="PMingLiU"/>
              </w:rPr>
              <w:t>privind personalul de specialitate propus pentru implementarea contractului</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15</w:t>
            </w:r>
            <w:r w:rsidRPr="006B071D">
              <w:rPr>
                <w:iCs/>
                <w:color w:val="000000" w:themeColor="text1"/>
                <w:sz w:val="24"/>
                <w:szCs w:val="24"/>
                <w:lang w:val="ro-MO"/>
              </w:rPr>
              <w:t xml:space="preserve"> din documentația de atribuire, confirmată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9516C7" w:rsidTr="003A3D71">
        <w:tc>
          <w:tcPr>
            <w:tcW w:w="576" w:type="dxa"/>
            <w:shd w:val="clear" w:color="auto" w:fill="auto"/>
          </w:tcPr>
          <w:p w:rsidR="003A3D71" w:rsidRPr="003A1F93" w:rsidRDefault="006838F6" w:rsidP="003A3D71">
            <w:pPr>
              <w:shd w:val="clear" w:color="auto" w:fill="FFFFFF" w:themeFill="background1"/>
              <w:tabs>
                <w:tab w:val="left" w:pos="612"/>
              </w:tabs>
              <w:spacing w:before="120" w:after="120"/>
              <w:rPr>
                <w:iCs/>
                <w:lang w:eastAsia="ru-RU"/>
              </w:rPr>
            </w:pPr>
            <w:r>
              <w:rPr>
                <w:iCs/>
                <w:lang w:eastAsia="ru-RU"/>
              </w:rPr>
              <w:t>18</w:t>
            </w:r>
            <w:r w:rsidR="003A3D71">
              <w:rPr>
                <w:iCs/>
                <w:lang w:eastAsia="ru-RU"/>
              </w:rPr>
              <w:t>.</w:t>
            </w:r>
          </w:p>
        </w:tc>
        <w:tc>
          <w:tcPr>
            <w:tcW w:w="3810" w:type="dxa"/>
            <w:shd w:val="clear" w:color="auto" w:fill="auto"/>
          </w:tcPr>
          <w:p w:rsidR="003A3D71" w:rsidRPr="003A1F93" w:rsidRDefault="003A3D71" w:rsidP="003A3D71">
            <w:pPr>
              <w:shd w:val="clear" w:color="auto" w:fill="FFFFFF" w:themeFill="background1"/>
              <w:tabs>
                <w:tab w:val="left" w:pos="612"/>
              </w:tabs>
              <w:spacing w:before="120" w:after="120"/>
              <w:rPr>
                <w:iCs/>
                <w:lang w:eastAsia="ru-RU"/>
              </w:rPr>
            </w:pPr>
            <w:r>
              <w:rPr>
                <w:iCs/>
                <w:lang w:eastAsia="ru-RU"/>
              </w:rPr>
              <w:t>Caiet de sarcini</w:t>
            </w:r>
          </w:p>
        </w:tc>
        <w:tc>
          <w:tcPr>
            <w:tcW w:w="3563" w:type="dxa"/>
            <w:shd w:val="clear" w:color="auto" w:fill="auto"/>
          </w:tcPr>
          <w:p w:rsidR="003A3D71" w:rsidRPr="009516C7" w:rsidRDefault="003A3D71" w:rsidP="003A3D71">
            <w:pPr>
              <w:shd w:val="clear" w:color="auto" w:fill="FFFFFF" w:themeFill="background1"/>
              <w:tabs>
                <w:tab w:val="left" w:pos="612"/>
              </w:tabs>
              <w:spacing w:before="120" w:after="120"/>
              <w:rPr>
                <w:iCs/>
                <w:lang w:eastAsia="ru-RU"/>
              </w:rPr>
            </w:pPr>
            <w:r w:rsidRPr="006B071D">
              <w:rPr>
                <w:iCs/>
                <w:color w:val="000000" w:themeColor="text1"/>
                <w:sz w:val="24"/>
                <w:szCs w:val="24"/>
                <w:lang w:val="ro-MO"/>
              </w:rPr>
              <w:t>original,conform anexei nr.</w:t>
            </w:r>
            <w:r>
              <w:rPr>
                <w:iCs/>
                <w:color w:val="000000" w:themeColor="text1"/>
                <w:sz w:val="24"/>
                <w:szCs w:val="24"/>
                <w:lang w:val="ro-MO"/>
              </w:rPr>
              <w:t>23</w:t>
            </w:r>
            <w:r w:rsidRPr="006B071D">
              <w:rPr>
                <w:iCs/>
                <w:color w:val="000000" w:themeColor="text1"/>
                <w:sz w:val="24"/>
                <w:szCs w:val="24"/>
                <w:lang w:val="ro-MO"/>
              </w:rPr>
              <w:t xml:space="preserve"> din documentați</w:t>
            </w:r>
            <w:r>
              <w:rPr>
                <w:iCs/>
                <w:color w:val="000000" w:themeColor="text1"/>
                <w:sz w:val="24"/>
                <w:szCs w:val="24"/>
                <w:lang w:val="ro-MO"/>
              </w:rPr>
              <w:t>a de atribuire, confirmat</w:t>
            </w:r>
            <w:r w:rsidRPr="006B071D">
              <w:rPr>
                <w:iCs/>
                <w:color w:val="000000" w:themeColor="text1"/>
                <w:sz w:val="24"/>
                <w:szCs w:val="24"/>
                <w:lang w:val="ro-MO"/>
              </w:rPr>
              <w:t xml:space="preserve"> prin semnătura electronică.</w:t>
            </w:r>
          </w:p>
        </w:tc>
        <w:tc>
          <w:tcPr>
            <w:tcW w:w="1621" w:type="dxa"/>
            <w:shd w:val="clear" w:color="auto" w:fill="auto"/>
          </w:tcPr>
          <w:p w:rsidR="003A3D71" w:rsidRDefault="003A3D71" w:rsidP="003A3D71">
            <w:r w:rsidRPr="00AA24BB">
              <w:rPr>
                <w:iCs/>
                <w:color w:val="000000" w:themeColor="text1"/>
                <w:sz w:val="24"/>
                <w:szCs w:val="24"/>
                <w:lang w:val="ro-MO"/>
              </w:rPr>
              <w:t>Obligatoriu</w:t>
            </w:r>
          </w:p>
        </w:tc>
      </w:tr>
      <w:tr w:rsidR="003A3D71" w:rsidRPr="0074407A" w:rsidTr="003A3D71">
        <w:tc>
          <w:tcPr>
            <w:tcW w:w="576" w:type="dxa"/>
            <w:shd w:val="clear" w:color="auto" w:fill="auto"/>
          </w:tcPr>
          <w:p w:rsidR="003A3D71" w:rsidRPr="00F658CF" w:rsidRDefault="006838F6" w:rsidP="003A3D71">
            <w:pPr>
              <w:shd w:val="clear" w:color="auto" w:fill="FFFFFF" w:themeFill="background1"/>
              <w:tabs>
                <w:tab w:val="left" w:pos="612"/>
              </w:tabs>
              <w:spacing w:before="120" w:after="120"/>
              <w:rPr>
                <w:iCs/>
                <w:color w:val="000000" w:themeColor="text1"/>
                <w:lang w:eastAsia="ru-RU"/>
              </w:rPr>
            </w:pPr>
            <w:r>
              <w:rPr>
                <w:iCs/>
                <w:color w:val="000000" w:themeColor="text1"/>
                <w:lang w:eastAsia="ru-RU"/>
              </w:rPr>
              <w:t>19</w:t>
            </w:r>
            <w:r w:rsidR="003A3D71" w:rsidRPr="00F658CF">
              <w:rPr>
                <w:iCs/>
                <w:color w:val="000000" w:themeColor="text1"/>
                <w:lang w:eastAsia="ru-RU"/>
              </w:rPr>
              <w:t>.</w:t>
            </w:r>
          </w:p>
        </w:tc>
        <w:tc>
          <w:tcPr>
            <w:tcW w:w="3810" w:type="dxa"/>
            <w:shd w:val="clear" w:color="auto" w:fill="auto"/>
          </w:tcPr>
          <w:p w:rsidR="003A3D71" w:rsidRPr="00F658CF" w:rsidRDefault="003A3D71" w:rsidP="003A3D71">
            <w:pPr>
              <w:rPr>
                <w:color w:val="000000" w:themeColor="text1"/>
                <w:sz w:val="24"/>
                <w:szCs w:val="24"/>
                <w:lang w:val="ro-MO"/>
              </w:rPr>
            </w:pPr>
            <w:r w:rsidRPr="00F658CF">
              <w:rPr>
                <w:color w:val="000000" w:themeColor="text1"/>
                <w:sz w:val="24"/>
                <w:szCs w:val="24"/>
                <w:lang w:val="ro-MO"/>
              </w:rPr>
              <w:t xml:space="preserve">Certificat privind garanția lucrărilor executate minim 3 ani </w:t>
            </w:r>
          </w:p>
        </w:tc>
        <w:tc>
          <w:tcPr>
            <w:tcW w:w="3563" w:type="dxa"/>
            <w:shd w:val="clear" w:color="auto" w:fill="auto"/>
          </w:tcPr>
          <w:p w:rsidR="003A3D71" w:rsidRPr="00F658CF" w:rsidRDefault="003A3D71" w:rsidP="003A3D71">
            <w:pPr>
              <w:tabs>
                <w:tab w:val="left" w:pos="612"/>
              </w:tabs>
              <w:spacing w:before="120" w:after="120"/>
              <w:rPr>
                <w:iCs/>
                <w:color w:val="000000" w:themeColor="text1"/>
                <w:sz w:val="24"/>
                <w:szCs w:val="24"/>
                <w:lang w:val="ro-MO"/>
              </w:rPr>
            </w:pPr>
            <w:r w:rsidRPr="00F658CF">
              <w:rPr>
                <w:color w:val="000000" w:themeColor="text1"/>
                <w:sz w:val="24"/>
                <w:szCs w:val="24"/>
                <w:lang w:val="ro-MO"/>
              </w:rPr>
              <w:t xml:space="preserve">Original, confirmat prin aplicarea </w:t>
            </w:r>
            <w:r w:rsidRPr="00F658CF">
              <w:rPr>
                <w:color w:val="000000" w:themeColor="text1"/>
                <w:sz w:val="24"/>
                <w:szCs w:val="24"/>
                <w:lang w:val="ro-MO"/>
              </w:rPr>
              <w:lastRenderedPageBreak/>
              <w:t>semnăturii electronice</w:t>
            </w:r>
          </w:p>
        </w:tc>
        <w:tc>
          <w:tcPr>
            <w:tcW w:w="1621" w:type="dxa"/>
            <w:shd w:val="clear" w:color="auto" w:fill="auto"/>
          </w:tcPr>
          <w:p w:rsidR="003A3D71" w:rsidRPr="00F658CF" w:rsidRDefault="003A3D71" w:rsidP="003A3D71">
            <w:pPr>
              <w:tabs>
                <w:tab w:val="left" w:pos="612"/>
              </w:tabs>
              <w:spacing w:before="120" w:after="120"/>
              <w:rPr>
                <w:iCs/>
                <w:color w:val="000000" w:themeColor="text1"/>
                <w:sz w:val="24"/>
                <w:szCs w:val="24"/>
                <w:lang w:val="ro-MO"/>
              </w:rPr>
            </w:pPr>
            <w:r w:rsidRPr="00F658CF">
              <w:rPr>
                <w:iCs/>
                <w:color w:val="000000" w:themeColor="text1"/>
                <w:sz w:val="24"/>
                <w:szCs w:val="24"/>
                <w:lang w:val="ro-MO"/>
              </w:rPr>
              <w:lastRenderedPageBreak/>
              <w:t>Obligatoriu</w:t>
            </w:r>
          </w:p>
        </w:tc>
      </w:tr>
      <w:tr w:rsidR="003A3D71" w:rsidRPr="0096447A" w:rsidTr="003A3D71">
        <w:tc>
          <w:tcPr>
            <w:tcW w:w="576" w:type="dxa"/>
            <w:shd w:val="clear" w:color="auto" w:fill="auto"/>
          </w:tcPr>
          <w:p w:rsidR="003A3D71" w:rsidRPr="00F658CF" w:rsidRDefault="003A3D71" w:rsidP="006838F6">
            <w:pPr>
              <w:shd w:val="clear" w:color="auto" w:fill="FFFFFF" w:themeFill="background1"/>
              <w:tabs>
                <w:tab w:val="left" w:pos="612"/>
              </w:tabs>
              <w:spacing w:before="120" w:after="120"/>
              <w:rPr>
                <w:iCs/>
                <w:color w:val="000000" w:themeColor="text1"/>
                <w:lang w:eastAsia="ru-RU"/>
              </w:rPr>
            </w:pPr>
            <w:r w:rsidRPr="00F658CF">
              <w:rPr>
                <w:iCs/>
                <w:color w:val="000000" w:themeColor="text1"/>
                <w:lang w:eastAsia="ru-RU"/>
              </w:rPr>
              <w:lastRenderedPageBreak/>
              <w:t>2</w:t>
            </w:r>
            <w:r w:rsidR="006838F6">
              <w:rPr>
                <w:iCs/>
                <w:color w:val="000000" w:themeColor="text1"/>
                <w:lang w:eastAsia="ru-RU"/>
              </w:rPr>
              <w:t>0</w:t>
            </w:r>
            <w:r w:rsidRPr="00F658CF">
              <w:rPr>
                <w:iCs/>
                <w:color w:val="000000" w:themeColor="text1"/>
                <w:lang w:eastAsia="ru-RU"/>
              </w:rPr>
              <w:t>.</w:t>
            </w:r>
          </w:p>
        </w:tc>
        <w:tc>
          <w:tcPr>
            <w:tcW w:w="3810" w:type="dxa"/>
            <w:shd w:val="clear" w:color="auto" w:fill="auto"/>
          </w:tcPr>
          <w:p w:rsidR="003A3D71" w:rsidRPr="00F658CF" w:rsidRDefault="003A3D71" w:rsidP="003A3D71">
            <w:pPr>
              <w:tabs>
                <w:tab w:val="left" w:pos="612"/>
              </w:tabs>
              <w:spacing w:before="120" w:after="120"/>
              <w:rPr>
                <w:iCs/>
                <w:color w:val="000000" w:themeColor="text1"/>
                <w:sz w:val="24"/>
                <w:szCs w:val="24"/>
                <w:lang w:val="ro-MO"/>
              </w:rPr>
            </w:pPr>
            <w:r w:rsidRPr="00F658CF">
              <w:rPr>
                <w:color w:val="000000" w:themeColor="text1"/>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auto"/>
          </w:tcPr>
          <w:p w:rsidR="003A3D71" w:rsidRPr="00F658CF" w:rsidRDefault="003A3D71" w:rsidP="003A3D71">
            <w:pPr>
              <w:tabs>
                <w:tab w:val="left" w:pos="612"/>
              </w:tabs>
              <w:spacing w:before="120" w:after="120"/>
              <w:rPr>
                <w:color w:val="000000" w:themeColor="text1"/>
                <w:sz w:val="24"/>
                <w:szCs w:val="24"/>
                <w:lang w:val="ro-MO"/>
              </w:rPr>
            </w:pPr>
            <w:r w:rsidRPr="00F658CF">
              <w:rPr>
                <w:color w:val="000000" w:themeColor="text1"/>
                <w:sz w:val="24"/>
                <w:szCs w:val="24"/>
                <w:lang w:val="ro-MO"/>
              </w:rPr>
              <w:t>Conform Ordinul MF nr 145/24.11.2020 se va prezenta la data semnării contractului, semnată electronic</w:t>
            </w:r>
          </w:p>
        </w:tc>
        <w:tc>
          <w:tcPr>
            <w:tcW w:w="1621" w:type="dxa"/>
            <w:shd w:val="clear" w:color="auto" w:fill="auto"/>
          </w:tcPr>
          <w:p w:rsidR="003A3D71" w:rsidRPr="00F658CF" w:rsidRDefault="003A3D71" w:rsidP="003A3D71">
            <w:pPr>
              <w:tabs>
                <w:tab w:val="left" w:pos="612"/>
              </w:tabs>
              <w:spacing w:before="120" w:after="120"/>
              <w:rPr>
                <w:iCs/>
                <w:color w:val="000000" w:themeColor="text1"/>
                <w:sz w:val="24"/>
                <w:szCs w:val="24"/>
                <w:lang w:val="ro-MO"/>
              </w:rPr>
            </w:pPr>
            <w:r w:rsidRPr="00F658CF">
              <w:rPr>
                <w:color w:val="000000" w:themeColor="text1"/>
                <w:sz w:val="24"/>
                <w:szCs w:val="24"/>
                <w:lang w:val="ro-MO"/>
              </w:rPr>
              <w:t xml:space="preserve">Da </w:t>
            </w:r>
            <w:r w:rsidRPr="00F658CF">
              <w:rPr>
                <w:iCs/>
                <w:color w:val="000000" w:themeColor="text1"/>
                <w:sz w:val="24"/>
                <w:szCs w:val="24"/>
                <w:lang w:val="ro-MO"/>
              </w:rPr>
              <w:t>obligatoriu</w:t>
            </w:r>
            <w:r w:rsidRPr="00F658CF">
              <w:rPr>
                <w:color w:val="000000" w:themeColor="text1"/>
                <w:sz w:val="24"/>
                <w:szCs w:val="24"/>
                <w:lang w:val="ro-MO"/>
              </w:rPr>
              <w:t xml:space="preserve"> (se va prezenta de către ofertantul câștigător la încheierea contractului)</w:t>
            </w:r>
          </w:p>
        </w:tc>
      </w:tr>
    </w:tbl>
    <w:p w:rsidR="00B27D8B" w:rsidRPr="00192226" w:rsidRDefault="00B27D8B" w:rsidP="00196AB4">
      <w:pPr>
        <w:ind w:firstLine="709"/>
        <w:jc w:val="both"/>
        <w:rPr>
          <w:lang w:val="ro-MO"/>
        </w:rPr>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0E4D7D" w:rsidRPr="00CB7166" w:rsidRDefault="0003591A" w:rsidP="00CB7166">
      <w:pPr>
        <w:ind w:firstLine="709"/>
        <w:jc w:val="both"/>
      </w:pPr>
      <w:r w:rsidRPr="00FF430B">
        <w:rPr>
          <w:bCs/>
        </w:rPr>
        <w:t xml:space="preserve">Autoritatea contractantă </w:t>
      </w:r>
      <w:r w:rsidRPr="00FF430B">
        <w:t> ___________              </w:t>
      </w:r>
      <w:r w:rsidRPr="00FF430B">
        <w:rPr>
          <w:bCs/>
        </w:rPr>
        <w:t>Data</w:t>
      </w:r>
      <w:r w:rsidR="00CB7166">
        <w:t xml:space="preserve"> "____"_________________</w:t>
      </w: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0C655F" w:rsidRDefault="000C655F" w:rsidP="00196AB4">
      <w:pPr>
        <w:jc w:val="both"/>
        <w:rPr>
          <w:b/>
        </w:rPr>
      </w:pPr>
    </w:p>
    <w:p w:rsidR="000C655F" w:rsidRDefault="000C655F" w:rsidP="00196AB4">
      <w:pPr>
        <w:jc w:val="both"/>
        <w:rPr>
          <w:b/>
        </w:rPr>
      </w:pPr>
    </w:p>
    <w:p w:rsidR="000C655F" w:rsidRDefault="000C655F" w:rsidP="00196AB4">
      <w:pPr>
        <w:jc w:val="both"/>
        <w:rPr>
          <w:b/>
        </w:rPr>
      </w:pPr>
      <w:bookmarkStart w:id="63" w:name="_GoBack"/>
      <w:bookmarkEnd w:id="63"/>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Default="00CB7166" w:rsidP="00196AB4">
      <w:pPr>
        <w:jc w:val="both"/>
        <w:rPr>
          <w:b/>
        </w:rPr>
      </w:pPr>
    </w:p>
    <w:p w:rsidR="00CB7166" w:rsidRPr="00FF430B" w:rsidRDefault="00CB7166" w:rsidP="00196AB4">
      <w:pPr>
        <w:jc w:val="both"/>
        <w:rPr>
          <w:b/>
        </w:rPr>
      </w:pPr>
    </w:p>
    <w:p w:rsidR="00E71F7B" w:rsidRPr="00CF6C8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000000" w:themeColor="text1"/>
        </w:rPr>
      </w:pPr>
      <w:r w:rsidRPr="00CF6C8C">
        <w:rPr>
          <w:rFonts w:ascii="Times New Roman" w:hAnsi="Times New Roman" w:cs="Times New Roman"/>
          <w:color w:val="000000" w:themeColor="text1"/>
        </w:rPr>
        <w:t xml:space="preserve">Formularul de deviz nr.1 – </w:t>
      </w:r>
      <w:r w:rsidR="005B24DA" w:rsidRPr="00CF6C8C">
        <w:rPr>
          <w:rFonts w:ascii="Times New Roman" w:hAnsi="Times New Roman" w:cs="Times New Roman"/>
          <w:color w:val="000000" w:themeColor="text1"/>
        </w:rPr>
        <w:t>L</w:t>
      </w:r>
      <w:r w:rsidRPr="00CF6C8C">
        <w:rPr>
          <w:rFonts w:ascii="Times New Roman" w:hAnsi="Times New Roman" w:cs="Times New Roman"/>
          <w:color w:val="000000" w:themeColor="text1"/>
        </w:rPr>
        <w:t>ista cu cantitățile de lucrări</w:t>
      </w:r>
    </w:p>
    <w:p w:rsidR="00E71F7B" w:rsidRPr="00CF6C8C" w:rsidRDefault="00E71F7B" w:rsidP="00196AB4">
      <w:pPr>
        <w:ind w:firstLine="709"/>
        <w:jc w:val="both"/>
        <w:rPr>
          <w:b/>
          <w:color w:val="000000" w:themeColor="text1"/>
        </w:rPr>
      </w:pPr>
    </w:p>
    <w:p w:rsidR="00192226" w:rsidRPr="00CF6C8C" w:rsidRDefault="00192226" w:rsidP="00192226">
      <w:pPr>
        <w:rPr>
          <w:b/>
          <w:color w:val="000000" w:themeColor="text1"/>
          <w:u w:val="single"/>
          <w:shd w:val="clear" w:color="auto" w:fill="FFFFFF" w:themeFill="background1"/>
          <w:lang w:val="en-US"/>
        </w:rPr>
      </w:pPr>
      <w:r w:rsidRPr="00CF6C8C">
        <w:rPr>
          <w:color w:val="000000" w:themeColor="text1"/>
        </w:rPr>
        <w:t xml:space="preserve">Obiectul                          </w:t>
      </w:r>
      <w:r w:rsidRPr="00CF6C8C">
        <w:rPr>
          <w:b/>
          <w:color w:val="000000" w:themeColor="text1"/>
          <w:u w:val="single"/>
          <w:shd w:val="clear" w:color="auto" w:fill="FFFFFF" w:themeFill="background1"/>
          <w:lang w:val="en-US"/>
        </w:rPr>
        <w:t xml:space="preserve">Reparatia si intretinerea drumurilor impietruite din s.Cotiujeni, </w:t>
      </w:r>
    </w:p>
    <w:p w:rsidR="00192226" w:rsidRPr="00CF6C8C" w:rsidRDefault="00192226" w:rsidP="00192226">
      <w:pPr>
        <w:rPr>
          <w:color w:val="000000" w:themeColor="text1"/>
          <w:lang w:val="en-US"/>
        </w:rPr>
      </w:pPr>
      <w:r w:rsidRPr="00CF6C8C">
        <w:rPr>
          <w:b/>
          <w:color w:val="000000" w:themeColor="text1"/>
          <w:shd w:val="clear" w:color="auto" w:fill="FFFFFF" w:themeFill="background1"/>
          <w:lang w:val="en-US"/>
        </w:rPr>
        <w:t xml:space="preserve">                                                </w:t>
      </w:r>
      <w:r w:rsidRPr="00CF6C8C">
        <w:rPr>
          <w:b/>
          <w:color w:val="000000" w:themeColor="text1"/>
          <w:u w:val="single"/>
          <w:shd w:val="clear" w:color="auto" w:fill="FFFFFF" w:themeFill="background1"/>
          <w:lang w:val="en-US"/>
        </w:rPr>
        <w:t xml:space="preserve"> raionul Briceni</w:t>
      </w:r>
    </w:p>
    <w:p w:rsidR="00E71F7B" w:rsidRPr="00CF6C8C" w:rsidRDefault="00E71F7B" w:rsidP="009E2657">
      <w:pPr>
        <w:tabs>
          <w:tab w:val="left" w:pos="567"/>
        </w:tabs>
        <w:jc w:val="both"/>
        <w:rPr>
          <w:color w:val="000000" w:themeColor="text1"/>
        </w:rPr>
      </w:pPr>
    </w:p>
    <w:p w:rsidR="00192226" w:rsidRPr="00CF6C8C" w:rsidRDefault="0003591A" w:rsidP="00192226">
      <w:pPr>
        <w:ind w:right="567"/>
        <w:rPr>
          <w:color w:val="000000" w:themeColor="text1"/>
          <w:lang w:val="ro-MO"/>
        </w:rPr>
      </w:pPr>
      <w:r w:rsidRPr="00CF6C8C">
        <w:rPr>
          <w:color w:val="000000" w:themeColor="text1"/>
        </w:rPr>
        <w:t>Autor</w:t>
      </w:r>
      <w:r w:rsidR="00192226" w:rsidRPr="00CF6C8C">
        <w:rPr>
          <w:color w:val="000000" w:themeColor="text1"/>
        </w:rPr>
        <w:t xml:space="preserve">itatea contractantă </w:t>
      </w:r>
      <w:r w:rsidR="00192226" w:rsidRPr="00CF6C8C">
        <w:rPr>
          <w:b/>
          <w:color w:val="000000" w:themeColor="text1"/>
          <w:u w:val="single"/>
          <w:lang w:val="en-US"/>
        </w:rPr>
        <w:t xml:space="preserve"> Primaria s.Cotiujeni, raionul Briceni</w:t>
      </w:r>
      <w:r w:rsidR="00192226" w:rsidRPr="00CF6C8C">
        <w:rPr>
          <w:b/>
          <w:color w:val="000000" w:themeColor="text1"/>
          <w:u w:val="single"/>
          <w:lang w:val="ro-MO"/>
        </w:rPr>
        <w:t xml:space="preserve"> </w:t>
      </w:r>
    </w:p>
    <w:p w:rsidR="00E71F7B" w:rsidRPr="00CF6C8C" w:rsidRDefault="00E71F7B" w:rsidP="009E2657">
      <w:pPr>
        <w:tabs>
          <w:tab w:val="left" w:pos="567"/>
        </w:tabs>
        <w:jc w:val="both"/>
        <w:rPr>
          <w:color w:val="000000" w:themeColor="text1"/>
        </w:rPr>
      </w:pPr>
    </w:p>
    <w:p w:rsidR="00E71F7B" w:rsidRPr="00CF6C8C" w:rsidRDefault="0003591A" w:rsidP="009E2657">
      <w:pPr>
        <w:tabs>
          <w:tab w:val="left" w:pos="567"/>
        </w:tabs>
        <w:jc w:val="center"/>
        <w:rPr>
          <w:i/>
          <w:color w:val="000000" w:themeColor="text1"/>
        </w:rPr>
      </w:pPr>
      <w:r w:rsidRPr="00CF6C8C">
        <w:rPr>
          <w:i/>
          <w:color w:val="000000" w:themeColor="text1"/>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CF6C8C" w:rsidRPr="00CF6C8C"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Unitate</w:t>
            </w:r>
            <w:r w:rsidR="009E719D" w:rsidRPr="00CF6C8C">
              <w:rPr>
                <w:rFonts w:eastAsia="PMingLiU"/>
                <w:b/>
                <w:color w:val="000000" w:themeColor="text1"/>
                <w:lang w:eastAsia="zh-CN"/>
              </w:rPr>
              <w:t>a</w:t>
            </w:r>
          </w:p>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F6C8C" w:rsidRDefault="0003591A" w:rsidP="009E2657">
            <w:pPr>
              <w:jc w:val="center"/>
              <w:rPr>
                <w:rFonts w:eastAsia="PMingLiU"/>
                <w:b/>
                <w:color w:val="000000" w:themeColor="text1"/>
                <w:lang w:eastAsia="zh-CN"/>
              </w:rPr>
            </w:pPr>
            <w:r w:rsidRPr="00CF6C8C">
              <w:rPr>
                <w:rFonts w:eastAsia="PMingLiU"/>
                <w:b/>
                <w:color w:val="000000" w:themeColor="text1"/>
                <w:lang w:eastAsia="zh-CN"/>
              </w:rPr>
              <w:t>Cantitatea</w:t>
            </w:r>
          </w:p>
        </w:tc>
      </w:tr>
      <w:tr w:rsidR="00CF6C8C" w:rsidRPr="00192226"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F6C8C" w:rsidRPr="00CF6C8C" w:rsidRDefault="00CF6C8C" w:rsidP="009E2657">
            <w:pPr>
              <w:jc w:val="center"/>
              <w:rPr>
                <w:rFonts w:eastAsia="PMingLiU"/>
                <w:color w:val="000000" w:themeColor="text1"/>
                <w:lang w:eastAsia="zh-CN"/>
              </w:rPr>
            </w:pPr>
            <w:r w:rsidRPr="00CF6C8C">
              <w:rPr>
                <w:rFonts w:eastAsia="PMingLiU"/>
                <w:color w:val="000000" w:themeColor="text1"/>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DH02B K=2</w:t>
            </w:r>
          </w:p>
        </w:tc>
        <w:tc>
          <w:tcPr>
            <w:tcW w:w="2757"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rPr>
                <w:sz w:val="23"/>
                <w:szCs w:val="23"/>
                <w:lang w:val="ro-MO"/>
              </w:rPr>
            </w:pPr>
            <w:r>
              <w:rPr>
                <w:sz w:val="23"/>
                <w:szCs w:val="23"/>
                <w:lang w:val="ro-MO"/>
              </w:rPr>
              <w:t>Scarificarea usoara a impietruirii pina la 5 cm adincime cu autogreder, inclusiv reprofilarea (10 cm).</w:t>
            </w:r>
          </w:p>
        </w:tc>
        <w:tc>
          <w:tcPr>
            <w:tcW w:w="2069"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70,24</w:t>
            </w:r>
          </w:p>
        </w:tc>
      </w:tr>
      <w:tr w:rsidR="00CF6C8C" w:rsidRPr="00192226"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F6C8C" w:rsidRPr="00CF6C8C" w:rsidRDefault="00CF6C8C" w:rsidP="009E2657">
            <w:pPr>
              <w:jc w:val="center"/>
              <w:rPr>
                <w:rFonts w:eastAsia="PMingLiU"/>
                <w:color w:val="000000" w:themeColor="text1"/>
                <w:lang w:eastAsia="zh-CN"/>
              </w:rPr>
            </w:pPr>
            <w:r w:rsidRPr="00CF6C8C">
              <w:rPr>
                <w:rFonts w:eastAsia="PMingLiU"/>
                <w:color w:val="000000" w:themeColor="text1"/>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DI134</w:t>
            </w:r>
          </w:p>
        </w:tc>
        <w:tc>
          <w:tcPr>
            <w:tcW w:w="2757"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rPr>
                <w:sz w:val="23"/>
                <w:szCs w:val="23"/>
                <w:lang w:val="ro-MO"/>
              </w:rPr>
            </w:pPr>
            <w:r>
              <w:rPr>
                <w:sz w:val="23"/>
                <w:szCs w:val="23"/>
                <w:lang w:val="ro-MO"/>
              </w:rPr>
              <w:t>Amenajarea mecanizata a imbracamintei rutiere din piatra sparta prin metoda impanarii itr-un strat cu H=15 cm (H=12 cm).</w:t>
            </w:r>
          </w:p>
        </w:tc>
        <w:tc>
          <w:tcPr>
            <w:tcW w:w="2069"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70,24</w:t>
            </w:r>
          </w:p>
        </w:tc>
      </w:tr>
      <w:tr w:rsidR="00CF6C8C" w:rsidRPr="00192226"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F6C8C" w:rsidRPr="00CF6C8C" w:rsidRDefault="00CF6C8C" w:rsidP="009E2657">
            <w:pPr>
              <w:jc w:val="center"/>
              <w:rPr>
                <w:rFonts w:eastAsia="PMingLiU"/>
                <w:color w:val="000000" w:themeColor="text1"/>
                <w:lang w:eastAsia="zh-CN"/>
              </w:rPr>
            </w:pPr>
            <w:r w:rsidRPr="00CF6C8C">
              <w:rPr>
                <w:rFonts w:eastAsia="PMingLiU"/>
                <w:color w:val="000000" w:themeColor="text1"/>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DI134A1 K=3</w:t>
            </w:r>
          </w:p>
        </w:tc>
        <w:tc>
          <w:tcPr>
            <w:tcW w:w="2757"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rPr>
                <w:sz w:val="23"/>
                <w:szCs w:val="23"/>
                <w:lang w:val="ro-MO"/>
              </w:rPr>
            </w:pPr>
            <w:r>
              <w:rPr>
                <w:sz w:val="23"/>
                <w:szCs w:val="23"/>
                <w:lang w:val="ro-MO"/>
              </w:rPr>
              <w:t>Corectie: pentru fiecare 1 cm urmator de grosime se adauga sau se scade la norma DI 134</w:t>
            </w:r>
          </w:p>
        </w:tc>
        <w:tc>
          <w:tcPr>
            <w:tcW w:w="2069"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100m2</w:t>
            </w:r>
          </w:p>
        </w:tc>
        <w:tc>
          <w:tcPr>
            <w:tcW w:w="2343"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-70,24</w:t>
            </w:r>
          </w:p>
        </w:tc>
      </w:tr>
      <w:tr w:rsidR="00CF6C8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CF6C8C" w:rsidRPr="00CF6C8C" w:rsidRDefault="00CF6C8C" w:rsidP="00192226">
            <w:pPr>
              <w:tabs>
                <w:tab w:val="left" w:pos="1134"/>
              </w:tabs>
              <w:outlineLvl w:val="0"/>
              <w:rPr>
                <w:rFonts w:eastAsia="PMingLiU"/>
                <w:color w:val="000000" w:themeColor="text1"/>
                <w:lang w:eastAsia="zh-CN"/>
              </w:rPr>
            </w:pPr>
            <w:r w:rsidRPr="00CF6C8C">
              <w:rPr>
                <w:rFonts w:eastAsia="PMingLiU"/>
                <w:color w:val="000000" w:themeColor="text1"/>
                <w:lang w:eastAsia="zh-CN"/>
              </w:rPr>
              <w:t xml:space="preserve">  4.</w:t>
            </w:r>
          </w:p>
        </w:tc>
        <w:tc>
          <w:tcPr>
            <w:tcW w:w="1654"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DI139A</w:t>
            </w:r>
          </w:p>
        </w:tc>
        <w:tc>
          <w:tcPr>
            <w:tcW w:w="2757" w:type="dxa"/>
            <w:tcBorders>
              <w:top w:val="single" w:sz="4" w:space="0" w:color="auto"/>
              <w:left w:val="single" w:sz="4" w:space="0" w:color="auto"/>
              <w:bottom w:val="single" w:sz="4" w:space="0" w:color="auto"/>
              <w:right w:val="single" w:sz="4" w:space="0" w:color="auto"/>
            </w:tcBorders>
            <w:vAlign w:val="center"/>
          </w:tcPr>
          <w:p w:rsidR="00CF6C8C" w:rsidRPr="00C607A4" w:rsidRDefault="00CF6C8C" w:rsidP="00B32087">
            <w:pPr>
              <w:rPr>
                <w:sz w:val="23"/>
                <w:szCs w:val="23"/>
              </w:rPr>
            </w:pPr>
            <w:r>
              <w:rPr>
                <w:sz w:val="23"/>
                <w:szCs w:val="23"/>
                <w:lang w:val="ro-MO"/>
              </w:rPr>
              <w:t>Profilarea partii carosabile a drumurilor impietruite cu autogreder de pina la 175 cp.Nota:*1 km de drum = 7000m</w:t>
            </w:r>
            <w:r>
              <w:rPr>
                <w:sz w:val="23"/>
                <w:szCs w:val="23"/>
                <w:vertAlign w:val="superscript"/>
                <w:lang w:val="ro-MO"/>
              </w:rPr>
              <w:t>2</w:t>
            </w:r>
            <w:r>
              <w:rPr>
                <w:sz w:val="23"/>
                <w:szCs w:val="23"/>
                <w:lang w:val="ro-MO"/>
              </w:rPr>
              <w:t xml:space="preserve"> (</w:t>
            </w:r>
            <w:r w:rsidRPr="00C607A4">
              <w:rPr>
                <w:sz w:val="23"/>
                <w:szCs w:val="23"/>
                <w:lang w:val="ro-MO"/>
              </w:rPr>
              <w:t xml:space="preserve">Профилирование проезжей части щебеночного покрытия автогрейдером до 175 л.с. Примечание: * </w:t>
            </w:r>
            <w:r>
              <w:rPr>
                <w:sz w:val="23"/>
                <w:szCs w:val="23"/>
                <w:lang w:val="ro-MO"/>
              </w:rPr>
              <w:t xml:space="preserve">1 km </w:t>
            </w:r>
            <w:r w:rsidRPr="00C607A4">
              <w:rPr>
                <w:sz w:val="23"/>
                <w:szCs w:val="23"/>
                <w:lang w:val="ro-MO"/>
              </w:rPr>
              <w:t>дороги</w:t>
            </w:r>
            <w:r>
              <w:rPr>
                <w:sz w:val="23"/>
                <w:szCs w:val="23"/>
                <w:lang w:val="ro-MO"/>
              </w:rPr>
              <w:t xml:space="preserve"> = 7000m</w:t>
            </w:r>
            <w:r>
              <w:rPr>
                <w:sz w:val="23"/>
                <w:szCs w:val="23"/>
                <w:vertAlign w:val="superscript"/>
                <w:lang w:val="ro-MO"/>
              </w:rPr>
              <w:t>2</w:t>
            </w:r>
            <w:r>
              <w:rPr>
                <w:sz w:val="23"/>
                <w:szCs w:val="23"/>
              </w:rPr>
              <w:t>)</w:t>
            </w:r>
          </w:p>
        </w:tc>
        <w:tc>
          <w:tcPr>
            <w:tcW w:w="2069"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1km</w:t>
            </w:r>
          </w:p>
        </w:tc>
        <w:tc>
          <w:tcPr>
            <w:tcW w:w="2343" w:type="dxa"/>
            <w:tcBorders>
              <w:top w:val="single" w:sz="4" w:space="0" w:color="auto"/>
              <w:left w:val="single" w:sz="4" w:space="0" w:color="auto"/>
              <w:bottom w:val="single" w:sz="4" w:space="0" w:color="auto"/>
              <w:right w:val="single" w:sz="4" w:space="0" w:color="auto"/>
            </w:tcBorders>
            <w:vAlign w:val="center"/>
          </w:tcPr>
          <w:p w:rsidR="00CF6C8C" w:rsidRPr="00E05B2F" w:rsidRDefault="00CF6C8C" w:rsidP="00B32087">
            <w:pPr>
              <w:jc w:val="center"/>
              <w:rPr>
                <w:sz w:val="23"/>
                <w:szCs w:val="23"/>
                <w:lang w:val="ro-MO"/>
              </w:rPr>
            </w:pPr>
            <w:r>
              <w:rPr>
                <w:sz w:val="23"/>
                <w:szCs w:val="23"/>
                <w:lang w:val="ro-MO"/>
              </w:rPr>
              <w:t>15,00</w:t>
            </w: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7B3A05">
              <w:rPr>
                <w:b/>
              </w:rPr>
              <w:softHyphen/>
            </w:r>
            <w:r w:rsidR="007B3A05">
              <w:rPr>
                <w:b/>
              </w:rPr>
              <w:softHyphen/>
            </w:r>
            <w:r w:rsidR="007B3A05">
              <w:rPr>
                <w:b/>
              </w:rPr>
              <w:softHyphen/>
              <w:t>______</w:t>
            </w:r>
            <w:r w:rsidR="007B3A05">
              <w:rPr>
                <w:b/>
                <w:u w:val="single"/>
              </w:rPr>
              <w:t>COP</w:t>
            </w:r>
            <w:r w:rsidR="00112F50" w:rsidRPr="00FF430B">
              <w:rPr>
                <w:b/>
              </w:rPr>
              <w:t>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7B3A05">
              <w:t xml:space="preserve">                                           </w:t>
            </w:r>
            <w:r w:rsidR="007B392A" w:rsidRPr="00FF430B">
              <w:t xml:space="preserve">  </w:t>
            </w:r>
            <w:r w:rsidR="00460653" w:rsidRPr="00FF430B">
              <w:t>_________</w:t>
            </w:r>
            <w:r w:rsidR="00F26535" w:rsidRPr="00FF430B">
              <w:t>________</w:t>
            </w:r>
          </w:p>
          <w:p w:rsidR="00460653" w:rsidRPr="00FF430B" w:rsidRDefault="007B3A05" w:rsidP="009453D7">
            <w:pPr>
              <w:jc w:val="center"/>
            </w:pPr>
            <w:r>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7B3A05" w:rsidRDefault="00460653" w:rsidP="007B3A05">
            <w:pPr>
              <w:pStyle w:val="af2"/>
              <w:tabs>
                <w:tab w:val="left" w:pos="567"/>
                <w:tab w:val="right" w:pos="9531"/>
              </w:tabs>
              <w:ind w:firstLine="0"/>
              <w:rPr>
                <w:lang w:val="en-US"/>
              </w:rPr>
            </w:pPr>
            <w:r w:rsidRPr="00AE1EFD">
              <w:rPr>
                <w:lang w:val="en-US"/>
              </w:rPr>
              <w:t>Prezentul contract este încheiat în urma procedurii de achiziție nr. ________________ din data___________________, între_________</w:t>
            </w:r>
            <w:r w:rsidR="007B3A05">
              <w:rPr>
                <w:u w:val="single"/>
                <w:lang w:val="en-US"/>
              </w:rPr>
              <w:t>Primaria satului Cotiujeni, raionul Briceni</w:t>
            </w:r>
            <w:r w:rsidR="007B3A05">
              <w:rPr>
                <w:lang w:val="en-US"/>
              </w:rPr>
              <w:t>________</w:t>
            </w:r>
            <w:r w:rsidRPr="007B3A05">
              <w:rPr>
                <w:lang w:val="en-US"/>
              </w:rPr>
              <w:t>,</w:t>
            </w:r>
          </w:p>
          <w:p w:rsidR="007B3A05" w:rsidRPr="00FF430B" w:rsidRDefault="007B3A05" w:rsidP="007B3A05">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  (denumirea autorităţii contractante) </w:t>
            </w:r>
          </w:p>
          <w:p w:rsidR="00460653" w:rsidRPr="007B3A05" w:rsidRDefault="00460653" w:rsidP="007B3A05">
            <w:pPr>
              <w:pStyle w:val="af2"/>
              <w:tabs>
                <w:tab w:val="left" w:pos="567"/>
                <w:tab w:val="right" w:pos="9531"/>
              </w:tabs>
              <w:ind w:firstLine="0"/>
              <w:jc w:val="left"/>
              <w:rPr>
                <w:lang w:val="en-US"/>
              </w:rPr>
            </w:pPr>
            <w:r w:rsidRPr="007B3A05">
              <w:rPr>
                <w:lang w:val="en-US"/>
              </w:rPr>
              <w:t xml:space="preserve"> cu sediul în</w:t>
            </w:r>
            <w:r w:rsidR="007B3A05">
              <w:rPr>
                <w:lang w:val="en-US"/>
              </w:rPr>
              <w:t xml:space="preserve"> </w:t>
            </w:r>
            <w:r w:rsidRPr="007B3A05">
              <w:rPr>
                <w:lang w:val="en-US"/>
              </w:rPr>
              <w:t>____________________</w:t>
            </w:r>
            <w:r w:rsidR="007B3A05">
              <w:rPr>
                <w:u w:val="single"/>
                <w:lang w:val="en-US"/>
              </w:rPr>
              <w:t>satul Cotiujeni, raionul Briceni</w:t>
            </w:r>
            <w:r w:rsidR="007B3A05">
              <w:rPr>
                <w:lang w:val="en-US"/>
              </w:rPr>
              <w:t>__________________</w:t>
            </w:r>
            <w:r w:rsidRPr="007B3A05">
              <w:rPr>
                <w:lang w:val="en-US"/>
              </w:rPr>
              <w:t>_____</w:t>
            </w:r>
          </w:p>
          <w:p w:rsidR="00460653" w:rsidRPr="00AE1EFD" w:rsidRDefault="00460653" w:rsidP="00385C85">
            <w:pPr>
              <w:pStyle w:val="cn"/>
              <w:tabs>
                <w:tab w:val="left" w:pos="567"/>
              </w:tabs>
              <w:jc w:val="both"/>
              <w:rPr>
                <w:sz w:val="20"/>
                <w:szCs w:val="20"/>
                <w:lang w:val="en-US"/>
              </w:rPr>
            </w:pPr>
            <w:r w:rsidRPr="00AE1EFD">
              <w:rPr>
                <w:sz w:val="20"/>
                <w:szCs w:val="20"/>
                <w:lang w:val="en-US"/>
              </w:rPr>
              <w:t xml:space="preserve">                                                                 </w:t>
            </w:r>
            <w:r w:rsidR="003B2143">
              <w:rPr>
                <w:sz w:val="20"/>
                <w:szCs w:val="20"/>
                <w:lang w:val="en-US"/>
              </w:rPr>
              <w:t xml:space="preserve">      </w:t>
            </w:r>
            <w:r w:rsidRPr="00AE1EFD">
              <w:rPr>
                <w:sz w:val="20"/>
                <w:szCs w:val="20"/>
                <w:lang w:val="en-US"/>
              </w:rPr>
              <w:t xml:space="preserve">  (localitatea) </w:t>
            </w:r>
          </w:p>
          <w:p w:rsidR="00460653" w:rsidRPr="00FF430B" w:rsidRDefault="00460653" w:rsidP="00385C85">
            <w:pPr>
              <w:tabs>
                <w:tab w:val="left" w:pos="567"/>
                <w:tab w:val="right" w:pos="9531"/>
              </w:tabs>
              <w:jc w:val="both"/>
            </w:pPr>
            <w:r w:rsidRPr="00FF430B">
              <w:t>str.________</w:t>
            </w:r>
            <w:r w:rsidR="003B2143">
              <w:rPr>
                <w:u w:val="single"/>
              </w:rPr>
              <w:t>Independentei</w:t>
            </w:r>
            <w:r w:rsidR="003B2143">
              <w:t>___</w:t>
            </w:r>
            <w:r w:rsidRPr="00FF430B">
              <w:t>_</w:t>
            </w:r>
            <w:r w:rsidR="003B2143">
              <w:t xml:space="preserve">___, </w:t>
            </w:r>
            <w:r w:rsidR="003B2143">
              <w:tab/>
              <w:t>telefon: __</w:t>
            </w:r>
            <w:r w:rsidR="003B2143">
              <w:rPr>
                <w:u w:val="single"/>
              </w:rPr>
              <w:t>024746336</w:t>
            </w:r>
            <w:r w:rsidR="003B2143">
              <w:t>___, fax: ___</w:t>
            </w:r>
            <w:r w:rsidR="003B2143">
              <w:rPr>
                <w:u w:val="single"/>
              </w:rPr>
              <w:t>024746336</w:t>
            </w:r>
            <w:r w:rsidRPr="00FF430B">
              <w:t>___,</w:t>
            </w:r>
          </w:p>
          <w:p w:rsidR="00460653" w:rsidRPr="00AE1EFD" w:rsidRDefault="003B2143" w:rsidP="00385C85">
            <w:pPr>
              <w:pStyle w:val="af2"/>
              <w:tabs>
                <w:tab w:val="left" w:pos="567"/>
                <w:tab w:val="right" w:pos="9531"/>
              </w:tabs>
              <w:ind w:firstLine="0"/>
              <w:rPr>
                <w:lang w:val="en-US"/>
              </w:rPr>
            </w:pPr>
            <w:r>
              <w:rPr>
                <w:lang w:val="en-US"/>
              </w:rPr>
              <w:t>IDNO</w:t>
            </w:r>
            <w:r w:rsidR="00460653" w:rsidRPr="00AE1EFD">
              <w:rPr>
                <w:lang w:val="en-US"/>
              </w:rPr>
              <w:t>___</w:t>
            </w:r>
            <w:r w:rsidR="00B51B6E" w:rsidRPr="00AE1EFD">
              <w:rPr>
                <w:lang w:val="en-US"/>
              </w:rPr>
              <w:t>__</w:t>
            </w:r>
            <w:r>
              <w:rPr>
                <w:u w:val="single"/>
                <w:lang w:val="en-US"/>
              </w:rPr>
              <w:t>1007601009211</w:t>
            </w:r>
            <w:r>
              <w:rPr>
                <w:lang w:val="en-US"/>
              </w:rPr>
              <w:t xml:space="preserve">________ </w:t>
            </w:r>
            <w:r w:rsidR="00B51B6E" w:rsidRPr="00AE1EFD">
              <w:rPr>
                <w:lang w:val="en-US"/>
              </w:rPr>
              <w:t xml:space="preserve">reprezentat prin </w:t>
            </w:r>
            <w:r>
              <w:rPr>
                <w:lang w:val="en-US"/>
              </w:rPr>
              <w:t>______</w:t>
            </w:r>
            <w:r>
              <w:rPr>
                <w:u w:val="single"/>
                <w:lang w:val="en-US"/>
              </w:rPr>
              <w:t xml:space="preserve">primar – Ursu Mihail Ion    </w:t>
            </w:r>
            <w:r w:rsidR="007B392A" w:rsidRPr="00AE1EFD">
              <w:rPr>
                <w:lang w:val="en-US"/>
              </w:rPr>
              <w:t>______</w:t>
            </w:r>
            <w:r w:rsidR="00460653" w:rsidRPr="00AE1EFD">
              <w:rPr>
                <w:lang w:val="en-US"/>
              </w:rPr>
              <w:t xml:space="preserve">,    </w:t>
            </w:r>
          </w:p>
          <w:p w:rsidR="00460653" w:rsidRPr="00AE1EFD" w:rsidRDefault="00460653" w:rsidP="00385C85">
            <w:pPr>
              <w:pStyle w:val="af2"/>
              <w:tabs>
                <w:tab w:val="left" w:pos="567"/>
              </w:tabs>
              <w:ind w:firstLine="0"/>
              <w:rPr>
                <w:sz w:val="20"/>
                <w:szCs w:val="20"/>
                <w:lang w:val="en-US"/>
              </w:rPr>
            </w:pPr>
            <w:r w:rsidRPr="00AE1EFD">
              <w:rPr>
                <w:sz w:val="20"/>
                <w:szCs w:val="20"/>
                <w:lang w:val="en-US"/>
              </w:rPr>
              <w:t xml:space="preserve"> </w:t>
            </w:r>
            <w:r w:rsidR="003B2143">
              <w:rPr>
                <w:sz w:val="20"/>
                <w:szCs w:val="20"/>
                <w:lang w:val="en-US"/>
              </w:rPr>
              <w:t xml:space="preserve">                                                                                                       </w:t>
            </w:r>
            <w:r w:rsidRPr="00AE1EFD">
              <w:rPr>
                <w:sz w:val="20"/>
                <w:szCs w:val="20"/>
                <w:lang w:val="en-US"/>
              </w:rPr>
              <w:t xml:space="preserve">(numele,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3B2143" w:rsidP="00385C85">
            <w:pPr>
              <w:tabs>
                <w:tab w:val="left" w:pos="567"/>
                <w:tab w:val="right" w:pos="10205"/>
              </w:tabs>
              <w:jc w:val="both"/>
              <w:rPr>
                <w:sz w:val="20"/>
                <w:szCs w:val="20"/>
              </w:rPr>
            </w:pPr>
            <w:r>
              <w:rPr>
                <w:sz w:val="20"/>
                <w:szCs w:val="20"/>
              </w:rPr>
              <w:t xml:space="preserve">                                                                                            </w:t>
            </w:r>
            <w:r w:rsidR="00460653"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AE1EFD" w:rsidRDefault="00460653" w:rsidP="00385C85">
            <w:pPr>
              <w:pStyle w:val="af2"/>
              <w:tabs>
                <w:tab w:val="left" w:pos="567"/>
              </w:tabs>
              <w:ind w:firstLine="0"/>
              <w:rPr>
                <w:sz w:val="20"/>
                <w:szCs w:val="20"/>
                <w:lang w:val="en-US"/>
              </w:rPr>
            </w:pPr>
            <w:r w:rsidRPr="00AE1EFD">
              <w:rPr>
                <w:lang w:val="en-US"/>
              </w:rPr>
              <w:t>telefon: ______________, fax: _____________,</w:t>
            </w:r>
            <w:r w:rsidR="009157BF" w:rsidRPr="00AE1EFD">
              <w:rPr>
                <w:lang w:val="en-US"/>
              </w:rPr>
              <w:t>IDNO</w:t>
            </w:r>
            <w:r w:rsidRPr="00AE1EFD">
              <w:rPr>
                <w:lang w:val="en-US"/>
              </w:rPr>
              <w:t xml:space="preserve">________________ autorizat pentru activitatea în construcţii: autorizaţia nr. _______ </w:t>
            </w:r>
            <w:r w:rsidR="0016369C" w:rsidRPr="00AE1EFD">
              <w:rPr>
                <w:lang w:val="en-US"/>
              </w:rPr>
              <w:t>din „</w:t>
            </w:r>
            <w:r w:rsidRPr="00AE1EFD">
              <w:rPr>
                <w:lang w:val="en-US"/>
              </w:rPr>
              <w:t>__”______________20__, eliberată de __________________,pe un termen de ____</w:t>
            </w:r>
            <w:r w:rsidR="0016369C" w:rsidRPr="00AE1EFD">
              <w:rPr>
                <w:lang w:val="en-US"/>
              </w:rPr>
              <w:t xml:space="preserve"> ani, pentru genurile de </w:t>
            </w:r>
            <w:r w:rsidRPr="00AE1EFD">
              <w:rPr>
                <w:lang w:val="en-US"/>
              </w:rPr>
              <w:t>activitate___________________________________,</w:t>
            </w:r>
            <w:r w:rsidR="00CD0EA7" w:rsidRPr="00AE1EFD">
              <w:rPr>
                <w:lang w:val="en-US"/>
              </w:rPr>
              <w:t xml:space="preserve"> reprezentat prin </w:t>
            </w:r>
            <w:r w:rsidRPr="00AE1EFD">
              <w:rPr>
                <w:lang w:val="en-US"/>
              </w:rPr>
              <w:t>__________________</w:t>
            </w:r>
            <w:r w:rsidR="00CD0EA7" w:rsidRPr="00AE1EFD">
              <w:rPr>
                <w:lang w:val="en-US"/>
              </w:rPr>
              <w:t>__________________</w:t>
            </w:r>
            <w:r w:rsidRPr="00AE1EFD">
              <w:rPr>
                <w:lang w:val="en-US"/>
              </w:rPr>
              <w:t>_, în calitate</w:t>
            </w:r>
            <w:r w:rsidR="00CD0EA7" w:rsidRPr="00AE1EFD">
              <w:rPr>
                <w:lang w:val="en-US"/>
              </w:rPr>
              <w:t xml:space="preserve"> de Antreprenor, pe de altă parte.</w:t>
            </w:r>
          </w:p>
          <w:p w:rsidR="001A5517" w:rsidRPr="00AE1EFD" w:rsidRDefault="00460653" w:rsidP="00385C85">
            <w:pPr>
              <w:pStyle w:val="af2"/>
              <w:tabs>
                <w:tab w:val="left" w:pos="567"/>
              </w:tabs>
              <w:ind w:firstLine="0"/>
              <w:rPr>
                <w:sz w:val="20"/>
                <w:szCs w:val="20"/>
                <w:lang w:val="en-US"/>
              </w:rPr>
            </w:pPr>
            <w:r w:rsidRPr="00AE1EFD">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3B2143" w:rsidRDefault="00A156C0" w:rsidP="003B2143">
            <w:pPr>
              <w:rPr>
                <w:b/>
                <w:u w:val="single"/>
                <w:shd w:val="clear" w:color="auto" w:fill="FFFFFF" w:themeFill="background1"/>
                <w:lang w:val="en-US"/>
              </w:rPr>
            </w:pPr>
            <w:r w:rsidRPr="00FF430B">
              <w:t xml:space="preserve">1.1. </w:t>
            </w:r>
            <w:r w:rsidR="00460653" w:rsidRPr="00FF430B">
              <w:t xml:space="preserve">Antreprenorul se obligă să execute </w:t>
            </w:r>
            <w:r w:rsidR="003B2143">
              <w:rPr>
                <w:i/>
              </w:rPr>
              <w:t>_</w:t>
            </w:r>
            <w:r w:rsidR="003B2143" w:rsidRPr="00BA75CD">
              <w:rPr>
                <w:b/>
                <w:u w:val="single"/>
                <w:shd w:val="clear" w:color="auto" w:fill="FFFFFF" w:themeFill="background1"/>
                <w:lang w:val="en-US"/>
              </w:rPr>
              <w:t xml:space="preserve"> Reparatia si intretinerea drumurilor </w:t>
            </w:r>
            <w:r w:rsidR="003B2143">
              <w:rPr>
                <w:b/>
                <w:u w:val="single"/>
                <w:shd w:val="clear" w:color="auto" w:fill="FFFFFF" w:themeFill="background1"/>
                <w:lang w:val="en-US"/>
              </w:rPr>
              <w:t xml:space="preserve">impietruite din s.Cotiujeni,  </w:t>
            </w:r>
            <w:r w:rsidR="003B2143" w:rsidRPr="00BA75CD">
              <w:rPr>
                <w:b/>
                <w:u w:val="single"/>
                <w:shd w:val="clear" w:color="auto" w:fill="FFFFFF" w:themeFill="background1"/>
                <w:lang w:val="en-US"/>
              </w:rPr>
              <w:t>raionul Briceni</w:t>
            </w:r>
            <w:r w:rsidR="003B2143">
              <w:rPr>
                <w:b/>
                <w:u w:val="single"/>
                <w:shd w:val="clear" w:color="auto" w:fill="FFFFFF" w:themeFill="background1"/>
                <w:lang w:val="en-US"/>
              </w:rPr>
              <w:t xml:space="preserve"> </w:t>
            </w:r>
            <w:r w:rsidR="003B2143">
              <w:rPr>
                <w:b/>
                <w:shd w:val="clear" w:color="auto" w:fill="FFFFFF" w:themeFill="background1"/>
                <w:lang w:val="en-U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E1EFD" w:rsidRDefault="00A156C0" w:rsidP="00196AB4">
            <w:pPr>
              <w:pStyle w:val="af2"/>
              <w:tabs>
                <w:tab w:val="left" w:pos="567"/>
              </w:tabs>
              <w:spacing w:line="276" w:lineRule="auto"/>
              <w:ind w:firstLine="0"/>
              <w:rPr>
                <w:lang w:val="en-US"/>
              </w:rPr>
            </w:pPr>
            <w:r w:rsidRPr="00AE1EFD">
              <w:rPr>
                <w:lang w:val="en-US"/>
              </w:rPr>
              <w:t xml:space="preserve">2.1. </w:t>
            </w:r>
            <w:r w:rsidR="00460653" w:rsidRPr="00AE1EFD">
              <w:rPr>
                <w:lang w:val="en-US"/>
              </w:rPr>
              <w:t xml:space="preserve">Durata de execuţie a lucrărilor contractate este de </w:t>
            </w:r>
            <w:r w:rsidR="003B2143">
              <w:rPr>
                <w:lang w:val="en-US"/>
              </w:rPr>
              <w:t>___</w:t>
            </w:r>
            <w:r w:rsidR="003B2143">
              <w:rPr>
                <w:b/>
                <w:u w:val="single"/>
                <w:lang w:val="en-US"/>
              </w:rPr>
              <w:t>2</w:t>
            </w:r>
            <w:r w:rsidR="009F0FE8" w:rsidRPr="00AE1EFD">
              <w:rPr>
                <w:lang w:val="en-US"/>
              </w:rPr>
              <w:t>__ luni</w:t>
            </w:r>
            <w:r w:rsidR="003B2143">
              <w:rPr>
                <w:lang w:val="en-US"/>
              </w:rPr>
              <w:t xml:space="preserve"> </w:t>
            </w:r>
            <w:r w:rsidR="00460653" w:rsidRPr="00AE1EFD">
              <w:rPr>
                <w:lang w:val="en-US"/>
              </w:rPr>
              <w:t>după primirea ordinului de începere a execuţieişi asigurării lucrului ritmic de către beneficiar</w:t>
            </w:r>
            <w:r w:rsidR="005D4B79" w:rsidRPr="00AE1EFD">
              <w:rPr>
                <w:lang w:val="en-US"/>
              </w:rPr>
              <w:t>-</w:t>
            </w:r>
            <w:r w:rsidR="00460653" w:rsidRPr="00AE1EFD">
              <w:rPr>
                <w:lang w:val="en-US"/>
              </w:rPr>
              <w:t>ordonatorul de credite.</w:t>
            </w:r>
          </w:p>
          <w:p w:rsidR="00460653" w:rsidRPr="00AE1EFD" w:rsidRDefault="00A156C0" w:rsidP="00196AB4">
            <w:pPr>
              <w:pStyle w:val="af2"/>
              <w:tabs>
                <w:tab w:val="left" w:pos="567"/>
              </w:tabs>
              <w:spacing w:line="276" w:lineRule="auto"/>
              <w:ind w:firstLine="0"/>
              <w:rPr>
                <w:lang w:val="en-US"/>
              </w:rPr>
            </w:pPr>
            <w:r w:rsidRPr="00AE1EFD">
              <w:rPr>
                <w:lang w:val="en-US"/>
              </w:rPr>
              <w:lastRenderedPageBreak/>
              <w:t xml:space="preserve">2.2. </w:t>
            </w:r>
            <w:r w:rsidR="00460653" w:rsidRPr="00AE1EFD">
              <w:rPr>
                <w:lang w:val="en-US"/>
              </w:rPr>
              <w:t xml:space="preserve">Graficul de execuţie a lucrărilor se va efectua conform specificaţiei din anexa </w:t>
            </w:r>
            <w:r w:rsidR="009157BF" w:rsidRPr="00AE1EFD">
              <w:rPr>
                <w:lang w:val="en-US"/>
              </w:rPr>
              <w:t xml:space="preserve">la </w:t>
            </w:r>
            <w:r w:rsidR="00460653" w:rsidRPr="00AE1EFD">
              <w:rPr>
                <w:lang w:val="en-US"/>
              </w:rPr>
              <w:t xml:space="preserve">prezentul contract.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2.3. </w:t>
            </w:r>
            <w:r w:rsidR="00460653" w:rsidRPr="00AE1EFD">
              <w:rPr>
                <w:lang w:val="en-US"/>
              </w:rPr>
              <w:t xml:space="preserve">Perioada de execuţie poate fi prelungită </w:t>
            </w:r>
            <w:r w:rsidR="00EB65F6" w:rsidRPr="00AE1EFD">
              <w:rPr>
                <w:lang w:val="en-US"/>
              </w:rPr>
              <w:t xml:space="preserve">sau suspendată </w:t>
            </w:r>
            <w:r w:rsidR="00460653" w:rsidRPr="00AE1EF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E1EFD" w:rsidRDefault="00A156C0" w:rsidP="00196AB4">
            <w:pPr>
              <w:pStyle w:val="af2"/>
              <w:tabs>
                <w:tab w:val="left" w:pos="567"/>
              </w:tabs>
              <w:spacing w:line="276" w:lineRule="auto"/>
              <w:ind w:firstLine="0"/>
              <w:rPr>
                <w:lang w:val="en-US"/>
              </w:rPr>
            </w:pPr>
            <w:r w:rsidRPr="00AE1EFD">
              <w:rPr>
                <w:lang w:val="en-US"/>
              </w:rPr>
              <w:t xml:space="preserve">2.4. </w:t>
            </w:r>
            <w:r w:rsidR="00460653" w:rsidRPr="00AE1EF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E1EFD" w:rsidRDefault="00A156C0" w:rsidP="00196AB4">
            <w:pPr>
              <w:pStyle w:val="af2"/>
              <w:tabs>
                <w:tab w:val="left" w:pos="567"/>
              </w:tabs>
              <w:spacing w:line="276" w:lineRule="auto"/>
              <w:ind w:firstLine="0"/>
              <w:rPr>
                <w:lang w:val="en-US"/>
              </w:rPr>
            </w:pPr>
            <w:r w:rsidRPr="00AE1EFD">
              <w:rPr>
                <w:lang w:val="en-US"/>
              </w:rPr>
              <w:t xml:space="preserve">2.5. </w:t>
            </w:r>
            <w:r w:rsidR="00460653" w:rsidRPr="00AE1EFD">
              <w:rPr>
                <w:lang w:val="en-US"/>
              </w:rPr>
              <w:t xml:space="preserve">La terminarea lucrărilor, Antreprenorul </w:t>
            </w:r>
            <w:r w:rsidR="00183D79" w:rsidRPr="00AE1EFD">
              <w:rPr>
                <w:lang w:val="en-US"/>
              </w:rPr>
              <w:t>va notifica Beneficiarul că su</w:t>
            </w:r>
            <w:r w:rsidR="00460653" w:rsidRPr="00AE1EF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3B2143">
              <w:rPr>
                <w:b/>
                <w:noProof w:val="0"/>
                <w:lang w:eastAsia="ru-RU"/>
              </w:rPr>
              <w:t>______</w:t>
            </w:r>
            <w:r w:rsidR="003B2143">
              <w:rPr>
                <w:b/>
                <w:noProof w:val="0"/>
                <w:u w:val="single"/>
                <w:lang w:eastAsia="ru-RU"/>
              </w:rPr>
              <w:t>3 ani</w:t>
            </w:r>
            <w:r w:rsidRPr="00FF430B">
              <w:rPr>
                <w:b/>
                <w:noProof w:val="0"/>
                <w:lang w:eastAsia="ru-RU"/>
              </w:rPr>
              <w:t>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AE1EFD" w:rsidRDefault="00E503F9" w:rsidP="00196AB4">
            <w:pPr>
              <w:pStyle w:val="af2"/>
              <w:tabs>
                <w:tab w:val="left" w:pos="321"/>
              </w:tabs>
              <w:spacing w:line="276" w:lineRule="auto"/>
              <w:ind w:firstLine="0"/>
              <w:rPr>
                <w:lang w:val="en-US"/>
              </w:rPr>
            </w:pPr>
            <w:r w:rsidRPr="00AE1EFD">
              <w:rPr>
                <w:lang w:val="en-US"/>
              </w:rPr>
              <w:t>3.2</w:t>
            </w:r>
            <w:r w:rsidR="00A156C0" w:rsidRPr="00AE1EFD">
              <w:rPr>
                <w:lang w:val="en-US"/>
              </w:rPr>
              <w:t>.</w:t>
            </w:r>
            <w:r w:rsidR="00460653" w:rsidRPr="00AE1EFD">
              <w:rPr>
                <w:lang w:val="en-US"/>
              </w:rPr>
              <w:t xml:space="preserve">Achitările vor fi efectuate prin transfer în baza facturilor fiscale, după primirea proceselor </w:t>
            </w:r>
            <w:r w:rsidR="00A156C0" w:rsidRPr="00AE1EFD">
              <w:rPr>
                <w:lang w:val="en-US"/>
              </w:rPr>
              <w:t>–</w:t>
            </w:r>
            <w:r w:rsidR="00460653" w:rsidRPr="00AE1EFD">
              <w:rPr>
                <w:lang w:val="en-US"/>
              </w:rPr>
              <w:t xml:space="preserve"> verbale de recepţie a lucrărilor executate, semnate şi</w:t>
            </w:r>
            <w:r w:rsidR="00995AF6" w:rsidRPr="00AE1EFD">
              <w:rPr>
                <w:lang w:val="en-US"/>
              </w:rPr>
              <w:t xml:space="preserve"> acceptate de către Beneficiar.</w:t>
            </w:r>
          </w:p>
          <w:p w:rsidR="00A946E0" w:rsidRPr="00AE1EFD" w:rsidRDefault="00A156C0" w:rsidP="00196AB4">
            <w:pPr>
              <w:pStyle w:val="af2"/>
              <w:tabs>
                <w:tab w:val="left" w:pos="37"/>
              </w:tabs>
              <w:spacing w:line="276" w:lineRule="auto"/>
              <w:ind w:firstLine="0"/>
              <w:rPr>
                <w:lang w:val="en-US"/>
              </w:rPr>
            </w:pPr>
            <w:r w:rsidRPr="00AE1EFD">
              <w:rPr>
                <w:lang w:val="en-US"/>
              </w:rPr>
              <w:t xml:space="preserve">3.3. </w:t>
            </w:r>
            <w:r w:rsidR="00460653" w:rsidRPr="00AE1EFD">
              <w:rPr>
                <w:lang w:val="en-US"/>
              </w:rPr>
              <w:t>Beneficiarul va verifica procesele</w:t>
            </w:r>
            <w:r w:rsidR="009E719D" w:rsidRPr="00AE1EFD">
              <w:rPr>
                <w:lang w:val="en-US"/>
              </w:rPr>
              <w:t>-</w:t>
            </w:r>
            <w:r w:rsidR="00460653" w:rsidRPr="00AE1EFD">
              <w:rPr>
                <w:lang w:val="en-US"/>
              </w:rPr>
              <w:t xml:space="preserve">verbale de recepție a lucrărilor executate în termen de </w:t>
            </w:r>
            <w:r w:rsidR="00684D44" w:rsidRPr="00AE1EFD">
              <w:rPr>
                <w:lang w:val="en-US"/>
              </w:rPr>
              <w:t>…..</w:t>
            </w:r>
            <w:r w:rsidR="00460653" w:rsidRPr="00AE1EFD">
              <w:rPr>
                <w:lang w:val="en-US"/>
              </w:rPr>
              <w:t xml:space="preserve"> zile calendaristice de la primirea acestora de la Antreprenor.</w:t>
            </w:r>
          </w:p>
          <w:p w:rsidR="00A946E0" w:rsidRPr="00AE1EFD" w:rsidRDefault="00316769" w:rsidP="00196AB4">
            <w:pPr>
              <w:pStyle w:val="af2"/>
              <w:tabs>
                <w:tab w:val="left" w:pos="37"/>
              </w:tabs>
              <w:spacing w:line="276" w:lineRule="auto"/>
              <w:ind w:firstLine="0"/>
              <w:rPr>
                <w:lang w:val="en-US"/>
              </w:rPr>
            </w:pPr>
            <w:r w:rsidRPr="00AE1EFD">
              <w:rPr>
                <w:lang w:val="en-US"/>
              </w:rPr>
              <w:t>3.4</w:t>
            </w:r>
            <w:r w:rsidR="00A156C0" w:rsidRPr="00AE1EFD">
              <w:rPr>
                <w:lang w:val="en-US"/>
              </w:rPr>
              <w:t xml:space="preserve">. </w:t>
            </w:r>
            <w:r w:rsidR="00460653" w:rsidRPr="00AE1EF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E1EFD">
              <w:rPr>
                <w:lang w:val="en-US"/>
              </w:rPr>
              <w:t>u su</w:t>
            </w:r>
            <w:r w:rsidR="00460653" w:rsidRPr="00AE1EFD">
              <w:rPr>
                <w:lang w:val="en-US"/>
              </w:rPr>
              <w:t xml:space="preserve">nt în litigiu va fi plătită imediat. </w:t>
            </w:r>
          </w:p>
          <w:p w:rsidR="00E503F9" w:rsidRPr="00AE1EFD" w:rsidRDefault="00316769" w:rsidP="00196AB4">
            <w:pPr>
              <w:pStyle w:val="af2"/>
              <w:tabs>
                <w:tab w:val="left" w:pos="37"/>
              </w:tabs>
              <w:spacing w:line="276" w:lineRule="auto"/>
              <w:ind w:firstLine="0"/>
              <w:rPr>
                <w:lang w:val="en-US"/>
              </w:rPr>
            </w:pPr>
            <w:r w:rsidRPr="00AE1EFD">
              <w:rPr>
                <w:lang w:val="en-US"/>
              </w:rPr>
              <w:t>3.5</w:t>
            </w:r>
            <w:r w:rsidR="00A156C0" w:rsidRPr="00AE1EFD">
              <w:rPr>
                <w:lang w:val="en-US"/>
              </w:rPr>
              <w:t>.</w:t>
            </w:r>
            <w:r w:rsidR="00460653" w:rsidRPr="00AE1EFD">
              <w:rPr>
                <w:lang w:val="en-US"/>
              </w:rPr>
              <w:t xml:space="preserve">Lucrările nu </w:t>
            </w:r>
            <w:r w:rsidR="00183D79" w:rsidRPr="00AE1EFD">
              <w:rPr>
                <w:lang w:val="en-US"/>
              </w:rPr>
              <w:t>vor fi considerate finalizate pâ</w:t>
            </w:r>
            <w:r w:rsidR="00460653" w:rsidRPr="00AE1EFD">
              <w:rPr>
                <w:lang w:val="en-US"/>
              </w:rPr>
              <w:t>nă</w:t>
            </w:r>
            <w:r w:rsidR="00183D79" w:rsidRPr="00AE1EFD">
              <w:rPr>
                <w:lang w:val="en-US"/>
              </w:rPr>
              <w:t xml:space="preserve"> câ</w:t>
            </w:r>
            <w:r w:rsidR="00460653" w:rsidRPr="00AE1EFD">
              <w:rPr>
                <w:lang w:val="en-US"/>
              </w:rPr>
              <w:t xml:space="preserve">nd procesul-verbal de recepţie la terminarea lucrărilor  nu va fi semnat de comisia de recepţie, care confirmă că lucrările au fost executate </w:t>
            </w:r>
            <w:r w:rsidR="00A946E0" w:rsidRPr="00AE1EFD">
              <w:rPr>
                <w:lang w:val="en-US"/>
              </w:rPr>
              <w:t>conform contractului.</w:t>
            </w:r>
          </w:p>
          <w:p w:rsidR="00267805" w:rsidRPr="00AE1EFD" w:rsidRDefault="00316769" w:rsidP="00A101F6">
            <w:pPr>
              <w:pStyle w:val="af2"/>
              <w:tabs>
                <w:tab w:val="left" w:pos="37"/>
              </w:tabs>
              <w:spacing w:line="276" w:lineRule="auto"/>
              <w:ind w:firstLine="0"/>
              <w:rPr>
                <w:lang w:val="en-US"/>
              </w:rPr>
            </w:pPr>
            <w:r w:rsidRPr="00AE1EFD">
              <w:rPr>
                <w:lang w:val="en-US"/>
              </w:rPr>
              <w:t>3.6</w:t>
            </w:r>
            <w:r w:rsidR="00A227F2" w:rsidRPr="00AE1EFD">
              <w:rPr>
                <w:lang w:val="en-US"/>
              </w:rPr>
              <w:t xml:space="preserve">.Garanţia de bună execuţie se va restitui Antreprenorului în baza notificării Beneficiarului către </w:t>
            </w:r>
            <w:r w:rsidR="00A227F2" w:rsidRPr="00AE1EFD">
              <w:rPr>
                <w:lang w:val="en-US"/>
              </w:rPr>
              <w:lastRenderedPageBreak/>
              <w:t>agentul bancar. Notificarea se va face după semnarea procesului-verbal de recepţie la terminarea lucrărilor în cel mult 15 zile.</w:t>
            </w:r>
            <w:r w:rsidR="00EB65F6" w:rsidRPr="00AE1EFD">
              <w:rPr>
                <w:lang w:val="en-US"/>
              </w:rPr>
              <w:t>În cazul recepţiei cu obiecţii,garanţia se va restitui în cel mult 15 zile după înlăturarea acestora.</w:t>
            </w:r>
          </w:p>
          <w:p w:rsidR="00A156C0" w:rsidRPr="00AE1EFD"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E1EFD" w:rsidRDefault="00A101F6" w:rsidP="00371806">
            <w:pPr>
              <w:pStyle w:val="af2"/>
              <w:tabs>
                <w:tab w:val="left" w:pos="567"/>
              </w:tabs>
              <w:spacing w:line="276" w:lineRule="auto"/>
              <w:ind w:firstLine="0"/>
              <w:rPr>
                <w:lang w:val="en-US"/>
              </w:rPr>
            </w:pPr>
            <w:r w:rsidRPr="00AE1EFD">
              <w:rPr>
                <w:lang w:val="en-US"/>
              </w:rPr>
              <w:t xml:space="preserve">4.3. </w:t>
            </w:r>
            <w:r w:rsidR="00D7570D" w:rsidRPr="00AE1EF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4.4. </w:t>
            </w:r>
            <w:r w:rsidR="00460653" w:rsidRPr="00AE1EFD">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E1EFD" w:rsidRDefault="00A101F6" w:rsidP="00196AB4">
            <w:pPr>
              <w:pStyle w:val="af2"/>
              <w:tabs>
                <w:tab w:val="left" w:pos="567"/>
              </w:tabs>
              <w:spacing w:line="276" w:lineRule="auto"/>
              <w:ind w:firstLine="0"/>
              <w:rPr>
                <w:lang w:val="en-US"/>
              </w:rPr>
            </w:pPr>
            <w:r w:rsidRPr="00AE1EFD">
              <w:rPr>
                <w:lang w:val="en-US"/>
              </w:rPr>
              <w:t xml:space="preserve">4.5. </w:t>
            </w:r>
            <w:r w:rsidR="00460653" w:rsidRPr="00AE1EFD">
              <w:rPr>
                <w:lang w:val="en-US"/>
              </w:rPr>
              <w:t>Desenele, calculele, verificările calculelor, caietele de măsurări (ataşamentele) şi alte documente, pe care Beneficiarul sau Antreprenorul trebuie să le întocmească şis</w:t>
            </w:r>
            <w:r w:rsidR="00183D79" w:rsidRPr="00AE1EFD">
              <w:rPr>
                <w:lang w:val="en-US"/>
              </w:rPr>
              <w:t>u</w:t>
            </w:r>
            <w:r w:rsidR="00460653" w:rsidRPr="00AE1EFD">
              <w:rPr>
                <w:lang w:val="en-US"/>
              </w:rPr>
              <w:t xml:space="preserve">nt cerute de subantreprenorul proiectant, vor fi puse la dispoziţia acestuia de către Antreprenor.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4.6. </w:t>
            </w:r>
            <w:r w:rsidR="00460653" w:rsidRPr="00AE1EFD">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4.7. </w:t>
            </w:r>
            <w:r w:rsidR="00460653" w:rsidRPr="00AE1EFD">
              <w:rPr>
                <w:lang w:val="en-US"/>
              </w:rPr>
              <w:t>Dacă Beneficiarul nu emite în timp util dispoziţii suplimentare care să conţinăinstrucţiuni sau aprobări, ordine, directive, sau detalii, Antreprenorul va notifica Beneficiarul prin scrisori, de c</w:t>
            </w:r>
            <w:r w:rsidR="00183D79" w:rsidRPr="00AE1EFD">
              <w:rPr>
                <w:lang w:val="en-US"/>
              </w:rPr>
              <w:t>â</w:t>
            </w:r>
            <w:r w:rsidR="00460653" w:rsidRPr="00AE1EFD">
              <w:rPr>
                <w:lang w:val="en-US"/>
              </w:rPr>
              <w:t>te ori este posibil, că acestea pot să provoace înt</w:t>
            </w:r>
            <w:r w:rsidR="00183D79" w:rsidRPr="00AE1EFD">
              <w:rPr>
                <w:lang w:val="en-US"/>
              </w:rPr>
              <w:t>â</w:t>
            </w:r>
            <w:r w:rsidR="00460653" w:rsidRPr="00AE1EF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4.8. </w:t>
            </w:r>
            <w:r w:rsidR="00460653" w:rsidRPr="00AE1EF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4.9. </w:t>
            </w:r>
            <w:r w:rsidR="00460653" w:rsidRPr="00AE1EFD">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E1EFD" w:rsidRDefault="00A156C0" w:rsidP="00196AB4">
            <w:pPr>
              <w:pStyle w:val="af2"/>
              <w:tabs>
                <w:tab w:val="left" w:pos="567"/>
              </w:tabs>
              <w:spacing w:line="276" w:lineRule="auto"/>
              <w:ind w:firstLine="0"/>
              <w:rPr>
                <w:lang w:val="en-US"/>
              </w:rPr>
            </w:pPr>
            <w:r w:rsidRPr="00AE1EFD">
              <w:rPr>
                <w:lang w:val="en-US"/>
              </w:rPr>
              <w:t xml:space="preserve">4.10. </w:t>
            </w:r>
            <w:r w:rsidR="00460653" w:rsidRPr="00AE1EFD">
              <w:rPr>
                <w:lang w:val="en-US"/>
              </w:rPr>
              <w:t xml:space="preserve">Antreprenorul, prin </w:t>
            </w:r>
            <w:r w:rsidR="002F6A1E" w:rsidRPr="00AE1EFD">
              <w:rPr>
                <w:lang w:val="en-US"/>
              </w:rPr>
              <w:t xml:space="preserve">atribuirea </w:t>
            </w:r>
            <w:r w:rsidR="00460653" w:rsidRPr="00AE1EFD">
              <w:rPr>
                <w:lang w:val="en-US"/>
              </w:rPr>
              <w:t>ofertei în favoarea sa, se angajează să</w:t>
            </w:r>
            <w:r w:rsidR="00BC46B3" w:rsidRPr="00AE1EFD">
              <w:rPr>
                <w:lang w:val="en-US"/>
              </w:rPr>
              <w:t xml:space="preserve"> prezinte</w:t>
            </w:r>
            <w:r w:rsidR="00EA64B0" w:rsidRPr="00AE1EFD">
              <w:rPr>
                <w:lang w:val="en-US"/>
              </w:rPr>
              <w:t>garanţia de bună execuţie a contractului, în cuantum de __% din valoarea contractului atribuit.</w:t>
            </w:r>
          </w:p>
          <w:p w:rsidR="00267805" w:rsidRPr="00AE1EFD" w:rsidRDefault="00A156C0" w:rsidP="00684D44">
            <w:pPr>
              <w:pStyle w:val="af2"/>
              <w:tabs>
                <w:tab w:val="left" w:pos="567"/>
              </w:tabs>
              <w:spacing w:line="276" w:lineRule="auto"/>
              <w:ind w:firstLine="0"/>
              <w:rPr>
                <w:lang w:val="en-US"/>
              </w:rPr>
            </w:pPr>
            <w:r w:rsidRPr="00AE1EFD">
              <w:rPr>
                <w:lang w:val="en-US"/>
              </w:rPr>
              <w:t>4.11.</w:t>
            </w:r>
            <w:r w:rsidR="00A109E6" w:rsidRPr="00AE1EFD">
              <w:rPr>
                <w:lang w:val="en-US"/>
              </w:rPr>
              <w:t xml:space="preserve"> Autoritatea contractantă eliberează/restituieg</w:t>
            </w:r>
            <w:r w:rsidR="00460653" w:rsidRPr="00AE1EFD">
              <w:rPr>
                <w:lang w:val="en-US"/>
              </w:rPr>
              <w:t>aranţia de bună execuţie Antreprenorului după semnarea procesului-verbal de recepţie finală</w:t>
            </w:r>
            <w:r w:rsidR="00A109E6" w:rsidRPr="00AE1EFD">
              <w:rPr>
                <w:lang w:val="en-US"/>
              </w:rPr>
              <w:t>/ procesului-verbal la terminarea lucrărilor</w:t>
            </w:r>
            <w:r w:rsidR="00460653" w:rsidRPr="00AE1EFD">
              <w:rPr>
                <w:lang w:val="en-US"/>
              </w:rPr>
              <w:t xml:space="preserve"> în cel mult 15 zile</w:t>
            </w:r>
            <w:r w:rsidR="00E838F8" w:rsidRPr="00AE1EFD">
              <w:rPr>
                <w:lang w:val="en-US"/>
              </w:rPr>
              <w:t>.</w:t>
            </w:r>
            <w:r w:rsidR="00EB65F6" w:rsidRPr="00AE1EFD">
              <w:rPr>
                <w:lang w:val="en-US"/>
              </w:rPr>
              <w:t>În cazul recepţiei cu obiecţii,garanţia se va restitui în cel mult 15 zile după înlăturarea acestora.</w:t>
            </w:r>
          </w:p>
          <w:p w:rsidR="00460653" w:rsidRPr="00AE1EFD" w:rsidRDefault="00A156C0" w:rsidP="00196AB4">
            <w:pPr>
              <w:pStyle w:val="af2"/>
              <w:tabs>
                <w:tab w:val="left" w:pos="567"/>
              </w:tabs>
              <w:spacing w:line="276" w:lineRule="auto"/>
              <w:ind w:firstLine="0"/>
              <w:rPr>
                <w:lang w:val="en-US"/>
              </w:rPr>
            </w:pPr>
            <w:r w:rsidRPr="00AE1EFD">
              <w:rPr>
                <w:lang w:val="en-US"/>
              </w:rPr>
              <w:t>4.12.</w:t>
            </w:r>
            <w:r w:rsidR="00460653" w:rsidRPr="00AE1EFD">
              <w:rPr>
                <w:lang w:val="en-US"/>
              </w:rPr>
              <w:t>Antreprenorul trebuie să constituie garanţia de bună execuţie după primirea scris</w:t>
            </w:r>
            <w:r w:rsidR="00404C0D" w:rsidRPr="00AE1EFD">
              <w:rPr>
                <w:lang w:val="en-US"/>
              </w:rPr>
              <w:t>orii de acceptare, dar nu mai târ</w:t>
            </w:r>
            <w:r w:rsidR="00460653" w:rsidRPr="00AE1EFD">
              <w:rPr>
                <w:lang w:val="en-US"/>
              </w:rPr>
              <w:t>ziu de dat</w:t>
            </w:r>
            <w:r w:rsidR="00404C0D" w:rsidRPr="00AE1EFD">
              <w:rPr>
                <w:lang w:val="en-US"/>
              </w:rPr>
              <w:t>a încheierii contractului. Atât</w:t>
            </w:r>
            <w:r w:rsidR="00460653" w:rsidRPr="00AE1EFD">
              <w:rPr>
                <w:lang w:val="en-US"/>
              </w:rPr>
              <w:t xml:space="preserve"> timp c</w:t>
            </w:r>
            <w:r w:rsidR="00404C0D" w:rsidRPr="00AE1EFD">
              <w:rPr>
                <w:lang w:val="en-US"/>
              </w:rPr>
              <w:t>â</w:t>
            </w:r>
            <w:r w:rsidR="00460653" w:rsidRPr="00AE1EFD">
              <w:rPr>
                <w:lang w:val="en-US"/>
              </w:rPr>
              <w:t xml:space="preserve">t el nu şi-a îndeplinit </w:t>
            </w:r>
            <w:r w:rsidR="00460653" w:rsidRPr="00AE1EFD">
              <w:rPr>
                <w:lang w:val="en-US"/>
              </w:rPr>
              <w:lastRenderedPageBreak/>
              <w:t>această obligaţiune, Beneficiarul poate să reţină garanţia</w:t>
            </w:r>
            <w:r w:rsidR="00E364D5" w:rsidRPr="00AE1EFD">
              <w:rPr>
                <w:lang w:val="en-US"/>
              </w:rPr>
              <w:t>Antreprenorului</w:t>
            </w:r>
            <w:r w:rsidR="00460653" w:rsidRPr="00AE1EFD">
              <w:rPr>
                <w:lang w:val="en-US"/>
              </w:rPr>
              <w:t xml:space="preserve"> pentru ofertă. </w:t>
            </w:r>
          </w:p>
          <w:p w:rsidR="00460653" w:rsidRPr="00AE1EFD" w:rsidRDefault="00A156C0" w:rsidP="00196AB4">
            <w:pPr>
              <w:pStyle w:val="af2"/>
              <w:tabs>
                <w:tab w:val="left" w:pos="567"/>
              </w:tabs>
              <w:spacing w:line="276" w:lineRule="auto"/>
              <w:ind w:firstLine="0"/>
              <w:rPr>
                <w:lang w:val="en-US"/>
              </w:rPr>
            </w:pPr>
            <w:r w:rsidRPr="00AE1EFD">
              <w:rPr>
                <w:lang w:val="en-US"/>
              </w:rPr>
              <w:t>4.1</w:t>
            </w:r>
            <w:r w:rsidR="00893327" w:rsidRPr="00AE1EFD">
              <w:rPr>
                <w:lang w:val="en-US"/>
              </w:rPr>
              <w:t>3</w:t>
            </w:r>
            <w:r w:rsidRPr="00AE1EFD">
              <w:rPr>
                <w:lang w:val="en-US"/>
              </w:rPr>
              <w:t xml:space="preserve">. </w:t>
            </w:r>
            <w:r w:rsidR="00460653" w:rsidRPr="00AE1EF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E1EFD" w:rsidRDefault="00A156C0" w:rsidP="00196AB4">
            <w:pPr>
              <w:pStyle w:val="af2"/>
              <w:tabs>
                <w:tab w:val="left" w:pos="567"/>
              </w:tabs>
              <w:spacing w:line="276" w:lineRule="auto"/>
              <w:ind w:firstLine="0"/>
              <w:rPr>
                <w:lang w:val="en-US"/>
              </w:rPr>
            </w:pPr>
            <w:r w:rsidRPr="00AE1EFD">
              <w:rPr>
                <w:lang w:val="en-US"/>
              </w:rPr>
              <w:t>4.1</w:t>
            </w:r>
            <w:r w:rsidR="00893327" w:rsidRPr="00AE1EFD">
              <w:rPr>
                <w:lang w:val="en-US"/>
              </w:rPr>
              <w:t>4</w:t>
            </w:r>
            <w:r w:rsidRPr="00AE1EFD">
              <w:rPr>
                <w:lang w:val="en-US"/>
              </w:rPr>
              <w:t xml:space="preserve">. </w:t>
            </w:r>
            <w:r w:rsidR="00460653" w:rsidRPr="00AE1EFD">
              <w:rPr>
                <w:lang w:val="en-US"/>
              </w:rPr>
              <w:t>La lucrările la care se fac încercări, se consideră calitatea probei îndeplinită at</w:t>
            </w:r>
            <w:r w:rsidR="00E171D4" w:rsidRPr="00AE1EFD">
              <w:rPr>
                <w:lang w:val="en-US"/>
              </w:rPr>
              <w:t>â</w:t>
            </w:r>
            <w:r w:rsidR="00460653" w:rsidRPr="00AE1EFD">
              <w:rPr>
                <w:lang w:val="en-US"/>
              </w:rPr>
              <w:t>ta timp c</w:t>
            </w:r>
            <w:r w:rsidR="00E171D4" w:rsidRPr="00AE1EFD">
              <w:rPr>
                <w:lang w:val="en-US"/>
              </w:rPr>
              <w:t>â</w:t>
            </w:r>
            <w:r w:rsidR="00460653" w:rsidRPr="00AE1EFD">
              <w:rPr>
                <w:lang w:val="en-US"/>
              </w:rPr>
              <w:t xml:space="preserve">t rezultatele se înscriu în limitele admise prin reglementările tehnice. </w:t>
            </w:r>
          </w:p>
          <w:p w:rsidR="00460653" w:rsidRPr="00AE1EFD" w:rsidRDefault="00A156C0" w:rsidP="00196AB4">
            <w:pPr>
              <w:pStyle w:val="af2"/>
              <w:tabs>
                <w:tab w:val="left" w:pos="567"/>
              </w:tabs>
              <w:spacing w:line="276" w:lineRule="auto"/>
              <w:ind w:firstLine="0"/>
              <w:rPr>
                <w:lang w:val="en-US"/>
              </w:rPr>
            </w:pPr>
            <w:r w:rsidRPr="00AE1EFD">
              <w:rPr>
                <w:lang w:val="en-US"/>
              </w:rPr>
              <w:t>4.</w:t>
            </w:r>
            <w:r w:rsidR="00603AB4" w:rsidRPr="00AE1EF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E1EFD" w:rsidRDefault="00A156C0" w:rsidP="00196AB4">
            <w:pPr>
              <w:pStyle w:val="af2"/>
              <w:tabs>
                <w:tab w:val="left" w:pos="567"/>
              </w:tabs>
              <w:spacing w:line="276" w:lineRule="auto"/>
              <w:ind w:firstLine="0"/>
              <w:rPr>
                <w:lang w:val="en-US"/>
              </w:rPr>
            </w:pPr>
            <w:r w:rsidRPr="00AE1EFD">
              <w:rPr>
                <w:lang w:val="en-US"/>
              </w:rPr>
              <w:t>4.1</w:t>
            </w:r>
            <w:r w:rsidR="00040EA0" w:rsidRPr="00AE1EF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E1EFD" w:rsidRDefault="00A156C0" w:rsidP="00196AB4">
            <w:pPr>
              <w:pStyle w:val="af2"/>
              <w:tabs>
                <w:tab w:val="left" w:pos="567"/>
              </w:tabs>
              <w:spacing w:line="276" w:lineRule="auto"/>
              <w:ind w:firstLine="0"/>
              <w:rPr>
                <w:lang w:val="en-US"/>
              </w:rPr>
            </w:pPr>
            <w:r w:rsidRPr="00AE1EFD">
              <w:rPr>
                <w:lang w:val="en-US"/>
              </w:rPr>
              <w:t>4.1</w:t>
            </w:r>
            <w:r w:rsidR="00893327" w:rsidRPr="00AE1EFD">
              <w:rPr>
                <w:lang w:val="en-US"/>
              </w:rPr>
              <w:t>7</w:t>
            </w:r>
            <w:r w:rsidRPr="00AE1EFD">
              <w:rPr>
                <w:lang w:val="en-US"/>
              </w:rPr>
              <w:t xml:space="preserve">. </w:t>
            </w:r>
            <w:r w:rsidR="00460653" w:rsidRPr="00AE1EFD">
              <w:rPr>
                <w:lang w:val="en-US"/>
              </w:rPr>
              <w:t>Dacă Antreprenorul consideră că dispoziţiile Beneficiarului s</w:t>
            </w:r>
            <w:r w:rsidR="00183D79" w:rsidRPr="00AE1EFD">
              <w:rPr>
                <w:lang w:val="en-US"/>
              </w:rPr>
              <w:t>u</w:t>
            </w:r>
            <w:r w:rsidR="00460653" w:rsidRPr="00AE1EFD">
              <w:rPr>
                <w:lang w:val="en-US"/>
              </w:rPr>
              <w:t xml:space="preserve">nt nejustificate sau inoportune, el poate </w:t>
            </w:r>
            <w:r w:rsidR="00E171D4" w:rsidRPr="00AE1EFD">
              <w:rPr>
                <w:lang w:val="en-US"/>
              </w:rPr>
              <w:t>înainta</w:t>
            </w:r>
            <w:r w:rsidR="00460653" w:rsidRPr="00AE1EFD">
              <w:rPr>
                <w:lang w:val="en-US"/>
              </w:rPr>
              <w:t xml:space="preserve">obiecţii, dar acestea nu îl </w:t>
            </w:r>
            <w:r w:rsidR="00E171D4" w:rsidRPr="00AE1EFD">
              <w:rPr>
                <w:lang w:val="en-US"/>
              </w:rPr>
              <w:t>scutește</w:t>
            </w:r>
            <w:r w:rsidR="00460653" w:rsidRPr="00AE1EFD">
              <w:rPr>
                <w:lang w:val="en-US"/>
              </w:rPr>
              <w:t xml:space="preserve">de </w:t>
            </w:r>
            <w:r w:rsidR="00E364D5" w:rsidRPr="00AE1EFD">
              <w:rPr>
                <w:lang w:val="en-US"/>
              </w:rPr>
              <w:t xml:space="preserve">obligația de </w:t>
            </w:r>
            <w:r w:rsidR="00460653" w:rsidRPr="00AE1EF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E1EFD" w:rsidRDefault="00A156C0" w:rsidP="00196AB4">
            <w:pPr>
              <w:pStyle w:val="af2"/>
              <w:tabs>
                <w:tab w:val="left" w:pos="567"/>
              </w:tabs>
              <w:spacing w:line="276" w:lineRule="auto"/>
              <w:ind w:firstLine="0"/>
              <w:rPr>
                <w:lang w:val="en-US"/>
              </w:rPr>
            </w:pPr>
            <w:r w:rsidRPr="00AE1EFD">
              <w:rPr>
                <w:lang w:val="en-US"/>
              </w:rPr>
              <w:t>4.1</w:t>
            </w:r>
            <w:r w:rsidR="00893327" w:rsidRPr="00AE1EFD">
              <w:rPr>
                <w:lang w:val="en-US"/>
              </w:rPr>
              <w:t>8</w:t>
            </w:r>
            <w:r w:rsidRPr="00AE1EFD">
              <w:rPr>
                <w:lang w:val="en-US"/>
              </w:rPr>
              <w:t xml:space="preserve">. </w:t>
            </w:r>
            <w:r w:rsidR="00460653" w:rsidRPr="00AE1EFD">
              <w:rPr>
                <w:lang w:val="en-US"/>
              </w:rPr>
              <w:t>Trasarea axelor principale, bornelor de referinţă, căilor de circulaţieşi limitelor terenului pus la dispoziţia Antreprenorului, precum şi materializarea cotelor de nivel în i</w:t>
            </w:r>
            <w:r w:rsidR="00183D79" w:rsidRPr="00AE1EFD">
              <w:rPr>
                <w:lang w:val="en-US"/>
              </w:rPr>
              <w:t>mediata apropiere a terenului, su</w:t>
            </w:r>
            <w:r w:rsidR="00460653" w:rsidRPr="00AE1EFD">
              <w:rPr>
                <w:lang w:val="en-US"/>
              </w:rPr>
              <w:t xml:space="preserve">ntobligaţiuni ale Antreprenorului. </w:t>
            </w:r>
          </w:p>
          <w:p w:rsidR="00460653" w:rsidRPr="00AE1EFD" w:rsidRDefault="00A156C0" w:rsidP="00196AB4">
            <w:pPr>
              <w:pStyle w:val="af2"/>
              <w:tabs>
                <w:tab w:val="left" w:pos="567"/>
              </w:tabs>
              <w:spacing w:line="276" w:lineRule="auto"/>
              <w:ind w:firstLine="0"/>
              <w:rPr>
                <w:lang w:val="en-US"/>
              </w:rPr>
            </w:pPr>
            <w:r w:rsidRPr="00AE1EFD">
              <w:rPr>
                <w:lang w:val="en-US"/>
              </w:rPr>
              <w:t>4.</w:t>
            </w:r>
            <w:r w:rsidR="00893327" w:rsidRPr="00AE1EFD">
              <w:rPr>
                <w:lang w:val="en-US"/>
              </w:rPr>
              <w:t>19</w:t>
            </w:r>
            <w:r w:rsidRPr="00AE1EFD">
              <w:rPr>
                <w:lang w:val="en-US"/>
              </w:rPr>
              <w:t xml:space="preserve">. </w:t>
            </w:r>
            <w:r w:rsidR="00460653" w:rsidRPr="00AE1EF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E1EFD" w:rsidRDefault="00A156C0" w:rsidP="00196AB4">
            <w:pPr>
              <w:pStyle w:val="af2"/>
              <w:tabs>
                <w:tab w:val="left" w:pos="567"/>
              </w:tabs>
              <w:spacing w:line="276" w:lineRule="auto"/>
              <w:ind w:firstLine="0"/>
              <w:rPr>
                <w:lang w:val="en-US"/>
              </w:rPr>
            </w:pPr>
            <w:r w:rsidRPr="00AE1EFD">
              <w:rPr>
                <w:lang w:val="en-US"/>
              </w:rPr>
              <w:t>4.2</w:t>
            </w:r>
            <w:r w:rsidR="00893327" w:rsidRPr="00AE1EFD">
              <w:rPr>
                <w:lang w:val="en-US"/>
              </w:rPr>
              <w:t>0</w:t>
            </w:r>
            <w:r w:rsidRPr="00AE1EFD">
              <w:rPr>
                <w:lang w:val="en-US"/>
              </w:rPr>
              <w:t xml:space="preserve">. </w:t>
            </w:r>
            <w:r w:rsidR="00460653" w:rsidRPr="00AE1EFD">
              <w:rPr>
                <w:lang w:val="en-US"/>
              </w:rPr>
              <w:t>Ridicările de teren, trasările şi cotele de nivel, precum şi alte documente puse la dispoziţia Antreprenorului de către Beneficiar pentru executarea contractului s</w:t>
            </w:r>
            <w:r w:rsidR="00E10C0A" w:rsidRPr="00AE1EFD">
              <w:rPr>
                <w:lang w:val="en-US"/>
              </w:rPr>
              <w:t>u</w:t>
            </w:r>
            <w:r w:rsidR="00460653" w:rsidRPr="00AE1EFD">
              <w:rPr>
                <w:lang w:val="en-US"/>
              </w:rPr>
              <w:t xml:space="preserve">nt hotărâtoare. Antreprenorul este obligat să verifice documentele primite şi să înştiinţeze Beneficiarul cu privire la erorile şiinexactităţile constatate sau presupuse. </w:t>
            </w:r>
          </w:p>
          <w:p w:rsidR="00460653" w:rsidRPr="00AE1EFD" w:rsidRDefault="00A156C0" w:rsidP="00196AB4">
            <w:pPr>
              <w:pStyle w:val="af2"/>
              <w:tabs>
                <w:tab w:val="left" w:pos="567"/>
              </w:tabs>
              <w:spacing w:line="276" w:lineRule="auto"/>
              <w:ind w:firstLine="0"/>
              <w:rPr>
                <w:lang w:val="en-US"/>
              </w:rPr>
            </w:pPr>
            <w:r w:rsidRPr="00AE1EFD">
              <w:rPr>
                <w:lang w:val="en-US"/>
              </w:rPr>
              <w:t>4.2</w:t>
            </w:r>
            <w:r w:rsidR="00893327" w:rsidRPr="00AE1EFD">
              <w:rPr>
                <w:lang w:val="en-US"/>
              </w:rPr>
              <w:t>1</w:t>
            </w:r>
            <w:r w:rsidRPr="00AE1EFD">
              <w:rPr>
                <w:lang w:val="en-US"/>
              </w:rPr>
              <w:t xml:space="preserve">. </w:t>
            </w:r>
            <w:r w:rsidR="00460653" w:rsidRPr="00AE1EF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E1EFD">
              <w:rPr>
                <w:lang w:val="en-US"/>
              </w:rPr>
              <w:t>prevederilor legale și obligațiunilor contractuale și profesionale</w:t>
            </w:r>
            <w:r w:rsidR="00460653" w:rsidRPr="00AE1EFD">
              <w:rPr>
                <w:lang w:val="en-US"/>
              </w:rPr>
              <w:t xml:space="preserve">. </w:t>
            </w:r>
          </w:p>
          <w:p w:rsidR="00460653" w:rsidRPr="00AE1EFD" w:rsidRDefault="00A156C0" w:rsidP="00196AB4">
            <w:pPr>
              <w:pStyle w:val="af2"/>
              <w:tabs>
                <w:tab w:val="left" w:pos="567"/>
              </w:tabs>
              <w:spacing w:line="276" w:lineRule="auto"/>
              <w:ind w:firstLine="0"/>
              <w:rPr>
                <w:lang w:val="en-US"/>
              </w:rPr>
            </w:pPr>
            <w:r w:rsidRPr="00AE1EFD">
              <w:rPr>
                <w:lang w:val="en-US"/>
              </w:rPr>
              <w:t>4.2</w:t>
            </w:r>
            <w:r w:rsidR="00893327" w:rsidRPr="00AE1EFD">
              <w:rPr>
                <w:lang w:val="en-US"/>
              </w:rPr>
              <w:t>2</w:t>
            </w:r>
            <w:r w:rsidRPr="00AE1EFD">
              <w:rPr>
                <w:lang w:val="en-US"/>
              </w:rPr>
              <w:t xml:space="preserve">. </w:t>
            </w:r>
            <w:r w:rsidR="00460653" w:rsidRPr="00AE1EF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E1EFD" w:rsidRDefault="00A156C0" w:rsidP="00196AB4">
            <w:pPr>
              <w:pStyle w:val="af2"/>
              <w:tabs>
                <w:tab w:val="left" w:pos="567"/>
              </w:tabs>
              <w:spacing w:line="276" w:lineRule="auto"/>
              <w:ind w:firstLine="0"/>
              <w:rPr>
                <w:lang w:val="en-US"/>
              </w:rPr>
            </w:pPr>
            <w:r w:rsidRPr="00AE1EFD">
              <w:rPr>
                <w:lang w:val="en-US"/>
              </w:rPr>
              <w:t>4.2</w:t>
            </w:r>
            <w:r w:rsidR="00893327" w:rsidRPr="00AE1EFD">
              <w:rPr>
                <w:lang w:val="en-US"/>
              </w:rPr>
              <w:t>3</w:t>
            </w:r>
            <w:r w:rsidRPr="00AE1EFD">
              <w:rPr>
                <w:lang w:val="en-US"/>
              </w:rPr>
              <w:t xml:space="preserve">. </w:t>
            </w:r>
            <w:r w:rsidR="00460653" w:rsidRPr="00AE1EFD">
              <w:rPr>
                <w:lang w:val="en-US"/>
              </w:rPr>
              <w:t xml:space="preserve">În cazul neexecutării de către Antreprenor a dispoziţiilor din punctul 2.1., Beneficiarul poate opri lucrările, </w:t>
            </w:r>
            <w:r w:rsidR="00F53F69" w:rsidRPr="00AE1EFD">
              <w:rPr>
                <w:lang w:val="en-US"/>
              </w:rPr>
              <w:t xml:space="preserve">prin </w:t>
            </w:r>
            <w:r w:rsidR="00E364D5" w:rsidRPr="00AE1EFD">
              <w:rPr>
                <w:lang w:val="en-US"/>
              </w:rPr>
              <w:t xml:space="preserve">rezoluțiunea </w:t>
            </w:r>
            <w:r w:rsidR="00F53F69" w:rsidRPr="00AE1EFD">
              <w:rPr>
                <w:lang w:val="en-US"/>
              </w:rPr>
              <w:t>contractului</w:t>
            </w:r>
            <w:r w:rsidR="00460653" w:rsidRPr="00AE1EFD">
              <w:rPr>
                <w:lang w:val="en-US"/>
              </w:rPr>
              <w:t xml:space="preserve">, în condiţiile legii, </w:t>
            </w:r>
            <w:r w:rsidR="00F53F69" w:rsidRPr="00AE1EFD">
              <w:rPr>
                <w:lang w:val="en-US"/>
              </w:rPr>
              <w:t>totodată A</w:t>
            </w:r>
            <w:r w:rsidR="00316769" w:rsidRPr="00AE1EFD">
              <w:rPr>
                <w:lang w:val="en-US"/>
              </w:rPr>
              <w:t xml:space="preserve">ntreprenorul </w:t>
            </w:r>
            <w:r w:rsidR="00460653" w:rsidRPr="00AE1EFD">
              <w:rPr>
                <w:lang w:val="en-US"/>
              </w:rPr>
              <w:t>compense</w:t>
            </w:r>
            <w:r w:rsidR="00316769" w:rsidRPr="00AE1EFD">
              <w:rPr>
                <w:lang w:val="en-US"/>
              </w:rPr>
              <w:t>ază</w:t>
            </w:r>
            <w:r w:rsidR="00460653" w:rsidRPr="00AE1EFD">
              <w:rPr>
                <w:lang w:val="en-US"/>
              </w:rPr>
              <w:t xml:space="preserve"> cheltuielile aferente suportate de Beneficiar în legătură cu faptul neexecutării. </w:t>
            </w:r>
          </w:p>
          <w:p w:rsidR="00460653" w:rsidRPr="00AE1EFD" w:rsidRDefault="00BE5A1E" w:rsidP="00196AB4">
            <w:pPr>
              <w:pStyle w:val="af2"/>
              <w:tabs>
                <w:tab w:val="left" w:pos="567"/>
              </w:tabs>
              <w:spacing w:line="276" w:lineRule="auto"/>
              <w:ind w:firstLine="0"/>
              <w:rPr>
                <w:lang w:val="en-US"/>
              </w:rPr>
            </w:pPr>
            <w:r w:rsidRPr="00AE1EFD">
              <w:rPr>
                <w:lang w:val="en-US"/>
              </w:rPr>
              <w:t>4.2</w:t>
            </w:r>
            <w:r w:rsidR="00893327" w:rsidRPr="00AE1EFD">
              <w:rPr>
                <w:lang w:val="en-US"/>
              </w:rPr>
              <w:t>4</w:t>
            </w:r>
            <w:r w:rsidRPr="00AE1EFD">
              <w:rPr>
                <w:lang w:val="en-US"/>
              </w:rPr>
              <w:t xml:space="preserve">. </w:t>
            </w:r>
            <w:r w:rsidR="00460653" w:rsidRPr="00AE1EFD">
              <w:rPr>
                <w:lang w:val="en-US"/>
              </w:rPr>
              <w:t xml:space="preserve">În cazul în care în timpul executării lucrărilor, pe amplasamente se descoperă valori istorice, </w:t>
            </w:r>
            <w:r w:rsidR="00460653" w:rsidRPr="00AE1EFD">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rsidR="00460653" w:rsidRPr="00AE1EFD" w:rsidRDefault="00BE5A1E" w:rsidP="00196AB4">
            <w:pPr>
              <w:pStyle w:val="af2"/>
              <w:tabs>
                <w:tab w:val="left" w:pos="567"/>
              </w:tabs>
              <w:spacing w:line="276" w:lineRule="auto"/>
              <w:ind w:firstLine="0"/>
              <w:rPr>
                <w:lang w:val="en-US"/>
              </w:rPr>
            </w:pPr>
            <w:r w:rsidRPr="00AE1EFD">
              <w:rPr>
                <w:lang w:val="en-US"/>
              </w:rPr>
              <w:t>4.2</w:t>
            </w:r>
            <w:r w:rsidR="00893327" w:rsidRPr="00AE1EFD">
              <w:rPr>
                <w:lang w:val="en-US"/>
              </w:rPr>
              <w:t>5</w:t>
            </w:r>
            <w:r w:rsidRPr="00AE1EFD">
              <w:rPr>
                <w:lang w:val="en-US"/>
              </w:rPr>
              <w:t xml:space="preserve">. </w:t>
            </w:r>
            <w:r w:rsidR="00460653" w:rsidRPr="00AE1EFD">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AE1EFD">
              <w:rPr>
                <w:lang w:val="en-US"/>
              </w:rPr>
              <w:t>u</w:t>
            </w:r>
            <w:r w:rsidR="00460653" w:rsidRPr="00AE1EFD">
              <w:rPr>
                <w:lang w:val="en-US"/>
              </w:rPr>
              <w:t xml:space="preserve">nt necesare, iar la terminarea lucrărilor, Antreprenorul va evacua de pe şantier toate utilajele de construcţie, surplusurile de materiale, deşeurileşi lucrările provizorii. </w:t>
            </w:r>
          </w:p>
          <w:p w:rsidR="00B96242" w:rsidRPr="00AE1EFD" w:rsidRDefault="00BE5A1E" w:rsidP="00196AB4">
            <w:pPr>
              <w:pStyle w:val="af2"/>
              <w:tabs>
                <w:tab w:val="left" w:pos="426"/>
                <w:tab w:val="left" w:pos="3645"/>
              </w:tabs>
              <w:spacing w:line="276" w:lineRule="auto"/>
              <w:ind w:firstLine="0"/>
              <w:rPr>
                <w:lang w:val="en-US"/>
              </w:rPr>
            </w:pPr>
            <w:r w:rsidRPr="00AE1EFD">
              <w:rPr>
                <w:lang w:val="en-US"/>
              </w:rPr>
              <w:t>4.2</w:t>
            </w:r>
            <w:r w:rsidR="00893327" w:rsidRPr="00AE1EFD">
              <w:rPr>
                <w:lang w:val="en-US"/>
              </w:rPr>
              <w:t>6</w:t>
            </w:r>
            <w:r w:rsidRPr="00AE1EFD">
              <w:rPr>
                <w:lang w:val="en-US"/>
              </w:rPr>
              <w:t xml:space="preserve">. </w:t>
            </w:r>
            <w:r w:rsidR="00460653" w:rsidRPr="00AE1EFD">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E1EFD"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E1EFD" w:rsidRDefault="00BE5A1E" w:rsidP="00196AB4">
            <w:pPr>
              <w:pStyle w:val="af2"/>
              <w:tabs>
                <w:tab w:val="left" w:pos="567"/>
              </w:tabs>
              <w:spacing w:line="276" w:lineRule="auto"/>
              <w:ind w:firstLine="0"/>
              <w:rPr>
                <w:lang w:val="en-US"/>
              </w:rPr>
            </w:pPr>
            <w:r w:rsidRPr="00AE1EFD">
              <w:rPr>
                <w:lang w:val="en-US"/>
              </w:rPr>
              <w:t xml:space="preserve">6.1. </w:t>
            </w:r>
            <w:r w:rsidR="005B666D" w:rsidRPr="00AE1EFD">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AE1EFD" w:rsidRDefault="00BE5A1E" w:rsidP="00196AB4">
            <w:pPr>
              <w:pStyle w:val="af2"/>
              <w:tabs>
                <w:tab w:val="left" w:pos="567"/>
              </w:tabs>
              <w:spacing w:line="276" w:lineRule="auto"/>
              <w:ind w:firstLine="0"/>
              <w:rPr>
                <w:lang w:val="en-US"/>
              </w:rPr>
            </w:pPr>
            <w:r w:rsidRPr="00AE1EFD">
              <w:rPr>
                <w:lang w:val="en-US"/>
              </w:rPr>
              <w:t xml:space="preserve">6.2. </w:t>
            </w:r>
            <w:r w:rsidR="005B666D" w:rsidRPr="00AE1EF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E1EFD" w:rsidRDefault="00BE5A1E" w:rsidP="00196AB4">
            <w:pPr>
              <w:pStyle w:val="af2"/>
              <w:tabs>
                <w:tab w:val="left" w:pos="567"/>
              </w:tabs>
              <w:spacing w:line="276" w:lineRule="auto"/>
              <w:ind w:firstLine="0"/>
              <w:rPr>
                <w:lang w:val="en-US"/>
              </w:rPr>
            </w:pPr>
            <w:r w:rsidRPr="00AE1EFD">
              <w:rPr>
                <w:lang w:val="en-US"/>
              </w:rPr>
              <w:t xml:space="preserve">6.3. </w:t>
            </w:r>
            <w:r w:rsidR="005B666D" w:rsidRPr="00AE1EFD">
              <w:rPr>
                <w:lang w:val="en-US"/>
              </w:rPr>
              <w:t xml:space="preserve">Pe parcursul execuţiei lucrărilor, Antreprenorul este obligat să comunice, la cererea Beneficiarului, datele de </w:t>
            </w:r>
            <w:r w:rsidR="00E364D5" w:rsidRPr="00AE1EFD">
              <w:rPr>
                <w:lang w:val="en-US"/>
              </w:rPr>
              <w:t>identificare</w:t>
            </w:r>
            <w:r w:rsidR="005B666D" w:rsidRPr="00AE1EFD">
              <w:rPr>
                <w:lang w:val="en-US"/>
              </w:rPr>
              <w:t xml:space="preserve">ale subantreprenorilor. </w:t>
            </w:r>
          </w:p>
          <w:p w:rsidR="005B666D" w:rsidRPr="00AE1EFD" w:rsidRDefault="00BE5A1E" w:rsidP="00196AB4">
            <w:pPr>
              <w:pStyle w:val="af2"/>
              <w:tabs>
                <w:tab w:val="left" w:pos="142"/>
                <w:tab w:val="left" w:pos="284"/>
              </w:tabs>
              <w:spacing w:line="276" w:lineRule="auto"/>
              <w:ind w:firstLine="0"/>
              <w:rPr>
                <w:lang w:val="en-US"/>
              </w:rPr>
            </w:pPr>
            <w:r w:rsidRPr="00AE1EFD">
              <w:rPr>
                <w:lang w:val="en-US"/>
              </w:rPr>
              <w:t xml:space="preserve">6.4. </w:t>
            </w:r>
            <w:r w:rsidR="005B666D" w:rsidRPr="00AE1EFD">
              <w:rPr>
                <w:lang w:val="en-US"/>
              </w:rPr>
              <w:t>Angajarea forţei de muncă pe bază de a</w:t>
            </w:r>
            <w:r w:rsidR="003D06D0" w:rsidRPr="00AE1EFD">
              <w:rPr>
                <w:lang w:val="en-US"/>
              </w:rPr>
              <w:t>cord nu este considerată</w:t>
            </w:r>
            <w:r w:rsidR="005B666D" w:rsidRPr="00AE1EFD">
              <w:rPr>
                <w:lang w:val="en-US"/>
              </w:rPr>
              <w:t xml:space="preserve"> obiectul unei subcontractări.</w:t>
            </w:r>
          </w:p>
          <w:p w:rsidR="00684D44" w:rsidRPr="00AE1EFD"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E1EFD" w:rsidRDefault="00BE5A1E" w:rsidP="00196AB4">
            <w:pPr>
              <w:pStyle w:val="af2"/>
              <w:tabs>
                <w:tab w:val="left" w:pos="0"/>
              </w:tabs>
              <w:spacing w:line="276" w:lineRule="auto"/>
              <w:ind w:firstLine="0"/>
              <w:rPr>
                <w:lang w:val="en-US"/>
              </w:rPr>
            </w:pPr>
            <w:r w:rsidRPr="00AE1EFD">
              <w:rPr>
                <w:lang w:val="en-US"/>
              </w:rPr>
              <w:t xml:space="preserve">8.1. </w:t>
            </w:r>
            <w:r w:rsidR="00460653" w:rsidRPr="00AE1EF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E1EFD" w:rsidRDefault="00BE5A1E" w:rsidP="00196AB4">
            <w:pPr>
              <w:pStyle w:val="af2"/>
              <w:tabs>
                <w:tab w:val="left" w:pos="284"/>
              </w:tabs>
              <w:spacing w:line="276" w:lineRule="auto"/>
              <w:ind w:firstLine="0"/>
              <w:rPr>
                <w:lang w:val="en-US"/>
              </w:rPr>
            </w:pPr>
            <w:r w:rsidRPr="00AE1EFD">
              <w:rPr>
                <w:lang w:val="en-US"/>
              </w:rPr>
              <w:t>8.2</w:t>
            </w:r>
            <w:r w:rsidR="00D05A94" w:rsidRPr="00AE1EFD">
              <w:rPr>
                <w:lang w:val="en-US"/>
              </w:rPr>
              <w:t>.</w:t>
            </w:r>
            <w:r w:rsidR="00460653" w:rsidRPr="00AE1EF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E1EFD">
              <w:rPr>
                <w:lang w:val="en-US"/>
              </w:rPr>
              <w:t xml:space="preserve">8.3. </w:t>
            </w:r>
            <w:r w:rsidR="00460653" w:rsidRPr="00AE1EFD">
              <w:rPr>
                <w:lang w:val="en-US"/>
              </w:rPr>
              <w:t>Probele neprevăzute şi comandate de Beneficiar pentru verificarea unor lucrări sau materiale puse înoperă vor fi suportate de Antreprenor, dacă s</w:t>
            </w:r>
            <w:r w:rsidR="003D06D0" w:rsidRPr="00AE1EFD">
              <w:rPr>
                <w:lang w:val="en-US"/>
              </w:rPr>
              <w:t>e dovedeşte că materialele nu su</w:t>
            </w:r>
            <w:r w:rsidR="00460653" w:rsidRPr="00AE1EF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E1EFD" w:rsidRDefault="00D05A94" w:rsidP="002F556B">
            <w:pPr>
              <w:pStyle w:val="af2"/>
              <w:numPr>
                <w:ilvl w:val="1"/>
                <w:numId w:val="17"/>
              </w:numPr>
              <w:tabs>
                <w:tab w:val="left" w:pos="284"/>
              </w:tabs>
              <w:spacing w:line="276" w:lineRule="auto"/>
              <w:ind w:left="0" w:hanging="425"/>
              <w:rPr>
                <w:lang w:val="en-US"/>
              </w:rPr>
            </w:pPr>
            <w:r w:rsidRPr="00AE1EFD">
              <w:rPr>
                <w:lang w:val="en-US"/>
              </w:rPr>
              <w:t xml:space="preserve">8.4. </w:t>
            </w:r>
            <w:r w:rsidR="00460653" w:rsidRPr="00AE1EFD">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AE1EFD" w:rsidRDefault="00D05A94" w:rsidP="002F556B">
            <w:pPr>
              <w:pStyle w:val="af2"/>
              <w:numPr>
                <w:ilvl w:val="1"/>
                <w:numId w:val="17"/>
              </w:numPr>
              <w:tabs>
                <w:tab w:val="left" w:pos="284"/>
              </w:tabs>
              <w:spacing w:line="276" w:lineRule="auto"/>
              <w:ind w:left="0" w:hanging="425"/>
              <w:rPr>
                <w:lang w:val="en-US"/>
              </w:rPr>
            </w:pPr>
            <w:r w:rsidRPr="00AE1EFD">
              <w:rPr>
                <w:lang w:val="en-US"/>
              </w:rPr>
              <w:t xml:space="preserve">8.5. </w:t>
            </w:r>
            <w:r w:rsidR="00460653" w:rsidRPr="00AE1EFD">
              <w:rPr>
                <w:lang w:val="en-US"/>
              </w:rPr>
              <w:t xml:space="preserve">Lucrările care devin ascunse nu vor fi acoperite fără aprobarea responsabilului tehnic atestat şi, după caz, a proiectantului, Antreprenorul asigurând posibilitatea acestora să examineze şi să </w:t>
            </w:r>
            <w:r w:rsidR="00460653" w:rsidRPr="00AE1EFD">
              <w:rPr>
                <w:lang w:val="en-US"/>
              </w:rPr>
              <w:lastRenderedPageBreak/>
              <w:t>urmărească orice lucrare care urmează să fie ascunsă. Antreprenorul v</w:t>
            </w:r>
            <w:r w:rsidRPr="00AE1EFD">
              <w:rPr>
                <w:lang w:val="en-US"/>
              </w:rPr>
              <w:t>a</w:t>
            </w:r>
            <w:r w:rsidR="00460653" w:rsidRPr="00AE1EFD">
              <w:rPr>
                <w:lang w:val="en-US"/>
              </w:rPr>
              <w:t xml:space="preserve"> anunţaresponsabilul tehnic</w:t>
            </w:r>
            <w:r w:rsidR="00183D79" w:rsidRPr="00AE1EFD">
              <w:rPr>
                <w:lang w:val="en-US"/>
              </w:rPr>
              <w:t xml:space="preserve"> atestat, proiectantul ori de câ</w:t>
            </w:r>
            <w:r w:rsidR="00460653" w:rsidRPr="00AE1EFD">
              <w:rPr>
                <w:lang w:val="en-US"/>
              </w:rPr>
              <w:t xml:space="preserve">te ori astfel de lucrări, </w:t>
            </w:r>
            <w:r w:rsidR="00183D79" w:rsidRPr="00AE1EFD">
              <w:rPr>
                <w:lang w:val="en-US"/>
              </w:rPr>
              <w:t>inclusiv fundaţiile clădirii, su</w:t>
            </w:r>
            <w:r w:rsidR="00460653" w:rsidRPr="00AE1EFD">
              <w:rPr>
                <w:lang w:val="en-US"/>
              </w:rPr>
              <w:t xml:space="preserve">nt gata pentru a fi examinate. Responsabilul tehnic atestat şi proiectantul vor participa la examinarea şi măsurarea lucrărilor. </w:t>
            </w:r>
          </w:p>
          <w:p w:rsidR="00460653" w:rsidRPr="00AE1EFD" w:rsidRDefault="00D05A94" w:rsidP="002F556B">
            <w:pPr>
              <w:pStyle w:val="af2"/>
              <w:numPr>
                <w:ilvl w:val="1"/>
                <w:numId w:val="17"/>
              </w:numPr>
              <w:tabs>
                <w:tab w:val="left" w:pos="284"/>
              </w:tabs>
              <w:spacing w:line="276" w:lineRule="auto"/>
              <w:ind w:left="0" w:hanging="425"/>
              <w:rPr>
                <w:lang w:val="en-US"/>
              </w:rPr>
            </w:pPr>
            <w:r w:rsidRPr="00AE1EFD">
              <w:rPr>
                <w:lang w:val="en-US"/>
              </w:rPr>
              <w:t xml:space="preserve">8.6. </w:t>
            </w:r>
            <w:r w:rsidR="00460653" w:rsidRPr="00AE1EFD">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E1EFD">
              <w:rPr>
                <w:lang w:val="en-US"/>
              </w:rPr>
              <w:t xml:space="preserve"> fi suportate de Beneficiar,</w:t>
            </w:r>
            <w:r w:rsidR="00460653" w:rsidRPr="00AE1EFD">
              <w:rPr>
                <w:lang w:val="en-US"/>
              </w:rPr>
              <w:t xml:space="preserve"> în caz contrar, de Antreprenor. </w:t>
            </w:r>
          </w:p>
          <w:p w:rsidR="00460653" w:rsidRPr="00AE1EFD" w:rsidRDefault="00D05A94" w:rsidP="002F556B">
            <w:pPr>
              <w:pStyle w:val="af2"/>
              <w:numPr>
                <w:ilvl w:val="1"/>
                <w:numId w:val="17"/>
              </w:numPr>
              <w:tabs>
                <w:tab w:val="left" w:pos="284"/>
              </w:tabs>
              <w:spacing w:line="276" w:lineRule="auto"/>
              <w:ind w:left="0" w:hanging="425"/>
              <w:rPr>
                <w:lang w:val="en-US"/>
              </w:rPr>
            </w:pPr>
            <w:r w:rsidRPr="00AE1EFD">
              <w:rPr>
                <w:lang w:val="en-US"/>
              </w:rPr>
              <w:t xml:space="preserve">8.7. </w:t>
            </w:r>
            <w:r w:rsidR="00460653" w:rsidRPr="00AE1EF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E1EFD" w:rsidRDefault="00D05A94" w:rsidP="002F556B">
            <w:pPr>
              <w:pStyle w:val="af2"/>
              <w:numPr>
                <w:ilvl w:val="1"/>
                <w:numId w:val="17"/>
              </w:numPr>
              <w:tabs>
                <w:tab w:val="left" w:pos="284"/>
              </w:tabs>
              <w:spacing w:line="276" w:lineRule="auto"/>
              <w:ind w:left="0" w:hanging="425"/>
              <w:rPr>
                <w:lang w:val="en-US"/>
              </w:rPr>
            </w:pPr>
            <w:r w:rsidRPr="00AE1EFD">
              <w:rPr>
                <w:lang w:val="en-US"/>
              </w:rPr>
              <w:t xml:space="preserve">8.8. </w:t>
            </w:r>
            <w:r w:rsidR="00460653" w:rsidRPr="00AE1EFD">
              <w:rPr>
                <w:lang w:val="en-US"/>
              </w:rPr>
              <w:t>Lucrările executate de Antreprenor în afara celor prevăzute în contract sau fără dis</w:t>
            </w:r>
            <w:r w:rsidR="00183D79" w:rsidRPr="00AE1EFD">
              <w:rPr>
                <w:lang w:val="en-US"/>
              </w:rPr>
              <w:t>poziţia Beneficiarului, precum ș</w:t>
            </w:r>
            <w:r w:rsidR="00460653" w:rsidRPr="00AE1EF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E1EFD" w:rsidRDefault="00D05A94" w:rsidP="002F556B">
            <w:pPr>
              <w:pStyle w:val="af2"/>
              <w:numPr>
                <w:ilvl w:val="1"/>
                <w:numId w:val="17"/>
              </w:numPr>
              <w:tabs>
                <w:tab w:val="left" w:pos="284"/>
                <w:tab w:val="left" w:pos="426"/>
              </w:tabs>
              <w:spacing w:line="276" w:lineRule="auto"/>
              <w:ind w:left="0" w:hanging="425"/>
              <w:rPr>
                <w:lang w:val="en-US"/>
              </w:rPr>
            </w:pPr>
            <w:r w:rsidRPr="00AE1EFD">
              <w:rPr>
                <w:lang w:val="en-US"/>
              </w:rPr>
              <w:t xml:space="preserve">8.9. </w:t>
            </w:r>
            <w:r w:rsidR="00460653" w:rsidRPr="00AE1EFD">
              <w:rPr>
                <w:lang w:val="en-US"/>
              </w:rPr>
              <w:t xml:space="preserve">Lucrările încep după </w:t>
            </w:r>
            <w:r w:rsidR="00684D44" w:rsidRPr="00AE1EFD">
              <w:rPr>
                <w:lang w:val="en-US"/>
              </w:rPr>
              <w:t>…..</w:t>
            </w:r>
            <w:r w:rsidR="00460653" w:rsidRPr="00AE1EFD">
              <w:rPr>
                <w:lang w:val="en-US"/>
              </w:rPr>
              <w:t xml:space="preserve"> zile de la semnarea şi înregistrarea contractului în modul corespunzător şi primirea ordinului de execuţie.</w:t>
            </w:r>
          </w:p>
          <w:p w:rsidR="00460653" w:rsidRPr="00AE1EFD"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E1EFD" w:rsidRDefault="00D83EE1" w:rsidP="002F556B">
            <w:pPr>
              <w:pStyle w:val="af2"/>
              <w:numPr>
                <w:ilvl w:val="1"/>
                <w:numId w:val="17"/>
              </w:numPr>
              <w:tabs>
                <w:tab w:val="left" w:pos="567"/>
              </w:tabs>
              <w:spacing w:line="276" w:lineRule="auto"/>
              <w:ind w:left="0" w:hanging="567"/>
              <w:rPr>
                <w:lang w:val="en-US"/>
              </w:rPr>
            </w:pPr>
            <w:r w:rsidRPr="00AE1EFD">
              <w:rPr>
                <w:lang w:val="en-US"/>
              </w:rPr>
              <w:t xml:space="preserve">9.1. </w:t>
            </w:r>
            <w:r w:rsidR="00460653" w:rsidRPr="00AE1EFD">
              <w:rPr>
                <w:lang w:val="en-US"/>
              </w:rPr>
              <w:t xml:space="preserve">Perioada de garanţie pentru lucrărieste de  </w:t>
            </w:r>
            <w:r w:rsidR="00D379F6" w:rsidRPr="00AE1EFD">
              <w:rPr>
                <w:b/>
                <w:lang w:val="en-US"/>
              </w:rPr>
              <w:t>_</w:t>
            </w:r>
            <w:r w:rsidR="006838F6" w:rsidRPr="006838F6">
              <w:rPr>
                <w:b/>
                <w:u w:val="single"/>
                <w:lang w:val="en-US"/>
              </w:rPr>
              <w:t>3</w:t>
            </w:r>
            <w:r w:rsidR="00D379F6" w:rsidRPr="00AE1EFD">
              <w:rPr>
                <w:b/>
                <w:lang w:val="en-US"/>
              </w:rPr>
              <w:t>__</w:t>
            </w:r>
            <w:r w:rsidR="00460653" w:rsidRPr="00AE1EFD">
              <w:rPr>
                <w:lang w:val="en-US"/>
              </w:rPr>
              <w:t xml:space="preserve"> ani. </w:t>
            </w:r>
          </w:p>
          <w:p w:rsidR="00460653" w:rsidRPr="00AE1EFD" w:rsidRDefault="00D83EE1" w:rsidP="002F556B">
            <w:pPr>
              <w:pStyle w:val="af2"/>
              <w:numPr>
                <w:ilvl w:val="1"/>
                <w:numId w:val="17"/>
              </w:numPr>
              <w:tabs>
                <w:tab w:val="left" w:pos="567"/>
              </w:tabs>
              <w:spacing w:line="276" w:lineRule="auto"/>
              <w:ind w:left="0" w:hanging="567"/>
              <w:rPr>
                <w:lang w:val="en-US"/>
              </w:rPr>
            </w:pPr>
            <w:r w:rsidRPr="00AE1EFD">
              <w:rPr>
                <w:lang w:val="en-US"/>
              </w:rPr>
              <w:t xml:space="preserve">9.2. </w:t>
            </w:r>
            <w:r w:rsidR="00460653" w:rsidRPr="00AE1EFD">
              <w:rPr>
                <w:lang w:val="en-US"/>
              </w:rPr>
              <w:t xml:space="preserve">Perioada de garanţie </w:t>
            </w:r>
            <w:r w:rsidRPr="00AE1EFD">
              <w:rPr>
                <w:lang w:val="en-US"/>
              </w:rPr>
              <w:t>începe</w:t>
            </w:r>
            <w:r w:rsidR="00460653" w:rsidRPr="00AE1EFD">
              <w:rPr>
                <w:lang w:val="en-US"/>
              </w:rPr>
              <w:t xml:space="preserve"> de la data recepţiei la terminarea lucrărilor şip</w:t>
            </w:r>
            <w:r w:rsidRPr="00AE1EFD">
              <w:rPr>
                <w:lang w:val="en-US"/>
              </w:rPr>
              <w:t>â</w:t>
            </w:r>
            <w:r w:rsidR="00460653" w:rsidRPr="00AE1EFD">
              <w:rPr>
                <w:lang w:val="en-US"/>
              </w:rPr>
              <w:t xml:space="preserve">nă la expirarea </w:t>
            </w:r>
            <w:r w:rsidR="00D379F6" w:rsidRPr="00AE1EFD">
              <w:rPr>
                <w:lang w:val="en-US"/>
              </w:rPr>
              <w:t>termenului prevăzut la punctul 9</w:t>
            </w:r>
            <w:r w:rsidR="00460653" w:rsidRPr="00AE1EFD">
              <w:rPr>
                <w:lang w:val="en-US"/>
              </w:rPr>
              <w:t xml:space="preserve">.1 din prezentul </w:t>
            </w:r>
            <w:r w:rsidR="0001066E" w:rsidRPr="00AE1EFD">
              <w:rPr>
                <w:lang w:val="en-US"/>
              </w:rPr>
              <w:t>capitol</w:t>
            </w:r>
            <w:r w:rsidR="00460653" w:rsidRPr="00AE1EFD">
              <w:rPr>
                <w:lang w:val="en-US"/>
              </w:rPr>
              <w:t xml:space="preserve">. </w:t>
            </w:r>
          </w:p>
          <w:p w:rsidR="00460653" w:rsidRPr="00AE1EFD" w:rsidRDefault="00D83EE1" w:rsidP="002F556B">
            <w:pPr>
              <w:pStyle w:val="af2"/>
              <w:numPr>
                <w:ilvl w:val="1"/>
                <w:numId w:val="17"/>
              </w:numPr>
              <w:tabs>
                <w:tab w:val="left" w:pos="567"/>
              </w:tabs>
              <w:spacing w:line="276" w:lineRule="auto"/>
              <w:ind w:left="0" w:hanging="567"/>
              <w:rPr>
                <w:lang w:val="en-US"/>
              </w:rPr>
            </w:pPr>
            <w:r w:rsidRPr="00AE1EFD">
              <w:rPr>
                <w:lang w:val="en-US"/>
              </w:rPr>
              <w:t xml:space="preserve">9.3. </w:t>
            </w:r>
            <w:r w:rsidR="00460653" w:rsidRPr="00AE1EFD">
              <w:rPr>
                <w:lang w:val="en-US"/>
              </w:rPr>
              <w:t xml:space="preserve">Antreprenorul are obligaţia ca în perioada de garanţie să înlăture toate defecţiunile ce ţin de nerespectarea clauzelor contractului </w:t>
            </w:r>
            <w:r w:rsidRPr="00AE1EFD">
              <w:rPr>
                <w:lang w:val="en-US"/>
              </w:rPr>
              <w:t xml:space="preserve">din cont propriu, </w:t>
            </w:r>
            <w:r w:rsidR="00460653" w:rsidRPr="00AE1EFD">
              <w:rPr>
                <w:lang w:val="en-US"/>
              </w:rPr>
              <w:t xml:space="preserve">în urma unei notificări transmise de către Beneficiar. </w:t>
            </w:r>
          </w:p>
          <w:p w:rsidR="00460653" w:rsidRPr="00AE1EFD"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10.1. </w:t>
            </w:r>
            <w:r w:rsidR="00460653" w:rsidRPr="00AE1EFD">
              <w:rPr>
                <w:lang w:val="en-US"/>
              </w:rPr>
              <w:t>Părţile  poartă răspundere pentru neexecutarea sau executarea necorespunzătoare a obligaţiilor  prevăzute de prezentul contract în conformitate cu legislaţia  Republicii Moldova.</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10.2. </w:t>
            </w:r>
            <w:r w:rsidR="00460653" w:rsidRPr="00AE1EF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10.3. </w:t>
            </w:r>
            <w:r w:rsidR="00460653" w:rsidRPr="00AE1EFD">
              <w:rPr>
                <w:lang w:val="en-US"/>
              </w:rPr>
              <w:t>Membrii asocierii își păstrează individualitatea ca subiecți de drept, însă sunt obligați să răspundă solidar față de autoritate</w:t>
            </w:r>
            <w:r w:rsidRPr="00AE1EFD">
              <w:rPr>
                <w:lang w:val="en-US"/>
              </w:rPr>
              <w:t>a</w:t>
            </w:r>
            <w:r w:rsidR="00460653" w:rsidRPr="00AE1EFD">
              <w:rPr>
                <w:lang w:val="en-US"/>
              </w:rPr>
              <w:t xml:space="preserve"> contractantă pentru modul de îndeplinire a obligațiilor contractuale.</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10.4. </w:t>
            </w:r>
            <w:r w:rsidR="00460653" w:rsidRPr="00AE1EF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10.5. </w:t>
            </w:r>
            <w:r w:rsidR="00460653" w:rsidRPr="00AE1EF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lastRenderedPageBreak/>
              <w:t xml:space="preserve">10.6. </w:t>
            </w:r>
            <w:r w:rsidR="00460653" w:rsidRPr="00AE1EFD">
              <w:rPr>
                <w:lang w:val="en-US"/>
              </w:rPr>
              <w:t>Antreprenorul trebuie să asigure lucrările executate şi dotările pe care le are la dispoziţie împotriva degradări</w:t>
            </w:r>
            <w:r w:rsidR="00183D79" w:rsidRPr="00AE1EFD">
              <w:rPr>
                <w:lang w:val="en-US"/>
              </w:rPr>
              <w:t>i şi furturilor pâ</w:t>
            </w:r>
            <w:r w:rsidR="00460653" w:rsidRPr="00AE1EFD">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10.7. </w:t>
            </w:r>
            <w:r w:rsidR="00460653" w:rsidRPr="00AE1EFD">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10.8. </w:t>
            </w:r>
            <w:r w:rsidR="00460653" w:rsidRPr="00AE1EFD">
              <w:rPr>
                <w:lang w:val="en-US"/>
              </w:rPr>
              <w:t>Dacă motivele const</w:t>
            </w:r>
            <w:r w:rsidR="00183D79" w:rsidRPr="00AE1EFD">
              <w:rPr>
                <w:lang w:val="en-US"/>
              </w:rPr>
              <w:t>rângerii sau ale întreruperii su</w:t>
            </w:r>
            <w:r w:rsidR="00460653" w:rsidRPr="00AE1EFD">
              <w:rPr>
                <w:lang w:val="en-US"/>
              </w:rPr>
              <w:t xml:space="preserve">nt imputabile uneia dintre părţile contractante, atunci cealaltă parte poate emite pretenţii privind despăgubirea pentru daunele intervenite şi care pot fi dovedite.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10.9. </w:t>
            </w:r>
            <w:r w:rsidR="00460653" w:rsidRPr="00AE1EFD">
              <w:rPr>
                <w:lang w:val="en-US"/>
              </w:rPr>
              <w:t>Dacă întârzierea în execu</w:t>
            </w:r>
            <w:r w:rsidR="0001066E" w:rsidRPr="00AE1EFD">
              <w:rPr>
                <w:lang w:val="en-US"/>
              </w:rPr>
              <w:t xml:space="preserve">ţia lucrărilor este </w:t>
            </w:r>
            <w:r w:rsidR="001278C6" w:rsidRPr="00AE1EFD">
              <w:rPr>
                <w:lang w:val="en-US"/>
              </w:rPr>
              <w:t>din</w:t>
            </w:r>
            <w:r w:rsidR="0001066E" w:rsidRPr="00AE1EFD">
              <w:rPr>
                <w:lang w:val="en-US"/>
              </w:rPr>
              <w:t xml:space="preserve"> culpa uneia</w:t>
            </w:r>
            <w:r w:rsidR="00460653" w:rsidRPr="00AE1EFD">
              <w:rPr>
                <w:lang w:val="en-US"/>
              </w:rPr>
              <w:t xml:space="preserve"> din</w:t>
            </w:r>
            <w:r w:rsidR="0001066E" w:rsidRPr="00AE1EFD">
              <w:rPr>
                <w:lang w:val="en-US"/>
              </w:rPr>
              <w:t>tre</w:t>
            </w:r>
            <w:r w:rsidR="00460653" w:rsidRPr="00AE1EFD">
              <w:rPr>
                <w:lang w:val="en-US"/>
              </w:rPr>
              <w:t xml:space="preserve"> părţi</w:t>
            </w:r>
            <w:r w:rsidR="0001066E" w:rsidRPr="00AE1EFD">
              <w:rPr>
                <w:lang w:val="en-US"/>
              </w:rPr>
              <w:t>le contractante</w:t>
            </w:r>
            <w:r w:rsidR="00460653" w:rsidRPr="00AE1EFD">
              <w:rPr>
                <w:lang w:val="en-US"/>
              </w:rPr>
              <w:t>, partea culpabilă va plăti celeilalte părţi penalizări</w:t>
            </w:r>
            <w:r w:rsidR="0001066E" w:rsidRPr="00AE1EFD">
              <w:rPr>
                <w:lang w:val="en-US"/>
              </w:rPr>
              <w:t xml:space="preserve"> şi/sau despăgubiri în cuantum de la 0,01% până la 0,1%</w:t>
            </w:r>
            <w:r w:rsidR="00460653" w:rsidRPr="00AE1EFD">
              <w:rPr>
                <w:lang w:val="en-US"/>
              </w:rPr>
              <w:t xml:space="preserve"> din valoarea lucrărilor </w:t>
            </w:r>
            <w:r w:rsidR="00D74B95" w:rsidRPr="00AE1EFD">
              <w:rPr>
                <w:lang w:val="en-US"/>
              </w:rPr>
              <w:t>rămase</w:t>
            </w:r>
            <w:r w:rsidR="00460653" w:rsidRPr="00AE1EFD">
              <w:rPr>
                <w:lang w:val="en-US"/>
              </w:rPr>
              <w:t xml:space="preserve">de executat/neonorate pentru fiecare zi de întârziere. Penalizarea devine operantă în momentul în care partea </w:t>
            </w:r>
            <w:r w:rsidR="00BB2CB2" w:rsidRPr="00AE1EFD">
              <w:rPr>
                <w:lang w:val="en-US"/>
              </w:rPr>
              <w:t>î</w:t>
            </w:r>
            <w:r w:rsidR="00460653" w:rsidRPr="00AE1EFD">
              <w:rPr>
                <w:lang w:val="en-US"/>
              </w:rPr>
              <w:t xml:space="preserve">nculpă a intrat în întârziere. </w:t>
            </w:r>
          </w:p>
          <w:p w:rsidR="00460653" w:rsidRPr="00AE1EFD" w:rsidRDefault="00D53233" w:rsidP="002F556B">
            <w:pPr>
              <w:pStyle w:val="af2"/>
              <w:numPr>
                <w:ilvl w:val="1"/>
                <w:numId w:val="17"/>
              </w:numPr>
              <w:tabs>
                <w:tab w:val="left" w:pos="567"/>
                <w:tab w:val="left" w:pos="1890"/>
              </w:tabs>
              <w:spacing w:line="276" w:lineRule="auto"/>
              <w:ind w:left="0" w:hanging="567"/>
              <w:rPr>
                <w:lang w:val="en-US"/>
              </w:rPr>
            </w:pPr>
            <w:r w:rsidRPr="00AE1EFD">
              <w:rPr>
                <w:lang w:val="en-US"/>
              </w:rPr>
              <w:t xml:space="preserve">10.10. </w:t>
            </w:r>
            <w:r w:rsidR="00460653" w:rsidRPr="00AE1EFD">
              <w:rPr>
                <w:lang w:val="en-US"/>
              </w:rPr>
              <w:t>Beneficiarul nu va fi responsabil pentru nici un fel de daune</w:t>
            </w:r>
            <w:r w:rsidR="00C33344" w:rsidRPr="00AE1EFD">
              <w:rPr>
                <w:lang w:val="en-US"/>
              </w:rPr>
              <w:t>-</w:t>
            </w:r>
            <w:r w:rsidR="00460653" w:rsidRPr="00AE1EF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E1EFD">
              <w:rPr>
                <w:lang w:val="en-US"/>
              </w:rPr>
              <w:t>î</w:t>
            </w:r>
            <w:r w:rsidR="00460653" w:rsidRPr="00AE1EFD">
              <w:rPr>
                <w:lang w:val="en-US"/>
              </w:rPr>
              <w:t>nd din vina Beneficiarului, a agenţilor sau a angajaţilor acestora.</w:t>
            </w:r>
          </w:p>
          <w:p w:rsidR="00460653" w:rsidRPr="00AE1EFD" w:rsidRDefault="00D53233" w:rsidP="002F556B">
            <w:pPr>
              <w:pStyle w:val="af2"/>
              <w:numPr>
                <w:ilvl w:val="1"/>
                <w:numId w:val="17"/>
              </w:numPr>
              <w:tabs>
                <w:tab w:val="left" w:pos="567"/>
                <w:tab w:val="left" w:pos="1890"/>
              </w:tabs>
              <w:spacing w:line="276" w:lineRule="auto"/>
              <w:ind w:left="0" w:hanging="567"/>
              <w:rPr>
                <w:lang w:val="en-US"/>
              </w:rPr>
            </w:pPr>
            <w:r w:rsidRPr="00AE1EFD">
              <w:rPr>
                <w:lang w:val="en-US"/>
              </w:rPr>
              <w:t xml:space="preserve">10.11. </w:t>
            </w:r>
            <w:r w:rsidR="00460653" w:rsidRPr="00AE1EFD">
              <w:rPr>
                <w:lang w:val="en-US"/>
              </w:rPr>
              <w:t>Antreprenorul şi subantreprenorii răspund soli</w:t>
            </w:r>
            <w:r w:rsidR="00DA1062" w:rsidRPr="00AE1EFD">
              <w:rPr>
                <w:lang w:val="en-US"/>
              </w:rPr>
              <w:t>dar pentru neexecutarea obligaț</w:t>
            </w:r>
            <w:r w:rsidR="00460653" w:rsidRPr="00AE1EFD">
              <w:rPr>
                <w:lang w:val="en-US"/>
              </w:rPr>
              <w:t>iil</w:t>
            </w:r>
            <w:r w:rsidR="00BB2CB2" w:rsidRPr="00AE1EFD">
              <w:rPr>
                <w:lang w:val="en-US"/>
              </w:rPr>
              <w:t>or</w:t>
            </w:r>
            <w:r w:rsidR="00460653" w:rsidRPr="00AE1EFD">
              <w:rPr>
                <w:lang w:val="en-US"/>
              </w:rPr>
              <w:t xml:space="preserve"> contractuale.</w:t>
            </w:r>
          </w:p>
          <w:p w:rsidR="00460653" w:rsidRPr="00AE1EFD"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E1EFD" w:rsidRDefault="00D53233" w:rsidP="00D53233">
            <w:pPr>
              <w:pStyle w:val="af2"/>
              <w:tabs>
                <w:tab w:val="left" w:pos="567"/>
              </w:tabs>
              <w:spacing w:line="276" w:lineRule="auto"/>
              <w:ind w:firstLine="0"/>
              <w:rPr>
                <w:lang w:val="en-US"/>
              </w:rPr>
            </w:pPr>
            <w:r w:rsidRPr="00AE1EFD">
              <w:rPr>
                <w:lang w:val="en-US"/>
              </w:rPr>
              <w:t xml:space="preserve">12.1. </w:t>
            </w:r>
            <w:r w:rsidR="00460653" w:rsidRPr="00AE1EFD">
              <w:rPr>
                <w:lang w:val="en-US"/>
              </w:rPr>
              <w:t xml:space="preserve">Antreprenorul poate cere </w:t>
            </w:r>
            <w:r w:rsidR="00BB2CB2" w:rsidRPr="00AE1EFD">
              <w:rPr>
                <w:lang w:val="en-US"/>
              </w:rPr>
              <w:t>rezoluțiunea</w:t>
            </w:r>
            <w:r w:rsidR="00460653" w:rsidRPr="00AE1EF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E1EFD" w:rsidRDefault="00D53233" w:rsidP="002F556B">
            <w:pPr>
              <w:pStyle w:val="af2"/>
              <w:numPr>
                <w:ilvl w:val="1"/>
                <w:numId w:val="17"/>
              </w:numPr>
              <w:tabs>
                <w:tab w:val="left" w:pos="567"/>
              </w:tabs>
              <w:spacing w:line="276" w:lineRule="auto"/>
              <w:ind w:left="0" w:hanging="567"/>
              <w:rPr>
                <w:lang w:val="en-US"/>
              </w:rPr>
            </w:pPr>
            <w:r w:rsidRPr="00AE1EFD">
              <w:rPr>
                <w:lang w:val="en-US"/>
              </w:rPr>
              <w:t xml:space="preserve">12.2. </w:t>
            </w:r>
            <w:r w:rsidR="00460653" w:rsidRPr="00AE1EFD">
              <w:rPr>
                <w:lang w:val="en-US"/>
              </w:rPr>
              <w:t xml:space="preserve">Beneficiarul poate cere </w:t>
            </w:r>
            <w:r w:rsidR="00BB2CB2" w:rsidRPr="00AE1EFD">
              <w:rPr>
                <w:lang w:val="en-US"/>
              </w:rPr>
              <w:t>rezoluțiunea</w:t>
            </w:r>
            <w:r w:rsidR="00460653" w:rsidRPr="00AE1EFD">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E1EFD" w:rsidRDefault="007323B6" w:rsidP="002F556B">
            <w:pPr>
              <w:pStyle w:val="af2"/>
              <w:numPr>
                <w:ilvl w:val="1"/>
                <w:numId w:val="17"/>
              </w:numPr>
              <w:tabs>
                <w:tab w:val="left" w:pos="567"/>
              </w:tabs>
              <w:ind w:left="0" w:hanging="567"/>
              <w:rPr>
                <w:lang w:val="en-US"/>
              </w:rPr>
            </w:pPr>
            <w:r w:rsidRPr="00AE1EFD">
              <w:rPr>
                <w:lang w:val="en-US"/>
              </w:rPr>
              <w:t xml:space="preserve">12.3. </w:t>
            </w:r>
            <w:r w:rsidR="00460653" w:rsidRPr="00AE1EFD">
              <w:rPr>
                <w:lang w:val="en-US"/>
              </w:rPr>
              <w:t xml:space="preserve">Contractul se consideră </w:t>
            </w:r>
            <w:r w:rsidR="00BB2CB2" w:rsidRPr="00AE1EFD">
              <w:rPr>
                <w:lang w:val="en-US"/>
              </w:rPr>
              <w:t>rezolvit</w:t>
            </w:r>
            <w:r w:rsidR="00460653" w:rsidRPr="00AE1EFD">
              <w:rPr>
                <w:lang w:val="en-US"/>
              </w:rPr>
              <w:t>, dacă partea contractantă va comunica în scris cele</w:t>
            </w:r>
            <w:r w:rsidRPr="00AE1EFD">
              <w:rPr>
                <w:lang w:val="en-US"/>
              </w:rPr>
              <w:t>i</w:t>
            </w:r>
            <w:r w:rsidR="00460653" w:rsidRPr="00AE1EFD">
              <w:rPr>
                <w:lang w:val="en-US"/>
              </w:rPr>
              <w:t>lalte părţi contractante în termen de 15 zile motivele indicate la punctele 1</w:t>
            </w:r>
            <w:r w:rsidR="00D379F6" w:rsidRPr="00AE1EFD">
              <w:rPr>
                <w:lang w:val="en-US"/>
              </w:rPr>
              <w:t>2</w:t>
            </w:r>
            <w:r w:rsidR="00460653" w:rsidRPr="00AE1EFD">
              <w:rPr>
                <w:lang w:val="en-US"/>
              </w:rPr>
              <w:t>.1 şi 1</w:t>
            </w:r>
            <w:r w:rsidR="00D379F6" w:rsidRPr="00AE1EFD">
              <w:rPr>
                <w:lang w:val="en-US"/>
              </w:rPr>
              <w:t>2</w:t>
            </w:r>
            <w:r w:rsidR="00460653" w:rsidRPr="00AE1EFD">
              <w:rPr>
                <w:lang w:val="en-US"/>
              </w:rPr>
              <w:t xml:space="preserve">.2 din prezentul contract.  </w:t>
            </w:r>
          </w:p>
          <w:p w:rsidR="00460653" w:rsidRPr="00AE1EFD" w:rsidRDefault="007323B6" w:rsidP="002F556B">
            <w:pPr>
              <w:pStyle w:val="af2"/>
              <w:numPr>
                <w:ilvl w:val="1"/>
                <w:numId w:val="17"/>
              </w:numPr>
              <w:tabs>
                <w:tab w:val="left" w:pos="567"/>
              </w:tabs>
              <w:ind w:left="0" w:hanging="567"/>
              <w:rPr>
                <w:lang w:val="en-US"/>
              </w:rPr>
            </w:pPr>
            <w:r w:rsidRPr="00AE1EFD">
              <w:rPr>
                <w:lang w:val="en-US"/>
              </w:rPr>
              <w:t xml:space="preserve">12.4. </w:t>
            </w:r>
            <w:r w:rsidR="00460653" w:rsidRPr="00AE1EFD">
              <w:rPr>
                <w:lang w:val="en-US"/>
              </w:rPr>
              <w:t xml:space="preserve">Beneficiarul, în caz de </w:t>
            </w:r>
            <w:r w:rsidR="00BB2CB2" w:rsidRPr="00AE1EFD">
              <w:rPr>
                <w:lang w:val="en-US"/>
              </w:rPr>
              <w:t>rezoluțiune</w:t>
            </w:r>
            <w:r w:rsidR="00460653" w:rsidRPr="00AE1EFD">
              <w:rPr>
                <w:lang w:val="en-US"/>
              </w:rPr>
              <w:t>a contractului, va convoca comisia de recepţie care va efectua recepţia cantitativă şi calitativ</w:t>
            </w:r>
            <w:r w:rsidR="00D74B95" w:rsidRPr="00AE1EFD">
              <w:rPr>
                <w:lang w:val="en-US"/>
              </w:rPr>
              <w:t>ă</w:t>
            </w:r>
            <w:r w:rsidR="00460653" w:rsidRPr="00AE1EFD">
              <w:rPr>
                <w:lang w:val="en-US"/>
              </w:rPr>
              <w:t xml:space="preserve"> a lucrărilor executate</w:t>
            </w:r>
            <w:r w:rsidR="00D74B95" w:rsidRPr="00AE1EFD">
              <w:rPr>
                <w:lang w:val="en-US"/>
              </w:rPr>
              <w:t xml:space="preserve">,în maximum 15 zile de la data </w:t>
            </w:r>
            <w:r w:rsidR="00BB2CB2" w:rsidRPr="00AE1EFD">
              <w:rPr>
                <w:lang w:val="en-US"/>
              </w:rPr>
              <w:t>rezoluțiunii</w:t>
            </w:r>
            <w:r w:rsidR="00D74B95" w:rsidRPr="00AE1EFD">
              <w:rPr>
                <w:lang w:val="en-US"/>
              </w:rPr>
              <w:t>contractului.</w:t>
            </w:r>
          </w:p>
          <w:p w:rsidR="00460653" w:rsidRPr="00AE1EFD" w:rsidRDefault="007323B6" w:rsidP="002F556B">
            <w:pPr>
              <w:pStyle w:val="af2"/>
              <w:numPr>
                <w:ilvl w:val="1"/>
                <w:numId w:val="17"/>
              </w:numPr>
              <w:tabs>
                <w:tab w:val="left" w:pos="567"/>
              </w:tabs>
              <w:ind w:left="0" w:hanging="567"/>
              <w:rPr>
                <w:lang w:val="en-US"/>
              </w:rPr>
            </w:pPr>
            <w:r w:rsidRPr="00AE1EFD">
              <w:rPr>
                <w:lang w:val="en-US"/>
              </w:rPr>
              <w:lastRenderedPageBreak/>
              <w:t xml:space="preserve">12.5. </w:t>
            </w:r>
            <w:r w:rsidR="00460653" w:rsidRPr="00AE1EFD">
              <w:rPr>
                <w:lang w:val="en-US"/>
              </w:rPr>
              <w:t xml:space="preserve">În cazul </w:t>
            </w:r>
            <w:r w:rsidR="00BB2CB2" w:rsidRPr="00AE1EFD">
              <w:rPr>
                <w:lang w:val="en-US"/>
              </w:rPr>
              <w:t>rezoluțiunii</w:t>
            </w:r>
            <w:r w:rsidR="00460653" w:rsidRPr="00AE1EF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E1EFD">
              <w:rPr>
                <w:lang w:val="en-US"/>
              </w:rPr>
              <w:t>rezolvit</w:t>
            </w:r>
            <w:r w:rsidR="00460653" w:rsidRPr="00AE1EFD">
              <w:rPr>
                <w:lang w:val="en-US"/>
              </w:rPr>
              <w:t xml:space="preserve">contractul. </w:t>
            </w:r>
          </w:p>
          <w:p w:rsidR="00460653" w:rsidRPr="00AE1EFD" w:rsidRDefault="007323B6" w:rsidP="002F556B">
            <w:pPr>
              <w:pStyle w:val="af2"/>
              <w:numPr>
                <w:ilvl w:val="1"/>
                <w:numId w:val="17"/>
              </w:numPr>
              <w:tabs>
                <w:tab w:val="left" w:pos="567"/>
              </w:tabs>
              <w:ind w:left="0" w:hanging="567"/>
              <w:rPr>
                <w:lang w:val="en-US"/>
              </w:rPr>
            </w:pPr>
            <w:r w:rsidRPr="00AE1EFD">
              <w:rPr>
                <w:lang w:val="en-US"/>
              </w:rPr>
              <w:t xml:space="preserve">12.6. </w:t>
            </w:r>
            <w:r w:rsidR="00460653" w:rsidRPr="00AE1EFD">
              <w:rPr>
                <w:lang w:val="en-US"/>
              </w:rPr>
              <w:t>După rez</w:t>
            </w:r>
            <w:r w:rsidR="00892A6D" w:rsidRPr="00AE1EFD">
              <w:rPr>
                <w:lang w:val="en-US"/>
              </w:rPr>
              <w:t>oluțiunea</w:t>
            </w:r>
            <w:r w:rsidR="00460653" w:rsidRPr="00AE1EFD">
              <w:rPr>
                <w:lang w:val="en-US"/>
              </w:rPr>
              <w:t xml:space="preserve"> contractului, Beneficiarul poate continua execuţia lucrărilor cu respectarea prevederilor legale. </w:t>
            </w:r>
          </w:p>
          <w:p w:rsidR="00E22640" w:rsidRPr="00AE1EFD" w:rsidRDefault="00E22640" w:rsidP="00E22640">
            <w:pPr>
              <w:pStyle w:val="af2"/>
              <w:tabs>
                <w:tab w:val="left" w:pos="567"/>
                <w:tab w:val="left" w:pos="2070"/>
              </w:tabs>
              <w:ind w:firstLine="0"/>
              <w:rPr>
                <w:lang w:val="en-US"/>
              </w:rPr>
            </w:pPr>
            <w:r w:rsidRPr="00AE1EFD">
              <w:rPr>
                <w:lang w:val="en-US"/>
              </w:rPr>
              <w:t>12.7. Cazuri specifice de încetare a contractului de achiziţii publice:</w:t>
            </w:r>
          </w:p>
          <w:p w:rsidR="00E22640" w:rsidRPr="00AE1EFD" w:rsidRDefault="00F168DC" w:rsidP="00E22640">
            <w:pPr>
              <w:pStyle w:val="af2"/>
              <w:tabs>
                <w:tab w:val="left" w:pos="567"/>
                <w:tab w:val="left" w:pos="2070"/>
              </w:tabs>
              <w:ind w:firstLine="284"/>
              <w:rPr>
                <w:lang w:val="en-US"/>
              </w:rPr>
            </w:pPr>
            <w:r w:rsidRPr="00AE1EFD">
              <w:rPr>
                <w:lang w:val="en-US"/>
              </w:rPr>
              <w:t>Beneficiarul</w:t>
            </w:r>
            <w:r w:rsidR="00E22640" w:rsidRPr="00AE1EFD">
              <w:rPr>
                <w:lang w:val="en-US"/>
              </w:rPr>
              <w:t xml:space="preserve"> are dreptul de a </w:t>
            </w:r>
            <w:r w:rsidR="0060188C" w:rsidRPr="00AE1EFD">
              <w:rPr>
                <w:lang w:val="en-US"/>
              </w:rPr>
              <w:t>rezolvi</w:t>
            </w:r>
            <w:r w:rsidR="00E22640" w:rsidRPr="00AE1EFD">
              <w:rPr>
                <w:lang w:val="en-US"/>
              </w:rPr>
              <w:t>unilateral un contract de achiziţii publice în perioada de valabilitate a acestuia în una dintre următoarele situaţii:</w:t>
            </w:r>
          </w:p>
          <w:p w:rsidR="00E22640" w:rsidRPr="00AE1EFD" w:rsidRDefault="00E22640" w:rsidP="00E22640">
            <w:pPr>
              <w:pStyle w:val="af2"/>
              <w:tabs>
                <w:tab w:val="left" w:pos="567"/>
                <w:tab w:val="left" w:pos="2070"/>
              </w:tabs>
              <w:rPr>
                <w:lang w:val="en-US"/>
              </w:rPr>
            </w:pPr>
            <w:r w:rsidRPr="00AE1EFD">
              <w:rPr>
                <w:lang w:val="en-US"/>
              </w:rPr>
              <w:t xml:space="preserve">    a) contractantul se afla, la momentul atribuirii lui, în una dintre situaţiile care ar fi determinat excluderea sa din proce</w:t>
            </w:r>
            <w:r w:rsidR="00C33344" w:rsidRPr="00AE1EFD">
              <w:rPr>
                <w:lang w:val="en-US"/>
              </w:rPr>
              <w:t>dura de atribuire potrivit art.</w:t>
            </w:r>
            <w:r w:rsidRPr="00AE1EFD">
              <w:rPr>
                <w:lang w:val="en-US"/>
              </w:rPr>
              <w:t>19</w:t>
            </w:r>
            <w:r w:rsidR="00802287" w:rsidRPr="00AE1EFD">
              <w:rPr>
                <w:lang w:val="en-US"/>
              </w:rPr>
              <w:t xml:space="preserve"> al Legii </w:t>
            </w:r>
            <w:r w:rsidR="0060188C" w:rsidRPr="00AE1EFD">
              <w:rPr>
                <w:lang w:val="en-US"/>
              </w:rPr>
              <w:t>nr.</w:t>
            </w:r>
            <w:r w:rsidR="00802287" w:rsidRPr="00AE1EFD">
              <w:rPr>
                <w:lang w:val="en-US"/>
              </w:rPr>
              <w:t>131/2015 privind achizițiile publice</w:t>
            </w:r>
            <w:r w:rsidRPr="00AE1EFD">
              <w:rPr>
                <w:lang w:val="en-US"/>
              </w:rPr>
              <w:t>;</w:t>
            </w:r>
          </w:p>
          <w:p w:rsidR="00E22640" w:rsidRPr="00AE1EFD" w:rsidRDefault="00E22640" w:rsidP="00E22640">
            <w:pPr>
              <w:pStyle w:val="af2"/>
              <w:tabs>
                <w:tab w:val="left" w:pos="567"/>
                <w:tab w:val="left" w:pos="2070"/>
              </w:tabs>
              <w:rPr>
                <w:lang w:val="en-US"/>
              </w:rPr>
            </w:pPr>
            <w:r w:rsidRPr="00AE1EFD">
              <w:rPr>
                <w:lang w:val="en-US"/>
              </w:rPr>
              <w:t xml:space="preserve">    b) contractul a făcut obiectul unei modificări substanțiale care necesita o nouă procedură de achiziție publică în conformitate cu art. 76</w:t>
            </w:r>
            <w:r w:rsidR="00802287" w:rsidRPr="00AE1EFD">
              <w:rPr>
                <w:lang w:val="en-US"/>
              </w:rPr>
              <w:t xml:space="preserve"> al Legii </w:t>
            </w:r>
            <w:r w:rsidR="0060188C" w:rsidRPr="00AE1EFD">
              <w:rPr>
                <w:lang w:val="en-US"/>
              </w:rPr>
              <w:t>nr.</w:t>
            </w:r>
            <w:r w:rsidR="00802287" w:rsidRPr="00AE1EFD">
              <w:rPr>
                <w:lang w:val="en-US"/>
              </w:rPr>
              <w:t>131/2015 privind achizițiile publice</w:t>
            </w:r>
            <w:r w:rsidRPr="00AE1EFD">
              <w:rPr>
                <w:lang w:val="en-US"/>
              </w:rPr>
              <w:t>;</w:t>
            </w:r>
          </w:p>
          <w:p w:rsidR="00E22640" w:rsidRPr="00AE1EFD" w:rsidRDefault="00E22640" w:rsidP="00E22640">
            <w:pPr>
              <w:pStyle w:val="af2"/>
              <w:tabs>
                <w:tab w:val="left" w:pos="567"/>
                <w:tab w:val="left" w:pos="2070"/>
              </w:tabs>
              <w:rPr>
                <w:lang w:val="en-US"/>
              </w:rPr>
            </w:pPr>
            <w:r w:rsidRPr="00AE1EFD">
              <w:rPr>
                <w:lang w:val="en-US"/>
              </w:rPr>
              <w:t xml:space="preserve">    c) contractul nu ar fi trebuit să fie atribui</w:t>
            </w:r>
            <w:r w:rsidR="00C33344" w:rsidRPr="00AE1EFD">
              <w:rPr>
                <w:lang w:val="en-US"/>
              </w:rPr>
              <w:t>t contractantului respectiv, avâ</w:t>
            </w:r>
            <w:r w:rsidRPr="00AE1EFD">
              <w:rPr>
                <w:lang w:val="en-US"/>
              </w:rPr>
              <w:t xml:space="preserve">nd în vedere o încălcare gravă a obligaţiilor ce rezultă din </w:t>
            </w:r>
            <w:r w:rsidR="00802287" w:rsidRPr="00AE1EFD">
              <w:rPr>
                <w:lang w:val="en-US"/>
              </w:rPr>
              <w:t xml:space="preserve">Legea </w:t>
            </w:r>
            <w:r w:rsidR="0060188C" w:rsidRPr="00AE1EFD">
              <w:rPr>
                <w:lang w:val="en-US"/>
              </w:rPr>
              <w:t>nr.</w:t>
            </w:r>
            <w:r w:rsidR="00802287" w:rsidRPr="00AE1EFD">
              <w:rPr>
                <w:lang w:val="en-US"/>
              </w:rPr>
              <w:t>131/2015 priviind achizițiile publice</w:t>
            </w:r>
            <w:r w:rsidRPr="00AE1EFD">
              <w:rPr>
                <w:lang w:val="en-US"/>
              </w:rPr>
              <w:t xml:space="preserve"> și/sau tratatele internaţionale la care Republica Moldova este parte, care a fost constatată printr-o decizie a unei instanțe judecătorești naționale sau, după caz, internaționale.</w:t>
            </w:r>
          </w:p>
          <w:p w:rsidR="00E22640" w:rsidRPr="00AE1EFD"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AE1EFD" w:rsidRDefault="007323B6" w:rsidP="002F556B">
            <w:pPr>
              <w:pStyle w:val="af2"/>
              <w:numPr>
                <w:ilvl w:val="1"/>
                <w:numId w:val="17"/>
              </w:numPr>
              <w:tabs>
                <w:tab w:val="left" w:pos="567"/>
              </w:tabs>
              <w:ind w:left="0" w:hanging="567"/>
              <w:rPr>
                <w:lang w:val="en-US"/>
              </w:rPr>
            </w:pPr>
            <w:r w:rsidRPr="00AE1EFD">
              <w:rPr>
                <w:lang w:val="en-US"/>
              </w:rPr>
              <w:t xml:space="preserve">13.1. </w:t>
            </w:r>
            <w:r w:rsidR="00460653" w:rsidRPr="00AE1EF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E1EFD" w:rsidRDefault="007323B6" w:rsidP="002F556B">
            <w:pPr>
              <w:pStyle w:val="af2"/>
              <w:numPr>
                <w:ilvl w:val="1"/>
                <w:numId w:val="17"/>
              </w:numPr>
              <w:tabs>
                <w:tab w:val="left" w:pos="567"/>
              </w:tabs>
              <w:ind w:left="0" w:hanging="567"/>
              <w:rPr>
                <w:lang w:val="en-US"/>
              </w:rPr>
            </w:pPr>
            <w:r w:rsidRPr="00AE1EFD">
              <w:rPr>
                <w:lang w:val="en-US"/>
              </w:rPr>
              <w:t xml:space="preserve">13.2. </w:t>
            </w:r>
            <w:r w:rsidR="00460653" w:rsidRPr="00AE1EFD">
              <w:rPr>
                <w:lang w:val="en-US"/>
              </w:rPr>
              <w:t>Documentele contractului vor fi întocmite în limba română.</w:t>
            </w:r>
          </w:p>
          <w:p w:rsidR="00D379F6" w:rsidRPr="00AE1EFD" w:rsidRDefault="007323B6" w:rsidP="002F556B">
            <w:pPr>
              <w:pStyle w:val="af2"/>
              <w:numPr>
                <w:ilvl w:val="1"/>
                <w:numId w:val="17"/>
              </w:numPr>
              <w:tabs>
                <w:tab w:val="left" w:pos="567"/>
              </w:tabs>
              <w:ind w:left="0" w:hanging="567"/>
              <w:rPr>
                <w:lang w:val="en-US"/>
              </w:rPr>
            </w:pPr>
            <w:r w:rsidRPr="00AE1EFD">
              <w:rPr>
                <w:lang w:val="en-US"/>
              </w:rPr>
              <w:t>13.</w:t>
            </w:r>
            <w:r w:rsidR="001873A6" w:rsidRPr="00AE1EFD">
              <w:rPr>
                <w:lang w:val="en-US"/>
              </w:rPr>
              <w:t>3</w:t>
            </w:r>
            <w:r w:rsidRPr="00AE1EFD">
              <w:rPr>
                <w:lang w:val="en-US"/>
              </w:rPr>
              <w:t xml:space="preserve">. </w:t>
            </w:r>
            <w:r w:rsidR="00D379F6" w:rsidRPr="00AE1EFD">
              <w:rPr>
                <w:lang w:val="en-US"/>
              </w:rPr>
              <w:t>Prezentul Contract reprezintă acordul de voinţă al părţilorşi se consideră semnat la data aplicării ultimei semnături de către una dintre părți.</w:t>
            </w:r>
          </w:p>
          <w:p w:rsidR="00460653" w:rsidRPr="00AE1EFD" w:rsidRDefault="007323B6" w:rsidP="002F556B">
            <w:pPr>
              <w:pStyle w:val="af2"/>
              <w:numPr>
                <w:ilvl w:val="1"/>
                <w:numId w:val="17"/>
              </w:numPr>
              <w:tabs>
                <w:tab w:val="left" w:pos="567"/>
                <w:tab w:val="left" w:pos="4005"/>
              </w:tabs>
              <w:ind w:left="0" w:hanging="567"/>
              <w:contextualSpacing/>
              <w:rPr>
                <w:lang w:val="en-US"/>
              </w:rPr>
            </w:pPr>
            <w:r w:rsidRPr="00AE1EFD">
              <w:rPr>
                <w:lang w:val="en-US"/>
              </w:rPr>
              <w:t>13.</w:t>
            </w:r>
            <w:r w:rsidR="001873A6" w:rsidRPr="00AE1EFD">
              <w:rPr>
                <w:lang w:val="en-US"/>
              </w:rPr>
              <w:t>4</w:t>
            </w:r>
            <w:r w:rsidRPr="00AE1EFD">
              <w:rPr>
                <w:lang w:val="en-US"/>
              </w:rPr>
              <w:t xml:space="preserve">. </w:t>
            </w:r>
            <w:r w:rsidR="00D379F6" w:rsidRPr="00AE1EFD">
              <w:rPr>
                <w:lang w:val="en-US"/>
              </w:rPr>
              <w:t xml:space="preserve">Pentru confirmarea celor menţionate, </w:t>
            </w:r>
            <w:r w:rsidR="009D3792" w:rsidRPr="00AE1EFD">
              <w:rPr>
                <w:lang w:val="en-US"/>
              </w:rPr>
              <w:t>p</w:t>
            </w:r>
            <w:r w:rsidR="00D379F6" w:rsidRPr="00AE1EFD">
              <w:rPr>
                <w:lang w:val="en-US"/>
              </w:rPr>
              <w:t xml:space="preserve">ărţile au semnat prezentul Contract în conformitate cu legislaţia Republicii Moldova, la data şi anul indicate, </w:t>
            </w:r>
            <w:r w:rsidR="00460653" w:rsidRPr="00AE1EFD">
              <w:rPr>
                <w:lang w:val="en-US"/>
              </w:rPr>
              <w:t xml:space="preserve">fiind valabil până la </w:t>
            </w:r>
            <w:r w:rsidR="00684D44" w:rsidRPr="00AE1EFD">
              <w:rPr>
                <w:lang w:val="en-US"/>
              </w:rPr>
              <w:t>……./</w:t>
            </w:r>
            <w:r w:rsidR="00D379F6" w:rsidRPr="00AE1EFD">
              <w:rPr>
                <w:lang w:val="en-US"/>
              </w:rPr>
              <w:t>recepția finală a lucrărilor</w:t>
            </w:r>
            <w:r w:rsidR="00460653" w:rsidRPr="00AE1EFD">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r w:rsidR="003B2143">
                    <w:t xml:space="preserve"> s.Cotiujeni, r.Briceni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r w:rsidR="003B2143">
                    <w:t xml:space="preserve"> 024746336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3B2143">
                    <w:t xml:space="preserve"> 1007601009211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3B2143">
                  <w:pPr>
                    <w:tabs>
                      <w:tab w:val="left" w:pos="1134"/>
                      <w:tab w:val="left" w:pos="4680"/>
                      <w:tab w:val="left" w:pos="7020"/>
                    </w:tabs>
                    <w:suppressAutoHyphens/>
                    <w:ind w:firstLine="567"/>
                    <w:jc w:val="both"/>
                  </w:pPr>
                  <w:r w:rsidRPr="00FF430B">
                    <w:t>Banca:</w:t>
                  </w:r>
                  <w:r w:rsidR="003B2143">
                    <w:t xml:space="preserve"> MF-TR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3B2143">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3B2143">
                    <w:t>: MD86TRPDAX20000001081200</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3B2143" w:rsidRDefault="003B2143"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AE1EFD" w:rsidRDefault="008A2F19" w:rsidP="004A5F0C">
            <w:pPr>
              <w:pStyle w:val="af2"/>
              <w:numPr>
                <w:ilvl w:val="0"/>
                <w:numId w:val="37"/>
              </w:numPr>
              <w:tabs>
                <w:tab w:val="clear" w:pos="1854"/>
                <w:tab w:val="left" w:pos="0"/>
                <w:tab w:val="num" w:pos="1135"/>
                <w:tab w:val="left" w:pos="2070"/>
              </w:tabs>
              <w:ind w:left="0" w:firstLine="710"/>
              <w:rPr>
                <w:lang w:val="en-US"/>
              </w:rPr>
            </w:pPr>
            <w:r w:rsidRPr="00AE1EFD">
              <w:rPr>
                <w:lang w:val="en-US"/>
              </w:rPr>
              <w:t>contractul a făcut obiectul unei modificări substanțiale care necesita o nouă procedură de achiziție publi</w:t>
            </w:r>
            <w:r w:rsidR="00283820" w:rsidRPr="00AE1EFD">
              <w:rPr>
                <w:lang w:val="en-US"/>
              </w:rPr>
              <w:t>că în conformitate cu art.</w:t>
            </w:r>
            <w:r w:rsidRPr="00AE1EFD">
              <w:rPr>
                <w:lang w:val="en-US"/>
              </w:rPr>
              <w:t xml:space="preserve">76 al Legii </w:t>
            </w:r>
            <w:r w:rsidR="00E10240" w:rsidRPr="00AE1EFD">
              <w:rPr>
                <w:lang w:val="en-US"/>
              </w:rPr>
              <w:t>nr.</w:t>
            </w:r>
            <w:r w:rsidRPr="00AE1EFD">
              <w:rPr>
                <w:lang w:val="en-US"/>
              </w:rPr>
              <w:t>131/2015 privind achizițiile publice;</w:t>
            </w:r>
          </w:p>
          <w:p w:rsidR="00AD32DD" w:rsidRPr="00AE1EFD" w:rsidRDefault="008A2F19" w:rsidP="004A5F0C">
            <w:pPr>
              <w:pStyle w:val="af2"/>
              <w:numPr>
                <w:ilvl w:val="0"/>
                <w:numId w:val="37"/>
              </w:numPr>
              <w:tabs>
                <w:tab w:val="clear" w:pos="1854"/>
                <w:tab w:val="left" w:pos="0"/>
                <w:tab w:val="num" w:pos="1135"/>
                <w:tab w:val="left" w:pos="2070"/>
              </w:tabs>
              <w:ind w:left="0" w:firstLine="710"/>
              <w:rPr>
                <w:lang w:val="en-US"/>
              </w:rPr>
            </w:pPr>
            <w:r w:rsidRPr="00AE1EFD">
              <w:rPr>
                <w:lang w:val="en-US"/>
              </w:rPr>
              <w:t xml:space="preserve">contractul nu </w:t>
            </w:r>
            <w:r w:rsidR="00073EB7" w:rsidRPr="00AE1EFD">
              <w:rPr>
                <w:lang w:val="en-US"/>
              </w:rPr>
              <w:t>urma</w:t>
            </w:r>
            <w:r w:rsidRPr="00AE1EFD">
              <w:rPr>
                <w:lang w:val="en-US"/>
              </w:rPr>
              <w:t xml:space="preserve"> să fie atribuit contractantului respectiv, avînd în vedere o încălcare gravă a obligaţiilor ce rezultă din Legea </w:t>
            </w:r>
            <w:r w:rsidR="00E10240" w:rsidRPr="00AE1EFD">
              <w:rPr>
                <w:lang w:val="en-US"/>
              </w:rPr>
              <w:t>nr.</w:t>
            </w:r>
            <w:r w:rsidRPr="00AE1EFD">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E1EFD"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7EB" w:rsidRDefault="008E37EB" w:rsidP="00A20ACF">
      <w:r>
        <w:separator/>
      </w:r>
    </w:p>
  </w:endnote>
  <w:endnote w:type="continuationSeparator" w:id="0">
    <w:p w:rsidR="008E37EB" w:rsidRDefault="008E37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D71" w:rsidRDefault="003A3D7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3A3D71" w:rsidRDefault="003A3D71">
        <w:pPr>
          <w:pStyle w:val="a4"/>
          <w:jc w:val="right"/>
        </w:pPr>
        <w:r>
          <w:fldChar w:fldCharType="begin"/>
        </w:r>
        <w:r>
          <w:instrText xml:space="preserve"> PAGE   \* MERGEFORMAT </w:instrText>
        </w:r>
        <w:r>
          <w:fldChar w:fldCharType="separate"/>
        </w:r>
        <w:r w:rsidR="000C655F">
          <w:t>49</w:t>
        </w:r>
        <w:r>
          <w:fldChar w:fldCharType="end"/>
        </w:r>
      </w:p>
    </w:sdtContent>
  </w:sdt>
  <w:p w:rsidR="003A3D71" w:rsidRDefault="003A3D7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7EB" w:rsidRDefault="008E37EB" w:rsidP="00A20ACF">
      <w:r>
        <w:separator/>
      </w:r>
    </w:p>
  </w:footnote>
  <w:footnote w:type="continuationSeparator" w:id="0">
    <w:p w:rsidR="008E37EB" w:rsidRDefault="008E37E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55F"/>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226"/>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6B"/>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3BB"/>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D71"/>
    <w:rsid w:val="003A40C2"/>
    <w:rsid w:val="003A4181"/>
    <w:rsid w:val="003A50BF"/>
    <w:rsid w:val="003A5A35"/>
    <w:rsid w:val="003A6B32"/>
    <w:rsid w:val="003B0E90"/>
    <w:rsid w:val="003B124F"/>
    <w:rsid w:val="003B1C99"/>
    <w:rsid w:val="003B210E"/>
    <w:rsid w:val="003B214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959"/>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18B"/>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F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A0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D4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7E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EF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6F2"/>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66"/>
    <w:rsid w:val="00CB71A4"/>
    <w:rsid w:val="00CC114D"/>
    <w:rsid w:val="00CC3A09"/>
    <w:rsid w:val="00CC5DF4"/>
    <w:rsid w:val="00CC6514"/>
    <w:rsid w:val="00CC6536"/>
    <w:rsid w:val="00CD0EA7"/>
    <w:rsid w:val="00CD221B"/>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C8C"/>
    <w:rsid w:val="00CF7F40"/>
    <w:rsid w:val="00D012A2"/>
    <w:rsid w:val="00D01642"/>
    <w:rsid w:val="00D02623"/>
    <w:rsid w:val="00D03BCF"/>
    <w:rsid w:val="00D0567E"/>
    <w:rsid w:val="00D05A94"/>
    <w:rsid w:val="00D076B7"/>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38F"/>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37A4A-4473-49BD-8F26-096C34B67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71</Pages>
  <Words>24996</Words>
  <Characters>142478</Characters>
  <Application>Microsoft Office Word</Application>
  <DocSecurity>0</DocSecurity>
  <Lines>1187</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2022-04-28T10:59:00Z</cp:lastPrinted>
  <dcterms:created xsi:type="dcterms:W3CDTF">2022-04-14T08:24:00Z</dcterms:created>
  <dcterms:modified xsi:type="dcterms:W3CDTF">2022-04-28T13:15:00Z</dcterms:modified>
</cp:coreProperties>
</file>