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17048DE1"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w:t>
      </w:r>
      <w:r w:rsidR="00976461">
        <w:rPr>
          <w:noProof w:val="0"/>
          <w:lang w:val="ro-MD" w:eastAsia="ru-RU"/>
        </w:rPr>
        <w:t xml:space="preserve"> Ministrului Finanțelor</w:t>
      </w:r>
      <w:r w:rsidR="003961E7" w:rsidRPr="00FF430B">
        <w:rPr>
          <w:noProof w:val="0"/>
          <w:lang w:val="ro-MD" w:eastAsia="ru-RU"/>
        </w:rPr>
        <w:t xml:space="preserve"> </w:t>
      </w:r>
    </w:p>
    <w:p w14:paraId="53784BAB" w14:textId="44964BEE"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976461">
        <w:rPr>
          <w:noProof w:val="0"/>
          <w:lang w:val="ro-MD" w:eastAsia="ru-RU"/>
        </w:rPr>
        <w:t>69/2</w:t>
      </w:r>
      <w:r w:rsidRPr="00FF430B">
        <w:rPr>
          <w:noProof w:val="0"/>
          <w:lang w:val="ro-MD" w:eastAsia="ru-RU"/>
        </w:rPr>
        <w:t>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F07A3">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F07A3">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F07A3">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F07A3">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F07A3">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F07A3">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F07A3">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F07A3">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F07A3">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F07A3">
      <w:pPr>
        <w:pStyle w:val="a"/>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F07A3">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F07A3">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F07A3">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F07A3">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F07A3">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F07A3">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F07A3">
      <w:pPr>
        <w:pStyle w:val="a"/>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F07A3">
      <w:pPr>
        <w:pStyle w:val="a"/>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F07A3">
      <w:pPr>
        <w:pStyle w:val="a"/>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F07A3">
      <w:pPr>
        <w:pStyle w:val="a"/>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F07A3">
      <w:pPr>
        <w:pStyle w:val="a"/>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F07A3">
      <w:pPr>
        <w:pStyle w:val="a"/>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F07A3">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F07A3">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F07A3">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F07A3">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F07A3">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F07A3">
      <w:pPr>
        <w:pStyle w:val="a"/>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F07A3">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F07A3">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F07A3">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F07A3">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F07A3">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F07A3">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F07A3">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F07A3" w:rsidP="001F07A3">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F07A3">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F07A3">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F07A3">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F07A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F07A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F07A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F07A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F07A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F07A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F07A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F07A3">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F07A3">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F07A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F07A3">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F07A3">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F07A3">
      <w:pPr>
        <w:pStyle w:val="a"/>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F07A3">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F07A3">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F07A3">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F07A3">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F07A3">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F07A3">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F07A3">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F07A3">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F07A3">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F07A3">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F07A3">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F07A3">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F07A3">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F07A3">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F07A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F07A3">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F07A3">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F07A3">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F07A3">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F07A3">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F07A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1F07A3">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F07A3">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F07A3">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F07A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F07A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F07A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F07A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F07A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F07A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F07A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F07A3">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F07A3">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F07A3">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F07A3">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F07A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F07A3">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F07A3">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F07A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F07A3">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F07A3">
      <w:pPr>
        <w:numPr>
          <w:ilvl w:val="0"/>
          <w:numId w:val="23"/>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F07A3">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F07A3">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F07A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F07A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F07A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F07A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F07A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F07A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F07A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F07A3">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F07A3">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F07A3">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F07A3">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F07A3">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F07A3">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F07A3">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F07A3">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F07A3">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F07A3">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F07A3">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F07A3">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F07A3">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F07A3">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F07A3">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F07A3">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F07A3">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F07A3">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F07A3">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F07A3">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F07A3">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F07A3">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F07A3">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F07A3">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F07A3">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F07A3">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F07A3">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F07A3">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F07A3">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F07A3">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F07A3">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F07A3">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F07A3">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F07A3">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F07A3">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F07A3">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F07A3">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F07A3">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F07A3">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F07A3">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F07A3">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F07A3">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F07A3">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F07A3">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F07A3">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1F07A3">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1F07A3">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F07A3">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F07A3">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F07A3">
            <w:pPr>
              <w:pStyle w:val="af2"/>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F07A3">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F07A3">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F07A3">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F07A3">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F07A3">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F07A3">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F07A3">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F07A3">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F07A3">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F07A3">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F07A3">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F07A3">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F07A3">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F07A3">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F07A3">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F07A3">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F07A3">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F07A3">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F07A3">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F07A3">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F07A3">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F07A3">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1F07A3">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F07A3">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F07A3">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F07A3">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F07A3">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F07A3">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F07A3">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F07A3">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F07A3">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F07A3">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F07A3">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F07A3">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F07A3">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F07A3">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F07A3">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F07A3">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F07A3">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F07A3">
            <w:pPr>
              <w:numPr>
                <w:ilvl w:val="0"/>
                <w:numId w:val="33"/>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F07A3">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F07A3">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F07A3">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F07A3">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F07A3">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F07A3">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F07A3">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F07A3">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F07A3">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F07A3">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F07A3">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F07A3">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F07A3">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F07A3">
            <w:pPr>
              <w:pStyle w:val="a"/>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F07A3">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F07A3">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0B805464" w14:textId="77777777" w:rsidR="00EF69BC" w:rsidRDefault="00EF69BC" w:rsidP="00EF69BC">
      <w:pPr>
        <w:jc w:val="right"/>
        <w:rPr>
          <w:noProof w:val="0"/>
        </w:rPr>
      </w:pPr>
      <w:r>
        <w:rPr>
          <w:noProof w:val="0"/>
        </w:rPr>
        <w:lastRenderedPageBreak/>
        <w:t>Anexa nr.29</w:t>
      </w:r>
    </w:p>
    <w:p w14:paraId="55322D5C" w14:textId="77777777" w:rsidR="00EF69BC" w:rsidRDefault="00EF69BC" w:rsidP="00EF69BC">
      <w:pPr>
        <w:jc w:val="right"/>
        <w:rPr>
          <w:noProof w:val="0"/>
        </w:rPr>
      </w:pPr>
      <w:r>
        <w:rPr>
          <w:noProof w:val="0"/>
        </w:rPr>
        <w:t>la Documentația standard nr._____</w:t>
      </w:r>
    </w:p>
    <w:p w14:paraId="010302A2" w14:textId="77777777" w:rsidR="00EF69BC" w:rsidRDefault="00EF69BC" w:rsidP="00EF69BC">
      <w:pPr>
        <w:jc w:val="right"/>
        <w:rPr>
          <w:noProof w:val="0"/>
        </w:rPr>
      </w:pPr>
      <w:r>
        <w:rPr>
          <w:noProof w:val="0"/>
        </w:rPr>
        <w:t>din “____” ________ 20___</w:t>
      </w:r>
    </w:p>
    <w:p w14:paraId="6B88BD04" w14:textId="77777777" w:rsidR="00EF69BC" w:rsidRDefault="00EF69BC" w:rsidP="00EF69BC">
      <w:pPr>
        <w:jc w:val="both"/>
      </w:pPr>
    </w:p>
    <w:p w14:paraId="77C83D2F" w14:textId="77777777" w:rsidR="00EF69BC" w:rsidRDefault="00EF69BC" w:rsidP="00EF69BC">
      <w:pPr>
        <w:jc w:val="both"/>
      </w:pPr>
    </w:p>
    <w:p w14:paraId="57E02DAF" w14:textId="77777777" w:rsidR="00EF69BC" w:rsidRDefault="00EF69BC" w:rsidP="00EF69BC">
      <w:pPr>
        <w:pStyle w:val="a7"/>
        <w:tabs>
          <w:tab w:val="left" w:pos="567"/>
        </w:tabs>
        <w:jc w:val="center"/>
        <w:rPr>
          <w:rFonts w:ascii="Times New Roman" w:hAnsi="Times New Roman"/>
          <w:b/>
          <w:sz w:val="32"/>
          <w:szCs w:val="32"/>
        </w:rPr>
      </w:pPr>
      <w:r>
        <w:rPr>
          <w:rFonts w:ascii="Times New Roman" w:hAnsi="Times New Roman"/>
          <w:b/>
          <w:sz w:val="32"/>
          <w:szCs w:val="32"/>
        </w:rPr>
        <w:t>MEMORIU TEHNIC</w:t>
      </w:r>
    </w:p>
    <w:p w14:paraId="4E4564EB" w14:textId="77777777" w:rsidR="00EF69BC" w:rsidRDefault="00EF69BC" w:rsidP="00EF69BC">
      <w:pPr>
        <w:tabs>
          <w:tab w:val="left" w:pos="567"/>
        </w:tabs>
        <w:jc w:val="center"/>
      </w:pPr>
      <w:r>
        <w:t>Privind ordinea operaţiunilor executate,</w:t>
      </w:r>
    </w:p>
    <w:p w14:paraId="573D7D1C" w14:textId="77777777" w:rsidR="00EF69BC" w:rsidRDefault="00EF69BC" w:rsidP="00EF69BC">
      <w:pPr>
        <w:pStyle w:val="a7"/>
        <w:tabs>
          <w:tab w:val="left" w:pos="567"/>
        </w:tabs>
        <w:jc w:val="center"/>
        <w:rPr>
          <w:rFonts w:ascii="Times New Roman" w:hAnsi="Times New Roman"/>
          <w:szCs w:val="24"/>
        </w:rPr>
      </w:pPr>
      <w:r>
        <w:rPr>
          <w:rFonts w:ascii="Times New Roman" w:hAnsi="Times New Roman"/>
          <w:szCs w:val="24"/>
        </w:rPr>
        <w:t xml:space="preserve">tehnologia </w:t>
      </w:r>
      <w:proofErr w:type="spellStart"/>
      <w:r>
        <w:rPr>
          <w:rFonts w:ascii="Times New Roman" w:hAnsi="Times New Roman"/>
          <w:szCs w:val="24"/>
        </w:rPr>
        <w:t>şi</w:t>
      </w:r>
      <w:proofErr w:type="spellEnd"/>
      <w:r>
        <w:rPr>
          <w:rFonts w:ascii="Times New Roman" w:hAnsi="Times New Roman"/>
          <w:szCs w:val="24"/>
        </w:rPr>
        <w:t xml:space="preserve"> metodele folosite </w:t>
      </w:r>
      <w:r>
        <w:rPr>
          <w:rFonts w:ascii="Times New Roman" w:hAnsi="Times New Roman"/>
          <w:i/>
          <w:szCs w:val="24"/>
        </w:rPr>
        <w:t>(propuse)</w:t>
      </w:r>
      <w:r>
        <w:rPr>
          <w:rFonts w:ascii="Times New Roman" w:hAnsi="Times New Roman"/>
          <w:szCs w:val="24"/>
        </w:rPr>
        <w:t xml:space="preserve"> pentru realizarea lucrărilor</w:t>
      </w:r>
    </w:p>
    <w:p w14:paraId="6CF59108" w14:textId="77777777" w:rsidR="00EF69BC" w:rsidRDefault="00EF69BC" w:rsidP="00EF69BC">
      <w:pPr>
        <w:pStyle w:val="a7"/>
        <w:tabs>
          <w:tab w:val="left" w:pos="567"/>
        </w:tabs>
        <w:rPr>
          <w:rFonts w:ascii="Times New Roman" w:hAnsi="Times New Roman"/>
        </w:rPr>
      </w:pPr>
    </w:p>
    <w:p w14:paraId="23C9D565" w14:textId="77777777" w:rsidR="00EF69BC" w:rsidRDefault="00EF69BC" w:rsidP="00EF69BC">
      <w:pPr>
        <w:pStyle w:val="a7"/>
        <w:tabs>
          <w:tab w:val="left" w:pos="567"/>
        </w:tabs>
        <w:rPr>
          <w:rFonts w:ascii="Times New Roman" w:hAnsi="Times New Roman"/>
          <w:szCs w:val="24"/>
        </w:rPr>
      </w:pPr>
      <w:r>
        <w:rPr>
          <w:rFonts w:ascii="Times New Roman" w:hAnsi="Times New Roman"/>
          <w:szCs w:val="24"/>
        </w:rPr>
        <w:t>1. Denumirea/numele __________________________________________________________</w:t>
      </w:r>
    </w:p>
    <w:p w14:paraId="110C5657" w14:textId="77777777" w:rsidR="00EF69BC" w:rsidRDefault="00EF69BC" w:rsidP="00EF69BC">
      <w:pPr>
        <w:pStyle w:val="a7"/>
        <w:tabs>
          <w:tab w:val="left" w:pos="567"/>
        </w:tabs>
        <w:rPr>
          <w:rFonts w:ascii="Times New Roman" w:hAnsi="Times New Roman"/>
          <w:szCs w:val="24"/>
        </w:rPr>
      </w:pPr>
      <w:r>
        <w:rPr>
          <w:rFonts w:ascii="Times New Roman" w:hAnsi="Times New Roman"/>
          <w:szCs w:val="24"/>
        </w:rPr>
        <w:t>2. Codul fiscal ________________________________________________________________</w:t>
      </w:r>
    </w:p>
    <w:p w14:paraId="2159087F" w14:textId="77777777" w:rsidR="00EF69BC" w:rsidRDefault="00EF69BC" w:rsidP="00EF69BC">
      <w:pPr>
        <w:pStyle w:val="a7"/>
        <w:tabs>
          <w:tab w:val="left" w:pos="567"/>
        </w:tabs>
        <w:rPr>
          <w:rFonts w:ascii="Times New Roman" w:hAnsi="Times New Roman"/>
          <w:szCs w:val="24"/>
        </w:rPr>
      </w:pPr>
      <w:r>
        <w:rPr>
          <w:rFonts w:ascii="Times New Roman" w:hAnsi="Times New Roman"/>
          <w:szCs w:val="24"/>
        </w:rPr>
        <w:t>3. Adresa sediului central _______________________________________________________</w:t>
      </w:r>
    </w:p>
    <w:p w14:paraId="6FA7AF26" w14:textId="77777777" w:rsidR="00EF69BC" w:rsidRDefault="00EF69BC" w:rsidP="00EF69BC">
      <w:pPr>
        <w:pStyle w:val="a7"/>
        <w:tabs>
          <w:tab w:val="left" w:pos="567"/>
        </w:tabs>
        <w:rPr>
          <w:rFonts w:ascii="Times New Roman" w:hAnsi="Times New Roman"/>
          <w:szCs w:val="24"/>
        </w:rPr>
      </w:pPr>
      <w:r>
        <w:rPr>
          <w:rFonts w:ascii="Times New Roman" w:hAnsi="Times New Roman"/>
          <w:szCs w:val="24"/>
        </w:rPr>
        <w:t>4. Telefon _______________________________E-mail ______________________________</w:t>
      </w:r>
    </w:p>
    <w:p w14:paraId="0EF73BCB" w14:textId="77777777" w:rsidR="00EF69BC" w:rsidRDefault="00EF69BC" w:rsidP="00EF69BC">
      <w:pPr>
        <w:pStyle w:val="a7"/>
        <w:tabs>
          <w:tab w:val="left" w:pos="567"/>
        </w:tabs>
        <w:rPr>
          <w:rFonts w:ascii="Times New Roman" w:hAnsi="Times New Roman"/>
          <w:szCs w:val="24"/>
        </w:rPr>
      </w:pPr>
      <w:r>
        <w:rPr>
          <w:rFonts w:ascii="Times New Roman" w:hAnsi="Times New Roman"/>
          <w:szCs w:val="24"/>
        </w:rPr>
        <w:t>5. Certificatul de înregistrare_____________________________________________________</w:t>
      </w:r>
    </w:p>
    <w:p w14:paraId="3DBD9F4E" w14:textId="77777777" w:rsidR="00EF69BC" w:rsidRDefault="00EF69BC" w:rsidP="00EF69BC">
      <w:pPr>
        <w:pStyle w:val="a7"/>
        <w:tabs>
          <w:tab w:val="left" w:pos="567"/>
        </w:tabs>
        <w:rPr>
          <w:rFonts w:ascii="Times New Roman" w:hAnsi="Times New Roman"/>
          <w:szCs w:val="24"/>
        </w:rPr>
      </w:pPr>
      <w:r>
        <w:rPr>
          <w:rFonts w:ascii="Times New Roman" w:hAnsi="Times New Roman"/>
          <w:szCs w:val="24"/>
        </w:rPr>
        <w:t xml:space="preserve">                                                   (</w:t>
      </w:r>
      <w:r>
        <w:rPr>
          <w:rFonts w:ascii="Times New Roman" w:hAnsi="Times New Roman"/>
          <w:sz w:val="20"/>
        </w:rPr>
        <w:t>numărul, data înregistrării</w:t>
      </w:r>
      <w:r>
        <w:rPr>
          <w:rFonts w:ascii="Times New Roman" w:hAnsi="Times New Roman"/>
          <w:szCs w:val="24"/>
        </w:rPr>
        <w:t>)</w:t>
      </w:r>
    </w:p>
    <w:p w14:paraId="2E9554E5" w14:textId="77777777" w:rsidR="00EF69BC" w:rsidRDefault="00EF69BC" w:rsidP="00EF69BC">
      <w:pPr>
        <w:tabs>
          <w:tab w:val="left" w:pos="567"/>
        </w:tabs>
        <w:jc w:val="center"/>
      </w:pPr>
    </w:p>
    <w:p w14:paraId="31E69BB3" w14:textId="77777777" w:rsidR="00EF69BC" w:rsidRDefault="00EF69BC" w:rsidP="001F07A3">
      <w:pPr>
        <w:pStyle w:val="a"/>
        <w:numPr>
          <w:ilvl w:val="0"/>
          <w:numId w:val="38"/>
        </w:numPr>
        <w:tabs>
          <w:tab w:val="left" w:pos="1276"/>
        </w:tabs>
        <w:autoSpaceDE w:val="0"/>
        <w:autoSpaceDN w:val="0"/>
        <w:adjustRightInd w:val="0"/>
        <w:ind w:left="284" w:hanging="284"/>
        <w:rPr>
          <w:lang w:val="ro-RO"/>
        </w:rPr>
      </w:pPr>
      <w:r>
        <w:rPr>
          <w:lang w:val="ro-RO"/>
        </w:rPr>
        <w:t xml:space="preserve">Ordinea </w:t>
      </w:r>
      <w:proofErr w:type="spellStart"/>
      <w:r>
        <w:rPr>
          <w:lang w:val="ro-RO"/>
        </w:rPr>
        <w:t>operaţiunilor</w:t>
      </w:r>
      <w:proofErr w:type="spellEnd"/>
      <w:r>
        <w:rPr>
          <w:lang w:val="ro-RO"/>
        </w:rPr>
        <w:t xml:space="preserve"> executate conform devizului ofertă </w:t>
      </w:r>
    </w:p>
    <w:p w14:paraId="76EFF8F1" w14:textId="77777777" w:rsidR="00EF69BC" w:rsidRDefault="00EF69BC" w:rsidP="00EF69BC">
      <w:pPr>
        <w:tabs>
          <w:tab w:val="left" w:pos="1276"/>
        </w:tabs>
        <w:autoSpaceDE w:val="0"/>
        <w:autoSpaceDN w:val="0"/>
        <w:adjustRightInd w:val="0"/>
      </w:pPr>
      <w:r>
        <w:t>_____________________________________________________________________________________________________________________________________________________;</w:t>
      </w:r>
    </w:p>
    <w:p w14:paraId="6F2E2A5D" w14:textId="77777777" w:rsidR="00EF69BC" w:rsidRDefault="00EF69BC" w:rsidP="00EF69BC">
      <w:pPr>
        <w:tabs>
          <w:tab w:val="left" w:pos="1276"/>
        </w:tabs>
        <w:autoSpaceDE w:val="0"/>
        <w:autoSpaceDN w:val="0"/>
        <w:adjustRightInd w:val="0"/>
      </w:pPr>
    </w:p>
    <w:p w14:paraId="591C1284" w14:textId="77777777" w:rsidR="00EF69BC" w:rsidRDefault="00EF69BC" w:rsidP="00EF69BC">
      <w:pPr>
        <w:tabs>
          <w:tab w:val="left" w:pos="1134"/>
          <w:tab w:val="left" w:pos="1276"/>
        </w:tabs>
        <w:autoSpaceDE w:val="0"/>
        <w:autoSpaceDN w:val="0"/>
        <w:adjustRightInd w:val="0"/>
        <w:jc w:val="both"/>
      </w:pPr>
      <w:r>
        <w:t>7.Tehnologia şi metodele folosite (propuse) pentru realizarea lucrării/lucrărilor</w:t>
      </w:r>
    </w:p>
    <w:p w14:paraId="24FF3EFA" w14:textId="77777777" w:rsidR="00EF69BC" w:rsidRDefault="00EF69BC" w:rsidP="00EF69BC">
      <w:pPr>
        <w:tabs>
          <w:tab w:val="left" w:pos="1134"/>
          <w:tab w:val="left" w:pos="1276"/>
        </w:tabs>
        <w:autoSpaceDE w:val="0"/>
        <w:autoSpaceDN w:val="0"/>
        <w:adjustRightInd w:val="0"/>
        <w:jc w:val="both"/>
      </w:pPr>
      <w:r>
        <w:t>_____________________________________________________________________________________________________________________________________________________;</w:t>
      </w:r>
    </w:p>
    <w:p w14:paraId="6F1FBB4F" w14:textId="77777777" w:rsidR="00EF69BC" w:rsidRDefault="00EF69BC" w:rsidP="00EF69BC">
      <w:pPr>
        <w:tabs>
          <w:tab w:val="left" w:pos="1134"/>
          <w:tab w:val="left" w:pos="1276"/>
        </w:tabs>
        <w:autoSpaceDE w:val="0"/>
        <w:autoSpaceDN w:val="0"/>
        <w:adjustRightInd w:val="0"/>
        <w:jc w:val="both"/>
      </w:pPr>
    </w:p>
    <w:p w14:paraId="2F61B246" w14:textId="77777777" w:rsidR="00EF69BC" w:rsidRDefault="00EF69BC" w:rsidP="00EF69BC">
      <w:pPr>
        <w:tabs>
          <w:tab w:val="left" w:pos="1134"/>
          <w:tab w:val="left" w:pos="1276"/>
        </w:tabs>
        <w:autoSpaceDE w:val="0"/>
        <w:autoSpaceDN w:val="0"/>
        <w:adjustRightInd w:val="0"/>
        <w:jc w:val="both"/>
      </w:pPr>
      <w:r>
        <w:lastRenderedPageBreak/>
        <w:t>8. Materialele utilizate în procesul executării lucrărilor (caracteristici, producător, etc.)</w:t>
      </w:r>
    </w:p>
    <w:p w14:paraId="5200E28C" w14:textId="77777777" w:rsidR="00EF69BC" w:rsidRDefault="00EF69BC" w:rsidP="00EF69BC">
      <w:pPr>
        <w:tabs>
          <w:tab w:val="left" w:pos="1134"/>
          <w:tab w:val="left" w:pos="1276"/>
        </w:tabs>
        <w:autoSpaceDE w:val="0"/>
        <w:autoSpaceDN w:val="0"/>
        <w:adjustRightInd w:val="0"/>
        <w:jc w:val="both"/>
      </w:pPr>
      <w:r>
        <w:t>_____________________________________________________________________________________________________________________________________________________;</w:t>
      </w:r>
    </w:p>
    <w:p w14:paraId="06FFFAC4" w14:textId="77777777" w:rsidR="00EF69BC" w:rsidRDefault="00EF69BC" w:rsidP="00EF69BC">
      <w:pPr>
        <w:tabs>
          <w:tab w:val="left" w:pos="1134"/>
          <w:tab w:val="left" w:pos="1276"/>
        </w:tabs>
        <w:autoSpaceDE w:val="0"/>
        <w:autoSpaceDN w:val="0"/>
        <w:adjustRightInd w:val="0"/>
        <w:jc w:val="both"/>
      </w:pPr>
    </w:p>
    <w:p w14:paraId="2543E5E1" w14:textId="77777777" w:rsidR="00EF69BC" w:rsidRDefault="00EF69BC" w:rsidP="00EF69BC">
      <w:pPr>
        <w:tabs>
          <w:tab w:val="left" w:pos="1134"/>
          <w:tab w:val="left" w:pos="1276"/>
        </w:tabs>
        <w:autoSpaceDE w:val="0"/>
        <w:autoSpaceDN w:val="0"/>
        <w:adjustRightInd w:val="0"/>
        <w:jc w:val="both"/>
      </w:pPr>
      <w:r>
        <w:t>9. Mașinile, utilajul și tehnica folosită la executarea lucrării</w:t>
      </w:r>
    </w:p>
    <w:p w14:paraId="38D6B6D0" w14:textId="77777777" w:rsidR="00EF69BC" w:rsidRDefault="00EF69BC" w:rsidP="00EF69BC">
      <w:pPr>
        <w:tabs>
          <w:tab w:val="left" w:pos="1134"/>
          <w:tab w:val="left" w:pos="1276"/>
        </w:tabs>
        <w:autoSpaceDE w:val="0"/>
        <w:autoSpaceDN w:val="0"/>
        <w:adjustRightInd w:val="0"/>
        <w:jc w:val="both"/>
      </w:pPr>
      <w:r>
        <w:t>_____________________________________________________________________________________________________________________________________________________;</w:t>
      </w:r>
    </w:p>
    <w:p w14:paraId="20302DBE" w14:textId="77777777" w:rsidR="00EF69BC" w:rsidRDefault="00EF69BC" w:rsidP="00EF69BC">
      <w:pPr>
        <w:tabs>
          <w:tab w:val="left" w:pos="1134"/>
          <w:tab w:val="left" w:pos="1276"/>
        </w:tabs>
        <w:autoSpaceDE w:val="0"/>
        <w:autoSpaceDN w:val="0"/>
        <w:adjustRightInd w:val="0"/>
        <w:jc w:val="both"/>
      </w:pPr>
    </w:p>
    <w:p w14:paraId="7357A63D" w14:textId="77777777" w:rsidR="00EF69BC" w:rsidRDefault="00EF69BC" w:rsidP="00EF69BC">
      <w:pPr>
        <w:tabs>
          <w:tab w:val="left" w:pos="1134"/>
          <w:tab w:val="left" w:pos="1276"/>
        </w:tabs>
        <w:autoSpaceDE w:val="0"/>
        <w:autoSpaceDN w:val="0"/>
        <w:adjustRightInd w:val="0"/>
        <w:jc w:val="both"/>
      </w:pPr>
      <w:r>
        <w:t>10. Echipamentul individual sau colectiv de protecție a lucrătorilor</w:t>
      </w:r>
    </w:p>
    <w:p w14:paraId="049178A9" w14:textId="77777777" w:rsidR="00EF69BC" w:rsidRDefault="00EF69BC" w:rsidP="00EF69BC">
      <w:pPr>
        <w:tabs>
          <w:tab w:val="left" w:pos="1134"/>
          <w:tab w:val="left" w:pos="1276"/>
        </w:tabs>
        <w:autoSpaceDE w:val="0"/>
        <w:autoSpaceDN w:val="0"/>
        <w:adjustRightInd w:val="0"/>
        <w:jc w:val="both"/>
      </w:pPr>
      <w:r>
        <w:t>_____________________________________________________________________________________________________________________________________________________;</w:t>
      </w:r>
    </w:p>
    <w:p w14:paraId="5BCEA0AB" w14:textId="77777777" w:rsidR="00EF69BC" w:rsidRDefault="00EF69BC" w:rsidP="00EF69BC">
      <w:pPr>
        <w:tabs>
          <w:tab w:val="left" w:pos="1134"/>
          <w:tab w:val="left" w:pos="1276"/>
        </w:tabs>
        <w:autoSpaceDE w:val="0"/>
        <w:autoSpaceDN w:val="0"/>
        <w:adjustRightInd w:val="0"/>
        <w:jc w:val="both"/>
      </w:pPr>
    </w:p>
    <w:p w14:paraId="20F69F95" w14:textId="77777777" w:rsidR="00EF69BC" w:rsidRDefault="00EF69BC" w:rsidP="00EF69BC">
      <w:pPr>
        <w:tabs>
          <w:tab w:val="left" w:pos="1134"/>
          <w:tab w:val="left" w:pos="1276"/>
        </w:tabs>
        <w:autoSpaceDE w:val="0"/>
        <w:autoSpaceDN w:val="0"/>
        <w:adjustRightInd w:val="0"/>
        <w:jc w:val="both"/>
      </w:pPr>
      <w:r>
        <w:t>11. Instructajul personalului privind respectarea tehnicii securității în muncă</w:t>
      </w:r>
    </w:p>
    <w:p w14:paraId="3054DA57" w14:textId="77777777" w:rsidR="00EF69BC" w:rsidRDefault="00EF69BC" w:rsidP="00EF69BC">
      <w:pPr>
        <w:tabs>
          <w:tab w:val="left" w:pos="1134"/>
          <w:tab w:val="left" w:pos="1276"/>
        </w:tabs>
        <w:autoSpaceDE w:val="0"/>
        <w:autoSpaceDN w:val="0"/>
        <w:adjustRightInd w:val="0"/>
        <w:jc w:val="both"/>
      </w:pPr>
      <w:r>
        <w:t>_____________________________________________________________________________________________________________________________________________________;</w:t>
      </w:r>
    </w:p>
    <w:p w14:paraId="424912D2" w14:textId="77777777" w:rsidR="00EF69BC" w:rsidRDefault="00EF69BC" w:rsidP="00EF69BC">
      <w:pPr>
        <w:tabs>
          <w:tab w:val="left" w:pos="1134"/>
          <w:tab w:val="left" w:pos="1276"/>
        </w:tabs>
        <w:autoSpaceDE w:val="0"/>
        <w:autoSpaceDN w:val="0"/>
        <w:adjustRightInd w:val="0"/>
        <w:jc w:val="both"/>
      </w:pPr>
    </w:p>
    <w:p w14:paraId="0863EC9E" w14:textId="77777777" w:rsidR="00EF69BC" w:rsidRDefault="00EF69BC" w:rsidP="001F07A3">
      <w:pPr>
        <w:pStyle w:val="a"/>
        <w:numPr>
          <w:ilvl w:val="0"/>
          <w:numId w:val="39"/>
        </w:numPr>
        <w:tabs>
          <w:tab w:val="left" w:pos="1276"/>
        </w:tabs>
        <w:autoSpaceDE w:val="0"/>
        <w:autoSpaceDN w:val="0"/>
        <w:adjustRightInd w:val="0"/>
        <w:rPr>
          <w:lang w:val="ro-RO"/>
        </w:rPr>
      </w:pPr>
      <w:r>
        <w:rPr>
          <w:lang w:val="ro-RO"/>
        </w:rPr>
        <w:t>Modalitatea dirijării procesului de executare a lucrărilor</w:t>
      </w:r>
    </w:p>
    <w:p w14:paraId="7C791334" w14:textId="77777777" w:rsidR="00EF69BC" w:rsidRDefault="00EF69BC" w:rsidP="00EF69BC">
      <w:pPr>
        <w:tabs>
          <w:tab w:val="left" w:pos="1276"/>
        </w:tabs>
        <w:autoSpaceDE w:val="0"/>
        <w:autoSpaceDN w:val="0"/>
        <w:adjustRightInd w:val="0"/>
      </w:pPr>
      <w:r>
        <w:t>_____________________________________________________________________________________________________________________________________________________;</w:t>
      </w:r>
    </w:p>
    <w:p w14:paraId="4BE2BFBB" w14:textId="77777777" w:rsidR="00EF69BC" w:rsidRDefault="00EF69BC" w:rsidP="00EF69BC">
      <w:pPr>
        <w:tabs>
          <w:tab w:val="left" w:pos="1134"/>
          <w:tab w:val="left" w:pos="1276"/>
        </w:tabs>
        <w:autoSpaceDE w:val="0"/>
        <w:autoSpaceDN w:val="0"/>
        <w:adjustRightInd w:val="0"/>
        <w:jc w:val="both"/>
      </w:pPr>
    </w:p>
    <w:p w14:paraId="54E23CED" w14:textId="77777777" w:rsidR="00EF69BC" w:rsidRDefault="00EF69BC" w:rsidP="00EF69BC">
      <w:pPr>
        <w:tabs>
          <w:tab w:val="left" w:pos="1134"/>
          <w:tab w:val="left" w:pos="1276"/>
        </w:tabs>
        <w:autoSpaceDE w:val="0"/>
        <w:autoSpaceDN w:val="0"/>
        <w:adjustRightInd w:val="0"/>
        <w:jc w:val="both"/>
      </w:pPr>
      <w:r>
        <w:t>13. Alte mențiuni proprii ____________________________________________________.</w:t>
      </w:r>
    </w:p>
    <w:p w14:paraId="064841B1" w14:textId="77777777" w:rsidR="00EF69BC" w:rsidRDefault="00EF69BC" w:rsidP="00EF69BC">
      <w:pPr>
        <w:tabs>
          <w:tab w:val="left" w:pos="567"/>
        </w:tabs>
        <w:jc w:val="both"/>
      </w:pPr>
    </w:p>
    <w:p w14:paraId="1D0CE4DE" w14:textId="77777777" w:rsidR="00EF69BC" w:rsidRDefault="00EF69BC" w:rsidP="00EF69BC">
      <w:pPr>
        <w:tabs>
          <w:tab w:val="left" w:pos="567"/>
        </w:tabs>
        <w:jc w:val="both"/>
        <w:rPr>
          <w:b/>
        </w:rPr>
      </w:pPr>
    </w:p>
    <w:p w14:paraId="12B4C9A8" w14:textId="77777777" w:rsidR="00EF69BC" w:rsidRDefault="00EF69BC" w:rsidP="00EF69BC">
      <w:pPr>
        <w:jc w:val="both"/>
        <w:rPr>
          <w:rFonts w:eastAsia="PMingLiU"/>
          <w:lang w:eastAsia="zh-CN"/>
        </w:rPr>
      </w:pPr>
      <w:r>
        <w:rPr>
          <w:rFonts w:eastAsia="PMingLiU"/>
          <w:lang w:eastAsia="zh-CN"/>
        </w:rPr>
        <w:t xml:space="preserve">Data completării _____________________                           </w:t>
      </w:r>
      <w:r>
        <w:rPr>
          <w:rFonts w:eastAsia="PMingLiU"/>
          <w:lang w:eastAsia="zh-CN"/>
        </w:rPr>
        <w:tab/>
      </w:r>
      <w:r>
        <w:rPr>
          <w:rFonts w:eastAsia="PMingLiU"/>
          <w:lang w:eastAsia="zh-CN"/>
        </w:rPr>
        <w:tab/>
      </w:r>
      <w:r>
        <w:rPr>
          <w:rFonts w:eastAsia="PMingLiU"/>
          <w:lang w:eastAsia="zh-CN"/>
        </w:rPr>
        <w:tab/>
      </w:r>
    </w:p>
    <w:p w14:paraId="3CA8DD91" w14:textId="77777777" w:rsidR="00EF69BC" w:rsidRDefault="00EF69BC" w:rsidP="00EF69BC">
      <w:pPr>
        <w:ind w:firstLine="709"/>
        <w:jc w:val="both"/>
        <w:rPr>
          <w:rFonts w:eastAsia="PMingLiU"/>
          <w:lang w:eastAsia="zh-CN"/>
        </w:rPr>
      </w:pPr>
    </w:p>
    <w:p w14:paraId="3548CB9C" w14:textId="77777777" w:rsidR="00EF69BC" w:rsidRDefault="00EF69BC" w:rsidP="00EF69BC">
      <w:pPr>
        <w:jc w:val="both"/>
        <w:rPr>
          <w:rFonts w:eastAsia="PMingLiU"/>
          <w:lang w:eastAsia="zh-CN"/>
        </w:rPr>
      </w:pPr>
      <w:r>
        <w:rPr>
          <w:rFonts w:eastAsia="PMingLiU"/>
          <w:lang w:eastAsia="zh-CN"/>
        </w:rPr>
        <w:t>Semnătura: __________________________</w:t>
      </w:r>
    </w:p>
    <w:p w14:paraId="44B7E189" w14:textId="77777777" w:rsidR="00EF69BC" w:rsidRDefault="00EF69BC" w:rsidP="00EF69BC">
      <w:pPr>
        <w:spacing w:after="200" w:line="276" w:lineRule="auto"/>
      </w:pPr>
      <w:r>
        <w:rPr>
          <w:rFonts w:eastAsia="PMingLiU"/>
          <w:lang w:eastAsia="zh-CN"/>
        </w:rPr>
        <w:t xml:space="preserve">Ștampila </w:t>
      </w:r>
    </w:p>
    <w:p w14:paraId="40CD3295" w14:textId="77777777" w:rsidR="001F6E5A" w:rsidRPr="00FF430B" w:rsidRDefault="001F6E5A" w:rsidP="00196AB4">
      <w:pPr>
        <w:jc w:val="both"/>
        <w:rPr>
          <w:lang w:val="ro-MD"/>
        </w:rPr>
      </w:pPr>
      <w:bookmarkStart w:id="63" w:name="_GoBack"/>
      <w:bookmarkEnd w:id="63"/>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BF9E21" w14:textId="77777777" w:rsidR="001F07A3" w:rsidRDefault="001F07A3" w:rsidP="00A20ACF">
      <w:r>
        <w:separator/>
      </w:r>
    </w:p>
  </w:endnote>
  <w:endnote w:type="continuationSeparator" w:id="0">
    <w:p w14:paraId="68A53D4B" w14:textId="77777777" w:rsidR="001F07A3" w:rsidRDefault="001F07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EEEAD6" w14:textId="77777777" w:rsidR="001F07A3" w:rsidRDefault="001F07A3" w:rsidP="00A20ACF">
      <w:r>
        <w:separator/>
      </w:r>
    </w:p>
  </w:footnote>
  <w:footnote w:type="continuationSeparator" w:id="0">
    <w:p w14:paraId="1980C367" w14:textId="77777777" w:rsidR="001F07A3" w:rsidRDefault="001F07A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504562"/>
    <w:multiLevelType w:val="multilevel"/>
    <w:tmpl w:val="0C52288C"/>
    <w:lvl w:ilvl="0">
      <w:start w:val="2"/>
      <w:numFmt w:val="decimal"/>
      <w:lvlText w:val="%1."/>
      <w:lvlJc w:val="left"/>
      <w:pPr>
        <w:ind w:left="450" w:hanging="450"/>
      </w:pPr>
      <w:rPr>
        <w:i w:val="0"/>
      </w:rPr>
    </w:lvl>
    <w:lvl w:ilvl="1">
      <w:start w:val="1"/>
      <w:numFmt w:val="decimal"/>
      <w:lvlText w:val="%1.%2."/>
      <w:lvlJc w:val="left"/>
      <w:pPr>
        <w:ind w:left="720" w:hanging="720"/>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800" w:hanging="1800"/>
      </w:pPr>
      <w:rPr>
        <w:i w:val="0"/>
      </w:rPr>
    </w:lvl>
    <w:lvl w:ilvl="7">
      <w:start w:val="1"/>
      <w:numFmt w:val="decimal"/>
      <w:lvlText w:val="%1.%2.%3.%4.%5.%6.%7.%8."/>
      <w:lvlJc w:val="left"/>
      <w:pPr>
        <w:ind w:left="1800" w:hanging="1800"/>
      </w:pPr>
      <w:rPr>
        <w:i w:val="0"/>
      </w:rPr>
    </w:lvl>
    <w:lvl w:ilvl="8">
      <w:start w:val="1"/>
      <w:numFmt w:val="decimal"/>
      <w:lvlText w:val="%1.%2.%3.%4.%5.%6.%7.%8.%9."/>
      <w:lvlJc w:val="left"/>
      <w:pPr>
        <w:ind w:left="2160" w:hanging="2160"/>
      </w:pPr>
      <w:rPr>
        <w:i w:val="0"/>
      </w:r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37350F"/>
    <w:multiLevelType w:val="multilevel"/>
    <w:tmpl w:val="7DCA3F8A"/>
    <w:lvl w:ilvl="0">
      <w:start w:val="11"/>
      <w:numFmt w:val="decimal"/>
      <w:lvlText w:val="%1."/>
      <w:lvlJc w:val="left"/>
      <w:pPr>
        <w:ind w:left="480" w:hanging="480"/>
      </w:pPr>
    </w:lvl>
    <w:lvl w:ilvl="1">
      <w:start w:val="1"/>
      <w:numFmt w:val="lowerLetter"/>
      <w:lvlText w:val="%2)"/>
      <w:lvlJc w:val="left"/>
      <w:pPr>
        <w:ind w:left="480"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0"/>
  </w:num>
  <w:num w:numId="12">
    <w:abstractNumId w:val="21"/>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07A3"/>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6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6461"/>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9BC"/>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149831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F4731-604D-4B89-AE02-A7ABE8939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70</Pages>
  <Words>24618</Words>
  <Characters>142787</Characters>
  <Application>Microsoft Office Word</Application>
  <DocSecurity>0</DocSecurity>
  <Lines>1189</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cp:revision>
  <cp:lastPrinted>2021-06-01T11:52:00Z</cp:lastPrinted>
  <dcterms:created xsi:type="dcterms:W3CDTF">2021-06-14T10:00:00Z</dcterms:created>
  <dcterms:modified xsi:type="dcterms:W3CDTF">2024-02-02T15:59:00Z</dcterms:modified>
</cp:coreProperties>
</file>