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926C2"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1FED3E8B" w14:textId="313854F1" w:rsidR="00233538" w:rsidRPr="00FF430B" w:rsidRDefault="0003591A" w:rsidP="005C5A30">
      <w:pPr>
        <w:ind w:left="1701" w:hanging="992"/>
        <w:jc w:val="both"/>
        <w:rPr>
          <w:lang w:val="ro-MD"/>
        </w:rPr>
      </w:pPr>
      <w:r w:rsidRPr="00FF430B">
        <w:rPr>
          <w:lang w:val="ro-MD"/>
        </w:rPr>
        <w:t>Obiectul</w:t>
      </w:r>
      <w:r w:rsidR="005C5A30">
        <w:rPr>
          <w:lang w:val="ro-MD"/>
        </w:rPr>
        <w:t>:</w:t>
      </w:r>
      <w:r w:rsidR="005C5A30" w:rsidRPr="00EC7BD3">
        <w:rPr>
          <w:b/>
          <w:i/>
          <w:color w:val="000000"/>
          <w:lang w:val="ro-MD"/>
        </w:rPr>
        <w:t xml:space="preserve"> </w:t>
      </w:r>
      <w:r w:rsidRPr="00FF430B">
        <w:rPr>
          <w:i/>
          <w:lang w:val="ro-MD"/>
        </w:rPr>
        <w:t>(denumirea, adresa)</w:t>
      </w:r>
    </w:p>
    <w:p w14:paraId="6B852C2A" w14:textId="56D89B1F" w:rsidR="00233538" w:rsidRPr="00FF430B" w:rsidRDefault="0003591A" w:rsidP="005C5A30">
      <w:pPr>
        <w:ind w:firstLine="709"/>
        <w:jc w:val="both"/>
        <w:rPr>
          <w:lang w:val="ro-MD"/>
        </w:rPr>
      </w:pPr>
      <w:r w:rsidRPr="00FF430B">
        <w:rPr>
          <w:lang w:val="ro-MD"/>
        </w:rPr>
        <w:t>Autoritatea contractantă</w:t>
      </w:r>
      <w:r w:rsidR="005C5A30">
        <w:rPr>
          <w:lang w:val="ro-MD"/>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011EAC03" w:rsidR="00394DC7" w:rsidRPr="00FF430B" w:rsidRDefault="00394DC7" w:rsidP="00394DC7">
            <w:pPr>
              <w:jc w:val="center"/>
              <w:rPr>
                <w:b/>
                <w:i/>
                <w:lang w:val="ro-MD"/>
              </w:rPr>
            </w:pPr>
            <w:r w:rsidRPr="00FF430B">
              <w:rPr>
                <w:b/>
                <w:lang w:val="ro-MD"/>
              </w:rPr>
              <w:t>de achiziţionare a</w:t>
            </w:r>
            <w:r w:rsidR="001213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2152F0" w14:textId="77777777" w:rsidR="004926C2" w:rsidRDefault="004926C2" w:rsidP="00A20ACF">
      <w:r>
        <w:separator/>
      </w:r>
    </w:p>
  </w:endnote>
  <w:endnote w:type="continuationSeparator" w:id="0">
    <w:p w14:paraId="165EA873" w14:textId="77777777" w:rsidR="004926C2" w:rsidRDefault="004926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968B6" w:rsidRDefault="00F968B6"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2A2D58F" w:rsidR="00F968B6" w:rsidRDefault="00F968B6">
        <w:pPr>
          <w:pStyle w:val="Footer"/>
          <w:jc w:val="right"/>
        </w:pPr>
        <w:r>
          <w:fldChar w:fldCharType="begin"/>
        </w:r>
        <w:r>
          <w:instrText xml:space="preserve"> PAGE   \* MERGEFORMAT </w:instrText>
        </w:r>
        <w:r>
          <w:fldChar w:fldCharType="separate"/>
        </w:r>
        <w:r w:rsidR="00F2734A">
          <w:t>56</w:t>
        </w:r>
        <w:r>
          <w:fldChar w:fldCharType="end"/>
        </w:r>
      </w:p>
    </w:sdtContent>
  </w:sdt>
  <w:p w14:paraId="075618FA" w14:textId="77777777" w:rsidR="00F968B6" w:rsidRDefault="00F96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E4A6D" w14:textId="77777777" w:rsidR="004926C2" w:rsidRDefault="004926C2" w:rsidP="00A20ACF">
      <w:r>
        <w:separator/>
      </w:r>
    </w:p>
  </w:footnote>
  <w:footnote w:type="continuationSeparator" w:id="0">
    <w:p w14:paraId="43ABEE9E" w14:textId="77777777" w:rsidR="004926C2" w:rsidRDefault="004926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3A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D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2"/>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60B"/>
    <w:rsid w:val="00F26535"/>
    <w:rsid w:val="00F26D37"/>
    <w:rsid w:val="00F2734A"/>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A3CD3-A29E-477E-A80D-CE44E7338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20805</Words>
  <Characters>118589</Characters>
  <Application>Microsoft Office Word</Application>
  <DocSecurity>0</DocSecurity>
  <Lines>988</Lines>
  <Paragraphs>278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2025-11-10T15:21:00Z</dcterms:created>
  <dcterms:modified xsi:type="dcterms:W3CDTF">2025-11-10T15:21:00Z</dcterms:modified>
</cp:coreProperties>
</file>