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64587">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64587">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64587">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C64587">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C64587">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C64587">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C64587">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64587">
      <w:pPr>
        <w:pStyle w:val="Listparagraf"/>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64587">
      <w:pPr>
        <w:pStyle w:val="Listparagraf"/>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64587">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64587">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64587">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C64587">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C64587">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64587">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43034" w:rsidP="00C64587">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C64587">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64587">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64587">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64587">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64587">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12A13620" w14:textId="77777777" w:rsidR="009E09A1" w:rsidRPr="004B16DD" w:rsidRDefault="009E09A1" w:rsidP="009E09A1">
      <w:pPr>
        <w:jc w:val="right"/>
        <w:rPr>
          <w:noProof w:val="0"/>
          <w:sz w:val="22"/>
          <w:szCs w:val="22"/>
          <w:lang w:val="it-IT"/>
        </w:rPr>
      </w:pPr>
      <w:r w:rsidRPr="00A30B00">
        <w:rPr>
          <w:noProof w:val="0"/>
          <w:lang w:val="it-IT"/>
        </w:rPr>
        <w:lastRenderedPageBreak/>
        <w:t>Anexa nr.</w:t>
      </w:r>
      <w:r>
        <w:rPr>
          <w:noProof w:val="0"/>
          <w:lang w:val="it-IT"/>
        </w:rPr>
        <w:t xml:space="preserve"> 1</w:t>
      </w:r>
    </w:p>
    <w:p w14:paraId="4DA613A9" w14:textId="77777777" w:rsidR="009E09A1" w:rsidRPr="00D22624" w:rsidRDefault="009E09A1" w:rsidP="009E09A1">
      <w:pPr>
        <w:jc w:val="right"/>
        <w:rPr>
          <w:noProof w:val="0"/>
          <w:lang w:val="it-IT"/>
        </w:rPr>
      </w:pPr>
      <w:r w:rsidRPr="0003591A">
        <w:rPr>
          <w:noProof w:val="0"/>
          <w:lang w:val="it-IT"/>
        </w:rPr>
        <w:t xml:space="preserve">la </w:t>
      </w:r>
      <w:r>
        <w:rPr>
          <w:noProof w:val="0"/>
          <w:lang w:val="it-IT"/>
        </w:rPr>
        <w:t>Documentația standard nr._____</w:t>
      </w:r>
    </w:p>
    <w:p w14:paraId="774D1069" w14:textId="77777777" w:rsidR="009E09A1" w:rsidRPr="00D22624" w:rsidRDefault="009E09A1" w:rsidP="009E09A1">
      <w:pPr>
        <w:jc w:val="right"/>
        <w:rPr>
          <w:noProof w:val="0"/>
          <w:lang w:val="it-IT"/>
        </w:rPr>
      </w:pPr>
      <w:r w:rsidRPr="0003591A">
        <w:rPr>
          <w:noProof w:val="0"/>
          <w:lang w:val="it-IT"/>
        </w:rPr>
        <w:t>din “____” ________ 20___</w:t>
      </w:r>
    </w:p>
    <w:p w14:paraId="627B7A10" w14:textId="77777777" w:rsidR="009E09A1" w:rsidRPr="009F1E2C" w:rsidRDefault="009E09A1" w:rsidP="009E09A1">
      <w:pPr>
        <w:tabs>
          <w:tab w:val="left" w:pos="-284"/>
          <w:tab w:val="left" w:pos="284"/>
          <w:tab w:val="left" w:pos="426"/>
          <w:tab w:val="decimal" w:pos="8364"/>
        </w:tabs>
        <w:ind w:left="-284" w:right="-144" w:firstLine="284"/>
        <w:rPr>
          <w:bCs/>
          <w:color w:val="000000"/>
        </w:rPr>
      </w:pPr>
    </w:p>
    <w:p w14:paraId="3606A3A3" w14:textId="77777777" w:rsidR="009E09A1" w:rsidRPr="00D22624" w:rsidRDefault="009E09A1" w:rsidP="009E09A1">
      <w:pPr>
        <w:pStyle w:val="Style3"/>
        <w:tabs>
          <w:tab w:val="left" w:pos="567"/>
        </w:tabs>
        <w:spacing w:before="0" w:beforeAutospacing="0" w:after="0"/>
        <w:ind w:left="0" w:firstLine="0"/>
        <w:rPr>
          <w:rFonts w:eastAsia="PMingLiU"/>
          <w:b w:val="0"/>
          <w:lang w:val="it-IT" w:eastAsia="zh-CN"/>
        </w:rPr>
      </w:pPr>
    </w:p>
    <w:p w14:paraId="5FC4501E" w14:textId="77777777" w:rsidR="006F18EB" w:rsidRPr="00615E49" w:rsidRDefault="006F18EB" w:rsidP="006F18EB">
      <w:pPr>
        <w:spacing w:line="276" w:lineRule="auto"/>
        <w:jc w:val="center"/>
        <w:rPr>
          <w:rFonts w:eastAsia="Calibri"/>
          <w:b/>
          <w:noProof w:val="0"/>
          <w:sz w:val="28"/>
          <w:szCs w:val="28"/>
        </w:rPr>
      </w:pPr>
      <w:bookmarkStart w:id="45" w:name="_Hlk77770908"/>
      <w:r w:rsidRPr="00615E49">
        <w:rPr>
          <w:rFonts w:eastAsia="Calibri"/>
          <w:b/>
          <w:noProof w:val="0"/>
          <w:sz w:val="28"/>
          <w:szCs w:val="28"/>
        </w:rPr>
        <w:t>ANUNȚ DE INTENȚIE</w:t>
      </w:r>
    </w:p>
    <w:bookmarkEnd w:id="45"/>
    <w:p w14:paraId="09426A64" w14:textId="77777777" w:rsidR="006F18EB" w:rsidRPr="00615E49" w:rsidRDefault="006F18EB" w:rsidP="006F18EB">
      <w:pPr>
        <w:spacing w:after="160" w:line="276" w:lineRule="auto"/>
        <w:jc w:val="center"/>
        <w:rPr>
          <w:rFonts w:eastAsia="Calibri"/>
          <w:noProof w:val="0"/>
        </w:rPr>
      </w:pPr>
      <w:r w:rsidRPr="00615E49">
        <w:rPr>
          <w:rFonts w:eastAsia="Calibri"/>
          <w:noProof w:val="0"/>
        </w:rPr>
        <w:t>Nr. _</w:t>
      </w:r>
      <w:r>
        <w:rPr>
          <w:rFonts w:eastAsia="Calibri"/>
          <w:noProof w:val="0"/>
        </w:rPr>
        <w:t>6</w:t>
      </w:r>
      <w:r w:rsidRPr="00615E49">
        <w:rPr>
          <w:rFonts w:eastAsia="Calibri"/>
          <w:noProof w:val="0"/>
        </w:rPr>
        <w:t>_din__</w:t>
      </w:r>
      <w:r>
        <w:rPr>
          <w:rFonts w:eastAsia="Calibri"/>
          <w:noProof w:val="0"/>
        </w:rPr>
        <w:t>30.03.2026</w:t>
      </w:r>
      <w:r w:rsidRPr="00615E49">
        <w:rPr>
          <w:rFonts w:eastAsia="Calibri"/>
          <w:noProof w:val="0"/>
        </w:rPr>
        <w:t xml:space="preserve">__ </w:t>
      </w:r>
    </w:p>
    <w:p w14:paraId="53F8297C" w14:textId="77777777" w:rsidR="006F18EB" w:rsidRPr="00615E49" w:rsidRDefault="006F18EB" w:rsidP="006F18EB">
      <w:pPr>
        <w:numPr>
          <w:ilvl w:val="0"/>
          <w:numId w:val="22"/>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6F18EB" w:rsidRPr="00615E49" w14:paraId="27A25E45" w14:textId="77777777" w:rsidTr="00F21CE1">
        <w:tc>
          <w:tcPr>
            <w:tcW w:w="5949" w:type="dxa"/>
            <w:shd w:val="clear" w:color="auto" w:fill="F2F2F2"/>
          </w:tcPr>
          <w:p w14:paraId="725C6BDC" w14:textId="77777777" w:rsidR="006F18EB" w:rsidRPr="00615E49" w:rsidRDefault="006F18EB" w:rsidP="00F21CE1">
            <w:pPr>
              <w:spacing w:line="276" w:lineRule="auto"/>
              <w:jc w:val="both"/>
              <w:rPr>
                <w:rFonts w:eastAsia="Calibri"/>
                <w:noProof w:val="0"/>
              </w:rPr>
            </w:pPr>
            <w:r w:rsidRPr="00615E49">
              <w:rPr>
                <w:rFonts w:eastAsia="Calibri"/>
                <w:noProof w:val="0"/>
              </w:rPr>
              <w:t>Denumirea autorității contractante</w:t>
            </w:r>
          </w:p>
        </w:tc>
        <w:tc>
          <w:tcPr>
            <w:tcW w:w="4257" w:type="dxa"/>
          </w:tcPr>
          <w:p w14:paraId="5EA2D3C0" w14:textId="77777777" w:rsidR="006F18EB" w:rsidRPr="00615E49" w:rsidRDefault="006F18EB" w:rsidP="00F21CE1">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6F18EB" w:rsidRPr="00615E49" w14:paraId="382694A0" w14:textId="77777777" w:rsidTr="00F21CE1">
        <w:tc>
          <w:tcPr>
            <w:tcW w:w="5949" w:type="dxa"/>
            <w:shd w:val="clear" w:color="auto" w:fill="F2F2F2"/>
          </w:tcPr>
          <w:p w14:paraId="1B0737AA" w14:textId="77777777" w:rsidR="006F18EB" w:rsidRPr="00615E49" w:rsidRDefault="006F18EB" w:rsidP="00F21CE1">
            <w:pPr>
              <w:spacing w:line="276" w:lineRule="auto"/>
              <w:jc w:val="both"/>
              <w:rPr>
                <w:rFonts w:eastAsia="Calibri"/>
                <w:noProof w:val="0"/>
              </w:rPr>
            </w:pPr>
            <w:r w:rsidRPr="00615E49">
              <w:rPr>
                <w:rFonts w:eastAsia="Calibri"/>
                <w:noProof w:val="0"/>
              </w:rPr>
              <w:t>IDNO</w:t>
            </w:r>
          </w:p>
        </w:tc>
        <w:tc>
          <w:tcPr>
            <w:tcW w:w="4257" w:type="dxa"/>
          </w:tcPr>
          <w:p w14:paraId="7EEF29E1" w14:textId="77777777" w:rsidR="006F18EB" w:rsidRPr="00615E49" w:rsidRDefault="006F18EB" w:rsidP="00F21CE1">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6F18EB" w:rsidRPr="00615E49" w14:paraId="5216CDCD" w14:textId="77777777" w:rsidTr="00F21CE1">
        <w:tc>
          <w:tcPr>
            <w:tcW w:w="5949" w:type="dxa"/>
            <w:shd w:val="clear" w:color="auto" w:fill="F2F2F2"/>
          </w:tcPr>
          <w:p w14:paraId="3B208994" w14:textId="77777777" w:rsidR="006F18EB" w:rsidRPr="00615E49" w:rsidRDefault="006F18EB" w:rsidP="00F21CE1">
            <w:pPr>
              <w:spacing w:line="276" w:lineRule="auto"/>
              <w:jc w:val="both"/>
              <w:rPr>
                <w:rFonts w:eastAsia="Calibri"/>
                <w:noProof w:val="0"/>
              </w:rPr>
            </w:pPr>
            <w:r w:rsidRPr="00615E49">
              <w:rPr>
                <w:rFonts w:eastAsia="Calibri"/>
                <w:noProof w:val="0"/>
              </w:rPr>
              <w:t>Adresa</w:t>
            </w:r>
          </w:p>
        </w:tc>
        <w:tc>
          <w:tcPr>
            <w:tcW w:w="4257" w:type="dxa"/>
          </w:tcPr>
          <w:p w14:paraId="6A4AC93B" w14:textId="77777777" w:rsidR="006F18EB" w:rsidRPr="00615E49" w:rsidRDefault="006F18EB" w:rsidP="00F21CE1">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6F18EB" w:rsidRPr="00615E49" w14:paraId="3E51DAA3" w14:textId="77777777" w:rsidTr="00F21CE1">
        <w:tc>
          <w:tcPr>
            <w:tcW w:w="5949" w:type="dxa"/>
            <w:shd w:val="clear" w:color="auto" w:fill="F2F2F2"/>
          </w:tcPr>
          <w:p w14:paraId="4FE2047E" w14:textId="77777777" w:rsidR="006F18EB" w:rsidRPr="00615E49" w:rsidRDefault="006F18EB" w:rsidP="00F21CE1">
            <w:pPr>
              <w:spacing w:line="276" w:lineRule="auto"/>
              <w:jc w:val="both"/>
              <w:rPr>
                <w:rFonts w:eastAsia="Calibri"/>
                <w:noProof w:val="0"/>
              </w:rPr>
            </w:pPr>
            <w:r w:rsidRPr="00615E49">
              <w:rPr>
                <w:rFonts w:eastAsia="Calibri"/>
                <w:noProof w:val="0"/>
              </w:rPr>
              <w:t>Numărul de telefon/fax</w:t>
            </w:r>
          </w:p>
        </w:tc>
        <w:tc>
          <w:tcPr>
            <w:tcW w:w="4257" w:type="dxa"/>
          </w:tcPr>
          <w:p w14:paraId="2CD33981" w14:textId="77777777" w:rsidR="006F18EB" w:rsidRPr="00615E49" w:rsidRDefault="006F18EB" w:rsidP="00F21CE1">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6F18EB" w:rsidRPr="00615E49" w14:paraId="15F56595" w14:textId="77777777" w:rsidTr="00F21CE1">
        <w:tc>
          <w:tcPr>
            <w:tcW w:w="5949" w:type="dxa"/>
            <w:shd w:val="clear" w:color="auto" w:fill="F2F2F2"/>
          </w:tcPr>
          <w:p w14:paraId="653D71B5" w14:textId="77777777" w:rsidR="006F18EB" w:rsidRPr="00615E49" w:rsidRDefault="006F18EB" w:rsidP="00F21CE1">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01402C70" w14:textId="77777777" w:rsidR="006F18EB" w:rsidRPr="00615E49" w:rsidRDefault="006F18EB" w:rsidP="00F21CE1">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6F18EB" w:rsidRPr="00615E49" w14:paraId="5C42EE49" w14:textId="77777777" w:rsidTr="00F21CE1">
        <w:tc>
          <w:tcPr>
            <w:tcW w:w="5949" w:type="dxa"/>
            <w:shd w:val="clear" w:color="auto" w:fill="F2F2F2"/>
          </w:tcPr>
          <w:p w14:paraId="0246D502" w14:textId="77777777" w:rsidR="006F18EB" w:rsidRPr="00615E49" w:rsidRDefault="006F18EB" w:rsidP="00F21CE1">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72665E77" w14:textId="77777777" w:rsidR="006F18EB" w:rsidRPr="00615E49" w:rsidRDefault="006F18EB" w:rsidP="00F21CE1">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6F18EB" w:rsidRPr="00615E49" w14:paraId="49717C74" w14:textId="77777777" w:rsidTr="00F21CE1">
        <w:tc>
          <w:tcPr>
            <w:tcW w:w="5949" w:type="dxa"/>
            <w:shd w:val="clear" w:color="auto" w:fill="F2F2F2"/>
          </w:tcPr>
          <w:p w14:paraId="0EBC40D0" w14:textId="77777777" w:rsidR="006F18EB" w:rsidRPr="00615E49" w:rsidRDefault="006F18EB" w:rsidP="00F21CE1">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670F1A51" w14:textId="77777777" w:rsidR="006F18EB" w:rsidRPr="00615E49" w:rsidRDefault="006F18EB" w:rsidP="00F21CE1">
            <w:pPr>
              <w:spacing w:line="276" w:lineRule="auto"/>
              <w:jc w:val="both"/>
              <w:rPr>
                <w:rFonts w:eastAsia="Calibri"/>
                <w:noProof w:val="0"/>
              </w:rPr>
            </w:pPr>
            <w:r>
              <w:rPr>
                <w:rFonts w:eastAsia="Calibri"/>
                <w:noProof w:val="0"/>
              </w:rPr>
              <w:t>Cojocaru Ina, tel. 022 256 123</w:t>
            </w:r>
          </w:p>
        </w:tc>
      </w:tr>
      <w:tr w:rsidR="006F18EB" w:rsidRPr="00615E49" w14:paraId="32C89228" w14:textId="77777777" w:rsidTr="00F21CE1">
        <w:tc>
          <w:tcPr>
            <w:tcW w:w="5949" w:type="dxa"/>
            <w:shd w:val="clear" w:color="auto" w:fill="F2F2F2"/>
          </w:tcPr>
          <w:p w14:paraId="21C03E9E" w14:textId="77777777" w:rsidR="006F18EB" w:rsidRPr="00615E49" w:rsidRDefault="006F18EB" w:rsidP="00F21CE1">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72EEA05" w14:textId="77777777" w:rsidR="006F18EB" w:rsidRPr="00615E49" w:rsidRDefault="006F18EB" w:rsidP="00F21CE1">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0DD4AB9E" w14:textId="77777777" w:rsidR="006F18EB" w:rsidRPr="00615E49" w:rsidRDefault="006F18EB" w:rsidP="00F21CE1">
            <w:pPr>
              <w:spacing w:line="276" w:lineRule="auto"/>
              <w:jc w:val="both"/>
              <w:rPr>
                <w:rFonts w:eastAsia="Calibri"/>
                <w:noProof w:val="0"/>
              </w:rPr>
            </w:pPr>
            <w:r>
              <w:rPr>
                <w:rFonts w:eastAsia="Calibri"/>
                <w:noProof w:val="0"/>
              </w:rPr>
              <w:t>M-Tender.md</w:t>
            </w:r>
          </w:p>
        </w:tc>
      </w:tr>
      <w:tr w:rsidR="006F18EB" w:rsidRPr="00615E49" w14:paraId="7EC51A9B" w14:textId="77777777" w:rsidTr="00F21CE1">
        <w:tc>
          <w:tcPr>
            <w:tcW w:w="5949" w:type="dxa"/>
            <w:shd w:val="clear" w:color="auto" w:fill="F2F2F2"/>
          </w:tcPr>
          <w:p w14:paraId="539BE67E" w14:textId="77777777" w:rsidR="006F18EB" w:rsidRPr="00615E49" w:rsidRDefault="006F18EB" w:rsidP="00F21CE1">
            <w:pPr>
              <w:spacing w:line="276" w:lineRule="auto"/>
              <w:jc w:val="both"/>
              <w:rPr>
                <w:rFonts w:eastAsia="Calibri"/>
                <w:noProof w:val="0"/>
              </w:rPr>
            </w:pPr>
            <w:r w:rsidRPr="00615E49">
              <w:rPr>
                <w:rFonts w:eastAsia="Calibri"/>
                <w:noProof w:val="0"/>
              </w:rPr>
              <w:t>Tipul autorității contractante și obiectul principal de activitate</w:t>
            </w:r>
          </w:p>
          <w:p w14:paraId="1EE64113" w14:textId="77777777" w:rsidR="006F18EB" w:rsidRPr="00615E49" w:rsidRDefault="006F18EB" w:rsidP="00F21CE1">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025B2C74" w14:textId="77777777" w:rsidR="006F18EB" w:rsidRPr="00615E49" w:rsidRDefault="006F18EB" w:rsidP="00F21CE1">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6A9A9C8D" w14:textId="77777777" w:rsidR="006F18EB" w:rsidRPr="00615E49" w:rsidRDefault="006F18EB" w:rsidP="006F18EB">
      <w:pPr>
        <w:numPr>
          <w:ilvl w:val="0"/>
          <w:numId w:val="22"/>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6" w:type="dxa"/>
        <w:tblInd w:w="-572" w:type="dxa"/>
        <w:tblLayout w:type="fixed"/>
        <w:tblLook w:val="04A0" w:firstRow="1" w:lastRow="0" w:firstColumn="1" w:lastColumn="0" w:noHBand="0" w:noVBand="1"/>
      </w:tblPr>
      <w:tblGrid>
        <w:gridCol w:w="567"/>
        <w:gridCol w:w="1134"/>
        <w:gridCol w:w="2552"/>
        <w:gridCol w:w="993"/>
        <w:gridCol w:w="3259"/>
        <w:gridCol w:w="1701"/>
      </w:tblGrid>
      <w:tr w:rsidR="006F18EB" w:rsidRPr="00615E49" w14:paraId="314BEFFA" w14:textId="77777777" w:rsidTr="00F21CE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874C1E3" w14:textId="77777777" w:rsidR="006F18EB" w:rsidRPr="00615E49" w:rsidRDefault="006F18EB" w:rsidP="00F21CE1">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23EF430" w14:textId="77777777" w:rsidR="006F18EB" w:rsidRPr="00615E49" w:rsidRDefault="006F18EB" w:rsidP="00F21CE1">
            <w:pPr>
              <w:spacing w:line="276" w:lineRule="auto"/>
              <w:jc w:val="center"/>
              <w:rPr>
                <w:rFonts w:eastAsia="Calibri"/>
                <w:noProof w:val="0"/>
              </w:rPr>
            </w:pPr>
            <w:r w:rsidRPr="00615E49">
              <w:rPr>
                <w:rFonts w:eastAsia="Calibri"/>
                <w:noProof w:val="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042A9D4C" w14:textId="77777777" w:rsidR="006F18EB" w:rsidRPr="00615E49" w:rsidRDefault="006F18EB" w:rsidP="00F21CE1">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71E12780" w14:textId="77777777" w:rsidR="006F18EB" w:rsidRPr="00615E49" w:rsidRDefault="006F18EB" w:rsidP="00F21CE1">
            <w:pPr>
              <w:spacing w:line="276" w:lineRule="auto"/>
              <w:jc w:val="center"/>
              <w:rPr>
                <w:rFonts w:eastAsia="Calibri"/>
                <w:noProof w:val="0"/>
              </w:rPr>
            </w:pPr>
            <w:r w:rsidRPr="00615E49">
              <w:rPr>
                <w:rFonts w:eastAsia="Calibri"/>
                <w:noProof w:val="0"/>
              </w:rPr>
              <w:t>Cantitate/ Unitate de măsură</w:t>
            </w:r>
          </w:p>
        </w:tc>
        <w:tc>
          <w:tcPr>
            <w:tcW w:w="3259" w:type="dxa"/>
            <w:tcBorders>
              <w:top w:val="single" w:sz="4" w:space="0" w:color="auto"/>
              <w:left w:val="single" w:sz="4" w:space="0" w:color="auto"/>
              <w:bottom w:val="single" w:sz="4" w:space="0" w:color="auto"/>
              <w:right w:val="single" w:sz="4" w:space="0" w:color="auto"/>
            </w:tcBorders>
            <w:shd w:val="clear" w:color="auto" w:fill="F2F2F2"/>
            <w:vAlign w:val="center"/>
          </w:tcPr>
          <w:p w14:paraId="65B550DC" w14:textId="77777777" w:rsidR="006F18EB" w:rsidRPr="00615E49" w:rsidRDefault="006F18EB" w:rsidP="00F21CE1">
            <w:pPr>
              <w:spacing w:line="276" w:lineRule="auto"/>
              <w:jc w:val="center"/>
              <w:rPr>
                <w:rFonts w:eastAsia="Calibri"/>
                <w:noProof w:val="0"/>
              </w:rPr>
            </w:pPr>
            <w:r w:rsidRPr="00615E49">
              <w:rPr>
                <w:rFonts w:eastAsia="Calibri"/>
                <w:noProof w:val="0"/>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77EBEF65" w14:textId="77777777" w:rsidR="006F18EB" w:rsidRPr="00615E49" w:rsidRDefault="006F18EB" w:rsidP="00F21CE1">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F18EB" w:rsidRPr="00615E49" w14:paraId="4BB6A744" w14:textId="77777777" w:rsidTr="00F21CE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420E14" w14:textId="77777777" w:rsidR="006F18EB" w:rsidRPr="00EA3BE8" w:rsidRDefault="006F18EB" w:rsidP="00F21CE1">
            <w:pPr>
              <w:spacing w:before="120"/>
              <w:jc w:val="center"/>
              <w:rPr>
                <w:b/>
              </w:rPr>
            </w:pPr>
            <w:r w:rsidRPr="00EA3BE8">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230151" w14:textId="77777777" w:rsidR="006F18EB" w:rsidRPr="00615E49" w:rsidRDefault="006F18EB" w:rsidP="00F21CE1">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07F6310F" w14:textId="77777777" w:rsidR="006F18EB" w:rsidRPr="00304640" w:rsidRDefault="006F18EB" w:rsidP="00F21CE1">
            <w:pPr>
              <w:ind w:left="-57" w:right="-57"/>
              <w:rPr>
                <w:lang w:val="en-US"/>
              </w:rPr>
            </w:pPr>
            <w:r w:rsidRPr="00C116E1">
              <w:rPr>
                <w:lang w:val="en-US"/>
              </w:rPr>
              <w:t xml:space="preserve">Lucrari de </w:t>
            </w:r>
            <w:r>
              <w:rPr>
                <w:lang w:val="en-US"/>
              </w:rPr>
              <w:t>reparatie,</w:t>
            </w:r>
            <w:r w:rsidRPr="00C116E1">
              <w:rPr>
                <w:lang w:val="en-US"/>
              </w:rPr>
              <w:t xml:space="preserve"> et</w:t>
            </w:r>
            <w:r>
              <w:rPr>
                <w:lang w:val="en-US"/>
              </w:rPr>
              <w:t>.</w:t>
            </w:r>
            <w:r w:rsidRPr="00C116E1">
              <w:rPr>
                <w:lang w:val="en-US"/>
              </w:rPr>
              <w:t>7</w:t>
            </w:r>
            <w:r>
              <w:rPr>
                <w:lang w:val="en-US"/>
              </w:rPr>
              <w:t>,</w:t>
            </w:r>
            <w:r w:rsidRPr="00C116E1">
              <w:rPr>
                <w:lang w:val="en-US"/>
              </w:rPr>
              <w:t xml:space="preserve"> </w:t>
            </w:r>
            <w:r>
              <w:rPr>
                <w:lang w:val="en-US"/>
              </w:rPr>
              <w:t>s</w:t>
            </w:r>
            <w:r w:rsidRPr="00C116E1">
              <w:rPr>
                <w:lang w:val="en-US"/>
              </w:rPr>
              <w:t>ectia 3</w:t>
            </w:r>
            <w:r>
              <w:rPr>
                <w:lang w:val="en-US"/>
              </w:rPr>
              <w:t xml:space="preserve"> și </w:t>
            </w:r>
            <w:r w:rsidRPr="00C116E1">
              <w:rPr>
                <w:lang w:val="en-US"/>
              </w:rPr>
              <w:t>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C4BB82" w14:textId="77777777" w:rsidR="006F18EB" w:rsidRPr="00CE3D7C" w:rsidRDefault="006F18EB" w:rsidP="00F21CE1">
            <w:pPr>
              <w:pStyle w:val="a1"/>
              <w:shd w:val="clear" w:color="auto" w:fill="auto"/>
              <w:jc w:val="center"/>
              <w:rPr>
                <w:sz w:val="20"/>
                <w:szCs w:val="20"/>
                <w:lang w:val="ro-RO"/>
              </w:rPr>
            </w:pPr>
            <w:r>
              <w:rPr>
                <w:sz w:val="20"/>
                <w:szCs w:val="20"/>
                <w:lang w:val="ro-RO"/>
              </w:rPr>
              <w:t>unitate</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385A2067" w14:textId="77777777" w:rsidR="006F18EB" w:rsidRPr="00CC10DC" w:rsidRDefault="006F18EB" w:rsidP="00F21CE1">
            <w:pPr>
              <w:ind w:left="-57" w:right="-57"/>
              <w:rPr>
                <w:lang w:val="en-US"/>
              </w:rPr>
            </w:pPr>
            <w:r>
              <w:rPr>
                <w:lang w:val="en-US"/>
              </w:rPr>
              <w:t>Conform Anexei 1 a Anuntului de participare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499CF67" w14:textId="77777777" w:rsidR="006F18EB" w:rsidRPr="00CC10DC" w:rsidRDefault="006F18EB" w:rsidP="00F21CE1">
            <w:pPr>
              <w:spacing w:before="120"/>
              <w:jc w:val="center"/>
              <w:rPr>
                <w:lang w:val="en-US"/>
              </w:rPr>
            </w:pPr>
          </w:p>
        </w:tc>
      </w:tr>
      <w:tr w:rsidR="006F18EB" w:rsidRPr="00615E49" w14:paraId="5B7B36D6" w14:textId="77777777" w:rsidTr="00F21CE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3BB77E" w14:textId="77777777" w:rsidR="006F18EB" w:rsidRPr="00615E49" w:rsidRDefault="006F18EB" w:rsidP="00F21CE1">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FB23CE" w14:textId="77777777" w:rsidR="006F18EB" w:rsidRPr="00615E49" w:rsidRDefault="006F18EB" w:rsidP="00F21CE1">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799772B" w14:textId="77777777" w:rsidR="006F18EB" w:rsidRPr="00615E49" w:rsidRDefault="006F18EB" w:rsidP="00F21CE1">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7D8497" w14:textId="77777777" w:rsidR="006F18EB" w:rsidRPr="00615E49" w:rsidRDefault="006F18EB" w:rsidP="00F21CE1">
            <w:pPr>
              <w:spacing w:line="276" w:lineRule="auto"/>
              <w:jc w:val="center"/>
              <w:rPr>
                <w:rFonts w:eastAsia="Calibri"/>
                <w:noProof w:val="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0B5451C7" w14:textId="77777777" w:rsidR="006F18EB" w:rsidRPr="00615E49" w:rsidRDefault="006F18EB" w:rsidP="00F21CE1">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CD1E642" w14:textId="77777777" w:rsidR="006F18EB" w:rsidRPr="00615E49" w:rsidRDefault="006F18EB" w:rsidP="00F21CE1">
            <w:pPr>
              <w:spacing w:line="276" w:lineRule="auto"/>
              <w:jc w:val="center"/>
              <w:rPr>
                <w:rFonts w:eastAsia="Calibri"/>
                <w:noProof w:val="0"/>
              </w:rPr>
            </w:pPr>
            <w:r>
              <w:rPr>
                <w:rFonts w:eastAsia="Calibri"/>
                <w:noProof w:val="0"/>
              </w:rPr>
              <w:t>5 251 000,00</w:t>
            </w:r>
          </w:p>
        </w:tc>
      </w:tr>
    </w:tbl>
    <w:p w14:paraId="20F386D0" w14:textId="77777777" w:rsidR="006F18EB" w:rsidRPr="00615E49" w:rsidRDefault="006F18EB" w:rsidP="006F18EB">
      <w:pPr>
        <w:numPr>
          <w:ilvl w:val="0"/>
          <w:numId w:val="22"/>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6F18EB" w:rsidRPr="00615E49" w14:paraId="036373B2" w14:textId="77777777" w:rsidTr="00F21CE1">
        <w:tc>
          <w:tcPr>
            <w:tcW w:w="5954" w:type="dxa"/>
            <w:shd w:val="clear" w:color="auto" w:fill="F2F2F2"/>
          </w:tcPr>
          <w:p w14:paraId="39878F96"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252" w:type="dxa"/>
          </w:tcPr>
          <w:p w14:paraId="209C45E9" w14:textId="77777777" w:rsidR="006F18EB" w:rsidRPr="00615E49" w:rsidRDefault="006F18EB" w:rsidP="00F21CE1">
            <w:pPr>
              <w:spacing w:line="276" w:lineRule="auto"/>
              <w:jc w:val="both"/>
              <w:rPr>
                <w:rFonts w:eastAsia="Calibri"/>
                <w:noProof w:val="0"/>
              </w:rPr>
            </w:pPr>
            <w:r w:rsidRPr="00615E49">
              <w:rPr>
                <w:rFonts w:eastAsia="Calibri"/>
                <w:noProof w:val="0"/>
              </w:rPr>
              <w:t>Nu □</w:t>
            </w:r>
          </w:p>
          <w:p w14:paraId="2632BC03"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Da □</w:t>
            </w:r>
          </w:p>
        </w:tc>
      </w:tr>
      <w:tr w:rsidR="006F18EB" w:rsidRPr="00615E49" w14:paraId="7DA9CC9C" w14:textId="77777777" w:rsidTr="00F21CE1">
        <w:tc>
          <w:tcPr>
            <w:tcW w:w="5954" w:type="dxa"/>
            <w:shd w:val="clear" w:color="auto" w:fill="F2F2F2"/>
          </w:tcPr>
          <w:p w14:paraId="195A1469" w14:textId="77777777" w:rsidR="006F18EB" w:rsidRPr="00615E49" w:rsidRDefault="006F18EB" w:rsidP="00F21CE1">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2FCDC215" w14:textId="77777777" w:rsidR="006F18EB" w:rsidRPr="00615E49" w:rsidRDefault="006F18EB" w:rsidP="00F21CE1">
            <w:pPr>
              <w:spacing w:line="276" w:lineRule="auto"/>
              <w:jc w:val="both"/>
              <w:rPr>
                <w:rFonts w:eastAsia="Calibri"/>
                <w:noProof w:val="0"/>
              </w:rPr>
            </w:pPr>
            <w:r w:rsidRPr="00615E49">
              <w:rPr>
                <w:rFonts w:eastAsia="Calibri"/>
                <w:noProof w:val="0"/>
              </w:rPr>
              <w:t>Nu □</w:t>
            </w:r>
          </w:p>
          <w:p w14:paraId="039B737A"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Da □</w:t>
            </w:r>
          </w:p>
        </w:tc>
      </w:tr>
      <w:tr w:rsidR="006F18EB" w:rsidRPr="00615E49" w14:paraId="38E15418" w14:textId="77777777" w:rsidTr="00F21CE1">
        <w:tc>
          <w:tcPr>
            <w:tcW w:w="5954" w:type="dxa"/>
            <w:shd w:val="clear" w:color="auto" w:fill="F2F2F2"/>
          </w:tcPr>
          <w:p w14:paraId="761B6CD6"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Scurtă descriere a criteriilor de selecție</w:t>
            </w:r>
          </w:p>
        </w:tc>
        <w:tc>
          <w:tcPr>
            <w:tcW w:w="4252" w:type="dxa"/>
          </w:tcPr>
          <w:p w14:paraId="152B4ACD" w14:textId="77777777" w:rsidR="006F18EB" w:rsidRPr="00615E49" w:rsidRDefault="006F18EB" w:rsidP="00F21CE1">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3763EA58" w14:textId="77777777" w:rsidR="006F18EB" w:rsidRPr="00615E49" w:rsidRDefault="006F18EB" w:rsidP="006F18EB">
      <w:pPr>
        <w:numPr>
          <w:ilvl w:val="0"/>
          <w:numId w:val="22"/>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6F18EB" w:rsidRPr="00615E49" w14:paraId="5606B357" w14:textId="77777777" w:rsidTr="00F21CE1">
        <w:tc>
          <w:tcPr>
            <w:tcW w:w="5812" w:type="dxa"/>
            <w:shd w:val="clear" w:color="auto" w:fill="F2F2F2"/>
          </w:tcPr>
          <w:p w14:paraId="0F2212B4"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394" w:type="dxa"/>
          </w:tcPr>
          <w:p w14:paraId="293449FA" w14:textId="77777777" w:rsidR="006F18EB" w:rsidRPr="00615E49" w:rsidRDefault="006F18EB" w:rsidP="00F21CE1">
            <w:pPr>
              <w:spacing w:line="276" w:lineRule="auto"/>
              <w:contextualSpacing/>
              <w:jc w:val="both"/>
              <w:rPr>
                <w:rFonts w:eastAsia="Calibri"/>
                <w:noProof w:val="0"/>
              </w:rPr>
            </w:pPr>
            <w:r>
              <w:rPr>
                <w:rFonts w:eastAsia="Calibri"/>
                <w:noProof w:val="0"/>
              </w:rPr>
              <w:t>Trimestru II 2026</w:t>
            </w:r>
          </w:p>
        </w:tc>
      </w:tr>
      <w:tr w:rsidR="006F18EB" w:rsidRPr="00615E49" w14:paraId="21BE6DAC" w14:textId="77777777" w:rsidTr="00F21CE1">
        <w:tc>
          <w:tcPr>
            <w:tcW w:w="5812" w:type="dxa"/>
            <w:shd w:val="clear" w:color="auto" w:fill="F2F2F2"/>
          </w:tcPr>
          <w:p w14:paraId="5A1B014C"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590DA1A4"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Acord-cadru □</w:t>
            </w:r>
          </w:p>
          <w:p w14:paraId="7AFEF308"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Sistem dinamic de achiziție □</w:t>
            </w:r>
          </w:p>
        </w:tc>
      </w:tr>
      <w:tr w:rsidR="006F18EB" w:rsidRPr="00615E49" w14:paraId="2BB905D4" w14:textId="77777777" w:rsidTr="00F21CE1">
        <w:tc>
          <w:tcPr>
            <w:tcW w:w="5812" w:type="dxa"/>
            <w:shd w:val="clear" w:color="auto" w:fill="F2F2F2"/>
          </w:tcPr>
          <w:p w14:paraId="21822B64" w14:textId="77777777" w:rsidR="006F18EB" w:rsidRPr="00615E49" w:rsidRDefault="006F18EB" w:rsidP="00F21CE1">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9C74EE2" w14:textId="77777777" w:rsidR="006F18EB" w:rsidRPr="00615E49" w:rsidRDefault="006F18EB" w:rsidP="00F21CE1">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0E29E662" w14:textId="77777777" w:rsidR="006F18EB" w:rsidRPr="00615E49" w:rsidRDefault="006F18EB" w:rsidP="00F21CE1">
            <w:pPr>
              <w:spacing w:line="276" w:lineRule="auto"/>
              <w:jc w:val="both"/>
              <w:rPr>
                <w:rFonts w:eastAsia="Calibri"/>
                <w:noProof w:val="0"/>
              </w:rPr>
            </w:pPr>
            <w:r w:rsidRPr="00615E49">
              <w:rPr>
                <w:rFonts w:eastAsia="Calibri"/>
                <w:noProof w:val="0"/>
              </w:rPr>
              <w:t>Nu □</w:t>
            </w:r>
          </w:p>
          <w:p w14:paraId="7877EC81"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Da □</w:t>
            </w:r>
          </w:p>
        </w:tc>
      </w:tr>
      <w:tr w:rsidR="006F18EB" w:rsidRPr="00615E49" w14:paraId="4DC8407D" w14:textId="77777777" w:rsidTr="00F21CE1">
        <w:tc>
          <w:tcPr>
            <w:tcW w:w="5812" w:type="dxa"/>
            <w:shd w:val="clear" w:color="auto" w:fill="F2F2F2"/>
          </w:tcPr>
          <w:p w14:paraId="74215E52" w14:textId="77777777" w:rsidR="006F18EB" w:rsidRPr="00615E49" w:rsidRDefault="006F18EB" w:rsidP="00F21CE1">
            <w:pPr>
              <w:spacing w:line="276" w:lineRule="auto"/>
              <w:jc w:val="both"/>
              <w:rPr>
                <w:rFonts w:eastAsia="Calibri"/>
                <w:noProof w:val="0"/>
              </w:rPr>
            </w:pPr>
            <w:r w:rsidRPr="00615E49">
              <w:rPr>
                <w:rFonts w:eastAsia="Calibri"/>
                <w:noProof w:val="0"/>
              </w:rPr>
              <w:t>Agenția Națională pentru Soluționarea Contestațiilor</w:t>
            </w:r>
          </w:p>
          <w:p w14:paraId="3F2C547E" w14:textId="77777777" w:rsidR="006F18EB" w:rsidRPr="00615E49" w:rsidRDefault="006F18EB" w:rsidP="00F21CE1">
            <w:pPr>
              <w:spacing w:line="276" w:lineRule="auto"/>
              <w:contextualSpacing/>
              <w:jc w:val="both"/>
              <w:rPr>
                <w:noProof w:val="0"/>
                <w:lang w:eastAsia="zh-CN"/>
              </w:rPr>
            </w:pPr>
          </w:p>
        </w:tc>
        <w:tc>
          <w:tcPr>
            <w:tcW w:w="4394" w:type="dxa"/>
          </w:tcPr>
          <w:p w14:paraId="22B24469" w14:textId="77777777" w:rsidR="006F18EB" w:rsidRPr="00615E49" w:rsidRDefault="006F18EB" w:rsidP="00F21CE1">
            <w:pPr>
              <w:spacing w:line="276" w:lineRule="auto"/>
              <w:jc w:val="both"/>
              <w:rPr>
                <w:rFonts w:eastAsia="Calibri"/>
                <w:noProof w:val="0"/>
              </w:rPr>
            </w:pPr>
            <w:r w:rsidRPr="00615E49">
              <w:rPr>
                <w:rFonts w:eastAsia="Calibri"/>
                <w:noProof w:val="0"/>
              </w:rPr>
              <w:t>mun. Chișinău, bd. Ștefan cel Mare și Sfânt, 124, MD-2001;</w:t>
            </w:r>
          </w:p>
          <w:p w14:paraId="2BF7336F" w14:textId="77777777" w:rsidR="006F18EB" w:rsidRPr="00615E49" w:rsidRDefault="006F18EB" w:rsidP="00F21CE1">
            <w:pPr>
              <w:spacing w:line="276" w:lineRule="auto"/>
              <w:jc w:val="both"/>
              <w:rPr>
                <w:rFonts w:eastAsia="Calibri"/>
                <w:noProof w:val="0"/>
              </w:rPr>
            </w:pPr>
            <w:r w:rsidRPr="00615E49">
              <w:rPr>
                <w:rFonts w:eastAsia="Calibri"/>
                <w:noProof w:val="0"/>
              </w:rPr>
              <w:t xml:space="preserve">tel/fax: (022) 820 652, 820-651 </w:t>
            </w:r>
          </w:p>
          <w:p w14:paraId="457CE125" w14:textId="77777777" w:rsidR="006F18EB" w:rsidRPr="00615E49" w:rsidRDefault="006F18EB" w:rsidP="00F21CE1">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62D62EA4" w14:textId="77777777" w:rsidR="006F18EB" w:rsidRPr="00615E49" w:rsidRDefault="006F18EB" w:rsidP="00F21CE1">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F18EB" w:rsidRPr="00615E49" w14:paraId="5D9FB139" w14:textId="77777777" w:rsidTr="00F21CE1">
        <w:tc>
          <w:tcPr>
            <w:tcW w:w="5812" w:type="dxa"/>
            <w:shd w:val="clear" w:color="auto" w:fill="F2F2F2"/>
          </w:tcPr>
          <w:p w14:paraId="165EDF5E" w14:textId="77777777" w:rsidR="006F18EB" w:rsidRPr="00615E49" w:rsidRDefault="006F18EB" w:rsidP="00F21CE1">
            <w:pPr>
              <w:spacing w:line="276" w:lineRule="auto"/>
              <w:contextualSpacing/>
              <w:jc w:val="both"/>
              <w:rPr>
                <w:noProof w:val="0"/>
                <w:lang w:eastAsia="zh-CN"/>
              </w:rPr>
            </w:pPr>
            <w:r w:rsidRPr="00615E49">
              <w:rPr>
                <w:noProof w:val="0"/>
                <w:lang w:eastAsia="zh-CN"/>
              </w:rPr>
              <w:t>Alte informații relevante</w:t>
            </w:r>
          </w:p>
        </w:tc>
        <w:tc>
          <w:tcPr>
            <w:tcW w:w="4394" w:type="dxa"/>
          </w:tcPr>
          <w:p w14:paraId="50ABD876" w14:textId="77777777" w:rsidR="006F18EB" w:rsidRPr="00615E49" w:rsidRDefault="006F18EB" w:rsidP="00F21CE1">
            <w:pPr>
              <w:spacing w:line="276" w:lineRule="auto"/>
              <w:jc w:val="both"/>
              <w:rPr>
                <w:rFonts w:eastAsia="Calibri"/>
                <w:noProof w:val="0"/>
              </w:rPr>
            </w:pPr>
            <w:r>
              <w:rPr>
                <w:rFonts w:eastAsia="Calibri"/>
                <w:noProof w:val="0"/>
              </w:rPr>
              <w:t>Nu</w:t>
            </w:r>
          </w:p>
          <w:p w14:paraId="6B9C135C" w14:textId="77777777" w:rsidR="006F18EB" w:rsidRPr="00615E49" w:rsidRDefault="006F18EB" w:rsidP="00F21CE1">
            <w:pPr>
              <w:spacing w:line="276" w:lineRule="auto"/>
              <w:jc w:val="both"/>
              <w:rPr>
                <w:rFonts w:eastAsia="Calibri"/>
                <w:noProof w:val="0"/>
              </w:rPr>
            </w:pPr>
          </w:p>
        </w:tc>
      </w:tr>
    </w:tbl>
    <w:p w14:paraId="525EBAD6" w14:textId="77777777" w:rsidR="006F18EB" w:rsidRPr="00615E49" w:rsidRDefault="006F18EB" w:rsidP="006F18EB">
      <w:pPr>
        <w:spacing w:after="160" w:line="276" w:lineRule="auto"/>
        <w:jc w:val="both"/>
        <w:rPr>
          <w:rFonts w:eastAsia="Calibri"/>
          <w:noProof w:val="0"/>
        </w:rPr>
      </w:pPr>
    </w:p>
    <w:p w14:paraId="1732897F" w14:textId="77777777" w:rsidR="006F18EB" w:rsidRPr="00615E49" w:rsidRDefault="006F18EB" w:rsidP="006F18EB">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08D19A3E" w14:textId="77777777" w:rsidR="006F18EB" w:rsidRPr="00615E49" w:rsidRDefault="006F18EB" w:rsidP="006F18EB">
      <w:pPr>
        <w:spacing w:after="160" w:line="276" w:lineRule="auto"/>
        <w:jc w:val="both"/>
        <w:rPr>
          <w:rFonts w:eastAsia="Calibri"/>
          <w:noProof w:val="0"/>
        </w:rPr>
      </w:pPr>
    </w:p>
    <w:p w14:paraId="6C16EC7A" w14:textId="77777777" w:rsidR="006F18EB" w:rsidRDefault="006F18EB" w:rsidP="006F18EB">
      <w:pPr>
        <w:spacing w:after="160" w:line="276" w:lineRule="auto"/>
        <w:jc w:val="both"/>
        <w:rPr>
          <w:rFonts w:eastAsia="Calibri"/>
          <w:noProof w:val="0"/>
        </w:rPr>
      </w:pPr>
    </w:p>
    <w:p w14:paraId="467AE7C0" w14:textId="77777777" w:rsidR="006F18EB" w:rsidRDefault="006F18EB" w:rsidP="006F18EB">
      <w:pPr>
        <w:spacing w:after="160" w:line="276" w:lineRule="auto"/>
        <w:jc w:val="both"/>
        <w:rPr>
          <w:rFonts w:eastAsia="Calibri"/>
          <w:noProof w:val="0"/>
        </w:rPr>
      </w:pPr>
    </w:p>
    <w:p w14:paraId="74198C16" w14:textId="77777777" w:rsidR="006F18EB" w:rsidRDefault="006F18EB" w:rsidP="006F18EB">
      <w:pPr>
        <w:spacing w:after="160" w:line="276" w:lineRule="auto"/>
        <w:jc w:val="both"/>
        <w:rPr>
          <w:rFonts w:eastAsia="Calibri"/>
          <w:noProof w:val="0"/>
        </w:rPr>
      </w:pPr>
    </w:p>
    <w:p w14:paraId="132011F2" w14:textId="77777777" w:rsidR="006F18EB" w:rsidRDefault="006F18EB" w:rsidP="006F18EB">
      <w:pPr>
        <w:spacing w:after="160" w:line="276" w:lineRule="auto"/>
        <w:jc w:val="both"/>
        <w:rPr>
          <w:rFonts w:eastAsia="Calibri"/>
          <w:noProof w:val="0"/>
        </w:rPr>
      </w:pPr>
    </w:p>
    <w:p w14:paraId="505D1E65" w14:textId="77777777" w:rsidR="006F18EB" w:rsidRDefault="006F18EB" w:rsidP="006F18EB">
      <w:pPr>
        <w:spacing w:after="160" w:line="276" w:lineRule="auto"/>
        <w:jc w:val="both"/>
        <w:rPr>
          <w:rFonts w:eastAsia="Calibri"/>
          <w:noProof w:val="0"/>
        </w:rPr>
      </w:pPr>
    </w:p>
    <w:p w14:paraId="7184099B" w14:textId="35037032" w:rsidR="00405326" w:rsidRPr="00615E49" w:rsidRDefault="00405326" w:rsidP="00405326">
      <w:pPr>
        <w:spacing w:before="120" w:after="120" w:line="276" w:lineRule="auto"/>
        <w:ind w:firstLine="567"/>
        <w:rPr>
          <w:rFonts w:eastAsia="Calibri"/>
          <w:b/>
          <w:noProof w:val="0"/>
        </w:rPr>
      </w:pPr>
    </w:p>
    <w:p w14:paraId="686CFAF5" w14:textId="77777777" w:rsidR="00615E49" w:rsidRPr="00405326"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53B37A28" w:rsidR="000E4D7D" w:rsidRDefault="000E4D7D" w:rsidP="00615E49">
      <w:pPr>
        <w:spacing w:after="160" w:line="276" w:lineRule="auto"/>
        <w:rPr>
          <w:rFonts w:ascii="Calibri" w:eastAsia="Calibri" w:hAnsi="Calibri"/>
          <w:noProof w:val="0"/>
          <w:sz w:val="22"/>
          <w:szCs w:val="22"/>
          <w:lang w:val="ro-MD"/>
        </w:rPr>
      </w:pPr>
    </w:p>
    <w:p w14:paraId="0DE79483" w14:textId="77777777" w:rsidR="00C3199C" w:rsidRPr="006D6CF4" w:rsidRDefault="00C3199C" w:rsidP="00C3199C">
      <w:pPr>
        <w:spacing w:before="120"/>
        <w:jc w:val="center"/>
        <w:outlineLvl w:val="0"/>
        <w:rPr>
          <w:b/>
          <w:lang w:val="ro-MD"/>
        </w:rPr>
      </w:pPr>
      <w:r w:rsidRPr="006D6CF4">
        <w:rPr>
          <w:b/>
          <w:lang w:val="ro-MD"/>
        </w:rPr>
        <w:t>ANUNȚ DE PARTICIPARE, INCLUSIV PENTRU PROCEDURILE DE PRESELECȚIE/PROCEDURILE NEGOCIATE</w:t>
      </w:r>
    </w:p>
    <w:p w14:paraId="083925A8" w14:textId="77777777" w:rsidR="00C3199C" w:rsidRPr="006D6CF4" w:rsidRDefault="00C3199C" w:rsidP="00C3199C">
      <w:pPr>
        <w:rPr>
          <w:lang w:val="ro-MD"/>
        </w:rPr>
      </w:pPr>
    </w:p>
    <w:p w14:paraId="13665D20" w14:textId="77777777" w:rsidR="00C3199C" w:rsidRPr="006D6CF4" w:rsidRDefault="00C3199C" w:rsidP="00C3199C">
      <w:pPr>
        <w:tabs>
          <w:tab w:val="left" w:pos="284"/>
          <w:tab w:val="right" w:pos="9531"/>
        </w:tabs>
        <w:ind w:left="502"/>
        <w:jc w:val="center"/>
        <w:rPr>
          <w:b/>
          <w:lang w:val="en-US"/>
        </w:rPr>
      </w:pPr>
      <w:r w:rsidRPr="006D6CF4">
        <w:rPr>
          <w:b/>
          <w:lang w:val="ro-MD"/>
        </w:rPr>
        <w:t xml:space="preserve">privind achiziționarea  </w:t>
      </w:r>
      <w:r w:rsidRPr="000576F7">
        <w:rPr>
          <w:rStyle w:val="fontstyle01"/>
          <w:rFonts w:eastAsiaTheme="majorEastAsia"/>
          <w:sz w:val="24"/>
          <w:szCs w:val="24"/>
        </w:rPr>
        <w:t>„Lucrări de reparație</w:t>
      </w:r>
      <w:r>
        <w:rPr>
          <w:rStyle w:val="fontstyle01"/>
          <w:rFonts w:eastAsiaTheme="majorEastAsia"/>
          <w:sz w:val="24"/>
          <w:szCs w:val="24"/>
        </w:rPr>
        <w:t>, e</w:t>
      </w:r>
      <w:r w:rsidRPr="000576F7">
        <w:rPr>
          <w:rStyle w:val="fontstyle01"/>
          <w:rFonts w:eastAsiaTheme="majorEastAsia"/>
          <w:sz w:val="24"/>
          <w:szCs w:val="24"/>
        </w:rPr>
        <w:t>t</w:t>
      </w:r>
      <w:r>
        <w:rPr>
          <w:rStyle w:val="fontstyle01"/>
          <w:rFonts w:eastAsiaTheme="majorEastAsia"/>
          <w:sz w:val="24"/>
          <w:szCs w:val="24"/>
        </w:rPr>
        <w:t>.</w:t>
      </w:r>
      <w:r w:rsidRPr="000576F7">
        <w:rPr>
          <w:rStyle w:val="fontstyle01"/>
          <w:rFonts w:eastAsiaTheme="majorEastAsia"/>
          <w:sz w:val="24"/>
          <w:szCs w:val="24"/>
        </w:rPr>
        <w:t xml:space="preserve"> 7, Secti</w:t>
      </w:r>
      <w:r>
        <w:rPr>
          <w:rStyle w:val="fontstyle01"/>
          <w:rFonts w:eastAsiaTheme="majorEastAsia"/>
          <w:sz w:val="24"/>
          <w:szCs w:val="24"/>
        </w:rPr>
        <w:t>ile</w:t>
      </w:r>
      <w:r w:rsidRPr="000576F7">
        <w:rPr>
          <w:rStyle w:val="fontstyle01"/>
          <w:rFonts w:eastAsiaTheme="majorEastAsia"/>
          <w:sz w:val="24"/>
          <w:szCs w:val="24"/>
        </w:rPr>
        <w:t xml:space="preserve"> 3</w:t>
      </w:r>
      <w:r>
        <w:rPr>
          <w:rStyle w:val="fontstyle01"/>
          <w:rFonts w:eastAsiaTheme="majorEastAsia"/>
          <w:sz w:val="24"/>
          <w:szCs w:val="24"/>
        </w:rPr>
        <w:t xml:space="preserve"> și </w:t>
      </w:r>
      <w:r w:rsidRPr="000576F7">
        <w:rPr>
          <w:rStyle w:val="fontstyle01"/>
          <w:rFonts w:eastAsiaTheme="majorEastAsia"/>
          <w:sz w:val="24"/>
          <w:szCs w:val="24"/>
        </w:rPr>
        <w:t>4</w:t>
      </w:r>
      <w:r>
        <w:rPr>
          <w:rStyle w:val="fontstyle01"/>
          <w:rFonts w:eastAsiaTheme="majorEastAsia"/>
          <w:sz w:val="24"/>
          <w:szCs w:val="24"/>
        </w:rPr>
        <w:t>,</w:t>
      </w:r>
      <w:r w:rsidRPr="000576F7">
        <w:rPr>
          <w:rStyle w:val="fontstyle01"/>
          <w:rFonts w:eastAsiaTheme="majorEastAsia"/>
          <w:sz w:val="24"/>
          <w:szCs w:val="24"/>
        </w:rPr>
        <w:t xml:space="preserve"> IMSP Institutul</w:t>
      </w:r>
      <w:r>
        <w:rPr>
          <w:rStyle w:val="fontstyle01"/>
          <w:rFonts w:eastAsiaTheme="majorEastAsia"/>
          <w:sz w:val="24"/>
          <w:szCs w:val="24"/>
        </w:rPr>
        <w:t xml:space="preserve"> </w:t>
      </w:r>
      <w:r w:rsidRPr="000576F7">
        <w:rPr>
          <w:rStyle w:val="fontstyle01"/>
          <w:rFonts w:eastAsiaTheme="majorEastAsia"/>
          <w:sz w:val="24"/>
          <w:szCs w:val="24"/>
        </w:rPr>
        <w:t xml:space="preserve">de Cardiologie </w:t>
      </w:r>
      <w:r>
        <w:rPr>
          <w:rStyle w:val="fontstyle01"/>
          <w:rFonts w:eastAsiaTheme="majorEastAsia"/>
          <w:sz w:val="24"/>
          <w:szCs w:val="24"/>
        </w:rPr>
        <w:t>(str.</w:t>
      </w:r>
      <w:r w:rsidRPr="000576F7">
        <w:rPr>
          <w:rStyle w:val="fontstyle01"/>
          <w:rFonts w:eastAsiaTheme="majorEastAsia"/>
          <w:sz w:val="24"/>
          <w:szCs w:val="24"/>
        </w:rPr>
        <w:t xml:space="preserve"> Testimițanu 29/1</w:t>
      </w:r>
      <w:r>
        <w:rPr>
          <w:rStyle w:val="fontstyle01"/>
          <w:rFonts w:eastAsiaTheme="majorEastAsia"/>
          <w:sz w:val="24"/>
          <w:szCs w:val="24"/>
        </w:rPr>
        <w:t>)</w:t>
      </w:r>
      <w:r w:rsidRPr="00D32D8E">
        <w:rPr>
          <w:rStyle w:val="fontstyle01"/>
          <w:rFonts w:eastAsiaTheme="majorEastAsia"/>
          <w:sz w:val="24"/>
          <w:szCs w:val="24"/>
        </w:rPr>
        <w:t>”</w:t>
      </w:r>
    </w:p>
    <w:p w14:paraId="590F45DA" w14:textId="77777777" w:rsidR="00C3199C" w:rsidRPr="006D6CF4" w:rsidRDefault="00C3199C" w:rsidP="00C3199C">
      <w:pPr>
        <w:tabs>
          <w:tab w:val="left" w:pos="284"/>
          <w:tab w:val="right" w:pos="9531"/>
        </w:tabs>
        <w:ind w:left="502"/>
        <w:jc w:val="both"/>
        <w:rPr>
          <w:lang w:val="ro-MD"/>
        </w:rPr>
      </w:pPr>
      <w:r w:rsidRPr="006D6CF4">
        <w:rPr>
          <w:lang w:val="ro-MD"/>
        </w:rPr>
        <w:t xml:space="preserve">                                                          (se indică obiectul achiziției)</w:t>
      </w:r>
    </w:p>
    <w:p w14:paraId="39F7A2FF" w14:textId="77777777" w:rsidR="00C3199C" w:rsidRPr="006D6CF4" w:rsidRDefault="00C3199C" w:rsidP="00C3199C">
      <w:pPr>
        <w:tabs>
          <w:tab w:val="left" w:pos="284"/>
          <w:tab w:val="right" w:pos="9531"/>
        </w:tabs>
        <w:ind w:left="502"/>
        <w:jc w:val="both"/>
        <w:rPr>
          <w:b/>
          <w:lang w:val="en-US"/>
        </w:rPr>
      </w:pPr>
      <w:r w:rsidRPr="006D6CF4">
        <w:rPr>
          <w:b/>
          <w:lang w:val="ro-MD"/>
        </w:rPr>
        <w:br/>
        <w:t>prin procedura de achiziție</w:t>
      </w:r>
      <w:r w:rsidRPr="006D6CF4">
        <w:rPr>
          <w:lang w:val="en-US"/>
        </w:rPr>
        <w:t xml:space="preserve"> Licitație Publică</w:t>
      </w:r>
      <w:r w:rsidRPr="006D6CF4">
        <w:rPr>
          <w:b/>
          <w:lang w:val="ro-MD"/>
        </w:rPr>
        <w:t xml:space="preserve"> </w:t>
      </w:r>
      <w:r>
        <w:rPr>
          <w:b/>
          <w:lang w:val="ro-MD"/>
        </w:rPr>
        <w:t>_____________________________________</w:t>
      </w:r>
      <w:r w:rsidRPr="006D6CF4">
        <w:rPr>
          <w:b/>
          <w:lang w:val="ro-MD"/>
        </w:rPr>
        <w:br/>
      </w:r>
      <w:r w:rsidRPr="006D6CF4">
        <w:rPr>
          <w:lang w:val="ro-MD"/>
        </w:rPr>
        <w:t xml:space="preserve">                                                          (tipul procedurii de achiziție)</w:t>
      </w:r>
    </w:p>
    <w:p w14:paraId="6C34F291" w14:textId="77777777" w:rsidR="00C3199C" w:rsidRPr="006D6CF4" w:rsidRDefault="00C3199C" w:rsidP="00C3199C">
      <w:pPr>
        <w:shd w:val="clear" w:color="auto" w:fill="FFFFFF" w:themeFill="background1"/>
        <w:spacing w:before="120"/>
        <w:outlineLvl w:val="0"/>
        <w:rPr>
          <w:b/>
          <w:lang w:val="en-US"/>
        </w:rPr>
      </w:pPr>
    </w:p>
    <w:p w14:paraId="464A8E06" w14:textId="77777777" w:rsidR="00C3199C" w:rsidRPr="006D6CF4" w:rsidRDefault="00C3199C" w:rsidP="00C3199C">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Denumirea autorității contractante: </w:t>
      </w:r>
      <w:r w:rsidRPr="006D6CF4">
        <w:rPr>
          <w:b/>
          <w:lang w:val="en-US"/>
        </w:rPr>
        <w:t>I.M.S.P. INSTITUTUL DE CARDIOLOGIE</w:t>
      </w:r>
    </w:p>
    <w:p w14:paraId="35376501" w14:textId="77777777" w:rsidR="00C3199C" w:rsidRPr="006D6CF4" w:rsidRDefault="00C3199C" w:rsidP="00C3199C">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IDNO: </w:t>
      </w:r>
      <w:r w:rsidRPr="006D6CF4">
        <w:rPr>
          <w:b/>
        </w:rPr>
        <w:t>1003600150613</w:t>
      </w:r>
    </w:p>
    <w:p w14:paraId="292AB5A0" w14:textId="77777777" w:rsidR="00C3199C" w:rsidRPr="006D6CF4" w:rsidRDefault="00C3199C" w:rsidP="00C3199C">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Adresa: </w:t>
      </w:r>
      <w:r w:rsidRPr="006D6CF4">
        <w:rPr>
          <w:b/>
          <w:lang w:val="en-US"/>
        </w:rPr>
        <w:t>mun Chișinau, str. N. Testimitanu 29/1, tel 022256</w:t>
      </w:r>
      <w:r>
        <w:rPr>
          <w:b/>
          <w:lang w:val="en-US"/>
        </w:rPr>
        <w:t>123</w:t>
      </w:r>
    </w:p>
    <w:p w14:paraId="668681EE" w14:textId="77777777" w:rsidR="00C3199C" w:rsidRPr="006D6CF4" w:rsidRDefault="00C3199C" w:rsidP="00C3199C">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Numărul de telefon/fax: </w:t>
      </w:r>
      <w:r w:rsidRPr="006D6CF4">
        <w:rPr>
          <w:b/>
          <w:shd w:val="clear" w:color="auto" w:fill="FFFFFF" w:themeFill="background1"/>
          <w:lang w:val="ro-MD"/>
        </w:rPr>
        <w:t>022256123, 022766300</w:t>
      </w:r>
    </w:p>
    <w:p w14:paraId="51337A40" w14:textId="77777777" w:rsidR="00C3199C" w:rsidRPr="006D6CF4" w:rsidRDefault="00C3199C" w:rsidP="00C3199C">
      <w:pPr>
        <w:numPr>
          <w:ilvl w:val="0"/>
          <w:numId w:val="23"/>
        </w:numPr>
        <w:tabs>
          <w:tab w:val="right" w:pos="9531"/>
        </w:tabs>
        <w:spacing w:line="360" w:lineRule="auto"/>
        <w:ind w:left="318"/>
        <w:rPr>
          <w:b/>
          <w:lang w:val="en-US"/>
        </w:rPr>
      </w:pPr>
      <w:r w:rsidRPr="006D6CF4">
        <w:rPr>
          <w:b/>
          <w:lang w:val="ro-MD"/>
        </w:rPr>
        <w:t xml:space="preserve">Adresa de e-mail și pagina web oficială a autorității contractante: </w:t>
      </w:r>
      <w:hyperlink r:id="rId13" w:history="1">
        <w:r w:rsidRPr="006D6CF4">
          <w:rPr>
            <w:rStyle w:val="Hyperlink"/>
            <w:b/>
            <w:lang w:val="en-US"/>
          </w:rPr>
          <w:t>icachizitii@gmail.com</w:t>
        </w:r>
      </w:hyperlink>
      <w:r w:rsidRPr="006D6CF4">
        <w:rPr>
          <w:b/>
          <w:lang w:val="en-US"/>
        </w:rPr>
        <w:t xml:space="preserve">, </w:t>
      </w:r>
      <w:r w:rsidRPr="006D6CF4">
        <w:rPr>
          <w:b/>
          <w:color w:val="2E74B5" w:themeColor="accent1" w:themeShade="BF"/>
          <w:lang w:val="en-US"/>
        </w:rPr>
        <w:t>icardiologie.md</w:t>
      </w:r>
    </w:p>
    <w:p w14:paraId="3EE5CD94" w14:textId="77777777" w:rsidR="00C3199C" w:rsidRPr="006D6CF4" w:rsidRDefault="00C3199C" w:rsidP="00C3199C">
      <w:pPr>
        <w:numPr>
          <w:ilvl w:val="0"/>
          <w:numId w:val="23"/>
        </w:numPr>
        <w:shd w:val="clear" w:color="auto" w:fill="FFFFFF" w:themeFill="background1"/>
        <w:tabs>
          <w:tab w:val="left" w:pos="284"/>
          <w:tab w:val="right" w:pos="9531"/>
        </w:tabs>
        <w:spacing w:before="120"/>
        <w:ind w:left="288" w:hanging="288"/>
        <w:rPr>
          <w:b/>
          <w:color w:val="2E74B5" w:themeColor="accent1" w:themeShade="BF"/>
          <w:lang w:val="ro-MD"/>
        </w:rPr>
      </w:pPr>
      <w:r w:rsidRPr="006D6CF4">
        <w:rPr>
          <w:b/>
          <w:lang w:val="ro-MD"/>
        </w:rPr>
        <w:t xml:space="preserve">Adresa de e-mail sau pagina web oficială de la care se va putea obține accesul la documentația de atribuire: </w:t>
      </w:r>
      <w:r w:rsidRPr="006D6CF4">
        <w:rPr>
          <w:b/>
          <w:i/>
          <w:color w:val="2E74B5" w:themeColor="accent1" w:themeShade="BF"/>
          <w:lang w:val="ro-MD"/>
        </w:rPr>
        <w:t>documentația de atribuire este anexată în cadrul procedurii în SIA RSAP</w:t>
      </w:r>
    </w:p>
    <w:p w14:paraId="110C88ED" w14:textId="77777777" w:rsidR="00C3199C" w:rsidRPr="006D6CF4" w:rsidRDefault="00C3199C" w:rsidP="00C3199C">
      <w:pPr>
        <w:numPr>
          <w:ilvl w:val="0"/>
          <w:numId w:val="23"/>
        </w:numPr>
        <w:shd w:val="clear" w:color="auto" w:fill="FFFFFF" w:themeFill="background1"/>
        <w:tabs>
          <w:tab w:val="left" w:pos="284"/>
          <w:tab w:val="right" w:pos="9531"/>
        </w:tabs>
        <w:spacing w:before="120"/>
        <w:ind w:left="288" w:hanging="288"/>
        <w:rPr>
          <w:b/>
          <w:lang w:val="ro-MD"/>
        </w:rPr>
      </w:pPr>
      <w:r w:rsidRPr="006D6CF4">
        <w:rPr>
          <w:b/>
          <w:lang w:val="ro-MD"/>
        </w:rPr>
        <w:t>Tipul autorității contractante și obiectul principal de activitate (dacă este cazul, mențiunea că autoritatea contractantă este o autoritate centrală de achiziție sau că achiziția implică o altă formă</w:t>
      </w:r>
      <w:r>
        <w:rPr>
          <w:b/>
          <w:lang w:val="ro-MD"/>
        </w:rPr>
        <w:t xml:space="preserve"> de achiziție comună): ______</w:t>
      </w:r>
      <w:r w:rsidRPr="006D6CF4">
        <w:rPr>
          <w:b/>
          <w:color w:val="2E74B5" w:themeColor="accent1" w:themeShade="BF"/>
          <w:lang w:val="ro-MD"/>
        </w:rPr>
        <w:t>Instituție Medico Sanitară Publică</w:t>
      </w:r>
      <w:r w:rsidRPr="006D6CF4">
        <w:rPr>
          <w:b/>
          <w:lang w:val="ro-MD"/>
        </w:rPr>
        <w:t>_________</w:t>
      </w:r>
    </w:p>
    <w:p w14:paraId="28ED9DA1" w14:textId="77777777" w:rsidR="00C3199C" w:rsidRPr="006D6CF4" w:rsidRDefault="00C3199C" w:rsidP="00C3199C">
      <w:pPr>
        <w:numPr>
          <w:ilvl w:val="0"/>
          <w:numId w:val="23"/>
        </w:numPr>
        <w:shd w:val="clear" w:color="auto" w:fill="FFFFFF" w:themeFill="background1"/>
        <w:tabs>
          <w:tab w:val="left" w:pos="284"/>
          <w:tab w:val="right" w:pos="426"/>
        </w:tabs>
        <w:spacing w:before="120"/>
        <w:ind w:left="284" w:hanging="284"/>
        <w:rPr>
          <w:b/>
          <w:lang w:val="ro-MD"/>
        </w:rPr>
      </w:pPr>
      <w:r w:rsidRPr="006D6CF4">
        <w:rPr>
          <w:b/>
          <w:lang w:val="ro-MD"/>
        </w:rPr>
        <w:t>Cumpărătorul invită operatorii economici interesați, care îi pot satisface necesitățile, să participe la procedura de achiziție privind prestarea/executarea următoarelor servicii de proiectare/lucrări:</w:t>
      </w:r>
    </w:p>
    <w:tbl>
      <w:tblPr>
        <w:tblW w:w="12055" w:type="dxa"/>
        <w:tblInd w:w="-455" w:type="dxa"/>
        <w:tblLayout w:type="fixed"/>
        <w:tblLook w:val="04A0" w:firstRow="1" w:lastRow="0" w:firstColumn="1" w:lastColumn="0" w:noHBand="0" w:noVBand="1"/>
      </w:tblPr>
      <w:tblGrid>
        <w:gridCol w:w="537"/>
        <w:gridCol w:w="1025"/>
        <w:gridCol w:w="2393"/>
        <w:gridCol w:w="990"/>
        <w:gridCol w:w="1170"/>
        <w:gridCol w:w="1980"/>
        <w:gridCol w:w="1980"/>
        <w:gridCol w:w="1980"/>
      </w:tblGrid>
      <w:tr w:rsidR="00C3199C" w:rsidRPr="00AD7FAE" w14:paraId="77CBD120" w14:textId="77777777" w:rsidTr="00F21CE1">
        <w:trPr>
          <w:gridAfter w:val="1"/>
          <w:wAfter w:w="1980"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C4DF70" w14:textId="77777777" w:rsidR="00C3199C" w:rsidRPr="006D6CF4" w:rsidRDefault="00C3199C" w:rsidP="00F21CE1">
            <w:pPr>
              <w:shd w:val="clear" w:color="auto" w:fill="FFFFFF" w:themeFill="background1"/>
              <w:spacing w:before="120"/>
              <w:jc w:val="center"/>
              <w:rPr>
                <w:b/>
                <w:lang w:val="ro-MD"/>
              </w:rPr>
            </w:pPr>
            <w:r w:rsidRPr="006D6CF4">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BC9D23" w14:textId="77777777" w:rsidR="00C3199C" w:rsidRPr="006D6CF4" w:rsidRDefault="00C3199C" w:rsidP="00F21CE1">
            <w:pPr>
              <w:shd w:val="clear" w:color="auto" w:fill="FFFFFF" w:themeFill="background1"/>
              <w:spacing w:before="120"/>
              <w:jc w:val="center"/>
              <w:rPr>
                <w:b/>
                <w:lang w:val="ro-MD"/>
              </w:rPr>
            </w:pPr>
            <w:r w:rsidRPr="006D6CF4">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E50C33" w14:textId="77777777" w:rsidR="00C3199C" w:rsidRPr="006D6CF4" w:rsidRDefault="00C3199C" w:rsidP="00F21CE1">
            <w:pPr>
              <w:shd w:val="clear" w:color="auto" w:fill="FFFFFF" w:themeFill="background1"/>
              <w:spacing w:before="120"/>
              <w:jc w:val="center"/>
              <w:rPr>
                <w:b/>
                <w:lang w:val="ro-MD"/>
              </w:rPr>
            </w:pPr>
            <w:r w:rsidRPr="006D6CF4">
              <w:rPr>
                <w:b/>
                <w:lang w:val="ro-MD"/>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11DB1D" w14:textId="77777777" w:rsidR="00C3199C" w:rsidRPr="006D6CF4" w:rsidRDefault="00C3199C" w:rsidP="00F21CE1">
            <w:pPr>
              <w:shd w:val="clear" w:color="auto" w:fill="FFFFFF" w:themeFill="background1"/>
              <w:spacing w:before="120"/>
              <w:jc w:val="center"/>
              <w:rPr>
                <w:b/>
                <w:lang w:val="ro-MD"/>
              </w:rPr>
            </w:pPr>
            <w:r w:rsidRPr="006D6CF4">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0FD887" w14:textId="77777777" w:rsidR="00C3199C" w:rsidRPr="006D6CF4" w:rsidRDefault="00C3199C" w:rsidP="00F21CE1">
            <w:pPr>
              <w:shd w:val="clear" w:color="auto" w:fill="FFFFFF" w:themeFill="background1"/>
              <w:spacing w:before="120"/>
              <w:jc w:val="center"/>
              <w:rPr>
                <w:b/>
                <w:lang w:val="ro-MD"/>
              </w:rPr>
            </w:pPr>
            <w:r w:rsidRPr="006D6CF4">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F28996" w14:textId="77777777" w:rsidR="00C3199C" w:rsidRPr="006D6CF4" w:rsidRDefault="00C3199C" w:rsidP="00F21CE1">
            <w:pPr>
              <w:shd w:val="clear" w:color="auto" w:fill="FFFFFF" w:themeFill="background1"/>
              <w:spacing w:before="120"/>
              <w:jc w:val="center"/>
              <w:rPr>
                <w:b/>
                <w:lang w:val="ro-MD"/>
              </w:rPr>
            </w:pPr>
            <w:r w:rsidRPr="006D6CF4">
              <w:rPr>
                <w:b/>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E951177" w14:textId="77777777" w:rsidR="00C3199C" w:rsidRPr="006D6CF4" w:rsidRDefault="00C3199C" w:rsidP="00F21CE1">
            <w:pPr>
              <w:shd w:val="clear" w:color="auto" w:fill="FFFFFF" w:themeFill="background1"/>
              <w:spacing w:before="120"/>
              <w:jc w:val="center"/>
              <w:rPr>
                <w:b/>
                <w:lang w:val="ro-MD"/>
              </w:rPr>
            </w:pPr>
            <w:r w:rsidRPr="006D6CF4">
              <w:rPr>
                <w:b/>
                <w:lang w:val="ro-MD"/>
              </w:rPr>
              <w:t>Valoarea estimată</w:t>
            </w:r>
            <w:r w:rsidRPr="006D6CF4">
              <w:rPr>
                <w:b/>
                <w:lang w:val="ro-MD"/>
              </w:rPr>
              <w:br/>
              <w:t>(se va indica pentru fiecare lot în parte)</w:t>
            </w:r>
          </w:p>
        </w:tc>
      </w:tr>
      <w:tr w:rsidR="00C3199C" w:rsidRPr="00AD7FAE" w14:paraId="48449BCC" w14:textId="77777777" w:rsidTr="00F21CE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22C317" w14:textId="77777777" w:rsidR="00C3199C" w:rsidRPr="006D6CF4" w:rsidRDefault="00C3199C" w:rsidP="00F21CE1">
            <w:pPr>
              <w:shd w:val="clear" w:color="auto" w:fill="FFFFFF" w:themeFill="background1"/>
              <w:spacing w:before="120"/>
              <w:jc w:val="center"/>
              <w:rPr>
                <w:b/>
                <w:lang w:val="ro-MD"/>
              </w:rPr>
            </w:pPr>
            <w:r>
              <w:rPr>
                <w:b/>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A33CF9" w14:textId="77777777" w:rsidR="00C3199C" w:rsidRPr="006D6CF4" w:rsidRDefault="00C3199C" w:rsidP="00F21CE1">
            <w:pPr>
              <w:shd w:val="clear" w:color="auto" w:fill="FFFFFF" w:themeFill="background1"/>
              <w:spacing w:before="120"/>
              <w:jc w:val="center"/>
              <w:rPr>
                <w:b/>
                <w:lang w:val="ro-MD"/>
              </w:rPr>
            </w:pPr>
            <w:r w:rsidRPr="006D6CF4">
              <w:t>454</w:t>
            </w:r>
            <w:r>
              <w:t>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66DA59" w14:textId="77777777" w:rsidR="00C3199C" w:rsidRPr="00C116E1" w:rsidRDefault="00C3199C" w:rsidP="00F21CE1">
            <w:pPr>
              <w:shd w:val="clear" w:color="auto" w:fill="FFFFFF" w:themeFill="background1"/>
              <w:spacing w:before="120"/>
              <w:jc w:val="center"/>
              <w:rPr>
                <w:lang w:val="ro-MD"/>
              </w:rPr>
            </w:pPr>
            <w:r w:rsidRPr="00C116E1">
              <w:rPr>
                <w:lang w:val="en-US"/>
              </w:rPr>
              <w:t xml:space="preserve">Lucrari de </w:t>
            </w:r>
            <w:r>
              <w:rPr>
                <w:lang w:val="en-US"/>
              </w:rPr>
              <w:t>reparatie,</w:t>
            </w:r>
            <w:r w:rsidRPr="00C116E1">
              <w:rPr>
                <w:lang w:val="en-US"/>
              </w:rPr>
              <w:t xml:space="preserve"> et</w:t>
            </w:r>
            <w:r>
              <w:rPr>
                <w:lang w:val="en-US"/>
              </w:rPr>
              <w:t>.</w:t>
            </w:r>
            <w:r w:rsidRPr="00C116E1">
              <w:rPr>
                <w:lang w:val="en-US"/>
              </w:rPr>
              <w:t>7</w:t>
            </w:r>
            <w:r>
              <w:rPr>
                <w:lang w:val="en-US"/>
              </w:rPr>
              <w:t>,</w:t>
            </w:r>
            <w:r w:rsidRPr="00C116E1">
              <w:rPr>
                <w:lang w:val="en-US"/>
              </w:rPr>
              <w:t xml:space="preserve"> </w:t>
            </w:r>
            <w:r>
              <w:rPr>
                <w:lang w:val="en-US"/>
              </w:rPr>
              <w:t>s</w:t>
            </w:r>
            <w:r w:rsidRPr="00C116E1">
              <w:rPr>
                <w:lang w:val="en-US"/>
              </w:rPr>
              <w:t>ectia 3</w:t>
            </w:r>
            <w:r>
              <w:rPr>
                <w:lang w:val="en-US"/>
              </w:rPr>
              <w:t xml:space="preserve"> și </w:t>
            </w:r>
            <w:r w:rsidRPr="00C116E1">
              <w:rPr>
                <w:lang w:val="en-US"/>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D36385" w14:textId="77777777" w:rsidR="00C3199C" w:rsidRPr="006D6CF4" w:rsidRDefault="00C3199C" w:rsidP="00F21CE1">
            <w:pPr>
              <w:shd w:val="clear" w:color="auto" w:fill="FFFFFF" w:themeFill="background1"/>
              <w:spacing w:before="120"/>
              <w:jc w:val="center"/>
              <w:rPr>
                <w:b/>
                <w:lang w:val="ro-MD"/>
              </w:rPr>
            </w:pPr>
            <w:r w:rsidRPr="006D6CF4">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9DC154" w14:textId="77777777" w:rsidR="00C3199C" w:rsidRPr="006D6CF4" w:rsidRDefault="00C3199C" w:rsidP="00F21CE1">
            <w:pPr>
              <w:shd w:val="clear" w:color="auto" w:fill="FFFFFF" w:themeFill="background1"/>
              <w:spacing w:before="120"/>
              <w:jc w:val="center"/>
              <w:rPr>
                <w:b/>
                <w:lang w:val="ro-MD"/>
              </w:rPr>
            </w:pPr>
            <w:r w:rsidRPr="002705B3">
              <w:rPr>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D0E8F73" w14:textId="77777777" w:rsidR="00C3199C" w:rsidRPr="006D6CF4" w:rsidRDefault="00C3199C" w:rsidP="00F21CE1">
            <w:pPr>
              <w:shd w:val="clear" w:color="auto" w:fill="FFFFFF" w:themeFill="background1"/>
              <w:spacing w:before="120"/>
              <w:jc w:val="center"/>
              <w:rPr>
                <w:b/>
                <w:lang w:val="ro-MD"/>
              </w:rPr>
            </w:pPr>
            <w:r w:rsidRPr="006D6CF4">
              <w:rPr>
                <w:lang w:val="en-US"/>
              </w:rPr>
              <w:t>Conform anexei 1</w:t>
            </w:r>
            <w:r>
              <w:rPr>
                <w:lang w:val="en-US"/>
              </w:rPr>
              <w:t xml:space="preserve"> din Anuntul de Participare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A22A1C" w14:textId="77777777" w:rsidR="00C3199C" w:rsidRPr="006D6CF4" w:rsidRDefault="00C3199C" w:rsidP="00F21CE1">
            <w:pPr>
              <w:shd w:val="clear" w:color="auto" w:fill="FFFFFF" w:themeFill="background1"/>
              <w:spacing w:before="120"/>
              <w:jc w:val="center"/>
              <w:rPr>
                <w:b/>
                <w:lang w:val="ro-MD"/>
              </w:rPr>
            </w:pPr>
          </w:p>
        </w:tc>
        <w:tc>
          <w:tcPr>
            <w:tcW w:w="1980" w:type="dxa"/>
            <w:vAlign w:val="center"/>
          </w:tcPr>
          <w:p w14:paraId="12364D6A" w14:textId="77777777" w:rsidR="00C3199C" w:rsidRPr="000576F7" w:rsidRDefault="00C3199C" w:rsidP="00F21CE1">
            <w:pPr>
              <w:spacing w:after="160" w:line="259" w:lineRule="auto"/>
              <w:rPr>
                <w:lang w:val="en-US"/>
              </w:rPr>
            </w:pPr>
          </w:p>
        </w:tc>
      </w:tr>
      <w:tr w:rsidR="00C3199C" w:rsidRPr="006D6CF4" w14:paraId="2CE67932" w14:textId="77777777" w:rsidTr="00F21CE1">
        <w:trPr>
          <w:gridAfter w:val="1"/>
          <w:wAfter w:w="1980" w:type="dxa"/>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19B51C" w14:textId="77777777" w:rsidR="00C3199C" w:rsidRPr="006D6CF4" w:rsidRDefault="00C3199C" w:rsidP="00F21CE1">
            <w:pPr>
              <w:shd w:val="clear" w:color="auto" w:fill="FFFFFF" w:themeFill="background1"/>
              <w:spacing w:before="120"/>
              <w:jc w:val="center"/>
              <w:rPr>
                <w:lang w:val="ro-MD"/>
              </w:rPr>
            </w:pPr>
            <w:r w:rsidRPr="006D6CF4">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459809" w14:textId="77777777" w:rsidR="00C3199C" w:rsidRPr="00B0221E" w:rsidRDefault="00C3199C" w:rsidP="00F21CE1">
            <w:pPr>
              <w:shd w:val="clear" w:color="auto" w:fill="FFFFFF" w:themeFill="background1"/>
              <w:spacing w:before="120"/>
              <w:jc w:val="center"/>
              <w:rPr>
                <w:b/>
                <w:lang w:val="ro-MD"/>
              </w:rPr>
            </w:pPr>
            <w:r>
              <w:rPr>
                <w:b/>
                <w:lang w:val="ro-MD"/>
              </w:rPr>
              <w:t>5 251 000,00</w:t>
            </w:r>
          </w:p>
        </w:tc>
      </w:tr>
    </w:tbl>
    <w:p w14:paraId="20C44A9C" w14:textId="77777777" w:rsidR="00C3199C" w:rsidRPr="006D6CF4" w:rsidRDefault="00C3199C" w:rsidP="00C3199C">
      <w:pPr>
        <w:numPr>
          <w:ilvl w:val="0"/>
          <w:numId w:val="23"/>
        </w:numPr>
        <w:shd w:val="clear" w:color="auto" w:fill="FFFFFF" w:themeFill="background1"/>
        <w:tabs>
          <w:tab w:val="right" w:pos="426"/>
        </w:tabs>
        <w:spacing w:before="120"/>
        <w:ind w:left="360"/>
        <w:rPr>
          <w:b/>
          <w:lang w:val="ro-MD"/>
        </w:rPr>
      </w:pPr>
      <w:r w:rsidRPr="006D6CF4">
        <w:rPr>
          <w:b/>
          <w:lang w:val="ro-MD"/>
        </w:rPr>
        <w:t xml:space="preserve">În cazul procedurilor de preselecție se indică numărul minim al candidaţilor şi, dacă este cazul, numărul maxim al acestora. </w:t>
      </w:r>
      <w:r w:rsidRPr="006D6CF4">
        <w:rPr>
          <w:b/>
          <w:color w:val="2E74B5" w:themeColor="accent1" w:themeShade="BF"/>
          <w:lang w:val="ro-MD"/>
        </w:rPr>
        <w:t>Nu se aplică</w:t>
      </w:r>
    </w:p>
    <w:p w14:paraId="256EF52D" w14:textId="77777777" w:rsidR="00C3199C" w:rsidRPr="006D6CF4" w:rsidRDefault="00C3199C" w:rsidP="00C3199C">
      <w:pPr>
        <w:numPr>
          <w:ilvl w:val="0"/>
          <w:numId w:val="23"/>
        </w:numPr>
        <w:shd w:val="clear" w:color="auto" w:fill="FFFFFF" w:themeFill="background1"/>
        <w:tabs>
          <w:tab w:val="right" w:pos="426"/>
        </w:tabs>
        <w:ind w:left="357"/>
        <w:rPr>
          <w:b/>
          <w:lang w:val="ro-MD"/>
        </w:rPr>
      </w:pPr>
      <w:r w:rsidRPr="006D6CF4">
        <w:rPr>
          <w:b/>
          <w:lang w:val="ro-MD"/>
        </w:rPr>
        <w:t xml:space="preserve">În cazul în care contractul este împărțit pe loturi, un operator economic poate depune </w:t>
      </w:r>
    </w:p>
    <w:p w14:paraId="2CC08329" w14:textId="77777777" w:rsidR="00C3199C" w:rsidRPr="006D6CF4" w:rsidRDefault="00C3199C" w:rsidP="00C3199C">
      <w:pPr>
        <w:shd w:val="clear" w:color="auto" w:fill="FFFFFF" w:themeFill="background1"/>
        <w:tabs>
          <w:tab w:val="right" w:pos="426"/>
        </w:tabs>
        <w:ind w:left="357"/>
        <w:rPr>
          <w:b/>
          <w:lang w:val="ro-MD"/>
        </w:rPr>
      </w:pPr>
      <w:r w:rsidRPr="006D6CF4">
        <w:rPr>
          <w:b/>
          <w:lang w:val="ro-MD"/>
        </w:rPr>
        <w:t>oferta (se va selecta):</w:t>
      </w:r>
    </w:p>
    <w:p w14:paraId="70747E21" w14:textId="77777777" w:rsidR="00C3199C" w:rsidRPr="006D6CF4" w:rsidRDefault="00C3199C" w:rsidP="00C3199C">
      <w:pPr>
        <w:numPr>
          <w:ilvl w:val="0"/>
          <w:numId w:val="24"/>
        </w:numPr>
        <w:shd w:val="clear" w:color="auto" w:fill="FFFFFF" w:themeFill="background1"/>
        <w:tabs>
          <w:tab w:val="right" w:pos="426"/>
        </w:tabs>
        <w:rPr>
          <w:lang w:val="ro-MD"/>
        </w:rPr>
      </w:pPr>
      <w:r w:rsidRPr="006D6CF4">
        <w:rPr>
          <w:lang w:val="ro-MD"/>
        </w:rPr>
        <w:t>Pentru un singur lot;</w:t>
      </w:r>
    </w:p>
    <w:p w14:paraId="4017A7B5" w14:textId="77777777" w:rsidR="00C3199C" w:rsidRPr="006D6CF4" w:rsidRDefault="00C3199C" w:rsidP="00C3199C">
      <w:pPr>
        <w:numPr>
          <w:ilvl w:val="0"/>
          <w:numId w:val="24"/>
        </w:numPr>
        <w:shd w:val="clear" w:color="auto" w:fill="FFFFFF" w:themeFill="background1"/>
        <w:tabs>
          <w:tab w:val="right" w:pos="426"/>
        </w:tabs>
        <w:rPr>
          <w:lang w:val="ro-MD"/>
        </w:rPr>
      </w:pPr>
      <w:r w:rsidRPr="006D6CF4">
        <w:rPr>
          <w:lang w:val="ro-MD"/>
        </w:rPr>
        <w:t>Pentru mai multe loturi;</w:t>
      </w:r>
    </w:p>
    <w:p w14:paraId="66899DFF" w14:textId="77777777" w:rsidR="00C3199C" w:rsidRPr="006D6CF4" w:rsidRDefault="00C3199C" w:rsidP="00C3199C">
      <w:pPr>
        <w:numPr>
          <w:ilvl w:val="0"/>
          <w:numId w:val="24"/>
        </w:numPr>
        <w:shd w:val="clear" w:color="auto" w:fill="FFFFFF" w:themeFill="background1"/>
        <w:tabs>
          <w:tab w:val="right" w:pos="426"/>
        </w:tabs>
        <w:rPr>
          <w:lang w:val="ro-MD"/>
        </w:rPr>
      </w:pPr>
      <w:r w:rsidRPr="006D6CF4">
        <w:rPr>
          <w:lang w:val="ro-MD"/>
        </w:rPr>
        <w:t>Pentru toate loturile;</w:t>
      </w:r>
    </w:p>
    <w:p w14:paraId="487F3845" w14:textId="77777777" w:rsidR="00C3199C" w:rsidRPr="006D6CF4" w:rsidRDefault="00C3199C" w:rsidP="00C3199C">
      <w:pPr>
        <w:numPr>
          <w:ilvl w:val="0"/>
          <w:numId w:val="24"/>
        </w:numPr>
        <w:shd w:val="clear" w:color="auto" w:fill="FFFFFF" w:themeFill="background1"/>
        <w:tabs>
          <w:tab w:val="right" w:pos="426"/>
        </w:tabs>
        <w:rPr>
          <w:lang w:val="ro-MD"/>
        </w:rPr>
      </w:pPr>
      <w:r w:rsidRPr="006D6CF4">
        <w:rPr>
          <w:lang w:val="ro-MD"/>
        </w:rPr>
        <w:t>Alte limitări privind numărul de loturi care pot fi atribuite aceluiași ofertant___________</w:t>
      </w:r>
    </w:p>
    <w:p w14:paraId="539E99D7" w14:textId="77777777" w:rsidR="00C3199C" w:rsidRPr="006D6CF4" w:rsidRDefault="00C3199C" w:rsidP="00C3199C">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Admiterea sau interzicerea ofertelor alternative: </w:t>
      </w:r>
      <w:r w:rsidRPr="006D6CF4">
        <w:rPr>
          <w:b/>
          <w:color w:val="2E74B5" w:themeColor="accent1" w:themeShade="BF"/>
          <w:lang w:val="ro-MD"/>
        </w:rPr>
        <w:t>Nu se admite</w:t>
      </w:r>
    </w:p>
    <w:p w14:paraId="0680A0BB" w14:textId="77777777" w:rsidR="00C3199C" w:rsidRPr="006D6CF4" w:rsidRDefault="00C3199C" w:rsidP="00C3199C">
      <w:pPr>
        <w:shd w:val="clear" w:color="auto" w:fill="FFFFFF" w:themeFill="background1"/>
        <w:tabs>
          <w:tab w:val="right" w:pos="426"/>
        </w:tabs>
        <w:ind w:left="6206"/>
        <w:rPr>
          <w:lang w:val="ro-MD"/>
        </w:rPr>
      </w:pPr>
      <w:r w:rsidRPr="006D6CF4">
        <w:rPr>
          <w:lang w:val="ro-MD"/>
        </w:rPr>
        <w:t>(indicați se admite sau nu se admite)</w:t>
      </w:r>
    </w:p>
    <w:p w14:paraId="0FA2CE53" w14:textId="77777777" w:rsidR="00C3199C" w:rsidRPr="000F4B4C" w:rsidRDefault="00C3199C" w:rsidP="00C3199C">
      <w:pPr>
        <w:numPr>
          <w:ilvl w:val="0"/>
          <w:numId w:val="23"/>
        </w:numPr>
        <w:shd w:val="clear" w:color="auto" w:fill="FFFFFF" w:themeFill="background1"/>
        <w:tabs>
          <w:tab w:val="left" w:pos="0"/>
          <w:tab w:val="left" w:pos="284"/>
          <w:tab w:val="left" w:pos="426"/>
        </w:tabs>
        <w:spacing w:before="120"/>
        <w:ind w:left="284" w:hanging="284"/>
        <w:rPr>
          <w:b/>
          <w:lang w:val="ro-MD"/>
        </w:rPr>
      </w:pPr>
      <w:r w:rsidRPr="006D6CF4">
        <w:rPr>
          <w:b/>
          <w:lang w:val="ro-MD"/>
        </w:rPr>
        <w:t xml:space="preserve">Termenii și condițiile de prestare/executare solicitați: </w:t>
      </w:r>
      <w:r w:rsidRPr="006D6CF4">
        <w:rPr>
          <w:b/>
          <w:lang w:val="en-US"/>
        </w:rPr>
        <w:t xml:space="preserve"> </w:t>
      </w:r>
    </w:p>
    <w:p w14:paraId="73D1F5F4" w14:textId="77777777" w:rsidR="00C3199C" w:rsidRDefault="00C3199C" w:rsidP="00C3199C">
      <w:pPr>
        <w:pStyle w:val="Listparagraf"/>
        <w:numPr>
          <w:ilvl w:val="0"/>
          <w:numId w:val="39"/>
        </w:numPr>
        <w:shd w:val="clear" w:color="auto" w:fill="FFFFFF" w:themeFill="background1"/>
        <w:tabs>
          <w:tab w:val="clear" w:pos="1134"/>
          <w:tab w:val="left" w:pos="0"/>
          <w:tab w:val="left" w:pos="284"/>
          <w:tab w:val="left" w:pos="426"/>
        </w:tabs>
        <w:spacing w:before="120"/>
        <w:ind w:firstLine="2866"/>
        <w:contextualSpacing/>
        <w:jc w:val="left"/>
        <w:rPr>
          <w:b/>
          <w:lang w:val="ro-MD"/>
        </w:rPr>
      </w:pPr>
      <w:proofErr w:type="spellStart"/>
      <w:r w:rsidRPr="004079E0">
        <w:rPr>
          <w:b/>
          <w:color w:val="2E74B5" w:themeColor="accent1" w:themeShade="BF"/>
        </w:rPr>
        <w:lastRenderedPageBreak/>
        <w:t>Sectia</w:t>
      </w:r>
      <w:proofErr w:type="spellEnd"/>
      <w:r w:rsidRPr="004079E0">
        <w:rPr>
          <w:b/>
          <w:color w:val="2E74B5" w:themeColor="accent1" w:themeShade="BF"/>
        </w:rPr>
        <w:t xml:space="preserve"> 3</w:t>
      </w:r>
      <w:r>
        <w:rPr>
          <w:b/>
        </w:rPr>
        <w:t xml:space="preserve"> </w:t>
      </w:r>
      <w:r w:rsidRPr="000F4B4C">
        <w:rPr>
          <w:b/>
          <w:color w:val="2E74B5" w:themeColor="accent1" w:themeShade="BF"/>
          <w:lang w:val="ro-RO"/>
        </w:rPr>
        <w:t xml:space="preserve">la solicitare timp de  </w:t>
      </w:r>
      <w:r w:rsidRPr="000F4B4C">
        <w:rPr>
          <w:b/>
          <w:color w:val="2E74B5" w:themeColor="accent1" w:themeShade="BF"/>
          <w:highlight w:val="yellow"/>
          <w:lang w:val="ro-RO"/>
        </w:rPr>
        <w:t xml:space="preserve"> _</w:t>
      </w:r>
      <w:r>
        <w:rPr>
          <w:b/>
          <w:color w:val="2E74B5" w:themeColor="accent1" w:themeShade="BF"/>
          <w:highlight w:val="yellow"/>
          <w:lang w:val="ro-RO"/>
        </w:rPr>
        <w:t>90</w:t>
      </w:r>
      <w:r w:rsidRPr="000F4B4C">
        <w:rPr>
          <w:b/>
          <w:color w:val="2E74B5" w:themeColor="accent1" w:themeShade="BF"/>
          <w:highlight w:val="yellow"/>
          <w:lang w:val="ro-RO"/>
        </w:rPr>
        <w:t>_</w:t>
      </w:r>
      <w:r w:rsidRPr="000F4B4C">
        <w:rPr>
          <w:b/>
          <w:color w:val="2E74B5" w:themeColor="accent1" w:themeShade="BF"/>
          <w:spacing w:val="-2"/>
          <w:highlight w:val="yellow"/>
          <w:lang w:val="ro-RO"/>
        </w:rPr>
        <w:t xml:space="preserve"> zile</w:t>
      </w:r>
      <w:r w:rsidRPr="000F4B4C">
        <w:rPr>
          <w:b/>
          <w:color w:val="2E74B5" w:themeColor="accent1" w:themeShade="BF"/>
          <w:lang w:val="ro-RO"/>
        </w:rPr>
        <w:t xml:space="preserve"> </w:t>
      </w:r>
      <w:r w:rsidRPr="000F4B4C">
        <w:rPr>
          <w:b/>
          <w:lang w:val="ro-MD"/>
        </w:rPr>
        <w:t>_</w:t>
      </w:r>
    </w:p>
    <w:p w14:paraId="58D58D7F" w14:textId="77777777" w:rsidR="00C3199C" w:rsidRPr="004079E0" w:rsidRDefault="00C3199C" w:rsidP="00C3199C">
      <w:pPr>
        <w:pStyle w:val="Listparagraf"/>
        <w:numPr>
          <w:ilvl w:val="0"/>
          <w:numId w:val="39"/>
        </w:numPr>
        <w:shd w:val="clear" w:color="auto" w:fill="FFFFFF" w:themeFill="background1"/>
        <w:tabs>
          <w:tab w:val="clear" w:pos="1134"/>
          <w:tab w:val="left" w:pos="0"/>
          <w:tab w:val="left" w:pos="284"/>
          <w:tab w:val="left" w:pos="426"/>
        </w:tabs>
        <w:spacing w:before="120"/>
        <w:ind w:firstLine="2866"/>
        <w:contextualSpacing/>
        <w:jc w:val="left"/>
        <w:rPr>
          <w:b/>
          <w:lang w:val="ro-MD"/>
        </w:rPr>
      </w:pPr>
      <w:proofErr w:type="spellStart"/>
      <w:r w:rsidRPr="004079E0">
        <w:rPr>
          <w:b/>
          <w:color w:val="2E74B5" w:themeColor="accent1" w:themeShade="BF"/>
        </w:rPr>
        <w:t>Sectia</w:t>
      </w:r>
      <w:proofErr w:type="spellEnd"/>
      <w:r w:rsidRPr="004079E0">
        <w:rPr>
          <w:b/>
          <w:color w:val="2E74B5" w:themeColor="accent1" w:themeShade="BF"/>
        </w:rPr>
        <w:t xml:space="preserve"> </w:t>
      </w:r>
      <w:r>
        <w:rPr>
          <w:b/>
          <w:color w:val="2E74B5" w:themeColor="accent1" w:themeShade="BF"/>
        </w:rPr>
        <w:t>4</w:t>
      </w:r>
      <w:r>
        <w:rPr>
          <w:b/>
        </w:rPr>
        <w:t xml:space="preserve"> </w:t>
      </w:r>
      <w:r w:rsidRPr="000F4B4C">
        <w:rPr>
          <w:b/>
          <w:color w:val="2E74B5" w:themeColor="accent1" w:themeShade="BF"/>
          <w:lang w:val="ro-RO"/>
        </w:rPr>
        <w:t xml:space="preserve">la solicitare timp de  </w:t>
      </w:r>
      <w:r w:rsidRPr="000F4B4C">
        <w:rPr>
          <w:b/>
          <w:color w:val="2E74B5" w:themeColor="accent1" w:themeShade="BF"/>
          <w:highlight w:val="yellow"/>
          <w:lang w:val="ro-RO"/>
        </w:rPr>
        <w:t xml:space="preserve"> _</w:t>
      </w:r>
      <w:r>
        <w:rPr>
          <w:b/>
          <w:color w:val="2E74B5" w:themeColor="accent1" w:themeShade="BF"/>
          <w:highlight w:val="yellow"/>
          <w:lang w:val="ro-RO"/>
        </w:rPr>
        <w:t>90</w:t>
      </w:r>
      <w:r w:rsidRPr="000F4B4C">
        <w:rPr>
          <w:b/>
          <w:color w:val="2E74B5" w:themeColor="accent1" w:themeShade="BF"/>
          <w:highlight w:val="yellow"/>
          <w:lang w:val="ro-RO"/>
        </w:rPr>
        <w:t>_</w:t>
      </w:r>
      <w:r w:rsidRPr="000F4B4C">
        <w:rPr>
          <w:b/>
          <w:color w:val="2E74B5" w:themeColor="accent1" w:themeShade="BF"/>
          <w:spacing w:val="-2"/>
          <w:highlight w:val="yellow"/>
          <w:lang w:val="ro-RO"/>
        </w:rPr>
        <w:t xml:space="preserve"> zile</w:t>
      </w:r>
      <w:r w:rsidRPr="000F4B4C">
        <w:rPr>
          <w:b/>
          <w:color w:val="2E74B5" w:themeColor="accent1" w:themeShade="BF"/>
          <w:lang w:val="ro-RO"/>
        </w:rPr>
        <w:t xml:space="preserve"> </w:t>
      </w:r>
      <w:r w:rsidRPr="000F4B4C">
        <w:rPr>
          <w:b/>
          <w:lang w:val="ro-MD"/>
        </w:rPr>
        <w:t>_</w:t>
      </w:r>
    </w:p>
    <w:p w14:paraId="13A224B8" w14:textId="77777777" w:rsidR="00C3199C" w:rsidRPr="006D6CF4" w:rsidRDefault="00C3199C" w:rsidP="00C3199C">
      <w:pPr>
        <w:numPr>
          <w:ilvl w:val="0"/>
          <w:numId w:val="23"/>
        </w:numPr>
        <w:shd w:val="clear" w:color="auto" w:fill="FFFFFF" w:themeFill="background1"/>
        <w:tabs>
          <w:tab w:val="left" w:pos="0"/>
          <w:tab w:val="left" w:pos="284"/>
          <w:tab w:val="left" w:pos="426"/>
        </w:tabs>
        <w:spacing w:before="120"/>
        <w:ind w:left="284" w:hanging="284"/>
        <w:rPr>
          <w:b/>
          <w:lang w:val="ro-MD"/>
        </w:rPr>
      </w:pPr>
      <w:r w:rsidRPr="006D6CF4">
        <w:rPr>
          <w:b/>
          <w:lang w:val="ro-MD"/>
        </w:rPr>
        <w:t>Termenul de valabilitate a contractului:</w:t>
      </w:r>
      <w:r w:rsidRPr="006D6CF4">
        <w:rPr>
          <w:b/>
          <w:highlight w:val="yellow"/>
          <w:lang w:val="en-US"/>
        </w:rPr>
        <w:t xml:space="preserve"> </w:t>
      </w:r>
      <w:r w:rsidRPr="006D6CF4">
        <w:rPr>
          <w:b/>
          <w:color w:val="2E74B5" w:themeColor="accent1" w:themeShade="BF"/>
          <w:highlight w:val="yellow"/>
        </w:rPr>
        <w:t>31.12.202</w:t>
      </w:r>
      <w:r>
        <w:rPr>
          <w:b/>
          <w:color w:val="2E74B5" w:themeColor="accent1" w:themeShade="BF"/>
          <w:highlight w:val="yellow"/>
        </w:rPr>
        <w:t>6</w:t>
      </w:r>
      <w:r w:rsidRPr="006D6CF4">
        <w:rPr>
          <w:b/>
          <w:color w:val="2E74B5" w:themeColor="accent1" w:themeShade="BF"/>
          <w:highlight w:val="yellow"/>
        </w:rPr>
        <w:t xml:space="preserve"> + perioada de garanție a lucrărilor</w:t>
      </w:r>
    </w:p>
    <w:p w14:paraId="4E6769AE" w14:textId="77777777" w:rsidR="00C3199C" w:rsidRPr="006D6CF4" w:rsidRDefault="00C3199C" w:rsidP="00C3199C">
      <w:pPr>
        <w:numPr>
          <w:ilvl w:val="0"/>
          <w:numId w:val="23"/>
        </w:numPr>
        <w:tabs>
          <w:tab w:val="right" w:pos="426"/>
        </w:tabs>
        <w:spacing w:before="120"/>
        <w:ind w:left="360"/>
        <w:rPr>
          <w:b/>
          <w:lang w:val="ro-MD"/>
        </w:rPr>
      </w:pPr>
      <w:r w:rsidRPr="006D6CF4">
        <w:rPr>
          <w:b/>
          <w:lang w:val="ro-MD"/>
        </w:rPr>
        <w:t>Contract de achiziție rezervat atelierelor protejate sau că acesta poate fi executat numai în cadrul unor programe de angajare protejată (după caz): ___</w:t>
      </w:r>
      <w:r w:rsidRPr="006D6CF4">
        <w:rPr>
          <w:b/>
          <w:color w:val="2E74B5" w:themeColor="accent1" w:themeShade="BF"/>
          <w:lang w:val="ro-MD"/>
        </w:rPr>
        <w:t>Nu se aplică</w:t>
      </w:r>
      <w:r w:rsidRPr="006D6CF4">
        <w:rPr>
          <w:b/>
          <w:lang w:val="ro-MD"/>
        </w:rPr>
        <w:t xml:space="preserve"> _</w:t>
      </w:r>
    </w:p>
    <w:p w14:paraId="704E12F2" w14:textId="77777777" w:rsidR="00C3199C" w:rsidRPr="006D6CF4" w:rsidRDefault="00C3199C" w:rsidP="00C3199C">
      <w:pPr>
        <w:shd w:val="clear" w:color="auto" w:fill="FFFFFF" w:themeFill="background1"/>
        <w:tabs>
          <w:tab w:val="right" w:pos="426"/>
        </w:tabs>
        <w:ind w:left="7560" w:hanging="630"/>
        <w:contextualSpacing/>
        <w:rPr>
          <w:lang w:val="ro-MD"/>
        </w:rPr>
      </w:pPr>
      <w:r w:rsidRPr="006D6CF4">
        <w:rPr>
          <w:lang w:val="ro-MD"/>
        </w:rPr>
        <w:t>(indicați da sau nu)</w:t>
      </w:r>
    </w:p>
    <w:p w14:paraId="7E39CCD7" w14:textId="77777777" w:rsidR="00C3199C" w:rsidRPr="006D6CF4" w:rsidRDefault="00C3199C" w:rsidP="00C3199C">
      <w:pPr>
        <w:numPr>
          <w:ilvl w:val="0"/>
          <w:numId w:val="23"/>
        </w:numPr>
        <w:shd w:val="clear" w:color="auto" w:fill="FFFFFF" w:themeFill="background1"/>
        <w:tabs>
          <w:tab w:val="right" w:pos="426"/>
        </w:tabs>
        <w:spacing w:before="120"/>
        <w:ind w:left="360"/>
        <w:rPr>
          <w:b/>
          <w:lang w:val="ro-MD"/>
        </w:rPr>
      </w:pPr>
      <w:r w:rsidRPr="006D6CF4">
        <w:rPr>
          <w:b/>
          <w:lang w:val="ro-MD"/>
        </w:rPr>
        <w:t xml:space="preserve">Prestarea serviciului este rezervată unei anumite profesii în temeiul unor legisau al unor acte administrative (după caz): </w:t>
      </w:r>
      <w:r w:rsidRPr="006D6CF4">
        <w:rPr>
          <w:b/>
          <w:color w:val="2E74B5" w:themeColor="accent1" w:themeShade="BF"/>
          <w:lang w:val="ro-MD"/>
        </w:rPr>
        <w:t>Nu se aplică</w:t>
      </w:r>
    </w:p>
    <w:p w14:paraId="0A7448EC" w14:textId="77777777" w:rsidR="00C3199C" w:rsidRPr="006D6CF4" w:rsidRDefault="00C3199C" w:rsidP="00C3199C">
      <w:pPr>
        <w:shd w:val="clear" w:color="auto" w:fill="FFFFFF" w:themeFill="background1"/>
        <w:tabs>
          <w:tab w:val="right" w:pos="426"/>
        </w:tabs>
        <w:contextualSpacing/>
        <w:jc w:val="center"/>
        <w:rPr>
          <w:lang w:val="ro-MD"/>
        </w:rPr>
      </w:pPr>
      <w:r w:rsidRPr="006D6CF4">
        <w:rPr>
          <w:lang w:val="ro-MD"/>
        </w:rPr>
        <w:t>(se menționează respectivele legi și acte administrative)</w:t>
      </w:r>
    </w:p>
    <w:p w14:paraId="2A1E401B" w14:textId="77777777" w:rsidR="00C3199C" w:rsidRPr="006D6CF4" w:rsidRDefault="00C3199C" w:rsidP="00C3199C">
      <w:pPr>
        <w:numPr>
          <w:ilvl w:val="0"/>
          <w:numId w:val="23"/>
        </w:numPr>
        <w:shd w:val="clear" w:color="auto" w:fill="FFFFFF" w:themeFill="background1"/>
        <w:tabs>
          <w:tab w:val="right" w:pos="426"/>
        </w:tabs>
        <w:spacing w:before="120"/>
        <w:ind w:left="360"/>
        <w:rPr>
          <w:b/>
          <w:lang w:val="ro-MD"/>
        </w:rPr>
      </w:pPr>
      <w:r w:rsidRPr="006D6CF4">
        <w:rPr>
          <w:b/>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2495"/>
        <w:gridCol w:w="4530"/>
        <w:gridCol w:w="1750"/>
      </w:tblGrid>
      <w:tr w:rsidR="00C3199C" w:rsidRPr="006D6CF4" w14:paraId="2ACE9F64" w14:textId="77777777" w:rsidTr="00F21CE1">
        <w:trPr>
          <w:trHeight w:val="713"/>
        </w:trPr>
        <w:tc>
          <w:tcPr>
            <w:tcW w:w="569" w:type="dxa"/>
            <w:shd w:val="clear" w:color="auto" w:fill="D9D9D9"/>
          </w:tcPr>
          <w:p w14:paraId="658E1264" w14:textId="77777777" w:rsidR="00C3199C" w:rsidRPr="006D6CF4" w:rsidRDefault="00C3199C" w:rsidP="00F21CE1">
            <w:pPr>
              <w:tabs>
                <w:tab w:val="left" w:pos="612"/>
              </w:tabs>
              <w:spacing w:before="120" w:after="120"/>
              <w:rPr>
                <w:b/>
                <w:iCs/>
              </w:rPr>
            </w:pPr>
            <w:r w:rsidRPr="006D6CF4">
              <w:rPr>
                <w:b/>
                <w:iCs/>
              </w:rPr>
              <w:t>Nr. d/o</w:t>
            </w:r>
          </w:p>
        </w:tc>
        <w:tc>
          <w:tcPr>
            <w:tcW w:w="2495" w:type="dxa"/>
            <w:shd w:val="clear" w:color="auto" w:fill="D9D9D9"/>
          </w:tcPr>
          <w:p w14:paraId="16646437" w14:textId="77777777" w:rsidR="00C3199C" w:rsidRPr="006D6CF4" w:rsidRDefault="00C3199C" w:rsidP="00F21CE1">
            <w:pPr>
              <w:tabs>
                <w:tab w:val="left" w:pos="612"/>
              </w:tabs>
              <w:spacing w:before="120" w:after="120"/>
              <w:jc w:val="center"/>
              <w:rPr>
                <w:b/>
                <w:iCs/>
              </w:rPr>
            </w:pPr>
            <w:r w:rsidRPr="006D6CF4">
              <w:rPr>
                <w:b/>
                <w:iCs/>
              </w:rPr>
              <w:t>Descrierea criteriului/cerinței</w:t>
            </w:r>
          </w:p>
        </w:tc>
        <w:tc>
          <w:tcPr>
            <w:tcW w:w="4530" w:type="dxa"/>
            <w:shd w:val="clear" w:color="auto" w:fill="D9D9D9"/>
          </w:tcPr>
          <w:p w14:paraId="24655C50" w14:textId="77777777" w:rsidR="00C3199C" w:rsidRPr="006D6CF4" w:rsidRDefault="00C3199C" w:rsidP="00F21CE1">
            <w:pPr>
              <w:tabs>
                <w:tab w:val="left" w:pos="612"/>
              </w:tabs>
              <w:spacing w:before="120" w:after="120"/>
              <w:rPr>
                <w:b/>
                <w:iCs/>
                <w:lang w:val="en-US"/>
              </w:rPr>
            </w:pPr>
            <w:r w:rsidRPr="006D6CF4">
              <w:rPr>
                <w:b/>
                <w:iCs/>
                <w:lang w:val="en-US"/>
              </w:rPr>
              <w:t>Mod de demonstrare a îndeplinirii criteriului/cerinței:</w:t>
            </w:r>
          </w:p>
        </w:tc>
        <w:tc>
          <w:tcPr>
            <w:tcW w:w="1750" w:type="dxa"/>
            <w:shd w:val="clear" w:color="auto" w:fill="D9D9D9"/>
          </w:tcPr>
          <w:p w14:paraId="5F9323BB" w14:textId="77777777" w:rsidR="00C3199C" w:rsidRPr="006D6CF4" w:rsidRDefault="00C3199C" w:rsidP="00F21CE1">
            <w:pPr>
              <w:tabs>
                <w:tab w:val="left" w:pos="612"/>
              </w:tabs>
              <w:spacing w:before="120" w:after="120"/>
              <w:jc w:val="center"/>
              <w:rPr>
                <w:b/>
                <w:iCs/>
              </w:rPr>
            </w:pPr>
            <w:r w:rsidRPr="006D6CF4">
              <w:rPr>
                <w:b/>
                <w:iCs/>
              </w:rPr>
              <w:t>Nivelul minim/</w:t>
            </w:r>
            <w:r w:rsidRPr="006D6CF4">
              <w:rPr>
                <w:b/>
                <w:iCs/>
              </w:rPr>
              <w:br/>
              <w:t>Obligativitatea</w:t>
            </w:r>
          </w:p>
        </w:tc>
      </w:tr>
      <w:tr w:rsidR="00C3199C" w:rsidRPr="006D6CF4" w14:paraId="7BDB008C" w14:textId="77777777" w:rsidTr="00F21CE1">
        <w:trPr>
          <w:trHeight w:val="702"/>
        </w:trPr>
        <w:tc>
          <w:tcPr>
            <w:tcW w:w="569" w:type="dxa"/>
            <w:shd w:val="clear" w:color="auto" w:fill="FFFF00"/>
          </w:tcPr>
          <w:p w14:paraId="53C58CBA" w14:textId="77777777" w:rsidR="00C3199C" w:rsidRPr="006D6CF4" w:rsidRDefault="00C3199C" w:rsidP="00F21CE1">
            <w:pPr>
              <w:tabs>
                <w:tab w:val="left" w:pos="612"/>
              </w:tabs>
              <w:spacing w:before="120" w:after="120"/>
              <w:rPr>
                <w:iCs/>
                <w:lang w:val="en-US"/>
              </w:rPr>
            </w:pPr>
            <w:r w:rsidRPr="006D6CF4">
              <w:rPr>
                <w:iCs/>
                <w:lang w:val="en-US"/>
              </w:rPr>
              <w:t>1</w:t>
            </w:r>
          </w:p>
        </w:tc>
        <w:tc>
          <w:tcPr>
            <w:tcW w:w="2495" w:type="dxa"/>
            <w:shd w:val="clear" w:color="auto" w:fill="FFFF00"/>
          </w:tcPr>
          <w:p w14:paraId="5CB4ADC2" w14:textId="77777777" w:rsidR="00C3199C" w:rsidRPr="006D6CF4" w:rsidRDefault="00C3199C" w:rsidP="00F21CE1">
            <w:pPr>
              <w:tabs>
                <w:tab w:val="left" w:pos="612"/>
              </w:tabs>
              <w:spacing w:before="120" w:after="120"/>
              <w:rPr>
                <w:iCs/>
                <w:lang w:val="en-US"/>
              </w:rPr>
            </w:pPr>
            <w:r w:rsidRPr="006D6CF4">
              <w:rPr>
                <w:iCs/>
                <w:lang w:val="en-US"/>
              </w:rPr>
              <w:t>Oferta</w:t>
            </w:r>
          </w:p>
        </w:tc>
        <w:tc>
          <w:tcPr>
            <w:tcW w:w="4530" w:type="dxa"/>
            <w:shd w:val="clear" w:color="auto" w:fill="FFFF00"/>
          </w:tcPr>
          <w:p w14:paraId="1A7AE4CA" w14:textId="77777777" w:rsidR="00C3199C" w:rsidRPr="006D6CF4" w:rsidRDefault="00C3199C" w:rsidP="00F21CE1">
            <w:pPr>
              <w:tabs>
                <w:tab w:val="left" w:pos="612"/>
              </w:tabs>
              <w:spacing w:before="120" w:after="120"/>
              <w:rPr>
                <w:iCs/>
                <w:lang w:val="en-US"/>
              </w:rPr>
            </w:pPr>
            <w:r w:rsidRPr="006D6CF4">
              <w:rPr>
                <w:iCs/>
                <w:lang w:val="en-US"/>
              </w:rPr>
              <w:t>Formularul ofertei</w:t>
            </w:r>
            <w:r>
              <w:rPr>
                <w:iCs/>
                <w:lang w:val="en-US"/>
              </w:rPr>
              <w:t xml:space="preserve"> f. 29</w:t>
            </w:r>
            <w:r w:rsidRPr="006D6CF4">
              <w:rPr>
                <w:iCs/>
                <w:lang w:val="en-US"/>
              </w:rPr>
              <w:t>, devizele de cheltuieli f 3, 5, 7. Semnat electronic si anexată la sistem.</w:t>
            </w:r>
          </w:p>
        </w:tc>
        <w:tc>
          <w:tcPr>
            <w:tcW w:w="1750" w:type="dxa"/>
            <w:shd w:val="clear" w:color="auto" w:fill="FFFF00"/>
          </w:tcPr>
          <w:p w14:paraId="77A7CFC7" w14:textId="77777777" w:rsidR="00C3199C" w:rsidRPr="006D6CF4" w:rsidRDefault="00C3199C" w:rsidP="00F21CE1">
            <w:pPr>
              <w:tabs>
                <w:tab w:val="left" w:pos="612"/>
              </w:tabs>
              <w:spacing w:before="120" w:after="120"/>
              <w:rPr>
                <w:iCs/>
                <w:lang w:val="en-US"/>
              </w:rPr>
            </w:pPr>
            <w:r w:rsidRPr="006D6CF4">
              <w:rPr>
                <w:iCs/>
                <w:lang w:val="en-US"/>
              </w:rPr>
              <w:t>Obligatoriu</w:t>
            </w:r>
          </w:p>
        </w:tc>
      </w:tr>
      <w:tr w:rsidR="00C3199C" w:rsidRPr="006D6CF4" w14:paraId="3A0B3767" w14:textId="77777777" w:rsidTr="00F21CE1">
        <w:trPr>
          <w:trHeight w:val="1244"/>
        </w:trPr>
        <w:tc>
          <w:tcPr>
            <w:tcW w:w="569" w:type="dxa"/>
            <w:shd w:val="clear" w:color="auto" w:fill="FFFF00"/>
          </w:tcPr>
          <w:p w14:paraId="1BB0F36C" w14:textId="77777777" w:rsidR="00C3199C" w:rsidRPr="006D6CF4" w:rsidRDefault="00C3199C" w:rsidP="00F21CE1">
            <w:pPr>
              <w:tabs>
                <w:tab w:val="left" w:pos="612"/>
              </w:tabs>
              <w:spacing w:before="120" w:after="120"/>
              <w:rPr>
                <w:iCs/>
                <w:lang w:val="en-US"/>
              </w:rPr>
            </w:pPr>
            <w:r w:rsidRPr="006D6CF4">
              <w:rPr>
                <w:iCs/>
                <w:lang w:val="en-US"/>
              </w:rPr>
              <w:t>2</w:t>
            </w:r>
          </w:p>
        </w:tc>
        <w:tc>
          <w:tcPr>
            <w:tcW w:w="2495" w:type="dxa"/>
            <w:shd w:val="clear" w:color="auto" w:fill="FFFF00"/>
          </w:tcPr>
          <w:p w14:paraId="6E7733BF" w14:textId="77777777" w:rsidR="00C3199C" w:rsidRPr="006D6CF4" w:rsidRDefault="00C3199C" w:rsidP="00F21CE1">
            <w:pPr>
              <w:tabs>
                <w:tab w:val="left" w:pos="612"/>
              </w:tabs>
              <w:spacing w:before="120" w:after="120"/>
              <w:rPr>
                <w:iCs/>
                <w:lang w:val="en-US"/>
              </w:rPr>
            </w:pPr>
            <w:r w:rsidRPr="006D6CF4">
              <w:rPr>
                <w:iCs/>
                <w:lang w:val="en-US"/>
              </w:rPr>
              <w:t xml:space="preserve">Garantia pentru oferta </w:t>
            </w:r>
            <w:r>
              <w:rPr>
                <w:iCs/>
                <w:lang w:val="en-US"/>
              </w:rPr>
              <w:t>2</w:t>
            </w:r>
            <w:r w:rsidRPr="006D6CF4">
              <w:rPr>
                <w:iCs/>
                <w:lang w:val="en-US"/>
              </w:rPr>
              <w:t>%</w:t>
            </w:r>
          </w:p>
        </w:tc>
        <w:tc>
          <w:tcPr>
            <w:tcW w:w="4530" w:type="dxa"/>
            <w:shd w:val="clear" w:color="auto" w:fill="FFFF00"/>
          </w:tcPr>
          <w:p w14:paraId="6E092B75" w14:textId="77777777" w:rsidR="00C3199C" w:rsidRPr="006D6CF4" w:rsidRDefault="00C3199C" w:rsidP="00F21CE1">
            <w:pPr>
              <w:tabs>
                <w:tab w:val="left" w:pos="612"/>
              </w:tabs>
              <w:spacing w:before="120" w:after="120"/>
              <w:rPr>
                <w:iCs/>
                <w:lang w:val="en-US"/>
              </w:rPr>
            </w:pPr>
            <w:r w:rsidRPr="006D6CF4">
              <w:rPr>
                <w:iCs/>
                <w:lang w:val="en-US"/>
              </w:rPr>
              <w:t>Transfer pe contul institutiei (confirmarea se anexează semnată electronic la SIARSAP) sau garantie bancară – prezentată în original la sediul autorităţii contractante pînă la data deschiderii ofertelor</w:t>
            </w:r>
            <w:r>
              <w:rPr>
                <w:iCs/>
                <w:lang w:val="en-US"/>
              </w:rPr>
              <w:t xml:space="preserve"> (daca e semnata olograf de banca)</w:t>
            </w:r>
          </w:p>
        </w:tc>
        <w:tc>
          <w:tcPr>
            <w:tcW w:w="1750" w:type="dxa"/>
            <w:shd w:val="clear" w:color="auto" w:fill="FFFF00"/>
          </w:tcPr>
          <w:p w14:paraId="70D5181E" w14:textId="77777777" w:rsidR="00C3199C" w:rsidRPr="006D6CF4" w:rsidRDefault="00C3199C" w:rsidP="00F21CE1">
            <w:pPr>
              <w:tabs>
                <w:tab w:val="left" w:pos="612"/>
              </w:tabs>
              <w:spacing w:before="120" w:after="120"/>
              <w:rPr>
                <w:iCs/>
                <w:lang w:val="en-US"/>
              </w:rPr>
            </w:pPr>
            <w:r w:rsidRPr="006D6CF4">
              <w:rPr>
                <w:iCs/>
                <w:lang w:val="en-US"/>
              </w:rPr>
              <w:t>Obligatoriu</w:t>
            </w:r>
          </w:p>
        </w:tc>
      </w:tr>
      <w:tr w:rsidR="00C3199C" w:rsidRPr="006D6CF4" w14:paraId="0C1AF313" w14:textId="77777777" w:rsidTr="00F21CE1">
        <w:trPr>
          <w:trHeight w:val="807"/>
        </w:trPr>
        <w:tc>
          <w:tcPr>
            <w:tcW w:w="569" w:type="dxa"/>
            <w:shd w:val="clear" w:color="auto" w:fill="FFFF00"/>
          </w:tcPr>
          <w:p w14:paraId="5B5931AC" w14:textId="77777777" w:rsidR="00C3199C" w:rsidRPr="006D6CF4" w:rsidRDefault="00C3199C" w:rsidP="00F21CE1">
            <w:pPr>
              <w:tabs>
                <w:tab w:val="left" w:pos="612"/>
              </w:tabs>
              <w:spacing w:before="120" w:after="120"/>
              <w:rPr>
                <w:iCs/>
              </w:rPr>
            </w:pPr>
            <w:r w:rsidRPr="006D6CF4">
              <w:rPr>
                <w:iCs/>
              </w:rPr>
              <w:t>3</w:t>
            </w:r>
          </w:p>
        </w:tc>
        <w:tc>
          <w:tcPr>
            <w:tcW w:w="2495" w:type="dxa"/>
            <w:shd w:val="clear" w:color="auto" w:fill="FFFF00"/>
          </w:tcPr>
          <w:p w14:paraId="07D389BA" w14:textId="77777777" w:rsidR="00C3199C" w:rsidRPr="006D6CF4" w:rsidRDefault="00C3199C" w:rsidP="00F21CE1">
            <w:pPr>
              <w:tabs>
                <w:tab w:val="left" w:pos="612"/>
              </w:tabs>
              <w:spacing w:before="120" w:after="120"/>
              <w:rPr>
                <w:iCs/>
              </w:rPr>
            </w:pPr>
            <w:r w:rsidRPr="006D6CF4">
              <w:rPr>
                <w:iCs/>
              </w:rPr>
              <w:t>DUAE</w:t>
            </w:r>
          </w:p>
        </w:tc>
        <w:tc>
          <w:tcPr>
            <w:tcW w:w="4530" w:type="dxa"/>
            <w:shd w:val="clear" w:color="auto" w:fill="FFFF00"/>
          </w:tcPr>
          <w:p w14:paraId="595749CF" w14:textId="77777777" w:rsidR="00C3199C" w:rsidRPr="006D6CF4" w:rsidRDefault="00C3199C" w:rsidP="00F21CE1">
            <w:pPr>
              <w:tabs>
                <w:tab w:val="left" w:pos="612"/>
              </w:tabs>
              <w:spacing w:before="120" w:after="120"/>
              <w:rPr>
                <w:iCs/>
                <w:lang w:val="en-US"/>
              </w:rPr>
            </w:pPr>
            <w:r w:rsidRPr="006D6CF4">
              <w:rPr>
                <w:iCs/>
                <w:lang w:val="en-US"/>
              </w:rPr>
              <w:t>Semnat și ștampilat de către operatorul economic si anexata la sistem.</w:t>
            </w:r>
          </w:p>
        </w:tc>
        <w:tc>
          <w:tcPr>
            <w:tcW w:w="1750" w:type="dxa"/>
            <w:shd w:val="clear" w:color="auto" w:fill="FFFF00"/>
          </w:tcPr>
          <w:p w14:paraId="04B76E9B" w14:textId="77777777" w:rsidR="00C3199C" w:rsidRPr="006D6CF4" w:rsidRDefault="00C3199C" w:rsidP="00F21CE1">
            <w:pPr>
              <w:tabs>
                <w:tab w:val="left" w:pos="612"/>
              </w:tabs>
              <w:spacing w:before="120" w:after="120"/>
              <w:rPr>
                <w:iCs/>
              </w:rPr>
            </w:pPr>
            <w:r w:rsidRPr="006D6CF4">
              <w:rPr>
                <w:iCs/>
              </w:rPr>
              <w:t>Obligatoriu</w:t>
            </w:r>
          </w:p>
        </w:tc>
      </w:tr>
      <w:tr w:rsidR="00C3199C" w:rsidRPr="006D6CF4" w14:paraId="605E6F15" w14:textId="77777777" w:rsidTr="00F21CE1">
        <w:trPr>
          <w:trHeight w:val="807"/>
        </w:trPr>
        <w:tc>
          <w:tcPr>
            <w:tcW w:w="569" w:type="dxa"/>
            <w:shd w:val="clear" w:color="auto" w:fill="FFFF00"/>
          </w:tcPr>
          <w:p w14:paraId="00EBCD50" w14:textId="77777777" w:rsidR="00C3199C" w:rsidRPr="006D6CF4" w:rsidRDefault="00C3199C" w:rsidP="00F21CE1">
            <w:pPr>
              <w:tabs>
                <w:tab w:val="left" w:pos="612"/>
              </w:tabs>
              <w:spacing w:before="120" w:after="120"/>
              <w:rPr>
                <w:iCs/>
              </w:rPr>
            </w:pPr>
            <w:r w:rsidRPr="006D6CF4">
              <w:rPr>
                <w:iCs/>
              </w:rPr>
              <w:t>4</w:t>
            </w:r>
          </w:p>
        </w:tc>
        <w:tc>
          <w:tcPr>
            <w:tcW w:w="2495" w:type="dxa"/>
            <w:shd w:val="clear" w:color="auto" w:fill="FFFF00"/>
          </w:tcPr>
          <w:p w14:paraId="71302C62" w14:textId="77777777" w:rsidR="00C3199C" w:rsidRPr="006D6CF4" w:rsidRDefault="00C3199C" w:rsidP="00F21CE1">
            <w:pPr>
              <w:tabs>
                <w:tab w:val="left" w:pos="612"/>
              </w:tabs>
              <w:spacing w:before="120" w:after="120"/>
              <w:rPr>
                <w:iCs/>
              </w:rPr>
            </w:pPr>
            <w:r w:rsidRPr="006D6CF4">
              <w:rPr>
                <w:iCs/>
              </w:rPr>
              <w:t>Cerere de participare</w:t>
            </w:r>
          </w:p>
        </w:tc>
        <w:tc>
          <w:tcPr>
            <w:tcW w:w="4530" w:type="dxa"/>
            <w:shd w:val="clear" w:color="auto" w:fill="FFFF00"/>
          </w:tcPr>
          <w:p w14:paraId="60239FE4" w14:textId="77777777" w:rsidR="00C3199C" w:rsidRPr="006D6CF4" w:rsidRDefault="00C3199C" w:rsidP="00F21CE1">
            <w:pPr>
              <w:rPr>
                <w:iCs/>
                <w:lang w:val="en-US"/>
              </w:rPr>
            </w:pPr>
            <w:r w:rsidRPr="006D6CF4">
              <w:rPr>
                <w:lang w:val="ro-MD"/>
              </w:rPr>
              <w:t xml:space="preserve">Anexa nr. 7, </w:t>
            </w:r>
            <w:r w:rsidRPr="006D6CF4">
              <w:rPr>
                <w:iCs/>
                <w:lang w:val="en-US"/>
              </w:rPr>
              <w:t>semnata electronic</w:t>
            </w:r>
          </w:p>
        </w:tc>
        <w:tc>
          <w:tcPr>
            <w:tcW w:w="1750" w:type="dxa"/>
            <w:shd w:val="clear" w:color="auto" w:fill="FFFF00"/>
          </w:tcPr>
          <w:p w14:paraId="51B9CF9C" w14:textId="77777777" w:rsidR="00C3199C" w:rsidRPr="006D6CF4" w:rsidRDefault="00C3199C" w:rsidP="00F21CE1">
            <w:pPr>
              <w:tabs>
                <w:tab w:val="left" w:pos="612"/>
              </w:tabs>
              <w:spacing w:before="120" w:after="120"/>
              <w:rPr>
                <w:iCs/>
              </w:rPr>
            </w:pPr>
            <w:r w:rsidRPr="006D6CF4">
              <w:rPr>
                <w:iCs/>
              </w:rPr>
              <w:t>Obligatoriu</w:t>
            </w:r>
          </w:p>
        </w:tc>
      </w:tr>
      <w:tr w:rsidR="00C3199C" w:rsidRPr="006D6CF4" w14:paraId="2FC8ED49" w14:textId="77777777" w:rsidTr="00F21CE1">
        <w:trPr>
          <w:trHeight w:val="807"/>
        </w:trPr>
        <w:tc>
          <w:tcPr>
            <w:tcW w:w="569" w:type="dxa"/>
            <w:shd w:val="clear" w:color="auto" w:fill="FFFF00"/>
          </w:tcPr>
          <w:p w14:paraId="21D8698C" w14:textId="77777777" w:rsidR="00C3199C" w:rsidRPr="006D6CF4" w:rsidRDefault="00C3199C" w:rsidP="00F21CE1">
            <w:pPr>
              <w:tabs>
                <w:tab w:val="left" w:pos="612"/>
              </w:tabs>
              <w:spacing w:before="120" w:after="120"/>
              <w:rPr>
                <w:iCs/>
              </w:rPr>
            </w:pPr>
            <w:r w:rsidRPr="006D6CF4">
              <w:rPr>
                <w:iCs/>
              </w:rPr>
              <w:t>5</w:t>
            </w:r>
          </w:p>
        </w:tc>
        <w:tc>
          <w:tcPr>
            <w:tcW w:w="2495" w:type="dxa"/>
            <w:shd w:val="clear" w:color="auto" w:fill="FFFF00"/>
          </w:tcPr>
          <w:p w14:paraId="0655EF70" w14:textId="77777777" w:rsidR="00C3199C" w:rsidRPr="006D6CF4" w:rsidRDefault="00C3199C" w:rsidP="00F21CE1">
            <w:pPr>
              <w:pStyle w:val="Titlu2"/>
              <w:tabs>
                <w:tab w:val="left" w:pos="567"/>
              </w:tabs>
              <w:spacing w:before="0"/>
              <w:jc w:val="both"/>
              <w:rPr>
                <w:rFonts w:ascii="Times New Roman" w:hAnsi="Times New Roman" w:cs="Times New Roman"/>
                <w:color w:val="auto"/>
                <w:sz w:val="24"/>
                <w:szCs w:val="24"/>
                <w:lang w:val="ro-MD"/>
              </w:rPr>
            </w:pPr>
            <w:r w:rsidRPr="006D6CF4">
              <w:rPr>
                <w:rFonts w:ascii="Times New Roman" w:hAnsi="Times New Roman" w:cs="Times New Roman"/>
                <w:color w:val="auto"/>
                <w:sz w:val="24"/>
                <w:szCs w:val="24"/>
                <w:lang w:val="ro-MD"/>
              </w:rPr>
              <w:t>DECLARAŢIE</w:t>
            </w:r>
          </w:p>
          <w:p w14:paraId="29CF4B6B" w14:textId="77777777" w:rsidR="00C3199C" w:rsidRPr="006D6CF4" w:rsidRDefault="00C3199C" w:rsidP="00F21CE1">
            <w:pPr>
              <w:pStyle w:val="Corptext"/>
              <w:tabs>
                <w:tab w:val="left" w:pos="567"/>
              </w:tabs>
              <w:jc w:val="both"/>
              <w:rPr>
                <w:szCs w:val="24"/>
                <w:lang w:val="ro-MD"/>
              </w:rPr>
            </w:pPr>
            <w:r w:rsidRPr="006D6CF4">
              <w:rPr>
                <w:szCs w:val="24"/>
                <w:lang w:val="ro-MD"/>
              </w:rPr>
              <w:t>Privind valabilitatea ofertei</w:t>
            </w:r>
          </w:p>
        </w:tc>
        <w:tc>
          <w:tcPr>
            <w:tcW w:w="4530" w:type="dxa"/>
            <w:shd w:val="clear" w:color="auto" w:fill="FFFF00"/>
          </w:tcPr>
          <w:p w14:paraId="108D1666" w14:textId="77777777" w:rsidR="00C3199C" w:rsidRPr="006D6CF4" w:rsidRDefault="00C3199C" w:rsidP="00F21CE1">
            <w:pPr>
              <w:tabs>
                <w:tab w:val="left" w:pos="612"/>
              </w:tabs>
              <w:spacing w:before="120" w:after="120"/>
              <w:rPr>
                <w:iCs/>
                <w:lang w:val="en-US"/>
              </w:rPr>
            </w:pPr>
            <w:r w:rsidRPr="006D6CF4">
              <w:rPr>
                <w:lang w:val="ro-MD"/>
              </w:rPr>
              <w:t xml:space="preserve">Anexa nr. </w:t>
            </w:r>
            <w:r>
              <w:rPr>
                <w:lang w:val="ro-MD"/>
              </w:rPr>
              <w:t>8</w:t>
            </w:r>
            <w:r w:rsidRPr="006D6CF4">
              <w:rPr>
                <w:lang w:val="ro-MD"/>
              </w:rPr>
              <w:t xml:space="preserve">, </w:t>
            </w:r>
            <w:r w:rsidRPr="006D6CF4">
              <w:rPr>
                <w:iCs/>
                <w:lang w:val="en-US"/>
              </w:rPr>
              <w:t>semnata electronic</w:t>
            </w:r>
          </w:p>
        </w:tc>
        <w:tc>
          <w:tcPr>
            <w:tcW w:w="1750" w:type="dxa"/>
            <w:shd w:val="clear" w:color="auto" w:fill="FFFF00"/>
          </w:tcPr>
          <w:p w14:paraId="0FA10852" w14:textId="77777777" w:rsidR="00C3199C" w:rsidRPr="006D6CF4" w:rsidRDefault="00C3199C" w:rsidP="00F21CE1">
            <w:pPr>
              <w:tabs>
                <w:tab w:val="left" w:pos="612"/>
              </w:tabs>
              <w:spacing w:before="120" w:after="120"/>
              <w:rPr>
                <w:iCs/>
                <w:lang w:val="en-US"/>
              </w:rPr>
            </w:pPr>
            <w:r w:rsidRPr="006D6CF4">
              <w:rPr>
                <w:iCs/>
                <w:lang w:val="en-US"/>
              </w:rPr>
              <w:t>Obligatoriu</w:t>
            </w:r>
          </w:p>
        </w:tc>
      </w:tr>
      <w:tr w:rsidR="00C3199C" w:rsidRPr="006D6CF4" w14:paraId="7DAC1BF2" w14:textId="77777777" w:rsidTr="00F21CE1">
        <w:trPr>
          <w:trHeight w:val="1455"/>
        </w:trPr>
        <w:tc>
          <w:tcPr>
            <w:tcW w:w="569" w:type="dxa"/>
            <w:shd w:val="clear" w:color="auto" w:fill="FFFF00"/>
          </w:tcPr>
          <w:p w14:paraId="4A43C589" w14:textId="77777777" w:rsidR="00C3199C" w:rsidRPr="006D6CF4" w:rsidRDefault="00C3199C" w:rsidP="00F21CE1">
            <w:pPr>
              <w:tabs>
                <w:tab w:val="left" w:pos="612"/>
              </w:tabs>
              <w:spacing w:before="120" w:after="120"/>
              <w:rPr>
                <w:iCs/>
                <w:lang w:val="en-US"/>
              </w:rPr>
            </w:pPr>
            <w:r w:rsidRPr="006D6CF4">
              <w:rPr>
                <w:iCs/>
                <w:lang w:val="en-US"/>
              </w:rPr>
              <w:t>6</w:t>
            </w:r>
          </w:p>
        </w:tc>
        <w:tc>
          <w:tcPr>
            <w:tcW w:w="2495" w:type="dxa"/>
            <w:shd w:val="clear" w:color="auto" w:fill="FFFF00"/>
          </w:tcPr>
          <w:p w14:paraId="24FE0591" w14:textId="77777777" w:rsidR="00C3199C" w:rsidRPr="006D6CF4" w:rsidRDefault="00C3199C" w:rsidP="00F21CE1">
            <w:pPr>
              <w:tabs>
                <w:tab w:val="left" w:pos="612"/>
              </w:tabs>
              <w:spacing w:before="120" w:after="120"/>
              <w:rPr>
                <w:iCs/>
                <w:lang w:val="en-US"/>
              </w:rPr>
            </w:pPr>
            <w:r w:rsidRPr="006D6CF4">
              <w:rPr>
                <w:iCs/>
                <w:lang w:val="en-US"/>
              </w:rPr>
              <w:t xml:space="preserve">Extras din Registrul de Stat al persoanelor juridice eliberat de Agenția Servicii Publice </w:t>
            </w:r>
          </w:p>
        </w:tc>
        <w:tc>
          <w:tcPr>
            <w:tcW w:w="4530" w:type="dxa"/>
            <w:shd w:val="clear" w:color="auto" w:fill="FFFF00"/>
          </w:tcPr>
          <w:p w14:paraId="40285BA0" w14:textId="77777777" w:rsidR="00C3199C" w:rsidRPr="006D6CF4" w:rsidRDefault="00C3199C" w:rsidP="00F21CE1">
            <w:pPr>
              <w:tabs>
                <w:tab w:val="left" w:pos="612"/>
              </w:tabs>
              <w:spacing w:before="120" w:after="120"/>
              <w:rPr>
                <w:iCs/>
                <w:lang w:val="en-US"/>
              </w:rPr>
            </w:pPr>
            <w:r w:rsidRPr="006D6CF4">
              <w:rPr>
                <w:iCs/>
                <w:lang w:val="en-US"/>
              </w:rPr>
              <w:t xml:space="preserve">semnat electronic </w:t>
            </w:r>
          </w:p>
        </w:tc>
        <w:tc>
          <w:tcPr>
            <w:tcW w:w="1750" w:type="dxa"/>
            <w:shd w:val="clear" w:color="auto" w:fill="FFFF00"/>
          </w:tcPr>
          <w:p w14:paraId="674FDBB2" w14:textId="77777777" w:rsidR="00C3199C" w:rsidRPr="006D6CF4" w:rsidRDefault="00C3199C" w:rsidP="00F21CE1">
            <w:r w:rsidRPr="006D6CF4">
              <w:rPr>
                <w:iCs/>
                <w:lang w:val="en-US"/>
              </w:rPr>
              <w:t>Obligatoriu</w:t>
            </w:r>
          </w:p>
        </w:tc>
      </w:tr>
      <w:tr w:rsidR="00C3199C" w:rsidRPr="006D6CF4" w14:paraId="467F1362" w14:textId="77777777" w:rsidTr="00F21CE1">
        <w:trPr>
          <w:trHeight w:val="1244"/>
        </w:trPr>
        <w:tc>
          <w:tcPr>
            <w:tcW w:w="569" w:type="dxa"/>
            <w:shd w:val="clear" w:color="auto" w:fill="FFFF00"/>
          </w:tcPr>
          <w:p w14:paraId="4EB8FC6A" w14:textId="77777777" w:rsidR="00C3199C" w:rsidRPr="006D6CF4" w:rsidRDefault="00C3199C" w:rsidP="00F21CE1">
            <w:pPr>
              <w:tabs>
                <w:tab w:val="left" w:pos="612"/>
              </w:tabs>
              <w:spacing w:before="120" w:after="120"/>
              <w:rPr>
                <w:iCs/>
                <w:lang w:val="en-US"/>
              </w:rPr>
            </w:pPr>
            <w:r w:rsidRPr="006D6CF4">
              <w:rPr>
                <w:iCs/>
                <w:lang w:val="en-US"/>
              </w:rPr>
              <w:t>7</w:t>
            </w:r>
          </w:p>
        </w:tc>
        <w:tc>
          <w:tcPr>
            <w:tcW w:w="2495" w:type="dxa"/>
            <w:shd w:val="clear" w:color="auto" w:fill="FFFF00"/>
          </w:tcPr>
          <w:p w14:paraId="29B83EC2" w14:textId="77777777" w:rsidR="00C3199C" w:rsidRPr="006D6CF4" w:rsidRDefault="00C3199C" w:rsidP="00F21CE1">
            <w:pPr>
              <w:tabs>
                <w:tab w:val="left" w:pos="612"/>
              </w:tabs>
              <w:spacing w:before="120" w:after="120"/>
              <w:rPr>
                <w:iCs/>
                <w:lang w:val="en-US"/>
              </w:rPr>
            </w:pPr>
            <w:r w:rsidRPr="006D6CF4">
              <w:rPr>
                <w:lang w:val="en-US"/>
              </w:rPr>
              <w:t>Grafic de  executare a lucrărilor – cît mai detaliat pe zile, prezentat pentru fiecare lot în parte</w:t>
            </w:r>
          </w:p>
        </w:tc>
        <w:tc>
          <w:tcPr>
            <w:tcW w:w="4530" w:type="dxa"/>
            <w:shd w:val="clear" w:color="auto" w:fill="FFFF00"/>
          </w:tcPr>
          <w:p w14:paraId="1C4C608F" w14:textId="77777777" w:rsidR="00C3199C" w:rsidRPr="006D6CF4" w:rsidRDefault="00C3199C" w:rsidP="00F21CE1">
            <w:pPr>
              <w:rPr>
                <w:lang w:val="ro-MD"/>
              </w:rPr>
            </w:pPr>
            <w:r w:rsidRPr="006D6CF4">
              <w:rPr>
                <w:lang w:val="ro-MD"/>
              </w:rPr>
              <w:t xml:space="preserve">Anexa nr. 10 </w:t>
            </w:r>
            <w:r w:rsidRPr="006D6CF4">
              <w:rPr>
                <w:iCs/>
                <w:lang w:val="en-US"/>
              </w:rPr>
              <w:t xml:space="preserve">semnat electronic </w:t>
            </w:r>
          </w:p>
        </w:tc>
        <w:tc>
          <w:tcPr>
            <w:tcW w:w="1750" w:type="dxa"/>
            <w:shd w:val="clear" w:color="auto" w:fill="FFFF00"/>
          </w:tcPr>
          <w:p w14:paraId="39211DC0" w14:textId="77777777" w:rsidR="00C3199C" w:rsidRPr="006D6CF4" w:rsidRDefault="00C3199C" w:rsidP="00F21CE1">
            <w:r w:rsidRPr="006D6CF4">
              <w:rPr>
                <w:iCs/>
                <w:lang w:val="en-US"/>
              </w:rPr>
              <w:t>Obligatoriu</w:t>
            </w:r>
          </w:p>
        </w:tc>
      </w:tr>
      <w:tr w:rsidR="00C3199C" w:rsidRPr="006D6CF4" w14:paraId="67797646" w14:textId="77777777" w:rsidTr="00F21CE1">
        <w:trPr>
          <w:trHeight w:val="1268"/>
        </w:trPr>
        <w:tc>
          <w:tcPr>
            <w:tcW w:w="569" w:type="dxa"/>
            <w:shd w:val="clear" w:color="auto" w:fill="FFFF00"/>
          </w:tcPr>
          <w:p w14:paraId="14177F21" w14:textId="77777777" w:rsidR="00C3199C" w:rsidRPr="006D6CF4" w:rsidRDefault="00C3199C" w:rsidP="00F21CE1">
            <w:pPr>
              <w:tabs>
                <w:tab w:val="left" w:pos="612"/>
              </w:tabs>
              <w:spacing w:before="120" w:after="120"/>
              <w:rPr>
                <w:iCs/>
                <w:lang w:val="en-US"/>
              </w:rPr>
            </w:pPr>
            <w:r w:rsidRPr="006D6CF4">
              <w:rPr>
                <w:iCs/>
                <w:lang w:val="en-US"/>
              </w:rPr>
              <w:t>8</w:t>
            </w:r>
          </w:p>
        </w:tc>
        <w:tc>
          <w:tcPr>
            <w:tcW w:w="2495" w:type="dxa"/>
            <w:shd w:val="clear" w:color="auto" w:fill="FFFF00"/>
          </w:tcPr>
          <w:p w14:paraId="6474D75F" w14:textId="77777777" w:rsidR="00C3199C" w:rsidRPr="006D6CF4" w:rsidRDefault="00C3199C" w:rsidP="00F21CE1">
            <w:pPr>
              <w:tabs>
                <w:tab w:val="left" w:pos="612"/>
              </w:tabs>
              <w:spacing w:before="120" w:after="120"/>
              <w:rPr>
                <w:iCs/>
                <w:lang w:val="en-US"/>
              </w:rPr>
            </w:pPr>
            <w:r w:rsidRPr="006D6CF4">
              <w:rPr>
                <w:rFonts w:eastAsia="PMingLiU"/>
                <w:lang w:val="en-US" w:eastAsia="zh-CN"/>
              </w:rPr>
              <w:t xml:space="preserve">Declarație privind </w:t>
            </w:r>
            <w:r w:rsidRPr="006D6CF4">
              <w:rPr>
                <w:lang w:val="en-US"/>
              </w:rPr>
              <w:t>lista principalelor lucrări executateîn ultimul an de activitate</w:t>
            </w:r>
          </w:p>
        </w:tc>
        <w:tc>
          <w:tcPr>
            <w:tcW w:w="4530" w:type="dxa"/>
            <w:shd w:val="clear" w:color="auto" w:fill="FFFF00"/>
          </w:tcPr>
          <w:p w14:paraId="7177552A" w14:textId="77777777" w:rsidR="00C3199C" w:rsidRPr="006D6CF4" w:rsidRDefault="00C3199C" w:rsidP="00F21CE1">
            <w:pPr>
              <w:rPr>
                <w:lang w:val="ro-MD"/>
              </w:rPr>
            </w:pPr>
            <w:r w:rsidRPr="006D6CF4">
              <w:rPr>
                <w:lang w:val="ro-MD"/>
              </w:rPr>
              <w:t xml:space="preserve">Anexa nr. 13. </w:t>
            </w:r>
            <w:r w:rsidRPr="006D6CF4">
              <w:rPr>
                <w:iCs/>
                <w:lang w:val="en-US"/>
              </w:rPr>
              <w:t xml:space="preserve">semnat electronic </w:t>
            </w:r>
          </w:p>
        </w:tc>
        <w:tc>
          <w:tcPr>
            <w:tcW w:w="1750" w:type="dxa"/>
            <w:shd w:val="clear" w:color="auto" w:fill="FFFF00"/>
          </w:tcPr>
          <w:p w14:paraId="0A0B1D8E" w14:textId="77777777" w:rsidR="00C3199C" w:rsidRPr="006D6CF4" w:rsidRDefault="00C3199C" w:rsidP="00F21CE1">
            <w:pPr>
              <w:rPr>
                <w:lang w:val="en-US"/>
              </w:rPr>
            </w:pPr>
            <w:r w:rsidRPr="006D6CF4">
              <w:rPr>
                <w:iCs/>
                <w:lang w:val="en-US"/>
              </w:rPr>
              <w:t>Obligatoriu</w:t>
            </w:r>
          </w:p>
        </w:tc>
      </w:tr>
      <w:tr w:rsidR="00C3199C" w:rsidRPr="006D6CF4" w14:paraId="2F36E109" w14:textId="77777777" w:rsidTr="00F21CE1">
        <w:trPr>
          <w:trHeight w:val="1244"/>
        </w:trPr>
        <w:tc>
          <w:tcPr>
            <w:tcW w:w="569" w:type="dxa"/>
            <w:shd w:val="clear" w:color="auto" w:fill="FFFF00"/>
          </w:tcPr>
          <w:p w14:paraId="39BB4348" w14:textId="77777777" w:rsidR="00C3199C" w:rsidRPr="006D6CF4" w:rsidRDefault="00C3199C" w:rsidP="00F21CE1">
            <w:pPr>
              <w:tabs>
                <w:tab w:val="left" w:pos="612"/>
              </w:tabs>
              <w:spacing w:before="120" w:after="120"/>
              <w:rPr>
                <w:iCs/>
                <w:lang w:val="en-US"/>
              </w:rPr>
            </w:pPr>
            <w:r w:rsidRPr="006D6CF4">
              <w:rPr>
                <w:iCs/>
                <w:lang w:val="en-US"/>
              </w:rPr>
              <w:lastRenderedPageBreak/>
              <w:t>9</w:t>
            </w:r>
          </w:p>
        </w:tc>
        <w:tc>
          <w:tcPr>
            <w:tcW w:w="2495" w:type="dxa"/>
            <w:shd w:val="clear" w:color="auto" w:fill="FFFF00"/>
          </w:tcPr>
          <w:p w14:paraId="6010F18D" w14:textId="77777777" w:rsidR="00C3199C" w:rsidRPr="006D6CF4" w:rsidRDefault="00C3199C" w:rsidP="00F21CE1">
            <w:pPr>
              <w:tabs>
                <w:tab w:val="left" w:pos="612"/>
              </w:tabs>
              <w:spacing w:before="120" w:after="120"/>
              <w:rPr>
                <w:iCs/>
                <w:lang w:val="en-US"/>
              </w:rPr>
            </w:pPr>
            <w:r w:rsidRPr="006D6CF4">
              <w:rPr>
                <w:rFonts w:eastAsia="PMingLiU"/>
                <w:lang w:val="en-US"/>
              </w:rPr>
              <w:t xml:space="preserve">Declarație privind dotările specifice, utilajul şi echipamentul necesar </w:t>
            </w:r>
            <w:r w:rsidRPr="006D6CF4">
              <w:rPr>
                <w:rFonts w:eastAsia="PMingLiU"/>
                <w:bCs/>
                <w:spacing w:val="-2"/>
                <w:lang w:val="en-US" w:eastAsia="zh-CN"/>
              </w:rPr>
              <w:t xml:space="preserve">pentru </w:t>
            </w:r>
            <w:r w:rsidRPr="006D6CF4">
              <w:rPr>
                <w:rFonts w:eastAsia="PMingLiU"/>
                <w:lang w:val="en-US" w:eastAsia="zh-CN"/>
              </w:rPr>
              <w:t>îndeplinirea corespunzătoare a contractului</w:t>
            </w:r>
          </w:p>
        </w:tc>
        <w:tc>
          <w:tcPr>
            <w:tcW w:w="4530" w:type="dxa"/>
            <w:shd w:val="clear" w:color="auto" w:fill="FFFF00"/>
          </w:tcPr>
          <w:p w14:paraId="050FAA9C" w14:textId="77777777" w:rsidR="00C3199C" w:rsidRPr="006D6CF4" w:rsidRDefault="00C3199C" w:rsidP="00F21CE1">
            <w:pPr>
              <w:rPr>
                <w:iCs/>
                <w:lang w:val="en-US"/>
              </w:rPr>
            </w:pPr>
            <w:r w:rsidRPr="006D6CF4">
              <w:rPr>
                <w:lang w:val="ro-MD"/>
              </w:rPr>
              <w:t xml:space="preserve">Anexa nr. 14. </w:t>
            </w:r>
            <w:r w:rsidRPr="006D6CF4">
              <w:rPr>
                <w:iCs/>
                <w:lang w:val="en-US"/>
              </w:rPr>
              <w:t xml:space="preserve">semnat electronic </w:t>
            </w:r>
          </w:p>
        </w:tc>
        <w:tc>
          <w:tcPr>
            <w:tcW w:w="1750" w:type="dxa"/>
            <w:shd w:val="clear" w:color="auto" w:fill="FFFF00"/>
          </w:tcPr>
          <w:p w14:paraId="4510C3DD" w14:textId="77777777" w:rsidR="00C3199C" w:rsidRPr="006D6CF4" w:rsidRDefault="00C3199C" w:rsidP="00F21CE1">
            <w:pPr>
              <w:rPr>
                <w:lang w:val="en-US"/>
              </w:rPr>
            </w:pPr>
            <w:r w:rsidRPr="006D6CF4">
              <w:rPr>
                <w:iCs/>
                <w:lang w:val="en-US"/>
              </w:rPr>
              <w:t>Obligatoriu</w:t>
            </w:r>
          </w:p>
        </w:tc>
      </w:tr>
      <w:tr w:rsidR="00C3199C" w:rsidRPr="006D6CF4" w14:paraId="52708C24" w14:textId="77777777" w:rsidTr="00F21CE1">
        <w:trPr>
          <w:trHeight w:val="1006"/>
        </w:trPr>
        <w:tc>
          <w:tcPr>
            <w:tcW w:w="569" w:type="dxa"/>
            <w:shd w:val="clear" w:color="auto" w:fill="FFFF00"/>
          </w:tcPr>
          <w:p w14:paraId="6763D163" w14:textId="77777777" w:rsidR="00C3199C" w:rsidRPr="006D6CF4" w:rsidRDefault="00C3199C" w:rsidP="00F21CE1">
            <w:pPr>
              <w:tabs>
                <w:tab w:val="left" w:pos="612"/>
              </w:tabs>
              <w:spacing w:before="120" w:after="120"/>
              <w:rPr>
                <w:iCs/>
                <w:lang w:val="en-US"/>
              </w:rPr>
            </w:pPr>
            <w:r w:rsidRPr="006D6CF4">
              <w:rPr>
                <w:iCs/>
                <w:lang w:val="en-US"/>
              </w:rPr>
              <w:t>10</w:t>
            </w:r>
          </w:p>
        </w:tc>
        <w:tc>
          <w:tcPr>
            <w:tcW w:w="2495" w:type="dxa"/>
            <w:shd w:val="clear" w:color="auto" w:fill="FFFF00"/>
          </w:tcPr>
          <w:p w14:paraId="7B64A8DD" w14:textId="77777777" w:rsidR="00C3199C" w:rsidRPr="006D6CF4" w:rsidRDefault="00C3199C" w:rsidP="00F21CE1">
            <w:pPr>
              <w:tabs>
                <w:tab w:val="left" w:pos="612"/>
              </w:tabs>
              <w:spacing w:before="120" w:after="120"/>
              <w:rPr>
                <w:rFonts w:eastAsia="PMingLiU"/>
                <w:lang w:val="en-US"/>
              </w:rPr>
            </w:pPr>
            <w:r w:rsidRPr="006D6CF4">
              <w:rPr>
                <w:rFonts w:eastAsia="PMingLiU"/>
                <w:lang w:val="en-US" w:eastAsia="zh-CN"/>
              </w:rPr>
              <w:t xml:space="preserve">Declaraţie </w:t>
            </w:r>
            <w:r w:rsidRPr="006D6CF4">
              <w:rPr>
                <w:lang w:val="en-US"/>
              </w:rPr>
              <w:t>privind obligaţiile contractuale faţă de alţi beneficiari</w:t>
            </w:r>
          </w:p>
        </w:tc>
        <w:tc>
          <w:tcPr>
            <w:tcW w:w="4530" w:type="dxa"/>
            <w:shd w:val="clear" w:color="auto" w:fill="FFFF00"/>
          </w:tcPr>
          <w:p w14:paraId="5FAF27AF" w14:textId="77777777" w:rsidR="00C3199C" w:rsidRPr="006D6CF4" w:rsidRDefault="00C3199C" w:rsidP="00F21CE1">
            <w:pPr>
              <w:rPr>
                <w:lang w:val="ro-MD"/>
              </w:rPr>
            </w:pPr>
            <w:r w:rsidRPr="006D6CF4">
              <w:rPr>
                <w:lang w:val="ro-MD"/>
              </w:rPr>
              <w:t xml:space="preserve">Anexa nr. 16. </w:t>
            </w:r>
            <w:r w:rsidRPr="006D6CF4">
              <w:rPr>
                <w:iCs/>
                <w:lang w:val="en-US"/>
              </w:rPr>
              <w:t xml:space="preserve">semnat electronic </w:t>
            </w:r>
          </w:p>
        </w:tc>
        <w:tc>
          <w:tcPr>
            <w:tcW w:w="1750" w:type="dxa"/>
            <w:shd w:val="clear" w:color="auto" w:fill="FFFF00"/>
          </w:tcPr>
          <w:p w14:paraId="5D925916" w14:textId="77777777" w:rsidR="00C3199C" w:rsidRPr="006D6CF4" w:rsidRDefault="00C3199C" w:rsidP="00F21CE1">
            <w:pPr>
              <w:rPr>
                <w:lang w:val="en-US"/>
              </w:rPr>
            </w:pPr>
            <w:r w:rsidRPr="006D6CF4">
              <w:rPr>
                <w:iCs/>
                <w:lang w:val="en-US"/>
              </w:rPr>
              <w:t>Obligatoriu</w:t>
            </w:r>
          </w:p>
        </w:tc>
      </w:tr>
      <w:tr w:rsidR="00C3199C" w:rsidRPr="006D6CF4" w14:paraId="2FBE7796" w14:textId="77777777" w:rsidTr="00F21CE1">
        <w:trPr>
          <w:trHeight w:val="1900"/>
        </w:trPr>
        <w:tc>
          <w:tcPr>
            <w:tcW w:w="569" w:type="dxa"/>
            <w:shd w:val="clear" w:color="auto" w:fill="FFFF00"/>
          </w:tcPr>
          <w:p w14:paraId="42BD112D" w14:textId="77777777" w:rsidR="00C3199C" w:rsidRPr="006D6CF4" w:rsidRDefault="00C3199C" w:rsidP="00F21CE1">
            <w:pPr>
              <w:tabs>
                <w:tab w:val="left" w:pos="612"/>
              </w:tabs>
              <w:spacing w:before="120" w:after="120"/>
              <w:rPr>
                <w:iCs/>
                <w:lang w:val="en-US"/>
              </w:rPr>
            </w:pPr>
            <w:r w:rsidRPr="006D6CF4">
              <w:rPr>
                <w:iCs/>
                <w:lang w:val="en-US"/>
              </w:rPr>
              <w:t>11</w:t>
            </w:r>
          </w:p>
        </w:tc>
        <w:tc>
          <w:tcPr>
            <w:tcW w:w="2495" w:type="dxa"/>
            <w:shd w:val="clear" w:color="auto" w:fill="FFFF00"/>
          </w:tcPr>
          <w:p w14:paraId="6A48CBDA" w14:textId="77777777" w:rsidR="00C3199C" w:rsidRPr="006D6CF4" w:rsidRDefault="00C3199C" w:rsidP="00F21CE1">
            <w:pPr>
              <w:tabs>
                <w:tab w:val="left" w:pos="612"/>
              </w:tabs>
              <w:spacing w:before="120" w:after="120"/>
              <w:rPr>
                <w:iCs/>
                <w:lang w:val="en-US"/>
              </w:rPr>
            </w:pPr>
            <w:r w:rsidRPr="006D6CF4">
              <w:rPr>
                <w:rFonts w:eastAsia="PMingLiU"/>
                <w:lang w:val="en-US" w:eastAsia="zh-CN"/>
              </w:rPr>
              <w:t>Declarație privind personalul de specialitate şi/sau a experţilor propus/propuşi pentru implementarea contractului</w:t>
            </w:r>
          </w:p>
        </w:tc>
        <w:tc>
          <w:tcPr>
            <w:tcW w:w="4530" w:type="dxa"/>
            <w:shd w:val="clear" w:color="auto" w:fill="FFFF00"/>
          </w:tcPr>
          <w:p w14:paraId="05C1689A" w14:textId="77777777" w:rsidR="00C3199C" w:rsidRPr="006D6CF4" w:rsidRDefault="00C3199C" w:rsidP="00F21CE1">
            <w:pPr>
              <w:rPr>
                <w:iCs/>
                <w:lang w:val="en-US"/>
              </w:rPr>
            </w:pPr>
            <w:r w:rsidRPr="006D6CF4">
              <w:rPr>
                <w:lang w:val="ro-MD"/>
              </w:rPr>
              <w:t xml:space="preserve">Anexa nr. 15. </w:t>
            </w:r>
            <w:r w:rsidRPr="006D6CF4">
              <w:rPr>
                <w:iCs/>
                <w:lang w:val="en-US"/>
              </w:rPr>
              <w:t xml:space="preserve">semnat electronic </w:t>
            </w:r>
          </w:p>
        </w:tc>
        <w:tc>
          <w:tcPr>
            <w:tcW w:w="1750" w:type="dxa"/>
            <w:shd w:val="clear" w:color="auto" w:fill="FFFF00"/>
          </w:tcPr>
          <w:p w14:paraId="67D69FD4" w14:textId="77777777" w:rsidR="00C3199C" w:rsidRPr="006D6CF4" w:rsidRDefault="00C3199C" w:rsidP="00F21CE1">
            <w:pPr>
              <w:rPr>
                <w:lang w:val="en-US"/>
              </w:rPr>
            </w:pPr>
            <w:r w:rsidRPr="006D6CF4">
              <w:rPr>
                <w:iCs/>
                <w:lang w:val="en-US"/>
              </w:rPr>
              <w:t>Obligatoriu</w:t>
            </w:r>
          </w:p>
        </w:tc>
      </w:tr>
      <w:tr w:rsidR="00C3199C" w:rsidRPr="006D6CF4" w14:paraId="022B2B9F" w14:textId="77777777" w:rsidTr="00F21CE1">
        <w:trPr>
          <w:trHeight w:val="712"/>
        </w:trPr>
        <w:tc>
          <w:tcPr>
            <w:tcW w:w="569" w:type="dxa"/>
            <w:shd w:val="clear" w:color="auto" w:fill="FFFF00"/>
          </w:tcPr>
          <w:p w14:paraId="38FE7ABA" w14:textId="77777777" w:rsidR="00C3199C" w:rsidRPr="006D6CF4" w:rsidRDefault="00C3199C" w:rsidP="00F21CE1">
            <w:pPr>
              <w:tabs>
                <w:tab w:val="left" w:pos="612"/>
              </w:tabs>
              <w:spacing w:before="120" w:after="120"/>
              <w:rPr>
                <w:iCs/>
                <w:lang w:val="en-US"/>
              </w:rPr>
            </w:pPr>
            <w:r w:rsidRPr="006D6CF4">
              <w:rPr>
                <w:iCs/>
                <w:lang w:val="en-US"/>
              </w:rPr>
              <w:t>12</w:t>
            </w:r>
          </w:p>
        </w:tc>
        <w:tc>
          <w:tcPr>
            <w:tcW w:w="2495" w:type="dxa"/>
            <w:shd w:val="clear" w:color="auto" w:fill="FFFF00"/>
          </w:tcPr>
          <w:p w14:paraId="15B7051E" w14:textId="77777777" w:rsidR="00C3199C" w:rsidRPr="006D6CF4" w:rsidRDefault="00C3199C" w:rsidP="00F21CE1">
            <w:pPr>
              <w:tabs>
                <w:tab w:val="left" w:pos="612"/>
              </w:tabs>
              <w:spacing w:before="120" w:after="120"/>
              <w:rPr>
                <w:iCs/>
                <w:lang w:val="en-US"/>
              </w:rPr>
            </w:pPr>
            <w:r w:rsidRPr="006D6CF4">
              <w:rPr>
                <w:lang w:val="en-US"/>
              </w:rPr>
              <w:t>Certificat ISO 9001, ISO 14001</w:t>
            </w:r>
            <w:r>
              <w:rPr>
                <w:lang w:val="en-US"/>
              </w:rPr>
              <w:t>, ISO 45001</w:t>
            </w:r>
          </w:p>
        </w:tc>
        <w:tc>
          <w:tcPr>
            <w:tcW w:w="4530" w:type="dxa"/>
            <w:shd w:val="clear" w:color="auto" w:fill="FFFF00"/>
          </w:tcPr>
          <w:p w14:paraId="294C17AE" w14:textId="77777777" w:rsidR="00C3199C" w:rsidRPr="006D6CF4" w:rsidRDefault="00C3199C" w:rsidP="00F21CE1">
            <w:pPr>
              <w:tabs>
                <w:tab w:val="left" w:pos="612"/>
              </w:tabs>
              <w:spacing w:before="120" w:after="120"/>
              <w:rPr>
                <w:iCs/>
                <w:lang w:val="en-US"/>
              </w:rPr>
            </w:pPr>
            <w:r w:rsidRPr="006D6CF4">
              <w:rPr>
                <w:iCs/>
                <w:lang w:val="en-US"/>
              </w:rPr>
              <w:t>semnat electronic</w:t>
            </w:r>
          </w:p>
        </w:tc>
        <w:tc>
          <w:tcPr>
            <w:tcW w:w="1750" w:type="dxa"/>
            <w:shd w:val="clear" w:color="auto" w:fill="FFFF00"/>
          </w:tcPr>
          <w:p w14:paraId="6735487F" w14:textId="77777777" w:rsidR="00C3199C" w:rsidRPr="006D6CF4" w:rsidRDefault="00C3199C" w:rsidP="00F21CE1">
            <w:pPr>
              <w:rPr>
                <w:lang w:val="en-US"/>
              </w:rPr>
            </w:pPr>
            <w:r w:rsidRPr="006D6CF4">
              <w:rPr>
                <w:iCs/>
                <w:lang w:val="en-US"/>
              </w:rPr>
              <w:t>Obligatoriu</w:t>
            </w:r>
          </w:p>
        </w:tc>
      </w:tr>
      <w:tr w:rsidR="00C3199C" w:rsidRPr="006D6CF4" w14:paraId="76401EDF" w14:textId="77777777" w:rsidTr="00F21CE1">
        <w:trPr>
          <w:trHeight w:val="1244"/>
        </w:trPr>
        <w:tc>
          <w:tcPr>
            <w:tcW w:w="569" w:type="dxa"/>
            <w:shd w:val="clear" w:color="auto" w:fill="FFFF00"/>
          </w:tcPr>
          <w:p w14:paraId="4D35336D" w14:textId="77777777" w:rsidR="00C3199C" w:rsidRPr="006D6CF4" w:rsidRDefault="00C3199C" w:rsidP="00F21CE1">
            <w:pPr>
              <w:tabs>
                <w:tab w:val="left" w:pos="612"/>
              </w:tabs>
              <w:spacing w:before="120" w:after="120"/>
              <w:rPr>
                <w:iCs/>
                <w:lang w:val="en-US"/>
              </w:rPr>
            </w:pPr>
            <w:r w:rsidRPr="006D6CF4">
              <w:rPr>
                <w:iCs/>
                <w:lang w:val="en-US"/>
              </w:rPr>
              <w:t>13</w:t>
            </w:r>
          </w:p>
        </w:tc>
        <w:tc>
          <w:tcPr>
            <w:tcW w:w="2495" w:type="dxa"/>
            <w:shd w:val="clear" w:color="auto" w:fill="FFFF00"/>
          </w:tcPr>
          <w:p w14:paraId="0D02AD14" w14:textId="77777777" w:rsidR="00C3199C" w:rsidRPr="006D6CF4" w:rsidRDefault="00C3199C" w:rsidP="00F21CE1">
            <w:pPr>
              <w:tabs>
                <w:tab w:val="left" w:pos="612"/>
              </w:tabs>
              <w:spacing w:before="120" w:after="120"/>
              <w:rPr>
                <w:iCs/>
                <w:lang w:val="en-US"/>
              </w:rPr>
            </w:pPr>
            <w:r w:rsidRPr="006D6CF4">
              <w:rPr>
                <w:iCs/>
                <w:lang w:val="en-US"/>
              </w:rPr>
              <w:t xml:space="preserve">Experienta de lucru </w:t>
            </w:r>
            <w:r>
              <w:rPr>
                <w:iCs/>
                <w:lang w:val="en-US"/>
              </w:rPr>
              <w:t xml:space="preserve">ultimii 3 ani </w:t>
            </w:r>
            <w:r w:rsidRPr="006D6CF4">
              <w:rPr>
                <w:iCs/>
                <w:lang w:val="en-US"/>
              </w:rPr>
              <w:t xml:space="preserve">în IMSP-uri confirmate prin </w:t>
            </w:r>
            <w:r>
              <w:rPr>
                <w:iCs/>
                <w:lang w:val="en-US"/>
              </w:rPr>
              <w:t xml:space="preserve">contracte și procese verbale </w:t>
            </w:r>
            <w:r w:rsidRPr="006D6CF4">
              <w:rPr>
                <w:iCs/>
                <w:lang w:val="en-US"/>
              </w:rPr>
              <w:t xml:space="preserve">de </w:t>
            </w:r>
            <w:r>
              <w:rPr>
                <w:iCs/>
                <w:lang w:val="en-US"/>
              </w:rPr>
              <w:t>recepție a lucrărilor.</w:t>
            </w:r>
          </w:p>
        </w:tc>
        <w:tc>
          <w:tcPr>
            <w:tcW w:w="4530" w:type="dxa"/>
            <w:shd w:val="clear" w:color="auto" w:fill="FFFF00"/>
          </w:tcPr>
          <w:p w14:paraId="3AB67F87" w14:textId="77777777" w:rsidR="00C3199C" w:rsidRPr="006D6CF4" w:rsidRDefault="00C3199C" w:rsidP="00F21CE1">
            <w:pPr>
              <w:rPr>
                <w:lang w:val="ro-MD"/>
              </w:rPr>
            </w:pPr>
            <w:r w:rsidRPr="006D6CF4">
              <w:rPr>
                <w:lang w:val="ro-MD"/>
              </w:rPr>
              <w:t xml:space="preserve">Anexa nr. 12. </w:t>
            </w:r>
            <w:r w:rsidRPr="006D6CF4">
              <w:rPr>
                <w:iCs/>
                <w:lang w:val="en-US"/>
              </w:rPr>
              <w:t xml:space="preserve">Obiective finalizate pe parcursul ultimilor 3 ani, confirmat prin acte de recepţie finale (procese verbale de predare-primre) şi/sau recomandarea de la beneficiar privind buna execuţie a lucrarilor (executare în termen, respectarea regimului de curatenie si galagie, executarea fără abateri de la deviz etc), semnata electronic se prezintă odată cu oferta </w:t>
            </w:r>
          </w:p>
        </w:tc>
        <w:tc>
          <w:tcPr>
            <w:tcW w:w="1750" w:type="dxa"/>
            <w:shd w:val="clear" w:color="auto" w:fill="FFFF00"/>
          </w:tcPr>
          <w:p w14:paraId="06473EC7" w14:textId="77777777" w:rsidR="00C3199C" w:rsidRPr="006D6CF4" w:rsidRDefault="00C3199C" w:rsidP="00F21CE1">
            <w:pPr>
              <w:tabs>
                <w:tab w:val="left" w:pos="612"/>
              </w:tabs>
              <w:spacing w:before="120" w:after="120"/>
              <w:rPr>
                <w:iCs/>
                <w:lang w:val="en-US"/>
              </w:rPr>
            </w:pPr>
            <w:r w:rsidRPr="006D6CF4">
              <w:rPr>
                <w:iCs/>
                <w:lang w:val="en-US"/>
              </w:rPr>
              <w:t>Obligatoriu</w:t>
            </w:r>
          </w:p>
        </w:tc>
      </w:tr>
      <w:tr w:rsidR="00C3199C" w:rsidRPr="00A77E85" w14:paraId="055A7BBC" w14:textId="77777777" w:rsidTr="00F21CE1">
        <w:trPr>
          <w:trHeight w:val="1244"/>
        </w:trPr>
        <w:tc>
          <w:tcPr>
            <w:tcW w:w="569" w:type="dxa"/>
            <w:shd w:val="clear" w:color="auto" w:fill="FFFF00"/>
          </w:tcPr>
          <w:p w14:paraId="14ED5543" w14:textId="77777777" w:rsidR="00C3199C" w:rsidRPr="006D6CF4" w:rsidRDefault="00C3199C" w:rsidP="00F21CE1">
            <w:pPr>
              <w:tabs>
                <w:tab w:val="left" w:pos="612"/>
              </w:tabs>
              <w:spacing w:before="120" w:after="120"/>
              <w:rPr>
                <w:iCs/>
                <w:lang w:val="en-US"/>
              </w:rPr>
            </w:pPr>
            <w:r>
              <w:rPr>
                <w:iCs/>
                <w:lang w:val="en-US"/>
              </w:rPr>
              <w:t>14</w:t>
            </w:r>
          </w:p>
        </w:tc>
        <w:tc>
          <w:tcPr>
            <w:tcW w:w="2495" w:type="dxa"/>
            <w:shd w:val="clear" w:color="auto" w:fill="FFFF00"/>
          </w:tcPr>
          <w:p w14:paraId="6FECB5BE" w14:textId="77777777" w:rsidR="00C3199C" w:rsidRPr="006D6CF4" w:rsidRDefault="00C3199C" w:rsidP="00F21CE1">
            <w:pPr>
              <w:tabs>
                <w:tab w:val="left" w:pos="612"/>
              </w:tabs>
              <w:spacing w:before="120" w:after="120"/>
              <w:rPr>
                <w:iCs/>
                <w:lang w:val="en-US"/>
              </w:rPr>
            </w:pPr>
            <w:r>
              <w:rPr>
                <w:iCs/>
                <w:lang w:val="en-US"/>
              </w:rPr>
              <w:t>Scrisori de recomandare a bunei execuție a lucrărilor în cadrul IMSP, cel puțin 3.</w:t>
            </w:r>
          </w:p>
        </w:tc>
        <w:tc>
          <w:tcPr>
            <w:tcW w:w="4530" w:type="dxa"/>
            <w:shd w:val="clear" w:color="auto" w:fill="FFFF00"/>
          </w:tcPr>
          <w:p w14:paraId="67052206" w14:textId="77777777" w:rsidR="00C3199C" w:rsidRPr="006D6CF4" w:rsidRDefault="00C3199C" w:rsidP="00F21CE1">
            <w:pPr>
              <w:rPr>
                <w:lang w:val="ro-MD"/>
              </w:rPr>
            </w:pPr>
            <w:r>
              <w:rPr>
                <w:lang w:val="ro-MD"/>
              </w:rPr>
              <w:t>semnat electronic</w:t>
            </w:r>
          </w:p>
        </w:tc>
        <w:tc>
          <w:tcPr>
            <w:tcW w:w="1750" w:type="dxa"/>
            <w:shd w:val="clear" w:color="auto" w:fill="FFFF00"/>
          </w:tcPr>
          <w:p w14:paraId="4AF71E84" w14:textId="77777777" w:rsidR="00C3199C" w:rsidRPr="006D6CF4" w:rsidRDefault="00C3199C" w:rsidP="00F21CE1">
            <w:pPr>
              <w:tabs>
                <w:tab w:val="left" w:pos="612"/>
              </w:tabs>
              <w:spacing w:before="120" w:after="120"/>
              <w:rPr>
                <w:iCs/>
                <w:lang w:val="en-US"/>
              </w:rPr>
            </w:pPr>
            <w:r w:rsidRPr="006D6CF4">
              <w:rPr>
                <w:iCs/>
                <w:lang w:val="en-US"/>
              </w:rPr>
              <w:t>Obligatoriu</w:t>
            </w:r>
          </w:p>
        </w:tc>
      </w:tr>
      <w:tr w:rsidR="00C3199C" w:rsidRPr="006D6CF4" w14:paraId="1C8EAC01" w14:textId="77777777" w:rsidTr="00F21CE1">
        <w:trPr>
          <w:trHeight w:val="1142"/>
        </w:trPr>
        <w:tc>
          <w:tcPr>
            <w:tcW w:w="569" w:type="dxa"/>
            <w:shd w:val="clear" w:color="auto" w:fill="FFFF00"/>
          </w:tcPr>
          <w:p w14:paraId="7B497D3C" w14:textId="77777777" w:rsidR="00C3199C" w:rsidRPr="006D6CF4" w:rsidRDefault="00C3199C" w:rsidP="00F21CE1">
            <w:pPr>
              <w:tabs>
                <w:tab w:val="left" w:pos="612"/>
              </w:tabs>
              <w:spacing w:before="120" w:after="120"/>
              <w:rPr>
                <w:iCs/>
                <w:lang w:val="en-US"/>
              </w:rPr>
            </w:pPr>
            <w:r>
              <w:rPr>
                <w:iCs/>
                <w:lang w:val="en-US"/>
              </w:rPr>
              <w:t>15</w:t>
            </w:r>
          </w:p>
        </w:tc>
        <w:tc>
          <w:tcPr>
            <w:tcW w:w="2495" w:type="dxa"/>
            <w:shd w:val="clear" w:color="auto" w:fill="FFFF00"/>
          </w:tcPr>
          <w:p w14:paraId="4D5671DD" w14:textId="77777777" w:rsidR="00C3199C" w:rsidRPr="006D6CF4" w:rsidRDefault="00C3199C" w:rsidP="00F21CE1">
            <w:pPr>
              <w:tabs>
                <w:tab w:val="left" w:pos="612"/>
              </w:tabs>
              <w:spacing w:before="120" w:after="120"/>
              <w:rPr>
                <w:iCs/>
                <w:lang w:val="en-US"/>
              </w:rPr>
            </w:pPr>
            <w:r w:rsidRPr="006D6CF4">
              <w:rPr>
                <w:iCs/>
                <w:lang w:val="en-US"/>
              </w:rPr>
              <w:t>Certificatele de atestare a diriginților de șantier specializați pe tipuri de lucrări</w:t>
            </w:r>
          </w:p>
        </w:tc>
        <w:tc>
          <w:tcPr>
            <w:tcW w:w="4530" w:type="dxa"/>
            <w:shd w:val="clear" w:color="auto" w:fill="FFFF00"/>
          </w:tcPr>
          <w:p w14:paraId="085B09EC" w14:textId="77777777" w:rsidR="00C3199C" w:rsidRPr="006D6CF4" w:rsidRDefault="00C3199C" w:rsidP="00F21CE1">
            <w:pPr>
              <w:tabs>
                <w:tab w:val="left" w:pos="612"/>
              </w:tabs>
              <w:spacing w:before="120" w:after="120"/>
              <w:rPr>
                <w:iCs/>
                <w:lang w:val="en-US"/>
              </w:rPr>
            </w:pPr>
            <w:r w:rsidRPr="006D6CF4">
              <w:rPr>
                <w:iCs/>
                <w:lang w:val="en-US"/>
              </w:rPr>
              <w:t xml:space="preserve">semnata electronic </w:t>
            </w:r>
          </w:p>
        </w:tc>
        <w:tc>
          <w:tcPr>
            <w:tcW w:w="1750" w:type="dxa"/>
            <w:shd w:val="clear" w:color="auto" w:fill="FFFF00"/>
          </w:tcPr>
          <w:p w14:paraId="27986606" w14:textId="77777777" w:rsidR="00C3199C" w:rsidRPr="006D6CF4" w:rsidRDefault="00C3199C" w:rsidP="00F21CE1">
            <w:pPr>
              <w:tabs>
                <w:tab w:val="left" w:pos="612"/>
              </w:tabs>
              <w:spacing w:before="120" w:after="120"/>
              <w:rPr>
                <w:iCs/>
                <w:lang w:val="en-US"/>
              </w:rPr>
            </w:pPr>
            <w:r w:rsidRPr="006D6CF4">
              <w:rPr>
                <w:iCs/>
                <w:lang w:val="en-US"/>
              </w:rPr>
              <w:t>Obligatoriu</w:t>
            </w:r>
          </w:p>
        </w:tc>
      </w:tr>
      <w:tr w:rsidR="00C3199C" w:rsidRPr="006D6CF4" w14:paraId="13ED73DB" w14:textId="77777777" w:rsidTr="00F21CE1">
        <w:trPr>
          <w:trHeight w:val="778"/>
        </w:trPr>
        <w:tc>
          <w:tcPr>
            <w:tcW w:w="569" w:type="dxa"/>
            <w:shd w:val="clear" w:color="auto" w:fill="FFFF00"/>
          </w:tcPr>
          <w:p w14:paraId="28696234" w14:textId="77777777" w:rsidR="00C3199C" w:rsidRPr="006D6CF4" w:rsidRDefault="00C3199C" w:rsidP="00F21CE1">
            <w:pPr>
              <w:tabs>
                <w:tab w:val="left" w:pos="612"/>
              </w:tabs>
              <w:spacing w:before="120" w:after="120"/>
              <w:rPr>
                <w:iCs/>
                <w:lang w:val="en-US"/>
              </w:rPr>
            </w:pPr>
            <w:r>
              <w:rPr>
                <w:iCs/>
                <w:lang w:val="en-US"/>
              </w:rPr>
              <w:t>16</w:t>
            </w:r>
          </w:p>
        </w:tc>
        <w:tc>
          <w:tcPr>
            <w:tcW w:w="2495" w:type="dxa"/>
            <w:shd w:val="clear" w:color="auto" w:fill="FFFF00"/>
          </w:tcPr>
          <w:p w14:paraId="6DE93570" w14:textId="77777777" w:rsidR="00C3199C" w:rsidRPr="006D6CF4" w:rsidRDefault="00C3199C" w:rsidP="00F21CE1">
            <w:pPr>
              <w:tabs>
                <w:tab w:val="left" w:pos="612"/>
              </w:tabs>
              <w:spacing w:before="120" w:after="120"/>
              <w:rPr>
                <w:iCs/>
                <w:lang w:val="en-US"/>
              </w:rPr>
            </w:pPr>
            <w:r w:rsidRPr="006D6CF4">
              <w:rPr>
                <w:lang w:val="en-US"/>
              </w:rPr>
              <w:t>Avizul Inspecției de Stat în Construcții</w:t>
            </w:r>
          </w:p>
        </w:tc>
        <w:tc>
          <w:tcPr>
            <w:tcW w:w="4530" w:type="dxa"/>
            <w:shd w:val="clear" w:color="auto" w:fill="FFFF00"/>
          </w:tcPr>
          <w:p w14:paraId="26B3EDA5" w14:textId="77777777" w:rsidR="00C3199C" w:rsidRPr="006D6CF4" w:rsidRDefault="00C3199C" w:rsidP="00F21CE1">
            <w:pPr>
              <w:tabs>
                <w:tab w:val="left" w:pos="612"/>
              </w:tabs>
              <w:spacing w:before="120" w:after="120"/>
              <w:rPr>
                <w:iCs/>
                <w:lang w:val="en-US"/>
              </w:rPr>
            </w:pPr>
            <w:r w:rsidRPr="006D6CF4">
              <w:rPr>
                <w:iCs/>
                <w:lang w:val="en-US"/>
              </w:rPr>
              <w:t xml:space="preserve">semnata electronic </w:t>
            </w:r>
          </w:p>
        </w:tc>
        <w:tc>
          <w:tcPr>
            <w:tcW w:w="1750" w:type="dxa"/>
            <w:shd w:val="clear" w:color="auto" w:fill="FFFF00"/>
          </w:tcPr>
          <w:p w14:paraId="5FB09267" w14:textId="77777777" w:rsidR="00C3199C" w:rsidRPr="006D6CF4" w:rsidRDefault="00C3199C" w:rsidP="00F21CE1">
            <w:r w:rsidRPr="006D6CF4">
              <w:rPr>
                <w:iCs/>
                <w:lang w:val="en-US"/>
              </w:rPr>
              <w:t>Obligatoriu</w:t>
            </w:r>
          </w:p>
        </w:tc>
      </w:tr>
      <w:tr w:rsidR="00C3199C" w:rsidRPr="00F10038" w14:paraId="77D9115A" w14:textId="77777777" w:rsidTr="00F21CE1">
        <w:trPr>
          <w:trHeight w:val="778"/>
        </w:trPr>
        <w:tc>
          <w:tcPr>
            <w:tcW w:w="569" w:type="dxa"/>
            <w:shd w:val="clear" w:color="auto" w:fill="FFFF00"/>
          </w:tcPr>
          <w:p w14:paraId="17824465" w14:textId="77777777" w:rsidR="00C3199C" w:rsidRDefault="00C3199C" w:rsidP="00F21CE1">
            <w:pPr>
              <w:tabs>
                <w:tab w:val="left" w:pos="612"/>
              </w:tabs>
              <w:spacing w:before="120" w:after="120"/>
              <w:rPr>
                <w:iCs/>
                <w:lang w:val="en-US"/>
              </w:rPr>
            </w:pPr>
            <w:r>
              <w:rPr>
                <w:iCs/>
                <w:lang w:val="en-US"/>
              </w:rPr>
              <w:t>17</w:t>
            </w:r>
          </w:p>
        </w:tc>
        <w:tc>
          <w:tcPr>
            <w:tcW w:w="2495" w:type="dxa"/>
            <w:shd w:val="clear" w:color="auto" w:fill="FFFF00"/>
          </w:tcPr>
          <w:p w14:paraId="7B869421" w14:textId="77777777" w:rsidR="00C3199C" w:rsidRPr="006D6CF4" w:rsidRDefault="00C3199C" w:rsidP="00F21CE1">
            <w:pPr>
              <w:tabs>
                <w:tab w:val="left" w:pos="612"/>
              </w:tabs>
              <w:spacing w:before="120" w:after="120"/>
              <w:rPr>
                <w:lang w:val="en-US"/>
              </w:rPr>
            </w:pPr>
            <w:r>
              <w:rPr>
                <w:iCs/>
                <w:lang w:val="en-US"/>
              </w:rPr>
              <w:t>Disponibilitatea mijloacelor financiare</w:t>
            </w:r>
          </w:p>
        </w:tc>
        <w:tc>
          <w:tcPr>
            <w:tcW w:w="4530" w:type="dxa"/>
            <w:shd w:val="clear" w:color="auto" w:fill="FFFF00"/>
          </w:tcPr>
          <w:p w14:paraId="74EDB417" w14:textId="77777777" w:rsidR="00C3199C" w:rsidRPr="006D6CF4" w:rsidRDefault="00C3199C" w:rsidP="00F21CE1">
            <w:pPr>
              <w:tabs>
                <w:tab w:val="left" w:pos="612"/>
              </w:tabs>
              <w:spacing w:before="120" w:after="120"/>
              <w:rPr>
                <w:iCs/>
                <w:lang w:val="en-US"/>
              </w:rPr>
            </w:pPr>
            <w:r>
              <w:rPr>
                <w:iCs/>
                <w:lang w:val="en-US"/>
              </w:rPr>
              <w:t xml:space="preserve">Cel puțin 1 000 000,00 lei, confirmate prin extras bancar și/sau contracte de creditare/împrumut </w:t>
            </w:r>
            <w:r w:rsidRPr="006D6CF4">
              <w:rPr>
                <w:iCs/>
                <w:lang w:val="en-US"/>
              </w:rPr>
              <w:t xml:space="preserve"> </w:t>
            </w:r>
            <w:r>
              <w:rPr>
                <w:iCs/>
                <w:lang w:val="en-US"/>
              </w:rPr>
              <w:t xml:space="preserve">semnat </w:t>
            </w:r>
            <w:r w:rsidRPr="006D6CF4">
              <w:rPr>
                <w:iCs/>
                <w:lang w:val="en-US"/>
              </w:rPr>
              <w:t>electronic</w:t>
            </w:r>
            <w:r>
              <w:rPr>
                <w:iCs/>
                <w:lang w:val="en-US"/>
              </w:rPr>
              <w:t>.</w:t>
            </w:r>
          </w:p>
        </w:tc>
        <w:tc>
          <w:tcPr>
            <w:tcW w:w="1750" w:type="dxa"/>
            <w:shd w:val="clear" w:color="auto" w:fill="FFFF00"/>
          </w:tcPr>
          <w:p w14:paraId="5E22CB2B" w14:textId="77777777" w:rsidR="00C3199C" w:rsidRPr="006D6CF4" w:rsidRDefault="00C3199C" w:rsidP="00F21CE1">
            <w:pPr>
              <w:rPr>
                <w:iCs/>
                <w:lang w:val="en-US"/>
              </w:rPr>
            </w:pPr>
            <w:r>
              <w:rPr>
                <w:iCs/>
                <w:lang w:val="en-US"/>
              </w:rPr>
              <w:t>obligatoriu</w:t>
            </w:r>
          </w:p>
        </w:tc>
      </w:tr>
      <w:tr w:rsidR="00C3199C" w:rsidRPr="00F10038" w14:paraId="5285F80B" w14:textId="77777777" w:rsidTr="00F21CE1">
        <w:trPr>
          <w:trHeight w:val="778"/>
        </w:trPr>
        <w:tc>
          <w:tcPr>
            <w:tcW w:w="569" w:type="dxa"/>
            <w:shd w:val="clear" w:color="auto" w:fill="FFFF00"/>
          </w:tcPr>
          <w:p w14:paraId="5D7B96A4" w14:textId="77777777" w:rsidR="00C3199C" w:rsidRDefault="00C3199C" w:rsidP="00F21CE1">
            <w:pPr>
              <w:tabs>
                <w:tab w:val="left" w:pos="612"/>
              </w:tabs>
              <w:spacing w:before="120" w:after="120"/>
              <w:rPr>
                <w:iCs/>
                <w:lang w:val="en-US"/>
              </w:rPr>
            </w:pPr>
            <w:r>
              <w:rPr>
                <w:iCs/>
                <w:lang w:val="en-US"/>
              </w:rPr>
              <w:t>18</w:t>
            </w:r>
          </w:p>
        </w:tc>
        <w:tc>
          <w:tcPr>
            <w:tcW w:w="2495" w:type="dxa"/>
            <w:shd w:val="clear" w:color="auto" w:fill="FFFF00"/>
          </w:tcPr>
          <w:p w14:paraId="694EEF9C" w14:textId="77777777" w:rsidR="00C3199C" w:rsidRDefault="00C3199C" w:rsidP="00F21CE1">
            <w:pPr>
              <w:tabs>
                <w:tab w:val="left" w:pos="612"/>
              </w:tabs>
              <w:spacing w:before="120" w:after="120"/>
              <w:rPr>
                <w:lang w:val="en-US"/>
              </w:rPr>
            </w:pPr>
            <w:r>
              <w:rPr>
                <w:lang w:val="en-US"/>
              </w:rPr>
              <w:t>Beneficiarii efectivi</w:t>
            </w:r>
          </w:p>
        </w:tc>
        <w:tc>
          <w:tcPr>
            <w:tcW w:w="4530" w:type="dxa"/>
            <w:shd w:val="clear" w:color="auto" w:fill="FFFF00"/>
          </w:tcPr>
          <w:p w14:paraId="144B324E" w14:textId="77777777" w:rsidR="00C3199C" w:rsidRDefault="00C3199C" w:rsidP="00F21CE1">
            <w:pPr>
              <w:tabs>
                <w:tab w:val="left" w:pos="612"/>
              </w:tabs>
              <w:spacing w:before="120" w:after="120"/>
              <w:rPr>
                <w:iCs/>
                <w:lang w:val="en-US"/>
              </w:rPr>
            </w:pPr>
            <w:r>
              <w:rPr>
                <w:iCs/>
                <w:lang w:val="en-US"/>
              </w:rPr>
              <w:t>Pentru castigator, în termen de 5 zile până la semnarea contractului, semnat electroni sau olograf insotit de stampila, formularul din D.S.</w:t>
            </w:r>
          </w:p>
        </w:tc>
        <w:tc>
          <w:tcPr>
            <w:tcW w:w="1750" w:type="dxa"/>
            <w:shd w:val="clear" w:color="auto" w:fill="FFFF00"/>
          </w:tcPr>
          <w:p w14:paraId="23D58CC4" w14:textId="77777777" w:rsidR="00C3199C" w:rsidRDefault="00C3199C" w:rsidP="00F21CE1">
            <w:pPr>
              <w:rPr>
                <w:iCs/>
                <w:lang w:val="en-US"/>
              </w:rPr>
            </w:pPr>
            <w:r>
              <w:rPr>
                <w:iCs/>
                <w:lang w:val="en-US"/>
              </w:rPr>
              <w:t>obligatoriu</w:t>
            </w:r>
          </w:p>
        </w:tc>
      </w:tr>
      <w:tr w:rsidR="00C3199C" w:rsidRPr="00AD7FAE" w14:paraId="3D61332D" w14:textId="77777777" w:rsidTr="00F21CE1">
        <w:trPr>
          <w:trHeight w:val="778"/>
        </w:trPr>
        <w:tc>
          <w:tcPr>
            <w:tcW w:w="569" w:type="dxa"/>
            <w:shd w:val="clear" w:color="auto" w:fill="FFFF00"/>
          </w:tcPr>
          <w:p w14:paraId="7889AAB7" w14:textId="77777777" w:rsidR="00C3199C" w:rsidRPr="006D6CF4" w:rsidRDefault="00C3199C" w:rsidP="00F21CE1">
            <w:pPr>
              <w:tabs>
                <w:tab w:val="left" w:pos="612"/>
              </w:tabs>
              <w:spacing w:before="120" w:after="120"/>
              <w:rPr>
                <w:iCs/>
                <w:lang w:val="en-US"/>
              </w:rPr>
            </w:pPr>
            <w:r>
              <w:rPr>
                <w:iCs/>
                <w:lang w:val="en-US"/>
              </w:rPr>
              <w:lastRenderedPageBreak/>
              <w:t>19</w:t>
            </w:r>
          </w:p>
        </w:tc>
        <w:tc>
          <w:tcPr>
            <w:tcW w:w="2495" w:type="dxa"/>
            <w:shd w:val="clear" w:color="auto" w:fill="FFFF00"/>
          </w:tcPr>
          <w:p w14:paraId="54671DD3" w14:textId="77777777" w:rsidR="00C3199C" w:rsidRPr="006D6CF4" w:rsidRDefault="00C3199C" w:rsidP="00F21CE1">
            <w:pPr>
              <w:tabs>
                <w:tab w:val="left" w:pos="612"/>
              </w:tabs>
              <w:spacing w:before="120" w:after="120"/>
              <w:rPr>
                <w:lang w:val="en-US"/>
              </w:rPr>
            </w:pPr>
            <w:r w:rsidRPr="006D6CF4">
              <w:rPr>
                <w:iCs/>
                <w:lang w:val="en-US"/>
              </w:rPr>
              <w:t>Alte cerințe</w:t>
            </w:r>
          </w:p>
        </w:tc>
        <w:tc>
          <w:tcPr>
            <w:tcW w:w="4530" w:type="dxa"/>
            <w:shd w:val="clear" w:color="auto" w:fill="FFFF00"/>
          </w:tcPr>
          <w:p w14:paraId="12EFFE7F" w14:textId="77777777" w:rsidR="00C3199C" w:rsidRPr="006D6CF4" w:rsidRDefault="00C3199C" w:rsidP="00F21CE1">
            <w:pPr>
              <w:tabs>
                <w:tab w:val="left" w:pos="612"/>
              </w:tabs>
              <w:spacing w:before="120" w:after="120"/>
              <w:rPr>
                <w:iCs/>
                <w:lang w:val="en-US"/>
              </w:rPr>
            </w:pPr>
            <w:r w:rsidRPr="006D6CF4">
              <w:rPr>
                <w:iCs/>
                <w:lang w:val="en-US"/>
              </w:rPr>
              <w:t xml:space="preserve">La solicitare timp de </w:t>
            </w:r>
            <w:r>
              <w:rPr>
                <w:iCs/>
                <w:lang w:val="en-US"/>
              </w:rPr>
              <w:t>3</w:t>
            </w:r>
            <w:r w:rsidRPr="006D6CF4">
              <w:rPr>
                <w:iCs/>
                <w:lang w:val="en-US"/>
              </w:rPr>
              <w:t xml:space="preserve"> zi</w:t>
            </w:r>
            <w:r>
              <w:rPr>
                <w:iCs/>
                <w:lang w:val="en-US"/>
              </w:rPr>
              <w:t xml:space="preserve">le </w:t>
            </w:r>
            <w:r w:rsidRPr="006D6CF4">
              <w:rPr>
                <w:iCs/>
                <w:lang w:val="en-US"/>
              </w:rPr>
              <w:t>pentru confirmare declaratiilor din DUAE sau devize.</w:t>
            </w:r>
          </w:p>
        </w:tc>
        <w:tc>
          <w:tcPr>
            <w:tcW w:w="1750" w:type="dxa"/>
            <w:shd w:val="clear" w:color="auto" w:fill="FFFF00"/>
          </w:tcPr>
          <w:p w14:paraId="1C03159F" w14:textId="77777777" w:rsidR="00C3199C" w:rsidRPr="006D6CF4" w:rsidRDefault="00C3199C" w:rsidP="00F21CE1">
            <w:pPr>
              <w:rPr>
                <w:iCs/>
                <w:lang w:val="en-US"/>
              </w:rPr>
            </w:pPr>
            <w:r w:rsidRPr="006D6CF4">
              <w:rPr>
                <w:iCs/>
                <w:lang w:val="en-US"/>
              </w:rPr>
              <w:t>Pentru potentialii cîștigători, la solicitare</w:t>
            </w:r>
          </w:p>
        </w:tc>
      </w:tr>
    </w:tbl>
    <w:p w14:paraId="54F52AF3" w14:textId="77777777" w:rsidR="00C3199C" w:rsidRPr="006D6CF4" w:rsidRDefault="00C3199C" w:rsidP="00C3199C">
      <w:pPr>
        <w:numPr>
          <w:ilvl w:val="0"/>
          <w:numId w:val="23"/>
        </w:numPr>
        <w:shd w:val="clear" w:color="auto" w:fill="FFFFFF" w:themeFill="background1"/>
        <w:tabs>
          <w:tab w:val="right" w:pos="426"/>
        </w:tabs>
        <w:spacing w:before="120"/>
        <w:ind w:left="360"/>
        <w:rPr>
          <w:b/>
          <w:lang w:val="ro-MD"/>
        </w:rPr>
      </w:pPr>
      <w:r w:rsidRPr="006D6CF4">
        <w:rPr>
          <w:b/>
          <w:lang w:val="ro-MD"/>
        </w:rPr>
        <w:t xml:space="preserve">Garanția pentru ofertă, cuantumul   </w:t>
      </w:r>
      <w:r>
        <w:rPr>
          <w:b/>
          <w:color w:val="2E74B5" w:themeColor="accent1" w:themeShade="BF"/>
          <w:lang w:val="ro-MD"/>
        </w:rPr>
        <w:t>2</w:t>
      </w:r>
      <w:r w:rsidRPr="006D6CF4">
        <w:rPr>
          <w:b/>
          <w:color w:val="2E74B5" w:themeColor="accent1" w:themeShade="BF"/>
          <w:lang w:val="ro-MD"/>
        </w:rPr>
        <w:t>%</w:t>
      </w:r>
      <w:r w:rsidRPr="006D6CF4">
        <w:rPr>
          <w:b/>
          <w:lang w:val="ro-MD"/>
        </w:rPr>
        <w:t xml:space="preserve">. </w:t>
      </w:r>
    </w:p>
    <w:p w14:paraId="5C7D91CE" w14:textId="77777777" w:rsidR="00C3199C" w:rsidRPr="006D6CF4" w:rsidRDefault="00C3199C" w:rsidP="00C3199C">
      <w:pPr>
        <w:tabs>
          <w:tab w:val="right" w:pos="426"/>
        </w:tabs>
        <w:spacing w:after="120" w:line="360" w:lineRule="auto"/>
      </w:pPr>
      <w:r w:rsidRPr="006D6CF4">
        <w:t xml:space="preserve">Toate ofertele trebuie să fie însoțite de garanție pentru ofertă în valoare de </w:t>
      </w:r>
      <w:r>
        <w:t>2</w:t>
      </w:r>
      <w:r w:rsidRPr="006D6CF4">
        <w:t xml:space="preserve">%. În formă de: </w:t>
      </w:r>
    </w:p>
    <w:p w14:paraId="584F6A65" w14:textId="77777777" w:rsidR="00C3199C" w:rsidRPr="006D6CF4" w:rsidRDefault="00C3199C" w:rsidP="00C3199C">
      <w:pPr>
        <w:pStyle w:val="Listparagraf"/>
        <w:numPr>
          <w:ilvl w:val="0"/>
          <w:numId w:val="38"/>
        </w:numPr>
        <w:tabs>
          <w:tab w:val="clear" w:pos="1134"/>
          <w:tab w:val="left" w:pos="360"/>
          <w:tab w:val="left" w:pos="720"/>
          <w:tab w:val="left" w:pos="1800"/>
          <w:tab w:val="left" w:pos="3240"/>
        </w:tabs>
        <w:spacing w:after="120"/>
        <w:contextualSpacing/>
        <w:jc w:val="left"/>
        <w:rPr>
          <w:lang w:val="ro-RO"/>
        </w:rPr>
      </w:pPr>
      <w:r w:rsidRPr="006D6CF4">
        <w:rPr>
          <w:lang w:val="ro-RO"/>
        </w:rPr>
        <w:t>Garanție bancară sau</w:t>
      </w:r>
    </w:p>
    <w:p w14:paraId="79B1875E" w14:textId="77777777" w:rsidR="00C3199C" w:rsidRPr="006D6CF4" w:rsidRDefault="00C3199C" w:rsidP="00C3199C">
      <w:pPr>
        <w:pStyle w:val="Listparagraf"/>
        <w:numPr>
          <w:ilvl w:val="0"/>
          <w:numId w:val="38"/>
        </w:numPr>
        <w:tabs>
          <w:tab w:val="clear" w:pos="1134"/>
          <w:tab w:val="left" w:pos="360"/>
          <w:tab w:val="left" w:pos="720"/>
          <w:tab w:val="left" w:pos="1800"/>
          <w:tab w:val="left" w:pos="3240"/>
        </w:tabs>
        <w:spacing w:after="120"/>
        <w:contextualSpacing/>
        <w:jc w:val="left"/>
        <w:rPr>
          <w:lang w:val="ro-RO"/>
        </w:rPr>
      </w:pPr>
      <w:r w:rsidRPr="006D6CF4">
        <w:rPr>
          <w:lang w:val="ro-RO"/>
        </w:rPr>
        <w:t>Transfer bancar.</w:t>
      </w:r>
    </w:p>
    <w:p w14:paraId="2AA329D2" w14:textId="77777777" w:rsidR="00C3199C" w:rsidRPr="006D6CF4" w:rsidRDefault="00C3199C" w:rsidP="00C3199C">
      <w:pPr>
        <w:tabs>
          <w:tab w:val="left" w:pos="284"/>
          <w:tab w:val="right" w:pos="318"/>
        </w:tabs>
        <w:spacing w:after="120"/>
      </w:pPr>
      <w:r w:rsidRPr="006D6CF4">
        <w:t xml:space="preserve">Plata prin transfer se va efectua în adresa IMSP Institutul de Cardiologie, cu nota “Garanția pentru ofertă la procedura de achiziție nr._________ din _______________”, conform următoarelor detalii: </w:t>
      </w:r>
    </w:p>
    <w:p w14:paraId="50881CC1" w14:textId="77777777" w:rsidR="00C3199C" w:rsidRPr="006D6CF4" w:rsidRDefault="00C3199C" w:rsidP="00C3199C">
      <w:pPr>
        <w:tabs>
          <w:tab w:val="left" w:pos="360"/>
          <w:tab w:val="left" w:pos="720"/>
          <w:tab w:val="left" w:pos="1800"/>
          <w:tab w:val="left" w:pos="3240"/>
        </w:tabs>
        <w:spacing w:after="120"/>
        <w:rPr>
          <w:lang w:val="en-US"/>
        </w:rPr>
      </w:pPr>
      <w:r w:rsidRPr="006D6CF4">
        <w:t xml:space="preserve">(a) beneficiarul plăţii [indicaţi]; </w:t>
      </w:r>
      <w:r w:rsidRPr="006D6CF4">
        <w:rPr>
          <w:rStyle w:val="Robust"/>
          <w:color w:val="000000"/>
          <w:shd w:val="clear" w:color="auto" w:fill="FFFFFF"/>
          <w:lang w:val="en-US"/>
        </w:rPr>
        <w:t>I.M.S.P. INSTITUTUL DE CARDIOLOGIE</w:t>
      </w:r>
      <w:r w:rsidRPr="006D6CF4">
        <w:rPr>
          <w:rStyle w:val="apple-converted-space"/>
          <w:color w:val="000000"/>
          <w:shd w:val="clear" w:color="auto" w:fill="FFFFFF"/>
          <w:lang w:val="en-US"/>
        </w:rPr>
        <w:t> </w:t>
      </w:r>
    </w:p>
    <w:p w14:paraId="10C3EC30" w14:textId="77777777" w:rsidR="00C3199C" w:rsidRPr="006D6CF4" w:rsidRDefault="00C3199C" w:rsidP="00C3199C">
      <w:pPr>
        <w:tabs>
          <w:tab w:val="left" w:pos="360"/>
          <w:tab w:val="left" w:pos="720"/>
          <w:tab w:val="left" w:pos="1800"/>
          <w:tab w:val="left" w:pos="3240"/>
        </w:tabs>
        <w:spacing w:after="120"/>
        <w:rPr>
          <w:lang w:val="en-US"/>
        </w:rPr>
      </w:pPr>
      <w:r w:rsidRPr="006D6CF4">
        <w:t xml:space="preserve">(b) datele bancare [indicaţi]; </w:t>
      </w:r>
      <w:r w:rsidRPr="006D6CF4">
        <w:rPr>
          <w:rStyle w:val="Robust"/>
          <w:color w:val="000000"/>
          <w:shd w:val="clear" w:color="auto" w:fill="FFFFFF"/>
          <w:lang w:val="en-US"/>
        </w:rPr>
        <w:t>BC’Moldindconbank’S.A. fil.nr.8 Chisinau</w:t>
      </w:r>
      <w:r w:rsidRPr="006D6CF4">
        <w:rPr>
          <w:rStyle w:val="apple-converted-space"/>
          <w:color w:val="000000"/>
          <w:shd w:val="clear" w:color="auto" w:fill="FFFFFF"/>
          <w:lang w:val="en-US"/>
        </w:rPr>
        <w:t> </w:t>
      </w:r>
    </w:p>
    <w:p w14:paraId="47489945" w14:textId="77777777" w:rsidR="00C3199C" w:rsidRPr="006D6CF4" w:rsidRDefault="00C3199C" w:rsidP="00C3199C">
      <w:pPr>
        <w:tabs>
          <w:tab w:val="left" w:pos="360"/>
          <w:tab w:val="left" w:pos="720"/>
          <w:tab w:val="left" w:pos="1800"/>
          <w:tab w:val="left" w:pos="3240"/>
        </w:tabs>
        <w:spacing w:after="120"/>
      </w:pPr>
      <w:r w:rsidRPr="006D6CF4">
        <w:t xml:space="preserve">© codul fiscal [indicaţi]; </w:t>
      </w:r>
      <w:r w:rsidRPr="006D6CF4">
        <w:rPr>
          <w:rStyle w:val="Robust"/>
          <w:color w:val="000000"/>
          <w:shd w:val="clear" w:color="auto" w:fill="FFFFFF"/>
          <w:lang w:val="en-US"/>
        </w:rPr>
        <w:t>1003600150613</w:t>
      </w:r>
      <w:r w:rsidRPr="006D6CF4">
        <w:rPr>
          <w:rStyle w:val="apple-converted-space"/>
          <w:color w:val="000000"/>
          <w:shd w:val="clear" w:color="auto" w:fill="FFFFFF"/>
          <w:lang w:val="en-US"/>
        </w:rPr>
        <w:t> </w:t>
      </w:r>
    </w:p>
    <w:p w14:paraId="472CCFDF" w14:textId="77777777" w:rsidR="00C3199C" w:rsidRPr="006D6CF4" w:rsidRDefault="00C3199C" w:rsidP="00C3199C">
      <w:pPr>
        <w:tabs>
          <w:tab w:val="left" w:pos="360"/>
          <w:tab w:val="left" w:pos="720"/>
          <w:tab w:val="left" w:pos="1800"/>
          <w:tab w:val="left" w:pos="3240"/>
        </w:tabs>
        <w:spacing w:after="120"/>
      </w:pPr>
      <w:r w:rsidRPr="006D6CF4">
        <w:t xml:space="preserve">(d) contul de decontare [indicaţi]; </w:t>
      </w:r>
      <w:r w:rsidRPr="006D6CF4">
        <w:rPr>
          <w:rStyle w:val="Robust"/>
          <w:color w:val="000000"/>
          <w:shd w:val="clear" w:color="auto" w:fill="FFFFFF"/>
          <w:lang w:val="en-US"/>
        </w:rPr>
        <w:t>MD98ML000000002251902161</w:t>
      </w:r>
    </w:p>
    <w:p w14:paraId="1D2F75C1" w14:textId="77777777" w:rsidR="00C3199C" w:rsidRPr="006D6CF4" w:rsidRDefault="00C3199C" w:rsidP="00C3199C">
      <w:pPr>
        <w:tabs>
          <w:tab w:val="left" w:pos="360"/>
          <w:tab w:val="left" w:pos="720"/>
          <w:tab w:val="left" w:pos="1800"/>
          <w:tab w:val="left" w:pos="3240"/>
        </w:tabs>
        <w:spacing w:after="120"/>
      </w:pPr>
      <w:r w:rsidRPr="006D6CF4">
        <w:t xml:space="preserve">(f) contul bancar [indicaţi]; </w:t>
      </w:r>
      <w:r w:rsidRPr="006D6CF4">
        <w:rPr>
          <w:b/>
        </w:rPr>
        <w:t>MOLDMD2X302</w:t>
      </w:r>
    </w:p>
    <w:p w14:paraId="40C53B7D" w14:textId="77777777" w:rsidR="00C3199C" w:rsidRPr="006D6CF4" w:rsidRDefault="00C3199C" w:rsidP="00C3199C">
      <w:pPr>
        <w:numPr>
          <w:ilvl w:val="0"/>
          <w:numId w:val="23"/>
        </w:numPr>
        <w:shd w:val="clear" w:color="auto" w:fill="FFFFFF" w:themeFill="background1"/>
        <w:tabs>
          <w:tab w:val="right" w:pos="426"/>
        </w:tabs>
        <w:spacing w:before="120"/>
        <w:ind w:left="360"/>
        <w:rPr>
          <w:b/>
          <w:color w:val="2E74B5" w:themeColor="accent1" w:themeShade="BF"/>
          <w:lang w:val="ro-MD"/>
        </w:rPr>
      </w:pPr>
      <w:r w:rsidRPr="006D6CF4">
        <w:rPr>
          <w:b/>
          <w:lang w:val="ro-MD"/>
        </w:rPr>
        <w:t xml:space="preserve">Termenul </w:t>
      </w:r>
      <w:r>
        <w:rPr>
          <w:b/>
          <w:lang w:val="ro-MD"/>
        </w:rPr>
        <w:t xml:space="preserve">minim </w:t>
      </w:r>
      <w:r w:rsidRPr="006D6CF4">
        <w:rPr>
          <w:b/>
          <w:lang w:val="ro-MD"/>
        </w:rPr>
        <w:t xml:space="preserve">de garanție a lucrărilor: </w:t>
      </w:r>
    </w:p>
    <w:p w14:paraId="69880419" w14:textId="77777777" w:rsidR="00C3199C" w:rsidRPr="006D6CF4" w:rsidRDefault="00C3199C" w:rsidP="00C3199C">
      <w:pPr>
        <w:shd w:val="clear" w:color="auto" w:fill="FFFFFF" w:themeFill="background1"/>
        <w:tabs>
          <w:tab w:val="right" w:pos="426"/>
        </w:tabs>
        <w:spacing w:before="120"/>
        <w:ind w:left="360"/>
        <w:rPr>
          <w:b/>
          <w:color w:val="2E74B5" w:themeColor="accent1" w:themeShade="BF"/>
          <w:lang w:val="ro-MD"/>
        </w:rPr>
      </w:pPr>
      <w:r w:rsidRPr="006D6CF4">
        <w:rPr>
          <w:b/>
          <w:color w:val="2E74B5" w:themeColor="accent1" w:themeShade="BF"/>
          <w:lang w:val="ro-MD"/>
        </w:rPr>
        <w:t xml:space="preserve">lucrări – 1 an, utilaj – </w:t>
      </w:r>
      <w:r>
        <w:rPr>
          <w:b/>
          <w:color w:val="2E74B5" w:themeColor="accent1" w:themeShade="BF"/>
          <w:lang w:val="ro-MD"/>
        </w:rPr>
        <w:t>2</w:t>
      </w:r>
      <w:r w:rsidRPr="006D6CF4">
        <w:rPr>
          <w:b/>
          <w:color w:val="2E74B5" w:themeColor="accent1" w:themeShade="BF"/>
          <w:lang w:val="ro-MD"/>
        </w:rPr>
        <w:t xml:space="preserve"> ani_.</w:t>
      </w:r>
    </w:p>
    <w:p w14:paraId="22121D2F" w14:textId="77777777" w:rsidR="00C3199C" w:rsidRPr="006D6CF4" w:rsidRDefault="00C3199C" w:rsidP="00C3199C">
      <w:pPr>
        <w:numPr>
          <w:ilvl w:val="0"/>
          <w:numId w:val="23"/>
        </w:numPr>
        <w:shd w:val="clear" w:color="auto" w:fill="FFFFFF" w:themeFill="background1"/>
        <w:tabs>
          <w:tab w:val="right" w:pos="426"/>
        </w:tabs>
        <w:spacing w:before="120"/>
        <w:ind w:left="360"/>
        <w:rPr>
          <w:b/>
          <w:lang w:val="ro-MD"/>
        </w:rPr>
      </w:pPr>
      <w:r w:rsidRPr="006D6CF4">
        <w:rPr>
          <w:b/>
          <w:lang w:val="ro-MD"/>
        </w:rPr>
        <w:t xml:space="preserve">Garanția de bună execuție a contractului, cuantumul </w:t>
      </w:r>
      <w:r>
        <w:rPr>
          <w:b/>
          <w:color w:val="2E74B5" w:themeColor="accent1" w:themeShade="BF"/>
          <w:lang w:val="ro-MD"/>
        </w:rPr>
        <w:t>10</w:t>
      </w:r>
      <w:r w:rsidRPr="006D6CF4">
        <w:rPr>
          <w:b/>
          <w:color w:val="2E74B5" w:themeColor="accent1" w:themeShade="BF"/>
          <w:lang w:val="ro-MD"/>
        </w:rPr>
        <w:t xml:space="preserve">% </w:t>
      </w:r>
      <w:r w:rsidRPr="006D6CF4">
        <w:t>din preţul contractului adjudecat.</w:t>
      </w:r>
    </w:p>
    <w:p w14:paraId="2BF64F58" w14:textId="77777777" w:rsidR="00C3199C" w:rsidRPr="006D6CF4" w:rsidRDefault="00C3199C" w:rsidP="00C3199C">
      <w:pPr>
        <w:pStyle w:val="Listparagraf"/>
        <w:tabs>
          <w:tab w:val="right" w:pos="426"/>
        </w:tabs>
        <w:rPr>
          <w:lang w:val="ro-RO"/>
        </w:rPr>
      </w:pPr>
      <w:r w:rsidRPr="006D6CF4">
        <w:rPr>
          <w:b/>
          <w:lang w:val="ro-RO"/>
        </w:rPr>
        <w:t>Nota</w:t>
      </w:r>
      <w:r w:rsidRPr="006D6CF4">
        <w:rPr>
          <w:lang w:val="ro-RO"/>
        </w:rPr>
        <w:t>: Garanția de bună execuție este obligatorie și se va reține la prima abatere constată de autoritatea contractantă.</w:t>
      </w:r>
    </w:p>
    <w:p w14:paraId="234EB072" w14:textId="77777777" w:rsidR="00C3199C" w:rsidRPr="006D6CF4" w:rsidRDefault="00C3199C" w:rsidP="00C3199C">
      <w:pPr>
        <w:numPr>
          <w:ilvl w:val="0"/>
          <w:numId w:val="23"/>
        </w:numPr>
        <w:shd w:val="clear" w:color="auto" w:fill="FFFFFF" w:themeFill="background1"/>
        <w:tabs>
          <w:tab w:val="right" w:pos="426"/>
        </w:tabs>
        <w:spacing w:before="120"/>
        <w:ind w:left="360"/>
        <w:rPr>
          <w:b/>
          <w:lang w:val="ro-MD"/>
        </w:rPr>
      </w:pPr>
      <w:r w:rsidRPr="006D6CF4">
        <w:rPr>
          <w:b/>
          <w:lang w:val="ro-MD"/>
        </w:rPr>
        <w:t xml:space="preserve">Motivul recurgerii la procedura accelerată (în cazul licitației deschise, restrânse și a procedurii negociate), </w:t>
      </w:r>
      <w:r w:rsidRPr="006D6CF4">
        <w:rPr>
          <w:b/>
          <w:color w:val="2E74B5" w:themeColor="accent1" w:themeShade="BF"/>
          <w:lang w:val="ro-MD"/>
        </w:rPr>
        <w:t>Nu se aplică</w:t>
      </w:r>
    </w:p>
    <w:p w14:paraId="1CD3D836" w14:textId="77777777" w:rsidR="00C3199C" w:rsidRPr="006D6CF4" w:rsidRDefault="00C3199C" w:rsidP="00C3199C">
      <w:pPr>
        <w:numPr>
          <w:ilvl w:val="0"/>
          <w:numId w:val="23"/>
        </w:numPr>
        <w:shd w:val="clear" w:color="auto" w:fill="FFFFFF" w:themeFill="background1"/>
        <w:tabs>
          <w:tab w:val="right" w:pos="426"/>
        </w:tabs>
        <w:spacing w:before="120"/>
        <w:ind w:left="360"/>
        <w:rPr>
          <w:b/>
          <w:lang w:val="ro-MD"/>
        </w:rPr>
      </w:pPr>
      <w:r w:rsidRPr="006D6CF4">
        <w:rPr>
          <w:b/>
          <w:lang w:val="ro-MD"/>
        </w:rPr>
        <w:t>Tehnici și instrumente specifice de atribuire (dacă este cazul specificați dacă se va utiliza acordul-cadru, sistemul dinamic de achiziție sau licitația electronică):</w:t>
      </w:r>
      <w:r w:rsidRPr="006D6CF4">
        <w:rPr>
          <w:b/>
          <w:color w:val="2E74B5" w:themeColor="accent1" w:themeShade="BF"/>
          <w:lang w:val="ro-MD"/>
        </w:rPr>
        <w:t xml:space="preserve"> Nu se aplică</w:t>
      </w:r>
      <w:r w:rsidRPr="006D6CF4">
        <w:rPr>
          <w:b/>
          <w:lang w:val="ro-MD"/>
        </w:rPr>
        <w:t xml:space="preserve"> ____</w:t>
      </w:r>
    </w:p>
    <w:p w14:paraId="061A5E72" w14:textId="77777777" w:rsidR="00C3199C" w:rsidRPr="006D6CF4" w:rsidRDefault="00C3199C" w:rsidP="00C3199C">
      <w:pPr>
        <w:numPr>
          <w:ilvl w:val="0"/>
          <w:numId w:val="23"/>
        </w:numPr>
        <w:tabs>
          <w:tab w:val="right" w:pos="426"/>
        </w:tabs>
        <w:spacing w:before="120"/>
        <w:ind w:left="0" w:firstLine="0"/>
        <w:rPr>
          <w:b/>
          <w:lang w:val="ro-MD"/>
        </w:rPr>
      </w:pPr>
      <w:r w:rsidRPr="006D6CF4">
        <w:rPr>
          <w:b/>
          <w:lang w:val="ro-MD"/>
        </w:rPr>
        <w:t>Condiții speciale de care depinde îndeplinirea contractului (</w:t>
      </w:r>
      <w:r w:rsidRPr="006D6CF4">
        <w:rPr>
          <w:lang w:val="ro-MD"/>
        </w:rPr>
        <w:t>indicați după caz</w:t>
      </w:r>
      <w:r w:rsidRPr="006D6CF4">
        <w:rPr>
          <w:b/>
          <w:lang w:val="ro-MD"/>
        </w:rPr>
        <w:t xml:space="preserve">): </w:t>
      </w:r>
      <w:bookmarkStart w:id="46" w:name="_Hlk71621175"/>
      <w:r w:rsidRPr="006D6CF4">
        <w:rPr>
          <w:b/>
          <w:color w:val="2E74B5" w:themeColor="accent1" w:themeShade="BF"/>
          <w:lang w:val="ro-MD"/>
        </w:rPr>
        <w:t>Nu se aplică</w:t>
      </w:r>
      <w:r w:rsidRPr="006D6CF4">
        <w:rPr>
          <w:b/>
          <w:lang w:val="ro-MD"/>
        </w:rPr>
        <w:t xml:space="preserve"> </w:t>
      </w:r>
    </w:p>
    <w:p w14:paraId="3CA5F230" w14:textId="77777777" w:rsidR="00C3199C" w:rsidRPr="006D6CF4" w:rsidRDefault="00C3199C" w:rsidP="00C3199C">
      <w:pPr>
        <w:numPr>
          <w:ilvl w:val="0"/>
          <w:numId w:val="23"/>
        </w:numPr>
        <w:tabs>
          <w:tab w:val="right" w:pos="426"/>
        </w:tabs>
        <w:spacing w:before="120"/>
        <w:ind w:left="0" w:firstLine="0"/>
        <w:rPr>
          <w:b/>
          <w:lang w:val="ro-MD"/>
        </w:rPr>
      </w:pPr>
      <w:r w:rsidRPr="006D6CF4">
        <w:rPr>
          <w:b/>
          <w:lang w:val="ro-MD"/>
        </w:rPr>
        <w:t>Ofertele se prezintă în valuta</w:t>
      </w:r>
      <w:bookmarkEnd w:id="46"/>
      <w:r w:rsidRPr="006D6CF4">
        <w:rPr>
          <w:b/>
          <w:lang w:val="ro-MD"/>
        </w:rPr>
        <w:t xml:space="preserve"> </w:t>
      </w:r>
      <w:r w:rsidRPr="006D6CF4">
        <w:rPr>
          <w:b/>
          <w:color w:val="2E74B5" w:themeColor="accent1" w:themeShade="BF"/>
          <w:lang w:val="ro-MD"/>
        </w:rPr>
        <w:t>MDL (leu)</w:t>
      </w:r>
    </w:p>
    <w:p w14:paraId="4548ECCF" w14:textId="77777777" w:rsidR="00C3199C" w:rsidRPr="006D6CF4" w:rsidRDefault="00C3199C" w:rsidP="00C3199C">
      <w:pPr>
        <w:numPr>
          <w:ilvl w:val="0"/>
          <w:numId w:val="23"/>
        </w:numPr>
        <w:tabs>
          <w:tab w:val="right" w:pos="426"/>
        </w:tabs>
        <w:spacing w:before="120"/>
        <w:ind w:left="0" w:firstLine="0"/>
        <w:rPr>
          <w:b/>
          <w:lang w:val="ro-MD"/>
        </w:rPr>
      </w:pPr>
      <w:r w:rsidRPr="006D6CF4">
        <w:rPr>
          <w:b/>
          <w:lang w:val="ro-MD"/>
        </w:rPr>
        <w:t>Criteriul de evaluare aplicat pentru atribuirea contractului:</w:t>
      </w:r>
      <w:r w:rsidRPr="006D6CF4">
        <w:rPr>
          <w:b/>
          <w:lang w:val="en-US"/>
        </w:rPr>
        <w:t xml:space="preserve"> </w:t>
      </w:r>
      <w:r w:rsidRPr="006D6CF4">
        <w:rPr>
          <w:b/>
          <w:color w:val="2E74B5" w:themeColor="accent1" w:themeShade="BF"/>
          <w:lang w:val="en-US"/>
        </w:rPr>
        <w:t xml:space="preserve">cel mai </w:t>
      </w:r>
      <w:r>
        <w:rPr>
          <w:b/>
          <w:color w:val="2E74B5" w:themeColor="accent1" w:themeShade="BF"/>
          <w:lang w:val="en-US"/>
        </w:rPr>
        <w:t>mic preț</w:t>
      </w:r>
      <w:r w:rsidRPr="006D6CF4">
        <w:rPr>
          <w:b/>
          <w:color w:val="2E74B5" w:themeColor="accent1" w:themeShade="BF"/>
          <w:lang w:val="ro-MD"/>
        </w:rPr>
        <w:t xml:space="preserve"> </w:t>
      </w:r>
      <w:r>
        <w:rPr>
          <w:b/>
          <w:color w:val="2E74B5" w:themeColor="accent1" w:themeShade="BF"/>
          <w:lang w:val="ro-MD"/>
        </w:rPr>
        <w:t xml:space="preserve">și </w:t>
      </w:r>
      <w:r w:rsidRPr="006D6CF4">
        <w:rPr>
          <w:b/>
          <w:color w:val="2E74B5" w:themeColor="accent1" w:themeShade="BF"/>
          <w:lang w:val="ro-MD"/>
        </w:rPr>
        <w:t>corespunderea cerințelor solicitate (devize)___________________</w:t>
      </w:r>
      <w:r w:rsidRPr="006D6CF4">
        <w:rPr>
          <w:b/>
          <w:lang w:val="ro-MD"/>
        </w:rPr>
        <w:t>____</w:t>
      </w:r>
    </w:p>
    <w:p w14:paraId="19B1A515" w14:textId="77777777" w:rsidR="00C3199C" w:rsidRDefault="00C3199C" w:rsidP="00C3199C">
      <w:pPr>
        <w:numPr>
          <w:ilvl w:val="0"/>
          <w:numId w:val="23"/>
        </w:numPr>
        <w:tabs>
          <w:tab w:val="right" w:pos="426"/>
        </w:tabs>
        <w:spacing w:before="120"/>
        <w:ind w:left="0" w:firstLine="0"/>
        <w:rPr>
          <w:b/>
          <w:lang w:val="ro-MD"/>
        </w:rPr>
      </w:pPr>
      <w:r w:rsidRPr="006D6CF4">
        <w:rPr>
          <w:b/>
          <w:lang w:val="ro-MD"/>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2320"/>
        <w:gridCol w:w="2052"/>
        <w:gridCol w:w="2068"/>
        <w:gridCol w:w="2336"/>
      </w:tblGrid>
      <w:tr w:rsidR="00C3199C" w:rsidRPr="00EC30C2" w14:paraId="6D31E0EB" w14:textId="77777777" w:rsidTr="00F21CE1">
        <w:tc>
          <w:tcPr>
            <w:tcW w:w="569" w:type="dxa"/>
            <w:shd w:val="clear" w:color="auto" w:fill="auto"/>
          </w:tcPr>
          <w:p w14:paraId="4F16CEF9" w14:textId="77777777" w:rsidR="00C3199C" w:rsidRPr="00FF430B" w:rsidRDefault="00C3199C" w:rsidP="00F21CE1">
            <w:pPr>
              <w:shd w:val="clear" w:color="auto" w:fill="FFFFFF" w:themeFill="background1"/>
              <w:tabs>
                <w:tab w:val="left" w:pos="612"/>
              </w:tabs>
              <w:spacing w:before="120" w:after="120"/>
              <w:rPr>
                <w:b/>
                <w:iCs/>
              </w:rPr>
            </w:pPr>
            <w:r w:rsidRPr="00FF430B">
              <w:rPr>
                <w:b/>
                <w:iCs/>
              </w:rPr>
              <w:t>Nr. d/o</w:t>
            </w:r>
          </w:p>
        </w:tc>
        <w:tc>
          <w:tcPr>
            <w:tcW w:w="2320" w:type="dxa"/>
            <w:shd w:val="clear" w:color="auto" w:fill="auto"/>
          </w:tcPr>
          <w:p w14:paraId="390F1713" w14:textId="77777777" w:rsidR="00C3199C" w:rsidRPr="00FF430B" w:rsidRDefault="00C3199C" w:rsidP="00F21CE1">
            <w:pPr>
              <w:shd w:val="clear" w:color="auto" w:fill="FFFFFF" w:themeFill="background1"/>
              <w:tabs>
                <w:tab w:val="left" w:pos="612"/>
              </w:tabs>
              <w:spacing w:before="120" w:after="120"/>
              <w:jc w:val="center"/>
              <w:rPr>
                <w:b/>
                <w:iCs/>
              </w:rPr>
            </w:pPr>
            <w:r w:rsidRPr="00FF430B">
              <w:rPr>
                <w:b/>
                <w:iCs/>
              </w:rPr>
              <w:t>Denumirea factorului de evaluare</w:t>
            </w:r>
          </w:p>
        </w:tc>
        <w:tc>
          <w:tcPr>
            <w:tcW w:w="2052" w:type="dxa"/>
            <w:shd w:val="clear" w:color="auto" w:fill="auto"/>
          </w:tcPr>
          <w:p w14:paraId="12F50DF8" w14:textId="77777777" w:rsidR="00C3199C" w:rsidRPr="00FF430B" w:rsidRDefault="00C3199C" w:rsidP="00F21CE1">
            <w:pPr>
              <w:shd w:val="clear" w:color="auto" w:fill="FFFFFF" w:themeFill="background1"/>
              <w:tabs>
                <w:tab w:val="left" w:pos="612"/>
              </w:tabs>
              <w:spacing w:before="120" w:after="120"/>
              <w:jc w:val="center"/>
              <w:rPr>
                <w:b/>
                <w:iCs/>
              </w:rPr>
            </w:pPr>
            <w:r w:rsidRPr="00FF430B">
              <w:rPr>
                <w:b/>
                <w:iCs/>
              </w:rPr>
              <w:t>P</w:t>
            </w:r>
            <w:r>
              <w:rPr>
                <w:b/>
                <w:iCs/>
              </w:rPr>
              <w:t>unctajul maxim alocat</w:t>
            </w:r>
          </w:p>
        </w:tc>
        <w:tc>
          <w:tcPr>
            <w:tcW w:w="2068" w:type="dxa"/>
          </w:tcPr>
          <w:p w14:paraId="5E25A34E" w14:textId="77777777" w:rsidR="00C3199C" w:rsidRPr="00FF430B" w:rsidRDefault="00C3199C" w:rsidP="00F21CE1">
            <w:pPr>
              <w:shd w:val="clear" w:color="auto" w:fill="FFFFFF" w:themeFill="background1"/>
              <w:tabs>
                <w:tab w:val="left" w:pos="612"/>
              </w:tabs>
              <w:spacing w:before="120" w:after="120"/>
              <w:jc w:val="center"/>
              <w:rPr>
                <w:b/>
                <w:iCs/>
              </w:rPr>
            </w:pPr>
            <w:r>
              <w:rPr>
                <w:b/>
                <w:iCs/>
              </w:rPr>
              <w:t>Metodologia de evaluare</w:t>
            </w:r>
          </w:p>
        </w:tc>
        <w:tc>
          <w:tcPr>
            <w:tcW w:w="2336" w:type="dxa"/>
          </w:tcPr>
          <w:p w14:paraId="64F6DAB9" w14:textId="77777777" w:rsidR="00C3199C" w:rsidRDefault="00C3199C" w:rsidP="00F21CE1">
            <w:pPr>
              <w:shd w:val="clear" w:color="auto" w:fill="FFFFFF" w:themeFill="background1"/>
              <w:tabs>
                <w:tab w:val="left" w:pos="612"/>
              </w:tabs>
              <w:spacing w:before="120" w:after="120"/>
              <w:jc w:val="center"/>
              <w:rPr>
                <w:b/>
                <w:iCs/>
              </w:rPr>
            </w:pPr>
            <w:r>
              <w:rPr>
                <w:b/>
                <w:iCs/>
              </w:rPr>
              <w:t>Punctaj de referinta</w:t>
            </w:r>
          </w:p>
        </w:tc>
      </w:tr>
      <w:tr w:rsidR="00C3199C" w:rsidRPr="00EC30C2" w14:paraId="1C6DEE9E" w14:textId="77777777" w:rsidTr="00F21CE1">
        <w:trPr>
          <w:trHeight w:val="255"/>
        </w:trPr>
        <w:tc>
          <w:tcPr>
            <w:tcW w:w="569" w:type="dxa"/>
            <w:vMerge w:val="restart"/>
            <w:shd w:val="clear" w:color="auto" w:fill="auto"/>
          </w:tcPr>
          <w:p w14:paraId="2D8E7EEC" w14:textId="77777777" w:rsidR="00C3199C" w:rsidRPr="00FF430B" w:rsidRDefault="00C3199C" w:rsidP="00F21CE1">
            <w:pPr>
              <w:shd w:val="clear" w:color="auto" w:fill="FFFFFF" w:themeFill="background1"/>
              <w:tabs>
                <w:tab w:val="left" w:pos="612"/>
              </w:tabs>
              <w:spacing w:before="120" w:after="120"/>
              <w:rPr>
                <w:iCs/>
              </w:rPr>
            </w:pPr>
          </w:p>
        </w:tc>
        <w:tc>
          <w:tcPr>
            <w:tcW w:w="2320" w:type="dxa"/>
            <w:vMerge w:val="restart"/>
            <w:shd w:val="clear" w:color="auto" w:fill="auto"/>
          </w:tcPr>
          <w:p w14:paraId="4EA7FEC6" w14:textId="77777777" w:rsidR="00C3199C" w:rsidRPr="00FF430B" w:rsidRDefault="00C3199C" w:rsidP="00F21CE1">
            <w:pPr>
              <w:shd w:val="clear" w:color="auto" w:fill="FFFFFF" w:themeFill="background1"/>
              <w:tabs>
                <w:tab w:val="left" w:pos="612"/>
              </w:tabs>
              <w:spacing w:before="120" w:after="120"/>
              <w:rPr>
                <w:iCs/>
              </w:rPr>
            </w:pPr>
          </w:p>
        </w:tc>
        <w:tc>
          <w:tcPr>
            <w:tcW w:w="2052" w:type="dxa"/>
            <w:vMerge w:val="restart"/>
            <w:shd w:val="clear" w:color="auto" w:fill="auto"/>
          </w:tcPr>
          <w:p w14:paraId="1DE5C002" w14:textId="77777777" w:rsidR="00C3199C" w:rsidRPr="007C14DD" w:rsidRDefault="00C3199C" w:rsidP="00F21CE1">
            <w:pPr>
              <w:shd w:val="clear" w:color="auto" w:fill="FFFFFF" w:themeFill="background1"/>
              <w:tabs>
                <w:tab w:val="left" w:pos="612"/>
              </w:tabs>
              <w:spacing w:before="120" w:after="120"/>
              <w:rPr>
                <w:iCs/>
              </w:rPr>
            </w:pPr>
          </w:p>
        </w:tc>
        <w:tc>
          <w:tcPr>
            <w:tcW w:w="2068" w:type="dxa"/>
          </w:tcPr>
          <w:p w14:paraId="1203CA8C" w14:textId="77777777" w:rsidR="00C3199C" w:rsidRPr="0079522E" w:rsidRDefault="00C3199C" w:rsidP="00F21CE1">
            <w:pPr>
              <w:shd w:val="clear" w:color="auto" w:fill="FFFFFF" w:themeFill="background1"/>
              <w:tabs>
                <w:tab w:val="left" w:pos="612"/>
              </w:tabs>
              <w:spacing w:before="120" w:after="120"/>
              <w:rPr>
                <w:iCs/>
                <w:lang w:val="en-US"/>
              </w:rPr>
            </w:pPr>
          </w:p>
        </w:tc>
        <w:tc>
          <w:tcPr>
            <w:tcW w:w="2336" w:type="dxa"/>
          </w:tcPr>
          <w:p w14:paraId="367E0AB7" w14:textId="77777777" w:rsidR="00C3199C" w:rsidRPr="007C14DD" w:rsidRDefault="00C3199C" w:rsidP="00F21CE1">
            <w:pPr>
              <w:shd w:val="clear" w:color="auto" w:fill="FFFFFF" w:themeFill="background1"/>
              <w:tabs>
                <w:tab w:val="left" w:pos="612"/>
              </w:tabs>
              <w:spacing w:before="120" w:after="120"/>
              <w:rPr>
                <w:iCs/>
              </w:rPr>
            </w:pPr>
          </w:p>
        </w:tc>
      </w:tr>
      <w:tr w:rsidR="00C3199C" w:rsidRPr="00D32D8E" w14:paraId="2CBA653B" w14:textId="77777777" w:rsidTr="00F21CE1">
        <w:trPr>
          <w:trHeight w:val="255"/>
        </w:trPr>
        <w:tc>
          <w:tcPr>
            <w:tcW w:w="569" w:type="dxa"/>
            <w:vMerge/>
            <w:shd w:val="clear" w:color="auto" w:fill="auto"/>
          </w:tcPr>
          <w:p w14:paraId="4067D899" w14:textId="77777777" w:rsidR="00C3199C" w:rsidRDefault="00C3199C" w:rsidP="00F21CE1">
            <w:pPr>
              <w:shd w:val="clear" w:color="auto" w:fill="FFFFFF" w:themeFill="background1"/>
              <w:tabs>
                <w:tab w:val="left" w:pos="612"/>
              </w:tabs>
              <w:spacing w:before="120" w:after="120"/>
              <w:rPr>
                <w:iCs/>
              </w:rPr>
            </w:pPr>
          </w:p>
        </w:tc>
        <w:tc>
          <w:tcPr>
            <w:tcW w:w="2320" w:type="dxa"/>
            <w:vMerge/>
            <w:shd w:val="clear" w:color="auto" w:fill="auto"/>
          </w:tcPr>
          <w:p w14:paraId="6AED3E12" w14:textId="77777777" w:rsidR="00C3199C" w:rsidRDefault="00C3199C" w:rsidP="00F21CE1">
            <w:pPr>
              <w:shd w:val="clear" w:color="auto" w:fill="FFFFFF" w:themeFill="background1"/>
              <w:tabs>
                <w:tab w:val="left" w:pos="612"/>
              </w:tabs>
              <w:spacing w:before="120" w:after="120"/>
              <w:rPr>
                <w:iCs/>
              </w:rPr>
            </w:pPr>
          </w:p>
        </w:tc>
        <w:tc>
          <w:tcPr>
            <w:tcW w:w="2052" w:type="dxa"/>
            <w:vMerge/>
            <w:shd w:val="clear" w:color="auto" w:fill="auto"/>
          </w:tcPr>
          <w:p w14:paraId="2A73263C" w14:textId="77777777" w:rsidR="00C3199C" w:rsidRDefault="00C3199C" w:rsidP="00F21CE1">
            <w:pPr>
              <w:shd w:val="clear" w:color="auto" w:fill="FFFFFF" w:themeFill="background1"/>
              <w:tabs>
                <w:tab w:val="left" w:pos="612"/>
              </w:tabs>
              <w:spacing w:before="120" w:after="120"/>
              <w:rPr>
                <w:iCs/>
              </w:rPr>
            </w:pPr>
          </w:p>
        </w:tc>
        <w:tc>
          <w:tcPr>
            <w:tcW w:w="2068" w:type="dxa"/>
          </w:tcPr>
          <w:p w14:paraId="1E8EA2A4" w14:textId="77777777" w:rsidR="00C3199C" w:rsidRPr="00122CF1" w:rsidRDefault="00C3199C" w:rsidP="00F21CE1">
            <w:pPr>
              <w:shd w:val="clear" w:color="auto" w:fill="FFFFFF" w:themeFill="background1"/>
              <w:tabs>
                <w:tab w:val="left" w:pos="612"/>
              </w:tabs>
              <w:spacing w:before="120" w:after="120"/>
              <w:rPr>
                <w:iCs/>
                <w:lang w:val="en-US"/>
              </w:rPr>
            </w:pPr>
          </w:p>
        </w:tc>
        <w:tc>
          <w:tcPr>
            <w:tcW w:w="2336" w:type="dxa"/>
          </w:tcPr>
          <w:p w14:paraId="6102350F" w14:textId="77777777" w:rsidR="00C3199C" w:rsidRPr="0079522E" w:rsidRDefault="00C3199C" w:rsidP="00F21CE1">
            <w:pPr>
              <w:shd w:val="clear" w:color="auto" w:fill="FFFFFF" w:themeFill="background1"/>
              <w:tabs>
                <w:tab w:val="left" w:pos="612"/>
              </w:tabs>
              <w:spacing w:before="120" w:after="120"/>
              <w:rPr>
                <w:iCs/>
                <w:lang w:val="en-US"/>
              </w:rPr>
            </w:pPr>
          </w:p>
        </w:tc>
      </w:tr>
    </w:tbl>
    <w:p w14:paraId="05CA47AD" w14:textId="77777777" w:rsidR="00C3199C" w:rsidRPr="006D6CF4" w:rsidRDefault="00C3199C" w:rsidP="00C3199C">
      <w:pPr>
        <w:numPr>
          <w:ilvl w:val="0"/>
          <w:numId w:val="23"/>
        </w:numPr>
        <w:shd w:val="clear" w:color="auto" w:fill="FFFFFF" w:themeFill="background1"/>
        <w:tabs>
          <w:tab w:val="right" w:pos="426"/>
        </w:tabs>
        <w:spacing w:before="120"/>
        <w:ind w:left="0" w:firstLine="0"/>
        <w:rPr>
          <w:b/>
          <w:lang w:val="ro-MD"/>
        </w:rPr>
      </w:pPr>
      <w:r w:rsidRPr="006D6CF4">
        <w:rPr>
          <w:b/>
          <w:lang w:val="ro-MD"/>
        </w:rPr>
        <w:t>Termenul limită de depunere/deschidere a ofertelor:</w:t>
      </w:r>
    </w:p>
    <w:p w14:paraId="3C2C7703" w14:textId="77777777" w:rsidR="00C3199C" w:rsidRPr="006D6CF4" w:rsidRDefault="00C3199C" w:rsidP="00C3199C">
      <w:pPr>
        <w:numPr>
          <w:ilvl w:val="0"/>
          <w:numId w:val="25"/>
        </w:numPr>
        <w:shd w:val="clear" w:color="auto" w:fill="FFFFFF" w:themeFill="background1"/>
        <w:tabs>
          <w:tab w:val="right" w:pos="426"/>
        </w:tabs>
        <w:spacing w:before="120"/>
        <w:rPr>
          <w:b/>
          <w:lang w:val="ro-MD"/>
        </w:rPr>
      </w:pPr>
      <w:r w:rsidRPr="006D6CF4">
        <w:rPr>
          <w:b/>
          <w:lang w:val="ro-MD"/>
        </w:rPr>
        <w:t xml:space="preserve">conform SIA RSAP /până la: </w:t>
      </w:r>
      <w:r w:rsidRPr="006D6CF4">
        <w:rPr>
          <w:b/>
          <w:color w:val="2E74B5" w:themeColor="accent1" w:themeShade="BF"/>
        </w:rPr>
        <w:t>Informația o găsiți în SIA RSAP</w:t>
      </w:r>
    </w:p>
    <w:p w14:paraId="10DE8CA7" w14:textId="77777777" w:rsidR="00C3199C" w:rsidRPr="006D6CF4" w:rsidRDefault="00C3199C" w:rsidP="00C3199C">
      <w:pPr>
        <w:numPr>
          <w:ilvl w:val="0"/>
          <w:numId w:val="25"/>
        </w:numPr>
        <w:shd w:val="clear" w:color="auto" w:fill="FFFFFF" w:themeFill="background1"/>
        <w:tabs>
          <w:tab w:val="right" w:pos="426"/>
        </w:tabs>
        <w:spacing w:before="120"/>
        <w:rPr>
          <w:b/>
          <w:lang w:val="ro-MD"/>
        </w:rPr>
      </w:pPr>
      <w:r w:rsidRPr="006D6CF4">
        <w:rPr>
          <w:b/>
          <w:lang w:val="ro-MD"/>
        </w:rPr>
        <w:t xml:space="preserve">pe: </w:t>
      </w:r>
      <w:r w:rsidRPr="006D6CF4">
        <w:rPr>
          <w:b/>
          <w:color w:val="2E74B5" w:themeColor="accent1" w:themeShade="BF"/>
        </w:rPr>
        <w:t>Informația o găsiți în SIA RSAP</w:t>
      </w:r>
    </w:p>
    <w:p w14:paraId="44C69EFC" w14:textId="77777777" w:rsidR="00C3199C" w:rsidRPr="006D6CF4" w:rsidRDefault="00C3199C" w:rsidP="00C3199C">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Adresa la care trebuie transmise ofertele sau cererile de participare: </w:t>
      </w:r>
    </w:p>
    <w:p w14:paraId="12CE0BDB" w14:textId="77777777" w:rsidR="00C3199C" w:rsidRPr="006D6CF4" w:rsidRDefault="00C3199C" w:rsidP="00C3199C">
      <w:pPr>
        <w:shd w:val="clear" w:color="auto" w:fill="FFFFFF" w:themeFill="background1"/>
        <w:tabs>
          <w:tab w:val="right" w:pos="426"/>
        </w:tabs>
        <w:spacing w:before="120"/>
        <w:ind w:left="450"/>
        <w:rPr>
          <w:b/>
          <w:lang w:val="ro-MD"/>
        </w:rPr>
      </w:pPr>
      <w:r w:rsidRPr="006D6CF4">
        <w:rPr>
          <w:b/>
          <w:i/>
          <w:lang w:val="ro-MD"/>
        </w:rPr>
        <w:t>Ofertele sau cererile de participare vor fi depuse electronic prin intermediul SIA RSAP</w:t>
      </w:r>
    </w:p>
    <w:p w14:paraId="05A99007" w14:textId="77777777" w:rsidR="00C3199C" w:rsidRPr="006D6CF4" w:rsidRDefault="00C3199C" w:rsidP="00C3199C">
      <w:pPr>
        <w:numPr>
          <w:ilvl w:val="0"/>
          <w:numId w:val="23"/>
        </w:numPr>
        <w:tabs>
          <w:tab w:val="right" w:pos="426"/>
        </w:tabs>
        <w:spacing w:before="120"/>
        <w:ind w:left="0" w:firstLine="0"/>
        <w:rPr>
          <w:b/>
          <w:lang w:val="ro-MD"/>
        </w:rPr>
      </w:pPr>
      <w:r w:rsidRPr="006D6CF4">
        <w:rPr>
          <w:b/>
          <w:lang w:val="ro-MD"/>
        </w:rPr>
        <w:lastRenderedPageBreak/>
        <w:t xml:space="preserve">Termenul de valabilitate a ofertelor: </w:t>
      </w:r>
      <w:r w:rsidRPr="006D6CF4">
        <w:rPr>
          <w:b/>
          <w:color w:val="2E74B5" w:themeColor="accent1" w:themeShade="BF"/>
          <w:lang w:val="en-US"/>
        </w:rPr>
        <w:t>_90 zile</w:t>
      </w:r>
    </w:p>
    <w:p w14:paraId="55070A40" w14:textId="77777777" w:rsidR="00C3199C" w:rsidRPr="006D6CF4" w:rsidRDefault="00C3199C" w:rsidP="00C3199C">
      <w:pPr>
        <w:numPr>
          <w:ilvl w:val="0"/>
          <w:numId w:val="23"/>
        </w:numPr>
        <w:tabs>
          <w:tab w:val="right" w:pos="426"/>
        </w:tabs>
        <w:spacing w:before="120"/>
        <w:ind w:left="0" w:firstLine="0"/>
        <w:rPr>
          <w:b/>
          <w:lang w:val="ro-MD"/>
        </w:rPr>
      </w:pPr>
      <w:r w:rsidRPr="006D6CF4">
        <w:rPr>
          <w:b/>
          <w:lang w:val="ro-MD"/>
        </w:rPr>
        <w:t>Locul deschiderii ofertelor</w:t>
      </w:r>
      <w:r w:rsidRPr="006D6CF4">
        <w:rPr>
          <w:b/>
          <w:color w:val="2E74B5" w:themeColor="accent1" w:themeShade="BF"/>
          <w:lang w:val="ro-MD"/>
        </w:rPr>
        <w:t>: _ SIA RSAP</w:t>
      </w:r>
      <w:r w:rsidRPr="006D6CF4">
        <w:rPr>
          <w:color w:val="2E74B5" w:themeColor="accent1" w:themeShade="BF"/>
          <w:lang w:val="ro-MD"/>
        </w:rPr>
        <w:t xml:space="preserve"> </w:t>
      </w:r>
      <w:r w:rsidRPr="006D6CF4">
        <w:rPr>
          <w:b/>
          <w:lang w:val="ro-MD"/>
        </w:rPr>
        <w:t>__________________</w:t>
      </w:r>
    </w:p>
    <w:p w14:paraId="0A210B73" w14:textId="77777777" w:rsidR="00C3199C" w:rsidRPr="006D6CF4" w:rsidRDefault="00C3199C" w:rsidP="00C3199C">
      <w:pPr>
        <w:shd w:val="clear" w:color="auto" w:fill="FFFFFF" w:themeFill="background1"/>
        <w:tabs>
          <w:tab w:val="right" w:pos="426"/>
        </w:tabs>
        <w:ind w:left="3240"/>
        <w:contextualSpacing/>
        <w:jc w:val="center"/>
        <w:rPr>
          <w:lang w:val="ro-MD"/>
        </w:rPr>
      </w:pPr>
      <w:r w:rsidRPr="006D6CF4">
        <w:rPr>
          <w:lang w:val="ro-MD"/>
        </w:rPr>
        <w:t>(SIA RSAP sau adresa deschiderii)</w:t>
      </w:r>
    </w:p>
    <w:p w14:paraId="30C0F838" w14:textId="77777777" w:rsidR="00C3199C" w:rsidRPr="006D6CF4" w:rsidRDefault="00C3199C" w:rsidP="00C3199C">
      <w:pPr>
        <w:shd w:val="clear" w:color="auto" w:fill="FFFFFF" w:themeFill="background1"/>
        <w:tabs>
          <w:tab w:val="left" w:pos="360"/>
          <w:tab w:val="left" w:pos="1800"/>
          <w:tab w:val="left" w:pos="3240"/>
        </w:tabs>
        <w:spacing w:after="120"/>
        <w:ind w:left="360"/>
        <w:rPr>
          <w:b/>
          <w:i/>
          <w:lang w:val="ro-MD"/>
        </w:rPr>
      </w:pPr>
      <w:r w:rsidRPr="006D6CF4">
        <w:rPr>
          <w:b/>
          <w:i/>
          <w:lang w:val="ro-MD"/>
        </w:rPr>
        <w:t xml:space="preserve">Ofertele întârziate vor fi respinse. </w:t>
      </w:r>
    </w:p>
    <w:p w14:paraId="75FF5415" w14:textId="77777777" w:rsidR="00C3199C" w:rsidRPr="006D6CF4" w:rsidRDefault="00C3199C" w:rsidP="00C3199C">
      <w:pPr>
        <w:numPr>
          <w:ilvl w:val="0"/>
          <w:numId w:val="23"/>
        </w:numPr>
        <w:shd w:val="clear" w:color="auto" w:fill="FFFFFF" w:themeFill="background1"/>
        <w:tabs>
          <w:tab w:val="right" w:pos="426"/>
        </w:tabs>
        <w:spacing w:before="120"/>
        <w:ind w:left="450" w:hanging="450"/>
        <w:rPr>
          <w:b/>
          <w:lang w:val="ro-MD"/>
        </w:rPr>
      </w:pPr>
      <w:r w:rsidRPr="006D6CF4">
        <w:rPr>
          <w:b/>
          <w:lang w:val="ro-MD"/>
        </w:rPr>
        <w:t xml:space="preserve">Persoanele autorizate să asiste la deschiderea ofertelor: </w:t>
      </w:r>
      <w:r w:rsidRPr="006D6CF4">
        <w:rPr>
          <w:b/>
          <w:lang w:val="ro-MD"/>
        </w:rPr>
        <w:br/>
      </w:r>
      <w:r w:rsidRPr="006D6CF4">
        <w:rPr>
          <w:b/>
          <w:i/>
          <w:lang w:val="ro-MD"/>
        </w:rPr>
        <w:t>Ofertanții sau reprezentanții acestora au dreptul să participe la deschiderea ofertelor, cu excepția cazului când ofertele au fost depuse prin SIA RSAP</w:t>
      </w:r>
      <w:r w:rsidRPr="006D6CF4">
        <w:rPr>
          <w:b/>
          <w:lang w:val="ro-MD"/>
        </w:rPr>
        <w:t>.</w:t>
      </w:r>
    </w:p>
    <w:p w14:paraId="5F499E5E" w14:textId="77777777" w:rsidR="00C3199C" w:rsidRPr="006D6CF4" w:rsidRDefault="00C3199C" w:rsidP="00C3199C">
      <w:pPr>
        <w:numPr>
          <w:ilvl w:val="0"/>
          <w:numId w:val="23"/>
        </w:numPr>
        <w:shd w:val="clear" w:color="auto" w:fill="FFFFFF" w:themeFill="background1"/>
        <w:tabs>
          <w:tab w:val="right" w:pos="426"/>
        </w:tabs>
        <w:spacing w:before="120"/>
        <w:ind w:left="450" w:hanging="450"/>
        <w:rPr>
          <w:b/>
          <w:color w:val="2E74B5" w:themeColor="accent1" w:themeShade="BF"/>
          <w:lang w:val="ro-MD"/>
        </w:rPr>
      </w:pPr>
      <w:r w:rsidRPr="006D6CF4">
        <w:rPr>
          <w:b/>
          <w:lang w:val="ro-MD"/>
        </w:rPr>
        <w:t xml:space="preserve">Limba sau limbile în care trebuie redactate ofertele sau cererile de participare: </w:t>
      </w:r>
      <w:r w:rsidRPr="006D6CF4">
        <w:rPr>
          <w:b/>
          <w:color w:val="2E74B5" w:themeColor="accent1" w:themeShade="BF"/>
          <w:lang w:val="ro-MD"/>
        </w:rPr>
        <w:t>Limba romînă_</w:t>
      </w:r>
    </w:p>
    <w:p w14:paraId="264D55FD" w14:textId="77777777" w:rsidR="00C3199C" w:rsidRPr="006D6CF4" w:rsidRDefault="00C3199C" w:rsidP="00C3199C">
      <w:pPr>
        <w:numPr>
          <w:ilvl w:val="0"/>
          <w:numId w:val="23"/>
        </w:numPr>
        <w:shd w:val="clear" w:color="auto" w:fill="FFFFFF" w:themeFill="background1"/>
        <w:tabs>
          <w:tab w:val="right" w:pos="426"/>
        </w:tabs>
        <w:spacing w:before="120"/>
        <w:ind w:left="360"/>
        <w:rPr>
          <w:b/>
          <w:lang w:val="ro-MD"/>
        </w:rPr>
      </w:pPr>
      <w:r w:rsidRPr="006D6CF4">
        <w:rPr>
          <w:b/>
          <w:lang w:val="ro-MD"/>
        </w:rPr>
        <w:t xml:space="preserve">Respectivul contract se referă la un proiect și/sau program finanțat din fonduri ale Uniunii Europene: </w:t>
      </w:r>
      <w:r w:rsidRPr="006D6CF4">
        <w:rPr>
          <w:b/>
          <w:color w:val="2E74B5" w:themeColor="accent1" w:themeShade="BF"/>
          <w:lang w:val="ro-MD"/>
        </w:rPr>
        <w:t>Nu</w:t>
      </w:r>
      <w:r w:rsidRPr="006D6CF4">
        <w:rPr>
          <w:b/>
          <w:lang w:val="ro-MD"/>
        </w:rPr>
        <w:t>_____________________________________________</w:t>
      </w:r>
    </w:p>
    <w:p w14:paraId="7FE89C94" w14:textId="77777777" w:rsidR="00C3199C" w:rsidRPr="006D6CF4" w:rsidRDefault="00C3199C" w:rsidP="00C3199C">
      <w:pPr>
        <w:shd w:val="clear" w:color="auto" w:fill="FFFFFF" w:themeFill="background1"/>
        <w:tabs>
          <w:tab w:val="right" w:pos="426"/>
        </w:tabs>
        <w:ind w:left="1980"/>
        <w:contextualSpacing/>
        <w:jc w:val="center"/>
        <w:rPr>
          <w:lang w:val="ro-MD"/>
        </w:rPr>
      </w:pPr>
      <w:r w:rsidRPr="006D6CF4">
        <w:rPr>
          <w:lang w:val="ro-MD"/>
        </w:rPr>
        <w:t>(se specifică denumireaproiectului și/sau programului)</w:t>
      </w:r>
    </w:p>
    <w:p w14:paraId="19CBD985" w14:textId="77777777" w:rsidR="00C3199C" w:rsidRPr="006D6CF4" w:rsidRDefault="00C3199C" w:rsidP="00C3199C">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Denumirea și adresa organismului competent de soluționare a contestațiilor: </w:t>
      </w:r>
    </w:p>
    <w:p w14:paraId="3C64919E" w14:textId="77777777" w:rsidR="00C3199C" w:rsidRPr="006D6CF4" w:rsidRDefault="00C3199C" w:rsidP="00C3199C">
      <w:pPr>
        <w:shd w:val="clear" w:color="auto" w:fill="FFFFFF" w:themeFill="background1"/>
        <w:tabs>
          <w:tab w:val="right" w:pos="426"/>
        </w:tabs>
        <w:ind w:left="450"/>
        <w:rPr>
          <w:b/>
          <w:i/>
          <w:lang w:val="ro-MD"/>
        </w:rPr>
      </w:pPr>
      <w:r w:rsidRPr="006D6CF4">
        <w:rPr>
          <w:b/>
          <w:i/>
          <w:lang w:val="ro-MD"/>
        </w:rPr>
        <w:t>Agenția Națională pentru Soluționarea Contestațiilor</w:t>
      </w:r>
    </w:p>
    <w:p w14:paraId="79332D1E" w14:textId="77777777" w:rsidR="00C3199C" w:rsidRPr="006D6CF4" w:rsidRDefault="00C3199C" w:rsidP="00C3199C">
      <w:pPr>
        <w:shd w:val="clear" w:color="auto" w:fill="FFFFFF" w:themeFill="background1"/>
        <w:tabs>
          <w:tab w:val="right" w:pos="426"/>
        </w:tabs>
        <w:ind w:left="450"/>
        <w:rPr>
          <w:b/>
          <w:i/>
          <w:lang w:val="ro-MD"/>
        </w:rPr>
      </w:pPr>
      <w:r w:rsidRPr="006D6CF4">
        <w:rPr>
          <w:b/>
          <w:i/>
          <w:lang w:val="ro-MD"/>
        </w:rPr>
        <w:t>Adresa: mun. Chișinău, bd. Ștefan cel Mare și Sfânt nr.124 (et.4), MD 2001;</w:t>
      </w:r>
    </w:p>
    <w:p w14:paraId="3B56C61E" w14:textId="77777777" w:rsidR="00C3199C" w:rsidRPr="006D6CF4" w:rsidRDefault="00C3199C" w:rsidP="00C3199C">
      <w:pPr>
        <w:shd w:val="clear" w:color="auto" w:fill="FFFFFF" w:themeFill="background1"/>
        <w:tabs>
          <w:tab w:val="right" w:pos="426"/>
        </w:tabs>
        <w:ind w:left="450"/>
        <w:rPr>
          <w:b/>
          <w:i/>
          <w:lang w:val="ro-MD"/>
        </w:rPr>
      </w:pPr>
      <w:r w:rsidRPr="006D6CF4">
        <w:rPr>
          <w:b/>
          <w:i/>
          <w:lang w:val="ro-MD"/>
        </w:rPr>
        <w:t>Tel/Fax/email: 022-820 652, 022 820-651, contestatii@ansc.md</w:t>
      </w:r>
    </w:p>
    <w:p w14:paraId="0AFB4E3C" w14:textId="77777777" w:rsidR="00C3199C" w:rsidRPr="006D6CF4" w:rsidRDefault="00C3199C" w:rsidP="00C3199C">
      <w:pPr>
        <w:numPr>
          <w:ilvl w:val="0"/>
          <w:numId w:val="23"/>
        </w:numPr>
        <w:shd w:val="clear" w:color="auto" w:fill="FFFFFF" w:themeFill="background1"/>
        <w:tabs>
          <w:tab w:val="right" w:pos="426"/>
        </w:tabs>
        <w:spacing w:before="120"/>
        <w:ind w:left="360"/>
        <w:rPr>
          <w:b/>
          <w:lang w:val="ro-MD"/>
        </w:rPr>
      </w:pPr>
      <w:r w:rsidRPr="006D6CF4">
        <w:rPr>
          <w:b/>
          <w:lang w:val="ro-MD"/>
        </w:rPr>
        <w:t>Data (datele) șireferința (referințele) publicărilor anterioare în Jurnalul Oficial al Uniunii Europene privind contractul (contractele) la care se referă anunțul respectiv (dacă este cazul):_</w:t>
      </w:r>
      <w:r w:rsidRPr="006D6CF4">
        <w:rPr>
          <w:b/>
          <w:color w:val="2E74B5" w:themeColor="accent1" w:themeShade="BF"/>
          <w:lang w:val="ro-MD"/>
        </w:rPr>
        <w:t xml:space="preserve"> Nu se aplică</w:t>
      </w:r>
    </w:p>
    <w:p w14:paraId="65F50566" w14:textId="77777777" w:rsidR="00C3199C" w:rsidRPr="006D6CF4" w:rsidRDefault="00C3199C" w:rsidP="00C3199C">
      <w:pPr>
        <w:numPr>
          <w:ilvl w:val="0"/>
          <w:numId w:val="23"/>
        </w:numPr>
        <w:shd w:val="clear" w:color="auto" w:fill="FFFFFF" w:themeFill="background1"/>
        <w:tabs>
          <w:tab w:val="right" w:pos="426"/>
        </w:tabs>
        <w:spacing w:before="120"/>
        <w:ind w:left="360"/>
        <w:rPr>
          <w:b/>
          <w:lang w:val="ro-MD"/>
        </w:rPr>
      </w:pPr>
      <w:r w:rsidRPr="006D6CF4">
        <w:rPr>
          <w:b/>
          <w:lang w:val="ro-MD"/>
        </w:rPr>
        <w:t>În cazul achizițiilor periodice, calendarul estimat pentru publicarea anunțurilor viitoare</w:t>
      </w:r>
      <w:r w:rsidRPr="006D6CF4">
        <w:rPr>
          <w:b/>
          <w:shd w:val="clear" w:color="auto" w:fill="FFFFFF" w:themeFill="background1"/>
          <w:lang w:val="ro-MD"/>
        </w:rPr>
        <w:t>:</w:t>
      </w:r>
      <w:r w:rsidRPr="006D6CF4">
        <w:rPr>
          <w:b/>
          <w:color w:val="2E74B5" w:themeColor="accent1" w:themeShade="BF"/>
          <w:lang w:val="ro-MD"/>
        </w:rPr>
        <w:t xml:space="preserve"> Nu se aplică</w:t>
      </w:r>
    </w:p>
    <w:p w14:paraId="03DCFD57" w14:textId="77777777" w:rsidR="00C3199C" w:rsidRPr="006D6CF4" w:rsidRDefault="00C3199C" w:rsidP="00C3199C">
      <w:pPr>
        <w:numPr>
          <w:ilvl w:val="0"/>
          <w:numId w:val="23"/>
        </w:numPr>
        <w:shd w:val="clear" w:color="auto" w:fill="FFFFFF" w:themeFill="background1"/>
        <w:tabs>
          <w:tab w:val="right" w:pos="426"/>
        </w:tabs>
        <w:spacing w:before="120"/>
        <w:ind w:left="360"/>
        <w:rPr>
          <w:b/>
          <w:lang w:val="ro-MD"/>
        </w:rPr>
      </w:pPr>
      <w:r w:rsidRPr="006D6CF4">
        <w:rPr>
          <w:b/>
          <w:lang w:val="ro-MD"/>
        </w:rPr>
        <w:t xml:space="preserve">Data publicării anunțului de intenție sau, după caz, precizarea că nu a fost publicat un astfel de </w:t>
      </w:r>
      <w:r w:rsidRPr="006D6CF4">
        <w:rPr>
          <w:b/>
          <w:shd w:val="clear" w:color="auto" w:fill="FFFFFF" w:themeFill="background1"/>
          <w:lang w:val="ro-MD"/>
        </w:rPr>
        <w:t>anunţ:</w:t>
      </w:r>
      <w:r w:rsidRPr="006D6CF4">
        <w:rPr>
          <w:b/>
          <w:color w:val="2E74B5" w:themeColor="accent1" w:themeShade="BF"/>
          <w:shd w:val="clear" w:color="auto" w:fill="FFFFFF" w:themeFill="background1"/>
          <w:lang w:val="ro-MD"/>
        </w:rPr>
        <w:t xml:space="preserve"> </w:t>
      </w:r>
      <w:r>
        <w:rPr>
          <w:b/>
          <w:color w:val="2E74B5" w:themeColor="accent1" w:themeShade="BF"/>
          <w:shd w:val="clear" w:color="auto" w:fill="FFFFFF" w:themeFill="background1"/>
          <w:lang w:val="ro-MD"/>
        </w:rPr>
        <w:t>09.01.2025</w:t>
      </w:r>
    </w:p>
    <w:p w14:paraId="4FEF9991" w14:textId="77777777" w:rsidR="00C3199C" w:rsidRPr="006D6CF4" w:rsidRDefault="00C3199C" w:rsidP="00C3199C">
      <w:pPr>
        <w:numPr>
          <w:ilvl w:val="0"/>
          <w:numId w:val="23"/>
        </w:numPr>
        <w:shd w:val="clear" w:color="auto" w:fill="FFFFFF" w:themeFill="background1"/>
        <w:tabs>
          <w:tab w:val="right" w:pos="426"/>
        </w:tabs>
        <w:spacing w:before="120"/>
        <w:ind w:left="0" w:firstLine="0"/>
        <w:rPr>
          <w:b/>
          <w:lang w:val="ro-MD"/>
        </w:rPr>
      </w:pPr>
      <w:r w:rsidRPr="006D6CF4">
        <w:rPr>
          <w:b/>
          <w:lang w:val="ro-MD"/>
        </w:rPr>
        <w:t>Data transmiterii spre publicare a anunțului de participar</w:t>
      </w:r>
      <w:r w:rsidRPr="006D6CF4">
        <w:rPr>
          <w:b/>
          <w:shd w:val="clear" w:color="auto" w:fill="FFFFFF" w:themeFill="background1"/>
          <w:lang w:val="ro-MD"/>
        </w:rPr>
        <w:t>e:</w:t>
      </w:r>
      <w:r w:rsidRPr="006D6CF4">
        <w:rPr>
          <w:b/>
          <w:color w:val="2E74B5" w:themeColor="accent1" w:themeShade="BF"/>
          <w:shd w:val="clear" w:color="auto" w:fill="FFFFFF" w:themeFill="background1"/>
          <w:lang w:val="ro-MD"/>
        </w:rPr>
        <w:t xml:space="preserve"> </w:t>
      </w:r>
      <w:r>
        <w:rPr>
          <w:b/>
          <w:color w:val="2E74B5" w:themeColor="accent1" w:themeShade="BF"/>
          <w:shd w:val="clear" w:color="auto" w:fill="FFFFFF" w:themeFill="background1"/>
          <w:lang w:val="ro-MD"/>
        </w:rPr>
        <w:t>09.01.2025</w:t>
      </w:r>
    </w:p>
    <w:p w14:paraId="35E33AE6" w14:textId="77777777" w:rsidR="00C3199C" w:rsidRPr="006D6CF4" w:rsidRDefault="00C3199C" w:rsidP="00C3199C">
      <w:pPr>
        <w:numPr>
          <w:ilvl w:val="0"/>
          <w:numId w:val="23"/>
        </w:numPr>
        <w:shd w:val="clear" w:color="auto" w:fill="FFFFFF" w:themeFill="background1"/>
        <w:tabs>
          <w:tab w:val="right" w:pos="426"/>
        </w:tabs>
        <w:spacing w:before="120"/>
        <w:ind w:left="0" w:firstLine="0"/>
        <w:rPr>
          <w:b/>
          <w:lang w:val="ro-MD"/>
        </w:rPr>
      </w:pPr>
      <w:r w:rsidRPr="006D6CF4">
        <w:rPr>
          <w:b/>
          <w:lang w:val="ro-MD"/>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C3199C" w:rsidRPr="00AD7FAE" w14:paraId="4100DA38" w14:textId="77777777" w:rsidTr="00F21CE1">
        <w:tc>
          <w:tcPr>
            <w:tcW w:w="5274" w:type="dxa"/>
            <w:shd w:val="clear" w:color="auto" w:fill="FFFFFF" w:themeFill="background1"/>
          </w:tcPr>
          <w:p w14:paraId="6957609F" w14:textId="77777777" w:rsidR="00C3199C" w:rsidRPr="006D6CF4" w:rsidRDefault="00C3199C" w:rsidP="00F21CE1">
            <w:pPr>
              <w:shd w:val="clear" w:color="auto" w:fill="FFFFFF" w:themeFill="background1"/>
              <w:tabs>
                <w:tab w:val="right" w:pos="426"/>
              </w:tabs>
              <w:rPr>
                <w:b/>
                <w:lang w:val="ro-MD"/>
              </w:rPr>
            </w:pPr>
            <w:r w:rsidRPr="006D6CF4">
              <w:rPr>
                <w:b/>
                <w:lang w:val="ro-MD"/>
              </w:rPr>
              <w:t>Denumirea instrumentului electronic</w:t>
            </w:r>
          </w:p>
        </w:tc>
        <w:tc>
          <w:tcPr>
            <w:tcW w:w="3767" w:type="dxa"/>
            <w:shd w:val="clear" w:color="auto" w:fill="FFFFFF" w:themeFill="background1"/>
          </w:tcPr>
          <w:p w14:paraId="58229026" w14:textId="77777777" w:rsidR="00C3199C" w:rsidRPr="006D6CF4" w:rsidRDefault="00C3199C" w:rsidP="00F21CE1">
            <w:pPr>
              <w:shd w:val="clear" w:color="auto" w:fill="FFFFFF" w:themeFill="background1"/>
              <w:tabs>
                <w:tab w:val="right" w:pos="426"/>
              </w:tabs>
              <w:rPr>
                <w:b/>
                <w:lang w:val="ro-MD"/>
              </w:rPr>
            </w:pPr>
            <w:r w:rsidRPr="006D6CF4">
              <w:rPr>
                <w:b/>
                <w:lang w:val="ro-MD"/>
              </w:rPr>
              <w:t>Se va utiliza/accepta sau nu</w:t>
            </w:r>
          </w:p>
        </w:tc>
      </w:tr>
      <w:tr w:rsidR="00C3199C" w:rsidRPr="006D6CF4" w14:paraId="4D1F79F8" w14:textId="77777777" w:rsidTr="00F21CE1">
        <w:tc>
          <w:tcPr>
            <w:tcW w:w="5274" w:type="dxa"/>
            <w:shd w:val="clear" w:color="auto" w:fill="FFFFFF" w:themeFill="background1"/>
          </w:tcPr>
          <w:p w14:paraId="58C07D12" w14:textId="77777777" w:rsidR="00C3199C" w:rsidRPr="006D6CF4" w:rsidRDefault="00C3199C" w:rsidP="00F21CE1">
            <w:pPr>
              <w:shd w:val="clear" w:color="auto" w:fill="FFFFFF" w:themeFill="background1"/>
              <w:tabs>
                <w:tab w:val="right" w:pos="426"/>
              </w:tabs>
              <w:rPr>
                <w:lang w:val="ro-MD"/>
              </w:rPr>
            </w:pPr>
            <w:r w:rsidRPr="006D6CF4">
              <w:rPr>
                <w:lang w:val="ro-MD"/>
              </w:rPr>
              <w:t>depunerea electronică a ofertelor sau a cererilor de participare</w:t>
            </w:r>
          </w:p>
        </w:tc>
        <w:tc>
          <w:tcPr>
            <w:tcW w:w="3767" w:type="dxa"/>
            <w:shd w:val="clear" w:color="auto" w:fill="FFFFFF" w:themeFill="background1"/>
          </w:tcPr>
          <w:p w14:paraId="6B8AF680" w14:textId="77777777" w:rsidR="00C3199C" w:rsidRPr="006D6CF4" w:rsidRDefault="00C3199C" w:rsidP="00F21CE1">
            <w:pPr>
              <w:shd w:val="clear" w:color="auto" w:fill="FFFFFF" w:themeFill="background1"/>
              <w:tabs>
                <w:tab w:val="right" w:pos="426"/>
              </w:tabs>
              <w:rPr>
                <w:lang w:val="ro-MD"/>
              </w:rPr>
            </w:pPr>
            <w:r w:rsidRPr="006D6CF4">
              <w:rPr>
                <w:lang w:val="ro-MD"/>
              </w:rPr>
              <w:t>Da</w:t>
            </w:r>
          </w:p>
        </w:tc>
      </w:tr>
      <w:tr w:rsidR="00C3199C" w:rsidRPr="006D6CF4" w14:paraId="1BD3B251" w14:textId="77777777" w:rsidTr="00F21CE1">
        <w:tc>
          <w:tcPr>
            <w:tcW w:w="5274" w:type="dxa"/>
            <w:shd w:val="clear" w:color="auto" w:fill="FFFFFF" w:themeFill="background1"/>
          </w:tcPr>
          <w:p w14:paraId="4B970778" w14:textId="77777777" w:rsidR="00C3199C" w:rsidRPr="006D6CF4" w:rsidRDefault="00C3199C" w:rsidP="00F21CE1">
            <w:pPr>
              <w:shd w:val="clear" w:color="auto" w:fill="FFFFFF" w:themeFill="background1"/>
              <w:tabs>
                <w:tab w:val="right" w:pos="426"/>
              </w:tabs>
              <w:rPr>
                <w:lang w:val="ro-MD"/>
              </w:rPr>
            </w:pPr>
            <w:r w:rsidRPr="006D6CF4">
              <w:rPr>
                <w:lang w:val="ro-MD"/>
              </w:rPr>
              <w:t>sistemul de comenzi electronice</w:t>
            </w:r>
          </w:p>
        </w:tc>
        <w:tc>
          <w:tcPr>
            <w:tcW w:w="3767" w:type="dxa"/>
            <w:shd w:val="clear" w:color="auto" w:fill="FFFFFF" w:themeFill="background1"/>
          </w:tcPr>
          <w:p w14:paraId="7C066167" w14:textId="77777777" w:rsidR="00C3199C" w:rsidRPr="006D6CF4" w:rsidRDefault="00C3199C" w:rsidP="00F21CE1">
            <w:pPr>
              <w:shd w:val="clear" w:color="auto" w:fill="FFFFFF" w:themeFill="background1"/>
              <w:tabs>
                <w:tab w:val="right" w:pos="426"/>
              </w:tabs>
              <w:rPr>
                <w:lang w:val="ro-MD"/>
              </w:rPr>
            </w:pPr>
            <w:r>
              <w:rPr>
                <w:lang w:val="ro-MD"/>
              </w:rPr>
              <w:t>Nu</w:t>
            </w:r>
          </w:p>
        </w:tc>
      </w:tr>
      <w:tr w:rsidR="00C3199C" w:rsidRPr="006D6CF4" w14:paraId="64270C01" w14:textId="77777777" w:rsidTr="00F21CE1">
        <w:tc>
          <w:tcPr>
            <w:tcW w:w="5274" w:type="dxa"/>
            <w:shd w:val="clear" w:color="auto" w:fill="FFFFFF" w:themeFill="background1"/>
          </w:tcPr>
          <w:p w14:paraId="236C97AF" w14:textId="77777777" w:rsidR="00C3199C" w:rsidRPr="006D6CF4" w:rsidRDefault="00C3199C" w:rsidP="00F21CE1">
            <w:pPr>
              <w:shd w:val="clear" w:color="auto" w:fill="FFFFFF" w:themeFill="background1"/>
              <w:tabs>
                <w:tab w:val="right" w:pos="426"/>
              </w:tabs>
              <w:rPr>
                <w:lang w:val="ro-MD"/>
              </w:rPr>
            </w:pPr>
            <w:r w:rsidRPr="006D6CF4">
              <w:rPr>
                <w:lang w:val="ro-MD"/>
              </w:rPr>
              <w:t>facturarea electronică</w:t>
            </w:r>
          </w:p>
        </w:tc>
        <w:tc>
          <w:tcPr>
            <w:tcW w:w="3767" w:type="dxa"/>
            <w:shd w:val="clear" w:color="auto" w:fill="FFFFFF" w:themeFill="background1"/>
          </w:tcPr>
          <w:p w14:paraId="1803C847" w14:textId="77777777" w:rsidR="00C3199C" w:rsidRPr="006D6CF4" w:rsidRDefault="00C3199C" w:rsidP="00F21CE1">
            <w:pPr>
              <w:shd w:val="clear" w:color="auto" w:fill="FFFFFF" w:themeFill="background1"/>
              <w:tabs>
                <w:tab w:val="right" w:pos="426"/>
              </w:tabs>
              <w:rPr>
                <w:lang w:val="ro-MD"/>
              </w:rPr>
            </w:pPr>
            <w:r w:rsidRPr="006D6CF4">
              <w:rPr>
                <w:lang w:val="ro-MD"/>
              </w:rPr>
              <w:t>Da</w:t>
            </w:r>
          </w:p>
        </w:tc>
      </w:tr>
      <w:tr w:rsidR="00C3199C" w:rsidRPr="006D6CF4" w14:paraId="14EA626C" w14:textId="77777777" w:rsidTr="00F21CE1">
        <w:trPr>
          <w:trHeight w:val="77"/>
        </w:trPr>
        <w:tc>
          <w:tcPr>
            <w:tcW w:w="5274" w:type="dxa"/>
            <w:shd w:val="clear" w:color="auto" w:fill="FFFFFF" w:themeFill="background1"/>
          </w:tcPr>
          <w:p w14:paraId="490475C1" w14:textId="77777777" w:rsidR="00C3199C" w:rsidRPr="006D6CF4" w:rsidRDefault="00C3199C" w:rsidP="00F21CE1">
            <w:pPr>
              <w:shd w:val="clear" w:color="auto" w:fill="FFFFFF" w:themeFill="background1"/>
              <w:tabs>
                <w:tab w:val="right" w:pos="426"/>
              </w:tabs>
              <w:rPr>
                <w:lang w:val="ro-MD"/>
              </w:rPr>
            </w:pPr>
            <w:r w:rsidRPr="006D6CF4">
              <w:rPr>
                <w:lang w:val="ro-MD"/>
              </w:rPr>
              <w:t>plățile electronice</w:t>
            </w:r>
          </w:p>
        </w:tc>
        <w:tc>
          <w:tcPr>
            <w:tcW w:w="3767" w:type="dxa"/>
            <w:shd w:val="clear" w:color="auto" w:fill="FFFFFF" w:themeFill="background1"/>
          </w:tcPr>
          <w:p w14:paraId="4B263C76" w14:textId="77777777" w:rsidR="00C3199C" w:rsidRPr="006D6CF4" w:rsidRDefault="00C3199C" w:rsidP="00F21CE1">
            <w:pPr>
              <w:shd w:val="clear" w:color="auto" w:fill="FFFFFF" w:themeFill="background1"/>
              <w:tabs>
                <w:tab w:val="right" w:pos="426"/>
              </w:tabs>
              <w:rPr>
                <w:lang w:val="ro-MD"/>
              </w:rPr>
            </w:pPr>
            <w:r w:rsidRPr="006D6CF4">
              <w:rPr>
                <w:lang w:val="ro-MD"/>
              </w:rPr>
              <w:t>Da</w:t>
            </w:r>
          </w:p>
        </w:tc>
      </w:tr>
    </w:tbl>
    <w:p w14:paraId="7ECE7DC1" w14:textId="77777777" w:rsidR="00C3199C" w:rsidRPr="006D6CF4" w:rsidRDefault="00C3199C" w:rsidP="00C3199C">
      <w:pPr>
        <w:numPr>
          <w:ilvl w:val="0"/>
          <w:numId w:val="23"/>
        </w:numPr>
        <w:shd w:val="clear" w:color="auto" w:fill="FFFFFF" w:themeFill="background1"/>
        <w:tabs>
          <w:tab w:val="right" w:pos="426"/>
        </w:tabs>
        <w:spacing w:before="120"/>
        <w:ind w:left="360"/>
        <w:rPr>
          <w:b/>
          <w:lang w:val="ro-MD"/>
        </w:rPr>
      </w:pPr>
      <w:r w:rsidRPr="006D6CF4">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6D6CF4">
        <w:rPr>
          <w:b/>
          <w:color w:val="2E74B5" w:themeColor="accent1" w:themeShade="BF"/>
          <w:lang w:val="ro-MD"/>
        </w:rPr>
        <w:t>Nu se aplică</w:t>
      </w:r>
      <w:r w:rsidRPr="006D6CF4">
        <w:rPr>
          <w:b/>
          <w:shd w:val="clear" w:color="auto" w:fill="FFFFFF" w:themeFill="background1"/>
          <w:lang w:val="ro-MD"/>
        </w:rPr>
        <w:t xml:space="preserve"> ______</w:t>
      </w:r>
    </w:p>
    <w:p w14:paraId="52BB61FA" w14:textId="77777777" w:rsidR="00C3199C" w:rsidRPr="006D6CF4" w:rsidRDefault="00C3199C" w:rsidP="00C3199C">
      <w:pPr>
        <w:shd w:val="clear" w:color="auto" w:fill="FFFFFF" w:themeFill="background1"/>
        <w:tabs>
          <w:tab w:val="right" w:pos="426"/>
        </w:tabs>
        <w:ind w:left="3960"/>
        <w:contextualSpacing/>
        <w:jc w:val="center"/>
        <w:rPr>
          <w:lang w:val="ro-MD"/>
        </w:rPr>
      </w:pPr>
      <w:r w:rsidRPr="006D6CF4">
        <w:rPr>
          <w:lang w:val="ro-MD"/>
        </w:rPr>
        <w:t>(se specifică da sau nu)</w:t>
      </w:r>
    </w:p>
    <w:p w14:paraId="79AAA03D" w14:textId="77777777" w:rsidR="00C3199C" w:rsidRPr="006D6CF4" w:rsidRDefault="00C3199C" w:rsidP="00C3199C">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Alte informații relevante: </w:t>
      </w:r>
      <w:r w:rsidRPr="006D6CF4">
        <w:rPr>
          <w:b/>
          <w:shd w:val="clear" w:color="auto" w:fill="FFFFFF" w:themeFill="background1"/>
          <w:lang w:val="ro-MD"/>
        </w:rPr>
        <w:t>_</w:t>
      </w:r>
      <w:r w:rsidRPr="006D6CF4">
        <w:rPr>
          <w:lang w:val="en-US"/>
        </w:rPr>
        <w:t xml:space="preserve"> Conform anexei 1</w:t>
      </w:r>
      <w:r w:rsidRPr="006D6CF4">
        <w:rPr>
          <w:b/>
          <w:shd w:val="clear" w:color="auto" w:fill="FFFFFF" w:themeFill="background1"/>
          <w:lang w:val="ro-MD"/>
        </w:rPr>
        <w:t>____________</w:t>
      </w:r>
    </w:p>
    <w:p w14:paraId="21D23DFF" w14:textId="77777777" w:rsidR="00C3199C" w:rsidRPr="006D6CF4" w:rsidRDefault="00C3199C" w:rsidP="00C3199C">
      <w:pPr>
        <w:shd w:val="clear" w:color="auto" w:fill="FFFFFF" w:themeFill="background1"/>
        <w:spacing w:before="120" w:after="120"/>
        <w:rPr>
          <w:b/>
          <w:lang w:val="ro-MD"/>
        </w:rPr>
      </w:pPr>
    </w:p>
    <w:p w14:paraId="19A1209A" w14:textId="77777777" w:rsidR="00C3199C" w:rsidRPr="006D6CF4" w:rsidRDefault="00C3199C" w:rsidP="00C3199C">
      <w:pPr>
        <w:shd w:val="clear" w:color="auto" w:fill="FFFFFF" w:themeFill="background1"/>
        <w:spacing w:before="120" w:after="120"/>
        <w:rPr>
          <w:b/>
          <w:lang w:val="ro-MD"/>
        </w:rPr>
      </w:pPr>
    </w:p>
    <w:p w14:paraId="556C79ED" w14:textId="77777777" w:rsidR="00C3199C" w:rsidRPr="006D6CF4" w:rsidRDefault="00C3199C" w:rsidP="00C3199C">
      <w:pPr>
        <w:spacing w:after="160" w:line="259" w:lineRule="auto"/>
        <w:rPr>
          <w:b/>
        </w:rPr>
      </w:pPr>
      <w:r w:rsidRPr="006D6CF4">
        <w:rPr>
          <w:b/>
          <w:lang w:val="ro-MD"/>
        </w:rPr>
        <w:t xml:space="preserve">Conducătorul grupului de lucru:  </w:t>
      </w:r>
      <w:r w:rsidRPr="006D6CF4">
        <w:rPr>
          <w:b/>
          <w:shd w:val="clear" w:color="auto" w:fill="FFFFFF" w:themeFill="background1"/>
          <w:lang w:val="ro-MD"/>
        </w:rPr>
        <w:t>______________________________</w:t>
      </w:r>
    </w:p>
    <w:p w14:paraId="3D8E6BF7" w14:textId="77777777" w:rsidR="00C3199C" w:rsidRDefault="00C3199C" w:rsidP="00C3199C">
      <w:pPr>
        <w:spacing w:after="160" w:line="259" w:lineRule="auto"/>
        <w:rPr>
          <w:b/>
        </w:rPr>
      </w:pPr>
    </w:p>
    <w:p w14:paraId="7E4D7669" w14:textId="77777777" w:rsidR="00096DEE" w:rsidRDefault="00096DEE" w:rsidP="00814EDA">
      <w:pPr>
        <w:rPr>
          <w:noProof w:val="0"/>
          <w:lang w:val="ro-MD"/>
        </w:rPr>
      </w:pPr>
    </w:p>
    <w:p w14:paraId="1C14A915" w14:textId="77777777" w:rsidR="00096DEE" w:rsidRDefault="00096DEE" w:rsidP="00502EFF">
      <w:pPr>
        <w:jc w:val="right"/>
        <w:rPr>
          <w:noProof w:val="0"/>
          <w:lang w:val="ro-MD"/>
        </w:rPr>
      </w:pPr>
    </w:p>
    <w:p w14:paraId="31A9B994" w14:textId="77777777" w:rsidR="00096DEE" w:rsidRDefault="00096DEE" w:rsidP="00502EFF">
      <w:pPr>
        <w:jc w:val="right"/>
        <w:rPr>
          <w:noProof w:val="0"/>
          <w:lang w:val="ro-MD"/>
        </w:rPr>
      </w:pPr>
    </w:p>
    <w:p w14:paraId="7DCD0BD2" w14:textId="77777777" w:rsidR="00096DEE" w:rsidRDefault="00096DEE" w:rsidP="00502EFF">
      <w:pPr>
        <w:jc w:val="right"/>
        <w:rPr>
          <w:noProof w:val="0"/>
          <w:lang w:val="ro-MD"/>
        </w:rPr>
      </w:pPr>
    </w:p>
    <w:p w14:paraId="7E860AEC" w14:textId="574143A6"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C64587">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C64587">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C64587">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C64587">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C64587">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C64587">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C64587">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C64587">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C64587">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C64587">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C64587">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C64587">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C64587">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C64587">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C64587">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64587">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1581E465" w14:textId="77777777" w:rsidR="00233C7D" w:rsidRDefault="00233C7D" w:rsidP="00502EFF">
      <w:pPr>
        <w:jc w:val="right"/>
        <w:rPr>
          <w:noProof w:val="0"/>
          <w:lang w:val="ro-MD"/>
        </w:rPr>
      </w:pPr>
    </w:p>
    <w:p w14:paraId="7E435740" w14:textId="77777777" w:rsidR="00233C7D" w:rsidRDefault="00233C7D" w:rsidP="00502EFF">
      <w:pPr>
        <w:jc w:val="right"/>
        <w:rPr>
          <w:noProof w:val="0"/>
          <w:lang w:val="ro-MD"/>
        </w:rPr>
      </w:pPr>
    </w:p>
    <w:p w14:paraId="0E61AEB4" w14:textId="77777777" w:rsidR="00233C7D" w:rsidRDefault="00233C7D" w:rsidP="00502EFF">
      <w:pPr>
        <w:jc w:val="right"/>
        <w:rPr>
          <w:noProof w:val="0"/>
          <w:lang w:val="ro-MD"/>
        </w:rPr>
      </w:pPr>
    </w:p>
    <w:p w14:paraId="0433DA9E" w14:textId="787728B5"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C64587">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lastRenderedPageBreak/>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C64587">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C64587">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lastRenderedPageBreak/>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C64587">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lastRenderedPageBreak/>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C64587">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64587">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64587">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lastRenderedPageBreak/>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lastRenderedPageBreak/>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w:t>
            </w:r>
            <w:r w:rsidRPr="00FF430B">
              <w:rPr>
                <w:b/>
                <w:bCs/>
                <w:lang w:val="ro-MD"/>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lastRenderedPageBreak/>
              <w:t xml:space="preserve">Perioada de execuţie a </w:t>
            </w:r>
            <w:r w:rsidRPr="00FF430B">
              <w:rPr>
                <w:b/>
                <w:bCs/>
                <w:lang w:val="ro-MD"/>
              </w:rPr>
              <w:lastRenderedPageBreak/>
              <w:t>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lastRenderedPageBreak/>
              <w:t xml:space="preserve">Numărul şi data procesului-verbal de </w:t>
            </w:r>
            <w:r w:rsidRPr="00FF430B">
              <w:rPr>
                <w:b/>
                <w:bCs/>
                <w:lang w:val="ro-MD"/>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64587">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C64587">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C64587">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C64587">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C64587">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C64587">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C64587">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C64587">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C64587">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C64587">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C64587">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C64587">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C64587">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C64587">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7B119CA2" w14:textId="528E33DC" w:rsidR="00877B36" w:rsidRPr="003049AA" w:rsidRDefault="007323B6" w:rsidP="00AA6D59">
            <w:pPr>
              <w:pStyle w:val="NormalWeb"/>
              <w:numPr>
                <w:ilvl w:val="1"/>
                <w:numId w:val="16"/>
              </w:numPr>
              <w:tabs>
                <w:tab w:val="left" w:pos="567"/>
                <w:tab w:val="left" w:pos="2295"/>
                <w:tab w:val="left" w:pos="4005"/>
              </w:tabs>
              <w:ind w:left="0" w:hanging="567"/>
              <w:contextualSpacing/>
              <w:rPr>
                <w:lang w:val="ro-MD"/>
              </w:rPr>
            </w:pPr>
            <w:r w:rsidRPr="003049AA">
              <w:rPr>
                <w:lang w:val="ro-MD"/>
              </w:rPr>
              <w:t>13.</w:t>
            </w:r>
            <w:r w:rsidR="001873A6" w:rsidRPr="003049AA">
              <w:rPr>
                <w:lang w:val="ro-MD"/>
              </w:rPr>
              <w:t>4</w:t>
            </w:r>
            <w:r w:rsidRPr="003049AA">
              <w:rPr>
                <w:lang w:val="ro-MD"/>
              </w:rPr>
              <w:t xml:space="preserve">. </w:t>
            </w:r>
            <w:r w:rsidR="00D379F6" w:rsidRPr="003049AA">
              <w:rPr>
                <w:lang w:val="ro-MD"/>
              </w:rPr>
              <w:t xml:space="preserve">Pentru confirmarea celor menţionate, </w:t>
            </w:r>
            <w:r w:rsidR="009D3792" w:rsidRPr="003049AA">
              <w:rPr>
                <w:lang w:val="ro-MD"/>
              </w:rPr>
              <w:t>p</w:t>
            </w:r>
            <w:r w:rsidR="00D379F6" w:rsidRPr="003049AA">
              <w:rPr>
                <w:lang w:val="ro-MD"/>
              </w:rPr>
              <w:t xml:space="preserve">ărţile au semnat prezentul Contract în conformitate cu legislaţia Republicii Moldova, la data şi anul indicate, </w:t>
            </w:r>
            <w:r w:rsidR="00460653" w:rsidRPr="003049AA">
              <w:rPr>
                <w:lang w:val="ro-MD"/>
              </w:rPr>
              <w:t xml:space="preserve">fiind valabil până la </w:t>
            </w:r>
            <w:r w:rsidR="003049AA" w:rsidRPr="003049AA">
              <w:rPr>
                <w:lang w:val="ro-MD"/>
              </w:rPr>
              <w:t>31.12.2023</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lastRenderedPageBreak/>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C64587">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lastRenderedPageBreak/>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C64587">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C64587">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C64587">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C64587">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C64587">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C64587">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C64587">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C64587">
            <w:pPr>
              <w:numPr>
                <w:ilvl w:val="0"/>
                <w:numId w:val="33"/>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C64587">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C64587">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C64587">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C64587">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C64587">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C64587">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C64587">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4587">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4587">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C64587">
            <w:pPr>
              <w:pStyle w:val="Listparagraf"/>
              <w:numPr>
                <w:ilvl w:val="0"/>
                <w:numId w:val="37"/>
              </w:numPr>
              <w:rPr>
                <w:lang w:val="ro-MD"/>
              </w:rPr>
            </w:pPr>
            <w:r w:rsidRPr="00FF430B">
              <w:rPr>
                <w:lang w:val="ro-MD"/>
              </w:rPr>
              <w:t>prin acordul de voinţă al părţilor ;</w:t>
            </w:r>
          </w:p>
          <w:p w14:paraId="0472106D" w14:textId="77777777" w:rsidR="0063773E" w:rsidRPr="00FF430B" w:rsidRDefault="0063773E" w:rsidP="00C64587">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4587">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7D95E" w14:textId="77777777" w:rsidR="00D43034" w:rsidRDefault="00D43034" w:rsidP="00A20ACF">
      <w:r>
        <w:separator/>
      </w:r>
    </w:p>
  </w:endnote>
  <w:endnote w:type="continuationSeparator" w:id="0">
    <w:p w14:paraId="6835D271" w14:textId="77777777" w:rsidR="00D43034" w:rsidRDefault="00D430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F9412B">
          <w:t>7</w:t>
        </w:r>
        <w:r w:rsidR="00F9412B">
          <w:t>1</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50F95" w14:textId="77777777" w:rsidR="00D43034" w:rsidRDefault="00D43034" w:rsidP="00A20ACF">
      <w:r>
        <w:separator/>
      </w:r>
    </w:p>
  </w:footnote>
  <w:footnote w:type="continuationSeparator" w:id="0">
    <w:p w14:paraId="26AD57C6" w14:textId="77777777" w:rsidR="00D43034" w:rsidRDefault="00D430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AFA2755"/>
    <w:multiLevelType w:val="hybridMultilevel"/>
    <w:tmpl w:val="293EBA8E"/>
    <w:lvl w:ilvl="0" w:tplc="9FF646F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4"/>
  </w:num>
  <w:num w:numId="26">
    <w:abstractNumId w:val="13"/>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10"/>
  </w:num>
  <w:num w:numId="39">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443"/>
    <w:rsid w:val="00096DEE"/>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194"/>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68D"/>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C7D"/>
    <w:rsid w:val="00234775"/>
    <w:rsid w:val="00234A81"/>
    <w:rsid w:val="002359F7"/>
    <w:rsid w:val="00236F50"/>
    <w:rsid w:val="00240751"/>
    <w:rsid w:val="002439D3"/>
    <w:rsid w:val="00244A30"/>
    <w:rsid w:val="0024699C"/>
    <w:rsid w:val="002477E2"/>
    <w:rsid w:val="00247A37"/>
    <w:rsid w:val="002514C3"/>
    <w:rsid w:val="00251B8A"/>
    <w:rsid w:val="00252D6E"/>
    <w:rsid w:val="002554C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995"/>
    <w:rsid w:val="00297C1E"/>
    <w:rsid w:val="002A04D8"/>
    <w:rsid w:val="002A0588"/>
    <w:rsid w:val="002A0AE5"/>
    <w:rsid w:val="002A26B7"/>
    <w:rsid w:val="002A68CD"/>
    <w:rsid w:val="002A6E99"/>
    <w:rsid w:val="002A6F0C"/>
    <w:rsid w:val="002B1EFF"/>
    <w:rsid w:val="002B206B"/>
    <w:rsid w:val="002B3E6F"/>
    <w:rsid w:val="002B41C5"/>
    <w:rsid w:val="002B4280"/>
    <w:rsid w:val="002B4977"/>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9A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2F0"/>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7D3"/>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A97"/>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326"/>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BFE"/>
    <w:rsid w:val="00483C4C"/>
    <w:rsid w:val="00484113"/>
    <w:rsid w:val="004856C0"/>
    <w:rsid w:val="00487470"/>
    <w:rsid w:val="00490BFB"/>
    <w:rsid w:val="00491A8B"/>
    <w:rsid w:val="00491C6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19B"/>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7F1"/>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3C1"/>
    <w:rsid w:val="00523447"/>
    <w:rsid w:val="00524B5E"/>
    <w:rsid w:val="00530124"/>
    <w:rsid w:val="005309C1"/>
    <w:rsid w:val="0053238B"/>
    <w:rsid w:val="00532A46"/>
    <w:rsid w:val="00536403"/>
    <w:rsid w:val="00537904"/>
    <w:rsid w:val="00541DCC"/>
    <w:rsid w:val="00543226"/>
    <w:rsid w:val="005459A4"/>
    <w:rsid w:val="00546E60"/>
    <w:rsid w:val="00551783"/>
    <w:rsid w:val="00551CEC"/>
    <w:rsid w:val="005525DB"/>
    <w:rsid w:val="00554549"/>
    <w:rsid w:val="00554651"/>
    <w:rsid w:val="00556DDC"/>
    <w:rsid w:val="005605BF"/>
    <w:rsid w:val="00560712"/>
    <w:rsid w:val="00561A1F"/>
    <w:rsid w:val="0056297D"/>
    <w:rsid w:val="00563A9C"/>
    <w:rsid w:val="00563E78"/>
    <w:rsid w:val="00564463"/>
    <w:rsid w:val="00567156"/>
    <w:rsid w:val="0057022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92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1EA3"/>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8EB"/>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10E9"/>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2EA"/>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DA0"/>
    <w:rsid w:val="00811CD9"/>
    <w:rsid w:val="00812A22"/>
    <w:rsid w:val="0081429B"/>
    <w:rsid w:val="00814EDA"/>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108"/>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92"/>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FA"/>
    <w:rsid w:val="0091097A"/>
    <w:rsid w:val="00911AC8"/>
    <w:rsid w:val="009157BF"/>
    <w:rsid w:val="00916065"/>
    <w:rsid w:val="009174E1"/>
    <w:rsid w:val="00920A78"/>
    <w:rsid w:val="00922793"/>
    <w:rsid w:val="00922F8A"/>
    <w:rsid w:val="00925DF7"/>
    <w:rsid w:val="00926CDF"/>
    <w:rsid w:val="00927904"/>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9A1"/>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D69"/>
    <w:rsid w:val="009F7ECD"/>
    <w:rsid w:val="00A01179"/>
    <w:rsid w:val="00A01A87"/>
    <w:rsid w:val="00A04D9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896"/>
    <w:rsid w:val="00A3296C"/>
    <w:rsid w:val="00A33F25"/>
    <w:rsid w:val="00A366B8"/>
    <w:rsid w:val="00A3681E"/>
    <w:rsid w:val="00A36978"/>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27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1E6"/>
    <w:rsid w:val="00BA3673"/>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8C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6D4"/>
    <w:rsid w:val="00BF5BF3"/>
    <w:rsid w:val="00BF69C7"/>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199C"/>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587"/>
    <w:rsid w:val="00C6589F"/>
    <w:rsid w:val="00C663DF"/>
    <w:rsid w:val="00C6699A"/>
    <w:rsid w:val="00C66C71"/>
    <w:rsid w:val="00C670F2"/>
    <w:rsid w:val="00C67D95"/>
    <w:rsid w:val="00C706DD"/>
    <w:rsid w:val="00C711A2"/>
    <w:rsid w:val="00C73C1C"/>
    <w:rsid w:val="00C75B00"/>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2B17"/>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034"/>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76F"/>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A0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0BF"/>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509"/>
    <w:rsid w:val="00F12593"/>
    <w:rsid w:val="00F13001"/>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12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8EA"/>
    <w:rsid w:val="00FE0037"/>
    <w:rsid w:val="00FE08CD"/>
    <w:rsid w:val="00FE09A9"/>
    <w:rsid w:val="00FE0CA0"/>
    <w:rsid w:val="00FE14A2"/>
    <w:rsid w:val="00FE1D11"/>
    <w:rsid w:val="00FE21A7"/>
    <w:rsid w:val="00FE38A6"/>
    <w:rsid w:val="00FE5800"/>
    <w:rsid w:val="00FE6192"/>
    <w:rsid w:val="00FE6B60"/>
    <w:rsid w:val="00FF1E2F"/>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basedOn w:val="Fontdeparagrafimplicit"/>
    <w:link w:val="a1"/>
    <w:rsid w:val="00BA21E6"/>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BA21E6"/>
    <w:pPr>
      <w:widowControl w:val="0"/>
      <w:shd w:val="clear" w:color="auto" w:fill="FFFFFF"/>
    </w:pPr>
    <w:rPr>
      <w:noProof w:val="0"/>
      <w:sz w:val="18"/>
      <w:szCs w:val="18"/>
      <w:lang w:val="en-GB"/>
    </w:rPr>
  </w:style>
  <w:style w:type="character" w:customStyle="1" w:styleId="fontstyle01">
    <w:name w:val="fontstyle01"/>
    <w:basedOn w:val="Fontdeparagrafimplicit"/>
    <w:rsid w:val="006B1EA3"/>
    <w:rPr>
      <w:rFonts w:ascii="Arial-BoldMT" w:hAnsi="Arial-BoldMT"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icachizitii@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728CB-CF62-47CB-B6B2-1858EEEFF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71</Pages>
  <Words>25045</Words>
  <Characters>142762</Characters>
  <Application>Microsoft Office Word</Application>
  <DocSecurity>0</DocSecurity>
  <Lines>1189</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59</cp:revision>
  <cp:lastPrinted>2021-06-01T11:52:00Z</cp:lastPrinted>
  <dcterms:created xsi:type="dcterms:W3CDTF">2023-03-16T11:15:00Z</dcterms:created>
  <dcterms:modified xsi:type="dcterms:W3CDTF">2026-04-02T07:17:00Z</dcterms:modified>
</cp:coreProperties>
</file>