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219A91CC"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564FD3">
        <w:rPr>
          <w:noProof w:val="0"/>
          <w:lang w:eastAsia="ru-RU"/>
        </w:rPr>
        <w:t>69</w:t>
      </w:r>
      <w:r w:rsidRPr="00FF430B">
        <w:rPr>
          <w:noProof w:val="0"/>
          <w:lang w:eastAsia="ru-RU"/>
        </w:rPr>
        <w:t xml:space="preserve">   </w:t>
      </w:r>
      <w:r w:rsidRPr="00564FD3">
        <w:rPr>
          <w:noProof w:val="0"/>
          <w:lang w:eastAsia="ru-RU"/>
        </w:rPr>
        <w:t xml:space="preserve">din </w:t>
      </w:r>
      <w:r w:rsidR="00564FD3" w:rsidRPr="00564FD3">
        <w:t>7 mai</w:t>
      </w:r>
      <w:r w:rsidR="00564FD3" w:rsidRPr="00A44377">
        <w:rPr>
          <w:sz w:val="20"/>
          <w:szCs w:val="20"/>
        </w:rPr>
        <w:t xml:space="preserve">  </w:t>
      </w:r>
      <w:r w:rsidR="00564FD3">
        <w:rPr>
          <w:sz w:val="20"/>
          <w:szCs w:val="20"/>
        </w:rPr>
        <w:t xml:space="preserve">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427A278D" w14:textId="77777777" w:rsidR="001007F6" w:rsidRDefault="001007F6" w:rsidP="003961E7">
      <w:pPr>
        <w:tabs>
          <w:tab w:val="left" w:pos="5103"/>
          <w:tab w:val="left" w:pos="10348"/>
        </w:tabs>
        <w:jc w:val="center"/>
        <w:rPr>
          <w:b/>
          <w:noProof w:val="0"/>
          <w:lang w:eastAsia="ru-RU"/>
        </w:rPr>
      </w:pPr>
    </w:p>
    <w:p w14:paraId="634C1799" w14:textId="77777777" w:rsidR="001007F6" w:rsidRDefault="001007F6" w:rsidP="003961E7">
      <w:pPr>
        <w:tabs>
          <w:tab w:val="left" w:pos="5103"/>
          <w:tab w:val="left" w:pos="10348"/>
        </w:tabs>
        <w:jc w:val="center"/>
        <w:rPr>
          <w:b/>
          <w:noProof w:val="0"/>
          <w:lang w:eastAsia="ru-RU"/>
        </w:rPr>
      </w:pPr>
    </w:p>
    <w:p w14:paraId="79323E71" w14:textId="77777777" w:rsidR="001007F6" w:rsidRDefault="001007F6" w:rsidP="003961E7">
      <w:pPr>
        <w:tabs>
          <w:tab w:val="left" w:pos="5103"/>
          <w:tab w:val="left" w:pos="10348"/>
        </w:tabs>
        <w:jc w:val="center"/>
        <w:rPr>
          <w:b/>
          <w:noProof w:val="0"/>
          <w:lang w:eastAsia="ru-RU"/>
        </w:rPr>
      </w:pPr>
    </w:p>
    <w:p w14:paraId="17926A8B" w14:textId="77777777" w:rsidR="001007F6" w:rsidRDefault="001007F6" w:rsidP="003961E7">
      <w:pPr>
        <w:tabs>
          <w:tab w:val="left" w:pos="5103"/>
          <w:tab w:val="left" w:pos="10348"/>
        </w:tabs>
        <w:jc w:val="center"/>
        <w:rPr>
          <w:b/>
          <w:noProof w:val="0"/>
          <w:lang w:eastAsia="ru-RU"/>
        </w:rPr>
      </w:pPr>
    </w:p>
    <w:p w14:paraId="670E02C7" w14:textId="77777777" w:rsidR="001007F6" w:rsidRDefault="001007F6" w:rsidP="003961E7">
      <w:pPr>
        <w:tabs>
          <w:tab w:val="left" w:pos="5103"/>
          <w:tab w:val="left" w:pos="10348"/>
        </w:tabs>
        <w:jc w:val="center"/>
        <w:rPr>
          <w:b/>
          <w:noProof w:val="0"/>
          <w:lang w:eastAsia="ru-RU"/>
        </w:rPr>
      </w:pPr>
    </w:p>
    <w:p w14:paraId="1F8D738C" w14:textId="77777777" w:rsidR="001007F6" w:rsidRDefault="001007F6" w:rsidP="003961E7">
      <w:pPr>
        <w:tabs>
          <w:tab w:val="left" w:pos="5103"/>
          <w:tab w:val="left" w:pos="10348"/>
        </w:tabs>
        <w:jc w:val="center"/>
        <w:rPr>
          <w:b/>
          <w:noProof w:val="0"/>
          <w:lang w:eastAsia="ru-RU"/>
        </w:rPr>
      </w:pPr>
    </w:p>
    <w:p w14:paraId="109680E1" w14:textId="77777777" w:rsidR="001007F6" w:rsidRDefault="001007F6" w:rsidP="003961E7">
      <w:pPr>
        <w:tabs>
          <w:tab w:val="left" w:pos="5103"/>
          <w:tab w:val="left" w:pos="10348"/>
        </w:tabs>
        <w:jc w:val="center"/>
        <w:rPr>
          <w:b/>
          <w:noProof w:val="0"/>
          <w:lang w:eastAsia="ru-RU"/>
        </w:rPr>
      </w:pPr>
    </w:p>
    <w:p w14:paraId="7BF55F64"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0F597365"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 lucrări</w:t>
      </w:r>
    </w:p>
    <w:p w14:paraId="07B1E350" w14:textId="77777777" w:rsidR="001007F6" w:rsidRPr="001007F6" w:rsidRDefault="001007F6" w:rsidP="003961E7">
      <w:pPr>
        <w:tabs>
          <w:tab w:val="left" w:pos="5103"/>
          <w:tab w:val="left" w:pos="10348"/>
        </w:tabs>
        <w:jc w:val="center"/>
        <w:rPr>
          <w:b/>
          <w:noProof w:val="0"/>
          <w:sz w:val="32"/>
          <w:szCs w:val="32"/>
          <w:lang w:eastAsia="ru-RU"/>
        </w:rPr>
      </w:pPr>
    </w:p>
    <w:p w14:paraId="4E6A382C" w14:textId="77777777" w:rsidR="001007F6" w:rsidRPr="001007F6" w:rsidRDefault="001007F6" w:rsidP="003961E7">
      <w:pPr>
        <w:tabs>
          <w:tab w:val="left" w:pos="5103"/>
          <w:tab w:val="left" w:pos="10348"/>
        </w:tabs>
        <w:jc w:val="center"/>
        <w:rPr>
          <w:b/>
          <w:noProof w:val="0"/>
          <w:sz w:val="32"/>
          <w:szCs w:val="32"/>
          <w:lang w:eastAsia="ru-RU"/>
        </w:rPr>
      </w:pPr>
    </w:p>
    <w:p w14:paraId="02E2A617" w14:textId="513DFFF5" w:rsidR="00DA39E1" w:rsidRPr="00DA39E1" w:rsidRDefault="004E2CF8" w:rsidP="003961E7">
      <w:pPr>
        <w:tabs>
          <w:tab w:val="left" w:pos="5103"/>
          <w:tab w:val="left" w:pos="10348"/>
        </w:tabs>
        <w:jc w:val="center"/>
        <w:rPr>
          <w:b/>
          <w:sz w:val="32"/>
          <w:szCs w:val="32"/>
          <w:lang w:val="ro-MO"/>
        </w:rPr>
      </w:pPr>
      <w:r>
        <w:rPr>
          <w:b/>
          <w:sz w:val="32"/>
          <w:szCs w:val="32"/>
          <w:lang w:val="ro-MO"/>
        </w:rPr>
        <w:t>Cererea Ofertelor de Preț</w:t>
      </w:r>
    </w:p>
    <w:p w14:paraId="592DD390" w14:textId="77777777" w:rsidR="00DA39E1" w:rsidRDefault="00DA39E1" w:rsidP="003961E7">
      <w:pPr>
        <w:tabs>
          <w:tab w:val="left" w:pos="5103"/>
          <w:tab w:val="left" w:pos="10348"/>
        </w:tabs>
        <w:jc w:val="center"/>
        <w:rPr>
          <w:b/>
          <w:bCs/>
          <w:i/>
          <w:u w:val="single"/>
          <w:lang w:val="en-US"/>
        </w:rPr>
      </w:pPr>
    </w:p>
    <w:p w14:paraId="0170F6A9" w14:textId="77777777" w:rsidR="001007F6" w:rsidRDefault="001007F6" w:rsidP="003961E7">
      <w:pPr>
        <w:tabs>
          <w:tab w:val="left" w:pos="5103"/>
          <w:tab w:val="left" w:pos="10348"/>
        </w:tabs>
        <w:jc w:val="center"/>
        <w:rPr>
          <w:b/>
          <w:i/>
          <w:sz w:val="32"/>
          <w:szCs w:val="32"/>
          <w:lang w:eastAsia="ru-RU"/>
        </w:rPr>
      </w:pPr>
    </w:p>
    <w:p w14:paraId="0BB8C559" w14:textId="77777777" w:rsidR="004C4590" w:rsidRDefault="004C4590" w:rsidP="003961E7">
      <w:pPr>
        <w:tabs>
          <w:tab w:val="left" w:pos="5103"/>
          <w:tab w:val="left" w:pos="10348"/>
        </w:tabs>
        <w:jc w:val="center"/>
        <w:rPr>
          <w:b/>
          <w:noProof w:val="0"/>
          <w:lang w:eastAsia="ru-RU"/>
        </w:rPr>
      </w:pPr>
    </w:p>
    <w:p w14:paraId="65B35954" w14:textId="77777777" w:rsidR="001007F6" w:rsidRDefault="001007F6" w:rsidP="003961E7">
      <w:pPr>
        <w:tabs>
          <w:tab w:val="left" w:pos="5103"/>
          <w:tab w:val="left" w:pos="10348"/>
        </w:tabs>
        <w:jc w:val="center"/>
        <w:rPr>
          <w:b/>
          <w:noProof w:val="0"/>
          <w:lang w:eastAsia="ru-RU"/>
        </w:rPr>
      </w:pPr>
    </w:p>
    <w:p w14:paraId="6E92F594" w14:textId="58A60D52" w:rsidR="001007F6" w:rsidRPr="00D70CF5" w:rsidRDefault="00D70CF5" w:rsidP="003961E7">
      <w:pPr>
        <w:tabs>
          <w:tab w:val="left" w:pos="5103"/>
          <w:tab w:val="left" w:pos="10348"/>
        </w:tabs>
        <w:jc w:val="center"/>
        <w:rPr>
          <w:b/>
          <w:noProof w:val="0"/>
          <w:sz w:val="32"/>
          <w:szCs w:val="32"/>
          <w:lang w:eastAsia="ru-RU"/>
        </w:rPr>
      </w:pPr>
      <w:r w:rsidRPr="00D70CF5">
        <w:rPr>
          <w:b/>
          <w:i/>
          <w:sz w:val="32"/>
          <w:szCs w:val="32"/>
          <w:u w:val="single"/>
        </w:rPr>
        <w:t>Reabilitarea unei porțiuni de drum strada Miorița (perimetrul str-lor. Sf.Maria-Ghioceilor) com. Stăuceni, mun. Chișinău</w:t>
      </w:r>
    </w:p>
    <w:p w14:paraId="16E4229C" w14:textId="77777777" w:rsidR="001007F6" w:rsidRDefault="001007F6" w:rsidP="003961E7">
      <w:pPr>
        <w:tabs>
          <w:tab w:val="left" w:pos="5103"/>
          <w:tab w:val="left" w:pos="10348"/>
        </w:tabs>
        <w:jc w:val="center"/>
        <w:rPr>
          <w:b/>
          <w:noProof w:val="0"/>
          <w:lang w:eastAsia="ru-RU"/>
        </w:rPr>
      </w:pPr>
    </w:p>
    <w:p w14:paraId="4910757E" w14:textId="77777777" w:rsidR="001007F6" w:rsidRDefault="001007F6" w:rsidP="003961E7">
      <w:pPr>
        <w:tabs>
          <w:tab w:val="left" w:pos="5103"/>
          <w:tab w:val="left" w:pos="10348"/>
        </w:tabs>
        <w:jc w:val="center"/>
        <w:rPr>
          <w:b/>
          <w:noProof w:val="0"/>
          <w:lang w:eastAsia="ru-RU"/>
        </w:rPr>
      </w:pPr>
    </w:p>
    <w:p w14:paraId="17782CCE" w14:textId="77777777" w:rsidR="001007F6" w:rsidRDefault="001007F6" w:rsidP="003961E7">
      <w:pPr>
        <w:tabs>
          <w:tab w:val="left" w:pos="5103"/>
          <w:tab w:val="left" w:pos="10348"/>
        </w:tabs>
        <w:jc w:val="center"/>
        <w:rPr>
          <w:b/>
          <w:noProof w:val="0"/>
          <w:lang w:eastAsia="ru-RU"/>
        </w:rPr>
      </w:pPr>
    </w:p>
    <w:p w14:paraId="785B9FFE" w14:textId="77777777" w:rsidR="001007F6" w:rsidRDefault="001007F6" w:rsidP="003961E7">
      <w:pPr>
        <w:tabs>
          <w:tab w:val="left" w:pos="5103"/>
          <w:tab w:val="left" w:pos="10348"/>
        </w:tabs>
        <w:jc w:val="center"/>
        <w:rPr>
          <w:b/>
          <w:noProof w:val="0"/>
          <w:lang w:eastAsia="ru-RU"/>
        </w:rPr>
      </w:pPr>
    </w:p>
    <w:p w14:paraId="6E15C636" w14:textId="77777777" w:rsidR="001007F6" w:rsidRDefault="001007F6" w:rsidP="003961E7">
      <w:pPr>
        <w:tabs>
          <w:tab w:val="left" w:pos="5103"/>
          <w:tab w:val="left" w:pos="10348"/>
        </w:tabs>
        <w:jc w:val="center"/>
        <w:rPr>
          <w:b/>
          <w:noProof w:val="0"/>
          <w:lang w:eastAsia="ru-RU"/>
        </w:rPr>
      </w:pPr>
    </w:p>
    <w:p w14:paraId="5461F7E2" w14:textId="77777777" w:rsidR="001007F6" w:rsidRDefault="001007F6" w:rsidP="003961E7">
      <w:pPr>
        <w:tabs>
          <w:tab w:val="left" w:pos="5103"/>
          <w:tab w:val="left" w:pos="10348"/>
        </w:tabs>
        <w:jc w:val="center"/>
        <w:rPr>
          <w:b/>
          <w:noProof w:val="0"/>
          <w:lang w:eastAsia="ru-RU"/>
        </w:rPr>
      </w:pPr>
    </w:p>
    <w:p w14:paraId="4D6F7317" w14:textId="77777777" w:rsidR="001007F6" w:rsidRDefault="001007F6" w:rsidP="003961E7">
      <w:pPr>
        <w:tabs>
          <w:tab w:val="left" w:pos="5103"/>
          <w:tab w:val="left" w:pos="10348"/>
        </w:tabs>
        <w:jc w:val="center"/>
        <w:rPr>
          <w:b/>
          <w:noProof w:val="0"/>
          <w:lang w:eastAsia="ru-RU"/>
        </w:rPr>
      </w:pPr>
    </w:p>
    <w:p w14:paraId="479F18F7" w14:textId="77777777" w:rsidR="001007F6" w:rsidRDefault="001007F6" w:rsidP="003961E7">
      <w:pPr>
        <w:tabs>
          <w:tab w:val="left" w:pos="5103"/>
          <w:tab w:val="left" w:pos="10348"/>
        </w:tabs>
        <w:jc w:val="center"/>
        <w:rPr>
          <w:b/>
          <w:noProof w:val="0"/>
          <w:lang w:eastAsia="ru-RU"/>
        </w:rPr>
      </w:pPr>
    </w:p>
    <w:p w14:paraId="3D8D8CE1" w14:textId="77777777" w:rsidR="001007F6" w:rsidRDefault="001007F6" w:rsidP="003961E7">
      <w:pPr>
        <w:tabs>
          <w:tab w:val="left" w:pos="5103"/>
          <w:tab w:val="left" w:pos="10348"/>
        </w:tabs>
        <w:jc w:val="center"/>
        <w:rPr>
          <w:b/>
          <w:noProof w:val="0"/>
          <w:lang w:eastAsia="ru-RU"/>
        </w:rPr>
      </w:pPr>
    </w:p>
    <w:p w14:paraId="7A6262B6" w14:textId="77777777" w:rsidR="001007F6" w:rsidRDefault="001007F6" w:rsidP="003961E7">
      <w:pPr>
        <w:tabs>
          <w:tab w:val="left" w:pos="5103"/>
          <w:tab w:val="left" w:pos="10348"/>
        </w:tabs>
        <w:jc w:val="center"/>
        <w:rPr>
          <w:b/>
          <w:noProof w:val="0"/>
          <w:lang w:eastAsia="ru-RU"/>
        </w:rPr>
      </w:pPr>
    </w:p>
    <w:p w14:paraId="2B71CB31" w14:textId="77777777" w:rsidR="001007F6" w:rsidRDefault="001007F6" w:rsidP="003961E7">
      <w:pPr>
        <w:tabs>
          <w:tab w:val="left" w:pos="5103"/>
          <w:tab w:val="left" w:pos="10348"/>
        </w:tabs>
        <w:jc w:val="center"/>
        <w:rPr>
          <w:b/>
          <w:noProof w:val="0"/>
          <w:lang w:eastAsia="ru-RU"/>
        </w:rPr>
      </w:pPr>
    </w:p>
    <w:p w14:paraId="478CE001" w14:textId="77777777" w:rsidR="001007F6" w:rsidRDefault="001007F6" w:rsidP="003961E7">
      <w:pPr>
        <w:tabs>
          <w:tab w:val="left" w:pos="5103"/>
          <w:tab w:val="left" w:pos="10348"/>
        </w:tabs>
        <w:jc w:val="center"/>
        <w:rPr>
          <w:b/>
          <w:noProof w:val="0"/>
          <w:lang w:eastAsia="ru-RU"/>
        </w:rPr>
      </w:pPr>
    </w:p>
    <w:p w14:paraId="027A71F7" w14:textId="77777777" w:rsidR="001007F6" w:rsidRDefault="001007F6" w:rsidP="003961E7">
      <w:pPr>
        <w:tabs>
          <w:tab w:val="left" w:pos="5103"/>
          <w:tab w:val="left" w:pos="10348"/>
        </w:tabs>
        <w:jc w:val="center"/>
        <w:rPr>
          <w:b/>
          <w:noProof w:val="0"/>
          <w:lang w:eastAsia="ru-RU"/>
        </w:rPr>
      </w:pPr>
    </w:p>
    <w:p w14:paraId="2E72BDEA" w14:textId="77777777" w:rsidR="001007F6" w:rsidRDefault="001007F6" w:rsidP="003961E7">
      <w:pPr>
        <w:tabs>
          <w:tab w:val="left" w:pos="5103"/>
          <w:tab w:val="left" w:pos="10348"/>
        </w:tabs>
        <w:jc w:val="center"/>
        <w:rPr>
          <w:b/>
          <w:noProof w:val="0"/>
          <w:lang w:eastAsia="ru-RU"/>
        </w:rPr>
      </w:pPr>
    </w:p>
    <w:p w14:paraId="02EC81CC" w14:textId="77777777" w:rsidR="001007F6" w:rsidRDefault="001007F6" w:rsidP="003961E7">
      <w:pPr>
        <w:tabs>
          <w:tab w:val="left" w:pos="5103"/>
          <w:tab w:val="left" w:pos="10348"/>
        </w:tabs>
        <w:jc w:val="center"/>
        <w:rPr>
          <w:b/>
          <w:noProof w:val="0"/>
          <w:lang w:eastAsia="ru-RU"/>
        </w:rPr>
      </w:pPr>
    </w:p>
    <w:p w14:paraId="463C13AD" w14:textId="77777777" w:rsidR="001007F6" w:rsidRDefault="001007F6" w:rsidP="003961E7">
      <w:pPr>
        <w:tabs>
          <w:tab w:val="left" w:pos="5103"/>
          <w:tab w:val="left" w:pos="10348"/>
        </w:tabs>
        <w:jc w:val="center"/>
        <w:rPr>
          <w:b/>
          <w:noProof w:val="0"/>
          <w:lang w:eastAsia="ru-RU"/>
        </w:rPr>
      </w:pPr>
    </w:p>
    <w:p w14:paraId="09CB9FE8" w14:textId="77777777" w:rsidR="001007F6" w:rsidRDefault="001007F6" w:rsidP="003961E7">
      <w:pPr>
        <w:tabs>
          <w:tab w:val="left" w:pos="5103"/>
          <w:tab w:val="left" w:pos="10348"/>
        </w:tabs>
        <w:jc w:val="center"/>
        <w:rPr>
          <w:b/>
          <w:noProof w:val="0"/>
          <w:lang w:eastAsia="ru-RU"/>
        </w:rPr>
      </w:pPr>
    </w:p>
    <w:p w14:paraId="63C23968" w14:textId="77777777" w:rsidR="001007F6" w:rsidRDefault="001007F6" w:rsidP="003961E7">
      <w:pPr>
        <w:tabs>
          <w:tab w:val="left" w:pos="5103"/>
          <w:tab w:val="left" w:pos="10348"/>
        </w:tabs>
        <w:jc w:val="center"/>
        <w:rPr>
          <w:b/>
          <w:noProof w:val="0"/>
          <w:lang w:eastAsia="ru-RU"/>
        </w:rPr>
      </w:pPr>
    </w:p>
    <w:p w14:paraId="2D21387A" w14:textId="77777777" w:rsidR="001007F6" w:rsidRPr="00FF430B" w:rsidRDefault="001007F6" w:rsidP="003961E7">
      <w:pPr>
        <w:tabs>
          <w:tab w:val="left" w:pos="5103"/>
          <w:tab w:val="left" w:pos="10348"/>
        </w:tabs>
        <w:jc w:val="center"/>
        <w:rPr>
          <w:b/>
          <w:noProof w:val="0"/>
          <w:lang w:eastAsia="ru-RU"/>
        </w:rPr>
      </w:pP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1CD6B988" w14:textId="77777777" w:rsidR="00DB41A6" w:rsidRDefault="00DB41A6" w:rsidP="00502EFF">
      <w:pPr>
        <w:jc w:val="right"/>
        <w:rPr>
          <w:noProof w:val="0"/>
        </w:rPr>
      </w:pPr>
    </w:p>
    <w:p w14:paraId="40BD325C" w14:textId="77777777" w:rsidR="00DB41A6" w:rsidRDefault="00DB41A6" w:rsidP="00502EFF">
      <w:pPr>
        <w:jc w:val="right"/>
        <w:rPr>
          <w:noProof w:val="0"/>
        </w:rPr>
      </w:pPr>
    </w:p>
    <w:p w14:paraId="2C1011DA" w14:textId="77777777" w:rsidR="00403B04" w:rsidRDefault="00403B04" w:rsidP="00502EFF">
      <w:pPr>
        <w:jc w:val="right"/>
        <w:rPr>
          <w:noProof w:val="0"/>
        </w:rPr>
      </w:pPr>
    </w:p>
    <w:p w14:paraId="7F899748" w14:textId="77777777" w:rsidR="00403B04" w:rsidRDefault="00403B04" w:rsidP="00502EFF">
      <w:pPr>
        <w:jc w:val="right"/>
        <w:rPr>
          <w:noProof w:val="0"/>
        </w:rPr>
      </w:pPr>
    </w:p>
    <w:p w14:paraId="258435B0" w14:textId="77777777" w:rsidR="00FC712E" w:rsidRDefault="00FC712E" w:rsidP="00502EFF">
      <w:pPr>
        <w:jc w:val="right"/>
        <w:rPr>
          <w:noProof w:val="0"/>
        </w:rPr>
      </w:pPr>
    </w:p>
    <w:p w14:paraId="6D83D23A" w14:textId="77777777" w:rsidR="004E2CF8" w:rsidRDefault="004E2CF8" w:rsidP="00502EFF">
      <w:pPr>
        <w:jc w:val="right"/>
        <w:rPr>
          <w:noProof w:val="0"/>
        </w:rPr>
      </w:pPr>
    </w:p>
    <w:p w14:paraId="0433DA9E" w14:textId="26E02AB2"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D91254">
      <w:pPr>
        <w:numPr>
          <w:ilvl w:val="0"/>
          <w:numId w:val="1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564FD3" w:rsidRPr="00EC30C2" w14:paraId="24A61AAA" w14:textId="77777777" w:rsidTr="00657833">
        <w:tc>
          <w:tcPr>
            <w:tcW w:w="4248" w:type="dxa"/>
            <w:shd w:val="clear" w:color="auto" w:fill="FFFFFF" w:themeFill="background1"/>
          </w:tcPr>
          <w:p w14:paraId="009BA8A0" w14:textId="77777777" w:rsidR="00564FD3" w:rsidRPr="00FF430B" w:rsidRDefault="00564FD3"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492B6C70" w:rsidR="00564FD3" w:rsidRPr="00FF430B" w:rsidRDefault="00564FD3" w:rsidP="009D62FF">
            <w:pPr>
              <w:ind w:right="-1"/>
              <w:jc w:val="both"/>
              <w:rPr>
                <w:rFonts w:eastAsia="Cambria"/>
                <w:noProof w:val="0"/>
              </w:rPr>
            </w:pPr>
            <w:r w:rsidRPr="00EE0C65">
              <w:rPr>
                <w:rFonts w:eastAsia="Cambria"/>
                <w:color w:val="000000" w:themeColor="text1"/>
              </w:rPr>
              <w:t>Primăria comunei Stăuceni</w:t>
            </w:r>
          </w:p>
        </w:tc>
      </w:tr>
      <w:tr w:rsidR="00564FD3" w:rsidRPr="00EC30C2" w14:paraId="4C193E48" w14:textId="77777777" w:rsidTr="00657833">
        <w:tc>
          <w:tcPr>
            <w:tcW w:w="4248" w:type="dxa"/>
            <w:shd w:val="clear" w:color="auto" w:fill="FFFFFF" w:themeFill="background1"/>
          </w:tcPr>
          <w:p w14:paraId="1359C35A" w14:textId="77777777" w:rsidR="00564FD3" w:rsidRPr="00FF430B" w:rsidRDefault="00564FD3" w:rsidP="009D62FF">
            <w:pPr>
              <w:ind w:right="-1"/>
              <w:jc w:val="both"/>
              <w:rPr>
                <w:rFonts w:eastAsia="Calibri"/>
                <w:noProof w:val="0"/>
              </w:rPr>
            </w:pPr>
            <w:r w:rsidRPr="00FF430B">
              <w:rPr>
                <w:rFonts w:eastAsia="Cambria"/>
                <w:noProof w:val="0"/>
              </w:rPr>
              <w:t>Localitate</w:t>
            </w:r>
          </w:p>
        </w:tc>
        <w:tc>
          <w:tcPr>
            <w:tcW w:w="5528" w:type="dxa"/>
          </w:tcPr>
          <w:p w14:paraId="75A81421" w14:textId="21EBE293" w:rsidR="00564FD3" w:rsidRPr="00FF430B" w:rsidRDefault="00564FD3" w:rsidP="009D62FF">
            <w:pPr>
              <w:ind w:right="-1"/>
              <w:jc w:val="both"/>
              <w:rPr>
                <w:rFonts w:eastAsia="Cambria"/>
                <w:noProof w:val="0"/>
              </w:rPr>
            </w:pPr>
            <w:r w:rsidRPr="00EE0C65">
              <w:rPr>
                <w:rFonts w:eastAsia="Cambria"/>
                <w:color w:val="000000" w:themeColor="text1"/>
              </w:rPr>
              <w:t>com. Stăuceni, mun. Chișinău</w:t>
            </w:r>
          </w:p>
        </w:tc>
      </w:tr>
      <w:tr w:rsidR="00564FD3" w:rsidRPr="00EC30C2" w14:paraId="4DDCD27F" w14:textId="77777777" w:rsidTr="00657833">
        <w:tc>
          <w:tcPr>
            <w:tcW w:w="4248" w:type="dxa"/>
            <w:shd w:val="clear" w:color="auto" w:fill="FFFFFF" w:themeFill="background1"/>
          </w:tcPr>
          <w:p w14:paraId="7F773994" w14:textId="77777777" w:rsidR="00564FD3" w:rsidRPr="00FF430B" w:rsidRDefault="00564FD3" w:rsidP="009D62FF">
            <w:pPr>
              <w:ind w:right="-1"/>
              <w:jc w:val="both"/>
              <w:rPr>
                <w:rFonts w:eastAsia="Cambria"/>
                <w:noProof w:val="0"/>
              </w:rPr>
            </w:pPr>
            <w:r w:rsidRPr="00FF430B">
              <w:rPr>
                <w:rFonts w:eastAsia="Calibri"/>
                <w:noProof w:val="0"/>
              </w:rPr>
              <w:t>IDNO</w:t>
            </w:r>
          </w:p>
        </w:tc>
        <w:tc>
          <w:tcPr>
            <w:tcW w:w="5528" w:type="dxa"/>
          </w:tcPr>
          <w:p w14:paraId="1BE8D269" w14:textId="715FEBBB" w:rsidR="00564FD3" w:rsidRPr="00FF430B" w:rsidRDefault="00564FD3" w:rsidP="009D62FF">
            <w:pPr>
              <w:ind w:right="-1"/>
              <w:jc w:val="both"/>
              <w:rPr>
                <w:rFonts w:eastAsia="Cambria"/>
                <w:noProof w:val="0"/>
              </w:rPr>
            </w:pPr>
            <w:r w:rsidRPr="00EE0C65">
              <w:rPr>
                <w:rFonts w:eastAsia="Cambria"/>
                <w:color w:val="000000" w:themeColor="text1"/>
              </w:rPr>
              <w:t>1007601009990</w:t>
            </w:r>
          </w:p>
        </w:tc>
      </w:tr>
      <w:tr w:rsidR="00564FD3" w:rsidRPr="00EC30C2" w14:paraId="05861707" w14:textId="77777777" w:rsidTr="00657833">
        <w:tc>
          <w:tcPr>
            <w:tcW w:w="4248" w:type="dxa"/>
            <w:shd w:val="clear" w:color="auto" w:fill="FFFFFF" w:themeFill="background1"/>
          </w:tcPr>
          <w:p w14:paraId="2B842F80" w14:textId="77777777" w:rsidR="00564FD3" w:rsidRPr="00FF430B" w:rsidRDefault="00564FD3" w:rsidP="009D62FF">
            <w:pPr>
              <w:ind w:right="-1"/>
              <w:jc w:val="both"/>
              <w:rPr>
                <w:rFonts w:eastAsia="Calibri"/>
                <w:noProof w:val="0"/>
              </w:rPr>
            </w:pPr>
            <w:r w:rsidRPr="00FF430B">
              <w:rPr>
                <w:rFonts w:eastAsia="Calibri"/>
                <w:noProof w:val="0"/>
              </w:rPr>
              <w:t>Adresa</w:t>
            </w:r>
          </w:p>
        </w:tc>
        <w:tc>
          <w:tcPr>
            <w:tcW w:w="5528" w:type="dxa"/>
          </w:tcPr>
          <w:p w14:paraId="091F016B" w14:textId="07E345F8" w:rsidR="00564FD3" w:rsidRPr="00FF430B" w:rsidRDefault="00564FD3" w:rsidP="009D62FF">
            <w:pPr>
              <w:ind w:right="-1"/>
              <w:jc w:val="both"/>
              <w:rPr>
                <w:rFonts w:eastAsia="Cambria"/>
                <w:noProof w:val="0"/>
              </w:rPr>
            </w:pPr>
            <w:r w:rsidRPr="00EE0C65">
              <w:rPr>
                <w:rFonts w:eastAsia="Cambria"/>
                <w:color w:val="000000" w:themeColor="text1"/>
              </w:rPr>
              <w:t>com. Stăuceni, str. A. Mateevici nr. 13</w:t>
            </w:r>
          </w:p>
        </w:tc>
      </w:tr>
      <w:tr w:rsidR="00564FD3" w:rsidRPr="00EC30C2" w14:paraId="5FB68C0D" w14:textId="77777777" w:rsidTr="00657833">
        <w:tc>
          <w:tcPr>
            <w:tcW w:w="4248" w:type="dxa"/>
            <w:shd w:val="clear" w:color="auto" w:fill="FFFFFF" w:themeFill="background1"/>
          </w:tcPr>
          <w:p w14:paraId="042E2104" w14:textId="77777777" w:rsidR="00564FD3" w:rsidRPr="00FF430B" w:rsidRDefault="00564FD3" w:rsidP="009D62FF">
            <w:pPr>
              <w:ind w:right="-1"/>
              <w:jc w:val="both"/>
              <w:rPr>
                <w:rFonts w:eastAsia="Calibri"/>
                <w:noProof w:val="0"/>
              </w:rPr>
            </w:pPr>
            <w:r w:rsidRPr="00FF430B">
              <w:rPr>
                <w:rFonts w:eastAsia="Calibri"/>
                <w:noProof w:val="0"/>
              </w:rPr>
              <w:t>Număr de telefon/fax</w:t>
            </w:r>
          </w:p>
        </w:tc>
        <w:tc>
          <w:tcPr>
            <w:tcW w:w="5528" w:type="dxa"/>
          </w:tcPr>
          <w:p w14:paraId="78B55624" w14:textId="34FFF743" w:rsidR="00564FD3" w:rsidRPr="00FF430B" w:rsidRDefault="00564FD3" w:rsidP="009D62FF">
            <w:pPr>
              <w:ind w:right="-1"/>
              <w:jc w:val="both"/>
              <w:rPr>
                <w:rFonts w:eastAsia="Cambria"/>
                <w:noProof w:val="0"/>
              </w:rPr>
            </w:pPr>
            <w:r w:rsidRPr="00EE0C65">
              <w:rPr>
                <w:rFonts w:eastAsia="Cambria"/>
                <w:color w:val="000000" w:themeColor="text1"/>
              </w:rPr>
              <w:t>022326976</w:t>
            </w:r>
          </w:p>
        </w:tc>
      </w:tr>
      <w:tr w:rsidR="00564FD3" w:rsidRPr="00EC30C2" w14:paraId="4883F70A" w14:textId="77777777" w:rsidTr="00657833">
        <w:tc>
          <w:tcPr>
            <w:tcW w:w="4248" w:type="dxa"/>
            <w:shd w:val="clear" w:color="auto" w:fill="FFFFFF" w:themeFill="background1"/>
          </w:tcPr>
          <w:p w14:paraId="7927BAFE" w14:textId="77777777" w:rsidR="00564FD3" w:rsidRPr="00FF430B" w:rsidRDefault="00564FD3" w:rsidP="009D62FF">
            <w:pPr>
              <w:ind w:right="-1"/>
              <w:jc w:val="both"/>
              <w:rPr>
                <w:rFonts w:eastAsia="Calibri"/>
                <w:noProof w:val="0"/>
              </w:rPr>
            </w:pPr>
            <w:r w:rsidRPr="00FF430B">
              <w:rPr>
                <w:rFonts w:eastAsia="Calibri"/>
                <w:noProof w:val="0"/>
              </w:rPr>
              <w:t>E-mail</w:t>
            </w:r>
          </w:p>
        </w:tc>
        <w:tc>
          <w:tcPr>
            <w:tcW w:w="5528" w:type="dxa"/>
          </w:tcPr>
          <w:p w14:paraId="043D8E2D" w14:textId="5ABD99B5" w:rsidR="00564FD3" w:rsidRPr="00FF430B" w:rsidRDefault="007E6CF0" w:rsidP="009D62FF">
            <w:pPr>
              <w:ind w:right="-1"/>
              <w:jc w:val="both"/>
              <w:rPr>
                <w:rFonts w:eastAsia="Cambria"/>
                <w:noProof w:val="0"/>
              </w:rPr>
            </w:pPr>
            <w:hyperlink r:id="rId9" w:history="1">
              <w:r w:rsidR="00564FD3" w:rsidRPr="00EE0C65">
                <w:rPr>
                  <w:rStyle w:val="af3"/>
                  <w:rFonts w:eastAsia="Cambria"/>
                </w:rPr>
                <w:t>info@stauceni.md</w:t>
              </w:r>
            </w:hyperlink>
            <w:r w:rsidR="00564FD3" w:rsidRPr="00EE0C65">
              <w:rPr>
                <w:rFonts w:eastAsia="Cambria"/>
              </w:rPr>
              <w:t xml:space="preserve">, </w:t>
            </w:r>
            <w:hyperlink r:id="rId10" w:history="1">
              <w:r w:rsidR="00564FD3" w:rsidRPr="00EE0C65">
                <w:rPr>
                  <w:rStyle w:val="af3"/>
                  <w:rFonts w:eastAsia="Cambria"/>
                </w:rPr>
                <w:t>achizitii.stauceni@gmail.com</w:t>
              </w:r>
            </w:hyperlink>
          </w:p>
        </w:tc>
      </w:tr>
      <w:tr w:rsidR="00564FD3" w:rsidRPr="00EC30C2" w14:paraId="5B010D4D" w14:textId="77777777" w:rsidTr="00657833">
        <w:tc>
          <w:tcPr>
            <w:tcW w:w="4248" w:type="dxa"/>
            <w:shd w:val="clear" w:color="auto" w:fill="FFFFFF" w:themeFill="background1"/>
          </w:tcPr>
          <w:p w14:paraId="09A9184C" w14:textId="77777777" w:rsidR="00564FD3" w:rsidRPr="00FF430B" w:rsidRDefault="00564FD3" w:rsidP="009D62FF">
            <w:pPr>
              <w:ind w:right="-1"/>
              <w:jc w:val="both"/>
              <w:rPr>
                <w:rFonts w:eastAsia="Calibri"/>
                <w:noProof w:val="0"/>
              </w:rPr>
            </w:pPr>
            <w:r w:rsidRPr="00FF430B">
              <w:rPr>
                <w:rFonts w:eastAsia="Calibri"/>
                <w:noProof w:val="0"/>
              </w:rPr>
              <w:t>Pagina web oficială</w:t>
            </w:r>
          </w:p>
        </w:tc>
        <w:tc>
          <w:tcPr>
            <w:tcW w:w="5528" w:type="dxa"/>
          </w:tcPr>
          <w:p w14:paraId="3715D109" w14:textId="36BEA2D3" w:rsidR="00564FD3" w:rsidRPr="00FF430B" w:rsidRDefault="007E6CF0" w:rsidP="009D62FF">
            <w:pPr>
              <w:ind w:right="-1"/>
              <w:jc w:val="both"/>
              <w:rPr>
                <w:rFonts w:eastAsia="Cambria"/>
                <w:noProof w:val="0"/>
              </w:rPr>
            </w:pPr>
            <w:hyperlink r:id="rId11" w:history="1">
              <w:r w:rsidR="00564FD3" w:rsidRPr="00EE0C65">
                <w:rPr>
                  <w:rStyle w:val="af3"/>
                  <w:rFonts w:eastAsia="Cambria"/>
                </w:rPr>
                <w:t>www.stauceni.md</w:t>
              </w:r>
            </w:hyperlink>
            <w:r w:rsidR="00564FD3" w:rsidRPr="00EE0C65">
              <w:rPr>
                <w:rFonts w:eastAsia="Cambria"/>
              </w:rPr>
              <w:t xml:space="preserve"> </w:t>
            </w:r>
          </w:p>
        </w:tc>
      </w:tr>
      <w:tr w:rsidR="00564FD3" w:rsidRPr="00EC30C2" w14:paraId="098A1942" w14:textId="77777777" w:rsidTr="00657833">
        <w:tc>
          <w:tcPr>
            <w:tcW w:w="4248" w:type="dxa"/>
            <w:shd w:val="clear" w:color="auto" w:fill="FFFFFF" w:themeFill="background1"/>
          </w:tcPr>
          <w:p w14:paraId="5268244E" w14:textId="77777777" w:rsidR="00564FD3" w:rsidRPr="00FF430B" w:rsidRDefault="00564FD3" w:rsidP="009D62FF">
            <w:pPr>
              <w:ind w:right="-1"/>
              <w:jc w:val="both"/>
              <w:rPr>
                <w:rFonts w:eastAsia="Calibri"/>
                <w:noProof w:val="0"/>
              </w:rPr>
            </w:pPr>
            <w:r w:rsidRPr="00FF430B">
              <w:rPr>
                <w:rFonts w:eastAsia="Calibri"/>
                <w:noProof w:val="0"/>
              </w:rPr>
              <w:t>Persoana de contact</w:t>
            </w:r>
          </w:p>
        </w:tc>
        <w:tc>
          <w:tcPr>
            <w:tcW w:w="5528" w:type="dxa"/>
          </w:tcPr>
          <w:p w14:paraId="00459C4E" w14:textId="4A794BF9" w:rsidR="00564FD3" w:rsidRPr="00FF430B" w:rsidRDefault="00564FD3" w:rsidP="009D62FF">
            <w:pPr>
              <w:ind w:right="-1"/>
              <w:jc w:val="both"/>
              <w:rPr>
                <w:rFonts w:eastAsia="Cambria"/>
                <w:noProof w:val="0"/>
              </w:rPr>
            </w:pPr>
            <w:r w:rsidRPr="00EE0C65">
              <w:rPr>
                <w:rFonts w:eastAsia="Cambria"/>
              </w:rPr>
              <w:t xml:space="preserve">Alexandr Vornicu, tel. </w:t>
            </w:r>
            <w:r w:rsidRPr="00EE0C65">
              <w:rPr>
                <w:rFonts w:eastAsia="Cambria"/>
                <w:color w:val="000000" w:themeColor="text1"/>
              </w:rPr>
              <w:t>022326976</w:t>
            </w:r>
          </w:p>
        </w:tc>
      </w:tr>
      <w:tr w:rsidR="00564FD3" w:rsidRPr="00EC30C2" w14:paraId="4298E1CC" w14:textId="77777777" w:rsidTr="00657833">
        <w:tc>
          <w:tcPr>
            <w:tcW w:w="4248" w:type="dxa"/>
            <w:shd w:val="clear" w:color="auto" w:fill="FFFFFF" w:themeFill="background1"/>
          </w:tcPr>
          <w:p w14:paraId="11F79FF2" w14:textId="77777777" w:rsidR="00564FD3" w:rsidRPr="00FF430B" w:rsidRDefault="00564FD3"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564FD3" w:rsidRPr="00FF430B" w:rsidRDefault="00564FD3"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69115B50" w:rsidR="00564FD3" w:rsidRPr="00FF430B" w:rsidRDefault="00564FD3" w:rsidP="009D62FF">
            <w:pPr>
              <w:ind w:right="-1"/>
              <w:jc w:val="both"/>
              <w:rPr>
                <w:rFonts w:eastAsia="Cambria"/>
                <w:noProof w:val="0"/>
              </w:rPr>
            </w:pPr>
            <w:r>
              <w:rPr>
                <w:rFonts w:eastAsia="Cambria"/>
              </w:rPr>
              <w:t>APL</w:t>
            </w:r>
          </w:p>
        </w:tc>
      </w:tr>
    </w:tbl>
    <w:p w14:paraId="7E1B20DA" w14:textId="77777777" w:rsidR="009D62FF" w:rsidRPr="00FF430B" w:rsidRDefault="009D62FF" w:rsidP="00D91254">
      <w:pPr>
        <w:numPr>
          <w:ilvl w:val="0"/>
          <w:numId w:val="1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Ind w:w="-176" w:type="dxa"/>
        <w:tblLook w:val="04A0" w:firstRow="1" w:lastRow="0" w:firstColumn="1" w:lastColumn="0" w:noHBand="0" w:noVBand="1"/>
      </w:tblPr>
      <w:tblGrid>
        <w:gridCol w:w="4248"/>
        <w:gridCol w:w="5570"/>
      </w:tblGrid>
      <w:tr w:rsidR="009D62FF" w:rsidRPr="00EC30C2" w14:paraId="44CFCA44" w14:textId="77777777" w:rsidTr="00DB41A6">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60A012BD" w:rsidR="009D62FF" w:rsidRPr="00FF430B" w:rsidRDefault="004E2CF8" w:rsidP="009D62FF">
            <w:pPr>
              <w:spacing w:after="160" w:line="259" w:lineRule="auto"/>
              <w:ind w:right="-1"/>
              <w:jc w:val="both"/>
              <w:rPr>
                <w:i/>
                <w:noProof w:val="0"/>
                <w:lang w:eastAsia="ro-RO"/>
              </w:rPr>
            </w:pPr>
            <w:r>
              <w:rPr>
                <w:i/>
                <w:noProof w:val="0"/>
                <w:lang w:eastAsia="ro-RO"/>
              </w:rPr>
              <w:t>COP</w:t>
            </w:r>
          </w:p>
        </w:tc>
      </w:tr>
      <w:tr w:rsidR="009D62FF" w:rsidRPr="00EC30C2" w14:paraId="6520CFB2" w14:textId="77777777" w:rsidTr="00DB41A6">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1CB84004" w:rsidR="009D62FF" w:rsidRPr="00FF430B" w:rsidRDefault="004E2CF8" w:rsidP="009D62FF">
            <w:pPr>
              <w:spacing w:after="160" w:line="259" w:lineRule="auto"/>
              <w:ind w:right="-1"/>
              <w:jc w:val="both"/>
              <w:rPr>
                <w:i/>
                <w:noProof w:val="0"/>
                <w:lang w:eastAsia="ro-RO"/>
              </w:rPr>
            </w:pPr>
            <w:r>
              <w:rPr>
                <w:lang w:eastAsia="ro-RO"/>
              </w:rPr>
              <w:t>Art. 5</w:t>
            </w:r>
            <w:r w:rsidR="004A4E38">
              <w:rPr>
                <w:lang w:eastAsia="ro-RO"/>
              </w:rPr>
              <w:t>7 al Legii 131/2015</w:t>
            </w:r>
          </w:p>
        </w:tc>
      </w:tr>
      <w:tr w:rsidR="009D62FF" w:rsidRPr="00EC30C2" w14:paraId="423F5702" w14:textId="77777777" w:rsidTr="00DB41A6">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Lucrări </w:t>
            </w:r>
            <w:r w:rsidRPr="00564FD3">
              <w:rPr>
                <w:noProof w:val="0"/>
                <w:shd w:val="clear" w:color="auto" w:fill="000000" w:themeFill="text1"/>
                <w:lang w:eastAsia="ro-RO"/>
              </w:rPr>
              <w:t>□</w:t>
            </w:r>
          </w:p>
        </w:tc>
      </w:tr>
      <w:tr w:rsidR="009D62FF" w:rsidRPr="00EC30C2" w14:paraId="27292760" w14:textId="77777777" w:rsidTr="00DB41A6">
        <w:tc>
          <w:tcPr>
            <w:tcW w:w="4248" w:type="dxa"/>
            <w:shd w:val="clear" w:color="auto" w:fill="FFFFFF" w:themeFill="background1"/>
          </w:tcPr>
          <w:p w14:paraId="12F9B787" w14:textId="77777777" w:rsidR="009D62FF" w:rsidRPr="00FF430B" w:rsidRDefault="009D62FF" w:rsidP="00247B62">
            <w:pPr>
              <w:spacing w:line="259" w:lineRule="auto"/>
              <w:ind w:right="-1"/>
              <w:jc w:val="both"/>
              <w:rPr>
                <w:noProof w:val="0"/>
                <w:lang w:eastAsia="ro-RO"/>
              </w:rPr>
            </w:pPr>
            <w:r w:rsidRPr="00FF430B">
              <w:rPr>
                <w:noProof w:val="0"/>
                <w:lang w:eastAsia="ro-RO"/>
              </w:rPr>
              <w:t>Obiectul de achiziție</w:t>
            </w:r>
          </w:p>
        </w:tc>
        <w:tc>
          <w:tcPr>
            <w:tcW w:w="5570" w:type="dxa"/>
          </w:tcPr>
          <w:p w14:paraId="11027AAE" w14:textId="7A89EE51" w:rsidR="009D62FF" w:rsidRPr="00D70CF5" w:rsidRDefault="00D70CF5" w:rsidP="00A16B3E">
            <w:pPr>
              <w:tabs>
                <w:tab w:val="left" w:pos="5103"/>
                <w:tab w:val="left" w:pos="10348"/>
              </w:tabs>
              <w:rPr>
                <w:noProof w:val="0"/>
                <w:sz w:val="22"/>
                <w:szCs w:val="22"/>
                <w:lang w:eastAsia="ru-RU"/>
              </w:rPr>
            </w:pPr>
            <w:r w:rsidRPr="00D70CF5">
              <w:rPr>
                <w:b/>
              </w:rPr>
              <w:t>Reabilitarea unei porțiuni de drum strada Miorița (perimetrul str-lor. Sf.Maria-Ghioceilor) com. Stăuceni, mun. Chișinău</w:t>
            </w:r>
          </w:p>
        </w:tc>
      </w:tr>
      <w:tr w:rsidR="009D62FF" w:rsidRPr="00EC30C2" w14:paraId="22F80A95" w14:textId="77777777" w:rsidTr="00DB41A6">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DB41A6">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DB41A6">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DB41A6">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Prețul cel mai scăzut </w:t>
            </w:r>
            <w:r w:rsidRPr="00564FD3">
              <w:rPr>
                <w:noProof w:val="0"/>
                <w:shd w:val="clear" w:color="auto" w:fill="000000" w:themeFill="text1"/>
                <w:lang w:eastAsia="ro-RO"/>
              </w:rPr>
              <w:t>□</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DB41A6">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DB41A6">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DB41A6">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DB41A6">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DB41A6">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D91254">
      <w:pPr>
        <w:numPr>
          <w:ilvl w:val="0"/>
          <w:numId w:val="1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D91254">
      <w:pPr>
        <w:numPr>
          <w:ilvl w:val="0"/>
          <w:numId w:val="17"/>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2F7C0EE3" w14:textId="7C18FEE9" w:rsidR="009D62FF" w:rsidRPr="00564FD3" w:rsidRDefault="009D62FF" w:rsidP="009D62FF">
      <w:pPr>
        <w:jc w:val="both"/>
        <w:rPr>
          <w:rFonts w:eastAsia="Calibri"/>
          <w:noProof w:val="0"/>
          <w:sz w:val="16"/>
          <w:szCs w:val="16"/>
        </w:rPr>
      </w:pPr>
      <w:r w:rsidRPr="00564FD3">
        <w:rPr>
          <w:rFonts w:eastAsia="Calibri"/>
          <w:b/>
          <w:i/>
          <w:noProof w:val="0"/>
          <w:color w:val="FF0000"/>
          <w:sz w:val="16"/>
          <w:szCs w:val="16"/>
        </w:rPr>
        <w:t>Notă:</w:t>
      </w:r>
      <w:r w:rsidR="00EC30C2" w:rsidRPr="00564FD3">
        <w:rPr>
          <w:rFonts w:eastAsia="Calibri"/>
          <w:b/>
          <w:i/>
          <w:noProof w:val="0"/>
          <w:color w:val="FF0000"/>
          <w:sz w:val="16"/>
          <w:szCs w:val="16"/>
        </w:rPr>
        <w:t xml:space="preserve"> </w:t>
      </w:r>
      <w:r w:rsidRPr="00564FD3">
        <w:rPr>
          <w:rFonts w:eastAsia="Calibri"/>
          <w:i/>
          <w:noProof w:val="0"/>
          <w:sz w:val="16"/>
          <w:szCs w:val="16"/>
        </w:rPr>
        <w:t>A</w:t>
      </w:r>
      <w:r w:rsidRPr="00564FD3">
        <w:rPr>
          <w:rFonts w:eastAsia="Calibri"/>
          <w:i/>
          <w:noProof w:val="0"/>
          <w:sz w:val="16"/>
          <w:szCs w:val="1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564FD3">
        <w:rPr>
          <w:i/>
          <w:noProof w:val="0"/>
          <w:sz w:val="16"/>
          <w:szCs w:val="1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64FD3">
        <w:rPr>
          <w:rFonts w:eastAsia="Calibri"/>
          <w:i/>
          <w:noProof w:val="0"/>
          <w:sz w:val="16"/>
          <w:szCs w:val="16"/>
          <w:bdr w:val="none" w:sz="0" w:space="0" w:color="auto" w:frame="1"/>
          <w:shd w:val="clear" w:color="auto" w:fill="FFFFFF"/>
        </w:rPr>
        <w:t xml:space="preserve"> (art. 30 al Legii nr. 131</w:t>
      </w:r>
      <w:r w:rsidR="00C32CB2" w:rsidRPr="00564FD3">
        <w:rPr>
          <w:rFonts w:eastAsia="Calibri"/>
          <w:i/>
          <w:noProof w:val="0"/>
          <w:sz w:val="16"/>
          <w:szCs w:val="16"/>
          <w:bdr w:val="none" w:sz="0" w:space="0" w:color="auto" w:frame="1"/>
          <w:shd w:val="clear" w:color="auto" w:fill="FFFFFF"/>
        </w:rPr>
        <w:t>/</w:t>
      </w:r>
      <w:r w:rsidRPr="00564FD3">
        <w:rPr>
          <w:rFonts w:eastAsia="Calibri"/>
          <w:i/>
          <w:noProof w:val="0"/>
          <w:sz w:val="16"/>
          <w:szCs w:val="16"/>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D91254">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D91254">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3"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D91254">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D91254">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D91254">
      <w:pPr>
        <w:numPr>
          <w:ilvl w:val="0"/>
          <w:numId w:val="1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91254">
      <w:pPr>
        <w:numPr>
          <w:ilvl w:val="0"/>
          <w:numId w:val="1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91254">
      <w:pPr>
        <w:numPr>
          <w:ilvl w:val="0"/>
          <w:numId w:val="1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0"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Default="00BE49DD" w:rsidP="00950D18">
      <w:pPr>
        <w:pStyle w:val="a7"/>
        <w:tabs>
          <w:tab w:val="left" w:pos="567"/>
        </w:tabs>
        <w:spacing w:line="360" w:lineRule="auto"/>
        <w:rPr>
          <w:rFonts w:ascii="Times New Roman" w:hAnsi="Times New Roman"/>
          <w:szCs w:val="24"/>
        </w:rPr>
      </w:pPr>
    </w:p>
    <w:p w14:paraId="36A069B4" w14:textId="77777777" w:rsidR="00DB41A6" w:rsidRDefault="00DB41A6" w:rsidP="00950D18">
      <w:pPr>
        <w:pStyle w:val="a7"/>
        <w:tabs>
          <w:tab w:val="left" w:pos="567"/>
        </w:tabs>
        <w:spacing w:line="360" w:lineRule="auto"/>
        <w:rPr>
          <w:rFonts w:ascii="Times New Roman" w:hAnsi="Times New Roman"/>
          <w:szCs w:val="24"/>
        </w:rPr>
      </w:pPr>
    </w:p>
    <w:p w14:paraId="4303FEF9" w14:textId="77777777" w:rsidR="00DB41A6" w:rsidRPr="00FF430B" w:rsidRDefault="00DB41A6"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Default="00950D18" w:rsidP="00196AB4">
      <w:pPr>
        <w:spacing w:after="200" w:line="276" w:lineRule="auto"/>
        <w:jc w:val="center"/>
        <w:rPr>
          <w:lang w:eastAsia="zh-CN"/>
        </w:rPr>
      </w:pPr>
      <w:bookmarkStart w:id="2" w:name="_Toc449692097"/>
    </w:p>
    <w:p w14:paraId="0B597578" w14:textId="77777777" w:rsidR="00DB41A6" w:rsidRDefault="00DB41A6" w:rsidP="00196AB4">
      <w:pPr>
        <w:spacing w:after="200" w:line="276" w:lineRule="auto"/>
        <w:jc w:val="center"/>
        <w:rPr>
          <w:lang w:eastAsia="zh-CN"/>
        </w:rPr>
      </w:pPr>
    </w:p>
    <w:p w14:paraId="01FC3C5D" w14:textId="77777777" w:rsidR="00DB41A6" w:rsidRPr="00FF430B" w:rsidRDefault="00DB41A6"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Default="00B65C93" w:rsidP="00F43D02">
      <w:pPr>
        <w:jc w:val="both"/>
        <w:rPr>
          <w:rFonts w:eastAsia="PMingLiU"/>
          <w:lang w:eastAsia="zh-CN"/>
        </w:rPr>
      </w:pPr>
    </w:p>
    <w:p w14:paraId="53B336D5" w14:textId="77777777" w:rsidR="006561F1" w:rsidRDefault="006561F1" w:rsidP="00F43D02">
      <w:pPr>
        <w:jc w:val="both"/>
        <w:rPr>
          <w:rFonts w:eastAsia="PMingLiU"/>
          <w:lang w:eastAsia="zh-CN"/>
        </w:rPr>
      </w:pPr>
    </w:p>
    <w:p w14:paraId="1D4B6F95" w14:textId="77777777" w:rsidR="006561F1" w:rsidRDefault="006561F1" w:rsidP="00F43D02">
      <w:pPr>
        <w:jc w:val="both"/>
        <w:rPr>
          <w:rFonts w:eastAsia="PMingLiU"/>
          <w:lang w:eastAsia="zh-CN"/>
        </w:rPr>
      </w:pPr>
    </w:p>
    <w:p w14:paraId="720477AD" w14:textId="77777777" w:rsidR="006561F1" w:rsidRDefault="006561F1" w:rsidP="00F43D02">
      <w:pPr>
        <w:jc w:val="both"/>
        <w:rPr>
          <w:rFonts w:eastAsia="PMingLiU"/>
          <w:lang w:eastAsia="zh-CN"/>
        </w:rPr>
      </w:pPr>
    </w:p>
    <w:p w14:paraId="30700BCE" w14:textId="77777777" w:rsidR="006561F1" w:rsidRDefault="006561F1" w:rsidP="00F43D02">
      <w:pPr>
        <w:jc w:val="both"/>
        <w:rPr>
          <w:rFonts w:eastAsia="PMingLiU"/>
          <w:lang w:eastAsia="zh-CN"/>
        </w:rPr>
      </w:pPr>
    </w:p>
    <w:p w14:paraId="55819D26" w14:textId="77777777" w:rsidR="006561F1" w:rsidRDefault="006561F1" w:rsidP="00F43D02">
      <w:pPr>
        <w:jc w:val="both"/>
        <w:rPr>
          <w:rFonts w:eastAsia="PMingLiU"/>
          <w:lang w:eastAsia="zh-CN"/>
        </w:rPr>
      </w:pPr>
    </w:p>
    <w:p w14:paraId="6876A74C" w14:textId="77777777" w:rsidR="006561F1" w:rsidRDefault="006561F1" w:rsidP="00F43D02">
      <w:pPr>
        <w:jc w:val="both"/>
        <w:rPr>
          <w:rFonts w:eastAsia="PMingLiU"/>
          <w:lang w:eastAsia="zh-CN"/>
        </w:rPr>
      </w:pPr>
    </w:p>
    <w:p w14:paraId="2AFD0F6A" w14:textId="77777777" w:rsidR="006561F1" w:rsidRDefault="006561F1" w:rsidP="00F43D02">
      <w:pPr>
        <w:jc w:val="both"/>
        <w:rPr>
          <w:rFonts w:eastAsia="PMingLiU"/>
          <w:lang w:eastAsia="zh-CN"/>
        </w:rPr>
      </w:pPr>
    </w:p>
    <w:p w14:paraId="49451233" w14:textId="77777777" w:rsidR="006561F1" w:rsidRPr="00FF430B" w:rsidRDefault="006561F1" w:rsidP="00F43D02">
      <w:pPr>
        <w:jc w:val="both"/>
        <w:rPr>
          <w:rFonts w:eastAsia="PMingLiU"/>
          <w:lang w:eastAsia="zh-CN"/>
        </w:rPr>
      </w:pPr>
    </w:p>
    <w:p w14:paraId="44A45F00" w14:textId="77777777" w:rsidR="00DB41A6" w:rsidRDefault="00DB41A6" w:rsidP="00BA7FF4">
      <w:pPr>
        <w:jc w:val="right"/>
        <w:rPr>
          <w:noProof w:val="0"/>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Default="00EF4276" w:rsidP="009A7C84">
      <w:pPr>
        <w:jc w:val="center"/>
        <w:rPr>
          <w:rFonts w:eastAsia="PMingLiU"/>
          <w:b/>
          <w:lang w:eastAsia="zh-CN"/>
        </w:rPr>
      </w:pPr>
    </w:p>
    <w:p w14:paraId="70DD6B13" w14:textId="77777777" w:rsidR="00DB41A6" w:rsidRDefault="00DB41A6" w:rsidP="009A7C84">
      <w:pPr>
        <w:jc w:val="center"/>
        <w:rPr>
          <w:rFonts w:eastAsia="PMingLiU"/>
          <w:b/>
          <w:lang w:eastAsia="zh-CN"/>
        </w:rPr>
      </w:pPr>
    </w:p>
    <w:p w14:paraId="7961B435" w14:textId="77777777" w:rsidR="00DB41A6" w:rsidRPr="00FF430B" w:rsidRDefault="00DB41A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Default="002D6E71" w:rsidP="00284ED0">
      <w:pPr>
        <w:spacing w:line="276" w:lineRule="auto"/>
        <w:jc w:val="center"/>
        <w:rPr>
          <w:rFonts w:eastAsia="PMingLiU"/>
          <w:b/>
          <w:lang w:eastAsia="zh-CN"/>
        </w:rPr>
      </w:pPr>
    </w:p>
    <w:p w14:paraId="79D80D4F" w14:textId="77777777" w:rsidR="006561F1" w:rsidRDefault="006561F1" w:rsidP="00284ED0">
      <w:pPr>
        <w:spacing w:line="276" w:lineRule="auto"/>
        <w:jc w:val="center"/>
        <w:rPr>
          <w:rFonts w:eastAsia="PMingLiU"/>
          <w:b/>
          <w:lang w:eastAsia="zh-CN"/>
        </w:rPr>
      </w:pPr>
    </w:p>
    <w:p w14:paraId="70838748" w14:textId="77777777" w:rsidR="006561F1" w:rsidRDefault="006561F1" w:rsidP="00284ED0">
      <w:pPr>
        <w:spacing w:line="276" w:lineRule="auto"/>
        <w:jc w:val="center"/>
        <w:rPr>
          <w:rFonts w:eastAsia="PMingLiU"/>
          <w:b/>
          <w:lang w:eastAsia="zh-CN"/>
        </w:rPr>
      </w:pPr>
    </w:p>
    <w:p w14:paraId="00E9D177" w14:textId="77777777" w:rsidR="006561F1" w:rsidRPr="00FF430B" w:rsidRDefault="006561F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344B3C48" w14:textId="77777777" w:rsidR="00DB41A6" w:rsidRDefault="00DB41A6" w:rsidP="00BA7FF4">
      <w:pPr>
        <w:jc w:val="right"/>
        <w:rPr>
          <w:noProof w:val="0"/>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1515"/>
        <w:gridCol w:w="2084"/>
        <w:gridCol w:w="2159"/>
        <w:gridCol w:w="2201"/>
        <w:gridCol w:w="189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Default="002D6E71" w:rsidP="004F77F1">
      <w:pPr>
        <w:spacing w:line="276" w:lineRule="auto"/>
        <w:jc w:val="center"/>
        <w:rPr>
          <w:rFonts w:eastAsia="PMingLiU"/>
          <w:b/>
          <w:lang w:eastAsia="zh-CN"/>
        </w:rPr>
      </w:pPr>
    </w:p>
    <w:p w14:paraId="251582E5" w14:textId="77777777" w:rsidR="006561F1" w:rsidRDefault="006561F1" w:rsidP="004F77F1">
      <w:pPr>
        <w:spacing w:line="276" w:lineRule="auto"/>
        <w:jc w:val="center"/>
        <w:rPr>
          <w:rFonts w:eastAsia="PMingLiU"/>
          <w:b/>
          <w:lang w:eastAsia="zh-CN"/>
        </w:rPr>
      </w:pPr>
    </w:p>
    <w:p w14:paraId="455466B4" w14:textId="77777777" w:rsidR="00DB41A6" w:rsidRDefault="00DB41A6" w:rsidP="004F77F1">
      <w:pPr>
        <w:spacing w:line="276" w:lineRule="auto"/>
        <w:jc w:val="center"/>
        <w:rPr>
          <w:rFonts w:eastAsia="PMingLiU"/>
          <w:b/>
          <w:lang w:eastAsia="zh-CN"/>
        </w:rPr>
      </w:pPr>
    </w:p>
    <w:p w14:paraId="51F4EB58" w14:textId="77777777" w:rsidR="00DB41A6" w:rsidRPr="00FF430B" w:rsidRDefault="00DB41A6"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
        <w:gridCol w:w="3126"/>
        <w:gridCol w:w="1984"/>
        <w:gridCol w:w="1590"/>
        <w:gridCol w:w="28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3BF574A6" w14:textId="77777777" w:rsidR="00DB41A6" w:rsidRDefault="00DB41A6" w:rsidP="00BA7FF4">
      <w:pPr>
        <w:jc w:val="right"/>
        <w:rPr>
          <w:noProof w:val="0"/>
        </w:rPr>
      </w:pPr>
    </w:p>
    <w:p w14:paraId="5288CA70" w14:textId="77777777" w:rsidR="00DB41A6" w:rsidRDefault="00DB41A6" w:rsidP="00BA7FF4">
      <w:pPr>
        <w:jc w:val="right"/>
        <w:rPr>
          <w:noProof w:val="0"/>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64CB0520" w14:textId="77777777" w:rsidR="00DB41A6" w:rsidRDefault="00DB41A6" w:rsidP="00BA7FF4">
      <w:pPr>
        <w:jc w:val="right"/>
        <w:rPr>
          <w:noProof w:val="0"/>
        </w:rPr>
      </w:pP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D91254">
            <w:pPr>
              <w:pStyle w:val="a"/>
              <w:numPr>
                <w:ilvl w:val="0"/>
                <w:numId w:val="16"/>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B907FAE" w14:textId="77777777" w:rsidR="00DB41A6" w:rsidRDefault="00DB41A6" w:rsidP="000C5DFB">
      <w:pPr>
        <w:jc w:val="right"/>
        <w:rPr>
          <w:noProof w:val="0"/>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5B8FDCAB"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w:t>
      </w:r>
      <w:r w:rsidR="00077F47">
        <w:rPr>
          <w:noProof w:val="0"/>
        </w:rPr>
        <w:t>69</w:t>
      </w:r>
    </w:p>
    <w:p w14:paraId="3A42D009" w14:textId="0F2EA403" w:rsidR="000C5DFB" w:rsidRPr="00FF430B" w:rsidRDefault="000C5DFB" w:rsidP="000C5DFB">
      <w:pPr>
        <w:jc w:val="right"/>
        <w:rPr>
          <w:noProof w:val="0"/>
        </w:rPr>
      </w:pPr>
      <w:r w:rsidRPr="00FF430B">
        <w:rPr>
          <w:noProof w:val="0"/>
        </w:rPr>
        <w:t>din “</w:t>
      </w:r>
      <w:r w:rsidR="00077F47">
        <w:rPr>
          <w:noProof w:val="0"/>
        </w:rPr>
        <w:t>07</w:t>
      </w:r>
      <w:r w:rsidRPr="00FF430B">
        <w:rPr>
          <w:noProof w:val="0"/>
        </w:rPr>
        <w:t xml:space="preserve">” </w:t>
      </w:r>
      <w:r w:rsidR="00077F47">
        <w:rPr>
          <w:noProof w:val="0"/>
        </w:rPr>
        <w:t xml:space="preserve">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5538518" w14:textId="77777777" w:rsidR="00564FD3" w:rsidRPr="008B47FF" w:rsidRDefault="00564FD3" w:rsidP="00564FD3">
      <w:pPr>
        <w:ind w:right="567"/>
        <w:jc w:val="center"/>
        <w:rPr>
          <w:b/>
          <w:bCs/>
          <w:sz w:val="28"/>
          <w:szCs w:val="28"/>
          <w:lang w:val="en-US"/>
        </w:rPr>
      </w:pPr>
      <w:r w:rsidRPr="008B47FF">
        <w:rPr>
          <w:b/>
          <w:bCs/>
          <w:sz w:val="28"/>
          <w:szCs w:val="28"/>
          <w:lang w:val="en-US"/>
        </w:rPr>
        <w:t>CAIET DE SARCINI</w:t>
      </w:r>
    </w:p>
    <w:p w14:paraId="5025D863" w14:textId="77777777" w:rsidR="00564FD3" w:rsidRPr="00CB1E8B" w:rsidRDefault="00564FD3" w:rsidP="00564FD3">
      <w:pPr>
        <w:ind w:right="567"/>
        <w:jc w:val="center"/>
        <w:rPr>
          <w:b/>
          <w:bCs/>
          <w:sz w:val="28"/>
          <w:szCs w:val="28"/>
          <w:lang w:val="en-US"/>
        </w:rPr>
      </w:pPr>
      <w:r w:rsidRPr="008B47FF">
        <w:rPr>
          <w:b/>
          <w:bCs/>
          <w:sz w:val="28"/>
          <w:szCs w:val="28"/>
          <w:lang w:val="en-US"/>
        </w:rPr>
        <w:t>PENTRU  CEREREA OFERTEI  DE  PREŢ</w:t>
      </w:r>
    </w:p>
    <w:p w14:paraId="56EB32AB" w14:textId="77777777" w:rsidR="00564FD3" w:rsidRPr="008B47FF" w:rsidRDefault="00564FD3" w:rsidP="00564FD3">
      <w:pPr>
        <w:ind w:right="567"/>
        <w:jc w:val="center"/>
        <w:rPr>
          <w:b/>
          <w:bCs/>
          <w:sz w:val="28"/>
          <w:szCs w:val="28"/>
          <w:lang w:val="en-US"/>
        </w:rPr>
      </w:pPr>
    </w:p>
    <w:p w14:paraId="1803A8C2" w14:textId="46C042D2" w:rsidR="00564FD3" w:rsidRPr="004A4E38" w:rsidRDefault="00564FD3" w:rsidP="00564FD3">
      <w:pPr>
        <w:ind w:right="567"/>
        <w:rPr>
          <w:lang w:val="en-US"/>
        </w:rPr>
      </w:pPr>
      <w:r w:rsidRPr="002C2F63">
        <w:rPr>
          <w:b/>
          <w:bCs/>
          <w:lang w:val="en-US"/>
        </w:rPr>
        <w:t xml:space="preserve">1. Denumerea </w:t>
      </w:r>
      <w:r w:rsidRPr="004A4E38">
        <w:rPr>
          <w:b/>
          <w:bCs/>
          <w:lang w:val="en-US"/>
        </w:rPr>
        <w:t xml:space="preserve">beneficiarului de stat   </w:t>
      </w:r>
      <w:r w:rsidR="004A4E38" w:rsidRPr="004A4E38">
        <w:rPr>
          <w:b/>
          <w:bCs/>
          <w:i/>
          <w:u w:val="single"/>
          <w:lang w:val="en-US"/>
        </w:rPr>
        <w:t>Primăria Stăuceni</w:t>
      </w:r>
    </w:p>
    <w:p w14:paraId="5F6DDDC3" w14:textId="58D05EA2" w:rsidR="00564FD3" w:rsidRPr="004A4E38" w:rsidRDefault="00564FD3" w:rsidP="00564FD3">
      <w:pPr>
        <w:ind w:right="567"/>
        <w:rPr>
          <w:lang w:val="en-US"/>
        </w:rPr>
      </w:pPr>
      <w:r w:rsidRPr="004A4E38">
        <w:rPr>
          <w:b/>
          <w:bCs/>
          <w:lang w:val="en-US"/>
        </w:rPr>
        <w:t>2. Organizatorul procedurii de achizi</w:t>
      </w:r>
      <w:r w:rsidRPr="004A4E38">
        <w:rPr>
          <w:b/>
          <w:bCs/>
        </w:rPr>
        <w:t>ţ</w:t>
      </w:r>
      <w:r w:rsidRPr="004A4E38">
        <w:rPr>
          <w:b/>
          <w:bCs/>
          <w:lang w:val="en-US"/>
        </w:rPr>
        <w:t>ie</w:t>
      </w:r>
      <w:r w:rsidRPr="004A4E38">
        <w:rPr>
          <w:lang w:val="en-US"/>
        </w:rPr>
        <w:t xml:space="preserve"> </w:t>
      </w:r>
      <w:r w:rsidR="004A4E38" w:rsidRPr="004A4E38">
        <w:rPr>
          <w:b/>
          <w:bCs/>
          <w:i/>
          <w:u w:val="single"/>
          <w:lang w:val="en-US"/>
        </w:rPr>
        <w:t>Primăria Stăuceni</w:t>
      </w:r>
    </w:p>
    <w:p w14:paraId="68F91EF8" w14:textId="4C54FD68" w:rsidR="00DA39E1" w:rsidRPr="004E2CF8" w:rsidRDefault="00564FD3" w:rsidP="00DA39E1">
      <w:pPr>
        <w:ind w:right="-1"/>
        <w:rPr>
          <w:i/>
          <w:noProof w:val="0"/>
          <w:u w:val="single"/>
          <w:lang w:eastAsia="ro-RO"/>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Pr>
          <w:b/>
          <w:bCs/>
          <w:lang w:val="en-US"/>
        </w:rPr>
        <w:t xml:space="preserve"> </w:t>
      </w:r>
      <w:r w:rsidR="00D70CF5" w:rsidRPr="00D2476C">
        <w:rPr>
          <w:b/>
          <w:i/>
          <w:u w:val="single"/>
        </w:rPr>
        <w:t>Re</w:t>
      </w:r>
      <w:r w:rsidR="00D70CF5">
        <w:rPr>
          <w:b/>
          <w:i/>
          <w:u w:val="single"/>
        </w:rPr>
        <w:t>abilitarea unei porțiuni de drum strada Miorița (perimetrul str-lor. Sf.Maria-Ghioceilor) com. Stăuceni, mun. Chișinău</w:t>
      </w:r>
    </w:p>
    <w:p w14:paraId="1854C432" w14:textId="6D0D15DA" w:rsidR="00DB41A6" w:rsidRPr="00DB41A6" w:rsidRDefault="00DB41A6" w:rsidP="00DB41A6">
      <w:pPr>
        <w:ind w:right="-1"/>
        <w:rPr>
          <w:noProof w:val="0"/>
          <w:lang w:eastAsia="ro-RO"/>
        </w:rPr>
      </w:pPr>
    </w:p>
    <w:p w14:paraId="3F5DBC36" w14:textId="77777777" w:rsidR="00564FD3" w:rsidRPr="008B47FF" w:rsidRDefault="00564FD3" w:rsidP="00564FD3">
      <w:pPr>
        <w:rPr>
          <w:sz w:val="2"/>
          <w:szCs w:val="2"/>
          <w:lang w:val="en-US"/>
        </w:rPr>
      </w:pPr>
    </w:p>
    <w:p w14:paraId="72A1AAA1" w14:textId="77777777" w:rsidR="003009B9" w:rsidRDefault="003009B9" w:rsidP="003009B9">
      <w:pPr>
        <w:rPr>
          <w:sz w:val="2"/>
          <w:szCs w:val="2"/>
          <w:lang w:val="en-US"/>
        </w:rPr>
      </w:pPr>
    </w:p>
    <w:p w14:paraId="327E2E01" w14:textId="1CCD9722" w:rsidR="00077F47" w:rsidRDefault="00017CA5" w:rsidP="00017CA5">
      <w:pPr>
        <w:jc w:val="center"/>
        <w:rPr>
          <w:b/>
          <w:bCs/>
          <w:sz w:val="28"/>
          <w:szCs w:val="28"/>
          <w:lang w:val="en-US"/>
        </w:rPr>
      </w:pPr>
      <w:r w:rsidRPr="004A4E38">
        <w:rPr>
          <w:b/>
          <w:bCs/>
          <w:sz w:val="28"/>
          <w:szCs w:val="28"/>
          <w:lang w:val="en-US"/>
        </w:rPr>
        <w:t>Lista cu cantita</w:t>
      </w:r>
      <w:r w:rsidRPr="004A4E38">
        <w:rPr>
          <w:b/>
          <w:bCs/>
          <w:sz w:val="28"/>
          <w:szCs w:val="28"/>
        </w:rPr>
        <w:t>ţile de lucrări</w:t>
      </w:r>
      <w:r w:rsidRPr="004A4E38">
        <w:rPr>
          <w:b/>
          <w:bCs/>
          <w:sz w:val="28"/>
          <w:szCs w:val="28"/>
          <w:lang w:val="en-US"/>
        </w:rPr>
        <w:t xml:space="preserve"> </w:t>
      </w:r>
    </w:p>
    <w:p w14:paraId="2F8F3BB6" w14:textId="77777777" w:rsidR="00017CA5" w:rsidRDefault="00017CA5" w:rsidP="00017CA5">
      <w:pPr>
        <w:rPr>
          <w:sz w:val="2"/>
          <w:szCs w:val="2"/>
          <w:lang w:val="en-US"/>
        </w:rPr>
      </w:pPr>
    </w:p>
    <w:p w14:paraId="74415522" w14:textId="77777777" w:rsidR="004A4E38" w:rsidRPr="008B47FF" w:rsidRDefault="004A4E38" w:rsidP="004A4E38">
      <w:pPr>
        <w:rPr>
          <w:sz w:val="2"/>
          <w:szCs w:val="2"/>
          <w:lang w:val="en-US"/>
        </w:rPr>
      </w:pPr>
    </w:p>
    <w:p w14:paraId="789B2904" w14:textId="77777777" w:rsidR="00DB41A6" w:rsidRPr="008B47FF" w:rsidRDefault="00DB41A6" w:rsidP="00DB41A6">
      <w:pPr>
        <w:rPr>
          <w:sz w:val="2"/>
          <w:szCs w:val="2"/>
          <w:lang w:val="en-US"/>
        </w:rPr>
      </w:pPr>
    </w:p>
    <w:p w14:paraId="698A9474" w14:textId="77777777" w:rsidR="004C4590" w:rsidRDefault="004C4590" w:rsidP="004A4E38"/>
    <w:tbl>
      <w:tblPr>
        <w:tblW w:w="1063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709"/>
        <w:gridCol w:w="567"/>
        <w:gridCol w:w="709"/>
        <w:gridCol w:w="2693"/>
        <w:gridCol w:w="850"/>
        <w:gridCol w:w="284"/>
        <w:gridCol w:w="709"/>
        <w:gridCol w:w="425"/>
        <w:gridCol w:w="425"/>
        <w:gridCol w:w="709"/>
        <w:gridCol w:w="425"/>
        <w:gridCol w:w="1134"/>
        <w:gridCol w:w="283"/>
      </w:tblGrid>
      <w:tr w:rsidR="00D70CF5" w:rsidRPr="00576960" w14:paraId="0AFBA3C7" w14:textId="77777777" w:rsidTr="00D70CF5">
        <w:tblPrEx>
          <w:tblCellMar>
            <w:top w:w="0" w:type="dxa"/>
            <w:bottom w:w="0" w:type="dxa"/>
          </w:tblCellMar>
        </w:tblPrEx>
        <w:trPr>
          <w:gridAfter w:val="1"/>
          <w:wAfter w:w="283" w:type="dxa"/>
          <w:cantSplit/>
          <w:trHeight w:val="1246"/>
        </w:trPr>
        <w:tc>
          <w:tcPr>
            <w:tcW w:w="709" w:type="dxa"/>
            <w:tcBorders>
              <w:top w:val="single" w:sz="4" w:space="0" w:color="auto"/>
              <w:bottom w:val="single" w:sz="4" w:space="0" w:color="auto"/>
            </w:tcBorders>
            <w:shd w:val="pct5" w:color="auto" w:fill="auto"/>
          </w:tcPr>
          <w:p w14:paraId="371AE68B" w14:textId="77777777" w:rsidR="00D70CF5" w:rsidRPr="00576960" w:rsidRDefault="00D70CF5" w:rsidP="009C49FF">
            <w:pPr>
              <w:ind w:right="-108"/>
              <w:jc w:val="center"/>
              <w:rPr>
                <w:sz w:val="22"/>
                <w:szCs w:val="22"/>
                <w:lang w:val="ro-MO"/>
              </w:rPr>
            </w:pPr>
            <w:r w:rsidRPr="00576960">
              <w:rPr>
                <w:sz w:val="22"/>
                <w:szCs w:val="22"/>
                <w:lang w:val="ro-MO"/>
              </w:rPr>
              <w:t>№</w:t>
            </w:r>
          </w:p>
          <w:p w14:paraId="1E0B3811" w14:textId="77777777" w:rsidR="00D70CF5" w:rsidRPr="00576960" w:rsidRDefault="00D70CF5" w:rsidP="009C49FF">
            <w:pPr>
              <w:ind w:right="-108"/>
              <w:jc w:val="center"/>
              <w:rPr>
                <w:sz w:val="22"/>
                <w:szCs w:val="22"/>
                <w:lang w:val="ro-MO"/>
              </w:rPr>
            </w:pPr>
            <w:r w:rsidRPr="00576960">
              <w:rPr>
                <w:sz w:val="22"/>
                <w:szCs w:val="22"/>
                <w:lang w:val="ro-MO"/>
              </w:rPr>
              <w:t xml:space="preserve"> crt.</w:t>
            </w:r>
          </w:p>
        </w:tc>
        <w:tc>
          <w:tcPr>
            <w:tcW w:w="1276" w:type="dxa"/>
            <w:gridSpan w:val="2"/>
            <w:tcBorders>
              <w:top w:val="single" w:sz="4" w:space="0" w:color="auto"/>
              <w:bottom w:val="single" w:sz="4" w:space="0" w:color="auto"/>
            </w:tcBorders>
            <w:shd w:val="pct5" w:color="auto" w:fill="auto"/>
          </w:tcPr>
          <w:p w14:paraId="2F72A849" w14:textId="77777777" w:rsidR="00D70CF5" w:rsidRPr="00576960" w:rsidRDefault="00D70CF5" w:rsidP="009C49FF">
            <w:pPr>
              <w:ind w:left="-120" w:right="-108"/>
              <w:jc w:val="center"/>
              <w:rPr>
                <w:sz w:val="22"/>
                <w:szCs w:val="22"/>
                <w:lang w:val="ro-MO"/>
              </w:rPr>
            </w:pPr>
            <w:r w:rsidRPr="00576960">
              <w:rPr>
                <w:sz w:val="22"/>
                <w:szCs w:val="22"/>
                <w:lang w:val="ro-MO"/>
              </w:rPr>
              <w:t xml:space="preserve">Simbol norme şi Cod  resurse  </w:t>
            </w:r>
          </w:p>
        </w:tc>
        <w:tc>
          <w:tcPr>
            <w:tcW w:w="4252" w:type="dxa"/>
            <w:gridSpan w:val="3"/>
            <w:tcBorders>
              <w:top w:val="single" w:sz="4" w:space="0" w:color="auto"/>
              <w:bottom w:val="single" w:sz="4" w:space="0" w:color="auto"/>
            </w:tcBorders>
            <w:shd w:val="pct5" w:color="auto" w:fill="auto"/>
          </w:tcPr>
          <w:p w14:paraId="5CAED6A1" w14:textId="77777777" w:rsidR="00D70CF5" w:rsidRPr="00576960" w:rsidRDefault="00D70CF5" w:rsidP="009C49FF">
            <w:pPr>
              <w:jc w:val="center"/>
              <w:rPr>
                <w:sz w:val="22"/>
                <w:szCs w:val="22"/>
                <w:lang w:val="ro-MO"/>
              </w:rPr>
            </w:pPr>
          </w:p>
          <w:p w14:paraId="3A6CBDB9" w14:textId="77777777" w:rsidR="00D70CF5" w:rsidRPr="00576960" w:rsidRDefault="00D70CF5" w:rsidP="009C49FF">
            <w:pPr>
              <w:jc w:val="center"/>
              <w:rPr>
                <w:sz w:val="22"/>
                <w:szCs w:val="22"/>
                <w:lang w:val="ro-MO"/>
              </w:rPr>
            </w:pPr>
            <w:r w:rsidRPr="00576960">
              <w:rPr>
                <w:sz w:val="22"/>
                <w:szCs w:val="22"/>
                <w:lang w:val="ro-MO"/>
              </w:rPr>
              <w:t xml:space="preserve">Denumire lucrări       </w:t>
            </w:r>
          </w:p>
        </w:tc>
        <w:tc>
          <w:tcPr>
            <w:tcW w:w="993" w:type="dxa"/>
            <w:gridSpan w:val="2"/>
            <w:tcBorders>
              <w:top w:val="single" w:sz="4" w:space="0" w:color="auto"/>
              <w:bottom w:val="single" w:sz="4" w:space="0" w:color="auto"/>
            </w:tcBorders>
            <w:shd w:val="pct5" w:color="auto" w:fill="auto"/>
          </w:tcPr>
          <w:p w14:paraId="78B736DF" w14:textId="77777777" w:rsidR="00D70CF5" w:rsidRPr="00576960" w:rsidRDefault="00D70CF5" w:rsidP="009C49FF">
            <w:pPr>
              <w:ind w:left="-108" w:right="-108"/>
              <w:jc w:val="center"/>
              <w:rPr>
                <w:sz w:val="22"/>
                <w:szCs w:val="22"/>
                <w:lang w:val="ro-MO"/>
              </w:rPr>
            </w:pPr>
          </w:p>
          <w:p w14:paraId="27C112F5" w14:textId="77777777" w:rsidR="00D70CF5" w:rsidRPr="00576960" w:rsidRDefault="00D70CF5" w:rsidP="009C49FF">
            <w:pPr>
              <w:ind w:left="-108" w:right="-108"/>
              <w:jc w:val="center"/>
              <w:rPr>
                <w:sz w:val="22"/>
                <w:szCs w:val="22"/>
                <w:lang w:val="ro-MO"/>
              </w:rPr>
            </w:pPr>
            <w:r w:rsidRPr="00576960">
              <w:rPr>
                <w:sz w:val="22"/>
                <w:szCs w:val="22"/>
                <w:lang w:val="ro-MO"/>
              </w:rPr>
              <w:t xml:space="preserve">U.M. </w:t>
            </w:r>
          </w:p>
        </w:tc>
        <w:tc>
          <w:tcPr>
            <w:tcW w:w="1559" w:type="dxa"/>
            <w:gridSpan w:val="3"/>
            <w:tcBorders>
              <w:top w:val="single" w:sz="4" w:space="0" w:color="auto"/>
              <w:bottom w:val="single" w:sz="4" w:space="0" w:color="auto"/>
            </w:tcBorders>
            <w:shd w:val="pct5" w:color="auto" w:fill="auto"/>
          </w:tcPr>
          <w:p w14:paraId="350103EA" w14:textId="77777777" w:rsidR="00D70CF5" w:rsidRPr="00576960" w:rsidRDefault="00D70CF5" w:rsidP="009C49FF">
            <w:pPr>
              <w:ind w:left="-108" w:right="-108"/>
              <w:jc w:val="center"/>
              <w:rPr>
                <w:sz w:val="22"/>
                <w:szCs w:val="22"/>
                <w:lang w:val="ro-MO"/>
              </w:rPr>
            </w:pPr>
            <w:r w:rsidRPr="000328EF">
              <w:rPr>
                <w:sz w:val="22"/>
                <w:szCs w:val="22"/>
                <w:lang w:val="ro-MO"/>
              </w:rPr>
              <w:t>pe unitate de măsură</w:t>
            </w:r>
          </w:p>
        </w:tc>
        <w:tc>
          <w:tcPr>
            <w:tcW w:w="1559" w:type="dxa"/>
            <w:gridSpan w:val="2"/>
            <w:tcBorders>
              <w:top w:val="single" w:sz="4" w:space="0" w:color="auto"/>
              <w:bottom w:val="single" w:sz="4" w:space="0" w:color="auto"/>
            </w:tcBorders>
            <w:shd w:val="pct5" w:color="auto" w:fill="auto"/>
          </w:tcPr>
          <w:p w14:paraId="030009B8" w14:textId="77777777" w:rsidR="00D70CF5" w:rsidRPr="00576960" w:rsidRDefault="00D70CF5" w:rsidP="009C49FF">
            <w:pPr>
              <w:ind w:left="-108" w:right="-108"/>
              <w:jc w:val="center"/>
              <w:rPr>
                <w:sz w:val="22"/>
                <w:szCs w:val="22"/>
                <w:lang w:val="ro-MO"/>
              </w:rPr>
            </w:pPr>
            <w:r w:rsidRPr="00576960">
              <w:rPr>
                <w:sz w:val="22"/>
                <w:szCs w:val="22"/>
                <w:lang w:val="ro-MO"/>
              </w:rPr>
              <w:t xml:space="preserve">Cantitate conform datelor din </w:t>
            </w:r>
          </w:p>
          <w:p w14:paraId="338185ED" w14:textId="77777777" w:rsidR="00D70CF5" w:rsidRPr="00576960" w:rsidRDefault="00D70CF5" w:rsidP="009C49FF">
            <w:pPr>
              <w:ind w:left="-108" w:right="-108"/>
              <w:jc w:val="center"/>
              <w:rPr>
                <w:sz w:val="22"/>
                <w:szCs w:val="22"/>
                <w:lang w:val="ro-MO"/>
              </w:rPr>
            </w:pPr>
            <w:r w:rsidRPr="00576960">
              <w:rPr>
                <w:sz w:val="22"/>
                <w:szCs w:val="22"/>
                <w:lang w:val="ro-MO"/>
              </w:rPr>
              <w:t>proiect</w:t>
            </w:r>
          </w:p>
        </w:tc>
      </w:tr>
      <w:tr w:rsidR="00D70CF5" w:rsidRPr="00576960" w14:paraId="7189D74A" w14:textId="77777777" w:rsidTr="00D70C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24384F69" w14:textId="77777777" w:rsidR="00D70CF5" w:rsidRPr="00576960" w:rsidRDefault="00D70CF5" w:rsidP="009C49FF">
            <w:pPr>
              <w:ind w:right="-108"/>
              <w:jc w:val="center"/>
              <w:rPr>
                <w:sz w:val="22"/>
                <w:szCs w:val="22"/>
                <w:lang w:val="ro-MO"/>
              </w:rPr>
            </w:pPr>
            <w:r w:rsidRPr="00576960">
              <w:rPr>
                <w:sz w:val="22"/>
                <w:szCs w:val="22"/>
                <w:lang w:val="ro-MO"/>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1F4B2CF6" w14:textId="77777777" w:rsidR="00D70CF5" w:rsidRPr="00576960" w:rsidRDefault="00D70CF5" w:rsidP="009C49FF">
            <w:pPr>
              <w:ind w:left="-120" w:right="-108"/>
              <w:jc w:val="center"/>
              <w:rPr>
                <w:sz w:val="22"/>
                <w:szCs w:val="22"/>
                <w:lang w:val="ro-MO"/>
              </w:rPr>
            </w:pPr>
            <w:r w:rsidRPr="00576960">
              <w:rPr>
                <w:sz w:val="22"/>
                <w:szCs w:val="22"/>
                <w:lang w:val="ro-MO"/>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2208AD97" w14:textId="77777777" w:rsidR="00D70CF5" w:rsidRPr="00576960" w:rsidRDefault="00D70CF5" w:rsidP="009C49FF">
            <w:pPr>
              <w:jc w:val="center"/>
              <w:rPr>
                <w:sz w:val="22"/>
                <w:szCs w:val="22"/>
                <w:lang w:val="ro-MO"/>
              </w:rPr>
            </w:pPr>
            <w:r w:rsidRPr="00576960">
              <w:rPr>
                <w:sz w:val="22"/>
                <w:szCs w:val="22"/>
                <w:lang w:val="ro-MO"/>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41F833A0" w14:textId="77777777" w:rsidR="00D70CF5" w:rsidRPr="00576960" w:rsidRDefault="00D70CF5" w:rsidP="009C49FF">
            <w:pPr>
              <w:ind w:left="-108" w:right="-108"/>
              <w:jc w:val="center"/>
              <w:rPr>
                <w:sz w:val="22"/>
                <w:szCs w:val="22"/>
                <w:lang w:val="ro-MO"/>
              </w:rPr>
            </w:pPr>
            <w:r w:rsidRPr="00576960">
              <w:rPr>
                <w:sz w:val="22"/>
                <w:szCs w:val="22"/>
                <w:lang w:val="ro-MO"/>
              </w:rPr>
              <w:t>4</w:t>
            </w:r>
          </w:p>
        </w:tc>
        <w:tc>
          <w:tcPr>
            <w:tcW w:w="1559" w:type="dxa"/>
            <w:gridSpan w:val="3"/>
            <w:tcBorders>
              <w:top w:val="single" w:sz="6" w:space="0" w:color="auto"/>
              <w:left w:val="single" w:sz="6" w:space="0" w:color="auto"/>
              <w:bottom w:val="double" w:sz="6" w:space="0" w:color="auto"/>
              <w:right w:val="single" w:sz="6" w:space="0" w:color="auto"/>
            </w:tcBorders>
            <w:shd w:val="pct5" w:color="auto" w:fill="auto"/>
          </w:tcPr>
          <w:p w14:paraId="69E15CAF" w14:textId="77777777" w:rsidR="00D70CF5" w:rsidRPr="00576960" w:rsidRDefault="00D70CF5" w:rsidP="009C49FF">
            <w:pPr>
              <w:ind w:left="-108" w:right="-108"/>
              <w:jc w:val="center"/>
              <w:rPr>
                <w:sz w:val="22"/>
                <w:szCs w:val="22"/>
                <w:lang w:val="ro-MO"/>
              </w:rPr>
            </w:pPr>
            <w:r w:rsidRPr="00576960">
              <w:rPr>
                <w:sz w:val="22"/>
                <w:szCs w:val="22"/>
                <w:lang w:val="ro-MO"/>
              </w:rPr>
              <w:t>5</w:t>
            </w:r>
          </w:p>
        </w:tc>
        <w:tc>
          <w:tcPr>
            <w:tcW w:w="1559" w:type="dxa"/>
            <w:gridSpan w:val="2"/>
            <w:tcBorders>
              <w:top w:val="single" w:sz="6" w:space="0" w:color="auto"/>
              <w:left w:val="single" w:sz="6" w:space="0" w:color="auto"/>
              <w:bottom w:val="double" w:sz="6" w:space="0" w:color="auto"/>
              <w:right w:val="nil"/>
            </w:tcBorders>
            <w:shd w:val="pct5" w:color="auto" w:fill="auto"/>
          </w:tcPr>
          <w:p w14:paraId="05ADA46F" w14:textId="77777777" w:rsidR="00D70CF5" w:rsidRPr="00576960" w:rsidRDefault="00D70CF5" w:rsidP="009C49FF">
            <w:pPr>
              <w:ind w:left="-108" w:right="-108"/>
              <w:jc w:val="center"/>
              <w:rPr>
                <w:sz w:val="22"/>
                <w:szCs w:val="22"/>
                <w:lang w:val="ro-MO"/>
              </w:rPr>
            </w:pPr>
            <w:r>
              <w:rPr>
                <w:sz w:val="22"/>
                <w:szCs w:val="22"/>
                <w:lang w:val="ro-MO"/>
              </w:rPr>
              <w:t>6</w:t>
            </w:r>
          </w:p>
        </w:tc>
      </w:tr>
      <w:tr w:rsidR="00D70CF5" w:rsidRPr="00576960" w14:paraId="447470A4" w14:textId="77777777" w:rsidTr="00D70C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50152F16" w14:textId="77777777" w:rsidR="00D70CF5" w:rsidRPr="00576960" w:rsidRDefault="00D70CF5" w:rsidP="009C49FF">
            <w:pPr>
              <w:jc w:val="center"/>
              <w:rPr>
                <w:lang w:val="ro-MO"/>
              </w:rPr>
            </w:pPr>
          </w:p>
        </w:tc>
        <w:tc>
          <w:tcPr>
            <w:tcW w:w="1276" w:type="dxa"/>
            <w:gridSpan w:val="2"/>
            <w:tcBorders>
              <w:top w:val="nil"/>
              <w:left w:val="single" w:sz="6" w:space="0" w:color="auto"/>
              <w:bottom w:val="nil"/>
              <w:right w:val="nil"/>
            </w:tcBorders>
          </w:tcPr>
          <w:p w14:paraId="57BC4CE9" w14:textId="77777777" w:rsidR="00D70CF5" w:rsidRPr="00576960" w:rsidRDefault="00D70CF5" w:rsidP="009C49FF">
            <w:pPr>
              <w:rPr>
                <w:lang w:val="ro-MO"/>
              </w:rPr>
            </w:pPr>
          </w:p>
        </w:tc>
        <w:tc>
          <w:tcPr>
            <w:tcW w:w="4252" w:type="dxa"/>
            <w:gridSpan w:val="3"/>
            <w:tcBorders>
              <w:top w:val="nil"/>
              <w:left w:val="single" w:sz="6" w:space="0" w:color="auto"/>
              <w:bottom w:val="nil"/>
              <w:right w:val="single" w:sz="6" w:space="0" w:color="auto"/>
            </w:tcBorders>
          </w:tcPr>
          <w:p w14:paraId="6DDF7264" w14:textId="77777777" w:rsidR="00D70CF5" w:rsidRPr="00576960" w:rsidRDefault="00D70CF5" w:rsidP="009C49FF">
            <w:pPr>
              <w:rPr>
                <w:b/>
                <w:bCs/>
                <w:sz w:val="22"/>
                <w:szCs w:val="22"/>
                <w:lang w:val="ro-MO"/>
              </w:rPr>
            </w:pPr>
            <w:r w:rsidRPr="00576960">
              <w:rPr>
                <w:b/>
                <w:bCs/>
                <w:sz w:val="22"/>
                <w:szCs w:val="22"/>
                <w:lang w:val="ro-MO"/>
              </w:rPr>
              <w:t>1. Lucrari de demolare</w:t>
            </w:r>
          </w:p>
          <w:p w14:paraId="303447D0" w14:textId="77777777" w:rsidR="00D70CF5" w:rsidRPr="00576960" w:rsidRDefault="00D70CF5" w:rsidP="009C49FF">
            <w:pPr>
              <w:rPr>
                <w:lang w:val="ro-MO"/>
              </w:rPr>
            </w:pPr>
          </w:p>
        </w:tc>
        <w:tc>
          <w:tcPr>
            <w:tcW w:w="993" w:type="dxa"/>
            <w:gridSpan w:val="2"/>
            <w:tcBorders>
              <w:top w:val="nil"/>
              <w:left w:val="single" w:sz="6" w:space="0" w:color="auto"/>
              <w:bottom w:val="nil"/>
              <w:right w:val="nil"/>
            </w:tcBorders>
          </w:tcPr>
          <w:p w14:paraId="60B3B62D" w14:textId="77777777" w:rsidR="00D70CF5" w:rsidRPr="00576960" w:rsidRDefault="00D70CF5" w:rsidP="009C49FF">
            <w:pPr>
              <w:rPr>
                <w:b/>
                <w:bCs/>
                <w:sz w:val="22"/>
                <w:szCs w:val="22"/>
                <w:lang w:val="ro-MO"/>
              </w:rPr>
            </w:pPr>
          </w:p>
        </w:tc>
        <w:tc>
          <w:tcPr>
            <w:tcW w:w="1559" w:type="dxa"/>
            <w:gridSpan w:val="3"/>
            <w:tcBorders>
              <w:top w:val="nil"/>
              <w:left w:val="single" w:sz="6" w:space="0" w:color="auto"/>
              <w:bottom w:val="nil"/>
              <w:right w:val="single" w:sz="6" w:space="0" w:color="auto"/>
            </w:tcBorders>
          </w:tcPr>
          <w:p w14:paraId="6960BE5A" w14:textId="77777777" w:rsidR="00D70CF5" w:rsidRPr="00576960" w:rsidRDefault="00D70CF5" w:rsidP="009C49FF">
            <w:pPr>
              <w:rPr>
                <w:lang w:val="ro-MO"/>
              </w:rPr>
            </w:pPr>
          </w:p>
        </w:tc>
        <w:tc>
          <w:tcPr>
            <w:tcW w:w="1559" w:type="dxa"/>
            <w:gridSpan w:val="2"/>
            <w:tcBorders>
              <w:top w:val="nil"/>
              <w:left w:val="single" w:sz="6" w:space="0" w:color="auto"/>
              <w:bottom w:val="nil"/>
              <w:right w:val="nil"/>
            </w:tcBorders>
          </w:tcPr>
          <w:p w14:paraId="3F737303" w14:textId="77777777" w:rsidR="00D70CF5" w:rsidRPr="00576960" w:rsidRDefault="00D70CF5" w:rsidP="009C49FF">
            <w:pPr>
              <w:rPr>
                <w:lang w:val="ro-MO"/>
              </w:rPr>
            </w:pPr>
          </w:p>
        </w:tc>
        <w:tc>
          <w:tcPr>
            <w:tcW w:w="283" w:type="dxa"/>
            <w:tcBorders>
              <w:top w:val="nil"/>
              <w:left w:val="single" w:sz="6" w:space="0" w:color="auto"/>
              <w:bottom w:val="nil"/>
              <w:right w:val="nil"/>
            </w:tcBorders>
          </w:tcPr>
          <w:p w14:paraId="4B101EA5" w14:textId="77777777" w:rsidR="00D70CF5" w:rsidRPr="00576960" w:rsidRDefault="00D70CF5" w:rsidP="009C49FF">
            <w:pPr>
              <w:rPr>
                <w:lang w:val="ro-MO"/>
              </w:rPr>
            </w:pPr>
          </w:p>
        </w:tc>
      </w:tr>
      <w:tr w:rsidR="00D70CF5" w:rsidRPr="00576960" w14:paraId="46251955"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2120F1B" w14:textId="77777777" w:rsidR="00D70CF5" w:rsidRPr="00576960" w:rsidRDefault="00D70CF5" w:rsidP="009C49FF">
            <w:pPr>
              <w:rPr>
                <w:lang w:val="ro-MO"/>
              </w:rPr>
            </w:pPr>
            <w:r w:rsidRPr="00576960">
              <w:rPr>
                <w:lang w:val="ro-MO"/>
              </w:rPr>
              <w:t>1</w:t>
            </w:r>
          </w:p>
        </w:tc>
        <w:tc>
          <w:tcPr>
            <w:tcW w:w="1276" w:type="dxa"/>
            <w:gridSpan w:val="2"/>
            <w:tcBorders>
              <w:top w:val="single" w:sz="4" w:space="0" w:color="auto"/>
              <w:bottom w:val="single" w:sz="4" w:space="0" w:color="auto"/>
            </w:tcBorders>
          </w:tcPr>
          <w:p w14:paraId="49DA5C3E" w14:textId="77777777" w:rsidR="00D70CF5" w:rsidRPr="00576960" w:rsidRDefault="00D70CF5" w:rsidP="009C49FF">
            <w:pPr>
              <w:rPr>
                <w:lang w:val="ro-MO"/>
              </w:rPr>
            </w:pPr>
            <w:r w:rsidRPr="00576960">
              <w:rPr>
                <w:lang w:val="ro-MO"/>
              </w:rPr>
              <w:t>DI109</w:t>
            </w:r>
          </w:p>
          <w:p w14:paraId="5911A3C5"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14C48FF7"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Decaparea mecanizata a imbracamintei din beton asfaltic existent Hmed de 5 cm</w:t>
            </w:r>
            <w:r w:rsidRPr="00576960">
              <w:rPr>
                <w:rFonts w:ascii="Times New Roman CYR" w:hAnsi="Times New Roman CYR" w:cs="Times New Roman CYR"/>
                <w:sz w:val="16"/>
                <w:szCs w:val="16"/>
                <w:lang w:val="ro-MO"/>
              </w:rPr>
              <w:t xml:space="preserve"> </w:t>
            </w:r>
          </w:p>
          <w:p w14:paraId="53D3B093"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7B29D9EE" w14:textId="77777777" w:rsidR="00D70CF5" w:rsidRPr="00576960" w:rsidRDefault="00D70CF5" w:rsidP="009C49FF">
            <w:pPr>
              <w:jc w:val="center"/>
              <w:rPr>
                <w:lang w:val="ro-MO"/>
              </w:rPr>
            </w:pPr>
            <w:r w:rsidRPr="00576960">
              <w:rPr>
                <w:lang w:val="ro-MO"/>
              </w:rPr>
              <w:t>m3</w:t>
            </w:r>
          </w:p>
        </w:tc>
        <w:tc>
          <w:tcPr>
            <w:tcW w:w="1559" w:type="dxa"/>
            <w:gridSpan w:val="3"/>
            <w:tcBorders>
              <w:top w:val="single" w:sz="4" w:space="0" w:color="auto"/>
              <w:bottom w:val="single" w:sz="4" w:space="0" w:color="auto"/>
            </w:tcBorders>
            <w:vAlign w:val="center"/>
          </w:tcPr>
          <w:p w14:paraId="0F9A7A32" w14:textId="77777777" w:rsidR="00D70CF5" w:rsidRPr="00576960" w:rsidRDefault="00D70CF5" w:rsidP="009C49FF">
            <w:pPr>
              <w:jc w:val="center"/>
              <w:rPr>
                <w:lang w:val="ro-MO"/>
              </w:rPr>
            </w:pPr>
          </w:p>
        </w:tc>
        <w:tc>
          <w:tcPr>
            <w:tcW w:w="1559" w:type="dxa"/>
            <w:gridSpan w:val="2"/>
            <w:tcBorders>
              <w:top w:val="single" w:sz="4" w:space="0" w:color="auto"/>
              <w:bottom w:val="single" w:sz="4" w:space="0" w:color="auto"/>
            </w:tcBorders>
            <w:vAlign w:val="center"/>
          </w:tcPr>
          <w:p w14:paraId="344E97DF" w14:textId="77777777" w:rsidR="00D70CF5" w:rsidRPr="00576960" w:rsidRDefault="00D70CF5" w:rsidP="009C49FF">
            <w:pPr>
              <w:jc w:val="center"/>
              <w:rPr>
                <w:lang w:val="ro-MO"/>
              </w:rPr>
            </w:pPr>
            <w:r w:rsidRPr="00576960">
              <w:rPr>
                <w:lang w:val="ro-MO"/>
              </w:rPr>
              <w:t>91,000</w:t>
            </w:r>
          </w:p>
        </w:tc>
      </w:tr>
      <w:tr w:rsidR="00D70CF5" w:rsidRPr="00576960" w14:paraId="647F2BEC"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849AB1F"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5D36848C" w14:textId="77777777" w:rsidR="00D70CF5" w:rsidRPr="00576960" w:rsidRDefault="00D70CF5" w:rsidP="009C49FF">
            <w:pPr>
              <w:jc w:val="center"/>
              <w:rPr>
                <w:sz w:val="16"/>
                <w:szCs w:val="16"/>
                <w:lang w:val="ro-MO"/>
              </w:rPr>
            </w:pPr>
            <w:r w:rsidRPr="00576960">
              <w:rPr>
                <w:sz w:val="16"/>
                <w:szCs w:val="16"/>
                <w:lang w:val="ro-MO"/>
              </w:rPr>
              <w:t>9310060019930</w:t>
            </w:r>
          </w:p>
        </w:tc>
        <w:tc>
          <w:tcPr>
            <w:tcW w:w="4252" w:type="dxa"/>
            <w:gridSpan w:val="3"/>
            <w:tcBorders>
              <w:top w:val="nil"/>
              <w:bottom w:val="single" w:sz="2" w:space="0" w:color="auto"/>
            </w:tcBorders>
          </w:tcPr>
          <w:p w14:paraId="0F87E938" w14:textId="77777777" w:rsidR="00D70CF5" w:rsidRPr="00576960" w:rsidRDefault="00D70CF5" w:rsidP="009C49FF">
            <w:pPr>
              <w:rPr>
                <w:sz w:val="22"/>
                <w:szCs w:val="22"/>
                <w:lang w:val="ro-MO"/>
              </w:rPr>
            </w:pPr>
            <w:r w:rsidRPr="00576960">
              <w:rPr>
                <w:sz w:val="22"/>
                <w:szCs w:val="22"/>
                <w:lang w:val="ro-MO"/>
              </w:rPr>
              <w:t>Muncitor</w:t>
            </w:r>
          </w:p>
        </w:tc>
        <w:tc>
          <w:tcPr>
            <w:tcW w:w="993" w:type="dxa"/>
            <w:gridSpan w:val="2"/>
            <w:tcBorders>
              <w:top w:val="nil"/>
              <w:bottom w:val="single" w:sz="2" w:space="0" w:color="auto"/>
            </w:tcBorders>
          </w:tcPr>
          <w:p w14:paraId="6C0AD492" w14:textId="77777777" w:rsidR="00D70CF5" w:rsidRPr="00576960" w:rsidRDefault="00D70CF5" w:rsidP="009C49FF">
            <w:pPr>
              <w:rPr>
                <w:sz w:val="22"/>
                <w:szCs w:val="22"/>
                <w:lang w:val="ro-MO"/>
              </w:rPr>
            </w:pPr>
            <w:r w:rsidRPr="00576960">
              <w:rPr>
                <w:sz w:val="22"/>
                <w:szCs w:val="22"/>
                <w:lang w:val="ro-MO"/>
              </w:rPr>
              <w:t>h-om</w:t>
            </w:r>
          </w:p>
        </w:tc>
        <w:tc>
          <w:tcPr>
            <w:tcW w:w="1559" w:type="dxa"/>
            <w:gridSpan w:val="3"/>
            <w:tcBorders>
              <w:top w:val="nil"/>
              <w:bottom w:val="single" w:sz="2" w:space="0" w:color="auto"/>
            </w:tcBorders>
          </w:tcPr>
          <w:p w14:paraId="7689CCF6" w14:textId="77777777" w:rsidR="00D70CF5" w:rsidRPr="00576960" w:rsidRDefault="00D70CF5" w:rsidP="009C49FF">
            <w:pPr>
              <w:rPr>
                <w:sz w:val="22"/>
                <w:szCs w:val="22"/>
                <w:lang w:val="ro-MO"/>
              </w:rPr>
            </w:pPr>
            <w:r w:rsidRPr="00576960">
              <w:rPr>
                <w:sz w:val="22"/>
                <w:szCs w:val="22"/>
                <w:lang w:val="en-US"/>
              </w:rPr>
              <w:t>1,6000</w:t>
            </w:r>
          </w:p>
        </w:tc>
        <w:tc>
          <w:tcPr>
            <w:tcW w:w="1559" w:type="dxa"/>
            <w:gridSpan w:val="2"/>
            <w:tcBorders>
              <w:top w:val="nil"/>
              <w:bottom w:val="single" w:sz="2" w:space="0" w:color="auto"/>
            </w:tcBorders>
          </w:tcPr>
          <w:p w14:paraId="1F88F72D" w14:textId="77777777" w:rsidR="00D70CF5" w:rsidRPr="00576960" w:rsidRDefault="00D70CF5" w:rsidP="009C49FF">
            <w:pPr>
              <w:rPr>
                <w:lang w:val="ro-MO"/>
              </w:rPr>
            </w:pPr>
            <w:r w:rsidRPr="00576960">
              <w:rPr>
                <w:lang w:val="ro-MO"/>
              </w:rPr>
              <w:t>145,600</w:t>
            </w:r>
          </w:p>
        </w:tc>
      </w:tr>
      <w:tr w:rsidR="00D70CF5" w:rsidRPr="00576960" w14:paraId="0D98B402"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DC4EDDF"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06E68EDC" w14:textId="77777777" w:rsidR="00D70CF5" w:rsidRPr="00576960" w:rsidRDefault="00D70CF5" w:rsidP="009C49FF">
            <w:pPr>
              <w:jc w:val="center"/>
              <w:rPr>
                <w:sz w:val="16"/>
                <w:szCs w:val="16"/>
                <w:lang w:val="ro-MO"/>
              </w:rPr>
            </w:pPr>
            <w:r w:rsidRPr="00576960">
              <w:rPr>
                <w:sz w:val="16"/>
                <w:szCs w:val="16"/>
                <w:lang w:val="ro-MO"/>
              </w:rPr>
              <w:t>2952220003546</w:t>
            </w:r>
          </w:p>
        </w:tc>
        <w:tc>
          <w:tcPr>
            <w:tcW w:w="4252" w:type="dxa"/>
            <w:gridSpan w:val="3"/>
            <w:tcBorders>
              <w:top w:val="nil"/>
              <w:bottom w:val="single" w:sz="2" w:space="0" w:color="auto"/>
            </w:tcBorders>
          </w:tcPr>
          <w:p w14:paraId="5603315D" w14:textId="77777777" w:rsidR="00D70CF5" w:rsidRPr="00576960" w:rsidRDefault="00D70CF5" w:rsidP="009C49FF">
            <w:pPr>
              <w:rPr>
                <w:sz w:val="22"/>
                <w:szCs w:val="22"/>
                <w:lang w:val="ro-MO"/>
              </w:rPr>
            </w:pPr>
            <w:r w:rsidRPr="00576960">
              <w:rPr>
                <w:sz w:val="22"/>
                <w:szCs w:val="22"/>
                <w:lang w:val="ro-MO"/>
              </w:rPr>
              <w:t>Autogreder pina la 175 cp</w:t>
            </w:r>
          </w:p>
        </w:tc>
        <w:tc>
          <w:tcPr>
            <w:tcW w:w="993" w:type="dxa"/>
            <w:gridSpan w:val="2"/>
            <w:tcBorders>
              <w:top w:val="nil"/>
              <w:bottom w:val="single" w:sz="2" w:space="0" w:color="auto"/>
            </w:tcBorders>
          </w:tcPr>
          <w:p w14:paraId="53899367"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5FE8AF5B" w14:textId="77777777" w:rsidR="00D70CF5" w:rsidRPr="00576960" w:rsidRDefault="00D70CF5" w:rsidP="009C49FF">
            <w:pPr>
              <w:rPr>
                <w:sz w:val="22"/>
                <w:szCs w:val="22"/>
                <w:lang w:val="ro-MO"/>
              </w:rPr>
            </w:pPr>
            <w:r w:rsidRPr="00576960">
              <w:rPr>
                <w:sz w:val="22"/>
                <w:szCs w:val="22"/>
                <w:lang w:val="en-US"/>
              </w:rPr>
              <w:t>0,0191</w:t>
            </w:r>
          </w:p>
        </w:tc>
        <w:tc>
          <w:tcPr>
            <w:tcW w:w="1559" w:type="dxa"/>
            <w:gridSpan w:val="2"/>
            <w:tcBorders>
              <w:top w:val="nil"/>
              <w:bottom w:val="single" w:sz="2" w:space="0" w:color="auto"/>
            </w:tcBorders>
          </w:tcPr>
          <w:p w14:paraId="7C9C2732" w14:textId="77777777" w:rsidR="00D70CF5" w:rsidRPr="00576960" w:rsidRDefault="00D70CF5" w:rsidP="009C49FF">
            <w:pPr>
              <w:rPr>
                <w:lang w:val="ro-MO"/>
              </w:rPr>
            </w:pPr>
            <w:r w:rsidRPr="00576960">
              <w:rPr>
                <w:lang w:val="ro-MO"/>
              </w:rPr>
              <w:t>1,738</w:t>
            </w:r>
          </w:p>
        </w:tc>
      </w:tr>
      <w:tr w:rsidR="00D70CF5" w:rsidRPr="00576960" w14:paraId="6E80CAD0"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63E7A88"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15EF8A07" w14:textId="77777777" w:rsidR="00D70CF5" w:rsidRPr="00576960" w:rsidRDefault="00D70CF5" w:rsidP="009C49FF">
            <w:pPr>
              <w:jc w:val="center"/>
              <w:rPr>
                <w:sz w:val="16"/>
                <w:szCs w:val="16"/>
                <w:lang w:val="ro-MO"/>
              </w:rPr>
            </w:pPr>
            <w:r w:rsidRPr="00576960">
              <w:rPr>
                <w:sz w:val="16"/>
                <w:szCs w:val="16"/>
                <w:lang w:val="ro-MO"/>
              </w:rPr>
              <w:t>2952270003370</w:t>
            </w:r>
          </w:p>
        </w:tc>
        <w:tc>
          <w:tcPr>
            <w:tcW w:w="4252" w:type="dxa"/>
            <w:gridSpan w:val="3"/>
            <w:tcBorders>
              <w:top w:val="nil"/>
              <w:bottom w:val="single" w:sz="2" w:space="0" w:color="auto"/>
            </w:tcBorders>
          </w:tcPr>
          <w:p w14:paraId="218EE11F" w14:textId="77777777" w:rsidR="00D70CF5" w:rsidRPr="00576960" w:rsidRDefault="00D70CF5" w:rsidP="009C49FF">
            <w:pPr>
              <w:rPr>
                <w:sz w:val="22"/>
                <w:szCs w:val="22"/>
                <w:lang w:val="ro-MO"/>
              </w:rPr>
            </w:pPr>
            <w:r w:rsidRPr="00576960">
              <w:rPr>
                <w:sz w:val="22"/>
                <w:szCs w:val="22"/>
                <w:lang w:val="ro-MO"/>
              </w:rPr>
              <w:t>Ciocan pneumatic 4.0-5.9 m3/min</w:t>
            </w:r>
          </w:p>
        </w:tc>
        <w:tc>
          <w:tcPr>
            <w:tcW w:w="993" w:type="dxa"/>
            <w:gridSpan w:val="2"/>
            <w:tcBorders>
              <w:top w:val="nil"/>
              <w:bottom w:val="single" w:sz="2" w:space="0" w:color="auto"/>
            </w:tcBorders>
          </w:tcPr>
          <w:p w14:paraId="015F2D0B"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3B4FBD1D" w14:textId="77777777" w:rsidR="00D70CF5" w:rsidRPr="00576960" w:rsidRDefault="00D70CF5" w:rsidP="009C49FF">
            <w:pPr>
              <w:rPr>
                <w:sz w:val="22"/>
                <w:szCs w:val="22"/>
                <w:lang w:val="ro-MO"/>
              </w:rPr>
            </w:pPr>
            <w:r w:rsidRPr="00576960">
              <w:rPr>
                <w:sz w:val="22"/>
                <w:szCs w:val="22"/>
                <w:lang w:val="en-US"/>
              </w:rPr>
              <w:t>0,7750</w:t>
            </w:r>
          </w:p>
        </w:tc>
        <w:tc>
          <w:tcPr>
            <w:tcW w:w="1559" w:type="dxa"/>
            <w:gridSpan w:val="2"/>
            <w:tcBorders>
              <w:top w:val="nil"/>
              <w:bottom w:val="single" w:sz="2" w:space="0" w:color="auto"/>
            </w:tcBorders>
          </w:tcPr>
          <w:p w14:paraId="7D16CB43" w14:textId="77777777" w:rsidR="00D70CF5" w:rsidRPr="00576960" w:rsidRDefault="00D70CF5" w:rsidP="009C49FF">
            <w:pPr>
              <w:rPr>
                <w:lang w:val="ro-MO"/>
              </w:rPr>
            </w:pPr>
            <w:r w:rsidRPr="00576960">
              <w:rPr>
                <w:lang w:val="ro-MO"/>
              </w:rPr>
              <w:t>70,525</w:t>
            </w:r>
          </w:p>
        </w:tc>
      </w:tr>
      <w:tr w:rsidR="00D70CF5" w:rsidRPr="00576960" w14:paraId="63E9C34C"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DF188F8"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1620723B" w14:textId="77777777" w:rsidR="00D70CF5" w:rsidRPr="00576960" w:rsidRDefault="00D70CF5" w:rsidP="009C49FF">
            <w:pPr>
              <w:jc w:val="center"/>
              <w:rPr>
                <w:sz w:val="16"/>
                <w:szCs w:val="16"/>
                <w:lang w:val="ro-MO"/>
              </w:rPr>
            </w:pPr>
            <w:r w:rsidRPr="00576960">
              <w:rPr>
                <w:sz w:val="16"/>
                <w:szCs w:val="16"/>
                <w:lang w:val="ro-MO"/>
              </w:rPr>
              <w:t>12340002506</w:t>
            </w:r>
          </w:p>
        </w:tc>
        <w:tc>
          <w:tcPr>
            <w:tcW w:w="4252" w:type="dxa"/>
            <w:gridSpan w:val="3"/>
            <w:tcBorders>
              <w:top w:val="nil"/>
              <w:bottom w:val="single" w:sz="2" w:space="0" w:color="auto"/>
            </w:tcBorders>
          </w:tcPr>
          <w:p w14:paraId="75CAF6A1" w14:textId="77777777" w:rsidR="00D70CF5" w:rsidRPr="00576960" w:rsidRDefault="00D70CF5" w:rsidP="009C49FF">
            <w:pPr>
              <w:rPr>
                <w:sz w:val="22"/>
                <w:szCs w:val="22"/>
                <w:lang w:val="ro-MO"/>
              </w:rPr>
            </w:pPr>
            <w:r w:rsidRPr="00576960">
              <w:rPr>
                <w:sz w:val="22"/>
                <w:szCs w:val="22"/>
                <w:lang w:val="ro-MO"/>
              </w:rPr>
              <w:t xml:space="preserve">Compresor 5-6 m3/min </w:t>
            </w:r>
          </w:p>
        </w:tc>
        <w:tc>
          <w:tcPr>
            <w:tcW w:w="993" w:type="dxa"/>
            <w:gridSpan w:val="2"/>
            <w:tcBorders>
              <w:top w:val="nil"/>
              <w:bottom w:val="single" w:sz="2" w:space="0" w:color="auto"/>
            </w:tcBorders>
          </w:tcPr>
          <w:p w14:paraId="06647D59"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58296060" w14:textId="77777777" w:rsidR="00D70CF5" w:rsidRPr="00576960" w:rsidRDefault="00D70CF5" w:rsidP="009C49FF">
            <w:pPr>
              <w:rPr>
                <w:sz w:val="22"/>
                <w:szCs w:val="22"/>
                <w:lang w:val="ro-MO"/>
              </w:rPr>
            </w:pPr>
            <w:r w:rsidRPr="00576960">
              <w:rPr>
                <w:sz w:val="22"/>
                <w:szCs w:val="22"/>
                <w:lang w:val="en-US"/>
              </w:rPr>
              <w:t>0,7750</w:t>
            </w:r>
          </w:p>
        </w:tc>
        <w:tc>
          <w:tcPr>
            <w:tcW w:w="1559" w:type="dxa"/>
            <w:gridSpan w:val="2"/>
            <w:tcBorders>
              <w:top w:val="nil"/>
              <w:bottom w:val="single" w:sz="2" w:space="0" w:color="auto"/>
            </w:tcBorders>
          </w:tcPr>
          <w:p w14:paraId="466320AF" w14:textId="77777777" w:rsidR="00D70CF5" w:rsidRPr="00576960" w:rsidRDefault="00D70CF5" w:rsidP="009C49FF">
            <w:pPr>
              <w:rPr>
                <w:lang w:val="ro-MO"/>
              </w:rPr>
            </w:pPr>
            <w:r w:rsidRPr="00576960">
              <w:rPr>
                <w:lang w:val="ro-MO"/>
              </w:rPr>
              <w:t>70,525</w:t>
            </w:r>
          </w:p>
        </w:tc>
      </w:tr>
      <w:tr w:rsidR="00D70CF5" w:rsidRPr="00576960" w14:paraId="51760B97"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9F61FC4" w14:textId="77777777" w:rsidR="00D70CF5" w:rsidRPr="00576960" w:rsidRDefault="00D70CF5" w:rsidP="009C49FF">
            <w:pPr>
              <w:rPr>
                <w:lang w:val="ro-MO"/>
              </w:rPr>
            </w:pPr>
            <w:r w:rsidRPr="00576960">
              <w:rPr>
                <w:lang w:val="ro-MO"/>
              </w:rPr>
              <w:t>2</w:t>
            </w:r>
          </w:p>
        </w:tc>
        <w:tc>
          <w:tcPr>
            <w:tcW w:w="1276" w:type="dxa"/>
            <w:gridSpan w:val="2"/>
            <w:tcBorders>
              <w:top w:val="single" w:sz="4" w:space="0" w:color="auto"/>
              <w:bottom w:val="single" w:sz="4" w:space="0" w:color="auto"/>
            </w:tcBorders>
          </w:tcPr>
          <w:p w14:paraId="122D5DED" w14:textId="77777777" w:rsidR="00D70CF5" w:rsidRPr="00576960" w:rsidRDefault="00D70CF5" w:rsidP="009C49FF">
            <w:pPr>
              <w:rPr>
                <w:lang w:val="ro-MO"/>
              </w:rPr>
            </w:pPr>
            <w:r w:rsidRPr="00576960">
              <w:rPr>
                <w:lang w:val="ro-MO"/>
              </w:rPr>
              <w:t>DI118</w:t>
            </w:r>
          </w:p>
          <w:p w14:paraId="7178F7A7"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48C1C877"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 xml:space="preserve">Decaparea mecanizata a imbracamintei din amestecuri de piatra sparta si nisip-prundis Hmed de 10 cm </w:t>
            </w:r>
            <w:r w:rsidRPr="00576960">
              <w:rPr>
                <w:rFonts w:ascii="Times New Roman CYR" w:hAnsi="Times New Roman CYR" w:cs="Times New Roman CYR"/>
                <w:sz w:val="16"/>
                <w:szCs w:val="16"/>
                <w:lang w:val="ro-MO"/>
              </w:rPr>
              <w:t xml:space="preserve"> </w:t>
            </w:r>
          </w:p>
          <w:p w14:paraId="4D344E61"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6AAFAE36" w14:textId="77777777" w:rsidR="00D70CF5" w:rsidRPr="00576960" w:rsidRDefault="00D70CF5" w:rsidP="009C49FF">
            <w:pPr>
              <w:jc w:val="center"/>
              <w:rPr>
                <w:lang w:val="ro-MO"/>
              </w:rPr>
            </w:pPr>
            <w:r w:rsidRPr="00576960">
              <w:rPr>
                <w:lang w:val="ro-MO"/>
              </w:rPr>
              <w:t>m3</w:t>
            </w:r>
          </w:p>
        </w:tc>
        <w:tc>
          <w:tcPr>
            <w:tcW w:w="1559" w:type="dxa"/>
            <w:gridSpan w:val="3"/>
            <w:tcBorders>
              <w:top w:val="single" w:sz="4" w:space="0" w:color="auto"/>
              <w:bottom w:val="single" w:sz="4" w:space="0" w:color="auto"/>
            </w:tcBorders>
            <w:vAlign w:val="center"/>
          </w:tcPr>
          <w:p w14:paraId="70BB38B0" w14:textId="77777777" w:rsidR="00D70CF5" w:rsidRPr="00576960" w:rsidRDefault="00D70CF5" w:rsidP="009C49FF">
            <w:pPr>
              <w:jc w:val="center"/>
              <w:rPr>
                <w:lang w:val="ro-MO"/>
              </w:rPr>
            </w:pPr>
          </w:p>
        </w:tc>
        <w:tc>
          <w:tcPr>
            <w:tcW w:w="1559" w:type="dxa"/>
            <w:gridSpan w:val="2"/>
            <w:tcBorders>
              <w:top w:val="single" w:sz="4" w:space="0" w:color="auto"/>
              <w:bottom w:val="single" w:sz="4" w:space="0" w:color="auto"/>
            </w:tcBorders>
            <w:vAlign w:val="center"/>
          </w:tcPr>
          <w:p w14:paraId="597AA76E" w14:textId="77777777" w:rsidR="00D70CF5" w:rsidRPr="00576960" w:rsidRDefault="00D70CF5" w:rsidP="009C49FF">
            <w:pPr>
              <w:jc w:val="center"/>
              <w:rPr>
                <w:lang w:val="ro-MO"/>
              </w:rPr>
            </w:pPr>
            <w:r w:rsidRPr="00576960">
              <w:rPr>
                <w:lang w:val="ro-MO"/>
              </w:rPr>
              <w:t>182,000</w:t>
            </w:r>
          </w:p>
        </w:tc>
      </w:tr>
      <w:tr w:rsidR="00D70CF5" w:rsidRPr="00576960" w14:paraId="672EC626"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8A77786"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0BA11717" w14:textId="77777777" w:rsidR="00D70CF5" w:rsidRPr="00576960" w:rsidRDefault="00D70CF5" w:rsidP="009C49FF">
            <w:pPr>
              <w:jc w:val="center"/>
              <w:rPr>
                <w:sz w:val="16"/>
                <w:szCs w:val="16"/>
                <w:lang w:val="ro-MO"/>
              </w:rPr>
            </w:pPr>
            <w:r w:rsidRPr="00576960">
              <w:rPr>
                <w:sz w:val="16"/>
                <w:szCs w:val="16"/>
                <w:lang w:val="ro-MO"/>
              </w:rPr>
              <w:t>9310060019930</w:t>
            </w:r>
          </w:p>
        </w:tc>
        <w:tc>
          <w:tcPr>
            <w:tcW w:w="4252" w:type="dxa"/>
            <w:gridSpan w:val="3"/>
            <w:tcBorders>
              <w:top w:val="nil"/>
              <w:bottom w:val="single" w:sz="2" w:space="0" w:color="auto"/>
            </w:tcBorders>
          </w:tcPr>
          <w:p w14:paraId="3DFF84CE" w14:textId="77777777" w:rsidR="00D70CF5" w:rsidRPr="00576960" w:rsidRDefault="00D70CF5" w:rsidP="009C49FF">
            <w:pPr>
              <w:rPr>
                <w:sz w:val="22"/>
                <w:szCs w:val="22"/>
                <w:lang w:val="ro-MO"/>
              </w:rPr>
            </w:pPr>
            <w:r w:rsidRPr="00576960">
              <w:rPr>
                <w:sz w:val="22"/>
                <w:szCs w:val="22"/>
                <w:lang w:val="ro-MO"/>
              </w:rPr>
              <w:t>Muncitor</w:t>
            </w:r>
          </w:p>
        </w:tc>
        <w:tc>
          <w:tcPr>
            <w:tcW w:w="993" w:type="dxa"/>
            <w:gridSpan w:val="2"/>
            <w:tcBorders>
              <w:top w:val="nil"/>
              <w:bottom w:val="single" w:sz="2" w:space="0" w:color="auto"/>
            </w:tcBorders>
          </w:tcPr>
          <w:p w14:paraId="0E969633" w14:textId="77777777" w:rsidR="00D70CF5" w:rsidRPr="00576960" w:rsidRDefault="00D70CF5" w:rsidP="009C49FF">
            <w:pPr>
              <w:rPr>
                <w:sz w:val="22"/>
                <w:szCs w:val="22"/>
                <w:lang w:val="ro-MO"/>
              </w:rPr>
            </w:pPr>
            <w:r w:rsidRPr="00576960">
              <w:rPr>
                <w:sz w:val="22"/>
                <w:szCs w:val="22"/>
                <w:lang w:val="ro-MO"/>
              </w:rPr>
              <w:t>h-om</w:t>
            </w:r>
          </w:p>
        </w:tc>
        <w:tc>
          <w:tcPr>
            <w:tcW w:w="1559" w:type="dxa"/>
            <w:gridSpan w:val="3"/>
            <w:tcBorders>
              <w:top w:val="nil"/>
              <w:bottom w:val="single" w:sz="2" w:space="0" w:color="auto"/>
            </w:tcBorders>
          </w:tcPr>
          <w:p w14:paraId="420CE151" w14:textId="77777777" w:rsidR="00D70CF5" w:rsidRPr="00576960" w:rsidRDefault="00D70CF5" w:rsidP="009C49FF">
            <w:pPr>
              <w:rPr>
                <w:sz w:val="22"/>
                <w:szCs w:val="22"/>
                <w:lang w:val="ro-MO"/>
              </w:rPr>
            </w:pPr>
            <w:r w:rsidRPr="00576960">
              <w:rPr>
                <w:sz w:val="22"/>
                <w:szCs w:val="22"/>
                <w:lang w:val="en-US"/>
              </w:rPr>
              <w:t>0,1430</w:t>
            </w:r>
          </w:p>
        </w:tc>
        <w:tc>
          <w:tcPr>
            <w:tcW w:w="1559" w:type="dxa"/>
            <w:gridSpan w:val="2"/>
            <w:tcBorders>
              <w:top w:val="nil"/>
              <w:bottom w:val="single" w:sz="2" w:space="0" w:color="auto"/>
            </w:tcBorders>
          </w:tcPr>
          <w:p w14:paraId="032CC283" w14:textId="77777777" w:rsidR="00D70CF5" w:rsidRPr="00576960" w:rsidRDefault="00D70CF5" w:rsidP="009C49FF">
            <w:pPr>
              <w:rPr>
                <w:lang w:val="ro-MO"/>
              </w:rPr>
            </w:pPr>
            <w:r w:rsidRPr="00576960">
              <w:rPr>
                <w:lang w:val="ro-MO"/>
              </w:rPr>
              <w:t>26,026</w:t>
            </w:r>
          </w:p>
        </w:tc>
      </w:tr>
      <w:tr w:rsidR="00D70CF5" w:rsidRPr="00576960" w14:paraId="7286433A"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874803E"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78688C3C" w14:textId="77777777" w:rsidR="00D70CF5" w:rsidRPr="00576960" w:rsidRDefault="00D70CF5" w:rsidP="009C49FF">
            <w:pPr>
              <w:jc w:val="center"/>
              <w:rPr>
                <w:sz w:val="16"/>
                <w:szCs w:val="16"/>
                <w:lang w:val="ro-MO"/>
              </w:rPr>
            </w:pPr>
            <w:r w:rsidRPr="00576960">
              <w:rPr>
                <w:sz w:val="16"/>
                <w:szCs w:val="16"/>
                <w:lang w:val="ro-MO"/>
              </w:rPr>
              <w:t>2952220003546</w:t>
            </w:r>
          </w:p>
        </w:tc>
        <w:tc>
          <w:tcPr>
            <w:tcW w:w="4252" w:type="dxa"/>
            <w:gridSpan w:val="3"/>
            <w:tcBorders>
              <w:top w:val="nil"/>
              <w:bottom w:val="single" w:sz="2" w:space="0" w:color="auto"/>
            </w:tcBorders>
          </w:tcPr>
          <w:p w14:paraId="5DD8BF19" w14:textId="77777777" w:rsidR="00D70CF5" w:rsidRPr="00576960" w:rsidRDefault="00D70CF5" w:rsidP="009C49FF">
            <w:pPr>
              <w:rPr>
                <w:sz w:val="22"/>
                <w:szCs w:val="22"/>
                <w:lang w:val="ro-MO"/>
              </w:rPr>
            </w:pPr>
            <w:r w:rsidRPr="00576960">
              <w:rPr>
                <w:sz w:val="22"/>
                <w:szCs w:val="22"/>
                <w:lang w:val="ro-MO"/>
              </w:rPr>
              <w:t>Autogreder pina la 175 cp</w:t>
            </w:r>
          </w:p>
        </w:tc>
        <w:tc>
          <w:tcPr>
            <w:tcW w:w="993" w:type="dxa"/>
            <w:gridSpan w:val="2"/>
            <w:tcBorders>
              <w:top w:val="nil"/>
              <w:bottom w:val="single" w:sz="2" w:space="0" w:color="auto"/>
            </w:tcBorders>
          </w:tcPr>
          <w:p w14:paraId="5F281219"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1F4B3821" w14:textId="77777777" w:rsidR="00D70CF5" w:rsidRPr="00576960" w:rsidRDefault="00D70CF5" w:rsidP="009C49FF">
            <w:pPr>
              <w:rPr>
                <w:sz w:val="22"/>
                <w:szCs w:val="22"/>
                <w:lang w:val="ro-MO"/>
              </w:rPr>
            </w:pPr>
            <w:r w:rsidRPr="00576960">
              <w:rPr>
                <w:sz w:val="22"/>
                <w:szCs w:val="22"/>
                <w:lang w:val="en-US"/>
              </w:rPr>
              <w:t>0,0239</w:t>
            </w:r>
          </w:p>
        </w:tc>
        <w:tc>
          <w:tcPr>
            <w:tcW w:w="1559" w:type="dxa"/>
            <w:gridSpan w:val="2"/>
            <w:tcBorders>
              <w:top w:val="nil"/>
              <w:bottom w:val="single" w:sz="2" w:space="0" w:color="auto"/>
            </w:tcBorders>
          </w:tcPr>
          <w:p w14:paraId="23B504CF" w14:textId="77777777" w:rsidR="00D70CF5" w:rsidRPr="00576960" w:rsidRDefault="00D70CF5" w:rsidP="009C49FF">
            <w:pPr>
              <w:rPr>
                <w:lang w:val="ro-MO"/>
              </w:rPr>
            </w:pPr>
            <w:r w:rsidRPr="00576960">
              <w:rPr>
                <w:lang w:val="ro-MO"/>
              </w:rPr>
              <w:t>4,350</w:t>
            </w:r>
          </w:p>
        </w:tc>
      </w:tr>
      <w:tr w:rsidR="00D70CF5" w:rsidRPr="00576960" w14:paraId="3C0FCF5C"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3CDF398"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2F06DADF" w14:textId="77777777" w:rsidR="00D70CF5" w:rsidRPr="00576960" w:rsidRDefault="00D70CF5" w:rsidP="009C49FF">
            <w:pPr>
              <w:jc w:val="center"/>
              <w:rPr>
                <w:sz w:val="16"/>
                <w:szCs w:val="16"/>
                <w:lang w:val="ro-MO"/>
              </w:rPr>
            </w:pPr>
            <w:r w:rsidRPr="00576960">
              <w:rPr>
                <w:sz w:val="16"/>
                <w:szCs w:val="16"/>
                <w:lang w:val="ro-MO"/>
              </w:rPr>
              <w:t>2952260003544</w:t>
            </w:r>
          </w:p>
        </w:tc>
        <w:tc>
          <w:tcPr>
            <w:tcW w:w="4252" w:type="dxa"/>
            <w:gridSpan w:val="3"/>
            <w:tcBorders>
              <w:top w:val="nil"/>
              <w:bottom w:val="single" w:sz="2" w:space="0" w:color="auto"/>
            </w:tcBorders>
          </w:tcPr>
          <w:p w14:paraId="35076FE2" w14:textId="77777777" w:rsidR="00D70CF5" w:rsidRPr="00576960" w:rsidRDefault="00D70CF5" w:rsidP="009C49FF">
            <w:pPr>
              <w:rPr>
                <w:sz w:val="22"/>
                <w:szCs w:val="22"/>
                <w:lang w:val="ro-MO"/>
              </w:rPr>
            </w:pPr>
            <w:r w:rsidRPr="00576960">
              <w:rPr>
                <w:sz w:val="22"/>
                <w:szCs w:val="22"/>
                <w:lang w:val="ro-MO"/>
              </w:rPr>
              <w:t>Scarificator mecanic remorcat</w:t>
            </w:r>
          </w:p>
        </w:tc>
        <w:tc>
          <w:tcPr>
            <w:tcW w:w="993" w:type="dxa"/>
            <w:gridSpan w:val="2"/>
            <w:tcBorders>
              <w:top w:val="nil"/>
              <w:bottom w:val="single" w:sz="2" w:space="0" w:color="auto"/>
            </w:tcBorders>
          </w:tcPr>
          <w:p w14:paraId="795C06E4"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5A815834" w14:textId="77777777" w:rsidR="00D70CF5" w:rsidRPr="00576960" w:rsidRDefault="00D70CF5" w:rsidP="009C49FF">
            <w:pPr>
              <w:rPr>
                <w:sz w:val="22"/>
                <w:szCs w:val="22"/>
                <w:lang w:val="ro-MO"/>
              </w:rPr>
            </w:pPr>
            <w:r w:rsidRPr="00576960">
              <w:rPr>
                <w:sz w:val="22"/>
                <w:szCs w:val="22"/>
                <w:lang w:val="en-US"/>
              </w:rPr>
              <w:t>0,0138</w:t>
            </w:r>
          </w:p>
        </w:tc>
        <w:tc>
          <w:tcPr>
            <w:tcW w:w="1559" w:type="dxa"/>
            <w:gridSpan w:val="2"/>
            <w:tcBorders>
              <w:top w:val="nil"/>
              <w:bottom w:val="single" w:sz="2" w:space="0" w:color="auto"/>
            </w:tcBorders>
          </w:tcPr>
          <w:p w14:paraId="2F21BB01" w14:textId="77777777" w:rsidR="00D70CF5" w:rsidRPr="00576960" w:rsidRDefault="00D70CF5" w:rsidP="009C49FF">
            <w:pPr>
              <w:rPr>
                <w:lang w:val="ro-MO"/>
              </w:rPr>
            </w:pPr>
            <w:r w:rsidRPr="00576960">
              <w:rPr>
                <w:lang w:val="ro-MO"/>
              </w:rPr>
              <w:t>2,512</w:t>
            </w:r>
          </w:p>
        </w:tc>
      </w:tr>
      <w:tr w:rsidR="00D70CF5" w:rsidRPr="00576960" w14:paraId="030CA43A"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592C687"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2AD6F52C" w14:textId="77777777" w:rsidR="00D70CF5" w:rsidRPr="00576960" w:rsidRDefault="00D70CF5" w:rsidP="009C49FF">
            <w:pPr>
              <w:jc w:val="center"/>
              <w:rPr>
                <w:sz w:val="16"/>
                <w:szCs w:val="16"/>
                <w:lang w:val="ro-MO"/>
              </w:rPr>
            </w:pPr>
            <w:r w:rsidRPr="00576960">
              <w:rPr>
                <w:sz w:val="16"/>
                <w:szCs w:val="16"/>
                <w:lang w:val="ro-MO"/>
              </w:rPr>
              <w:t>2952500005607</w:t>
            </w:r>
          </w:p>
        </w:tc>
        <w:tc>
          <w:tcPr>
            <w:tcW w:w="4252" w:type="dxa"/>
            <w:gridSpan w:val="3"/>
            <w:tcBorders>
              <w:top w:val="nil"/>
              <w:bottom w:val="single" w:sz="2" w:space="0" w:color="auto"/>
            </w:tcBorders>
          </w:tcPr>
          <w:p w14:paraId="13886171" w14:textId="77777777" w:rsidR="00D70CF5" w:rsidRPr="00576960" w:rsidRDefault="00D70CF5" w:rsidP="009C49FF">
            <w:pPr>
              <w:rPr>
                <w:sz w:val="22"/>
                <w:szCs w:val="22"/>
                <w:lang w:val="ro-MO"/>
              </w:rPr>
            </w:pPr>
            <w:r w:rsidRPr="00576960">
              <w:rPr>
                <w:sz w:val="22"/>
                <w:szCs w:val="22"/>
                <w:lang w:val="ro-MO"/>
              </w:rPr>
              <w:t>Tractor pe senile 80 cp</w:t>
            </w:r>
          </w:p>
        </w:tc>
        <w:tc>
          <w:tcPr>
            <w:tcW w:w="993" w:type="dxa"/>
            <w:gridSpan w:val="2"/>
            <w:tcBorders>
              <w:top w:val="nil"/>
              <w:bottom w:val="single" w:sz="2" w:space="0" w:color="auto"/>
            </w:tcBorders>
          </w:tcPr>
          <w:p w14:paraId="720EF853"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435984E8" w14:textId="77777777" w:rsidR="00D70CF5" w:rsidRPr="00576960" w:rsidRDefault="00D70CF5" w:rsidP="009C49FF">
            <w:pPr>
              <w:rPr>
                <w:sz w:val="22"/>
                <w:szCs w:val="22"/>
                <w:lang w:val="ro-MO"/>
              </w:rPr>
            </w:pPr>
            <w:r w:rsidRPr="00576960">
              <w:rPr>
                <w:sz w:val="22"/>
                <w:szCs w:val="22"/>
                <w:lang w:val="en-US"/>
              </w:rPr>
              <w:t>0,0138</w:t>
            </w:r>
          </w:p>
        </w:tc>
        <w:tc>
          <w:tcPr>
            <w:tcW w:w="1559" w:type="dxa"/>
            <w:gridSpan w:val="2"/>
            <w:tcBorders>
              <w:top w:val="nil"/>
              <w:bottom w:val="single" w:sz="2" w:space="0" w:color="auto"/>
            </w:tcBorders>
          </w:tcPr>
          <w:p w14:paraId="5C4CA2C1" w14:textId="77777777" w:rsidR="00D70CF5" w:rsidRPr="00576960" w:rsidRDefault="00D70CF5" w:rsidP="009C49FF">
            <w:pPr>
              <w:rPr>
                <w:lang w:val="ro-MO"/>
              </w:rPr>
            </w:pPr>
            <w:r w:rsidRPr="00576960">
              <w:rPr>
                <w:lang w:val="ro-MO"/>
              </w:rPr>
              <w:t>2,512</w:t>
            </w:r>
          </w:p>
        </w:tc>
      </w:tr>
      <w:tr w:rsidR="00D70CF5" w:rsidRPr="00576960" w14:paraId="58D6AF39"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704FDF2" w14:textId="77777777" w:rsidR="00D70CF5" w:rsidRPr="00576960" w:rsidRDefault="00D70CF5" w:rsidP="009C49FF">
            <w:pPr>
              <w:rPr>
                <w:lang w:val="ro-MO"/>
              </w:rPr>
            </w:pPr>
            <w:r w:rsidRPr="00576960">
              <w:rPr>
                <w:lang w:val="ro-MO"/>
              </w:rPr>
              <w:t>3</w:t>
            </w:r>
          </w:p>
        </w:tc>
        <w:tc>
          <w:tcPr>
            <w:tcW w:w="1276" w:type="dxa"/>
            <w:gridSpan w:val="2"/>
            <w:tcBorders>
              <w:top w:val="single" w:sz="4" w:space="0" w:color="auto"/>
              <w:bottom w:val="single" w:sz="4" w:space="0" w:color="auto"/>
            </w:tcBorders>
          </w:tcPr>
          <w:p w14:paraId="358EDB39" w14:textId="77777777" w:rsidR="00D70CF5" w:rsidRPr="00576960" w:rsidRDefault="00D70CF5" w:rsidP="009C49FF">
            <w:pPr>
              <w:rPr>
                <w:lang w:val="ro-MO"/>
              </w:rPr>
            </w:pPr>
            <w:r w:rsidRPr="00576960">
              <w:rPr>
                <w:lang w:val="ro-MO"/>
              </w:rPr>
              <w:t>TsC03F1</w:t>
            </w:r>
          </w:p>
          <w:p w14:paraId="447CEDED"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07C07D3C"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Sapatura mecanica cu excavatorul de 0,40-0,70 mc, cu motor cu ardere interna si comanda hidraulica, in pamint cu umiditate naturala, descarcare in autovehicule teren catg. II - incarcarea materialului decapat</w:t>
            </w:r>
            <w:r w:rsidRPr="00576960">
              <w:rPr>
                <w:rFonts w:ascii="Times New Roman CYR" w:hAnsi="Times New Roman CYR" w:cs="Times New Roman CYR"/>
                <w:sz w:val="16"/>
                <w:szCs w:val="16"/>
                <w:lang w:val="ro-MO"/>
              </w:rPr>
              <w:t xml:space="preserve"> </w:t>
            </w:r>
          </w:p>
          <w:p w14:paraId="7E911BFE"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1FEBDE21" w14:textId="77777777" w:rsidR="00D70CF5" w:rsidRPr="00576960" w:rsidRDefault="00D70CF5" w:rsidP="009C49FF">
            <w:pPr>
              <w:jc w:val="center"/>
              <w:rPr>
                <w:lang w:val="ro-MO"/>
              </w:rPr>
            </w:pPr>
            <w:r w:rsidRPr="00576960">
              <w:rPr>
                <w:lang w:val="ro-MO"/>
              </w:rPr>
              <w:t>100 m3</w:t>
            </w:r>
          </w:p>
        </w:tc>
        <w:tc>
          <w:tcPr>
            <w:tcW w:w="1559" w:type="dxa"/>
            <w:gridSpan w:val="3"/>
            <w:tcBorders>
              <w:top w:val="single" w:sz="4" w:space="0" w:color="auto"/>
              <w:bottom w:val="single" w:sz="4" w:space="0" w:color="auto"/>
            </w:tcBorders>
            <w:vAlign w:val="center"/>
          </w:tcPr>
          <w:p w14:paraId="36B55F65" w14:textId="77777777" w:rsidR="00D70CF5" w:rsidRPr="00576960" w:rsidRDefault="00D70CF5" w:rsidP="009C49FF">
            <w:pPr>
              <w:jc w:val="center"/>
              <w:rPr>
                <w:lang w:val="ro-MO"/>
              </w:rPr>
            </w:pPr>
          </w:p>
        </w:tc>
        <w:tc>
          <w:tcPr>
            <w:tcW w:w="1559" w:type="dxa"/>
            <w:gridSpan w:val="2"/>
            <w:tcBorders>
              <w:top w:val="single" w:sz="4" w:space="0" w:color="auto"/>
              <w:bottom w:val="single" w:sz="4" w:space="0" w:color="auto"/>
            </w:tcBorders>
            <w:vAlign w:val="center"/>
          </w:tcPr>
          <w:p w14:paraId="67198380" w14:textId="77777777" w:rsidR="00D70CF5" w:rsidRPr="00576960" w:rsidRDefault="00D70CF5" w:rsidP="009C49FF">
            <w:pPr>
              <w:jc w:val="center"/>
              <w:rPr>
                <w:lang w:val="ro-MO"/>
              </w:rPr>
            </w:pPr>
            <w:r w:rsidRPr="00576960">
              <w:rPr>
                <w:lang w:val="ro-MO"/>
              </w:rPr>
              <w:t>2,730</w:t>
            </w:r>
          </w:p>
        </w:tc>
      </w:tr>
      <w:tr w:rsidR="00D70CF5" w:rsidRPr="00576960" w14:paraId="22324C3E"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F0D02DC"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71339400" w14:textId="77777777" w:rsidR="00D70CF5" w:rsidRPr="00576960" w:rsidRDefault="00D70CF5" w:rsidP="009C49FF">
            <w:pPr>
              <w:jc w:val="center"/>
              <w:rPr>
                <w:sz w:val="16"/>
                <w:szCs w:val="16"/>
                <w:lang w:val="ro-MO"/>
              </w:rPr>
            </w:pPr>
            <w:r w:rsidRPr="00576960">
              <w:rPr>
                <w:sz w:val="16"/>
                <w:szCs w:val="16"/>
                <w:lang w:val="ro-MO"/>
              </w:rPr>
              <w:t>2952260003501</w:t>
            </w:r>
          </w:p>
        </w:tc>
        <w:tc>
          <w:tcPr>
            <w:tcW w:w="4252" w:type="dxa"/>
            <w:gridSpan w:val="3"/>
            <w:tcBorders>
              <w:top w:val="nil"/>
              <w:bottom w:val="single" w:sz="2" w:space="0" w:color="auto"/>
            </w:tcBorders>
          </w:tcPr>
          <w:p w14:paraId="62C1BB49" w14:textId="77777777" w:rsidR="00D70CF5" w:rsidRPr="00576960" w:rsidRDefault="00D70CF5" w:rsidP="009C49FF">
            <w:pPr>
              <w:rPr>
                <w:sz w:val="22"/>
                <w:szCs w:val="22"/>
                <w:lang w:val="ro-MO"/>
              </w:rPr>
            </w:pPr>
            <w:r w:rsidRPr="00576960">
              <w:rPr>
                <w:sz w:val="22"/>
                <w:szCs w:val="22"/>
                <w:lang w:val="ro-MO"/>
              </w:rPr>
              <w:t>Excavator pe senile cu o cupa cu motor termic, 0,40-0,70 mc</w:t>
            </w:r>
          </w:p>
        </w:tc>
        <w:tc>
          <w:tcPr>
            <w:tcW w:w="993" w:type="dxa"/>
            <w:gridSpan w:val="2"/>
            <w:tcBorders>
              <w:top w:val="nil"/>
              <w:bottom w:val="single" w:sz="2" w:space="0" w:color="auto"/>
            </w:tcBorders>
          </w:tcPr>
          <w:p w14:paraId="3D3ABFF4"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11E2C4B7" w14:textId="77777777" w:rsidR="00D70CF5" w:rsidRPr="00576960" w:rsidRDefault="00D70CF5" w:rsidP="009C49FF">
            <w:pPr>
              <w:rPr>
                <w:sz w:val="22"/>
                <w:szCs w:val="22"/>
                <w:lang w:val="ro-MO"/>
              </w:rPr>
            </w:pPr>
            <w:r w:rsidRPr="00576960">
              <w:rPr>
                <w:sz w:val="22"/>
                <w:szCs w:val="22"/>
                <w:lang w:val="en-US"/>
              </w:rPr>
              <w:t>2,2500</w:t>
            </w:r>
          </w:p>
        </w:tc>
        <w:tc>
          <w:tcPr>
            <w:tcW w:w="1559" w:type="dxa"/>
            <w:gridSpan w:val="2"/>
            <w:tcBorders>
              <w:top w:val="nil"/>
              <w:bottom w:val="single" w:sz="2" w:space="0" w:color="auto"/>
            </w:tcBorders>
          </w:tcPr>
          <w:p w14:paraId="43A1687D" w14:textId="77777777" w:rsidR="00D70CF5" w:rsidRPr="00576960" w:rsidRDefault="00D70CF5" w:rsidP="009C49FF">
            <w:pPr>
              <w:rPr>
                <w:lang w:val="ro-MO"/>
              </w:rPr>
            </w:pPr>
            <w:r w:rsidRPr="00576960">
              <w:rPr>
                <w:lang w:val="ro-MO"/>
              </w:rPr>
              <w:t>6,143</w:t>
            </w:r>
          </w:p>
        </w:tc>
      </w:tr>
      <w:tr w:rsidR="00D70CF5" w:rsidRPr="00576960" w14:paraId="2DED8D02"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EA3AF46" w14:textId="77777777" w:rsidR="00D70CF5" w:rsidRPr="00576960" w:rsidRDefault="00D70CF5" w:rsidP="009C49FF">
            <w:pPr>
              <w:rPr>
                <w:lang w:val="ro-MO"/>
              </w:rPr>
            </w:pPr>
            <w:r w:rsidRPr="00576960">
              <w:rPr>
                <w:lang w:val="ro-MO"/>
              </w:rPr>
              <w:t>4</w:t>
            </w:r>
          </w:p>
        </w:tc>
        <w:tc>
          <w:tcPr>
            <w:tcW w:w="1276" w:type="dxa"/>
            <w:gridSpan w:val="2"/>
            <w:tcBorders>
              <w:top w:val="single" w:sz="4" w:space="0" w:color="auto"/>
              <w:bottom w:val="single" w:sz="4" w:space="0" w:color="auto"/>
            </w:tcBorders>
          </w:tcPr>
          <w:p w14:paraId="68881EF1" w14:textId="77777777" w:rsidR="00D70CF5" w:rsidRPr="00576960" w:rsidRDefault="00D70CF5" w:rsidP="009C49FF">
            <w:pPr>
              <w:rPr>
                <w:lang w:val="ro-MO"/>
              </w:rPr>
            </w:pPr>
            <w:r w:rsidRPr="00576960">
              <w:rPr>
                <w:lang w:val="ro-MO"/>
              </w:rPr>
              <w:t>TsI50A5</w:t>
            </w:r>
          </w:p>
          <w:p w14:paraId="4917EFD2"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36583730"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 xml:space="preserve">Transportarea materialului decapat cu autobasculanta de 5 t la distanta de 5 km </w:t>
            </w:r>
            <w:r w:rsidRPr="00576960">
              <w:rPr>
                <w:rFonts w:ascii="Times New Roman CYR" w:hAnsi="Times New Roman CYR" w:cs="Times New Roman CYR"/>
                <w:sz w:val="16"/>
                <w:szCs w:val="16"/>
                <w:lang w:val="ro-MO"/>
              </w:rPr>
              <w:t xml:space="preserve"> </w:t>
            </w:r>
          </w:p>
          <w:p w14:paraId="7149F57D"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3D5BC06F" w14:textId="77777777" w:rsidR="00D70CF5" w:rsidRPr="00576960" w:rsidRDefault="00D70CF5" w:rsidP="009C49FF">
            <w:pPr>
              <w:jc w:val="center"/>
              <w:rPr>
                <w:lang w:val="ro-MO"/>
              </w:rPr>
            </w:pPr>
            <w:r w:rsidRPr="00576960">
              <w:rPr>
                <w:lang w:val="ro-MO"/>
              </w:rPr>
              <w:t>t</w:t>
            </w:r>
          </w:p>
        </w:tc>
        <w:tc>
          <w:tcPr>
            <w:tcW w:w="1559" w:type="dxa"/>
            <w:gridSpan w:val="3"/>
            <w:tcBorders>
              <w:top w:val="single" w:sz="4" w:space="0" w:color="auto"/>
              <w:bottom w:val="single" w:sz="4" w:space="0" w:color="auto"/>
            </w:tcBorders>
            <w:vAlign w:val="center"/>
          </w:tcPr>
          <w:p w14:paraId="03F23E1E" w14:textId="77777777" w:rsidR="00D70CF5" w:rsidRPr="00576960" w:rsidRDefault="00D70CF5" w:rsidP="009C49FF">
            <w:pPr>
              <w:jc w:val="center"/>
              <w:rPr>
                <w:lang w:val="ro-MO"/>
              </w:rPr>
            </w:pPr>
          </w:p>
        </w:tc>
        <w:tc>
          <w:tcPr>
            <w:tcW w:w="1559" w:type="dxa"/>
            <w:gridSpan w:val="2"/>
            <w:tcBorders>
              <w:top w:val="single" w:sz="4" w:space="0" w:color="auto"/>
              <w:bottom w:val="single" w:sz="4" w:space="0" w:color="auto"/>
            </w:tcBorders>
            <w:vAlign w:val="center"/>
          </w:tcPr>
          <w:p w14:paraId="7F45A590" w14:textId="77777777" w:rsidR="00D70CF5" w:rsidRPr="00576960" w:rsidRDefault="00D70CF5" w:rsidP="009C49FF">
            <w:pPr>
              <w:jc w:val="center"/>
              <w:rPr>
                <w:lang w:val="ro-MO"/>
              </w:rPr>
            </w:pPr>
            <w:r w:rsidRPr="00576960">
              <w:rPr>
                <w:lang w:val="ro-MO"/>
              </w:rPr>
              <w:t>491,400</w:t>
            </w:r>
          </w:p>
        </w:tc>
      </w:tr>
      <w:tr w:rsidR="00D70CF5" w:rsidRPr="00576960" w14:paraId="1DD429B3"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D475DC5"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05E51275" w14:textId="77777777" w:rsidR="00D70CF5" w:rsidRPr="00576960" w:rsidRDefault="00D70CF5" w:rsidP="009C49FF">
            <w:pPr>
              <w:jc w:val="center"/>
              <w:rPr>
                <w:sz w:val="16"/>
                <w:szCs w:val="16"/>
                <w:lang w:val="ro-MO"/>
              </w:rPr>
            </w:pPr>
            <w:r w:rsidRPr="00576960">
              <w:rPr>
                <w:sz w:val="16"/>
                <w:szCs w:val="16"/>
                <w:lang w:val="ro-MO"/>
              </w:rPr>
              <w:t>3410540000006</w:t>
            </w:r>
          </w:p>
        </w:tc>
        <w:tc>
          <w:tcPr>
            <w:tcW w:w="4252" w:type="dxa"/>
            <w:gridSpan w:val="3"/>
            <w:tcBorders>
              <w:top w:val="nil"/>
              <w:bottom w:val="single" w:sz="2" w:space="0" w:color="auto"/>
            </w:tcBorders>
          </w:tcPr>
          <w:p w14:paraId="4001B559" w14:textId="77777777" w:rsidR="00D70CF5" w:rsidRPr="00576960" w:rsidRDefault="00D70CF5" w:rsidP="009C49FF">
            <w:pPr>
              <w:rPr>
                <w:sz w:val="22"/>
                <w:szCs w:val="22"/>
                <w:lang w:val="ro-MO"/>
              </w:rPr>
            </w:pPr>
            <w:r w:rsidRPr="00576960">
              <w:rPr>
                <w:sz w:val="22"/>
                <w:szCs w:val="22"/>
                <w:lang w:val="ro-MO"/>
              </w:rPr>
              <w:t>Autobasculanta-5t</w:t>
            </w:r>
          </w:p>
        </w:tc>
        <w:tc>
          <w:tcPr>
            <w:tcW w:w="993" w:type="dxa"/>
            <w:gridSpan w:val="2"/>
            <w:tcBorders>
              <w:top w:val="nil"/>
              <w:bottom w:val="single" w:sz="2" w:space="0" w:color="auto"/>
            </w:tcBorders>
          </w:tcPr>
          <w:p w14:paraId="1C96DC91"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62987A38" w14:textId="77777777" w:rsidR="00D70CF5" w:rsidRPr="00576960" w:rsidRDefault="00D70CF5" w:rsidP="009C49FF">
            <w:pPr>
              <w:rPr>
                <w:sz w:val="22"/>
                <w:szCs w:val="22"/>
                <w:lang w:val="ro-MO"/>
              </w:rPr>
            </w:pPr>
            <w:r w:rsidRPr="00576960">
              <w:rPr>
                <w:sz w:val="22"/>
                <w:szCs w:val="22"/>
                <w:lang w:val="en-US"/>
              </w:rPr>
              <w:t>0,1060</w:t>
            </w:r>
          </w:p>
        </w:tc>
        <w:tc>
          <w:tcPr>
            <w:tcW w:w="1559" w:type="dxa"/>
            <w:gridSpan w:val="2"/>
            <w:tcBorders>
              <w:top w:val="nil"/>
              <w:bottom w:val="single" w:sz="2" w:space="0" w:color="auto"/>
            </w:tcBorders>
          </w:tcPr>
          <w:p w14:paraId="0E95A47E" w14:textId="77777777" w:rsidR="00D70CF5" w:rsidRPr="00576960" w:rsidRDefault="00D70CF5" w:rsidP="009C49FF">
            <w:pPr>
              <w:rPr>
                <w:lang w:val="ro-MO"/>
              </w:rPr>
            </w:pPr>
            <w:r w:rsidRPr="00576960">
              <w:rPr>
                <w:lang w:val="ro-MO"/>
              </w:rPr>
              <w:t>52,088</w:t>
            </w:r>
          </w:p>
        </w:tc>
      </w:tr>
      <w:tr w:rsidR="00D70CF5" w:rsidRPr="00576960" w14:paraId="0F3EF4F6"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F508D25" w14:textId="77777777" w:rsidR="00D70CF5" w:rsidRPr="00576960" w:rsidRDefault="00D70CF5" w:rsidP="009C49FF">
            <w:pPr>
              <w:rPr>
                <w:lang w:val="ro-MO"/>
              </w:rPr>
            </w:pPr>
            <w:r w:rsidRPr="00576960">
              <w:rPr>
                <w:lang w:val="ro-MO"/>
              </w:rPr>
              <w:t>5</w:t>
            </w:r>
          </w:p>
        </w:tc>
        <w:tc>
          <w:tcPr>
            <w:tcW w:w="1276" w:type="dxa"/>
            <w:gridSpan w:val="2"/>
            <w:tcBorders>
              <w:top w:val="single" w:sz="4" w:space="0" w:color="auto"/>
              <w:bottom w:val="single" w:sz="4" w:space="0" w:color="auto"/>
            </w:tcBorders>
          </w:tcPr>
          <w:p w14:paraId="0043AB79" w14:textId="77777777" w:rsidR="00D70CF5" w:rsidRPr="00576960" w:rsidRDefault="00D70CF5" w:rsidP="009C49FF">
            <w:pPr>
              <w:rPr>
                <w:lang w:val="ro-MO"/>
              </w:rPr>
            </w:pPr>
            <w:r w:rsidRPr="00576960">
              <w:rPr>
                <w:lang w:val="ro-MO"/>
              </w:rPr>
              <w:t>TsC50A k=10</w:t>
            </w:r>
          </w:p>
          <w:p w14:paraId="3F15EB24"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46EAA809"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Repararea si intretinerea drumurilor naturale la transportarea pamintului, pentru fiecare 0,5 km, teren categoria I</w:t>
            </w:r>
            <w:r w:rsidRPr="00576960">
              <w:rPr>
                <w:rFonts w:ascii="Times New Roman CYR" w:hAnsi="Times New Roman CYR" w:cs="Times New Roman CYR"/>
                <w:sz w:val="16"/>
                <w:szCs w:val="16"/>
                <w:lang w:val="ro-MO"/>
              </w:rPr>
              <w:t xml:space="preserve"> </w:t>
            </w:r>
          </w:p>
          <w:p w14:paraId="333D2EF9" w14:textId="77777777" w:rsidR="00D70CF5" w:rsidRPr="00576960" w:rsidRDefault="00D70CF5" w:rsidP="009C49FF">
            <w:pPr>
              <w:adjustRightInd w:val="0"/>
              <w:rPr>
                <w:rFonts w:ascii="Times New Roman CYR" w:hAnsi="Times New Roman CYR" w:cs="Times New Roman CYR"/>
                <w:sz w:val="16"/>
                <w:szCs w:val="16"/>
                <w:lang w:val="ro-MO"/>
              </w:rPr>
            </w:pPr>
            <w:r w:rsidRPr="00576960">
              <w:rPr>
                <w:rFonts w:ascii="Times New Roman CYR" w:hAnsi="Times New Roman CYR" w:cs="Times New Roman CYR"/>
                <w:sz w:val="16"/>
                <w:szCs w:val="16"/>
                <w:lang w:val="ro-MO"/>
              </w:rPr>
              <w:lastRenderedPageBreak/>
              <w:t>Коэффициент к материалам=10,000</w:t>
            </w:r>
          </w:p>
          <w:p w14:paraId="4D3FC7CB" w14:textId="77777777" w:rsidR="00D70CF5" w:rsidRPr="00576960" w:rsidRDefault="00D70CF5" w:rsidP="009C49FF">
            <w:pPr>
              <w:adjustRightInd w:val="0"/>
              <w:rPr>
                <w:rFonts w:ascii="Times New Roman CYR" w:hAnsi="Times New Roman CYR" w:cs="Times New Roman CYR"/>
                <w:sz w:val="16"/>
                <w:szCs w:val="16"/>
                <w:lang w:val="ro-MO"/>
              </w:rPr>
            </w:pPr>
            <w:r w:rsidRPr="00576960">
              <w:rPr>
                <w:rFonts w:ascii="Times New Roman CYR" w:hAnsi="Times New Roman CYR" w:cs="Times New Roman CYR"/>
                <w:sz w:val="16"/>
                <w:szCs w:val="16"/>
                <w:lang w:val="ro-MO"/>
              </w:rPr>
              <w:t>Коэффициент к машинам=10,000</w:t>
            </w:r>
          </w:p>
          <w:p w14:paraId="22E09F93"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1E56824D" w14:textId="77777777" w:rsidR="00D70CF5" w:rsidRPr="00576960" w:rsidRDefault="00D70CF5" w:rsidP="009C49FF">
            <w:pPr>
              <w:jc w:val="center"/>
              <w:rPr>
                <w:lang w:val="ro-MO"/>
              </w:rPr>
            </w:pPr>
            <w:r w:rsidRPr="00576960">
              <w:rPr>
                <w:lang w:val="ro-MO"/>
              </w:rPr>
              <w:lastRenderedPageBreak/>
              <w:t>100 m3</w:t>
            </w:r>
          </w:p>
        </w:tc>
        <w:tc>
          <w:tcPr>
            <w:tcW w:w="1559" w:type="dxa"/>
            <w:gridSpan w:val="3"/>
            <w:tcBorders>
              <w:top w:val="single" w:sz="4" w:space="0" w:color="auto"/>
              <w:bottom w:val="single" w:sz="4" w:space="0" w:color="auto"/>
            </w:tcBorders>
            <w:vAlign w:val="center"/>
          </w:tcPr>
          <w:p w14:paraId="77D18AC7" w14:textId="77777777" w:rsidR="00D70CF5" w:rsidRPr="00576960" w:rsidRDefault="00D70CF5" w:rsidP="009C49FF">
            <w:pPr>
              <w:jc w:val="center"/>
              <w:rPr>
                <w:lang w:val="ro-MO"/>
              </w:rPr>
            </w:pPr>
          </w:p>
        </w:tc>
        <w:tc>
          <w:tcPr>
            <w:tcW w:w="1559" w:type="dxa"/>
            <w:gridSpan w:val="2"/>
            <w:tcBorders>
              <w:top w:val="single" w:sz="4" w:space="0" w:color="auto"/>
              <w:bottom w:val="single" w:sz="4" w:space="0" w:color="auto"/>
            </w:tcBorders>
            <w:vAlign w:val="center"/>
          </w:tcPr>
          <w:p w14:paraId="3CC5E715" w14:textId="77777777" w:rsidR="00D70CF5" w:rsidRPr="00576960" w:rsidRDefault="00D70CF5" w:rsidP="009C49FF">
            <w:pPr>
              <w:jc w:val="center"/>
              <w:rPr>
                <w:lang w:val="ro-MO"/>
              </w:rPr>
            </w:pPr>
            <w:r w:rsidRPr="00576960">
              <w:rPr>
                <w:lang w:val="ro-MO"/>
              </w:rPr>
              <w:t>2,730</w:t>
            </w:r>
          </w:p>
        </w:tc>
      </w:tr>
      <w:tr w:rsidR="00D70CF5" w:rsidRPr="00576960" w14:paraId="0BA7D9DB"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D483D28"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575F25C9" w14:textId="77777777" w:rsidR="00D70CF5" w:rsidRPr="00576960" w:rsidRDefault="00D70CF5" w:rsidP="009C49FF">
            <w:pPr>
              <w:jc w:val="center"/>
              <w:rPr>
                <w:sz w:val="16"/>
                <w:szCs w:val="16"/>
                <w:lang w:val="ro-MO"/>
              </w:rPr>
            </w:pPr>
            <w:r w:rsidRPr="00576960">
              <w:rPr>
                <w:sz w:val="16"/>
                <w:szCs w:val="16"/>
                <w:lang w:val="ro-MO"/>
              </w:rPr>
              <w:t>1411122201752</w:t>
            </w:r>
          </w:p>
        </w:tc>
        <w:tc>
          <w:tcPr>
            <w:tcW w:w="4252" w:type="dxa"/>
            <w:gridSpan w:val="3"/>
            <w:tcBorders>
              <w:top w:val="nil"/>
              <w:bottom w:val="single" w:sz="2" w:space="0" w:color="auto"/>
            </w:tcBorders>
          </w:tcPr>
          <w:p w14:paraId="78396C67" w14:textId="77777777" w:rsidR="00D70CF5" w:rsidRPr="00576960" w:rsidRDefault="00D70CF5" w:rsidP="009C49FF">
            <w:pPr>
              <w:rPr>
                <w:sz w:val="22"/>
                <w:szCs w:val="22"/>
                <w:lang w:val="ro-MO"/>
              </w:rPr>
            </w:pPr>
            <w:r w:rsidRPr="00576960">
              <w:rPr>
                <w:sz w:val="22"/>
                <w:szCs w:val="22"/>
                <w:lang w:val="ro-MO"/>
              </w:rPr>
              <w:t>Piatra sparta LA30 fr.16-32</w:t>
            </w:r>
          </w:p>
        </w:tc>
        <w:tc>
          <w:tcPr>
            <w:tcW w:w="993" w:type="dxa"/>
            <w:gridSpan w:val="2"/>
            <w:tcBorders>
              <w:top w:val="nil"/>
              <w:bottom w:val="single" w:sz="2" w:space="0" w:color="auto"/>
            </w:tcBorders>
          </w:tcPr>
          <w:p w14:paraId="4E00AA32" w14:textId="77777777" w:rsidR="00D70CF5" w:rsidRPr="00576960" w:rsidRDefault="00D70CF5" w:rsidP="009C49FF">
            <w:pPr>
              <w:rPr>
                <w:sz w:val="22"/>
                <w:szCs w:val="22"/>
                <w:lang w:val="ro-MO"/>
              </w:rPr>
            </w:pPr>
            <w:r w:rsidRPr="00576960">
              <w:rPr>
                <w:sz w:val="22"/>
                <w:szCs w:val="22"/>
                <w:lang w:val="ro-MO"/>
              </w:rPr>
              <w:t>m3</w:t>
            </w:r>
          </w:p>
        </w:tc>
        <w:tc>
          <w:tcPr>
            <w:tcW w:w="1559" w:type="dxa"/>
            <w:gridSpan w:val="3"/>
            <w:tcBorders>
              <w:top w:val="nil"/>
              <w:bottom w:val="single" w:sz="2" w:space="0" w:color="auto"/>
            </w:tcBorders>
          </w:tcPr>
          <w:p w14:paraId="0A8E26E5" w14:textId="77777777" w:rsidR="00D70CF5" w:rsidRPr="00576960" w:rsidRDefault="00D70CF5" w:rsidP="009C49FF">
            <w:pPr>
              <w:rPr>
                <w:sz w:val="22"/>
                <w:szCs w:val="22"/>
                <w:lang w:val="ro-MO"/>
              </w:rPr>
            </w:pPr>
            <w:r w:rsidRPr="00576960">
              <w:rPr>
                <w:sz w:val="22"/>
                <w:szCs w:val="22"/>
                <w:lang w:val="en-US"/>
              </w:rPr>
              <w:t>0,0100</w:t>
            </w:r>
          </w:p>
        </w:tc>
        <w:tc>
          <w:tcPr>
            <w:tcW w:w="1559" w:type="dxa"/>
            <w:gridSpan w:val="2"/>
            <w:tcBorders>
              <w:top w:val="nil"/>
              <w:bottom w:val="single" w:sz="2" w:space="0" w:color="auto"/>
            </w:tcBorders>
          </w:tcPr>
          <w:p w14:paraId="0A76D3CB" w14:textId="77777777" w:rsidR="00D70CF5" w:rsidRPr="00576960" w:rsidRDefault="00D70CF5" w:rsidP="009C49FF">
            <w:pPr>
              <w:rPr>
                <w:lang w:val="ro-MO"/>
              </w:rPr>
            </w:pPr>
            <w:r w:rsidRPr="00576960">
              <w:rPr>
                <w:lang w:val="ro-MO"/>
              </w:rPr>
              <w:t>0,273</w:t>
            </w:r>
          </w:p>
        </w:tc>
      </w:tr>
      <w:tr w:rsidR="00D70CF5" w:rsidRPr="00576960" w14:paraId="246A00F0"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15D687F"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377EA3FB" w14:textId="77777777" w:rsidR="00D70CF5" w:rsidRPr="00576960" w:rsidRDefault="00D70CF5" w:rsidP="009C49FF">
            <w:pPr>
              <w:jc w:val="center"/>
              <w:rPr>
                <w:sz w:val="16"/>
                <w:szCs w:val="16"/>
                <w:lang w:val="ro-MO"/>
              </w:rPr>
            </w:pPr>
            <w:r w:rsidRPr="00576960">
              <w:rPr>
                <w:sz w:val="16"/>
                <w:szCs w:val="16"/>
                <w:lang w:val="ro-MO"/>
              </w:rPr>
              <w:t>2952260003554</w:t>
            </w:r>
          </w:p>
        </w:tc>
        <w:tc>
          <w:tcPr>
            <w:tcW w:w="4252" w:type="dxa"/>
            <w:gridSpan w:val="3"/>
            <w:tcBorders>
              <w:top w:val="nil"/>
              <w:bottom w:val="single" w:sz="2" w:space="0" w:color="auto"/>
            </w:tcBorders>
          </w:tcPr>
          <w:p w14:paraId="1065B7D7" w14:textId="77777777" w:rsidR="00D70CF5" w:rsidRPr="00576960" w:rsidRDefault="00D70CF5" w:rsidP="009C49FF">
            <w:pPr>
              <w:rPr>
                <w:sz w:val="22"/>
                <w:szCs w:val="22"/>
                <w:lang w:val="ro-MO"/>
              </w:rPr>
            </w:pPr>
            <w:r w:rsidRPr="00576960">
              <w:rPr>
                <w:sz w:val="22"/>
                <w:szCs w:val="22"/>
                <w:lang w:val="ro-MO"/>
              </w:rPr>
              <w:t>Buldozer 79kw (108CP)</w:t>
            </w:r>
          </w:p>
        </w:tc>
        <w:tc>
          <w:tcPr>
            <w:tcW w:w="993" w:type="dxa"/>
            <w:gridSpan w:val="2"/>
            <w:tcBorders>
              <w:top w:val="nil"/>
              <w:bottom w:val="single" w:sz="2" w:space="0" w:color="auto"/>
            </w:tcBorders>
          </w:tcPr>
          <w:p w14:paraId="294A7CE9"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29A6CD43" w14:textId="77777777" w:rsidR="00D70CF5" w:rsidRPr="00576960" w:rsidRDefault="00D70CF5" w:rsidP="009C49FF">
            <w:pPr>
              <w:rPr>
                <w:sz w:val="22"/>
                <w:szCs w:val="22"/>
                <w:lang w:val="ro-MO"/>
              </w:rPr>
            </w:pPr>
            <w:r w:rsidRPr="00576960">
              <w:rPr>
                <w:sz w:val="22"/>
                <w:szCs w:val="22"/>
                <w:lang w:val="en-US"/>
              </w:rPr>
              <w:t>0,1300</w:t>
            </w:r>
          </w:p>
        </w:tc>
        <w:tc>
          <w:tcPr>
            <w:tcW w:w="1559" w:type="dxa"/>
            <w:gridSpan w:val="2"/>
            <w:tcBorders>
              <w:top w:val="nil"/>
              <w:bottom w:val="single" w:sz="2" w:space="0" w:color="auto"/>
            </w:tcBorders>
          </w:tcPr>
          <w:p w14:paraId="7F1D5C47" w14:textId="77777777" w:rsidR="00D70CF5" w:rsidRPr="00576960" w:rsidRDefault="00D70CF5" w:rsidP="009C49FF">
            <w:pPr>
              <w:rPr>
                <w:lang w:val="ro-MO"/>
              </w:rPr>
            </w:pPr>
            <w:r w:rsidRPr="00576960">
              <w:rPr>
                <w:lang w:val="ro-MO"/>
              </w:rPr>
              <w:t>3,549</w:t>
            </w:r>
          </w:p>
        </w:tc>
      </w:tr>
      <w:tr w:rsidR="00D70CF5" w:rsidRPr="00576960" w14:paraId="3E0900A1"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1B2B54E" w14:textId="77777777" w:rsidR="00D70CF5" w:rsidRPr="00576960" w:rsidRDefault="00D70CF5" w:rsidP="009C49FF">
            <w:pPr>
              <w:rPr>
                <w:lang w:val="ro-MO"/>
              </w:rPr>
            </w:pPr>
            <w:r w:rsidRPr="00576960">
              <w:rPr>
                <w:lang w:val="ro-MO"/>
              </w:rPr>
              <w:t>6</w:t>
            </w:r>
          </w:p>
        </w:tc>
        <w:tc>
          <w:tcPr>
            <w:tcW w:w="1276" w:type="dxa"/>
            <w:gridSpan w:val="2"/>
            <w:tcBorders>
              <w:top w:val="single" w:sz="4" w:space="0" w:color="auto"/>
              <w:bottom w:val="single" w:sz="4" w:space="0" w:color="auto"/>
            </w:tcBorders>
          </w:tcPr>
          <w:p w14:paraId="0FE23B12" w14:textId="77777777" w:rsidR="00D70CF5" w:rsidRPr="00576960" w:rsidRDefault="00D70CF5" w:rsidP="009C49FF">
            <w:pPr>
              <w:rPr>
                <w:lang w:val="ro-MO"/>
              </w:rPr>
            </w:pPr>
            <w:r w:rsidRPr="00576960">
              <w:rPr>
                <w:lang w:val="ro-MO"/>
              </w:rPr>
              <w:t>TsC51B</w:t>
            </w:r>
          </w:p>
          <w:p w14:paraId="7500CAD2"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3A71DDB7"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Lucrari la descarcarea in depozit</w:t>
            </w:r>
            <w:r w:rsidRPr="00576960">
              <w:rPr>
                <w:rFonts w:ascii="Times New Roman CYR" w:hAnsi="Times New Roman CYR" w:cs="Times New Roman CYR"/>
                <w:sz w:val="16"/>
                <w:szCs w:val="16"/>
                <w:lang w:val="ro-MO"/>
              </w:rPr>
              <w:t xml:space="preserve"> </w:t>
            </w:r>
          </w:p>
          <w:p w14:paraId="3D537FE2"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475DE91A" w14:textId="77777777" w:rsidR="00D70CF5" w:rsidRPr="00576960" w:rsidRDefault="00D70CF5" w:rsidP="009C49FF">
            <w:pPr>
              <w:jc w:val="center"/>
              <w:rPr>
                <w:lang w:val="ro-MO"/>
              </w:rPr>
            </w:pPr>
            <w:r w:rsidRPr="00576960">
              <w:rPr>
                <w:lang w:val="ro-MO"/>
              </w:rPr>
              <w:t>100 m3</w:t>
            </w:r>
          </w:p>
        </w:tc>
        <w:tc>
          <w:tcPr>
            <w:tcW w:w="1559" w:type="dxa"/>
            <w:gridSpan w:val="3"/>
            <w:tcBorders>
              <w:top w:val="single" w:sz="4" w:space="0" w:color="auto"/>
              <w:bottom w:val="single" w:sz="4" w:space="0" w:color="auto"/>
            </w:tcBorders>
            <w:vAlign w:val="center"/>
          </w:tcPr>
          <w:p w14:paraId="78C468C7" w14:textId="77777777" w:rsidR="00D70CF5" w:rsidRPr="00576960" w:rsidRDefault="00D70CF5" w:rsidP="009C49FF">
            <w:pPr>
              <w:jc w:val="center"/>
              <w:rPr>
                <w:lang w:val="ro-MO"/>
              </w:rPr>
            </w:pPr>
          </w:p>
        </w:tc>
        <w:tc>
          <w:tcPr>
            <w:tcW w:w="1559" w:type="dxa"/>
            <w:gridSpan w:val="2"/>
            <w:tcBorders>
              <w:top w:val="single" w:sz="4" w:space="0" w:color="auto"/>
              <w:bottom w:val="single" w:sz="4" w:space="0" w:color="auto"/>
            </w:tcBorders>
            <w:vAlign w:val="center"/>
          </w:tcPr>
          <w:p w14:paraId="21F48E6F" w14:textId="77777777" w:rsidR="00D70CF5" w:rsidRPr="00576960" w:rsidRDefault="00D70CF5" w:rsidP="009C49FF">
            <w:pPr>
              <w:jc w:val="center"/>
              <w:rPr>
                <w:lang w:val="ro-MO"/>
              </w:rPr>
            </w:pPr>
            <w:r w:rsidRPr="00576960">
              <w:rPr>
                <w:lang w:val="ro-MO"/>
              </w:rPr>
              <w:t>2,730</w:t>
            </w:r>
          </w:p>
        </w:tc>
      </w:tr>
      <w:tr w:rsidR="00D70CF5" w:rsidRPr="00576960" w14:paraId="76966836"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A6A0530"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5056076F" w14:textId="77777777" w:rsidR="00D70CF5" w:rsidRPr="00576960" w:rsidRDefault="00D70CF5" w:rsidP="009C49FF">
            <w:pPr>
              <w:jc w:val="center"/>
              <w:rPr>
                <w:sz w:val="16"/>
                <w:szCs w:val="16"/>
                <w:lang w:val="ro-MO"/>
              </w:rPr>
            </w:pPr>
            <w:r w:rsidRPr="00576960">
              <w:rPr>
                <w:sz w:val="16"/>
                <w:szCs w:val="16"/>
                <w:lang w:val="ro-MO"/>
              </w:rPr>
              <w:t>9310060019900</w:t>
            </w:r>
          </w:p>
        </w:tc>
        <w:tc>
          <w:tcPr>
            <w:tcW w:w="4252" w:type="dxa"/>
            <w:gridSpan w:val="3"/>
            <w:tcBorders>
              <w:top w:val="nil"/>
              <w:bottom w:val="single" w:sz="2" w:space="0" w:color="auto"/>
            </w:tcBorders>
          </w:tcPr>
          <w:p w14:paraId="0F68170D" w14:textId="77777777" w:rsidR="00D70CF5" w:rsidRPr="00576960" w:rsidRDefault="00D70CF5" w:rsidP="009C49FF">
            <w:pPr>
              <w:rPr>
                <w:sz w:val="22"/>
                <w:szCs w:val="22"/>
                <w:lang w:val="ro-MO"/>
              </w:rPr>
            </w:pPr>
            <w:r w:rsidRPr="00576960">
              <w:rPr>
                <w:sz w:val="22"/>
                <w:szCs w:val="22"/>
                <w:lang w:val="ro-MO"/>
              </w:rPr>
              <w:t>Muncitor necalificat</w:t>
            </w:r>
          </w:p>
        </w:tc>
        <w:tc>
          <w:tcPr>
            <w:tcW w:w="993" w:type="dxa"/>
            <w:gridSpan w:val="2"/>
            <w:tcBorders>
              <w:top w:val="nil"/>
              <w:bottom w:val="single" w:sz="2" w:space="0" w:color="auto"/>
            </w:tcBorders>
          </w:tcPr>
          <w:p w14:paraId="27490C84" w14:textId="77777777" w:rsidR="00D70CF5" w:rsidRPr="00576960" w:rsidRDefault="00D70CF5" w:rsidP="009C49FF">
            <w:pPr>
              <w:rPr>
                <w:sz w:val="22"/>
                <w:szCs w:val="22"/>
                <w:lang w:val="ro-MO"/>
              </w:rPr>
            </w:pPr>
            <w:r w:rsidRPr="00576960">
              <w:rPr>
                <w:sz w:val="22"/>
                <w:szCs w:val="22"/>
                <w:lang w:val="ro-MO"/>
              </w:rPr>
              <w:t>h-om</w:t>
            </w:r>
          </w:p>
        </w:tc>
        <w:tc>
          <w:tcPr>
            <w:tcW w:w="1559" w:type="dxa"/>
            <w:gridSpan w:val="3"/>
            <w:tcBorders>
              <w:top w:val="nil"/>
              <w:bottom w:val="single" w:sz="2" w:space="0" w:color="auto"/>
            </w:tcBorders>
          </w:tcPr>
          <w:p w14:paraId="3871DFAC" w14:textId="77777777" w:rsidR="00D70CF5" w:rsidRPr="00576960" w:rsidRDefault="00D70CF5" w:rsidP="009C49FF">
            <w:pPr>
              <w:rPr>
                <w:sz w:val="22"/>
                <w:szCs w:val="22"/>
                <w:lang w:val="ro-MO"/>
              </w:rPr>
            </w:pPr>
            <w:r w:rsidRPr="00576960">
              <w:rPr>
                <w:sz w:val="22"/>
                <w:szCs w:val="22"/>
                <w:lang w:val="en-US"/>
              </w:rPr>
              <w:t>0,3600</w:t>
            </w:r>
          </w:p>
        </w:tc>
        <w:tc>
          <w:tcPr>
            <w:tcW w:w="1559" w:type="dxa"/>
            <w:gridSpan w:val="2"/>
            <w:tcBorders>
              <w:top w:val="nil"/>
              <w:bottom w:val="single" w:sz="2" w:space="0" w:color="auto"/>
            </w:tcBorders>
          </w:tcPr>
          <w:p w14:paraId="039E9A69" w14:textId="77777777" w:rsidR="00D70CF5" w:rsidRPr="00576960" w:rsidRDefault="00D70CF5" w:rsidP="009C49FF">
            <w:pPr>
              <w:rPr>
                <w:lang w:val="ro-MO"/>
              </w:rPr>
            </w:pPr>
            <w:r w:rsidRPr="00576960">
              <w:rPr>
                <w:lang w:val="ro-MO"/>
              </w:rPr>
              <w:t>0,983</w:t>
            </w:r>
          </w:p>
        </w:tc>
      </w:tr>
      <w:tr w:rsidR="00D70CF5" w:rsidRPr="00576960" w14:paraId="04CDDFEF"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328D70F"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50CEFC17" w14:textId="77777777" w:rsidR="00D70CF5" w:rsidRPr="00576960" w:rsidRDefault="00D70CF5" w:rsidP="009C49FF">
            <w:pPr>
              <w:jc w:val="center"/>
              <w:rPr>
                <w:sz w:val="16"/>
                <w:szCs w:val="16"/>
                <w:lang w:val="ro-MO"/>
              </w:rPr>
            </w:pPr>
            <w:r w:rsidRPr="00576960">
              <w:rPr>
                <w:sz w:val="16"/>
                <w:szCs w:val="16"/>
                <w:lang w:val="ro-MO"/>
              </w:rPr>
              <w:t>1411122201752</w:t>
            </w:r>
          </w:p>
        </w:tc>
        <w:tc>
          <w:tcPr>
            <w:tcW w:w="4252" w:type="dxa"/>
            <w:gridSpan w:val="3"/>
            <w:tcBorders>
              <w:top w:val="nil"/>
              <w:bottom w:val="single" w:sz="2" w:space="0" w:color="auto"/>
            </w:tcBorders>
          </w:tcPr>
          <w:p w14:paraId="2FA9ED8D" w14:textId="77777777" w:rsidR="00D70CF5" w:rsidRPr="00576960" w:rsidRDefault="00D70CF5" w:rsidP="009C49FF">
            <w:pPr>
              <w:rPr>
                <w:sz w:val="22"/>
                <w:szCs w:val="22"/>
                <w:lang w:val="ro-MO"/>
              </w:rPr>
            </w:pPr>
            <w:r w:rsidRPr="00576960">
              <w:rPr>
                <w:sz w:val="22"/>
                <w:szCs w:val="22"/>
                <w:lang w:val="ro-MO"/>
              </w:rPr>
              <w:t>Piatra sparta LA30 fr.16-32</w:t>
            </w:r>
          </w:p>
        </w:tc>
        <w:tc>
          <w:tcPr>
            <w:tcW w:w="993" w:type="dxa"/>
            <w:gridSpan w:val="2"/>
            <w:tcBorders>
              <w:top w:val="nil"/>
              <w:bottom w:val="single" w:sz="2" w:space="0" w:color="auto"/>
            </w:tcBorders>
          </w:tcPr>
          <w:p w14:paraId="250B19FC" w14:textId="77777777" w:rsidR="00D70CF5" w:rsidRPr="00576960" w:rsidRDefault="00D70CF5" w:rsidP="009C49FF">
            <w:pPr>
              <w:rPr>
                <w:sz w:val="22"/>
                <w:szCs w:val="22"/>
                <w:lang w:val="ro-MO"/>
              </w:rPr>
            </w:pPr>
            <w:r w:rsidRPr="00576960">
              <w:rPr>
                <w:sz w:val="22"/>
                <w:szCs w:val="22"/>
                <w:lang w:val="ro-MO"/>
              </w:rPr>
              <w:t>m3</w:t>
            </w:r>
          </w:p>
        </w:tc>
        <w:tc>
          <w:tcPr>
            <w:tcW w:w="1559" w:type="dxa"/>
            <w:gridSpan w:val="3"/>
            <w:tcBorders>
              <w:top w:val="nil"/>
              <w:bottom w:val="single" w:sz="2" w:space="0" w:color="auto"/>
            </w:tcBorders>
          </w:tcPr>
          <w:p w14:paraId="35F09145" w14:textId="77777777" w:rsidR="00D70CF5" w:rsidRPr="00576960" w:rsidRDefault="00D70CF5" w:rsidP="009C49FF">
            <w:pPr>
              <w:rPr>
                <w:sz w:val="22"/>
                <w:szCs w:val="22"/>
                <w:lang w:val="ro-MO"/>
              </w:rPr>
            </w:pPr>
            <w:r w:rsidRPr="00576960">
              <w:rPr>
                <w:sz w:val="22"/>
                <w:szCs w:val="22"/>
                <w:lang w:val="en-US"/>
              </w:rPr>
              <w:t>0,0040</w:t>
            </w:r>
          </w:p>
        </w:tc>
        <w:tc>
          <w:tcPr>
            <w:tcW w:w="1559" w:type="dxa"/>
            <w:gridSpan w:val="2"/>
            <w:tcBorders>
              <w:top w:val="nil"/>
              <w:bottom w:val="single" w:sz="2" w:space="0" w:color="auto"/>
            </w:tcBorders>
          </w:tcPr>
          <w:p w14:paraId="6901CACC" w14:textId="77777777" w:rsidR="00D70CF5" w:rsidRPr="00576960" w:rsidRDefault="00D70CF5" w:rsidP="009C49FF">
            <w:pPr>
              <w:rPr>
                <w:lang w:val="ro-MO"/>
              </w:rPr>
            </w:pPr>
            <w:r w:rsidRPr="00576960">
              <w:rPr>
                <w:lang w:val="ro-MO"/>
              </w:rPr>
              <w:t>0,011</w:t>
            </w:r>
          </w:p>
        </w:tc>
      </w:tr>
      <w:tr w:rsidR="00D70CF5" w:rsidRPr="00576960" w14:paraId="72D896C6"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91495E9"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55C7ED6D" w14:textId="77777777" w:rsidR="00D70CF5" w:rsidRPr="00576960" w:rsidRDefault="00D70CF5" w:rsidP="009C49FF">
            <w:pPr>
              <w:jc w:val="center"/>
              <w:rPr>
                <w:sz w:val="16"/>
                <w:szCs w:val="16"/>
                <w:lang w:val="ro-MO"/>
              </w:rPr>
            </w:pPr>
            <w:r w:rsidRPr="00576960">
              <w:rPr>
                <w:sz w:val="16"/>
                <w:szCs w:val="16"/>
                <w:lang w:val="ro-MO"/>
              </w:rPr>
              <w:t>2952260003554</w:t>
            </w:r>
          </w:p>
        </w:tc>
        <w:tc>
          <w:tcPr>
            <w:tcW w:w="4252" w:type="dxa"/>
            <w:gridSpan w:val="3"/>
            <w:tcBorders>
              <w:top w:val="nil"/>
              <w:bottom w:val="single" w:sz="2" w:space="0" w:color="auto"/>
            </w:tcBorders>
          </w:tcPr>
          <w:p w14:paraId="71EC4A02" w14:textId="77777777" w:rsidR="00D70CF5" w:rsidRPr="00576960" w:rsidRDefault="00D70CF5" w:rsidP="009C49FF">
            <w:pPr>
              <w:rPr>
                <w:sz w:val="22"/>
                <w:szCs w:val="22"/>
                <w:lang w:val="ro-MO"/>
              </w:rPr>
            </w:pPr>
            <w:r w:rsidRPr="00576960">
              <w:rPr>
                <w:sz w:val="22"/>
                <w:szCs w:val="22"/>
                <w:lang w:val="ro-MO"/>
              </w:rPr>
              <w:t>Buldozer 79kw (108CP)</w:t>
            </w:r>
          </w:p>
        </w:tc>
        <w:tc>
          <w:tcPr>
            <w:tcW w:w="993" w:type="dxa"/>
            <w:gridSpan w:val="2"/>
            <w:tcBorders>
              <w:top w:val="nil"/>
              <w:bottom w:val="single" w:sz="2" w:space="0" w:color="auto"/>
            </w:tcBorders>
          </w:tcPr>
          <w:p w14:paraId="10E01FA6"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012ACC98" w14:textId="77777777" w:rsidR="00D70CF5" w:rsidRPr="00576960" w:rsidRDefault="00D70CF5" w:rsidP="009C49FF">
            <w:pPr>
              <w:rPr>
                <w:sz w:val="22"/>
                <w:szCs w:val="22"/>
                <w:lang w:val="ro-MO"/>
              </w:rPr>
            </w:pPr>
            <w:r w:rsidRPr="00576960">
              <w:rPr>
                <w:sz w:val="22"/>
                <w:szCs w:val="22"/>
                <w:lang w:val="en-US"/>
              </w:rPr>
              <w:t>0,4000</w:t>
            </w:r>
          </w:p>
        </w:tc>
        <w:tc>
          <w:tcPr>
            <w:tcW w:w="1559" w:type="dxa"/>
            <w:gridSpan w:val="2"/>
            <w:tcBorders>
              <w:top w:val="nil"/>
              <w:bottom w:val="single" w:sz="2" w:space="0" w:color="auto"/>
            </w:tcBorders>
          </w:tcPr>
          <w:p w14:paraId="61F799EA" w14:textId="77777777" w:rsidR="00D70CF5" w:rsidRPr="00576960" w:rsidRDefault="00D70CF5" w:rsidP="009C49FF">
            <w:pPr>
              <w:rPr>
                <w:lang w:val="ro-MO"/>
              </w:rPr>
            </w:pPr>
            <w:r w:rsidRPr="00576960">
              <w:rPr>
                <w:lang w:val="ro-MO"/>
              </w:rPr>
              <w:t>1,092</w:t>
            </w:r>
          </w:p>
        </w:tc>
      </w:tr>
      <w:tr w:rsidR="00D70CF5" w:rsidRPr="00576960" w14:paraId="3234C741"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A1D1D64" w14:textId="77777777" w:rsidR="00D70CF5" w:rsidRPr="00576960" w:rsidRDefault="00D70CF5" w:rsidP="009C49FF">
            <w:pPr>
              <w:rPr>
                <w:lang w:val="ro-MO"/>
              </w:rPr>
            </w:pPr>
            <w:r w:rsidRPr="00576960">
              <w:rPr>
                <w:lang w:val="ro-MO"/>
              </w:rPr>
              <w:t>7</w:t>
            </w:r>
          </w:p>
        </w:tc>
        <w:tc>
          <w:tcPr>
            <w:tcW w:w="1276" w:type="dxa"/>
            <w:gridSpan w:val="2"/>
            <w:tcBorders>
              <w:top w:val="single" w:sz="4" w:space="0" w:color="auto"/>
              <w:bottom w:val="single" w:sz="4" w:space="0" w:color="auto"/>
            </w:tcBorders>
          </w:tcPr>
          <w:p w14:paraId="49FD8215" w14:textId="77777777" w:rsidR="00D70CF5" w:rsidRPr="00576960" w:rsidRDefault="00D70CF5" w:rsidP="009C49FF">
            <w:pPr>
              <w:rPr>
                <w:lang w:val="ro-MO"/>
              </w:rPr>
            </w:pPr>
            <w:r w:rsidRPr="00576960">
              <w:rPr>
                <w:lang w:val="ro-MO"/>
              </w:rPr>
              <w:t>TsC03G1</w:t>
            </w:r>
          </w:p>
          <w:p w14:paraId="1D744A1B"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114BA58F"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 xml:space="preserve">Sapatura mecanica cu excavatorul de 0,40-0,70 mc, cu motor cu ardere interna si comanda hidraulica, in pamint cu umiditate naturala, descarcare in autovehicule teren catg. III - Decabarea betoanelor si clumbelor existente </w:t>
            </w:r>
            <w:r w:rsidRPr="00576960">
              <w:rPr>
                <w:rFonts w:ascii="Times New Roman CYR" w:hAnsi="Times New Roman CYR" w:cs="Times New Roman CYR"/>
                <w:sz w:val="16"/>
                <w:szCs w:val="16"/>
                <w:lang w:val="ro-MO"/>
              </w:rPr>
              <w:t xml:space="preserve"> </w:t>
            </w:r>
          </w:p>
          <w:p w14:paraId="1E1B17D2"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106DA7F6" w14:textId="77777777" w:rsidR="00D70CF5" w:rsidRPr="00576960" w:rsidRDefault="00D70CF5" w:rsidP="009C49FF">
            <w:pPr>
              <w:jc w:val="center"/>
              <w:rPr>
                <w:lang w:val="ro-MO"/>
              </w:rPr>
            </w:pPr>
            <w:r w:rsidRPr="00576960">
              <w:rPr>
                <w:lang w:val="ro-MO"/>
              </w:rPr>
              <w:t>100 m3</w:t>
            </w:r>
          </w:p>
        </w:tc>
        <w:tc>
          <w:tcPr>
            <w:tcW w:w="1559" w:type="dxa"/>
            <w:gridSpan w:val="3"/>
            <w:tcBorders>
              <w:top w:val="single" w:sz="4" w:space="0" w:color="auto"/>
              <w:bottom w:val="single" w:sz="4" w:space="0" w:color="auto"/>
            </w:tcBorders>
            <w:vAlign w:val="center"/>
          </w:tcPr>
          <w:p w14:paraId="59D14595" w14:textId="77777777" w:rsidR="00D70CF5" w:rsidRPr="00576960" w:rsidRDefault="00D70CF5" w:rsidP="009C49FF">
            <w:pPr>
              <w:jc w:val="center"/>
              <w:rPr>
                <w:lang w:val="ro-MO"/>
              </w:rPr>
            </w:pPr>
          </w:p>
        </w:tc>
        <w:tc>
          <w:tcPr>
            <w:tcW w:w="1559" w:type="dxa"/>
            <w:gridSpan w:val="2"/>
            <w:tcBorders>
              <w:top w:val="single" w:sz="4" w:space="0" w:color="auto"/>
              <w:bottom w:val="single" w:sz="4" w:space="0" w:color="auto"/>
            </w:tcBorders>
            <w:vAlign w:val="center"/>
          </w:tcPr>
          <w:p w14:paraId="4C674E54" w14:textId="77777777" w:rsidR="00D70CF5" w:rsidRPr="00576960" w:rsidRDefault="00D70CF5" w:rsidP="009C49FF">
            <w:pPr>
              <w:jc w:val="center"/>
              <w:rPr>
                <w:lang w:val="ro-MO"/>
              </w:rPr>
            </w:pPr>
            <w:r w:rsidRPr="00576960">
              <w:rPr>
                <w:lang w:val="ro-MO"/>
              </w:rPr>
              <w:t>0,500</w:t>
            </w:r>
          </w:p>
        </w:tc>
      </w:tr>
      <w:tr w:rsidR="00D70CF5" w:rsidRPr="00576960" w14:paraId="74FD0CD6"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DCCE12E"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27E77003" w14:textId="77777777" w:rsidR="00D70CF5" w:rsidRPr="00576960" w:rsidRDefault="00D70CF5" w:rsidP="009C49FF">
            <w:pPr>
              <w:jc w:val="center"/>
              <w:rPr>
                <w:sz w:val="16"/>
                <w:szCs w:val="16"/>
                <w:lang w:val="ro-MO"/>
              </w:rPr>
            </w:pPr>
            <w:r w:rsidRPr="00576960">
              <w:rPr>
                <w:sz w:val="16"/>
                <w:szCs w:val="16"/>
                <w:lang w:val="ro-MO"/>
              </w:rPr>
              <w:t>2952260003501</w:t>
            </w:r>
          </w:p>
        </w:tc>
        <w:tc>
          <w:tcPr>
            <w:tcW w:w="4252" w:type="dxa"/>
            <w:gridSpan w:val="3"/>
            <w:tcBorders>
              <w:top w:val="nil"/>
              <w:bottom w:val="single" w:sz="2" w:space="0" w:color="auto"/>
            </w:tcBorders>
          </w:tcPr>
          <w:p w14:paraId="74C0F5CF" w14:textId="77777777" w:rsidR="00D70CF5" w:rsidRPr="00576960" w:rsidRDefault="00D70CF5" w:rsidP="009C49FF">
            <w:pPr>
              <w:rPr>
                <w:sz w:val="22"/>
                <w:szCs w:val="22"/>
                <w:lang w:val="ro-MO"/>
              </w:rPr>
            </w:pPr>
            <w:r w:rsidRPr="00576960">
              <w:rPr>
                <w:sz w:val="22"/>
                <w:szCs w:val="22"/>
                <w:lang w:val="ro-MO"/>
              </w:rPr>
              <w:t>Excavator pe senile cu o cupa cu motor termic, 0,40-0,70 mc</w:t>
            </w:r>
          </w:p>
        </w:tc>
        <w:tc>
          <w:tcPr>
            <w:tcW w:w="993" w:type="dxa"/>
            <w:gridSpan w:val="2"/>
            <w:tcBorders>
              <w:top w:val="nil"/>
              <w:bottom w:val="single" w:sz="2" w:space="0" w:color="auto"/>
            </w:tcBorders>
          </w:tcPr>
          <w:p w14:paraId="29A2F46C"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6B878E33" w14:textId="77777777" w:rsidR="00D70CF5" w:rsidRPr="00576960" w:rsidRDefault="00D70CF5" w:rsidP="009C49FF">
            <w:pPr>
              <w:rPr>
                <w:sz w:val="22"/>
                <w:szCs w:val="22"/>
                <w:lang w:val="ro-MO"/>
              </w:rPr>
            </w:pPr>
            <w:r w:rsidRPr="00576960">
              <w:rPr>
                <w:sz w:val="22"/>
                <w:szCs w:val="22"/>
                <w:lang w:val="en-US"/>
              </w:rPr>
              <w:t>2,6000</w:t>
            </w:r>
          </w:p>
        </w:tc>
        <w:tc>
          <w:tcPr>
            <w:tcW w:w="1559" w:type="dxa"/>
            <w:gridSpan w:val="2"/>
            <w:tcBorders>
              <w:top w:val="nil"/>
              <w:bottom w:val="single" w:sz="2" w:space="0" w:color="auto"/>
            </w:tcBorders>
          </w:tcPr>
          <w:p w14:paraId="4A6738DB" w14:textId="77777777" w:rsidR="00D70CF5" w:rsidRPr="00576960" w:rsidRDefault="00D70CF5" w:rsidP="009C49FF">
            <w:pPr>
              <w:rPr>
                <w:lang w:val="ro-MO"/>
              </w:rPr>
            </w:pPr>
            <w:r w:rsidRPr="00576960">
              <w:rPr>
                <w:lang w:val="ro-MO"/>
              </w:rPr>
              <w:t>1,300</w:t>
            </w:r>
          </w:p>
        </w:tc>
      </w:tr>
      <w:tr w:rsidR="00D70CF5" w:rsidRPr="00576960" w14:paraId="1C5F08C1"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2AE2616F" w14:textId="77777777" w:rsidR="00D70CF5" w:rsidRPr="00576960" w:rsidRDefault="00D70CF5" w:rsidP="009C49FF">
            <w:pPr>
              <w:rPr>
                <w:lang w:val="ro-MO"/>
              </w:rPr>
            </w:pPr>
            <w:r w:rsidRPr="00576960">
              <w:rPr>
                <w:lang w:val="ro-MO"/>
              </w:rPr>
              <w:t>8</w:t>
            </w:r>
          </w:p>
        </w:tc>
        <w:tc>
          <w:tcPr>
            <w:tcW w:w="1276" w:type="dxa"/>
            <w:gridSpan w:val="2"/>
            <w:tcBorders>
              <w:top w:val="single" w:sz="4" w:space="0" w:color="auto"/>
              <w:bottom w:val="single" w:sz="4" w:space="0" w:color="auto"/>
            </w:tcBorders>
          </w:tcPr>
          <w:p w14:paraId="49C0A42F" w14:textId="77777777" w:rsidR="00D70CF5" w:rsidRPr="00576960" w:rsidRDefault="00D70CF5" w:rsidP="009C49FF">
            <w:pPr>
              <w:rPr>
                <w:lang w:val="ro-MO"/>
              </w:rPr>
            </w:pPr>
            <w:r w:rsidRPr="00576960">
              <w:rPr>
                <w:lang w:val="ro-MO"/>
              </w:rPr>
              <w:t>TsI50A5</w:t>
            </w:r>
          </w:p>
          <w:p w14:paraId="7E677623"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622C1F77"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Transportarea resturilor de betoane demolate cu autobasculanta de 5 t la distanta de 5 km  ( Y=2.4 t/m3)</w:t>
            </w:r>
            <w:r w:rsidRPr="00576960">
              <w:rPr>
                <w:rFonts w:ascii="Times New Roman CYR" w:hAnsi="Times New Roman CYR" w:cs="Times New Roman CYR"/>
                <w:sz w:val="16"/>
                <w:szCs w:val="16"/>
                <w:lang w:val="ro-MO"/>
              </w:rPr>
              <w:t xml:space="preserve"> </w:t>
            </w:r>
          </w:p>
          <w:p w14:paraId="51BFF0B8"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4B82B08A" w14:textId="77777777" w:rsidR="00D70CF5" w:rsidRPr="00576960" w:rsidRDefault="00D70CF5" w:rsidP="009C49FF">
            <w:pPr>
              <w:jc w:val="center"/>
              <w:rPr>
                <w:lang w:val="ro-MO"/>
              </w:rPr>
            </w:pPr>
            <w:r w:rsidRPr="00576960">
              <w:rPr>
                <w:lang w:val="ro-MO"/>
              </w:rPr>
              <w:t>t</w:t>
            </w:r>
          </w:p>
        </w:tc>
        <w:tc>
          <w:tcPr>
            <w:tcW w:w="1559" w:type="dxa"/>
            <w:gridSpan w:val="3"/>
            <w:tcBorders>
              <w:top w:val="single" w:sz="4" w:space="0" w:color="auto"/>
              <w:bottom w:val="single" w:sz="4" w:space="0" w:color="auto"/>
            </w:tcBorders>
            <w:vAlign w:val="center"/>
          </w:tcPr>
          <w:p w14:paraId="6FBB74F9" w14:textId="77777777" w:rsidR="00D70CF5" w:rsidRPr="00576960" w:rsidRDefault="00D70CF5" w:rsidP="009C49FF">
            <w:pPr>
              <w:jc w:val="center"/>
              <w:rPr>
                <w:lang w:val="ro-MO"/>
              </w:rPr>
            </w:pPr>
          </w:p>
        </w:tc>
        <w:tc>
          <w:tcPr>
            <w:tcW w:w="1559" w:type="dxa"/>
            <w:gridSpan w:val="2"/>
            <w:tcBorders>
              <w:top w:val="single" w:sz="4" w:space="0" w:color="auto"/>
              <w:bottom w:val="single" w:sz="4" w:space="0" w:color="auto"/>
            </w:tcBorders>
            <w:vAlign w:val="center"/>
          </w:tcPr>
          <w:p w14:paraId="0583624E" w14:textId="77777777" w:rsidR="00D70CF5" w:rsidRPr="00576960" w:rsidRDefault="00D70CF5" w:rsidP="009C49FF">
            <w:pPr>
              <w:jc w:val="center"/>
              <w:rPr>
                <w:lang w:val="ro-MO"/>
              </w:rPr>
            </w:pPr>
            <w:r w:rsidRPr="00576960">
              <w:rPr>
                <w:lang w:val="ro-MO"/>
              </w:rPr>
              <w:t>120,000</w:t>
            </w:r>
          </w:p>
        </w:tc>
      </w:tr>
      <w:tr w:rsidR="00D70CF5" w:rsidRPr="00576960" w14:paraId="73481800"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4DF935B"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1024C93A" w14:textId="77777777" w:rsidR="00D70CF5" w:rsidRPr="00576960" w:rsidRDefault="00D70CF5" w:rsidP="009C49FF">
            <w:pPr>
              <w:jc w:val="center"/>
              <w:rPr>
                <w:sz w:val="16"/>
                <w:szCs w:val="16"/>
                <w:lang w:val="ro-MO"/>
              </w:rPr>
            </w:pPr>
            <w:r w:rsidRPr="00576960">
              <w:rPr>
                <w:sz w:val="16"/>
                <w:szCs w:val="16"/>
                <w:lang w:val="ro-MO"/>
              </w:rPr>
              <w:t>3410540000006</w:t>
            </w:r>
          </w:p>
        </w:tc>
        <w:tc>
          <w:tcPr>
            <w:tcW w:w="4252" w:type="dxa"/>
            <w:gridSpan w:val="3"/>
            <w:tcBorders>
              <w:top w:val="nil"/>
              <w:bottom w:val="single" w:sz="2" w:space="0" w:color="auto"/>
            </w:tcBorders>
          </w:tcPr>
          <w:p w14:paraId="6E486E44" w14:textId="77777777" w:rsidR="00D70CF5" w:rsidRPr="00576960" w:rsidRDefault="00D70CF5" w:rsidP="009C49FF">
            <w:pPr>
              <w:rPr>
                <w:sz w:val="22"/>
                <w:szCs w:val="22"/>
                <w:lang w:val="ro-MO"/>
              </w:rPr>
            </w:pPr>
            <w:r w:rsidRPr="00576960">
              <w:rPr>
                <w:sz w:val="22"/>
                <w:szCs w:val="22"/>
                <w:lang w:val="ro-MO"/>
              </w:rPr>
              <w:t>Autobasculanta-5t</w:t>
            </w:r>
          </w:p>
        </w:tc>
        <w:tc>
          <w:tcPr>
            <w:tcW w:w="993" w:type="dxa"/>
            <w:gridSpan w:val="2"/>
            <w:tcBorders>
              <w:top w:val="nil"/>
              <w:bottom w:val="single" w:sz="2" w:space="0" w:color="auto"/>
            </w:tcBorders>
          </w:tcPr>
          <w:p w14:paraId="6BBB0962"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0163D6FD" w14:textId="77777777" w:rsidR="00D70CF5" w:rsidRPr="00576960" w:rsidRDefault="00D70CF5" w:rsidP="009C49FF">
            <w:pPr>
              <w:rPr>
                <w:sz w:val="22"/>
                <w:szCs w:val="22"/>
                <w:lang w:val="ro-MO"/>
              </w:rPr>
            </w:pPr>
            <w:r w:rsidRPr="00576960">
              <w:rPr>
                <w:sz w:val="22"/>
                <w:szCs w:val="22"/>
                <w:lang w:val="en-US"/>
              </w:rPr>
              <w:t>0,1060</w:t>
            </w:r>
          </w:p>
        </w:tc>
        <w:tc>
          <w:tcPr>
            <w:tcW w:w="1559" w:type="dxa"/>
            <w:gridSpan w:val="2"/>
            <w:tcBorders>
              <w:top w:val="nil"/>
              <w:bottom w:val="single" w:sz="2" w:space="0" w:color="auto"/>
            </w:tcBorders>
          </w:tcPr>
          <w:p w14:paraId="6E3B480D" w14:textId="77777777" w:rsidR="00D70CF5" w:rsidRPr="00576960" w:rsidRDefault="00D70CF5" w:rsidP="009C49FF">
            <w:pPr>
              <w:rPr>
                <w:lang w:val="ro-MO"/>
              </w:rPr>
            </w:pPr>
            <w:r w:rsidRPr="00576960">
              <w:rPr>
                <w:lang w:val="ro-MO"/>
              </w:rPr>
              <w:t>12,720</w:t>
            </w:r>
          </w:p>
        </w:tc>
      </w:tr>
      <w:tr w:rsidR="00D70CF5" w:rsidRPr="00576960" w14:paraId="54E22212"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2FCDB85A" w14:textId="77777777" w:rsidR="00D70CF5" w:rsidRPr="00576960" w:rsidRDefault="00D70CF5" w:rsidP="009C49FF">
            <w:pPr>
              <w:rPr>
                <w:lang w:val="ro-MO"/>
              </w:rPr>
            </w:pPr>
            <w:r w:rsidRPr="00576960">
              <w:rPr>
                <w:lang w:val="ro-MO"/>
              </w:rPr>
              <w:t>9</w:t>
            </w:r>
          </w:p>
        </w:tc>
        <w:tc>
          <w:tcPr>
            <w:tcW w:w="1276" w:type="dxa"/>
            <w:gridSpan w:val="2"/>
            <w:tcBorders>
              <w:top w:val="single" w:sz="4" w:space="0" w:color="auto"/>
              <w:bottom w:val="single" w:sz="4" w:space="0" w:color="auto"/>
            </w:tcBorders>
          </w:tcPr>
          <w:p w14:paraId="02263462" w14:textId="77777777" w:rsidR="00D70CF5" w:rsidRPr="00576960" w:rsidRDefault="00D70CF5" w:rsidP="009C49FF">
            <w:pPr>
              <w:rPr>
                <w:lang w:val="ro-MO"/>
              </w:rPr>
            </w:pPr>
            <w:r w:rsidRPr="00576960">
              <w:rPr>
                <w:lang w:val="ro-MO"/>
              </w:rPr>
              <w:t>TsC50A k=10</w:t>
            </w:r>
          </w:p>
          <w:p w14:paraId="0EB4455B"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34D57EEA"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Repararea si intretinerea drumurilor naturale la transportarea pamintului, pentru fiecare 0,5 km, teren categoria I</w:t>
            </w:r>
            <w:r w:rsidRPr="00576960">
              <w:rPr>
                <w:rFonts w:ascii="Times New Roman CYR" w:hAnsi="Times New Roman CYR" w:cs="Times New Roman CYR"/>
                <w:sz w:val="16"/>
                <w:szCs w:val="16"/>
                <w:lang w:val="ro-MO"/>
              </w:rPr>
              <w:t xml:space="preserve"> </w:t>
            </w:r>
          </w:p>
          <w:p w14:paraId="7D72B317" w14:textId="77777777" w:rsidR="00D70CF5" w:rsidRPr="00576960" w:rsidRDefault="00D70CF5" w:rsidP="009C49FF">
            <w:pPr>
              <w:adjustRightInd w:val="0"/>
              <w:rPr>
                <w:rFonts w:ascii="Times New Roman CYR" w:hAnsi="Times New Roman CYR" w:cs="Times New Roman CYR"/>
                <w:sz w:val="16"/>
                <w:szCs w:val="16"/>
                <w:lang w:val="ro-MO"/>
              </w:rPr>
            </w:pPr>
            <w:r w:rsidRPr="00576960">
              <w:rPr>
                <w:rFonts w:ascii="Times New Roman CYR" w:hAnsi="Times New Roman CYR" w:cs="Times New Roman CYR"/>
                <w:sz w:val="16"/>
                <w:szCs w:val="16"/>
                <w:lang w:val="ro-MO"/>
              </w:rPr>
              <w:t>Коэффициент к материалам=10,000</w:t>
            </w:r>
          </w:p>
          <w:p w14:paraId="344D82A0" w14:textId="77777777" w:rsidR="00D70CF5" w:rsidRPr="00576960" w:rsidRDefault="00D70CF5" w:rsidP="009C49FF">
            <w:pPr>
              <w:adjustRightInd w:val="0"/>
              <w:rPr>
                <w:rFonts w:ascii="Times New Roman CYR" w:hAnsi="Times New Roman CYR" w:cs="Times New Roman CYR"/>
                <w:sz w:val="16"/>
                <w:szCs w:val="16"/>
                <w:lang w:val="ro-MO"/>
              </w:rPr>
            </w:pPr>
            <w:r w:rsidRPr="00576960">
              <w:rPr>
                <w:rFonts w:ascii="Times New Roman CYR" w:hAnsi="Times New Roman CYR" w:cs="Times New Roman CYR"/>
                <w:sz w:val="16"/>
                <w:szCs w:val="16"/>
                <w:lang w:val="ro-MO"/>
              </w:rPr>
              <w:t>Коэффициент к машинам=10,000</w:t>
            </w:r>
          </w:p>
          <w:p w14:paraId="1C9904FA"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35609DEC" w14:textId="77777777" w:rsidR="00D70CF5" w:rsidRPr="00576960" w:rsidRDefault="00D70CF5" w:rsidP="009C49FF">
            <w:pPr>
              <w:jc w:val="center"/>
              <w:rPr>
                <w:lang w:val="ro-MO"/>
              </w:rPr>
            </w:pPr>
            <w:r w:rsidRPr="00576960">
              <w:rPr>
                <w:lang w:val="ro-MO"/>
              </w:rPr>
              <w:t>100 m3</w:t>
            </w:r>
          </w:p>
        </w:tc>
        <w:tc>
          <w:tcPr>
            <w:tcW w:w="1559" w:type="dxa"/>
            <w:gridSpan w:val="3"/>
            <w:tcBorders>
              <w:top w:val="single" w:sz="4" w:space="0" w:color="auto"/>
              <w:bottom w:val="single" w:sz="4" w:space="0" w:color="auto"/>
            </w:tcBorders>
            <w:vAlign w:val="center"/>
          </w:tcPr>
          <w:p w14:paraId="56973BED" w14:textId="77777777" w:rsidR="00D70CF5" w:rsidRPr="00576960" w:rsidRDefault="00D70CF5" w:rsidP="009C49FF">
            <w:pPr>
              <w:jc w:val="center"/>
              <w:rPr>
                <w:lang w:val="ro-MO"/>
              </w:rPr>
            </w:pPr>
          </w:p>
        </w:tc>
        <w:tc>
          <w:tcPr>
            <w:tcW w:w="1559" w:type="dxa"/>
            <w:gridSpan w:val="2"/>
            <w:tcBorders>
              <w:top w:val="single" w:sz="4" w:space="0" w:color="auto"/>
              <w:bottom w:val="single" w:sz="4" w:space="0" w:color="auto"/>
            </w:tcBorders>
            <w:vAlign w:val="center"/>
          </w:tcPr>
          <w:p w14:paraId="02E2E119" w14:textId="77777777" w:rsidR="00D70CF5" w:rsidRPr="00576960" w:rsidRDefault="00D70CF5" w:rsidP="009C49FF">
            <w:pPr>
              <w:jc w:val="center"/>
              <w:rPr>
                <w:lang w:val="ro-MO"/>
              </w:rPr>
            </w:pPr>
            <w:r w:rsidRPr="00576960">
              <w:rPr>
                <w:lang w:val="ro-MO"/>
              </w:rPr>
              <w:t>0,500</w:t>
            </w:r>
          </w:p>
        </w:tc>
      </w:tr>
      <w:tr w:rsidR="00D70CF5" w:rsidRPr="00576960" w14:paraId="4BCC0981"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241E9E8"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35B719D6" w14:textId="77777777" w:rsidR="00D70CF5" w:rsidRPr="00576960" w:rsidRDefault="00D70CF5" w:rsidP="009C49FF">
            <w:pPr>
              <w:jc w:val="center"/>
              <w:rPr>
                <w:sz w:val="16"/>
                <w:szCs w:val="16"/>
                <w:lang w:val="ro-MO"/>
              </w:rPr>
            </w:pPr>
            <w:r w:rsidRPr="00576960">
              <w:rPr>
                <w:sz w:val="16"/>
                <w:szCs w:val="16"/>
                <w:lang w:val="ro-MO"/>
              </w:rPr>
              <w:t>1411122201752</w:t>
            </w:r>
          </w:p>
        </w:tc>
        <w:tc>
          <w:tcPr>
            <w:tcW w:w="4252" w:type="dxa"/>
            <w:gridSpan w:val="3"/>
            <w:tcBorders>
              <w:top w:val="nil"/>
              <w:bottom w:val="single" w:sz="2" w:space="0" w:color="auto"/>
            </w:tcBorders>
          </w:tcPr>
          <w:p w14:paraId="4C66F532" w14:textId="77777777" w:rsidR="00D70CF5" w:rsidRPr="00576960" w:rsidRDefault="00D70CF5" w:rsidP="009C49FF">
            <w:pPr>
              <w:rPr>
                <w:sz w:val="22"/>
                <w:szCs w:val="22"/>
                <w:lang w:val="ro-MO"/>
              </w:rPr>
            </w:pPr>
            <w:r w:rsidRPr="00576960">
              <w:rPr>
                <w:sz w:val="22"/>
                <w:szCs w:val="22"/>
                <w:lang w:val="ro-MO"/>
              </w:rPr>
              <w:t>Piatra sparta LA30 fr.16-32</w:t>
            </w:r>
          </w:p>
        </w:tc>
        <w:tc>
          <w:tcPr>
            <w:tcW w:w="993" w:type="dxa"/>
            <w:gridSpan w:val="2"/>
            <w:tcBorders>
              <w:top w:val="nil"/>
              <w:bottom w:val="single" w:sz="2" w:space="0" w:color="auto"/>
            </w:tcBorders>
          </w:tcPr>
          <w:p w14:paraId="24D95077" w14:textId="77777777" w:rsidR="00D70CF5" w:rsidRPr="00576960" w:rsidRDefault="00D70CF5" w:rsidP="009C49FF">
            <w:pPr>
              <w:rPr>
                <w:sz w:val="22"/>
                <w:szCs w:val="22"/>
                <w:lang w:val="ro-MO"/>
              </w:rPr>
            </w:pPr>
            <w:r w:rsidRPr="00576960">
              <w:rPr>
                <w:sz w:val="22"/>
                <w:szCs w:val="22"/>
                <w:lang w:val="ro-MO"/>
              </w:rPr>
              <w:t>m3</w:t>
            </w:r>
          </w:p>
        </w:tc>
        <w:tc>
          <w:tcPr>
            <w:tcW w:w="1559" w:type="dxa"/>
            <w:gridSpan w:val="3"/>
            <w:tcBorders>
              <w:top w:val="nil"/>
              <w:bottom w:val="single" w:sz="2" w:space="0" w:color="auto"/>
            </w:tcBorders>
          </w:tcPr>
          <w:p w14:paraId="3FF09BC7" w14:textId="77777777" w:rsidR="00D70CF5" w:rsidRPr="00576960" w:rsidRDefault="00D70CF5" w:rsidP="009C49FF">
            <w:pPr>
              <w:rPr>
                <w:sz w:val="22"/>
                <w:szCs w:val="22"/>
                <w:lang w:val="ro-MO"/>
              </w:rPr>
            </w:pPr>
            <w:r w:rsidRPr="00576960">
              <w:rPr>
                <w:sz w:val="22"/>
                <w:szCs w:val="22"/>
                <w:lang w:val="en-US"/>
              </w:rPr>
              <w:t>0,0100</w:t>
            </w:r>
          </w:p>
        </w:tc>
        <w:tc>
          <w:tcPr>
            <w:tcW w:w="1559" w:type="dxa"/>
            <w:gridSpan w:val="2"/>
            <w:tcBorders>
              <w:top w:val="nil"/>
              <w:bottom w:val="single" w:sz="2" w:space="0" w:color="auto"/>
            </w:tcBorders>
          </w:tcPr>
          <w:p w14:paraId="0C950420" w14:textId="77777777" w:rsidR="00D70CF5" w:rsidRPr="00576960" w:rsidRDefault="00D70CF5" w:rsidP="009C49FF">
            <w:pPr>
              <w:rPr>
                <w:lang w:val="ro-MO"/>
              </w:rPr>
            </w:pPr>
            <w:r w:rsidRPr="00576960">
              <w:rPr>
                <w:lang w:val="ro-MO"/>
              </w:rPr>
              <w:t>0,050</w:t>
            </w:r>
          </w:p>
        </w:tc>
      </w:tr>
      <w:tr w:rsidR="00D70CF5" w:rsidRPr="00576960" w14:paraId="63FF1C8B"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D957772"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1A144B99" w14:textId="77777777" w:rsidR="00D70CF5" w:rsidRPr="00576960" w:rsidRDefault="00D70CF5" w:rsidP="009C49FF">
            <w:pPr>
              <w:jc w:val="center"/>
              <w:rPr>
                <w:sz w:val="16"/>
                <w:szCs w:val="16"/>
                <w:lang w:val="ro-MO"/>
              </w:rPr>
            </w:pPr>
            <w:r w:rsidRPr="00576960">
              <w:rPr>
                <w:sz w:val="16"/>
                <w:szCs w:val="16"/>
                <w:lang w:val="ro-MO"/>
              </w:rPr>
              <w:t>2952260003554</w:t>
            </w:r>
          </w:p>
        </w:tc>
        <w:tc>
          <w:tcPr>
            <w:tcW w:w="4252" w:type="dxa"/>
            <w:gridSpan w:val="3"/>
            <w:tcBorders>
              <w:top w:val="nil"/>
              <w:bottom w:val="single" w:sz="2" w:space="0" w:color="auto"/>
            </w:tcBorders>
          </w:tcPr>
          <w:p w14:paraId="17A4F7BD" w14:textId="77777777" w:rsidR="00D70CF5" w:rsidRPr="00576960" w:rsidRDefault="00D70CF5" w:rsidP="009C49FF">
            <w:pPr>
              <w:rPr>
                <w:sz w:val="22"/>
                <w:szCs w:val="22"/>
                <w:lang w:val="ro-MO"/>
              </w:rPr>
            </w:pPr>
            <w:r w:rsidRPr="00576960">
              <w:rPr>
                <w:sz w:val="22"/>
                <w:szCs w:val="22"/>
                <w:lang w:val="ro-MO"/>
              </w:rPr>
              <w:t>Buldozer 79kw (108CP)</w:t>
            </w:r>
          </w:p>
        </w:tc>
        <w:tc>
          <w:tcPr>
            <w:tcW w:w="993" w:type="dxa"/>
            <w:gridSpan w:val="2"/>
            <w:tcBorders>
              <w:top w:val="nil"/>
              <w:bottom w:val="single" w:sz="2" w:space="0" w:color="auto"/>
            </w:tcBorders>
          </w:tcPr>
          <w:p w14:paraId="2EC0C841"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34CF411A" w14:textId="77777777" w:rsidR="00D70CF5" w:rsidRPr="00576960" w:rsidRDefault="00D70CF5" w:rsidP="009C49FF">
            <w:pPr>
              <w:rPr>
                <w:sz w:val="22"/>
                <w:szCs w:val="22"/>
                <w:lang w:val="ro-MO"/>
              </w:rPr>
            </w:pPr>
            <w:r w:rsidRPr="00576960">
              <w:rPr>
                <w:sz w:val="22"/>
                <w:szCs w:val="22"/>
                <w:lang w:val="en-US"/>
              </w:rPr>
              <w:t>0,1300</w:t>
            </w:r>
          </w:p>
        </w:tc>
        <w:tc>
          <w:tcPr>
            <w:tcW w:w="1559" w:type="dxa"/>
            <w:gridSpan w:val="2"/>
            <w:tcBorders>
              <w:top w:val="nil"/>
              <w:bottom w:val="single" w:sz="2" w:space="0" w:color="auto"/>
            </w:tcBorders>
          </w:tcPr>
          <w:p w14:paraId="0E0153F8" w14:textId="77777777" w:rsidR="00D70CF5" w:rsidRPr="00576960" w:rsidRDefault="00D70CF5" w:rsidP="009C49FF">
            <w:pPr>
              <w:rPr>
                <w:lang w:val="ro-MO"/>
              </w:rPr>
            </w:pPr>
            <w:r w:rsidRPr="00576960">
              <w:rPr>
                <w:lang w:val="ro-MO"/>
              </w:rPr>
              <w:t>0,650</w:t>
            </w:r>
          </w:p>
        </w:tc>
      </w:tr>
      <w:tr w:rsidR="00D70CF5" w:rsidRPr="00576960" w14:paraId="60DFD818"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CF6FD53" w14:textId="77777777" w:rsidR="00D70CF5" w:rsidRPr="00576960" w:rsidRDefault="00D70CF5" w:rsidP="009C49FF">
            <w:pPr>
              <w:rPr>
                <w:lang w:val="ro-MO"/>
              </w:rPr>
            </w:pPr>
            <w:r w:rsidRPr="00576960">
              <w:rPr>
                <w:lang w:val="ro-MO"/>
              </w:rPr>
              <w:t>10</w:t>
            </w:r>
          </w:p>
        </w:tc>
        <w:tc>
          <w:tcPr>
            <w:tcW w:w="1276" w:type="dxa"/>
            <w:gridSpan w:val="2"/>
            <w:tcBorders>
              <w:top w:val="single" w:sz="4" w:space="0" w:color="auto"/>
              <w:bottom w:val="single" w:sz="4" w:space="0" w:color="auto"/>
            </w:tcBorders>
          </w:tcPr>
          <w:p w14:paraId="3A614A85" w14:textId="77777777" w:rsidR="00D70CF5" w:rsidRPr="00576960" w:rsidRDefault="00D70CF5" w:rsidP="009C49FF">
            <w:pPr>
              <w:rPr>
                <w:lang w:val="ro-MO"/>
              </w:rPr>
            </w:pPr>
            <w:r w:rsidRPr="00576960">
              <w:rPr>
                <w:lang w:val="ro-MO"/>
              </w:rPr>
              <w:t>TsC51B</w:t>
            </w:r>
          </w:p>
          <w:p w14:paraId="4174A356"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32AAFDF9"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Lucrari la descarcarea in depozit</w:t>
            </w:r>
            <w:r w:rsidRPr="00576960">
              <w:rPr>
                <w:rFonts w:ascii="Times New Roman CYR" w:hAnsi="Times New Roman CYR" w:cs="Times New Roman CYR"/>
                <w:sz w:val="16"/>
                <w:szCs w:val="16"/>
                <w:lang w:val="ro-MO"/>
              </w:rPr>
              <w:t xml:space="preserve"> </w:t>
            </w:r>
          </w:p>
          <w:p w14:paraId="64DE0A3A"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353B4BEE" w14:textId="77777777" w:rsidR="00D70CF5" w:rsidRPr="00576960" w:rsidRDefault="00D70CF5" w:rsidP="009C49FF">
            <w:pPr>
              <w:jc w:val="center"/>
              <w:rPr>
                <w:lang w:val="ro-MO"/>
              </w:rPr>
            </w:pPr>
            <w:r w:rsidRPr="00576960">
              <w:rPr>
                <w:lang w:val="ro-MO"/>
              </w:rPr>
              <w:t>100 m3</w:t>
            </w:r>
          </w:p>
        </w:tc>
        <w:tc>
          <w:tcPr>
            <w:tcW w:w="1559" w:type="dxa"/>
            <w:gridSpan w:val="3"/>
            <w:tcBorders>
              <w:top w:val="single" w:sz="4" w:space="0" w:color="auto"/>
              <w:bottom w:val="single" w:sz="4" w:space="0" w:color="auto"/>
            </w:tcBorders>
            <w:vAlign w:val="center"/>
          </w:tcPr>
          <w:p w14:paraId="3EDCC2C7" w14:textId="77777777" w:rsidR="00D70CF5" w:rsidRPr="00576960" w:rsidRDefault="00D70CF5" w:rsidP="009C49FF">
            <w:pPr>
              <w:jc w:val="center"/>
              <w:rPr>
                <w:lang w:val="ro-MO"/>
              </w:rPr>
            </w:pPr>
          </w:p>
        </w:tc>
        <w:tc>
          <w:tcPr>
            <w:tcW w:w="1559" w:type="dxa"/>
            <w:gridSpan w:val="2"/>
            <w:tcBorders>
              <w:top w:val="single" w:sz="4" w:space="0" w:color="auto"/>
              <w:bottom w:val="single" w:sz="4" w:space="0" w:color="auto"/>
            </w:tcBorders>
            <w:vAlign w:val="center"/>
          </w:tcPr>
          <w:p w14:paraId="3629138D" w14:textId="77777777" w:rsidR="00D70CF5" w:rsidRPr="00576960" w:rsidRDefault="00D70CF5" w:rsidP="009C49FF">
            <w:pPr>
              <w:jc w:val="center"/>
              <w:rPr>
                <w:lang w:val="ro-MO"/>
              </w:rPr>
            </w:pPr>
            <w:r w:rsidRPr="00576960">
              <w:rPr>
                <w:lang w:val="ro-MO"/>
              </w:rPr>
              <w:t>0,500</w:t>
            </w:r>
          </w:p>
        </w:tc>
      </w:tr>
      <w:tr w:rsidR="00D70CF5" w:rsidRPr="00576960" w14:paraId="7BEBD1F1"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67202B0"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5EDDD7FA" w14:textId="77777777" w:rsidR="00D70CF5" w:rsidRPr="00576960" w:rsidRDefault="00D70CF5" w:rsidP="009C49FF">
            <w:pPr>
              <w:jc w:val="center"/>
              <w:rPr>
                <w:sz w:val="16"/>
                <w:szCs w:val="16"/>
                <w:lang w:val="ro-MO"/>
              </w:rPr>
            </w:pPr>
            <w:r w:rsidRPr="00576960">
              <w:rPr>
                <w:sz w:val="16"/>
                <w:szCs w:val="16"/>
                <w:lang w:val="ro-MO"/>
              </w:rPr>
              <w:t>9310060019900</w:t>
            </w:r>
          </w:p>
        </w:tc>
        <w:tc>
          <w:tcPr>
            <w:tcW w:w="4252" w:type="dxa"/>
            <w:gridSpan w:val="3"/>
            <w:tcBorders>
              <w:top w:val="nil"/>
              <w:bottom w:val="single" w:sz="2" w:space="0" w:color="auto"/>
            </w:tcBorders>
          </w:tcPr>
          <w:p w14:paraId="7FB37AF1" w14:textId="77777777" w:rsidR="00D70CF5" w:rsidRPr="00576960" w:rsidRDefault="00D70CF5" w:rsidP="009C49FF">
            <w:pPr>
              <w:rPr>
                <w:lang w:val="ro-MO"/>
              </w:rPr>
            </w:pPr>
            <w:r w:rsidRPr="00576960">
              <w:rPr>
                <w:lang w:val="ro-MO"/>
              </w:rPr>
              <w:t>Muncitor necalificat</w:t>
            </w:r>
          </w:p>
        </w:tc>
        <w:tc>
          <w:tcPr>
            <w:tcW w:w="993" w:type="dxa"/>
            <w:gridSpan w:val="2"/>
            <w:tcBorders>
              <w:top w:val="nil"/>
              <w:bottom w:val="single" w:sz="2" w:space="0" w:color="auto"/>
            </w:tcBorders>
          </w:tcPr>
          <w:p w14:paraId="238069B0" w14:textId="77777777" w:rsidR="00D70CF5" w:rsidRPr="00576960" w:rsidRDefault="00D70CF5" w:rsidP="009C49FF">
            <w:pPr>
              <w:rPr>
                <w:lang w:val="ro-MO"/>
              </w:rPr>
            </w:pPr>
            <w:r w:rsidRPr="00576960">
              <w:rPr>
                <w:lang w:val="ro-MO"/>
              </w:rPr>
              <w:t>h-om</w:t>
            </w:r>
          </w:p>
        </w:tc>
        <w:tc>
          <w:tcPr>
            <w:tcW w:w="1559" w:type="dxa"/>
            <w:gridSpan w:val="3"/>
            <w:tcBorders>
              <w:top w:val="nil"/>
              <w:bottom w:val="single" w:sz="2" w:space="0" w:color="auto"/>
            </w:tcBorders>
          </w:tcPr>
          <w:p w14:paraId="10633B44" w14:textId="77777777" w:rsidR="00D70CF5" w:rsidRPr="00576960" w:rsidRDefault="00D70CF5" w:rsidP="009C49FF">
            <w:pPr>
              <w:rPr>
                <w:lang w:val="ro-MO"/>
              </w:rPr>
            </w:pPr>
            <w:r w:rsidRPr="004A6B3E">
              <w:rPr>
                <w:sz w:val="16"/>
                <w:szCs w:val="16"/>
                <w:lang w:val="en-US"/>
              </w:rPr>
              <w:t>0,3600</w:t>
            </w:r>
          </w:p>
        </w:tc>
        <w:tc>
          <w:tcPr>
            <w:tcW w:w="1559" w:type="dxa"/>
            <w:gridSpan w:val="2"/>
            <w:tcBorders>
              <w:top w:val="nil"/>
              <w:bottom w:val="single" w:sz="2" w:space="0" w:color="auto"/>
            </w:tcBorders>
          </w:tcPr>
          <w:p w14:paraId="49E54744" w14:textId="77777777" w:rsidR="00D70CF5" w:rsidRPr="00576960" w:rsidRDefault="00D70CF5" w:rsidP="009C49FF">
            <w:pPr>
              <w:rPr>
                <w:lang w:val="ro-MO"/>
              </w:rPr>
            </w:pPr>
            <w:r w:rsidRPr="00576960">
              <w:rPr>
                <w:lang w:val="ro-MO"/>
              </w:rPr>
              <w:t>0,180</w:t>
            </w:r>
          </w:p>
        </w:tc>
      </w:tr>
      <w:tr w:rsidR="00D70CF5" w:rsidRPr="00576960" w14:paraId="40BE2A80"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0E20D61"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1B27FB43" w14:textId="77777777" w:rsidR="00D70CF5" w:rsidRPr="00576960" w:rsidRDefault="00D70CF5" w:rsidP="009C49FF">
            <w:pPr>
              <w:jc w:val="center"/>
              <w:rPr>
                <w:sz w:val="16"/>
                <w:szCs w:val="16"/>
                <w:lang w:val="ro-MO"/>
              </w:rPr>
            </w:pPr>
            <w:r w:rsidRPr="00576960">
              <w:rPr>
                <w:sz w:val="16"/>
                <w:szCs w:val="16"/>
                <w:lang w:val="ro-MO"/>
              </w:rPr>
              <w:t>1411122201752</w:t>
            </w:r>
          </w:p>
        </w:tc>
        <w:tc>
          <w:tcPr>
            <w:tcW w:w="4252" w:type="dxa"/>
            <w:gridSpan w:val="3"/>
            <w:tcBorders>
              <w:top w:val="nil"/>
              <w:bottom w:val="single" w:sz="2" w:space="0" w:color="auto"/>
            </w:tcBorders>
          </w:tcPr>
          <w:p w14:paraId="67DEF595" w14:textId="77777777" w:rsidR="00D70CF5" w:rsidRPr="00576960" w:rsidRDefault="00D70CF5" w:rsidP="009C49FF">
            <w:pPr>
              <w:rPr>
                <w:lang w:val="ro-MO"/>
              </w:rPr>
            </w:pPr>
            <w:r w:rsidRPr="00576960">
              <w:rPr>
                <w:lang w:val="ro-MO"/>
              </w:rPr>
              <w:t>Piatra sparta LA30 fr.16-32</w:t>
            </w:r>
          </w:p>
        </w:tc>
        <w:tc>
          <w:tcPr>
            <w:tcW w:w="993" w:type="dxa"/>
            <w:gridSpan w:val="2"/>
            <w:tcBorders>
              <w:top w:val="nil"/>
              <w:bottom w:val="single" w:sz="2" w:space="0" w:color="auto"/>
            </w:tcBorders>
          </w:tcPr>
          <w:p w14:paraId="6F803077" w14:textId="77777777" w:rsidR="00D70CF5" w:rsidRPr="00576960" w:rsidRDefault="00D70CF5" w:rsidP="009C49FF">
            <w:pPr>
              <w:rPr>
                <w:lang w:val="ro-MO"/>
              </w:rPr>
            </w:pPr>
            <w:r w:rsidRPr="00576960">
              <w:rPr>
                <w:lang w:val="ro-MO"/>
              </w:rPr>
              <w:t>m3</w:t>
            </w:r>
          </w:p>
        </w:tc>
        <w:tc>
          <w:tcPr>
            <w:tcW w:w="1559" w:type="dxa"/>
            <w:gridSpan w:val="3"/>
            <w:tcBorders>
              <w:top w:val="nil"/>
              <w:bottom w:val="single" w:sz="2" w:space="0" w:color="auto"/>
            </w:tcBorders>
          </w:tcPr>
          <w:p w14:paraId="23D02F2E" w14:textId="77777777" w:rsidR="00D70CF5" w:rsidRPr="00576960" w:rsidRDefault="00D70CF5" w:rsidP="009C49FF">
            <w:pPr>
              <w:rPr>
                <w:lang w:val="ro-MO"/>
              </w:rPr>
            </w:pPr>
            <w:r w:rsidRPr="004A6B3E">
              <w:rPr>
                <w:sz w:val="16"/>
                <w:szCs w:val="16"/>
                <w:lang w:val="en-US"/>
              </w:rPr>
              <w:t>0,0040</w:t>
            </w:r>
          </w:p>
        </w:tc>
        <w:tc>
          <w:tcPr>
            <w:tcW w:w="1559" w:type="dxa"/>
            <w:gridSpan w:val="2"/>
            <w:tcBorders>
              <w:top w:val="nil"/>
              <w:bottom w:val="single" w:sz="2" w:space="0" w:color="auto"/>
            </w:tcBorders>
          </w:tcPr>
          <w:p w14:paraId="04AECB69" w14:textId="77777777" w:rsidR="00D70CF5" w:rsidRPr="00576960" w:rsidRDefault="00D70CF5" w:rsidP="009C49FF">
            <w:pPr>
              <w:rPr>
                <w:lang w:val="ro-MO"/>
              </w:rPr>
            </w:pPr>
            <w:r w:rsidRPr="00576960">
              <w:rPr>
                <w:lang w:val="ro-MO"/>
              </w:rPr>
              <w:t>0,002</w:t>
            </w:r>
          </w:p>
        </w:tc>
      </w:tr>
      <w:tr w:rsidR="00D70CF5" w:rsidRPr="00576960" w14:paraId="000EEAAF"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A71428C"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4612CABA" w14:textId="77777777" w:rsidR="00D70CF5" w:rsidRPr="00576960" w:rsidRDefault="00D70CF5" w:rsidP="009C49FF">
            <w:pPr>
              <w:jc w:val="center"/>
              <w:rPr>
                <w:sz w:val="16"/>
                <w:szCs w:val="16"/>
                <w:lang w:val="ro-MO"/>
              </w:rPr>
            </w:pPr>
            <w:r w:rsidRPr="00576960">
              <w:rPr>
                <w:sz w:val="16"/>
                <w:szCs w:val="16"/>
                <w:lang w:val="ro-MO"/>
              </w:rPr>
              <w:t>2952260003554</w:t>
            </w:r>
          </w:p>
        </w:tc>
        <w:tc>
          <w:tcPr>
            <w:tcW w:w="4252" w:type="dxa"/>
            <w:gridSpan w:val="3"/>
            <w:tcBorders>
              <w:top w:val="nil"/>
              <w:bottom w:val="single" w:sz="2" w:space="0" w:color="auto"/>
            </w:tcBorders>
          </w:tcPr>
          <w:p w14:paraId="59F8218D" w14:textId="77777777" w:rsidR="00D70CF5" w:rsidRPr="00576960" w:rsidRDefault="00D70CF5" w:rsidP="009C49FF">
            <w:pPr>
              <w:rPr>
                <w:lang w:val="ro-MO"/>
              </w:rPr>
            </w:pPr>
            <w:r w:rsidRPr="00576960">
              <w:rPr>
                <w:lang w:val="ro-MO"/>
              </w:rPr>
              <w:t>Buldozer 79kw (108CP)</w:t>
            </w:r>
          </w:p>
        </w:tc>
        <w:tc>
          <w:tcPr>
            <w:tcW w:w="993" w:type="dxa"/>
            <w:gridSpan w:val="2"/>
            <w:tcBorders>
              <w:top w:val="nil"/>
              <w:bottom w:val="single" w:sz="2" w:space="0" w:color="auto"/>
            </w:tcBorders>
          </w:tcPr>
          <w:p w14:paraId="1F2C1237" w14:textId="77777777" w:rsidR="00D70CF5" w:rsidRPr="00576960" w:rsidRDefault="00D70CF5" w:rsidP="009C49FF">
            <w:pPr>
              <w:rPr>
                <w:lang w:val="ro-MO"/>
              </w:rPr>
            </w:pPr>
            <w:r w:rsidRPr="00576960">
              <w:rPr>
                <w:lang w:val="ro-MO"/>
              </w:rPr>
              <w:t>h-ut</w:t>
            </w:r>
          </w:p>
        </w:tc>
        <w:tc>
          <w:tcPr>
            <w:tcW w:w="1559" w:type="dxa"/>
            <w:gridSpan w:val="3"/>
            <w:tcBorders>
              <w:top w:val="nil"/>
              <w:bottom w:val="single" w:sz="2" w:space="0" w:color="auto"/>
            </w:tcBorders>
          </w:tcPr>
          <w:p w14:paraId="78C38259" w14:textId="77777777" w:rsidR="00D70CF5" w:rsidRPr="00576960" w:rsidRDefault="00D70CF5" w:rsidP="009C49FF">
            <w:pPr>
              <w:rPr>
                <w:lang w:val="ro-MO"/>
              </w:rPr>
            </w:pPr>
            <w:r w:rsidRPr="004A6B3E">
              <w:rPr>
                <w:sz w:val="16"/>
                <w:szCs w:val="16"/>
                <w:lang w:val="en-US"/>
              </w:rPr>
              <w:t>0,4000</w:t>
            </w:r>
          </w:p>
        </w:tc>
        <w:tc>
          <w:tcPr>
            <w:tcW w:w="1559" w:type="dxa"/>
            <w:gridSpan w:val="2"/>
            <w:tcBorders>
              <w:top w:val="nil"/>
              <w:bottom w:val="single" w:sz="2" w:space="0" w:color="auto"/>
            </w:tcBorders>
          </w:tcPr>
          <w:p w14:paraId="7F6C7D46" w14:textId="77777777" w:rsidR="00D70CF5" w:rsidRPr="00576960" w:rsidRDefault="00D70CF5" w:rsidP="009C49FF">
            <w:pPr>
              <w:rPr>
                <w:lang w:val="ro-MO"/>
              </w:rPr>
            </w:pPr>
            <w:r w:rsidRPr="00576960">
              <w:rPr>
                <w:lang w:val="ro-MO"/>
              </w:rPr>
              <w:t>0,200</w:t>
            </w:r>
          </w:p>
        </w:tc>
      </w:tr>
      <w:tr w:rsidR="00D70CF5" w:rsidRPr="00576960" w14:paraId="1DD87F74" w14:textId="77777777" w:rsidTr="00D70C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574DDF9D" w14:textId="77777777" w:rsidR="00D70CF5" w:rsidRPr="00576960" w:rsidRDefault="00D70CF5" w:rsidP="009C49FF">
            <w:pPr>
              <w:jc w:val="center"/>
              <w:rPr>
                <w:lang w:val="ro-MO"/>
              </w:rPr>
            </w:pPr>
            <w:r w:rsidRPr="00576960">
              <w:rPr>
                <w:lang w:val="ro-MO"/>
              </w:rPr>
              <w:t xml:space="preserve"> </w:t>
            </w:r>
          </w:p>
        </w:tc>
        <w:tc>
          <w:tcPr>
            <w:tcW w:w="1276" w:type="dxa"/>
            <w:gridSpan w:val="2"/>
            <w:tcBorders>
              <w:top w:val="nil"/>
              <w:left w:val="single" w:sz="6" w:space="0" w:color="auto"/>
              <w:bottom w:val="nil"/>
              <w:right w:val="nil"/>
            </w:tcBorders>
          </w:tcPr>
          <w:p w14:paraId="61887209" w14:textId="77777777" w:rsidR="00D70CF5" w:rsidRPr="00576960" w:rsidRDefault="00D70CF5" w:rsidP="009C49FF">
            <w:pPr>
              <w:rPr>
                <w:lang w:val="ro-MO"/>
              </w:rPr>
            </w:pPr>
          </w:p>
        </w:tc>
        <w:tc>
          <w:tcPr>
            <w:tcW w:w="4252" w:type="dxa"/>
            <w:gridSpan w:val="3"/>
            <w:tcBorders>
              <w:top w:val="nil"/>
              <w:left w:val="single" w:sz="6" w:space="0" w:color="auto"/>
              <w:bottom w:val="nil"/>
              <w:right w:val="single" w:sz="6" w:space="0" w:color="auto"/>
            </w:tcBorders>
          </w:tcPr>
          <w:p w14:paraId="4A8BAF3E" w14:textId="77777777" w:rsidR="00D70CF5" w:rsidRPr="00576960" w:rsidRDefault="00D70CF5" w:rsidP="009C49FF">
            <w:pPr>
              <w:rPr>
                <w:b/>
                <w:bCs/>
                <w:sz w:val="22"/>
                <w:szCs w:val="22"/>
                <w:lang w:val="ro-MO"/>
              </w:rPr>
            </w:pPr>
            <w:r w:rsidRPr="00576960">
              <w:rPr>
                <w:b/>
                <w:bCs/>
                <w:sz w:val="22"/>
                <w:szCs w:val="22"/>
                <w:lang w:val="ro-MO"/>
              </w:rPr>
              <w:t>2. Lucrari de terasamente</w:t>
            </w:r>
          </w:p>
          <w:p w14:paraId="6BCEAD8B" w14:textId="77777777" w:rsidR="00D70CF5" w:rsidRPr="00576960" w:rsidRDefault="00D70CF5" w:rsidP="009C49FF">
            <w:pPr>
              <w:rPr>
                <w:lang w:val="ro-MO"/>
              </w:rPr>
            </w:pPr>
          </w:p>
        </w:tc>
        <w:tc>
          <w:tcPr>
            <w:tcW w:w="993" w:type="dxa"/>
            <w:gridSpan w:val="2"/>
            <w:tcBorders>
              <w:top w:val="nil"/>
              <w:left w:val="single" w:sz="6" w:space="0" w:color="auto"/>
              <w:bottom w:val="nil"/>
              <w:right w:val="nil"/>
            </w:tcBorders>
          </w:tcPr>
          <w:p w14:paraId="72E4AD65" w14:textId="77777777" w:rsidR="00D70CF5" w:rsidRPr="00576960" w:rsidRDefault="00D70CF5" w:rsidP="009C49FF">
            <w:pPr>
              <w:rPr>
                <w:b/>
                <w:bCs/>
                <w:sz w:val="22"/>
                <w:szCs w:val="22"/>
                <w:lang w:val="ro-MO"/>
              </w:rPr>
            </w:pPr>
          </w:p>
        </w:tc>
        <w:tc>
          <w:tcPr>
            <w:tcW w:w="1559" w:type="dxa"/>
            <w:gridSpan w:val="3"/>
            <w:tcBorders>
              <w:top w:val="nil"/>
              <w:left w:val="single" w:sz="6" w:space="0" w:color="auto"/>
              <w:bottom w:val="nil"/>
              <w:right w:val="single" w:sz="6" w:space="0" w:color="auto"/>
            </w:tcBorders>
            <w:vAlign w:val="center"/>
          </w:tcPr>
          <w:p w14:paraId="49DCFE4B" w14:textId="77777777" w:rsidR="00D70CF5" w:rsidRPr="00576960" w:rsidRDefault="00D70CF5" w:rsidP="009C49FF">
            <w:pPr>
              <w:rPr>
                <w:lang w:val="ro-MO"/>
              </w:rPr>
            </w:pPr>
          </w:p>
        </w:tc>
        <w:tc>
          <w:tcPr>
            <w:tcW w:w="1559" w:type="dxa"/>
            <w:gridSpan w:val="2"/>
            <w:tcBorders>
              <w:top w:val="nil"/>
              <w:left w:val="single" w:sz="6" w:space="0" w:color="auto"/>
              <w:bottom w:val="nil"/>
              <w:right w:val="nil"/>
            </w:tcBorders>
          </w:tcPr>
          <w:p w14:paraId="3E144DCD" w14:textId="77777777" w:rsidR="00D70CF5" w:rsidRPr="00576960" w:rsidRDefault="00D70CF5" w:rsidP="009C49FF">
            <w:pPr>
              <w:rPr>
                <w:lang w:val="ro-MO"/>
              </w:rPr>
            </w:pPr>
          </w:p>
        </w:tc>
        <w:tc>
          <w:tcPr>
            <w:tcW w:w="283" w:type="dxa"/>
            <w:tcBorders>
              <w:top w:val="nil"/>
              <w:left w:val="single" w:sz="6" w:space="0" w:color="auto"/>
              <w:bottom w:val="nil"/>
              <w:right w:val="nil"/>
            </w:tcBorders>
          </w:tcPr>
          <w:p w14:paraId="2BF9810C" w14:textId="77777777" w:rsidR="00D70CF5" w:rsidRPr="00576960" w:rsidRDefault="00D70CF5" w:rsidP="009C49FF">
            <w:pPr>
              <w:rPr>
                <w:lang w:val="ro-MO"/>
              </w:rPr>
            </w:pPr>
          </w:p>
        </w:tc>
      </w:tr>
      <w:tr w:rsidR="00D70CF5" w:rsidRPr="00576960" w14:paraId="38E0942D"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59E53AB" w14:textId="77777777" w:rsidR="00D70CF5" w:rsidRPr="00576960" w:rsidRDefault="00D70CF5" w:rsidP="009C49FF">
            <w:pPr>
              <w:rPr>
                <w:lang w:val="ro-MO"/>
              </w:rPr>
            </w:pPr>
            <w:r w:rsidRPr="00576960">
              <w:rPr>
                <w:lang w:val="ro-MO"/>
              </w:rPr>
              <w:t>11</w:t>
            </w:r>
          </w:p>
        </w:tc>
        <w:tc>
          <w:tcPr>
            <w:tcW w:w="1276" w:type="dxa"/>
            <w:gridSpan w:val="2"/>
            <w:tcBorders>
              <w:top w:val="single" w:sz="4" w:space="0" w:color="auto"/>
              <w:bottom w:val="single" w:sz="4" w:space="0" w:color="auto"/>
            </w:tcBorders>
          </w:tcPr>
          <w:p w14:paraId="75FC8861" w14:textId="77777777" w:rsidR="00D70CF5" w:rsidRPr="00576960" w:rsidRDefault="00D70CF5" w:rsidP="009C49FF">
            <w:pPr>
              <w:rPr>
                <w:lang w:val="ro-MO"/>
              </w:rPr>
            </w:pPr>
            <w:r w:rsidRPr="00576960">
              <w:rPr>
                <w:lang w:val="ro-MO"/>
              </w:rPr>
              <w:t>TsC03F1</w:t>
            </w:r>
          </w:p>
          <w:p w14:paraId="7408F974"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1756DFE3"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Sapatura mecanica cu excavatorul de 0,40-0,70 mc, cu motor cu ardere interna si comanda hidraulica, in pamint cu umiditate naturala, descarcare in autovehicule teren catg. II - decaparea casetei drumului in cavalier</w:t>
            </w:r>
            <w:r w:rsidRPr="00576960">
              <w:rPr>
                <w:rFonts w:ascii="Times New Roman CYR" w:hAnsi="Times New Roman CYR" w:cs="Times New Roman CYR"/>
                <w:sz w:val="16"/>
                <w:szCs w:val="16"/>
                <w:lang w:val="ro-MO"/>
              </w:rPr>
              <w:t xml:space="preserve"> </w:t>
            </w:r>
          </w:p>
          <w:p w14:paraId="7AD7CDF8"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4405A060" w14:textId="77777777" w:rsidR="00D70CF5" w:rsidRPr="00576960" w:rsidRDefault="00D70CF5" w:rsidP="009C49FF">
            <w:pPr>
              <w:jc w:val="center"/>
              <w:rPr>
                <w:lang w:val="ro-MO"/>
              </w:rPr>
            </w:pPr>
            <w:r w:rsidRPr="00576960">
              <w:rPr>
                <w:lang w:val="ro-MO"/>
              </w:rPr>
              <w:t>100 m3</w:t>
            </w:r>
          </w:p>
        </w:tc>
        <w:tc>
          <w:tcPr>
            <w:tcW w:w="1559" w:type="dxa"/>
            <w:gridSpan w:val="3"/>
            <w:tcBorders>
              <w:top w:val="single" w:sz="4" w:space="0" w:color="auto"/>
              <w:bottom w:val="single" w:sz="4" w:space="0" w:color="auto"/>
            </w:tcBorders>
            <w:vAlign w:val="center"/>
          </w:tcPr>
          <w:p w14:paraId="26E65154" w14:textId="77777777" w:rsidR="00D70CF5" w:rsidRPr="00576960" w:rsidRDefault="00D70CF5" w:rsidP="009C49FF">
            <w:pPr>
              <w:jc w:val="center"/>
              <w:rPr>
                <w:lang w:val="ro-MO"/>
              </w:rPr>
            </w:pPr>
          </w:p>
        </w:tc>
        <w:tc>
          <w:tcPr>
            <w:tcW w:w="1559" w:type="dxa"/>
            <w:gridSpan w:val="2"/>
            <w:tcBorders>
              <w:top w:val="single" w:sz="4" w:space="0" w:color="auto"/>
              <w:bottom w:val="single" w:sz="4" w:space="0" w:color="auto"/>
            </w:tcBorders>
            <w:vAlign w:val="center"/>
          </w:tcPr>
          <w:p w14:paraId="6CCABDCF" w14:textId="77777777" w:rsidR="00D70CF5" w:rsidRPr="00576960" w:rsidRDefault="00D70CF5" w:rsidP="009C49FF">
            <w:pPr>
              <w:jc w:val="center"/>
              <w:rPr>
                <w:lang w:val="ro-MO"/>
              </w:rPr>
            </w:pPr>
            <w:r w:rsidRPr="00576960">
              <w:rPr>
                <w:lang w:val="ro-MO"/>
              </w:rPr>
              <w:t>4,550</w:t>
            </w:r>
          </w:p>
        </w:tc>
      </w:tr>
      <w:tr w:rsidR="00D70CF5" w:rsidRPr="00576960" w14:paraId="685699EC"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AA1646E"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3C96A0E2" w14:textId="77777777" w:rsidR="00D70CF5" w:rsidRPr="00576960" w:rsidRDefault="00D70CF5" w:rsidP="009C49FF">
            <w:pPr>
              <w:jc w:val="center"/>
              <w:rPr>
                <w:sz w:val="16"/>
                <w:szCs w:val="16"/>
                <w:lang w:val="ro-MO"/>
              </w:rPr>
            </w:pPr>
            <w:r w:rsidRPr="00576960">
              <w:rPr>
                <w:sz w:val="16"/>
                <w:szCs w:val="16"/>
                <w:lang w:val="ro-MO"/>
              </w:rPr>
              <w:t>2952260003501</w:t>
            </w:r>
          </w:p>
        </w:tc>
        <w:tc>
          <w:tcPr>
            <w:tcW w:w="4252" w:type="dxa"/>
            <w:gridSpan w:val="3"/>
            <w:tcBorders>
              <w:top w:val="nil"/>
              <w:bottom w:val="single" w:sz="2" w:space="0" w:color="auto"/>
            </w:tcBorders>
          </w:tcPr>
          <w:p w14:paraId="79A6DE88" w14:textId="77777777" w:rsidR="00D70CF5" w:rsidRPr="00576960" w:rsidRDefault="00D70CF5" w:rsidP="009C49FF">
            <w:pPr>
              <w:rPr>
                <w:sz w:val="22"/>
                <w:szCs w:val="22"/>
                <w:lang w:val="ro-MO"/>
              </w:rPr>
            </w:pPr>
            <w:r w:rsidRPr="00576960">
              <w:rPr>
                <w:sz w:val="22"/>
                <w:szCs w:val="22"/>
                <w:lang w:val="ro-MO"/>
              </w:rPr>
              <w:t>Excavator pe senile cu o cupa cu motor termic, 0,40-0,70 mc</w:t>
            </w:r>
          </w:p>
        </w:tc>
        <w:tc>
          <w:tcPr>
            <w:tcW w:w="993" w:type="dxa"/>
            <w:gridSpan w:val="2"/>
            <w:tcBorders>
              <w:top w:val="nil"/>
              <w:bottom w:val="single" w:sz="2" w:space="0" w:color="auto"/>
            </w:tcBorders>
          </w:tcPr>
          <w:p w14:paraId="11B3FED8"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41446C7A" w14:textId="77777777" w:rsidR="00D70CF5" w:rsidRPr="00576960" w:rsidRDefault="00D70CF5" w:rsidP="009C49FF">
            <w:pPr>
              <w:rPr>
                <w:sz w:val="22"/>
                <w:szCs w:val="22"/>
                <w:lang w:val="ro-MO"/>
              </w:rPr>
            </w:pPr>
            <w:r w:rsidRPr="00576960">
              <w:rPr>
                <w:sz w:val="22"/>
                <w:szCs w:val="22"/>
                <w:lang w:val="en-US"/>
              </w:rPr>
              <w:t>2,2500</w:t>
            </w:r>
          </w:p>
        </w:tc>
        <w:tc>
          <w:tcPr>
            <w:tcW w:w="1559" w:type="dxa"/>
            <w:gridSpan w:val="2"/>
            <w:tcBorders>
              <w:top w:val="nil"/>
              <w:bottom w:val="single" w:sz="2" w:space="0" w:color="auto"/>
            </w:tcBorders>
          </w:tcPr>
          <w:p w14:paraId="79024D26" w14:textId="77777777" w:rsidR="00D70CF5" w:rsidRPr="00576960" w:rsidRDefault="00D70CF5" w:rsidP="009C49FF">
            <w:pPr>
              <w:rPr>
                <w:lang w:val="ro-MO"/>
              </w:rPr>
            </w:pPr>
            <w:r w:rsidRPr="00576960">
              <w:rPr>
                <w:lang w:val="ro-MO"/>
              </w:rPr>
              <w:t>10,237</w:t>
            </w:r>
          </w:p>
        </w:tc>
      </w:tr>
      <w:tr w:rsidR="00D70CF5" w:rsidRPr="00576960" w14:paraId="4B29CE0E"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D5BDAF5" w14:textId="77777777" w:rsidR="00D70CF5" w:rsidRPr="00576960" w:rsidRDefault="00D70CF5" w:rsidP="009C49FF">
            <w:pPr>
              <w:rPr>
                <w:lang w:val="ro-MO"/>
              </w:rPr>
            </w:pPr>
            <w:r w:rsidRPr="00576960">
              <w:rPr>
                <w:lang w:val="ro-MO"/>
              </w:rPr>
              <w:t>12</w:t>
            </w:r>
          </w:p>
        </w:tc>
        <w:tc>
          <w:tcPr>
            <w:tcW w:w="1276" w:type="dxa"/>
            <w:gridSpan w:val="2"/>
            <w:tcBorders>
              <w:top w:val="single" w:sz="4" w:space="0" w:color="auto"/>
              <w:bottom w:val="single" w:sz="4" w:space="0" w:color="auto"/>
            </w:tcBorders>
          </w:tcPr>
          <w:p w14:paraId="27EBDC3F" w14:textId="77777777" w:rsidR="00D70CF5" w:rsidRPr="00576960" w:rsidRDefault="00D70CF5" w:rsidP="009C49FF">
            <w:pPr>
              <w:rPr>
                <w:lang w:val="ro-MO"/>
              </w:rPr>
            </w:pPr>
            <w:r w:rsidRPr="00576960">
              <w:rPr>
                <w:lang w:val="ro-MO"/>
              </w:rPr>
              <w:t>TsI50A5</w:t>
            </w:r>
          </w:p>
          <w:p w14:paraId="1E6D1E4D"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5B303967"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Transportarea pamintului cu autobasculanta de 5 t la distanta de 5 km  ( Y=1,8 t/m3)</w:t>
            </w:r>
            <w:r w:rsidRPr="00576960">
              <w:rPr>
                <w:rFonts w:ascii="Times New Roman CYR" w:hAnsi="Times New Roman CYR" w:cs="Times New Roman CYR"/>
                <w:sz w:val="16"/>
                <w:szCs w:val="16"/>
                <w:lang w:val="ro-MO"/>
              </w:rPr>
              <w:t xml:space="preserve"> </w:t>
            </w:r>
          </w:p>
          <w:p w14:paraId="6416FE8E"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61307B21" w14:textId="77777777" w:rsidR="00D70CF5" w:rsidRPr="00576960" w:rsidRDefault="00D70CF5" w:rsidP="009C49FF">
            <w:pPr>
              <w:jc w:val="center"/>
              <w:rPr>
                <w:lang w:val="ro-MO"/>
              </w:rPr>
            </w:pPr>
            <w:r w:rsidRPr="00576960">
              <w:rPr>
                <w:lang w:val="ro-MO"/>
              </w:rPr>
              <w:t>t</w:t>
            </w:r>
          </w:p>
        </w:tc>
        <w:tc>
          <w:tcPr>
            <w:tcW w:w="1559" w:type="dxa"/>
            <w:gridSpan w:val="3"/>
            <w:tcBorders>
              <w:top w:val="single" w:sz="4" w:space="0" w:color="auto"/>
              <w:bottom w:val="single" w:sz="4" w:space="0" w:color="auto"/>
            </w:tcBorders>
            <w:vAlign w:val="center"/>
          </w:tcPr>
          <w:p w14:paraId="1BF09042" w14:textId="77777777" w:rsidR="00D70CF5" w:rsidRPr="00576960" w:rsidRDefault="00D70CF5" w:rsidP="009C49FF">
            <w:pPr>
              <w:jc w:val="center"/>
              <w:rPr>
                <w:lang w:val="ro-MO"/>
              </w:rPr>
            </w:pPr>
          </w:p>
        </w:tc>
        <w:tc>
          <w:tcPr>
            <w:tcW w:w="1559" w:type="dxa"/>
            <w:gridSpan w:val="2"/>
            <w:tcBorders>
              <w:top w:val="single" w:sz="4" w:space="0" w:color="auto"/>
              <w:bottom w:val="single" w:sz="4" w:space="0" w:color="auto"/>
            </w:tcBorders>
            <w:vAlign w:val="center"/>
          </w:tcPr>
          <w:p w14:paraId="76DB03B2" w14:textId="77777777" w:rsidR="00D70CF5" w:rsidRPr="00576960" w:rsidRDefault="00D70CF5" w:rsidP="009C49FF">
            <w:pPr>
              <w:jc w:val="center"/>
              <w:rPr>
                <w:lang w:val="ro-MO"/>
              </w:rPr>
            </w:pPr>
            <w:r w:rsidRPr="00576960">
              <w:rPr>
                <w:lang w:val="ro-MO"/>
              </w:rPr>
              <w:t>491,400</w:t>
            </w:r>
          </w:p>
        </w:tc>
      </w:tr>
      <w:tr w:rsidR="00D70CF5" w:rsidRPr="00576960" w14:paraId="40375E50"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DD2DBCF"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3D475D2E" w14:textId="77777777" w:rsidR="00D70CF5" w:rsidRPr="00576960" w:rsidRDefault="00D70CF5" w:rsidP="009C49FF">
            <w:pPr>
              <w:jc w:val="center"/>
              <w:rPr>
                <w:sz w:val="16"/>
                <w:szCs w:val="16"/>
                <w:lang w:val="ro-MO"/>
              </w:rPr>
            </w:pPr>
            <w:r w:rsidRPr="00576960">
              <w:rPr>
                <w:sz w:val="16"/>
                <w:szCs w:val="16"/>
                <w:lang w:val="ro-MO"/>
              </w:rPr>
              <w:t>3410540000006</w:t>
            </w:r>
          </w:p>
        </w:tc>
        <w:tc>
          <w:tcPr>
            <w:tcW w:w="4252" w:type="dxa"/>
            <w:gridSpan w:val="3"/>
            <w:tcBorders>
              <w:top w:val="nil"/>
              <w:bottom w:val="single" w:sz="2" w:space="0" w:color="auto"/>
            </w:tcBorders>
          </w:tcPr>
          <w:p w14:paraId="75CE8466" w14:textId="77777777" w:rsidR="00D70CF5" w:rsidRPr="00576960" w:rsidRDefault="00D70CF5" w:rsidP="009C49FF">
            <w:pPr>
              <w:rPr>
                <w:lang w:val="ro-MO"/>
              </w:rPr>
            </w:pPr>
            <w:r w:rsidRPr="00576960">
              <w:rPr>
                <w:lang w:val="ro-MO"/>
              </w:rPr>
              <w:t>Autobasculanta-5t</w:t>
            </w:r>
          </w:p>
        </w:tc>
        <w:tc>
          <w:tcPr>
            <w:tcW w:w="993" w:type="dxa"/>
            <w:gridSpan w:val="2"/>
            <w:tcBorders>
              <w:top w:val="nil"/>
              <w:bottom w:val="single" w:sz="2" w:space="0" w:color="auto"/>
            </w:tcBorders>
          </w:tcPr>
          <w:p w14:paraId="0EBA4354" w14:textId="77777777" w:rsidR="00D70CF5" w:rsidRPr="00576960" w:rsidRDefault="00D70CF5" w:rsidP="009C49FF">
            <w:pPr>
              <w:rPr>
                <w:lang w:val="ro-MO"/>
              </w:rPr>
            </w:pPr>
            <w:r w:rsidRPr="00576960">
              <w:rPr>
                <w:lang w:val="ro-MO"/>
              </w:rPr>
              <w:t>h-ut</w:t>
            </w:r>
          </w:p>
        </w:tc>
        <w:tc>
          <w:tcPr>
            <w:tcW w:w="1559" w:type="dxa"/>
            <w:gridSpan w:val="3"/>
            <w:tcBorders>
              <w:top w:val="nil"/>
              <w:bottom w:val="single" w:sz="2" w:space="0" w:color="auto"/>
            </w:tcBorders>
          </w:tcPr>
          <w:p w14:paraId="1AB5B42D" w14:textId="77777777" w:rsidR="00D70CF5" w:rsidRPr="00576960" w:rsidRDefault="00D70CF5" w:rsidP="009C49FF">
            <w:pPr>
              <w:rPr>
                <w:lang w:val="ro-MO"/>
              </w:rPr>
            </w:pPr>
            <w:r w:rsidRPr="00326D75">
              <w:rPr>
                <w:sz w:val="22"/>
                <w:szCs w:val="22"/>
                <w:lang w:val="en-US"/>
              </w:rPr>
              <w:t>0,1060</w:t>
            </w:r>
          </w:p>
        </w:tc>
        <w:tc>
          <w:tcPr>
            <w:tcW w:w="1559" w:type="dxa"/>
            <w:gridSpan w:val="2"/>
            <w:tcBorders>
              <w:top w:val="nil"/>
              <w:bottom w:val="single" w:sz="2" w:space="0" w:color="auto"/>
            </w:tcBorders>
          </w:tcPr>
          <w:p w14:paraId="47CDE0D6" w14:textId="77777777" w:rsidR="00D70CF5" w:rsidRPr="00576960" w:rsidRDefault="00D70CF5" w:rsidP="009C49FF">
            <w:pPr>
              <w:rPr>
                <w:lang w:val="ro-MO"/>
              </w:rPr>
            </w:pPr>
            <w:r w:rsidRPr="00576960">
              <w:rPr>
                <w:lang w:val="ro-MO"/>
              </w:rPr>
              <w:t>52,088</w:t>
            </w:r>
          </w:p>
        </w:tc>
      </w:tr>
      <w:tr w:rsidR="00D70CF5" w:rsidRPr="00576960" w14:paraId="09556848"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272A0479" w14:textId="77777777" w:rsidR="00D70CF5" w:rsidRPr="00576960" w:rsidRDefault="00D70CF5" w:rsidP="009C49FF">
            <w:pPr>
              <w:rPr>
                <w:lang w:val="ro-MO"/>
              </w:rPr>
            </w:pPr>
            <w:r w:rsidRPr="00576960">
              <w:rPr>
                <w:lang w:val="ro-MO"/>
              </w:rPr>
              <w:t>13</w:t>
            </w:r>
          </w:p>
        </w:tc>
        <w:tc>
          <w:tcPr>
            <w:tcW w:w="1276" w:type="dxa"/>
            <w:gridSpan w:val="2"/>
            <w:tcBorders>
              <w:top w:val="single" w:sz="4" w:space="0" w:color="auto"/>
              <w:bottom w:val="single" w:sz="4" w:space="0" w:color="auto"/>
            </w:tcBorders>
          </w:tcPr>
          <w:p w14:paraId="11FA4E88" w14:textId="77777777" w:rsidR="00D70CF5" w:rsidRPr="00576960" w:rsidRDefault="00D70CF5" w:rsidP="009C49FF">
            <w:pPr>
              <w:rPr>
                <w:lang w:val="ro-MO"/>
              </w:rPr>
            </w:pPr>
            <w:r w:rsidRPr="00576960">
              <w:rPr>
                <w:lang w:val="ro-MO"/>
              </w:rPr>
              <w:t>TsC50A k=10</w:t>
            </w:r>
          </w:p>
          <w:p w14:paraId="4AA37034"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7B144897"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lastRenderedPageBreak/>
              <w:t xml:space="preserve">Repararea si intretinerea drumurilor naturale la transportarea pamintului, </w:t>
            </w:r>
            <w:r w:rsidRPr="00576960">
              <w:rPr>
                <w:lang w:val="ro-MO"/>
              </w:rPr>
              <w:lastRenderedPageBreak/>
              <w:t>pentru fiecare 0,5 km, teren categoria I</w:t>
            </w:r>
            <w:r w:rsidRPr="00576960">
              <w:rPr>
                <w:rFonts w:ascii="Times New Roman CYR" w:hAnsi="Times New Roman CYR" w:cs="Times New Roman CYR"/>
                <w:sz w:val="16"/>
                <w:szCs w:val="16"/>
                <w:lang w:val="ro-MO"/>
              </w:rPr>
              <w:t xml:space="preserve"> </w:t>
            </w:r>
          </w:p>
          <w:p w14:paraId="5431B08E" w14:textId="77777777" w:rsidR="00D70CF5" w:rsidRPr="00576960" w:rsidRDefault="00D70CF5" w:rsidP="009C49FF">
            <w:pPr>
              <w:adjustRightInd w:val="0"/>
              <w:rPr>
                <w:rFonts w:ascii="Times New Roman CYR" w:hAnsi="Times New Roman CYR" w:cs="Times New Roman CYR"/>
                <w:sz w:val="16"/>
                <w:szCs w:val="16"/>
                <w:lang w:val="ro-MO"/>
              </w:rPr>
            </w:pPr>
            <w:r w:rsidRPr="00576960">
              <w:rPr>
                <w:rFonts w:ascii="Times New Roman CYR" w:hAnsi="Times New Roman CYR" w:cs="Times New Roman CYR"/>
                <w:sz w:val="16"/>
                <w:szCs w:val="16"/>
                <w:lang w:val="ro-MO"/>
              </w:rPr>
              <w:t>Коэффициент к материалам=10,000</w:t>
            </w:r>
          </w:p>
          <w:p w14:paraId="114F206A" w14:textId="77777777" w:rsidR="00D70CF5" w:rsidRPr="00576960" w:rsidRDefault="00D70CF5" w:rsidP="009C49FF">
            <w:pPr>
              <w:adjustRightInd w:val="0"/>
              <w:rPr>
                <w:rFonts w:ascii="Times New Roman CYR" w:hAnsi="Times New Roman CYR" w:cs="Times New Roman CYR"/>
                <w:sz w:val="16"/>
                <w:szCs w:val="16"/>
                <w:lang w:val="ro-MO"/>
              </w:rPr>
            </w:pPr>
            <w:r w:rsidRPr="00576960">
              <w:rPr>
                <w:rFonts w:ascii="Times New Roman CYR" w:hAnsi="Times New Roman CYR" w:cs="Times New Roman CYR"/>
                <w:sz w:val="16"/>
                <w:szCs w:val="16"/>
                <w:lang w:val="ro-MO"/>
              </w:rPr>
              <w:t>Коэффициент к машинам=10,000</w:t>
            </w:r>
          </w:p>
          <w:p w14:paraId="239B3A68"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151C6E97" w14:textId="77777777" w:rsidR="00D70CF5" w:rsidRPr="00576960" w:rsidRDefault="00D70CF5" w:rsidP="009C49FF">
            <w:pPr>
              <w:jc w:val="center"/>
              <w:rPr>
                <w:lang w:val="ro-MO"/>
              </w:rPr>
            </w:pPr>
            <w:r w:rsidRPr="00576960">
              <w:rPr>
                <w:lang w:val="ro-MO"/>
              </w:rPr>
              <w:lastRenderedPageBreak/>
              <w:t>100 m3</w:t>
            </w:r>
          </w:p>
        </w:tc>
        <w:tc>
          <w:tcPr>
            <w:tcW w:w="1559" w:type="dxa"/>
            <w:gridSpan w:val="3"/>
            <w:tcBorders>
              <w:top w:val="single" w:sz="4" w:space="0" w:color="auto"/>
              <w:bottom w:val="single" w:sz="4" w:space="0" w:color="auto"/>
            </w:tcBorders>
            <w:vAlign w:val="center"/>
          </w:tcPr>
          <w:p w14:paraId="7ECB6347" w14:textId="77777777" w:rsidR="00D70CF5" w:rsidRPr="00576960" w:rsidRDefault="00D70CF5" w:rsidP="009C49FF">
            <w:pPr>
              <w:jc w:val="center"/>
              <w:rPr>
                <w:lang w:val="ro-MO"/>
              </w:rPr>
            </w:pPr>
          </w:p>
        </w:tc>
        <w:tc>
          <w:tcPr>
            <w:tcW w:w="1559" w:type="dxa"/>
            <w:gridSpan w:val="2"/>
            <w:tcBorders>
              <w:top w:val="single" w:sz="4" w:space="0" w:color="auto"/>
              <w:bottom w:val="single" w:sz="4" w:space="0" w:color="auto"/>
            </w:tcBorders>
            <w:vAlign w:val="center"/>
          </w:tcPr>
          <w:p w14:paraId="5BACA57C" w14:textId="77777777" w:rsidR="00D70CF5" w:rsidRPr="00576960" w:rsidRDefault="00D70CF5" w:rsidP="009C49FF">
            <w:pPr>
              <w:jc w:val="center"/>
              <w:rPr>
                <w:lang w:val="ro-MO"/>
              </w:rPr>
            </w:pPr>
            <w:r w:rsidRPr="00576960">
              <w:rPr>
                <w:lang w:val="ro-MO"/>
              </w:rPr>
              <w:t>4,550</w:t>
            </w:r>
          </w:p>
        </w:tc>
      </w:tr>
      <w:tr w:rsidR="00D70CF5" w:rsidRPr="00576960" w14:paraId="19E3BF6B"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C8E4AA7"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69D2C0DB" w14:textId="77777777" w:rsidR="00D70CF5" w:rsidRPr="00576960" w:rsidRDefault="00D70CF5" w:rsidP="009C49FF">
            <w:pPr>
              <w:jc w:val="center"/>
              <w:rPr>
                <w:sz w:val="16"/>
                <w:szCs w:val="16"/>
                <w:lang w:val="ro-MO"/>
              </w:rPr>
            </w:pPr>
            <w:r w:rsidRPr="00576960">
              <w:rPr>
                <w:sz w:val="16"/>
                <w:szCs w:val="16"/>
                <w:lang w:val="ro-MO"/>
              </w:rPr>
              <w:t>1411122201752</w:t>
            </w:r>
          </w:p>
        </w:tc>
        <w:tc>
          <w:tcPr>
            <w:tcW w:w="4252" w:type="dxa"/>
            <w:gridSpan w:val="3"/>
            <w:tcBorders>
              <w:top w:val="nil"/>
              <w:bottom w:val="single" w:sz="2" w:space="0" w:color="auto"/>
            </w:tcBorders>
          </w:tcPr>
          <w:p w14:paraId="553D89BE" w14:textId="77777777" w:rsidR="00D70CF5" w:rsidRPr="00576960" w:rsidRDefault="00D70CF5" w:rsidP="009C49FF">
            <w:pPr>
              <w:rPr>
                <w:sz w:val="22"/>
                <w:szCs w:val="22"/>
                <w:lang w:val="ro-MO"/>
              </w:rPr>
            </w:pPr>
            <w:r w:rsidRPr="00576960">
              <w:rPr>
                <w:sz w:val="22"/>
                <w:szCs w:val="22"/>
                <w:lang w:val="ro-MO"/>
              </w:rPr>
              <w:t>Piatra sparta LA30 fr.16-32</w:t>
            </w:r>
          </w:p>
        </w:tc>
        <w:tc>
          <w:tcPr>
            <w:tcW w:w="993" w:type="dxa"/>
            <w:gridSpan w:val="2"/>
            <w:tcBorders>
              <w:top w:val="nil"/>
              <w:bottom w:val="single" w:sz="2" w:space="0" w:color="auto"/>
            </w:tcBorders>
          </w:tcPr>
          <w:p w14:paraId="34DA255A" w14:textId="77777777" w:rsidR="00D70CF5" w:rsidRPr="00576960" w:rsidRDefault="00D70CF5" w:rsidP="009C49FF">
            <w:pPr>
              <w:rPr>
                <w:sz w:val="22"/>
                <w:szCs w:val="22"/>
                <w:lang w:val="ro-MO"/>
              </w:rPr>
            </w:pPr>
            <w:r w:rsidRPr="00576960">
              <w:rPr>
                <w:sz w:val="22"/>
                <w:szCs w:val="22"/>
                <w:lang w:val="ro-MO"/>
              </w:rPr>
              <w:t>m3</w:t>
            </w:r>
          </w:p>
        </w:tc>
        <w:tc>
          <w:tcPr>
            <w:tcW w:w="1559" w:type="dxa"/>
            <w:gridSpan w:val="3"/>
            <w:tcBorders>
              <w:top w:val="nil"/>
              <w:bottom w:val="single" w:sz="2" w:space="0" w:color="auto"/>
            </w:tcBorders>
          </w:tcPr>
          <w:p w14:paraId="2FD7B3AE" w14:textId="77777777" w:rsidR="00D70CF5" w:rsidRPr="00576960" w:rsidRDefault="00D70CF5" w:rsidP="009C49FF">
            <w:pPr>
              <w:rPr>
                <w:sz w:val="22"/>
                <w:szCs w:val="22"/>
                <w:lang w:val="ro-MO"/>
              </w:rPr>
            </w:pPr>
            <w:r w:rsidRPr="00576960">
              <w:rPr>
                <w:sz w:val="22"/>
                <w:szCs w:val="22"/>
                <w:lang w:val="en-US"/>
              </w:rPr>
              <w:t>0,0100</w:t>
            </w:r>
          </w:p>
        </w:tc>
        <w:tc>
          <w:tcPr>
            <w:tcW w:w="1559" w:type="dxa"/>
            <w:gridSpan w:val="2"/>
            <w:tcBorders>
              <w:top w:val="nil"/>
              <w:bottom w:val="single" w:sz="2" w:space="0" w:color="auto"/>
            </w:tcBorders>
          </w:tcPr>
          <w:p w14:paraId="0114E6B8" w14:textId="77777777" w:rsidR="00D70CF5" w:rsidRPr="00576960" w:rsidRDefault="00D70CF5" w:rsidP="009C49FF">
            <w:pPr>
              <w:rPr>
                <w:lang w:val="ro-MO"/>
              </w:rPr>
            </w:pPr>
            <w:r w:rsidRPr="00576960">
              <w:rPr>
                <w:lang w:val="ro-MO"/>
              </w:rPr>
              <w:t>0,455</w:t>
            </w:r>
          </w:p>
        </w:tc>
      </w:tr>
      <w:tr w:rsidR="00D70CF5" w:rsidRPr="00576960" w14:paraId="31B1FA69"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133238B"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31E76F44" w14:textId="77777777" w:rsidR="00D70CF5" w:rsidRPr="00576960" w:rsidRDefault="00D70CF5" w:rsidP="009C49FF">
            <w:pPr>
              <w:jc w:val="center"/>
              <w:rPr>
                <w:sz w:val="16"/>
                <w:szCs w:val="16"/>
                <w:lang w:val="ro-MO"/>
              </w:rPr>
            </w:pPr>
            <w:r w:rsidRPr="00576960">
              <w:rPr>
                <w:sz w:val="16"/>
                <w:szCs w:val="16"/>
                <w:lang w:val="ro-MO"/>
              </w:rPr>
              <w:t>2952260003554</w:t>
            </w:r>
          </w:p>
        </w:tc>
        <w:tc>
          <w:tcPr>
            <w:tcW w:w="4252" w:type="dxa"/>
            <w:gridSpan w:val="3"/>
            <w:tcBorders>
              <w:top w:val="nil"/>
              <w:bottom w:val="single" w:sz="2" w:space="0" w:color="auto"/>
            </w:tcBorders>
          </w:tcPr>
          <w:p w14:paraId="16A444D2" w14:textId="77777777" w:rsidR="00D70CF5" w:rsidRPr="00576960" w:rsidRDefault="00D70CF5" w:rsidP="009C49FF">
            <w:pPr>
              <w:rPr>
                <w:sz w:val="22"/>
                <w:szCs w:val="22"/>
                <w:lang w:val="ro-MO"/>
              </w:rPr>
            </w:pPr>
            <w:r w:rsidRPr="00576960">
              <w:rPr>
                <w:sz w:val="22"/>
                <w:szCs w:val="22"/>
                <w:lang w:val="ro-MO"/>
              </w:rPr>
              <w:t>Buldozer 79kw (108CP)</w:t>
            </w:r>
          </w:p>
        </w:tc>
        <w:tc>
          <w:tcPr>
            <w:tcW w:w="993" w:type="dxa"/>
            <w:gridSpan w:val="2"/>
            <w:tcBorders>
              <w:top w:val="nil"/>
              <w:bottom w:val="single" w:sz="2" w:space="0" w:color="auto"/>
            </w:tcBorders>
          </w:tcPr>
          <w:p w14:paraId="36F0D9D9"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50E21E17" w14:textId="77777777" w:rsidR="00D70CF5" w:rsidRPr="00576960" w:rsidRDefault="00D70CF5" w:rsidP="009C49FF">
            <w:pPr>
              <w:rPr>
                <w:sz w:val="22"/>
                <w:szCs w:val="22"/>
                <w:lang w:val="ro-MO"/>
              </w:rPr>
            </w:pPr>
            <w:r w:rsidRPr="00576960">
              <w:rPr>
                <w:sz w:val="22"/>
                <w:szCs w:val="22"/>
                <w:lang w:val="en-US"/>
              </w:rPr>
              <w:t>0,1300</w:t>
            </w:r>
          </w:p>
        </w:tc>
        <w:tc>
          <w:tcPr>
            <w:tcW w:w="1559" w:type="dxa"/>
            <w:gridSpan w:val="2"/>
            <w:tcBorders>
              <w:top w:val="nil"/>
              <w:bottom w:val="single" w:sz="2" w:space="0" w:color="auto"/>
            </w:tcBorders>
          </w:tcPr>
          <w:p w14:paraId="0DA94468" w14:textId="77777777" w:rsidR="00D70CF5" w:rsidRPr="00576960" w:rsidRDefault="00D70CF5" w:rsidP="009C49FF">
            <w:pPr>
              <w:rPr>
                <w:lang w:val="ro-MO"/>
              </w:rPr>
            </w:pPr>
            <w:r w:rsidRPr="00576960">
              <w:rPr>
                <w:lang w:val="ro-MO"/>
              </w:rPr>
              <w:t>5,915</w:t>
            </w:r>
          </w:p>
        </w:tc>
      </w:tr>
      <w:tr w:rsidR="00D70CF5" w:rsidRPr="00576960" w14:paraId="531BD3D6"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3E06391" w14:textId="77777777" w:rsidR="00D70CF5" w:rsidRPr="00576960" w:rsidRDefault="00D70CF5" w:rsidP="009C49FF">
            <w:pPr>
              <w:rPr>
                <w:lang w:val="ro-MO"/>
              </w:rPr>
            </w:pPr>
            <w:r w:rsidRPr="00576960">
              <w:rPr>
                <w:lang w:val="ro-MO"/>
              </w:rPr>
              <w:t>14</w:t>
            </w:r>
          </w:p>
        </w:tc>
        <w:tc>
          <w:tcPr>
            <w:tcW w:w="1276" w:type="dxa"/>
            <w:gridSpan w:val="2"/>
            <w:tcBorders>
              <w:top w:val="single" w:sz="4" w:space="0" w:color="auto"/>
              <w:bottom w:val="single" w:sz="4" w:space="0" w:color="auto"/>
            </w:tcBorders>
          </w:tcPr>
          <w:p w14:paraId="225867DA" w14:textId="77777777" w:rsidR="00D70CF5" w:rsidRPr="00576960" w:rsidRDefault="00D70CF5" w:rsidP="009C49FF">
            <w:pPr>
              <w:rPr>
                <w:lang w:val="ro-MO"/>
              </w:rPr>
            </w:pPr>
            <w:r w:rsidRPr="00576960">
              <w:rPr>
                <w:lang w:val="ro-MO"/>
              </w:rPr>
              <w:t>TsC51B</w:t>
            </w:r>
          </w:p>
          <w:p w14:paraId="3494D62F"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4CE9A78F"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Lucrari la descarcarea in depozit</w:t>
            </w:r>
            <w:r w:rsidRPr="00576960">
              <w:rPr>
                <w:rFonts w:ascii="Times New Roman CYR" w:hAnsi="Times New Roman CYR" w:cs="Times New Roman CYR"/>
                <w:sz w:val="16"/>
                <w:szCs w:val="16"/>
                <w:lang w:val="ro-MO"/>
              </w:rPr>
              <w:t xml:space="preserve"> </w:t>
            </w:r>
          </w:p>
          <w:p w14:paraId="3ACDF4A9"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0A2FDDD3" w14:textId="77777777" w:rsidR="00D70CF5" w:rsidRPr="00576960" w:rsidRDefault="00D70CF5" w:rsidP="009C49FF">
            <w:pPr>
              <w:jc w:val="center"/>
              <w:rPr>
                <w:lang w:val="ro-MO"/>
              </w:rPr>
            </w:pPr>
            <w:r w:rsidRPr="00576960">
              <w:rPr>
                <w:lang w:val="ro-MO"/>
              </w:rPr>
              <w:t>100 m3</w:t>
            </w:r>
          </w:p>
        </w:tc>
        <w:tc>
          <w:tcPr>
            <w:tcW w:w="1559" w:type="dxa"/>
            <w:gridSpan w:val="3"/>
            <w:tcBorders>
              <w:top w:val="single" w:sz="4" w:space="0" w:color="auto"/>
              <w:bottom w:val="single" w:sz="4" w:space="0" w:color="auto"/>
            </w:tcBorders>
            <w:vAlign w:val="center"/>
          </w:tcPr>
          <w:p w14:paraId="695DA6BD" w14:textId="77777777" w:rsidR="00D70CF5" w:rsidRPr="00576960" w:rsidRDefault="00D70CF5" w:rsidP="009C49FF">
            <w:pPr>
              <w:jc w:val="center"/>
              <w:rPr>
                <w:lang w:val="ro-MO"/>
              </w:rPr>
            </w:pPr>
          </w:p>
        </w:tc>
        <w:tc>
          <w:tcPr>
            <w:tcW w:w="1559" w:type="dxa"/>
            <w:gridSpan w:val="2"/>
            <w:tcBorders>
              <w:top w:val="single" w:sz="4" w:space="0" w:color="auto"/>
              <w:bottom w:val="single" w:sz="4" w:space="0" w:color="auto"/>
            </w:tcBorders>
            <w:vAlign w:val="center"/>
          </w:tcPr>
          <w:p w14:paraId="48D29E9D" w14:textId="77777777" w:rsidR="00D70CF5" w:rsidRPr="00576960" w:rsidRDefault="00D70CF5" w:rsidP="009C49FF">
            <w:pPr>
              <w:jc w:val="center"/>
              <w:rPr>
                <w:lang w:val="ro-MO"/>
              </w:rPr>
            </w:pPr>
            <w:r w:rsidRPr="00576960">
              <w:rPr>
                <w:lang w:val="ro-MO"/>
              </w:rPr>
              <w:t>4,550</w:t>
            </w:r>
          </w:p>
        </w:tc>
      </w:tr>
      <w:tr w:rsidR="00D70CF5" w:rsidRPr="00576960" w14:paraId="47315959"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D9A9AAC"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5F2CA1D5" w14:textId="77777777" w:rsidR="00D70CF5" w:rsidRPr="00576960" w:rsidRDefault="00D70CF5" w:rsidP="009C49FF">
            <w:pPr>
              <w:jc w:val="center"/>
              <w:rPr>
                <w:sz w:val="16"/>
                <w:szCs w:val="16"/>
                <w:lang w:val="ro-MO"/>
              </w:rPr>
            </w:pPr>
            <w:r w:rsidRPr="00576960">
              <w:rPr>
                <w:sz w:val="16"/>
                <w:szCs w:val="16"/>
                <w:lang w:val="ro-MO"/>
              </w:rPr>
              <w:t>9310060019900</w:t>
            </w:r>
          </w:p>
        </w:tc>
        <w:tc>
          <w:tcPr>
            <w:tcW w:w="4252" w:type="dxa"/>
            <w:gridSpan w:val="3"/>
            <w:tcBorders>
              <w:top w:val="nil"/>
              <w:bottom w:val="single" w:sz="2" w:space="0" w:color="auto"/>
            </w:tcBorders>
          </w:tcPr>
          <w:p w14:paraId="4E49510E" w14:textId="77777777" w:rsidR="00D70CF5" w:rsidRPr="00576960" w:rsidRDefault="00D70CF5" w:rsidP="009C49FF">
            <w:pPr>
              <w:rPr>
                <w:sz w:val="22"/>
                <w:szCs w:val="22"/>
                <w:lang w:val="ro-MO"/>
              </w:rPr>
            </w:pPr>
            <w:r w:rsidRPr="00576960">
              <w:rPr>
                <w:sz w:val="22"/>
                <w:szCs w:val="22"/>
                <w:lang w:val="ro-MO"/>
              </w:rPr>
              <w:t>Muncitor necalificat</w:t>
            </w:r>
          </w:p>
        </w:tc>
        <w:tc>
          <w:tcPr>
            <w:tcW w:w="993" w:type="dxa"/>
            <w:gridSpan w:val="2"/>
            <w:tcBorders>
              <w:top w:val="nil"/>
              <w:bottom w:val="single" w:sz="2" w:space="0" w:color="auto"/>
            </w:tcBorders>
          </w:tcPr>
          <w:p w14:paraId="6DB75668" w14:textId="77777777" w:rsidR="00D70CF5" w:rsidRPr="00576960" w:rsidRDefault="00D70CF5" w:rsidP="009C49FF">
            <w:pPr>
              <w:rPr>
                <w:sz w:val="22"/>
                <w:szCs w:val="22"/>
                <w:lang w:val="ro-MO"/>
              </w:rPr>
            </w:pPr>
            <w:r w:rsidRPr="00576960">
              <w:rPr>
                <w:sz w:val="22"/>
                <w:szCs w:val="22"/>
                <w:lang w:val="ro-MO"/>
              </w:rPr>
              <w:t>h-om</w:t>
            </w:r>
          </w:p>
        </w:tc>
        <w:tc>
          <w:tcPr>
            <w:tcW w:w="1559" w:type="dxa"/>
            <w:gridSpan w:val="3"/>
            <w:tcBorders>
              <w:top w:val="nil"/>
              <w:bottom w:val="single" w:sz="2" w:space="0" w:color="auto"/>
            </w:tcBorders>
          </w:tcPr>
          <w:p w14:paraId="2D7AC932" w14:textId="77777777" w:rsidR="00D70CF5" w:rsidRPr="00576960" w:rsidRDefault="00D70CF5" w:rsidP="009C49FF">
            <w:pPr>
              <w:rPr>
                <w:sz w:val="22"/>
                <w:szCs w:val="22"/>
                <w:lang w:val="ro-MO"/>
              </w:rPr>
            </w:pPr>
            <w:r w:rsidRPr="00576960">
              <w:rPr>
                <w:sz w:val="22"/>
                <w:szCs w:val="22"/>
                <w:lang w:val="en-US"/>
              </w:rPr>
              <w:t>0,3600</w:t>
            </w:r>
          </w:p>
        </w:tc>
        <w:tc>
          <w:tcPr>
            <w:tcW w:w="1559" w:type="dxa"/>
            <w:gridSpan w:val="2"/>
            <w:tcBorders>
              <w:top w:val="nil"/>
              <w:bottom w:val="single" w:sz="2" w:space="0" w:color="auto"/>
            </w:tcBorders>
          </w:tcPr>
          <w:p w14:paraId="5A854EEA" w14:textId="77777777" w:rsidR="00D70CF5" w:rsidRPr="00576960" w:rsidRDefault="00D70CF5" w:rsidP="009C49FF">
            <w:pPr>
              <w:rPr>
                <w:lang w:val="ro-MO"/>
              </w:rPr>
            </w:pPr>
            <w:r w:rsidRPr="00576960">
              <w:rPr>
                <w:lang w:val="ro-MO"/>
              </w:rPr>
              <w:t>1,638</w:t>
            </w:r>
          </w:p>
        </w:tc>
      </w:tr>
      <w:tr w:rsidR="00D70CF5" w:rsidRPr="00576960" w14:paraId="7283580F"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B3D8C37"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1338EE81" w14:textId="77777777" w:rsidR="00D70CF5" w:rsidRPr="00576960" w:rsidRDefault="00D70CF5" w:rsidP="009C49FF">
            <w:pPr>
              <w:jc w:val="center"/>
              <w:rPr>
                <w:sz w:val="16"/>
                <w:szCs w:val="16"/>
                <w:lang w:val="ro-MO"/>
              </w:rPr>
            </w:pPr>
            <w:r w:rsidRPr="00576960">
              <w:rPr>
                <w:sz w:val="16"/>
                <w:szCs w:val="16"/>
                <w:lang w:val="ro-MO"/>
              </w:rPr>
              <w:t>1411122201752</w:t>
            </w:r>
          </w:p>
        </w:tc>
        <w:tc>
          <w:tcPr>
            <w:tcW w:w="4252" w:type="dxa"/>
            <w:gridSpan w:val="3"/>
            <w:tcBorders>
              <w:top w:val="nil"/>
              <w:bottom w:val="single" w:sz="2" w:space="0" w:color="auto"/>
            </w:tcBorders>
          </w:tcPr>
          <w:p w14:paraId="0A227A26" w14:textId="77777777" w:rsidR="00D70CF5" w:rsidRPr="00576960" w:rsidRDefault="00D70CF5" w:rsidP="009C49FF">
            <w:pPr>
              <w:rPr>
                <w:sz w:val="22"/>
                <w:szCs w:val="22"/>
                <w:lang w:val="ro-MO"/>
              </w:rPr>
            </w:pPr>
            <w:r w:rsidRPr="00576960">
              <w:rPr>
                <w:sz w:val="22"/>
                <w:szCs w:val="22"/>
                <w:lang w:val="ro-MO"/>
              </w:rPr>
              <w:t>Piatra sparta LA30 fr.16-32</w:t>
            </w:r>
          </w:p>
        </w:tc>
        <w:tc>
          <w:tcPr>
            <w:tcW w:w="993" w:type="dxa"/>
            <w:gridSpan w:val="2"/>
            <w:tcBorders>
              <w:top w:val="nil"/>
              <w:bottom w:val="single" w:sz="2" w:space="0" w:color="auto"/>
            </w:tcBorders>
          </w:tcPr>
          <w:p w14:paraId="67B4A884" w14:textId="77777777" w:rsidR="00D70CF5" w:rsidRPr="00576960" w:rsidRDefault="00D70CF5" w:rsidP="009C49FF">
            <w:pPr>
              <w:rPr>
                <w:sz w:val="22"/>
                <w:szCs w:val="22"/>
                <w:lang w:val="ro-MO"/>
              </w:rPr>
            </w:pPr>
            <w:r w:rsidRPr="00576960">
              <w:rPr>
                <w:sz w:val="22"/>
                <w:szCs w:val="22"/>
                <w:lang w:val="ro-MO"/>
              </w:rPr>
              <w:t>m3</w:t>
            </w:r>
          </w:p>
        </w:tc>
        <w:tc>
          <w:tcPr>
            <w:tcW w:w="1559" w:type="dxa"/>
            <w:gridSpan w:val="3"/>
            <w:tcBorders>
              <w:top w:val="nil"/>
              <w:bottom w:val="single" w:sz="2" w:space="0" w:color="auto"/>
            </w:tcBorders>
          </w:tcPr>
          <w:p w14:paraId="18B1D04F" w14:textId="77777777" w:rsidR="00D70CF5" w:rsidRPr="00576960" w:rsidRDefault="00D70CF5" w:rsidP="009C49FF">
            <w:pPr>
              <w:rPr>
                <w:sz w:val="22"/>
                <w:szCs w:val="22"/>
                <w:lang w:val="ro-MO"/>
              </w:rPr>
            </w:pPr>
            <w:r w:rsidRPr="00576960">
              <w:rPr>
                <w:sz w:val="22"/>
                <w:szCs w:val="22"/>
                <w:lang w:val="en-US"/>
              </w:rPr>
              <w:t>0,0040</w:t>
            </w:r>
          </w:p>
        </w:tc>
        <w:tc>
          <w:tcPr>
            <w:tcW w:w="1559" w:type="dxa"/>
            <w:gridSpan w:val="2"/>
            <w:tcBorders>
              <w:top w:val="nil"/>
              <w:bottom w:val="single" w:sz="2" w:space="0" w:color="auto"/>
            </w:tcBorders>
          </w:tcPr>
          <w:p w14:paraId="78911FF1" w14:textId="77777777" w:rsidR="00D70CF5" w:rsidRPr="00576960" w:rsidRDefault="00D70CF5" w:rsidP="009C49FF">
            <w:pPr>
              <w:rPr>
                <w:lang w:val="ro-MO"/>
              </w:rPr>
            </w:pPr>
            <w:r w:rsidRPr="00576960">
              <w:rPr>
                <w:lang w:val="ro-MO"/>
              </w:rPr>
              <w:t>0,018</w:t>
            </w:r>
          </w:p>
        </w:tc>
      </w:tr>
      <w:tr w:rsidR="00D70CF5" w:rsidRPr="00576960" w14:paraId="41BC9DFB"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3D62CDD"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3A83E60A" w14:textId="77777777" w:rsidR="00D70CF5" w:rsidRPr="00576960" w:rsidRDefault="00D70CF5" w:rsidP="009C49FF">
            <w:pPr>
              <w:jc w:val="center"/>
              <w:rPr>
                <w:sz w:val="16"/>
                <w:szCs w:val="16"/>
                <w:lang w:val="ro-MO"/>
              </w:rPr>
            </w:pPr>
            <w:r w:rsidRPr="00576960">
              <w:rPr>
                <w:sz w:val="16"/>
                <w:szCs w:val="16"/>
                <w:lang w:val="ro-MO"/>
              </w:rPr>
              <w:t>2952260003554</w:t>
            </w:r>
          </w:p>
        </w:tc>
        <w:tc>
          <w:tcPr>
            <w:tcW w:w="4252" w:type="dxa"/>
            <w:gridSpan w:val="3"/>
            <w:tcBorders>
              <w:top w:val="nil"/>
              <w:bottom w:val="single" w:sz="2" w:space="0" w:color="auto"/>
            </w:tcBorders>
          </w:tcPr>
          <w:p w14:paraId="711CD99C" w14:textId="77777777" w:rsidR="00D70CF5" w:rsidRPr="00576960" w:rsidRDefault="00D70CF5" w:rsidP="009C49FF">
            <w:pPr>
              <w:rPr>
                <w:sz w:val="22"/>
                <w:szCs w:val="22"/>
                <w:lang w:val="ro-MO"/>
              </w:rPr>
            </w:pPr>
            <w:r w:rsidRPr="00576960">
              <w:rPr>
                <w:sz w:val="22"/>
                <w:szCs w:val="22"/>
                <w:lang w:val="ro-MO"/>
              </w:rPr>
              <w:t>Buldozer 79kw (108CP)</w:t>
            </w:r>
          </w:p>
        </w:tc>
        <w:tc>
          <w:tcPr>
            <w:tcW w:w="993" w:type="dxa"/>
            <w:gridSpan w:val="2"/>
            <w:tcBorders>
              <w:top w:val="nil"/>
              <w:bottom w:val="single" w:sz="2" w:space="0" w:color="auto"/>
            </w:tcBorders>
          </w:tcPr>
          <w:p w14:paraId="7AD5168D"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5BCF1A2E" w14:textId="77777777" w:rsidR="00D70CF5" w:rsidRPr="00576960" w:rsidRDefault="00D70CF5" w:rsidP="009C49FF">
            <w:pPr>
              <w:rPr>
                <w:sz w:val="22"/>
                <w:szCs w:val="22"/>
                <w:lang w:val="ro-MO"/>
              </w:rPr>
            </w:pPr>
            <w:r w:rsidRPr="00576960">
              <w:rPr>
                <w:sz w:val="22"/>
                <w:szCs w:val="22"/>
                <w:lang w:val="en-US"/>
              </w:rPr>
              <w:t>0,4000</w:t>
            </w:r>
          </w:p>
        </w:tc>
        <w:tc>
          <w:tcPr>
            <w:tcW w:w="1559" w:type="dxa"/>
            <w:gridSpan w:val="2"/>
            <w:tcBorders>
              <w:top w:val="nil"/>
              <w:bottom w:val="single" w:sz="2" w:space="0" w:color="auto"/>
            </w:tcBorders>
          </w:tcPr>
          <w:p w14:paraId="332C3366" w14:textId="77777777" w:rsidR="00D70CF5" w:rsidRPr="00576960" w:rsidRDefault="00D70CF5" w:rsidP="009C49FF">
            <w:pPr>
              <w:rPr>
                <w:lang w:val="ro-MO"/>
              </w:rPr>
            </w:pPr>
            <w:r w:rsidRPr="00576960">
              <w:rPr>
                <w:lang w:val="ro-MO"/>
              </w:rPr>
              <w:t>1,820</w:t>
            </w:r>
          </w:p>
        </w:tc>
      </w:tr>
      <w:tr w:rsidR="00D70CF5" w:rsidRPr="00576960" w14:paraId="72DCEEB2" w14:textId="77777777" w:rsidTr="00D70C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7C057C6C" w14:textId="77777777" w:rsidR="00D70CF5" w:rsidRPr="00576960" w:rsidRDefault="00D70CF5" w:rsidP="009C49FF">
            <w:pPr>
              <w:jc w:val="center"/>
              <w:rPr>
                <w:lang w:val="ro-MO"/>
              </w:rPr>
            </w:pPr>
            <w:r w:rsidRPr="00576960">
              <w:rPr>
                <w:lang w:val="ro-MO"/>
              </w:rPr>
              <w:t xml:space="preserve"> </w:t>
            </w:r>
          </w:p>
        </w:tc>
        <w:tc>
          <w:tcPr>
            <w:tcW w:w="1276" w:type="dxa"/>
            <w:gridSpan w:val="2"/>
            <w:tcBorders>
              <w:top w:val="nil"/>
              <w:left w:val="single" w:sz="6" w:space="0" w:color="auto"/>
              <w:bottom w:val="nil"/>
              <w:right w:val="nil"/>
            </w:tcBorders>
          </w:tcPr>
          <w:p w14:paraId="79833E0E" w14:textId="77777777" w:rsidR="00D70CF5" w:rsidRPr="00576960" w:rsidRDefault="00D70CF5" w:rsidP="009C49FF">
            <w:pPr>
              <w:rPr>
                <w:lang w:val="ro-MO"/>
              </w:rPr>
            </w:pPr>
          </w:p>
        </w:tc>
        <w:tc>
          <w:tcPr>
            <w:tcW w:w="4252" w:type="dxa"/>
            <w:gridSpan w:val="3"/>
            <w:tcBorders>
              <w:top w:val="nil"/>
              <w:left w:val="single" w:sz="6" w:space="0" w:color="auto"/>
              <w:bottom w:val="nil"/>
              <w:right w:val="single" w:sz="6" w:space="0" w:color="auto"/>
            </w:tcBorders>
          </w:tcPr>
          <w:p w14:paraId="3AF0A4D5" w14:textId="77777777" w:rsidR="00D70CF5" w:rsidRPr="00576960" w:rsidRDefault="00D70CF5" w:rsidP="009C49FF">
            <w:pPr>
              <w:rPr>
                <w:b/>
                <w:bCs/>
                <w:sz w:val="22"/>
                <w:szCs w:val="22"/>
                <w:lang w:val="ro-MO"/>
              </w:rPr>
            </w:pPr>
            <w:r w:rsidRPr="00576960">
              <w:rPr>
                <w:b/>
                <w:bCs/>
                <w:sz w:val="22"/>
                <w:szCs w:val="22"/>
                <w:lang w:val="ro-MO"/>
              </w:rPr>
              <w:t>3. Ajustarea capacelor la fintini</w:t>
            </w:r>
          </w:p>
          <w:p w14:paraId="3CF0620F" w14:textId="77777777" w:rsidR="00D70CF5" w:rsidRPr="00576960" w:rsidRDefault="00D70CF5" w:rsidP="009C49FF">
            <w:pPr>
              <w:rPr>
                <w:lang w:val="ro-MO"/>
              </w:rPr>
            </w:pPr>
          </w:p>
        </w:tc>
        <w:tc>
          <w:tcPr>
            <w:tcW w:w="993" w:type="dxa"/>
            <w:gridSpan w:val="2"/>
            <w:tcBorders>
              <w:top w:val="nil"/>
              <w:left w:val="single" w:sz="6" w:space="0" w:color="auto"/>
              <w:bottom w:val="nil"/>
              <w:right w:val="nil"/>
            </w:tcBorders>
          </w:tcPr>
          <w:p w14:paraId="6CEEBBC1" w14:textId="77777777" w:rsidR="00D70CF5" w:rsidRPr="00576960" w:rsidRDefault="00D70CF5" w:rsidP="009C49FF">
            <w:pPr>
              <w:rPr>
                <w:b/>
                <w:bCs/>
                <w:sz w:val="22"/>
                <w:szCs w:val="22"/>
                <w:lang w:val="ro-MO"/>
              </w:rPr>
            </w:pPr>
          </w:p>
        </w:tc>
        <w:tc>
          <w:tcPr>
            <w:tcW w:w="1559" w:type="dxa"/>
            <w:gridSpan w:val="3"/>
            <w:tcBorders>
              <w:top w:val="nil"/>
              <w:left w:val="single" w:sz="6" w:space="0" w:color="auto"/>
              <w:bottom w:val="nil"/>
              <w:right w:val="single" w:sz="6" w:space="0" w:color="auto"/>
            </w:tcBorders>
          </w:tcPr>
          <w:p w14:paraId="1DA5C0F1" w14:textId="77777777" w:rsidR="00D70CF5" w:rsidRPr="00576960" w:rsidRDefault="00D70CF5" w:rsidP="009C49FF">
            <w:pPr>
              <w:rPr>
                <w:lang w:val="ro-MO"/>
              </w:rPr>
            </w:pPr>
            <w:r w:rsidRPr="004A6B3E">
              <w:rPr>
                <w:sz w:val="16"/>
                <w:szCs w:val="16"/>
                <w:lang w:val="en-US"/>
              </w:rPr>
              <w:t>1,0200</w:t>
            </w:r>
          </w:p>
        </w:tc>
        <w:tc>
          <w:tcPr>
            <w:tcW w:w="1559" w:type="dxa"/>
            <w:gridSpan w:val="2"/>
            <w:tcBorders>
              <w:top w:val="nil"/>
              <w:left w:val="single" w:sz="6" w:space="0" w:color="auto"/>
              <w:bottom w:val="nil"/>
              <w:right w:val="nil"/>
            </w:tcBorders>
          </w:tcPr>
          <w:p w14:paraId="7AE7B1B1" w14:textId="77777777" w:rsidR="00D70CF5" w:rsidRPr="00576960" w:rsidRDefault="00D70CF5" w:rsidP="009C49FF">
            <w:pPr>
              <w:rPr>
                <w:lang w:val="ro-MO"/>
              </w:rPr>
            </w:pPr>
          </w:p>
        </w:tc>
        <w:tc>
          <w:tcPr>
            <w:tcW w:w="283" w:type="dxa"/>
            <w:tcBorders>
              <w:top w:val="nil"/>
              <w:left w:val="single" w:sz="6" w:space="0" w:color="auto"/>
              <w:bottom w:val="nil"/>
              <w:right w:val="nil"/>
            </w:tcBorders>
          </w:tcPr>
          <w:p w14:paraId="2598D2D5" w14:textId="77777777" w:rsidR="00D70CF5" w:rsidRPr="00576960" w:rsidRDefault="00D70CF5" w:rsidP="009C49FF">
            <w:pPr>
              <w:rPr>
                <w:lang w:val="ro-MO"/>
              </w:rPr>
            </w:pPr>
          </w:p>
        </w:tc>
      </w:tr>
      <w:tr w:rsidR="00D70CF5" w:rsidRPr="00576960" w14:paraId="43DF5CB1"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20BE2125" w14:textId="77777777" w:rsidR="00D70CF5" w:rsidRPr="00576960" w:rsidRDefault="00D70CF5" w:rsidP="009C49FF">
            <w:pPr>
              <w:rPr>
                <w:lang w:val="ro-MO"/>
              </w:rPr>
            </w:pPr>
            <w:r w:rsidRPr="00576960">
              <w:rPr>
                <w:lang w:val="ro-MO"/>
              </w:rPr>
              <w:t>15</w:t>
            </w:r>
          </w:p>
        </w:tc>
        <w:tc>
          <w:tcPr>
            <w:tcW w:w="1276" w:type="dxa"/>
            <w:gridSpan w:val="2"/>
            <w:tcBorders>
              <w:top w:val="single" w:sz="4" w:space="0" w:color="auto"/>
              <w:bottom w:val="single" w:sz="4" w:space="0" w:color="auto"/>
            </w:tcBorders>
          </w:tcPr>
          <w:p w14:paraId="390A534C" w14:textId="77777777" w:rsidR="00D70CF5" w:rsidRPr="00576960" w:rsidRDefault="00D70CF5" w:rsidP="009C49FF">
            <w:pPr>
              <w:rPr>
                <w:lang w:val="ro-MO"/>
              </w:rPr>
            </w:pPr>
            <w:r w:rsidRPr="00576960">
              <w:rPr>
                <w:lang w:val="ro-MO"/>
              </w:rPr>
              <w:t>RpAcF34A</w:t>
            </w:r>
          </w:p>
          <w:p w14:paraId="5C2A4FB1"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5E402545"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Demontarea capacelor la camine</w:t>
            </w:r>
            <w:r w:rsidRPr="00576960">
              <w:rPr>
                <w:rFonts w:ascii="Times New Roman CYR" w:hAnsi="Times New Roman CYR" w:cs="Times New Roman CYR"/>
                <w:sz w:val="16"/>
                <w:szCs w:val="16"/>
                <w:lang w:val="ro-MO"/>
              </w:rPr>
              <w:t xml:space="preserve"> </w:t>
            </w:r>
          </w:p>
          <w:p w14:paraId="5DE2BE74"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5EB141AE" w14:textId="77777777" w:rsidR="00D70CF5" w:rsidRPr="00576960" w:rsidRDefault="00D70CF5" w:rsidP="009C49FF">
            <w:pPr>
              <w:jc w:val="center"/>
              <w:rPr>
                <w:lang w:val="ro-MO"/>
              </w:rPr>
            </w:pPr>
            <w:r w:rsidRPr="00576960">
              <w:rPr>
                <w:lang w:val="ro-MO"/>
              </w:rPr>
              <w:t>buc</w:t>
            </w:r>
          </w:p>
        </w:tc>
        <w:tc>
          <w:tcPr>
            <w:tcW w:w="1559" w:type="dxa"/>
            <w:gridSpan w:val="3"/>
            <w:tcBorders>
              <w:top w:val="single" w:sz="4" w:space="0" w:color="auto"/>
              <w:bottom w:val="single" w:sz="4" w:space="0" w:color="auto"/>
            </w:tcBorders>
            <w:vAlign w:val="center"/>
          </w:tcPr>
          <w:p w14:paraId="51318C5F" w14:textId="77777777" w:rsidR="00D70CF5" w:rsidRPr="00576960" w:rsidRDefault="00D70CF5" w:rsidP="009C49FF">
            <w:pPr>
              <w:jc w:val="center"/>
              <w:rPr>
                <w:sz w:val="22"/>
                <w:szCs w:val="22"/>
                <w:lang w:val="ro-MO"/>
              </w:rPr>
            </w:pPr>
          </w:p>
        </w:tc>
        <w:tc>
          <w:tcPr>
            <w:tcW w:w="1559" w:type="dxa"/>
            <w:gridSpan w:val="2"/>
            <w:tcBorders>
              <w:top w:val="single" w:sz="4" w:space="0" w:color="auto"/>
              <w:bottom w:val="single" w:sz="4" w:space="0" w:color="auto"/>
            </w:tcBorders>
            <w:vAlign w:val="center"/>
          </w:tcPr>
          <w:p w14:paraId="74E30262" w14:textId="77777777" w:rsidR="00D70CF5" w:rsidRPr="00576960" w:rsidRDefault="00D70CF5" w:rsidP="009C49FF">
            <w:pPr>
              <w:jc w:val="center"/>
              <w:rPr>
                <w:lang w:val="ro-MO"/>
              </w:rPr>
            </w:pPr>
            <w:r w:rsidRPr="00576960">
              <w:rPr>
                <w:lang w:val="ro-MO"/>
              </w:rPr>
              <w:t>28,000</w:t>
            </w:r>
          </w:p>
        </w:tc>
      </w:tr>
      <w:tr w:rsidR="00D70CF5" w:rsidRPr="00576960" w14:paraId="723337C2"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AF3CC23"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25EB52C0" w14:textId="77777777" w:rsidR="00D70CF5" w:rsidRPr="00576960" w:rsidRDefault="00D70CF5" w:rsidP="009C49FF">
            <w:pPr>
              <w:jc w:val="center"/>
              <w:rPr>
                <w:sz w:val="16"/>
                <w:szCs w:val="16"/>
                <w:lang w:val="ro-MO"/>
              </w:rPr>
            </w:pPr>
            <w:r w:rsidRPr="00576960">
              <w:rPr>
                <w:sz w:val="16"/>
                <w:szCs w:val="16"/>
                <w:lang w:val="ro-MO"/>
              </w:rPr>
              <w:t>7129090010600</w:t>
            </w:r>
          </w:p>
        </w:tc>
        <w:tc>
          <w:tcPr>
            <w:tcW w:w="4252" w:type="dxa"/>
            <w:gridSpan w:val="3"/>
            <w:tcBorders>
              <w:top w:val="nil"/>
              <w:bottom w:val="single" w:sz="2" w:space="0" w:color="auto"/>
            </w:tcBorders>
          </w:tcPr>
          <w:p w14:paraId="4FD26924" w14:textId="77777777" w:rsidR="00D70CF5" w:rsidRPr="00576960" w:rsidRDefault="00D70CF5" w:rsidP="009C49FF">
            <w:pPr>
              <w:rPr>
                <w:sz w:val="22"/>
                <w:szCs w:val="22"/>
                <w:lang w:val="ro-MO"/>
              </w:rPr>
            </w:pPr>
            <w:r w:rsidRPr="00576960">
              <w:rPr>
                <w:sz w:val="22"/>
                <w:szCs w:val="22"/>
                <w:lang w:val="ro-MO"/>
              </w:rPr>
              <w:t>Drenor-canalist</w:t>
            </w:r>
          </w:p>
        </w:tc>
        <w:tc>
          <w:tcPr>
            <w:tcW w:w="993" w:type="dxa"/>
            <w:gridSpan w:val="2"/>
            <w:tcBorders>
              <w:top w:val="nil"/>
              <w:bottom w:val="single" w:sz="2" w:space="0" w:color="auto"/>
            </w:tcBorders>
          </w:tcPr>
          <w:p w14:paraId="5618584D" w14:textId="77777777" w:rsidR="00D70CF5" w:rsidRPr="00576960" w:rsidRDefault="00D70CF5" w:rsidP="009C49FF">
            <w:pPr>
              <w:rPr>
                <w:sz w:val="22"/>
                <w:szCs w:val="22"/>
                <w:lang w:val="ro-MO"/>
              </w:rPr>
            </w:pPr>
            <w:r w:rsidRPr="00576960">
              <w:rPr>
                <w:sz w:val="22"/>
                <w:szCs w:val="22"/>
                <w:lang w:val="ro-MO"/>
              </w:rPr>
              <w:t>h-om</w:t>
            </w:r>
          </w:p>
        </w:tc>
        <w:tc>
          <w:tcPr>
            <w:tcW w:w="1559" w:type="dxa"/>
            <w:gridSpan w:val="3"/>
            <w:tcBorders>
              <w:top w:val="nil"/>
              <w:bottom w:val="single" w:sz="2" w:space="0" w:color="auto"/>
            </w:tcBorders>
          </w:tcPr>
          <w:p w14:paraId="7F007416" w14:textId="77777777" w:rsidR="00D70CF5" w:rsidRPr="00576960" w:rsidRDefault="00D70CF5" w:rsidP="009C49FF">
            <w:pPr>
              <w:rPr>
                <w:sz w:val="22"/>
                <w:szCs w:val="22"/>
                <w:lang w:val="ro-MO"/>
              </w:rPr>
            </w:pPr>
            <w:r w:rsidRPr="00576960">
              <w:rPr>
                <w:sz w:val="22"/>
                <w:szCs w:val="22"/>
                <w:lang w:val="en-US"/>
              </w:rPr>
              <w:t>1,2000</w:t>
            </w:r>
          </w:p>
        </w:tc>
        <w:tc>
          <w:tcPr>
            <w:tcW w:w="1559" w:type="dxa"/>
            <w:gridSpan w:val="2"/>
            <w:tcBorders>
              <w:top w:val="nil"/>
              <w:bottom w:val="single" w:sz="2" w:space="0" w:color="auto"/>
            </w:tcBorders>
          </w:tcPr>
          <w:p w14:paraId="4F726255" w14:textId="77777777" w:rsidR="00D70CF5" w:rsidRPr="00576960" w:rsidRDefault="00D70CF5" w:rsidP="009C49FF">
            <w:pPr>
              <w:rPr>
                <w:lang w:val="ro-MO"/>
              </w:rPr>
            </w:pPr>
            <w:r w:rsidRPr="00576960">
              <w:rPr>
                <w:lang w:val="ro-MO"/>
              </w:rPr>
              <w:t>33,600</w:t>
            </w:r>
          </w:p>
        </w:tc>
      </w:tr>
      <w:tr w:rsidR="00D70CF5" w:rsidRPr="00576960" w14:paraId="67ED7345"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1EF085C"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3A208711" w14:textId="77777777" w:rsidR="00D70CF5" w:rsidRPr="00576960" w:rsidRDefault="00D70CF5" w:rsidP="009C49FF">
            <w:pPr>
              <w:jc w:val="center"/>
              <w:rPr>
                <w:sz w:val="16"/>
                <w:szCs w:val="16"/>
                <w:lang w:val="ro-MO"/>
              </w:rPr>
            </w:pPr>
            <w:r w:rsidRPr="00576960">
              <w:rPr>
                <w:sz w:val="16"/>
                <w:szCs w:val="16"/>
                <w:lang w:val="ro-MO"/>
              </w:rPr>
              <w:t>2952270007602</w:t>
            </w:r>
          </w:p>
        </w:tc>
        <w:tc>
          <w:tcPr>
            <w:tcW w:w="4252" w:type="dxa"/>
            <w:gridSpan w:val="3"/>
            <w:tcBorders>
              <w:top w:val="nil"/>
              <w:bottom w:val="single" w:sz="2" w:space="0" w:color="auto"/>
            </w:tcBorders>
          </w:tcPr>
          <w:p w14:paraId="0CEA6242" w14:textId="77777777" w:rsidR="00D70CF5" w:rsidRPr="00576960" w:rsidRDefault="00D70CF5" w:rsidP="009C49FF">
            <w:pPr>
              <w:rPr>
                <w:sz w:val="22"/>
                <w:szCs w:val="22"/>
                <w:lang w:val="ro-MO"/>
              </w:rPr>
            </w:pPr>
            <w:r w:rsidRPr="00576960">
              <w:rPr>
                <w:sz w:val="22"/>
                <w:szCs w:val="22"/>
                <w:lang w:val="ro-MO"/>
              </w:rPr>
              <w:t>Tirfor 1,5 tf</w:t>
            </w:r>
          </w:p>
        </w:tc>
        <w:tc>
          <w:tcPr>
            <w:tcW w:w="993" w:type="dxa"/>
            <w:gridSpan w:val="2"/>
            <w:tcBorders>
              <w:top w:val="nil"/>
              <w:bottom w:val="single" w:sz="2" w:space="0" w:color="auto"/>
            </w:tcBorders>
          </w:tcPr>
          <w:p w14:paraId="16C8319B"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1923C08E" w14:textId="77777777" w:rsidR="00D70CF5" w:rsidRPr="00576960" w:rsidRDefault="00D70CF5" w:rsidP="009C49FF">
            <w:pPr>
              <w:rPr>
                <w:sz w:val="22"/>
                <w:szCs w:val="22"/>
                <w:lang w:val="ro-MO"/>
              </w:rPr>
            </w:pPr>
            <w:r w:rsidRPr="00576960">
              <w:rPr>
                <w:sz w:val="22"/>
                <w:szCs w:val="22"/>
                <w:lang w:val="en-US"/>
              </w:rPr>
              <w:t>0,2200</w:t>
            </w:r>
          </w:p>
        </w:tc>
        <w:tc>
          <w:tcPr>
            <w:tcW w:w="1559" w:type="dxa"/>
            <w:gridSpan w:val="2"/>
            <w:tcBorders>
              <w:top w:val="nil"/>
              <w:bottom w:val="single" w:sz="2" w:space="0" w:color="auto"/>
            </w:tcBorders>
          </w:tcPr>
          <w:p w14:paraId="0B9ED8BD" w14:textId="77777777" w:rsidR="00D70CF5" w:rsidRPr="00576960" w:rsidRDefault="00D70CF5" w:rsidP="009C49FF">
            <w:pPr>
              <w:rPr>
                <w:lang w:val="ro-MO"/>
              </w:rPr>
            </w:pPr>
            <w:r w:rsidRPr="00576960">
              <w:rPr>
                <w:lang w:val="ro-MO"/>
              </w:rPr>
              <w:t>6,160</w:t>
            </w:r>
          </w:p>
        </w:tc>
      </w:tr>
      <w:tr w:rsidR="00D70CF5" w:rsidRPr="00576960" w14:paraId="0FC04032"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B6C0924" w14:textId="77777777" w:rsidR="00D70CF5" w:rsidRPr="00576960" w:rsidRDefault="00D70CF5" w:rsidP="009C49FF">
            <w:pPr>
              <w:rPr>
                <w:lang w:val="ro-MO"/>
              </w:rPr>
            </w:pPr>
            <w:r w:rsidRPr="00576960">
              <w:rPr>
                <w:lang w:val="ro-MO"/>
              </w:rPr>
              <w:t>16</w:t>
            </w:r>
          </w:p>
        </w:tc>
        <w:tc>
          <w:tcPr>
            <w:tcW w:w="1276" w:type="dxa"/>
            <w:gridSpan w:val="2"/>
            <w:tcBorders>
              <w:top w:val="single" w:sz="4" w:space="0" w:color="auto"/>
              <w:bottom w:val="single" w:sz="4" w:space="0" w:color="auto"/>
            </w:tcBorders>
          </w:tcPr>
          <w:p w14:paraId="1AA77336" w14:textId="77777777" w:rsidR="00D70CF5" w:rsidRPr="00576960" w:rsidRDefault="00D70CF5" w:rsidP="009C49FF">
            <w:pPr>
              <w:rPr>
                <w:lang w:val="ro-MO"/>
              </w:rPr>
            </w:pPr>
            <w:r w:rsidRPr="00576960">
              <w:rPr>
                <w:lang w:val="ro-MO"/>
              </w:rPr>
              <w:t>DI119</w:t>
            </w:r>
          </w:p>
          <w:p w14:paraId="24FB9CE2"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63BE61C4"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Fundatii monolite din beton C16/20 XF4 la edificiile artificiale (ridicrea fintinilor )</w:t>
            </w:r>
            <w:r w:rsidRPr="00576960">
              <w:rPr>
                <w:rFonts w:ascii="Times New Roman CYR" w:hAnsi="Times New Roman CYR" w:cs="Times New Roman CYR"/>
                <w:sz w:val="16"/>
                <w:szCs w:val="16"/>
                <w:lang w:val="ro-MO"/>
              </w:rPr>
              <w:t xml:space="preserve"> </w:t>
            </w:r>
          </w:p>
          <w:p w14:paraId="19B989FA" w14:textId="77777777" w:rsidR="00D70CF5" w:rsidRPr="00576960" w:rsidRDefault="00D70CF5" w:rsidP="009C49FF">
            <w:pPr>
              <w:adjustRightInd w:val="0"/>
              <w:rPr>
                <w:rFonts w:ascii="Times New Roman CYR" w:hAnsi="Times New Roman CYR" w:cs="Times New Roman CYR"/>
                <w:sz w:val="16"/>
                <w:szCs w:val="16"/>
                <w:lang w:val="ro-MO"/>
              </w:rPr>
            </w:pPr>
            <w:r w:rsidRPr="00576960">
              <w:rPr>
                <w:rFonts w:ascii="Times New Roman CYR" w:hAnsi="Times New Roman CYR" w:cs="Times New Roman CYR"/>
                <w:sz w:val="16"/>
                <w:szCs w:val="16"/>
                <w:lang w:val="ro-MO"/>
              </w:rPr>
              <w:t>Alte utilaje=1,030</w:t>
            </w:r>
          </w:p>
          <w:p w14:paraId="7DEEF344"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52F7616D" w14:textId="77777777" w:rsidR="00D70CF5" w:rsidRPr="00576960" w:rsidRDefault="00D70CF5" w:rsidP="009C49FF">
            <w:pPr>
              <w:jc w:val="center"/>
              <w:rPr>
                <w:lang w:val="ro-MO"/>
              </w:rPr>
            </w:pPr>
            <w:r w:rsidRPr="00576960">
              <w:rPr>
                <w:lang w:val="ro-MO"/>
              </w:rPr>
              <w:t>m3</w:t>
            </w:r>
          </w:p>
        </w:tc>
        <w:tc>
          <w:tcPr>
            <w:tcW w:w="1559" w:type="dxa"/>
            <w:gridSpan w:val="3"/>
            <w:tcBorders>
              <w:top w:val="single" w:sz="4" w:space="0" w:color="auto"/>
              <w:bottom w:val="single" w:sz="4" w:space="0" w:color="auto"/>
            </w:tcBorders>
            <w:vAlign w:val="center"/>
          </w:tcPr>
          <w:p w14:paraId="776177D3" w14:textId="77777777" w:rsidR="00D70CF5" w:rsidRPr="00576960" w:rsidRDefault="00D70CF5" w:rsidP="009C49FF">
            <w:pPr>
              <w:jc w:val="center"/>
              <w:rPr>
                <w:sz w:val="22"/>
                <w:szCs w:val="22"/>
                <w:lang w:val="ro-MO"/>
              </w:rPr>
            </w:pPr>
          </w:p>
        </w:tc>
        <w:tc>
          <w:tcPr>
            <w:tcW w:w="1559" w:type="dxa"/>
            <w:gridSpan w:val="2"/>
            <w:tcBorders>
              <w:top w:val="single" w:sz="4" w:space="0" w:color="auto"/>
              <w:bottom w:val="single" w:sz="4" w:space="0" w:color="auto"/>
            </w:tcBorders>
            <w:vAlign w:val="center"/>
          </w:tcPr>
          <w:p w14:paraId="713EC2B3" w14:textId="77777777" w:rsidR="00D70CF5" w:rsidRPr="00576960" w:rsidRDefault="00D70CF5" w:rsidP="009C49FF">
            <w:pPr>
              <w:jc w:val="center"/>
              <w:rPr>
                <w:lang w:val="ro-MO"/>
              </w:rPr>
            </w:pPr>
            <w:r w:rsidRPr="00576960">
              <w:rPr>
                <w:lang w:val="ro-MO"/>
              </w:rPr>
              <w:t>11,000</w:t>
            </w:r>
          </w:p>
        </w:tc>
      </w:tr>
      <w:tr w:rsidR="00D70CF5" w:rsidRPr="00576960" w14:paraId="750BA9DF"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D6B78AE"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7F01A617" w14:textId="77777777" w:rsidR="00D70CF5" w:rsidRPr="00576960" w:rsidRDefault="00D70CF5" w:rsidP="009C49FF">
            <w:pPr>
              <w:jc w:val="center"/>
              <w:rPr>
                <w:sz w:val="16"/>
                <w:szCs w:val="16"/>
                <w:lang w:val="ro-MO"/>
              </w:rPr>
            </w:pPr>
            <w:r w:rsidRPr="00576960">
              <w:rPr>
                <w:sz w:val="16"/>
                <w:szCs w:val="16"/>
                <w:lang w:val="ro-MO"/>
              </w:rPr>
              <w:t>9310060019930</w:t>
            </w:r>
          </w:p>
        </w:tc>
        <w:tc>
          <w:tcPr>
            <w:tcW w:w="4252" w:type="dxa"/>
            <w:gridSpan w:val="3"/>
            <w:tcBorders>
              <w:top w:val="nil"/>
              <w:bottom w:val="single" w:sz="2" w:space="0" w:color="auto"/>
            </w:tcBorders>
          </w:tcPr>
          <w:p w14:paraId="7D4DBC5C" w14:textId="77777777" w:rsidR="00D70CF5" w:rsidRPr="00576960" w:rsidRDefault="00D70CF5" w:rsidP="009C49FF">
            <w:pPr>
              <w:rPr>
                <w:sz w:val="22"/>
                <w:szCs w:val="22"/>
                <w:lang w:val="ro-MO"/>
              </w:rPr>
            </w:pPr>
            <w:r w:rsidRPr="00576960">
              <w:rPr>
                <w:sz w:val="22"/>
                <w:szCs w:val="22"/>
                <w:lang w:val="ro-MO"/>
              </w:rPr>
              <w:t>Muncitor</w:t>
            </w:r>
          </w:p>
        </w:tc>
        <w:tc>
          <w:tcPr>
            <w:tcW w:w="993" w:type="dxa"/>
            <w:gridSpan w:val="2"/>
            <w:tcBorders>
              <w:top w:val="nil"/>
              <w:bottom w:val="single" w:sz="2" w:space="0" w:color="auto"/>
            </w:tcBorders>
          </w:tcPr>
          <w:p w14:paraId="2A4006F1" w14:textId="77777777" w:rsidR="00D70CF5" w:rsidRPr="00576960" w:rsidRDefault="00D70CF5" w:rsidP="009C49FF">
            <w:pPr>
              <w:rPr>
                <w:sz w:val="22"/>
                <w:szCs w:val="22"/>
                <w:lang w:val="ro-MO"/>
              </w:rPr>
            </w:pPr>
            <w:r w:rsidRPr="00576960">
              <w:rPr>
                <w:sz w:val="22"/>
                <w:szCs w:val="22"/>
                <w:lang w:val="ro-MO"/>
              </w:rPr>
              <w:t>h-om</w:t>
            </w:r>
          </w:p>
        </w:tc>
        <w:tc>
          <w:tcPr>
            <w:tcW w:w="1559" w:type="dxa"/>
            <w:gridSpan w:val="3"/>
            <w:tcBorders>
              <w:top w:val="nil"/>
              <w:bottom w:val="single" w:sz="2" w:space="0" w:color="auto"/>
            </w:tcBorders>
          </w:tcPr>
          <w:p w14:paraId="75570637" w14:textId="77777777" w:rsidR="00D70CF5" w:rsidRPr="00576960" w:rsidRDefault="00D70CF5" w:rsidP="009C49FF">
            <w:pPr>
              <w:rPr>
                <w:sz w:val="22"/>
                <w:szCs w:val="22"/>
                <w:lang w:val="ro-MO"/>
              </w:rPr>
            </w:pPr>
            <w:r w:rsidRPr="00576960">
              <w:rPr>
                <w:sz w:val="22"/>
                <w:szCs w:val="22"/>
                <w:lang w:val="en-US"/>
              </w:rPr>
              <w:t>3,1900</w:t>
            </w:r>
          </w:p>
        </w:tc>
        <w:tc>
          <w:tcPr>
            <w:tcW w:w="1559" w:type="dxa"/>
            <w:gridSpan w:val="2"/>
            <w:tcBorders>
              <w:top w:val="nil"/>
              <w:bottom w:val="single" w:sz="2" w:space="0" w:color="auto"/>
            </w:tcBorders>
          </w:tcPr>
          <w:p w14:paraId="269674CD" w14:textId="77777777" w:rsidR="00D70CF5" w:rsidRPr="00576960" w:rsidRDefault="00D70CF5" w:rsidP="009C49FF">
            <w:pPr>
              <w:rPr>
                <w:lang w:val="ro-MO"/>
              </w:rPr>
            </w:pPr>
            <w:r w:rsidRPr="00576960">
              <w:rPr>
                <w:lang w:val="ro-MO"/>
              </w:rPr>
              <w:t>35,090</w:t>
            </w:r>
          </w:p>
        </w:tc>
      </w:tr>
      <w:tr w:rsidR="00D70CF5" w:rsidRPr="00576960" w14:paraId="5CFEB0BB"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B80C233"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75A717D5" w14:textId="77777777" w:rsidR="00D70CF5" w:rsidRPr="00576960" w:rsidRDefault="00D70CF5" w:rsidP="009C49FF">
            <w:pPr>
              <w:jc w:val="center"/>
              <w:rPr>
                <w:sz w:val="16"/>
                <w:szCs w:val="16"/>
                <w:lang w:val="ro-MO"/>
              </w:rPr>
            </w:pPr>
            <w:r w:rsidRPr="00576960">
              <w:rPr>
                <w:sz w:val="16"/>
                <w:szCs w:val="16"/>
                <w:lang w:val="ro-MO"/>
              </w:rPr>
              <w:t>2663102100016</w:t>
            </w:r>
          </w:p>
        </w:tc>
        <w:tc>
          <w:tcPr>
            <w:tcW w:w="4252" w:type="dxa"/>
            <w:gridSpan w:val="3"/>
            <w:tcBorders>
              <w:top w:val="nil"/>
              <w:bottom w:val="single" w:sz="2" w:space="0" w:color="auto"/>
            </w:tcBorders>
          </w:tcPr>
          <w:p w14:paraId="264A4981" w14:textId="77777777" w:rsidR="00D70CF5" w:rsidRPr="00576960" w:rsidRDefault="00D70CF5" w:rsidP="009C49FF">
            <w:pPr>
              <w:rPr>
                <w:sz w:val="22"/>
                <w:szCs w:val="22"/>
                <w:lang w:val="ro-MO"/>
              </w:rPr>
            </w:pPr>
            <w:r w:rsidRPr="00576960">
              <w:rPr>
                <w:sz w:val="22"/>
                <w:szCs w:val="22"/>
                <w:lang w:val="ro-MO"/>
              </w:rPr>
              <w:t>Beton clasa - C16/20 XF2</w:t>
            </w:r>
          </w:p>
        </w:tc>
        <w:tc>
          <w:tcPr>
            <w:tcW w:w="993" w:type="dxa"/>
            <w:gridSpan w:val="2"/>
            <w:tcBorders>
              <w:top w:val="nil"/>
              <w:bottom w:val="single" w:sz="2" w:space="0" w:color="auto"/>
            </w:tcBorders>
          </w:tcPr>
          <w:p w14:paraId="0AF2AEC3" w14:textId="77777777" w:rsidR="00D70CF5" w:rsidRPr="00576960" w:rsidRDefault="00D70CF5" w:rsidP="009C49FF">
            <w:pPr>
              <w:rPr>
                <w:sz w:val="22"/>
                <w:szCs w:val="22"/>
                <w:lang w:val="ro-MO"/>
              </w:rPr>
            </w:pPr>
            <w:r w:rsidRPr="00576960">
              <w:rPr>
                <w:sz w:val="22"/>
                <w:szCs w:val="22"/>
                <w:lang w:val="ro-MO"/>
              </w:rPr>
              <w:t>m3</w:t>
            </w:r>
          </w:p>
        </w:tc>
        <w:tc>
          <w:tcPr>
            <w:tcW w:w="1559" w:type="dxa"/>
            <w:gridSpan w:val="3"/>
            <w:tcBorders>
              <w:top w:val="nil"/>
              <w:bottom w:val="single" w:sz="2" w:space="0" w:color="auto"/>
            </w:tcBorders>
          </w:tcPr>
          <w:p w14:paraId="1B271A9A" w14:textId="77777777" w:rsidR="00D70CF5" w:rsidRPr="00576960" w:rsidRDefault="00D70CF5" w:rsidP="009C49FF">
            <w:pPr>
              <w:rPr>
                <w:sz w:val="22"/>
                <w:szCs w:val="22"/>
                <w:lang w:val="ro-MO"/>
              </w:rPr>
            </w:pPr>
            <w:r w:rsidRPr="00576960">
              <w:rPr>
                <w:sz w:val="22"/>
                <w:szCs w:val="22"/>
                <w:lang w:val="en-US"/>
              </w:rPr>
              <w:t>1,0200</w:t>
            </w:r>
          </w:p>
        </w:tc>
        <w:tc>
          <w:tcPr>
            <w:tcW w:w="1559" w:type="dxa"/>
            <w:gridSpan w:val="2"/>
            <w:tcBorders>
              <w:top w:val="nil"/>
              <w:bottom w:val="single" w:sz="2" w:space="0" w:color="auto"/>
            </w:tcBorders>
          </w:tcPr>
          <w:p w14:paraId="46343C6B" w14:textId="77777777" w:rsidR="00D70CF5" w:rsidRPr="00576960" w:rsidRDefault="00D70CF5" w:rsidP="009C49FF">
            <w:pPr>
              <w:rPr>
                <w:lang w:val="ro-MO"/>
              </w:rPr>
            </w:pPr>
            <w:r w:rsidRPr="00576960">
              <w:rPr>
                <w:lang w:val="ro-MO"/>
              </w:rPr>
              <w:t>11,220</w:t>
            </w:r>
          </w:p>
        </w:tc>
      </w:tr>
      <w:tr w:rsidR="00D70CF5" w:rsidRPr="00576960" w14:paraId="001DB57A"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1CEEA4C"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69FF42D1" w14:textId="77777777" w:rsidR="00D70CF5" w:rsidRPr="00576960" w:rsidRDefault="00D70CF5" w:rsidP="009C49FF">
            <w:pPr>
              <w:jc w:val="center"/>
              <w:rPr>
                <w:sz w:val="16"/>
                <w:szCs w:val="16"/>
                <w:lang w:val="ro-MO"/>
              </w:rPr>
            </w:pPr>
            <w:r w:rsidRPr="00576960">
              <w:rPr>
                <w:sz w:val="16"/>
                <w:szCs w:val="16"/>
                <w:lang w:val="ro-MO"/>
              </w:rPr>
              <w:t>2010102903495</w:t>
            </w:r>
          </w:p>
        </w:tc>
        <w:tc>
          <w:tcPr>
            <w:tcW w:w="4252" w:type="dxa"/>
            <w:gridSpan w:val="3"/>
            <w:tcBorders>
              <w:top w:val="nil"/>
              <w:bottom w:val="single" w:sz="2" w:space="0" w:color="auto"/>
            </w:tcBorders>
          </w:tcPr>
          <w:p w14:paraId="00B34AA2" w14:textId="77777777" w:rsidR="00D70CF5" w:rsidRPr="00576960" w:rsidRDefault="00D70CF5" w:rsidP="009C49FF">
            <w:pPr>
              <w:rPr>
                <w:sz w:val="22"/>
                <w:szCs w:val="22"/>
                <w:lang w:val="ro-MO"/>
              </w:rPr>
            </w:pPr>
            <w:r w:rsidRPr="00576960">
              <w:rPr>
                <w:sz w:val="22"/>
                <w:szCs w:val="22"/>
                <w:lang w:val="ro-MO"/>
              </w:rPr>
              <w:t>Scinduri de rasinoase</w:t>
            </w:r>
          </w:p>
        </w:tc>
        <w:tc>
          <w:tcPr>
            <w:tcW w:w="993" w:type="dxa"/>
            <w:gridSpan w:val="2"/>
            <w:tcBorders>
              <w:top w:val="nil"/>
              <w:bottom w:val="single" w:sz="2" w:space="0" w:color="auto"/>
            </w:tcBorders>
          </w:tcPr>
          <w:p w14:paraId="7942E23E" w14:textId="77777777" w:rsidR="00D70CF5" w:rsidRPr="00576960" w:rsidRDefault="00D70CF5" w:rsidP="009C49FF">
            <w:pPr>
              <w:rPr>
                <w:sz w:val="22"/>
                <w:szCs w:val="22"/>
                <w:lang w:val="ro-MO"/>
              </w:rPr>
            </w:pPr>
            <w:r w:rsidRPr="00576960">
              <w:rPr>
                <w:sz w:val="22"/>
                <w:szCs w:val="22"/>
                <w:lang w:val="ro-MO"/>
              </w:rPr>
              <w:t>m3</w:t>
            </w:r>
          </w:p>
        </w:tc>
        <w:tc>
          <w:tcPr>
            <w:tcW w:w="1559" w:type="dxa"/>
            <w:gridSpan w:val="3"/>
            <w:tcBorders>
              <w:top w:val="nil"/>
              <w:bottom w:val="single" w:sz="2" w:space="0" w:color="auto"/>
            </w:tcBorders>
          </w:tcPr>
          <w:p w14:paraId="15EE69FA" w14:textId="77777777" w:rsidR="00D70CF5" w:rsidRPr="00576960" w:rsidRDefault="00D70CF5" w:rsidP="009C49FF">
            <w:pPr>
              <w:rPr>
                <w:sz w:val="22"/>
                <w:szCs w:val="22"/>
                <w:lang w:val="ro-MO"/>
              </w:rPr>
            </w:pPr>
            <w:r w:rsidRPr="00576960">
              <w:rPr>
                <w:sz w:val="22"/>
                <w:szCs w:val="22"/>
                <w:lang w:val="en-US"/>
              </w:rPr>
              <w:t>0,0370</w:t>
            </w:r>
          </w:p>
        </w:tc>
        <w:tc>
          <w:tcPr>
            <w:tcW w:w="1559" w:type="dxa"/>
            <w:gridSpan w:val="2"/>
            <w:tcBorders>
              <w:top w:val="nil"/>
              <w:bottom w:val="single" w:sz="2" w:space="0" w:color="auto"/>
            </w:tcBorders>
          </w:tcPr>
          <w:p w14:paraId="766447A6" w14:textId="77777777" w:rsidR="00D70CF5" w:rsidRPr="00576960" w:rsidRDefault="00D70CF5" w:rsidP="009C49FF">
            <w:pPr>
              <w:rPr>
                <w:lang w:val="ro-MO"/>
              </w:rPr>
            </w:pPr>
            <w:r w:rsidRPr="00576960">
              <w:rPr>
                <w:lang w:val="ro-MO"/>
              </w:rPr>
              <w:t>0,407</w:t>
            </w:r>
          </w:p>
        </w:tc>
      </w:tr>
      <w:tr w:rsidR="00D70CF5" w:rsidRPr="00576960" w14:paraId="6E3D98E5"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EC7BAB4"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1F523368" w14:textId="77777777" w:rsidR="00D70CF5" w:rsidRPr="00576960" w:rsidRDefault="00D70CF5" w:rsidP="009C49FF">
            <w:pPr>
              <w:jc w:val="center"/>
              <w:rPr>
                <w:sz w:val="16"/>
                <w:szCs w:val="16"/>
                <w:lang w:val="ro-MO"/>
              </w:rPr>
            </w:pPr>
            <w:r w:rsidRPr="00576960">
              <w:rPr>
                <w:sz w:val="16"/>
                <w:szCs w:val="16"/>
                <w:lang w:val="ro-MO"/>
              </w:rPr>
              <w:t>2922140007000</w:t>
            </w:r>
          </w:p>
        </w:tc>
        <w:tc>
          <w:tcPr>
            <w:tcW w:w="4252" w:type="dxa"/>
            <w:gridSpan w:val="3"/>
            <w:tcBorders>
              <w:top w:val="nil"/>
              <w:bottom w:val="single" w:sz="2" w:space="0" w:color="auto"/>
            </w:tcBorders>
          </w:tcPr>
          <w:p w14:paraId="2F8ADE7A" w14:textId="77777777" w:rsidR="00D70CF5" w:rsidRPr="00576960" w:rsidRDefault="00D70CF5" w:rsidP="009C49FF">
            <w:pPr>
              <w:rPr>
                <w:sz w:val="22"/>
                <w:szCs w:val="22"/>
                <w:lang w:val="ro-MO"/>
              </w:rPr>
            </w:pPr>
            <w:r w:rsidRPr="00576960">
              <w:rPr>
                <w:sz w:val="22"/>
                <w:szCs w:val="22"/>
                <w:lang w:val="ro-MO"/>
              </w:rPr>
              <w:t xml:space="preserve">Macara </w:t>
            </w:r>
          </w:p>
        </w:tc>
        <w:tc>
          <w:tcPr>
            <w:tcW w:w="993" w:type="dxa"/>
            <w:gridSpan w:val="2"/>
            <w:tcBorders>
              <w:top w:val="nil"/>
              <w:bottom w:val="single" w:sz="2" w:space="0" w:color="auto"/>
            </w:tcBorders>
          </w:tcPr>
          <w:p w14:paraId="7D85B520"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0D827F6B" w14:textId="77777777" w:rsidR="00D70CF5" w:rsidRPr="00576960" w:rsidRDefault="00D70CF5" w:rsidP="009C49FF">
            <w:pPr>
              <w:rPr>
                <w:sz w:val="22"/>
                <w:szCs w:val="22"/>
                <w:lang w:val="ro-MO"/>
              </w:rPr>
            </w:pPr>
            <w:r w:rsidRPr="00576960">
              <w:rPr>
                <w:sz w:val="22"/>
                <w:szCs w:val="22"/>
                <w:lang w:val="en-US"/>
              </w:rPr>
              <w:t>0,4280</w:t>
            </w:r>
          </w:p>
        </w:tc>
        <w:tc>
          <w:tcPr>
            <w:tcW w:w="1559" w:type="dxa"/>
            <w:gridSpan w:val="2"/>
            <w:tcBorders>
              <w:top w:val="nil"/>
              <w:bottom w:val="single" w:sz="2" w:space="0" w:color="auto"/>
            </w:tcBorders>
          </w:tcPr>
          <w:p w14:paraId="625EE9D6" w14:textId="77777777" w:rsidR="00D70CF5" w:rsidRPr="00576960" w:rsidRDefault="00D70CF5" w:rsidP="009C49FF">
            <w:pPr>
              <w:rPr>
                <w:lang w:val="ro-MO"/>
              </w:rPr>
            </w:pPr>
            <w:r w:rsidRPr="00576960">
              <w:rPr>
                <w:lang w:val="ro-MO"/>
              </w:rPr>
              <w:t>4,849</w:t>
            </w:r>
          </w:p>
        </w:tc>
      </w:tr>
      <w:tr w:rsidR="00D70CF5" w:rsidRPr="00576960" w14:paraId="7739846D"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C1F8772" w14:textId="77777777" w:rsidR="00D70CF5" w:rsidRPr="00576960" w:rsidRDefault="00D70CF5" w:rsidP="009C49FF">
            <w:pPr>
              <w:rPr>
                <w:lang w:val="ro-MO"/>
              </w:rPr>
            </w:pPr>
            <w:r w:rsidRPr="00576960">
              <w:rPr>
                <w:lang w:val="ro-MO"/>
              </w:rPr>
              <w:t>17</w:t>
            </w:r>
          </w:p>
        </w:tc>
        <w:tc>
          <w:tcPr>
            <w:tcW w:w="1276" w:type="dxa"/>
            <w:gridSpan w:val="2"/>
            <w:tcBorders>
              <w:top w:val="single" w:sz="4" w:space="0" w:color="auto"/>
              <w:bottom w:val="single" w:sz="4" w:space="0" w:color="auto"/>
            </w:tcBorders>
          </w:tcPr>
          <w:p w14:paraId="709BFCCC" w14:textId="77777777" w:rsidR="00D70CF5" w:rsidRPr="00576960" w:rsidRDefault="00D70CF5" w:rsidP="009C49FF">
            <w:pPr>
              <w:rPr>
                <w:lang w:val="ro-MO"/>
              </w:rPr>
            </w:pPr>
            <w:r w:rsidRPr="00576960">
              <w:rPr>
                <w:lang w:val="ro-MO"/>
              </w:rPr>
              <w:t>AcE07C</w:t>
            </w:r>
          </w:p>
          <w:p w14:paraId="2B3E1CE4"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08E71732"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Montarea capacelor din fonta sau fonta-beton fara piesa-suport, la caminele de vizitare ale instalatiilor de alimentare cu apa si canalizare, carosabil tip III A si B  (montarea capacelor de la demontare-fara pret, fara piesa suport) (capacele fara pret - de la demolare)</w:t>
            </w:r>
            <w:r w:rsidRPr="00576960">
              <w:rPr>
                <w:rFonts w:ascii="Times New Roman CYR" w:hAnsi="Times New Roman CYR" w:cs="Times New Roman CYR"/>
                <w:sz w:val="16"/>
                <w:szCs w:val="16"/>
                <w:lang w:val="ro-MO"/>
              </w:rPr>
              <w:t xml:space="preserve"> </w:t>
            </w:r>
          </w:p>
          <w:p w14:paraId="24718DC4" w14:textId="77777777" w:rsidR="00D70CF5" w:rsidRPr="00576960" w:rsidRDefault="00D70CF5" w:rsidP="009C49FF">
            <w:pPr>
              <w:adjustRightInd w:val="0"/>
              <w:rPr>
                <w:rFonts w:ascii="Times New Roman CYR" w:hAnsi="Times New Roman CYR" w:cs="Times New Roman CYR"/>
                <w:sz w:val="16"/>
                <w:szCs w:val="16"/>
                <w:lang w:val="ro-MO"/>
              </w:rPr>
            </w:pPr>
            <w:r w:rsidRPr="00576960">
              <w:rPr>
                <w:rFonts w:ascii="Times New Roman CYR" w:hAnsi="Times New Roman CYR" w:cs="Times New Roman CYR"/>
                <w:sz w:val="16"/>
                <w:szCs w:val="16"/>
                <w:lang w:val="ro-MO"/>
              </w:rPr>
              <w:t>Mat. marunte (scinduri etc.)=1,020</w:t>
            </w:r>
          </w:p>
          <w:p w14:paraId="33585F50"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604D41FF" w14:textId="77777777" w:rsidR="00D70CF5" w:rsidRPr="00576960" w:rsidRDefault="00D70CF5" w:rsidP="009C49FF">
            <w:pPr>
              <w:jc w:val="center"/>
              <w:rPr>
                <w:lang w:val="ro-MO"/>
              </w:rPr>
            </w:pPr>
            <w:r w:rsidRPr="00576960">
              <w:rPr>
                <w:lang w:val="ro-MO"/>
              </w:rPr>
              <w:t>buc</w:t>
            </w:r>
          </w:p>
        </w:tc>
        <w:tc>
          <w:tcPr>
            <w:tcW w:w="1559" w:type="dxa"/>
            <w:gridSpan w:val="3"/>
            <w:tcBorders>
              <w:top w:val="single" w:sz="4" w:space="0" w:color="auto"/>
              <w:bottom w:val="single" w:sz="4" w:space="0" w:color="auto"/>
            </w:tcBorders>
            <w:vAlign w:val="center"/>
          </w:tcPr>
          <w:p w14:paraId="0EE9CDD9" w14:textId="77777777" w:rsidR="00D70CF5" w:rsidRPr="00576960" w:rsidRDefault="00D70CF5" w:rsidP="009C49FF">
            <w:pPr>
              <w:jc w:val="center"/>
              <w:rPr>
                <w:sz w:val="22"/>
                <w:szCs w:val="22"/>
                <w:lang w:val="ro-MO"/>
              </w:rPr>
            </w:pPr>
          </w:p>
        </w:tc>
        <w:tc>
          <w:tcPr>
            <w:tcW w:w="1559" w:type="dxa"/>
            <w:gridSpan w:val="2"/>
            <w:tcBorders>
              <w:top w:val="single" w:sz="4" w:space="0" w:color="auto"/>
              <w:bottom w:val="single" w:sz="4" w:space="0" w:color="auto"/>
            </w:tcBorders>
            <w:vAlign w:val="center"/>
          </w:tcPr>
          <w:p w14:paraId="3A8ABB20" w14:textId="77777777" w:rsidR="00D70CF5" w:rsidRPr="00576960" w:rsidRDefault="00D70CF5" w:rsidP="009C49FF">
            <w:pPr>
              <w:jc w:val="center"/>
              <w:rPr>
                <w:lang w:val="ro-MO"/>
              </w:rPr>
            </w:pPr>
            <w:r w:rsidRPr="00576960">
              <w:rPr>
                <w:lang w:val="ro-MO"/>
              </w:rPr>
              <w:t>28,000</w:t>
            </w:r>
          </w:p>
        </w:tc>
      </w:tr>
      <w:tr w:rsidR="00D70CF5" w:rsidRPr="00576960" w14:paraId="78805DFD"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49A4693"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5D9274B4" w14:textId="77777777" w:rsidR="00D70CF5" w:rsidRPr="00576960" w:rsidRDefault="00D70CF5" w:rsidP="009C49FF">
            <w:pPr>
              <w:jc w:val="center"/>
              <w:rPr>
                <w:sz w:val="16"/>
                <w:szCs w:val="16"/>
                <w:lang w:val="ro-MO"/>
              </w:rPr>
            </w:pPr>
            <w:r w:rsidRPr="00576960">
              <w:rPr>
                <w:sz w:val="16"/>
                <w:szCs w:val="16"/>
                <w:lang w:val="ro-MO"/>
              </w:rPr>
              <w:t>7129090010600</w:t>
            </w:r>
          </w:p>
        </w:tc>
        <w:tc>
          <w:tcPr>
            <w:tcW w:w="4252" w:type="dxa"/>
            <w:gridSpan w:val="3"/>
            <w:tcBorders>
              <w:top w:val="nil"/>
              <w:bottom w:val="single" w:sz="2" w:space="0" w:color="auto"/>
            </w:tcBorders>
          </w:tcPr>
          <w:p w14:paraId="56940E9B" w14:textId="77777777" w:rsidR="00D70CF5" w:rsidRPr="00576960" w:rsidRDefault="00D70CF5" w:rsidP="009C49FF">
            <w:pPr>
              <w:rPr>
                <w:lang w:val="ro-MO"/>
              </w:rPr>
            </w:pPr>
            <w:r w:rsidRPr="00576960">
              <w:rPr>
                <w:lang w:val="ro-MO"/>
              </w:rPr>
              <w:t>Drenor-canalist</w:t>
            </w:r>
          </w:p>
        </w:tc>
        <w:tc>
          <w:tcPr>
            <w:tcW w:w="993" w:type="dxa"/>
            <w:gridSpan w:val="2"/>
            <w:tcBorders>
              <w:top w:val="nil"/>
              <w:bottom w:val="single" w:sz="2" w:space="0" w:color="auto"/>
            </w:tcBorders>
          </w:tcPr>
          <w:p w14:paraId="09013BC2" w14:textId="77777777" w:rsidR="00D70CF5" w:rsidRPr="00576960" w:rsidRDefault="00D70CF5" w:rsidP="009C49FF">
            <w:pPr>
              <w:rPr>
                <w:lang w:val="ro-MO"/>
              </w:rPr>
            </w:pPr>
            <w:r w:rsidRPr="00576960">
              <w:rPr>
                <w:lang w:val="ro-MO"/>
              </w:rPr>
              <w:t>h-om</w:t>
            </w:r>
          </w:p>
        </w:tc>
        <w:tc>
          <w:tcPr>
            <w:tcW w:w="1559" w:type="dxa"/>
            <w:gridSpan w:val="3"/>
            <w:tcBorders>
              <w:top w:val="nil"/>
              <w:bottom w:val="single" w:sz="2" w:space="0" w:color="auto"/>
            </w:tcBorders>
          </w:tcPr>
          <w:p w14:paraId="0F5E4717" w14:textId="77777777" w:rsidR="00D70CF5" w:rsidRPr="00576960" w:rsidRDefault="00D70CF5" w:rsidP="009C49FF">
            <w:pPr>
              <w:rPr>
                <w:sz w:val="22"/>
                <w:szCs w:val="22"/>
                <w:lang w:val="ro-MO"/>
              </w:rPr>
            </w:pPr>
            <w:r w:rsidRPr="00576960">
              <w:rPr>
                <w:sz w:val="22"/>
                <w:szCs w:val="22"/>
                <w:lang w:val="en-US"/>
              </w:rPr>
              <w:t>0,8200</w:t>
            </w:r>
          </w:p>
        </w:tc>
        <w:tc>
          <w:tcPr>
            <w:tcW w:w="1559" w:type="dxa"/>
            <w:gridSpan w:val="2"/>
            <w:tcBorders>
              <w:top w:val="nil"/>
              <w:bottom w:val="single" w:sz="2" w:space="0" w:color="auto"/>
            </w:tcBorders>
          </w:tcPr>
          <w:p w14:paraId="2ED9E704" w14:textId="77777777" w:rsidR="00D70CF5" w:rsidRPr="00576960" w:rsidRDefault="00D70CF5" w:rsidP="009C49FF">
            <w:pPr>
              <w:rPr>
                <w:lang w:val="ro-MO"/>
              </w:rPr>
            </w:pPr>
            <w:r w:rsidRPr="00576960">
              <w:rPr>
                <w:lang w:val="ro-MO"/>
              </w:rPr>
              <w:t>22,960</w:t>
            </w:r>
          </w:p>
        </w:tc>
      </w:tr>
      <w:tr w:rsidR="00D70CF5" w:rsidRPr="00576960" w14:paraId="5C73323C"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FA2B56F"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50174D32" w14:textId="77777777" w:rsidR="00D70CF5" w:rsidRPr="00576960" w:rsidRDefault="00D70CF5" w:rsidP="009C49FF">
            <w:pPr>
              <w:jc w:val="center"/>
              <w:rPr>
                <w:sz w:val="16"/>
                <w:szCs w:val="16"/>
                <w:lang w:val="ro-MO"/>
              </w:rPr>
            </w:pPr>
            <w:r w:rsidRPr="00576960">
              <w:rPr>
                <w:sz w:val="16"/>
                <w:szCs w:val="16"/>
                <w:lang w:val="ro-MO"/>
              </w:rPr>
              <w:t>2875274200000-1</w:t>
            </w:r>
          </w:p>
        </w:tc>
        <w:tc>
          <w:tcPr>
            <w:tcW w:w="4252" w:type="dxa"/>
            <w:gridSpan w:val="3"/>
            <w:tcBorders>
              <w:top w:val="nil"/>
              <w:bottom w:val="single" w:sz="2" w:space="0" w:color="auto"/>
            </w:tcBorders>
          </w:tcPr>
          <w:p w14:paraId="28F96A55" w14:textId="77777777" w:rsidR="00D70CF5" w:rsidRPr="00576960" w:rsidRDefault="00D70CF5" w:rsidP="009C49FF">
            <w:pPr>
              <w:rPr>
                <w:sz w:val="22"/>
                <w:szCs w:val="22"/>
                <w:lang w:val="ro-MO"/>
              </w:rPr>
            </w:pPr>
            <w:r w:rsidRPr="00576960">
              <w:rPr>
                <w:sz w:val="22"/>
                <w:szCs w:val="22"/>
                <w:lang w:val="ro-MO"/>
              </w:rPr>
              <w:t>Capac cu rama - de la demolaare</w:t>
            </w:r>
          </w:p>
        </w:tc>
        <w:tc>
          <w:tcPr>
            <w:tcW w:w="993" w:type="dxa"/>
            <w:gridSpan w:val="2"/>
            <w:tcBorders>
              <w:top w:val="nil"/>
              <w:bottom w:val="single" w:sz="2" w:space="0" w:color="auto"/>
            </w:tcBorders>
          </w:tcPr>
          <w:p w14:paraId="0370F954" w14:textId="77777777" w:rsidR="00D70CF5" w:rsidRPr="00576960" w:rsidRDefault="00D70CF5" w:rsidP="009C49FF">
            <w:pPr>
              <w:rPr>
                <w:sz w:val="22"/>
                <w:szCs w:val="22"/>
                <w:lang w:val="ro-MO"/>
              </w:rPr>
            </w:pPr>
            <w:r w:rsidRPr="00576960">
              <w:rPr>
                <w:sz w:val="22"/>
                <w:szCs w:val="22"/>
                <w:lang w:val="ro-MO"/>
              </w:rPr>
              <w:t>buc</w:t>
            </w:r>
          </w:p>
        </w:tc>
        <w:tc>
          <w:tcPr>
            <w:tcW w:w="1559" w:type="dxa"/>
            <w:gridSpan w:val="3"/>
            <w:tcBorders>
              <w:top w:val="nil"/>
              <w:bottom w:val="single" w:sz="2" w:space="0" w:color="auto"/>
            </w:tcBorders>
          </w:tcPr>
          <w:p w14:paraId="2019B2B5" w14:textId="77777777" w:rsidR="00D70CF5" w:rsidRPr="00576960" w:rsidRDefault="00D70CF5" w:rsidP="009C49FF">
            <w:pPr>
              <w:rPr>
                <w:sz w:val="22"/>
                <w:szCs w:val="22"/>
                <w:lang w:val="ro-MO"/>
              </w:rPr>
            </w:pPr>
            <w:r w:rsidRPr="00576960">
              <w:rPr>
                <w:sz w:val="22"/>
                <w:szCs w:val="22"/>
                <w:lang w:val="en-US"/>
              </w:rPr>
              <w:t>1,0000</w:t>
            </w:r>
          </w:p>
        </w:tc>
        <w:tc>
          <w:tcPr>
            <w:tcW w:w="1559" w:type="dxa"/>
            <w:gridSpan w:val="2"/>
            <w:tcBorders>
              <w:top w:val="nil"/>
              <w:bottom w:val="single" w:sz="2" w:space="0" w:color="auto"/>
            </w:tcBorders>
          </w:tcPr>
          <w:p w14:paraId="14E97D28" w14:textId="77777777" w:rsidR="00D70CF5" w:rsidRPr="00576960" w:rsidRDefault="00D70CF5" w:rsidP="009C49FF">
            <w:pPr>
              <w:rPr>
                <w:lang w:val="ro-MO"/>
              </w:rPr>
            </w:pPr>
            <w:r w:rsidRPr="00576960">
              <w:rPr>
                <w:lang w:val="ro-MO"/>
              </w:rPr>
              <w:t>28,560</w:t>
            </w:r>
          </w:p>
        </w:tc>
      </w:tr>
      <w:tr w:rsidR="00D70CF5" w:rsidRPr="00576960" w14:paraId="2CB27FBB"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A5B054F"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20E7758D" w14:textId="77777777" w:rsidR="00D70CF5" w:rsidRPr="00576960" w:rsidRDefault="00D70CF5" w:rsidP="009C49FF">
            <w:pPr>
              <w:jc w:val="center"/>
              <w:rPr>
                <w:sz w:val="16"/>
                <w:szCs w:val="16"/>
                <w:lang w:val="ro-MO"/>
              </w:rPr>
            </w:pPr>
            <w:r w:rsidRPr="00576960">
              <w:rPr>
                <w:sz w:val="16"/>
                <w:szCs w:val="16"/>
                <w:lang w:val="ro-MO"/>
              </w:rPr>
              <w:t>2651122100402</w:t>
            </w:r>
          </w:p>
        </w:tc>
        <w:tc>
          <w:tcPr>
            <w:tcW w:w="4252" w:type="dxa"/>
            <w:gridSpan w:val="3"/>
            <w:tcBorders>
              <w:top w:val="nil"/>
              <w:bottom w:val="single" w:sz="2" w:space="0" w:color="auto"/>
            </w:tcBorders>
          </w:tcPr>
          <w:p w14:paraId="6A95717F" w14:textId="77777777" w:rsidR="00D70CF5" w:rsidRPr="00576960" w:rsidRDefault="00D70CF5" w:rsidP="009C49FF">
            <w:pPr>
              <w:rPr>
                <w:sz w:val="22"/>
                <w:szCs w:val="22"/>
                <w:lang w:val="ro-MO"/>
              </w:rPr>
            </w:pPr>
            <w:r w:rsidRPr="00576960">
              <w:rPr>
                <w:sz w:val="22"/>
                <w:szCs w:val="22"/>
                <w:lang w:val="ro-MO"/>
              </w:rPr>
              <w:t>Ciment metalurgic cu adaosuri M 30 saci S1500</w:t>
            </w:r>
          </w:p>
        </w:tc>
        <w:tc>
          <w:tcPr>
            <w:tcW w:w="993" w:type="dxa"/>
            <w:gridSpan w:val="2"/>
            <w:tcBorders>
              <w:top w:val="nil"/>
              <w:bottom w:val="single" w:sz="2" w:space="0" w:color="auto"/>
            </w:tcBorders>
          </w:tcPr>
          <w:p w14:paraId="022FF5B9" w14:textId="77777777" w:rsidR="00D70CF5" w:rsidRPr="00576960" w:rsidRDefault="00D70CF5" w:rsidP="009C49FF">
            <w:pPr>
              <w:rPr>
                <w:sz w:val="22"/>
                <w:szCs w:val="22"/>
                <w:lang w:val="ro-MO"/>
              </w:rPr>
            </w:pPr>
            <w:r w:rsidRPr="00576960">
              <w:rPr>
                <w:sz w:val="22"/>
                <w:szCs w:val="22"/>
                <w:lang w:val="ro-MO"/>
              </w:rPr>
              <w:t>kg</w:t>
            </w:r>
          </w:p>
        </w:tc>
        <w:tc>
          <w:tcPr>
            <w:tcW w:w="1559" w:type="dxa"/>
            <w:gridSpan w:val="3"/>
            <w:tcBorders>
              <w:top w:val="nil"/>
              <w:bottom w:val="single" w:sz="2" w:space="0" w:color="auto"/>
            </w:tcBorders>
          </w:tcPr>
          <w:p w14:paraId="04F272DB" w14:textId="77777777" w:rsidR="00D70CF5" w:rsidRPr="00576960" w:rsidRDefault="00D70CF5" w:rsidP="009C49FF">
            <w:pPr>
              <w:rPr>
                <w:sz w:val="22"/>
                <w:szCs w:val="22"/>
                <w:lang w:val="ro-MO"/>
              </w:rPr>
            </w:pPr>
            <w:r w:rsidRPr="00576960">
              <w:rPr>
                <w:sz w:val="22"/>
                <w:szCs w:val="22"/>
                <w:lang w:val="en-US"/>
              </w:rPr>
              <w:t>13,5000</w:t>
            </w:r>
          </w:p>
        </w:tc>
        <w:tc>
          <w:tcPr>
            <w:tcW w:w="1559" w:type="dxa"/>
            <w:gridSpan w:val="2"/>
            <w:tcBorders>
              <w:top w:val="nil"/>
              <w:bottom w:val="single" w:sz="2" w:space="0" w:color="auto"/>
            </w:tcBorders>
          </w:tcPr>
          <w:p w14:paraId="642CFB53" w14:textId="77777777" w:rsidR="00D70CF5" w:rsidRPr="00576960" w:rsidRDefault="00D70CF5" w:rsidP="009C49FF">
            <w:pPr>
              <w:rPr>
                <w:lang w:val="ro-MO"/>
              </w:rPr>
            </w:pPr>
            <w:r w:rsidRPr="00576960">
              <w:rPr>
                <w:lang w:val="ro-MO"/>
              </w:rPr>
              <w:t>385,560</w:t>
            </w:r>
          </w:p>
        </w:tc>
      </w:tr>
      <w:tr w:rsidR="00D70CF5" w:rsidRPr="00576960" w14:paraId="62EED260"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6DB004D"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2AA75BDF" w14:textId="77777777" w:rsidR="00D70CF5" w:rsidRPr="00576960" w:rsidRDefault="00D70CF5" w:rsidP="009C49FF">
            <w:pPr>
              <w:jc w:val="center"/>
              <w:rPr>
                <w:sz w:val="16"/>
                <w:szCs w:val="16"/>
                <w:lang w:val="ro-MO"/>
              </w:rPr>
            </w:pPr>
            <w:r w:rsidRPr="00576960">
              <w:rPr>
                <w:sz w:val="16"/>
                <w:szCs w:val="16"/>
                <w:lang w:val="ro-MO"/>
              </w:rPr>
              <w:t>1421102200525</w:t>
            </w:r>
          </w:p>
        </w:tc>
        <w:tc>
          <w:tcPr>
            <w:tcW w:w="4252" w:type="dxa"/>
            <w:gridSpan w:val="3"/>
            <w:tcBorders>
              <w:top w:val="nil"/>
              <w:bottom w:val="single" w:sz="2" w:space="0" w:color="auto"/>
            </w:tcBorders>
          </w:tcPr>
          <w:p w14:paraId="717C41F1" w14:textId="77777777" w:rsidR="00D70CF5" w:rsidRPr="00576960" w:rsidRDefault="00D70CF5" w:rsidP="009C49FF">
            <w:pPr>
              <w:rPr>
                <w:sz w:val="22"/>
                <w:szCs w:val="22"/>
                <w:lang w:val="ro-MO"/>
              </w:rPr>
            </w:pPr>
            <w:r w:rsidRPr="00576960">
              <w:rPr>
                <w:sz w:val="22"/>
                <w:szCs w:val="22"/>
                <w:lang w:val="ro-MO"/>
              </w:rPr>
              <w:t>Nisip sortat nespalat de riu si lacuri 0,0-7,0 mm</w:t>
            </w:r>
          </w:p>
        </w:tc>
        <w:tc>
          <w:tcPr>
            <w:tcW w:w="993" w:type="dxa"/>
            <w:gridSpan w:val="2"/>
            <w:tcBorders>
              <w:top w:val="nil"/>
              <w:bottom w:val="single" w:sz="2" w:space="0" w:color="auto"/>
            </w:tcBorders>
          </w:tcPr>
          <w:p w14:paraId="46FAA2C7" w14:textId="77777777" w:rsidR="00D70CF5" w:rsidRPr="00576960" w:rsidRDefault="00D70CF5" w:rsidP="009C49FF">
            <w:pPr>
              <w:rPr>
                <w:sz w:val="22"/>
                <w:szCs w:val="22"/>
                <w:lang w:val="ro-MO"/>
              </w:rPr>
            </w:pPr>
            <w:r w:rsidRPr="00576960">
              <w:rPr>
                <w:sz w:val="22"/>
                <w:szCs w:val="22"/>
                <w:lang w:val="ro-MO"/>
              </w:rPr>
              <w:t>m3</w:t>
            </w:r>
          </w:p>
        </w:tc>
        <w:tc>
          <w:tcPr>
            <w:tcW w:w="1559" w:type="dxa"/>
            <w:gridSpan w:val="3"/>
            <w:tcBorders>
              <w:top w:val="nil"/>
              <w:bottom w:val="single" w:sz="2" w:space="0" w:color="auto"/>
            </w:tcBorders>
          </w:tcPr>
          <w:p w14:paraId="1843793F" w14:textId="77777777" w:rsidR="00D70CF5" w:rsidRPr="00576960" w:rsidRDefault="00D70CF5" w:rsidP="009C49FF">
            <w:pPr>
              <w:rPr>
                <w:sz w:val="22"/>
                <w:szCs w:val="22"/>
                <w:lang w:val="ro-MO"/>
              </w:rPr>
            </w:pPr>
            <w:r w:rsidRPr="00576960">
              <w:rPr>
                <w:sz w:val="22"/>
                <w:szCs w:val="22"/>
                <w:lang w:val="en-US"/>
              </w:rPr>
              <w:t>0,0520</w:t>
            </w:r>
          </w:p>
        </w:tc>
        <w:tc>
          <w:tcPr>
            <w:tcW w:w="1559" w:type="dxa"/>
            <w:gridSpan w:val="2"/>
            <w:tcBorders>
              <w:top w:val="nil"/>
              <w:bottom w:val="single" w:sz="2" w:space="0" w:color="auto"/>
            </w:tcBorders>
          </w:tcPr>
          <w:p w14:paraId="6F8F2E44" w14:textId="77777777" w:rsidR="00D70CF5" w:rsidRPr="00576960" w:rsidRDefault="00D70CF5" w:rsidP="009C49FF">
            <w:pPr>
              <w:rPr>
                <w:lang w:val="ro-MO"/>
              </w:rPr>
            </w:pPr>
            <w:r w:rsidRPr="00576960">
              <w:rPr>
                <w:lang w:val="ro-MO"/>
              </w:rPr>
              <w:t>1,485</w:t>
            </w:r>
          </w:p>
        </w:tc>
      </w:tr>
      <w:tr w:rsidR="00D70CF5" w:rsidRPr="00576960" w14:paraId="72D186D7"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F098776"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2B9EAADC" w14:textId="77777777" w:rsidR="00D70CF5" w:rsidRPr="00576960" w:rsidRDefault="00D70CF5" w:rsidP="009C49FF">
            <w:pPr>
              <w:jc w:val="center"/>
              <w:rPr>
                <w:sz w:val="16"/>
                <w:szCs w:val="16"/>
                <w:lang w:val="ro-MO"/>
              </w:rPr>
            </w:pPr>
            <w:r w:rsidRPr="00576960">
              <w:rPr>
                <w:sz w:val="16"/>
                <w:szCs w:val="16"/>
                <w:lang w:val="ro-MO"/>
              </w:rPr>
              <w:t>4100116202818</w:t>
            </w:r>
          </w:p>
        </w:tc>
        <w:tc>
          <w:tcPr>
            <w:tcW w:w="4252" w:type="dxa"/>
            <w:gridSpan w:val="3"/>
            <w:tcBorders>
              <w:top w:val="nil"/>
              <w:bottom w:val="single" w:sz="2" w:space="0" w:color="auto"/>
            </w:tcBorders>
          </w:tcPr>
          <w:p w14:paraId="010D9078" w14:textId="77777777" w:rsidR="00D70CF5" w:rsidRPr="00576960" w:rsidRDefault="00D70CF5" w:rsidP="009C49FF">
            <w:pPr>
              <w:rPr>
                <w:sz w:val="22"/>
                <w:szCs w:val="22"/>
                <w:lang w:val="ro-MO"/>
              </w:rPr>
            </w:pPr>
            <w:r w:rsidRPr="00576960">
              <w:rPr>
                <w:sz w:val="22"/>
                <w:szCs w:val="22"/>
                <w:lang w:val="ro-MO"/>
              </w:rPr>
              <w:t xml:space="preserve">Apa pentru mortare si betoane </w:t>
            </w:r>
          </w:p>
        </w:tc>
        <w:tc>
          <w:tcPr>
            <w:tcW w:w="993" w:type="dxa"/>
            <w:gridSpan w:val="2"/>
            <w:tcBorders>
              <w:top w:val="nil"/>
              <w:bottom w:val="single" w:sz="2" w:space="0" w:color="auto"/>
            </w:tcBorders>
          </w:tcPr>
          <w:p w14:paraId="006BF735" w14:textId="77777777" w:rsidR="00D70CF5" w:rsidRPr="00576960" w:rsidRDefault="00D70CF5" w:rsidP="009C49FF">
            <w:pPr>
              <w:rPr>
                <w:sz w:val="22"/>
                <w:szCs w:val="22"/>
                <w:lang w:val="ro-MO"/>
              </w:rPr>
            </w:pPr>
            <w:r w:rsidRPr="00576960">
              <w:rPr>
                <w:sz w:val="22"/>
                <w:szCs w:val="22"/>
                <w:lang w:val="ro-MO"/>
              </w:rPr>
              <w:t>m3</w:t>
            </w:r>
          </w:p>
        </w:tc>
        <w:tc>
          <w:tcPr>
            <w:tcW w:w="1559" w:type="dxa"/>
            <w:gridSpan w:val="3"/>
            <w:tcBorders>
              <w:top w:val="nil"/>
              <w:bottom w:val="single" w:sz="2" w:space="0" w:color="auto"/>
            </w:tcBorders>
          </w:tcPr>
          <w:p w14:paraId="48F754CB" w14:textId="77777777" w:rsidR="00D70CF5" w:rsidRPr="00576960" w:rsidRDefault="00D70CF5" w:rsidP="009C49FF">
            <w:pPr>
              <w:rPr>
                <w:sz w:val="22"/>
                <w:szCs w:val="22"/>
                <w:lang w:val="ro-MO"/>
              </w:rPr>
            </w:pPr>
            <w:r w:rsidRPr="00576960">
              <w:rPr>
                <w:sz w:val="22"/>
                <w:szCs w:val="22"/>
                <w:lang w:val="en-US"/>
              </w:rPr>
              <w:t>0,0130</w:t>
            </w:r>
          </w:p>
        </w:tc>
        <w:tc>
          <w:tcPr>
            <w:tcW w:w="1559" w:type="dxa"/>
            <w:gridSpan w:val="2"/>
            <w:tcBorders>
              <w:top w:val="nil"/>
              <w:bottom w:val="single" w:sz="2" w:space="0" w:color="auto"/>
            </w:tcBorders>
          </w:tcPr>
          <w:p w14:paraId="537CB8FC" w14:textId="77777777" w:rsidR="00D70CF5" w:rsidRPr="00576960" w:rsidRDefault="00D70CF5" w:rsidP="009C49FF">
            <w:pPr>
              <w:rPr>
                <w:lang w:val="ro-MO"/>
              </w:rPr>
            </w:pPr>
            <w:r w:rsidRPr="00576960">
              <w:rPr>
                <w:lang w:val="ro-MO"/>
              </w:rPr>
              <w:t>0,371</w:t>
            </w:r>
          </w:p>
        </w:tc>
      </w:tr>
      <w:tr w:rsidR="00D70CF5" w:rsidRPr="00576960" w14:paraId="18AC3C26" w14:textId="77777777" w:rsidTr="00D70C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6B2EEA80" w14:textId="77777777" w:rsidR="00D70CF5" w:rsidRPr="00576960" w:rsidRDefault="00D70CF5" w:rsidP="009C49FF">
            <w:pPr>
              <w:jc w:val="center"/>
              <w:rPr>
                <w:lang w:val="ro-MO"/>
              </w:rPr>
            </w:pPr>
            <w:r w:rsidRPr="00576960">
              <w:rPr>
                <w:lang w:val="ro-MO"/>
              </w:rPr>
              <w:t xml:space="preserve"> </w:t>
            </w:r>
          </w:p>
        </w:tc>
        <w:tc>
          <w:tcPr>
            <w:tcW w:w="1276" w:type="dxa"/>
            <w:gridSpan w:val="2"/>
            <w:tcBorders>
              <w:top w:val="nil"/>
              <w:left w:val="single" w:sz="6" w:space="0" w:color="auto"/>
              <w:bottom w:val="nil"/>
              <w:right w:val="nil"/>
            </w:tcBorders>
          </w:tcPr>
          <w:p w14:paraId="01E72F35" w14:textId="77777777" w:rsidR="00D70CF5" w:rsidRPr="00576960" w:rsidRDefault="00D70CF5" w:rsidP="009C49FF">
            <w:pPr>
              <w:rPr>
                <w:lang w:val="ro-MO"/>
              </w:rPr>
            </w:pPr>
          </w:p>
        </w:tc>
        <w:tc>
          <w:tcPr>
            <w:tcW w:w="4252" w:type="dxa"/>
            <w:gridSpan w:val="3"/>
            <w:tcBorders>
              <w:top w:val="nil"/>
              <w:left w:val="single" w:sz="6" w:space="0" w:color="auto"/>
              <w:bottom w:val="nil"/>
              <w:right w:val="single" w:sz="6" w:space="0" w:color="auto"/>
            </w:tcBorders>
          </w:tcPr>
          <w:p w14:paraId="1D0ABDBA" w14:textId="77777777" w:rsidR="00D70CF5" w:rsidRPr="00576960" w:rsidRDefault="00D70CF5" w:rsidP="009C49FF">
            <w:pPr>
              <w:rPr>
                <w:b/>
                <w:bCs/>
                <w:sz w:val="22"/>
                <w:szCs w:val="22"/>
                <w:lang w:val="ro-MO"/>
              </w:rPr>
            </w:pPr>
            <w:r w:rsidRPr="00576960">
              <w:rPr>
                <w:b/>
                <w:bCs/>
                <w:sz w:val="22"/>
                <w:szCs w:val="22"/>
                <w:lang w:val="ro-MO"/>
              </w:rPr>
              <w:t>4. Inlocuirea capacelor la fintini</w:t>
            </w:r>
          </w:p>
          <w:p w14:paraId="401D4843" w14:textId="77777777" w:rsidR="00D70CF5" w:rsidRPr="00576960" w:rsidRDefault="00D70CF5" w:rsidP="009C49FF">
            <w:pPr>
              <w:rPr>
                <w:lang w:val="ro-MO"/>
              </w:rPr>
            </w:pPr>
          </w:p>
        </w:tc>
        <w:tc>
          <w:tcPr>
            <w:tcW w:w="993" w:type="dxa"/>
            <w:gridSpan w:val="2"/>
            <w:tcBorders>
              <w:top w:val="nil"/>
              <w:left w:val="single" w:sz="6" w:space="0" w:color="auto"/>
              <w:bottom w:val="nil"/>
              <w:right w:val="nil"/>
            </w:tcBorders>
          </w:tcPr>
          <w:p w14:paraId="3E6A0BF4" w14:textId="77777777" w:rsidR="00D70CF5" w:rsidRPr="00576960" w:rsidRDefault="00D70CF5" w:rsidP="009C49FF">
            <w:pPr>
              <w:rPr>
                <w:b/>
                <w:bCs/>
                <w:sz w:val="22"/>
                <w:szCs w:val="22"/>
                <w:lang w:val="ro-MO"/>
              </w:rPr>
            </w:pPr>
          </w:p>
        </w:tc>
        <w:tc>
          <w:tcPr>
            <w:tcW w:w="1559" w:type="dxa"/>
            <w:gridSpan w:val="3"/>
            <w:tcBorders>
              <w:top w:val="nil"/>
              <w:left w:val="single" w:sz="6" w:space="0" w:color="auto"/>
              <w:bottom w:val="nil"/>
              <w:right w:val="single" w:sz="6" w:space="0" w:color="auto"/>
            </w:tcBorders>
            <w:vAlign w:val="center"/>
          </w:tcPr>
          <w:p w14:paraId="055972C6" w14:textId="77777777" w:rsidR="00D70CF5" w:rsidRPr="00576960" w:rsidRDefault="00D70CF5" w:rsidP="009C49FF">
            <w:pPr>
              <w:rPr>
                <w:lang w:val="ro-MO"/>
              </w:rPr>
            </w:pPr>
          </w:p>
        </w:tc>
        <w:tc>
          <w:tcPr>
            <w:tcW w:w="1559" w:type="dxa"/>
            <w:gridSpan w:val="2"/>
            <w:tcBorders>
              <w:top w:val="nil"/>
              <w:left w:val="single" w:sz="6" w:space="0" w:color="auto"/>
              <w:bottom w:val="nil"/>
              <w:right w:val="nil"/>
            </w:tcBorders>
          </w:tcPr>
          <w:p w14:paraId="5394D551" w14:textId="77777777" w:rsidR="00D70CF5" w:rsidRPr="00576960" w:rsidRDefault="00D70CF5" w:rsidP="009C49FF">
            <w:pPr>
              <w:rPr>
                <w:lang w:val="ro-MO"/>
              </w:rPr>
            </w:pPr>
          </w:p>
        </w:tc>
        <w:tc>
          <w:tcPr>
            <w:tcW w:w="283" w:type="dxa"/>
            <w:tcBorders>
              <w:top w:val="nil"/>
              <w:left w:val="single" w:sz="6" w:space="0" w:color="auto"/>
              <w:bottom w:val="nil"/>
              <w:right w:val="nil"/>
            </w:tcBorders>
          </w:tcPr>
          <w:p w14:paraId="0FC877E5" w14:textId="77777777" w:rsidR="00D70CF5" w:rsidRPr="00576960" w:rsidRDefault="00D70CF5" w:rsidP="009C49FF">
            <w:pPr>
              <w:rPr>
                <w:lang w:val="ro-MO"/>
              </w:rPr>
            </w:pPr>
          </w:p>
        </w:tc>
      </w:tr>
      <w:tr w:rsidR="00D70CF5" w:rsidRPr="00576960" w14:paraId="42ABABCF"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228C3AE0" w14:textId="77777777" w:rsidR="00D70CF5" w:rsidRPr="00576960" w:rsidRDefault="00D70CF5" w:rsidP="009C49FF">
            <w:pPr>
              <w:rPr>
                <w:lang w:val="ro-MO"/>
              </w:rPr>
            </w:pPr>
            <w:r w:rsidRPr="00576960">
              <w:rPr>
                <w:lang w:val="ro-MO"/>
              </w:rPr>
              <w:t>18</w:t>
            </w:r>
          </w:p>
        </w:tc>
        <w:tc>
          <w:tcPr>
            <w:tcW w:w="1276" w:type="dxa"/>
            <w:gridSpan w:val="2"/>
            <w:tcBorders>
              <w:top w:val="single" w:sz="4" w:space="0" w:color="auto"/>
              <w:bottom w:val="single" w:sz="4" w:space="0" w:color="auto"/>
            </w:tcBorders>
          </w:tcPr>
          <w:p w14:paraId="78BB5845" w14:textId="77777777" w:rsidR="00D70CF5" w:rsidRPr="00576960" w:rsidRDefault="00D70CF5" w:rsidP="009C49FF">
            <w:pPr>
              <w:rPr>
                <w:lang w:val="ro-MO"/>
              </w:rPr>
            </w:pPr>
            <w:r w:rsidRPr="00576960">
              <w:rPr>
                <w:lang w:val="ro-MO"/>
              </w:rPr>
              <w:t>RpAcF34A</w:t>
            </w:r>
          </w:p>
          <w:p w14:paraId="46365869"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2DEA8C09"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Demontarea capacelor la camine</w:t>
            </w:r>
            <w:r w:rsidRPr="00576960">
              <w:rPr>
                <w:rFonts w:ascii="Times New Roman CYR" w:hAnsi="Times New Roman CYR" w:cs="Times New Roman CYR"/>
                <w:sz w:val="16"/>
                <w:szCs w:val="16"/>
                <w:lang w:val="ro-MO"/>
              </w:rPr>
              <w:t xml:space="preserve"> </w:t>
            </w:r>
          </w:p>
          <w:p w14:paraId="1A0B1195"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35AE5294" w14:textId="77777777" w:rsidR="00D70CF5" w:rsidRPr="00576960" w:rsidRDefault="00D70CF5" w:rsidP="009C49FF">
            <w:pPr>
              <w:jc w:val="center"/>
              <w:rPr>
                <w:lang w:val="ro-MO"/>
              </w:rPr>
            </w:pPr>
            <w:r w:rsidRPr="00576960">
              <w:rPr>
                <w:lang w:val="ro-MO"/>
              </w:rPr>
              <w:t>buc</w:t>
            </w:r>
          </w:p>
        </w:tc>
        <w:tc>
          <w:tcPr>
            <w:tcW w:w="1559" w:type="dxa"/>
            <w:gridSpan w:val="3"/>
            <w:tcBorders>
              <w:top w:val="single" w:sz="4" w:space="0" w:color="auto"/>
              <w:bottom w:val="single" w:sz="4" w:space="0" w:color="auto"/>
            </w:tcBorders>
            <w:vAlign w:val="center"/>
          </w:tcPr>
          <w:p w14:paraId="7BA2BC3F" w14:textId="77777777" w:rsidR="00D70CF5" w:rsidRPr="00576960" w:rsidRDefault="00D70CF5" w:rsidP="009C49FF">
            <w:pPr>
              <w:jc w:val="center"/>
              <w:rPr>
                <w:sz w:val="22"/>
                <w:szCs w:val="22"/>
                <w:lang w:val="ro-MO"/>
              </w:rPr>
            </w:pPr>
          </w:p>
        </w:tc>
        <w:tc>
          <w:tcPr>
            <w:tcW w:w="1559" w:type="dxa"/>
            <w:gridSpan w:val="2"/>
            <w:tcBorders>
              <w:top w:val="single" w:sz="4" w:space="0" w:color="auto"/>
              <w:bottom w:val="single" w:sz="4" w:space="0" w:color="auto"/>
            </w:tcBorders>
            <w:vAlign w:val="center"/>
          </w:tcPr>
          <w:p w14:paraId="2D1CBDD7" w14:textId="77777777" w:rsidR="00D70CF5" w:rsidRPr="00576960" w:rsidRDefault="00D70CF5" w:rsidP="009C49FF">
            <w:pPr>
              <w:jc w:val="center"/>
              <w:rPr>
                <w:lang w:val="ro-MO"/>
              </w:rPr>
            </w:pPr>
            <w:r w:rsidRPr="00576960">
              <w:rPr>
                <w:lang w:val="ro-MO"/>
              </w:rPr>
              <w:t>14,000</w:t>
            </w:r>
          </w:p>
        </w:tc>
      </w:tr>
      <w:tr w:rsidR="00D70CF5" w:rsidRPr="00576960" w14:paraId="5158BECA"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EEB01B6"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28AD70F8" w14:textId="77777777" w:rsidR="00D70CF5" w:rsidRPr="00576960" w:rsidRDefault="00D70CF5" w:rsidP="009C49FF">
            <w:pPr>
              <w:jc w:val="center"/>
              <w:rPr>
                <w:sz w:val="16"/>
                <w:szCs w:val="16"/>
                <w:lang w:val="ro-MO"/>
              </w:rPr>
            </w:pPr>
            <w:r w:rsidRPr="00576960">
              <w:rPr>
                <w:sz w:val="16"/>
                <w:szCs w:val="16"/>
                <w:lang w:val="ro-MO"/>
              </w:rPr>
              <w:t>7129090010600</w:t>
            </w:r>
          </w:p>
        </w:tc>
        <w:tc>
          <w:tcPr>
            <w:tcW w:w="4252" w:type="dxa"/>
            <w:gridSpan w:val="3"/>
            <w:tcBorders>
              <w:top w:val="nil"/>
              <w:bottom w:val="single" w:sz="2" w:space="0" w:color="auto"/>
            </w:tcBorders>
          </w:tcPr>
          <w:p w14:paraId="20D3A95F" w14:textId="77777777" w:rsidR="00D70CF5" w:rsidRPr="00576960" w:rsidRDefault="00D70CF5" w:rsidP="009C49FF">
            <w:pPr>
              <w:rPr>
                <w:sz w:val="22"/>
                <w:szCs w:val="22"/>
                <w:lang w:val="ro-MO"/>
              </w:rPr>
            </w:pPr>
            <w:r w:rsidRPr="00576960">
              <w:rPr>
                <w:sz w:val="22"/>
                <w:szCs w:val="22"/>
                <w:lang w:val="ro-MO"/>
              </w:rPr>
              <w:t>Drenor-canalist</w:t>
            </w:r>
          </w:p>
        </w:tc>
        <w:tc>
          <w:tcPr>
            <w:tcW w:w="993" w:type="dxa"/>
            <w:gridSpan w:val="2"/>
            <w:tcBorders>
              <w:top w:val="nil"/>
              <w:bottom w:val="single" w:sz="2" w:space="0" w:color="auto"/>
            </w:tcBorders>
          </w:tcPr>
          <w:p w14:paraId="73155BBA" w14:textId="77777777" w:rsidR="00D70CF5" w:rsidRPr="00576960" w:rsidRDefault="00D70CF5" w:rsidP="009C49FF">
            <w:pPr>
              <w:rPr>
                <w:sz w:val="22"/>
                <w:szCs w:val="22"/>
                <w:lang w:val="ro-MO"/>
              </w:rPr>
            </w:pPr>
            <w:r w:rsidRPr="00576960">
              <w:rPr>
                <w:sz w:val="22"/>
                <w:szCs w:val="22"/>
                <w:lang w:val="ro-MO"/>
              </w:rPr>
              <w:t>h-om</w:t>
            </w:r>
          </w:p>
        </w:tc>
        <w:tc>
          <w:tcPr>
            <w:tcW w:w="1559" w:type="dxa"/>
            <w:gridSpan w:val="3"/>
            <w:tcBorders>
              <w:top w:val="nil"/>
              <w:bottom w:val="single" w:sz="2" w:space="0" w:color="auto"/>
            </w:tcBorders>
          </w:tcPr>
          <w:p w14:paraId="156CF3F2" w14:textId="77777777" w:rsidR="00D70CF5" w:rsidRPr="00576960" w:rsidRDefault="00D70CF5" w:rsidP="009C49FF">
            <w:pPr>
              <w:rPr>
                <w:sz w:val="22"/>
                <w:szCs w:val="22"/>
                <w:lang w:val="ro-MO"/>
              </w:rPr>
            </w:pPr>
            <w:r w:rsidRPr="00576960">
              <w:rPr>
                <w:sz w:val="22"/>
                <w:szCs w:val="22"/>
                <w:lang w:val="en-US"/>
              </w:rPr>
              <w:t>1,2000</w:t>
            </w:r>
          </w:p>
        </w:tc>
        <w:tc>
          <w:tcPr>
            <w:tcW w:w="1559" w:type="dxa"/>
            <w:gridSpan w:val="2"/>
            <w:tcBorders>
              <w:top w:val="nil"/>
              <w:bottom w:val="single" w:sz="2" w:space="0" w:color="auto"/>
            </w:tcBorders>
          </w:tcPr>
          <w:p w14:paraId="0FD74AAE" w14:textId="77777777" w:rsidR="00D70CF5" w:rsidRPr="00576960" w:rsidRDefault="00D70CF5" w:rsidP="009C49FF">
            <w:pPr>
              <w:rPr>
                <w:lang w:val="ro-MO"/>
              </w:rPr>
            </w:pPr>
            <w:r w:rsidRPr="00576960">
              <w:rPr>
                <w:lang w:val="ro-MO"/>
              </w:rPr>
              <w:t>16,800</w:t>
            </w:r>
          </w:p>
        </w:tc>
      </w:tr>
      <w:tr w:rsidR="00D70CF5" w:rsidRPr="00576960" w14:paraId="69549828"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49C3375"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076EF4D0" w14:textId="77777777" w:rsidR="00D70CF5" w:rsidRPr="00576960" w:rsidRDefault="00D70CF5" w:rsidP="009C49FF">
            <w:pPr>
              <w:jc w:val="center"/>
              <w:rPr>
                <w:sz w:val="16"/>
                <w:szCs w:val="16"/>
                <w:lang w:val="ro-MO"/>
              </w:rPr>
            </w:pPr>
            <w:r w:rsidRPr="00576960">
              <w:rPr>
                <w:sz w:val="16"/>
                <w:szCs w:val="16"/>
                <w:lang w:val="ro-MO"/>
              </w:rPr>
              <w:t>2952270007602</w:t>
            </w:r>
          </w:p>
        </w:tc>
        <w:tc>
          <w:tcPr>
            <w:tcW w:w="4252" w:type="dxa"/>
            <w:gridSpan w:val="3"/>
            <w:tcBorders>
              <w:top w:val="nil"/>
              <w:bottom w:val="single" w:sz="2" w:space="0" w:color="auto"/>
            </w:tcBorders>
          </w:tcPr>
          <w:p w14:paraId="46B272DB" w14:textId="77777777" w:rsidR="00D70CF5" w:rsidRPr="00576960" w:rsidRDefault="00D70CF5" w:rsidP="009C49FF">
            <w:pPr>
              <w:rPr>
                <w:sz w:val="22"/>
                <w:szCs w:val="22"/>
                <w:lang w:val="ro-MO"/>
              </w:rPr>
            </w:pPr>
            <w:r w:rsidRPr="00576960">
              <w:rPr>
                <w:sz w:val="22"/>
                <w:szCs w:val="22"/>
                <w:lang w:val="ro-MO"/>
              </w:rPr>
              <w:t>Tirfor 1,5 tf</w:t>
            </w:r>
          </w:p>
        </w:tc>
        <w:tc>
          <w:tcPr>
            <w:tcW w:w="993" w:type="dxa"/>
            <w:gridSpan w:val="2"/>
            <w:tcBorders>
              <w:top w:val="nil"/>
              <w:bottom w:val="single" w:sz="2" w:space="0" w:color="auto"/>
            </w:tcBorders>
          </w:tcPr>
          <w:p w14:paraId="46ED043D"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0DC87958" w14:textId="77777777" w:rsidR="00D70CF5" w:rsidRPr="00576960" w:rsidRDefault="00D70CF5" w:rsidP="009C49FF">
            <w:pPr>
              <w:rPr>
                <w:sz w:val="22"/>
                <w:szCs w:val="22"/>
                <w:lang w:val="ro-MO"/>
              </w:rPr>
            </w:pPr>
            <w:r w:rsidRPr="00576960">
              <w:rPr>
                <w:sz w:val="22"/>
                <w:szCs w:val="22"/>
                <w:lang w:val="en-US"/>
              </w:rPr>
              <w:t>0,2200</w:t>
            </w:r>
          </w:p>
        </w:tc>
        <w:tc>
          <w:tcPr>
            <w:tcW w:w="1559" w:type="dxa"/>
            <w:gridSpan w:val="2"/>
            <w:tcBorders>
              <w:top w:val="nil"/>
              <w:bottom w:val="single" w:sz="2" w:space="0" w:color="auto"/>
            </w:tcBorders>
          </w:tcPr>
          <w:p w14:paraId="5EE3EEFF" w14:textId="77777777" w:rsidR="00D70CF5" w:rsidRPr="00576960" w:rsidRDefault="00D70CF5" w:rsidP="009C49FF">
            <w:pPr>
              <w:rPr>
                <w:lang w:val="ro-MO"/>
              </w:rPr>
            </w:pPr>
            <w:r w:rsidRPr="00576960">
              <w:rPr>
                <w:lang w:val="ro-MO"/>
              </w:rPr>
              <w:t>3,080</w:t>
            </w:r>
          </w:p>
        </w:tc>
      </w:tr>
      <w:tr w:rsidR="00D70CF5" w:rsidRPr="00576960" w14:paraId="68027980"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D5E2978" w14:textId="77777777" w:rsidR="00D70CF5" w:rsidRPr="00576960" w:rsidRDefault="00D70CF5" w:rsidP="009C49FF">
            <w:pPr>
              <w:rPr>
                <w:lang w:val="ro-MO"/>
              </w:rPr>
            </w:pPr>
            <w:r w:rsidRPr="00576960">
              <w:rPr>
                <w:lang w:val="ro-MO"/>
              </w:rPr>
              <w:t>19</w:t>
            </w:r>
          </w:p>
        </w:tc>
        <w:tc>
          <w:tcPr>
            <w:tcW w:w="1276" w:type="dxa"/>
            <w:gridSpan w:val="2"/>
            <w:tcBorders>
              <w:top w:val="single" w:sz="4" w:space="0" w:color="auto"/>
              <w:bottom w:val="single" w:sz="4" w:space="0" w:color="auto"/>
            </w:tcBorders>
          </w:tcPr>
          <w:p w14:paraId="5069D2DC" w14:textId="77777777" w:rsidR="00D70CF5" w:rsidRPr="00576960" w:rsidRDefault="00D70CF5" w:rsidP="009C49FF">
            <w:pPr>
              <w:rPr>
                <w:lang w:val="ro-MO"/>
              </w:rPr>
            </w:pPr>
            <w:r w:rsidRPr="00576960">
              <w:rPr>
                <w:lang w:val="ro-MO"/>
              </w:rPr>
              <w:t>DI119</w:t>
            </w:r>
          </w:p>
          <w:p w14:paraId="06CB1BEA"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38FA9941"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Fundatii monolite din beton C16/20 XF4 la edificiile artificiale (ridicrea fintinilor )</w:t>
            </w:r>
            <w:r w:rsidRPr="00576960">
              <w:rPr>
                <w:rFonts w:ascii="Times New Roman CYR" w:hAnsi="Times New Roman CYR" w:cs="Times New Roman CYR"/>
                <w:sz w:val="16"/>
                <w:szCs w:val="16"/>
                <w:lang w:val="ro-MO"/>
              </w:rPr>
              <w:t xml:space="preserve"> </w:t>
            </w:r>
          </w:p>
          <w:p w14:paraId="00D623C4" w14:textId="77777777" w:rsidR="00D70CF5" w:rsidRPr="00576960" w:rsidRDefault="00D70CF5" w:rsidP="009C49FF">
            <w:pPr>
              <w:adjustRightInd w:val="0"/>
              <w:rPr>
                <w:rFonts w:ascii="Times New Roman CYR" w:hAnsi="Times New Roman CYR" w:cs="Times New Roman CYR"/>
                <w:sz w:val="16"/>
                <w:szCs w:val="16"/>
                <w:lang w:val="ro-MO"/>
              </w:rPr>
            </w:pPr>
            <w:r w:rsidRPr="00576960">
              <w:rPr>
                <w:rFonts w:ascii="Times New Roman CYR" w:hAnsi="Times New Roman CYR" w:cs="Times New Roman CYR"/>
                <w:sz w:val="16"/>
                <w:szCs w:val="16"/>
                <w:lang w:val="ro-MO"/>
              </w:rPr>
              <w:t>Alte utilaje=1,030</w:t>
            </w:r>
          </w:p>
          <w:p w14:paraId="3226BED1"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13731CA4" w14:textId="77777777" w:rsidR="00D70CF5" w:rsidRPr="00576960" w:rsidRDefault="00D70CF5" w:rsidP="009C49FF">
            <w:pPr>
              <w:jc w:val="center"/>
              <w:rPr>
                <w:lang w:val="ro-MO"/>
              </w:rPr>
            </w:pPr>
            <w:r w:rsidRPr="00576960">
              <w:rPr>
                <w:lang w:val="ro-MO"/>
              </w:rPr>
              <w:t>m3</w:t>
            </w:r>
          </w:p>
        </w:tc>
        <w:tc>
          <w:tcPr>
            <w:tcW w:w="1559" w:type="dxa"/>
            <w:gridSpan w:val="3"/>
            <w:tcBorders>
              <w:top w:val="single" w:sz="4" w:space="0" w:color="auto"/>
              <w:bottom w:val="single" w:sz="4" w:space="0" w:color="auto"/>
            </w:tcBorders>
            <w:vAlign w:val="center"/>
          </w:tcPr>
          <w:p w14:paraId="421E6DD9" w14:textId="77777777" w:rsidR="00D70CF5" w:rsidRPr="00576960" w:rsidRDefault="00D70CF5" w:rsidP="009C49FF">
            <w:pPr>
              <w:jc w:val="center"/>
              <w:rPr>
                <w:sz w:val="22"/>
                <w:szCs w:val="22"/>
                <w:lang w:val="ro-MO"/>
              </w:rPr>
            </w:pPr>
          </w:p>
        </w:tc>
        <w:tc>
          <w:tcPr>
            <w:tcW w:w="1559" w:type="dxa"/>
            <w:gridSpan w:val="2"/>
            <w:tcBorders>
              <w:top w:val="single" w:sz="4" w:space="0" w:color="auto"/>
              <w:bottom w:val="single" w:sz="4" w:space="0" w:color="auto"/>
            </w:tcBorders>
            <w:vAlign w:val="center"/>
          </w:tcPr>
          <w:p w14:paraId="2468EABF" w14:textId="77777777" w:rsidR="00D70CF5" w:rsidRPr="00576960" w:rsidRDefault="00D70CF5" w:rsidP="009C49FF">
            <w:pPr>
              <w:jc w:val="center"/>
              <w:rPr>
                <w:lang w:val="ro-MO"/>
              </w:rPr>
            </w:pPr>
            <w:r w:rsidRPr="00576960">
              <w:rPr>
                <w:lang w:val="ro-MO"/>
              </w:rPr>
              <w:t>5,500</w:t>
            </w:r>
          </w:p>
        </w:tc>
      </w:tr>
      <w:tr w:rsidR="00D70CF5" w:rsidRPr="00576960" w14:paraId="520EF636"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1FC14B8"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7EB39BED" w14:textId="77777777" w:rsidR="00D70CF5" w:rsidRPr="00576960" w:rsidRDefault="00D70CF5" w:rsidP="009C49FF">
            <w:pPr>
              <w:jc w:val="center"/>
              <w:rPr>
                <w:sz w:val="16"/>
                <w:szCs w:val="16"/>
                <w:lang w:val="ro-MO"/>
              </w:rPr>
            </w:pPr>
            <w:r w:rsidRPr="00576960">
              <w:rPr>
                <w:sz w:val="16"/>
                <w:szCs w:val="16"/>
                <w:lang w:val="ro-MO"/>
              </w:rPr>
              <w:t>9310060019930</w:t>
            </w:r>
          </w:p>
        </w:tc>
        <w:tc>
          <w:tcPr>
            <w:tcW w:w="4252" w:type="dxa"/>
            <w:gridSpan w:val="3"/>
            <w:tcBorders>
              <w:top w:val="nil"/>
              <w:bottom w:val="single" w:sz="2" w:space="0" w:color="auto"/>
            </w:tcBorders>
          </w:tcPr>
          <w:p w14:paraId="4B71BF12" w14:textId="77777777" w:rsidR="00D70CF5" w:rsidRPr="00576960" w:rsidRDefault="00D70CF5" w:rsidP="009C49FF">
            <w:pPr>
              <w:rPr>
                <w:sz w:val="22"/>
                <w:szCs w:val="22"/>
                <w:lang w:val="ro-MO"/>
              </w:rPr>
            </w:pPr>
            <w:r w:rsidRPr="00576960">
              <w:rPr>
                <w:sz w:val="22"/>
                <w:szCs w:val="22"/>
                <w:lang w:val="ro-MO"/>
              </w:rPr>
              <w:t>Muncitor</w:t>
            </w:r>
          </w:p>
        </w:tc>
        <w:tc>
          <w:tcPr>
            <w:tcW w:w="993" w:type="dxa"/>
            <w:gridSpan w:val="2"/>
            <w:tcBorders>
              <w:top w:val="nil"/>
              <w:bottom w:val="single" w:sz="2" w:space="0" w:color="auto"/>
            </w:tcBorders>
          </w:tcPr>
          <w:p w14:paraId="65BBE5A3" w14:textId="77777777" w:rsidR="00D70CF5" w:rsidRPr="00576960" w:rsidRDefault="00D70CF5" w:rsidP="009C49FF">
            <w:pPr>
              <w:rPr>
                <w:sz w:val="22"/>
                <w:szCs w:val="22"/>
                <w:lang w:val="ro-MO"/>
              </w:rPr>
            </w:pPr>
            <w:r w:rsidRPr="00576960">
              <w:rPr>
                <w:sz w:val="22"/>
                <w:szCs w:val="22"/>
                <w:lang w:val="ro-MO"/>
              </w:rPr>
              <w:t>h-om</w:t>
            </w:r>
          </w:p>
        </w:tc>
        <w:tc>
          <w:tcPr>
            <w:tcW w:w="1559" w:type="dxa"/>
            <w:gridSpan w:val="3"/>
            <w:tcBorders>
              <w:top w:val="nil"/>
              <w:bottom w:val="single" w:sz="2" w:space="0" w:color="auto"/>
            </w:tcBorders>
          </w:tcPr>
          <w:p w14:paraId="74657EB8" w14:textId="77777777" w:rsidR="00D70CF5" w:rsidRPr="00576960" w:rsidRDefault="00D70CF5" w:rsidP="009C49FF">
            <w:pPr>
              <w:rPr>
                <w:sz w:val="22"/>
                <w:szCs w:val="22"/>
                <w:lang w:val="ro-MO"/>
              </w:rPr>
            </w:pPr>
            <w:r w:rsidRPr="00576960">
              <w:rPr>
                <w:sz w:val="22"/>
                <w:szCs w:val="22"/>
                <w:lang w:val="en-US"/>
              </w:rPr>
              <w:t>3,1900</w:t>
            </w:r>
          </w:p>
        </w:tc>
        <w:tc>
          <w:tcPr>
            <w:tcW w:w="1559" w:type="dxa"/>
            <w:gridSpan w:val="2"/>
            <w:tcBorders>
              <w:top w:val="nil"/>
              <w:bottom w:val="single" w:sz="2" w:space="0" w:color="auto"/>
            </w:tcBorders>
          </w:tcPr>
          <w:p w14:paraId="74BB573F" w14:textId="77777777" w:rsidR="00D70CF5" w:rsidRPr="00576960" w:rsidRDefault="00D70CF5" w:rsidP="009C49FF">
            <w:pPr>
              <w:rPr>
                <w:lang w:val="ro-MO"/>
              </w:rPr>
            </w:pPr>
            <w:r w:rsidRPr="00576960">
              <w:rPr>
                <w:lang w:val="ro-MO"/>
              </w:rPr>
              <w:t>17,545</w:t>
            </w:r>
          </w:p>
        </w:tc>
      </w:tr>
      <w:tr w:rsidR="00D70CF5" w:rsidRPr="00576960" w14:paraId="519AC6E6"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30845DE"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0F6D1DBC" w14:textId="77777777" w:rsidR="00D70CF5" w:rsidRPr="00576960" w:rsidRDefault="00D70CF5" w:rsidP="009C49FF">
            <w:pPr>
              <w:jc w:val="center"/>
              <w:rPr>
                <w:sz w:val="16"/>
                <w:szCs w:val="16"/>
                <w:lang w:val="ro-MO"/>
              </w:rPr>
            </w:pPr>
            <w:r w:rsidRPr="00576960">
              <w:rPr>
                <w:sz w:val="16"/>
                <w:szCs w:val="16"/>
                <w:lang w:val="ro-MO"/>
              </w:rPr>
              <w:t>2663102100016</w:t>
            </w:r>
          </w:p>
        </w:tc>
        <w:tc>
          <w:tcPr>
            <w:tcW w:w="4252" w:type="dxa"/>
            <w:gridSpan w:val="3"/>
            <w:tcBorders>
              <w:top w:val="nil"/>
              <w:bottom w:val="single" w:sz="2" w:space="0" w:color="auto"/>
            </w:tcBorders>
          </w:tcPr>
          <w:p w14:paraId="681A5EBB" w14:textId="77777777" w:rsidR="00D70CF5" w:rsidRPr="00576960" w:rsidRDefault="00D70CF5" w:rsidP="009C49FF">
            <w:pPr>
              <w:rPr>
                <w:sz w:val="22"/>
                <w:szCs w:val="22"/>
                <w:lang w:val="ro-MO"/>
              </w:rPr>
            </w:pPr>
            <w:r w:rsidRPr="00576960">
              <w:rPr>
                <w:sz w:val="22"/>
                <w:szCs w:val="22"/>
                <w:lang w:val="ro-MO"/>
              </w:rPr>
              <w:t>Beton clasa - C16/20 XF2</w:t>
            </w:r>
          </w:p>
        </w:tc>
        <w:tc>
          <w:tcPr>
            <w:tcW w:w="993" w:type="dxa"/>
            <w:gridSpan w:val="2"/>
            <w:tcBorders>
              <w:top w:val="nil"/>
              <w:bottom w:val="single" w:sz="2" w:space="0" w:color="auto"/>
            </w:tcBorders>
          </w:tcPr>
          <w:p w14:paraId="56B116EE" w14:textId="77777777" w:rsidR="00D70CF5" w:rsidRPr="00576960" w:rsidRDefault="00D70CF5" w:rsidP="009C49FF">
            <w:pPr>
              <w:rPr>
                <w:sz w:val="22"/>
                <w:szCs w:val="22"/>
                <w:lang w:val="ro-MO"/>
              </w:rPr>
            </w:pPr>
            <w:r w:rsidRPr="00576960">
              <w:rPr>
                <w:sz w:val="22"/>
                <w:szCs w:val="22"/>
                <w:lang w:val="ro-MO"/>
              </w:rPr>
              <w:t>m3</w:t>
            </w:r>
          </w:p>
        </w:tc>
        <w:tc>
          <w:tcPr>
            <w:tcW w:w="1559" w:type="dxa"/>
            <w:gridSpan w:val="3"/>
            <w:tcBorders>
              <w:top w:val="nil"/>
              <w:bottom w:val="single" w:sz="2" w:space="0" w:color="auto"/>
            </w:tcBorders>
          </w:tcPr>
          <w:p w14:paraId="62C990FC" w14:textId="77777777" w:rsidR="00D70CF5" w:rsidRPr="00576960" w:rsidRDefault="00D70CF5" w:rsidP="009C49FF">
            <w:pPr>
              <w:rPr>
                <w:sz w:val="22"/>
                <w:szCs w:val="22"/>
                <w:lang w:val="ro-MO"/>
              </w:rPr>
            </w:pPr>
            <w:r w:rsidRPr="00576960">
              <w:rPr>
                <w:sz w:val="22"/>
                <w:szCs w:val="22"/>
                <w:lang w:val="en-US"/>
              </w:rPr>
              <w:t>1,0200</w:t>
            </w:r>
          </w:p>
        </w:tc>
        <w:tc>
          <w:tcPr>
            <w:tcW w:w="1559" w:type="dxa"/>
            <w:gridSpan w:val="2"/>
            <w:tcBorders>
              <w:top w:val="nil"/>
              <w:bottom w:val="single" w:sz="2" w:space="0" w:color="auto"/>
            </w:tcBorders>
          </w:tcPr>
          <w:p w14:paraId="69CBFC4B" w14:textId="77777777" w:rsidR="00D70CF5" w:rsidRPr="00576960" w:rsidRDefault="00D70CF5" w:rsidP="009C49FF">
            <w:pPr>
              <w:rPr>
                <w:lang w:val="ro-MO"/>
              </w:rPr>
            </w:pPr>
            <w:r w:rsidRPr="00576960">
              <w:rPr>
                <w:lang w:val="ro-MO"/>
              </w:rPr>
              <w:t>5,610</w:t>
            </w:r>
          </w:p>
        </w:tc>
      </w:tr>
      <w:tr w:rsidR="00D70CF5" w:rsidRPr="00576960" w14:paraId="7C383973"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9CD56D9"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15898EE3" w14:textId="77777777" w:rsidR="00D70CF5" w:rsidRPr="00576960" w:rsidRDefault="00D70CF5" w:rsidP="009C49FF">
            <w:pPr>
              <w:jc w:val="center"/>
              <w:rPr>
                <w:sz w:val="16"/>
                <w:szCs w:val="16"/>
                <w:lang w:val="ro-MO"/>
              </w:rPr>
            </w:pPr>
            <w:r w:rsidRPr="00576960">
              <w:rPr>
                <w:sz w:val="16"/>
                <w:szCs w:val="16"/>
                <w:lang w:val="ro-MO"/>
              </w:rPr>
              <w:t>2010102903495</w:t>
            </w:r>
          </w:p>
        </w:tc>
        <w:tc>
          <w:tcPr>
            <w:tcW w:w="4252" w:type="dxa"/>
            <w:gridSpan w:val="3"/>
            <w:tcBorders>
              <w:top w:val="nil"/>
              <w:bottom w:val="single" w:sz="2" w:space="0" w:color="auto"/>
            </w:tcBorders>
          </w:tcPr>
          <w:p w14:paraId="593B5BF3" w14:textId="77777777" w:rsidR="00D70CF5" w:rsidRPr="00576960" w:rsidRDefault="00D70CF5" w:rsidP="009C49FF">
            <w:pPr>
              <w:rPr>
                <w:sz w:val="22"/>
                <w:szCs w:val="22"/>
                <w:lang w:val="ro-MO"/>
              </w:rPr>
            </w:pPr>
            <w:r w:rsidRPr="00576960">
              <w:rPr>
                <w:sz w:val="22"/>
                <w:szCs w:val="22"/>
                <w:lang w:val="ro-MO"/>
              </w:rPr>
              <w:t>Scinduri de rasinoase</w:t>
            </w:r>
          </w:p>
        </w:tc>
        <w:tc>
          <w:tcPr>
            <w:tcW w:w="993" w:type="dxa"/>
            <w:gridSpan w:val="2"/>
            <w:tcBorders>
              <w:top w:val="nil"/>
              <w:bottom w:val="single" w:sz="2" w:space="0" w:color="auto"/>
            </w:tcBorders>
          </w:tcPr>
          <w:p w14:paraId="5543700A" w14:textId="77777777" w:rsidR="00D70CF5" w:rsidRPr="00576960" w:rsidRDefault="00D70CF5" w:rsidP="009C49FF">
            <w:pPr>
              <w:rPr>
                <w:sz w:val="22"/>
                <w:szCs w:val="22"/>
                <w:lang w:val="ro-MO"/>
              </w:rPr>
            </w:pPr>
            <w:r w:rsidRPr="00576960">
              <w:rPr>
                <w:sz w:val="22"/>
                <w:szCs w:val="22"/>
                <w:lang w:val="ro-MO"/>
              </w:rPr>
              <w:t>m3</w:t>
            </w:r>
          </w:p>
        </w:tc>
        <w:tc>
          <w:tcPr>
            <w:tcW w:w="1559" w:type="dxa"/>
            <w:gridSpan w:val="3"/>
            <w:tcBorders>
              <w:top w:val="nil"/>
              <w:bottom w:val="single" w:sz="2" w:space="0" w:color="auto"/>
            </w:tcBorders>
          </w:tcPr>
          <w:p w14:paraId="172E05A7" w14:textId="77777777" w:rsidR="00D70CF5" w:rsidRPr="00576960" w:rsidRDefault="00D70CF5" w:rsidP="009C49FF">
            <w:pPr>
              <w:rPr>
                <w:sz w:val="22"/>
                <w:szCs w:val="22"/>
                <w:lang w:val="ro-MO"/>
              </w:rPr>
            </w:pPr>
            <w:r w:rsidRPr="00576960">
              <w:rPr>
                <w:sz w:val="22"/>
                <w:szCs w:val="22"/>
                <w:lang w:val="en-US"/>
              </w:rPr>
              <w:t>0,0370</w:t>
            </w:r>
          </w:p>
        </w:tc>
        <w:tc>
          <w:tcPr>
            <w:tcW w:w="1559" w:type="dxa"/>
            <w:gridSpan w:val="2"/>
            <w:tcBorders>
              <w:top w:val="nil"/>
              <w:bottom w:val="single" w:sz="2" w:space="0" w:color="auto"/>
            </w:tcBorders>
          </w:tcPr>
          <w:p w14:paraId="5B9B9F39" w14:textId="77777777" w:rsidR="00D70CF5" w:rsidRPr="00576960" w:rsidRDefault="00D70CF5" w:rsidP="009C49FF">
            <w:pPr>
              <w:rPr>
                <w:lang w:val="ro-MO"/>
              </w:rPr>
            </w:pPr>
            <w:r w:rsidRPr="00576960">
              <w:rPr>
                <w:lang w:val="ro-MO"/>
              </w:rPr>
              <w:t>0,203</w:t>
            </w:r>
          </w:p>
        </w:tc>
      </w:tr>
      <w:tr w:rsidR="00D70CF5" w:rsidRPr="00576960" w14:paraId="6CC8536A"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400F8A0"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044ED1BE" w14:textId="77777777" w:rsidR="00D70CF5" w:rsidRPr="00576960" w:rsidRDefault="00D70CF5" w:rsidP="009C49FF">
            <w:pPr>
              <w:jc w:val="center"/>
              <w:rPr>
                <w:sz w:val="16"/>
                <w:szCs w:val="16"/>
                <w:lang w:val="ro-MO"/>
              </w:rPr>
            </w:pPr>
            <w:r w:rsidRPr="00576960">
              <w:rPr>
                <w:sz w:val="16"/>
                <w:szCs w:val="16"/>
                <w:lang w:val="ro-MO"/>
              </w:rPr>
              <w:t>2922140007000</w:t>
            </w:r>
          </w:p>
        </w:tc>
        <w:tc>
          <w:tcPr>
            <w:tcW w:w="4252" w:type="dxa"/>
            <w:gridSpan w:val="3"/>
            <w:tcBorders>
              <w:top w:val="nil"/>
              <w:bottom w:val="single" w:sz="2" w:space="0" w:color="auto"/>
            </w:tcBorders>
          </w:tcPr>
          <w:p w14:paraId="5ED121AA" w14:textId="77777777" w:rsidR="00D70CF5" w:rsidRPr="00576960" w:rsidRDefault="00D70CF5" w:rsidP="009C49FF">
            <w:pPr>
              <w:rPr>
                <w:sz w:val="22"/>
                <w:szCs w:val="22"/>
                <w:lang w:val="ro-MO"/>
              </w:rPr>
            </w:pPr>
            <w:r w:rsidRPr="00576960">
              <w:rPr>
                <w:sz w:val="22"/>
                <w:szCs w:val="22"/>
                <w:lang w:val="ro-MO"/>
              </w:rPr>
              <w:t xml:space="preserve">Macara </w:t>
            </w:r>
          </w:p>
        </w:tc>
        <w:tc>
          <w:tcPr>
            <w:tcW w:w="993" w:type="dxa"/>
            <w:gridSpan w:val="2"/>
            <w:tcBorders>
              <w:top w:val="nil"/>
              <w:bottom w:val="single" w:sz="2" w:space="0" w:color="auto"/>
            </w:tcBorders>
          </w:tcPr>
          <w:p w14:paraId="18056714"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22502875" w14:textId="77777777" w:rsidR="00D70CF5" w:rsidRPr="00576960" w:rsidRDefault="00D70CF5" w:rsidP="009C49FF">
            <w:pPr>
              <w:rPr>
                <w:sz w:val="22"/>
                <w:szCs w:val="22"/>
                <w:lang w:val="ro-MO"/>
              </w:rPr>
            </w:pPr>
            <w:r w:rsidRPr="00576960">
              <w:rPr>
                <w:sz w:val="22"/>
                <w:szCs w:val="22"/>
                <w:lang w:val="en-US"/>
              </w:rPr>
              <w:t>0,4280</w:t>
            </w:r>
          </w:p>
        </w:tc>
        <w:tc>
          <w:tcPr>
            <w:tcW w:w="1559" w:type="dxa"/>
            <w:gridSpan w:val="2"/>
            <w:tcBorders>
              <w:top w:val="nil"/>
              <w:bottom w:val="single" w:sz="2" w:space="0" w:color="auto"/>
            </w:tcBorders>
          </w:tcPr>
          <w:p w14:paraId="782CE133" w14:textId="77777777" w:rsidR="00D70CF5" w:rsidRPr="00576960" w:rsidRDefault="00D70CF5" w:rsidP="009C49FF">
            <w:pPr>
              <w:rPr>
                <w:lang w:val="ro-MO"/>
              </w:rPr>
            </w:pPr>
            <w:r w:rsidRPr="00576960">
              <w:rPr>
                <w:lang w:val="ro-MO"/>
              </w:rPr>
              <w:t>2,425</w:t>
            </w:r>
          </w:p>
        </w:tc>
      </w:tr>
      <w:tr w:rsidR="00D70CF5" w:rsidRPr="00576960" w14:paraId="3CAD5F29"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C350D4E" w14:textId="77777777" w:rsidR="00D70CF5" w:rsidRPr="00576960" w:rsidRDefault="00D70CF5" w:rsidP="009C49FF">
            <w:pPr>
              <w:rPr>
                <w:lang w:val="ro-MO"/>
              </w:rPr>
            </w:pPr>
            <w:r w:rsidRPr="00576960">
              <w:rPr>
                <w:lang w:val="ro-MO"/>
              </w:rPr>
              <w:t>20</w:t>
            </w:r>
          </w:p>
        </w:tc>
        <w:tc>
          <w:tcPr>
            <w:tcW w:w="1276" w:type="dxa"/>
            <w:gridSpan w:val="2"/>
            <w:tcBorders>
              <w:top w:val="single" w:sz="4" w:space="0" w:color="auto"/>
              <w:bottom w:val="single" w:sz="4" w:space="0" w:color="auto"/>
            </w:tcBorders>
          </w:tcPr>
          <w:p w14:paraId="7A4C56A7" w14:textId="77777777" w:rsidR="00D70CF5" w:rsidRPr="00576960" w:rsidRDefault="00D70CF5" w:rsidP="009C49FF">
            <w:pPr>
              <w:rPr>
                <w:lang w:val="ro-MO"/>
              </w:rPr>
            </w:pPr>
            <w:r w:rsidRPr="00576960">
              <w:rPr>
                <w:lang w:val="ro-MO"/>
              </w:rPr>
              <w:t>AcE07C</w:t>
            </w:r>
          </w:p>
          <w:p w14:paraId="5DA54565"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28640FC8"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Montarea capacelor din fonta sau fonta-beton fara piesa-suport, la caminele de vizitare ale instalatiilor de alimentare cu apa si canalizare, carosabil tip III A si B  (montarea capacelor noi)</w:t>
            </w:r>
            <w:r w:rsidRPr="00576960">
              <w:rPr>
                <w:rFonts w:ascii="Times New Roman CYR" w:hAnsi="Times New Roman CYR" w:cs="Times New Roman CYR"/>
                <w:sz w:val="16"/>
                <w:szCs w:val="16"/>
                <w:lang w:val="ro-MO"/>
              </w:rPr>
              <w:t xml:space="preserve"> </w:t>
            </w:r>
          </w:p>
          <w:p w14:paraId="21BE2833" w14:textId="77777777" w:rsidR="00D70CF5" w:rsidRPr="00576960" w:rsidRDefault="00D70CF5" w:rsidP="009C49FF">
            <w:pPr>
              <w:adjustRightInd w:val="0"/>
              <w:rPr>
                <w:rFonts w:ascii="Times New Roman CYR" w:hAnsi="Times New Roman CYR" w:cs="Times New Roman CYR"/>
                <w:sz w:val="16"/>
                <w:szCs w:val="16"/>
                <w:lang w:val="ro-MO"/>
              </w:rPr>
            </w:pPr>
            <w:r w:rsidRPr="00576960">
              <w:rPr>
                <w:rFonts w:ascii="Times New Roman CYR" w:hAnsi="Times New Roman CYR" w:cs="Times New Roman CYR"/>
                <w:sz w:val="16"/>
                <w:szCs w:val="16"/>
                <w:lang w:val="ro-MO"/>
              </w:rPr>
              <w:t>Mat. marunte (scinduri etc.)=1,020</w:t>
            </w:r>
          </w:p>
          <w:p w14:paraId="1718FD61"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34BD2557" w14:textId="77777777" w:rsidR="00D70CF5" w:rsidRPr="00576960" w:rsidRDefault="00D70CF5" w:rsidP="009C49FF">
            <w:pPr>
              <w:jc w:val="center"/>
              <w:rPr>
                <w:lang w:val="ro-MO"/>
              </w:rPr>
            </w:pPr>
            <w:r w:rsidRPr="00576960">
              <w:rPr>
                <w:lang w:val="ro-MO"/>
              </w:rPr>
              <w:t>buc</w:t>
            </w:r>
          </w:p>
        </w:tc>
        <w:tc>
          <w:tcPr>
            <w:tcW w:w="1559" w:type="dxa"/>
            <w:gridSpan w:val="3"/>
            <w:tcBorders>
              <w:top w:val="single" w:sz="4" w:space="0" w:color="auto"/>
              <w:bottom w:val="single" w:sz="4" w:space="0" w:color="auto"/>
            </w:tcBorders>
            <w:vAlign w:val="center"/>
          </w:tcPr>
          <w:p w14:paraId="574E4FCC" w14:textId="77777777" w:rsidR="00D70CF5" w:rsidRPr="00576960" w:rsidRDefault="00D70CF5" w:rsidP="009C49FF">
            <w:pPr>
              <w:jc w:val="center"/>
              <w:rPr>
                <w:sz w:val="22"/>
                <w:szCs w:val="22"/>
                <w:lang w:val="ro-MO"/>
              </w:rPr>
            </w:pPr>
          </w:p>
        </w:tc>
        <w:tc>
          <w:tcPr>
            <w:tcW w:w="1559" w:type="dxa"/>
            <w:gridSpan w:val="2"/>
            <w:tcBorders>
              <w:top w:val="single" w:sz="4" w:space="0" w:color="auto"/>
              <w:bottom w:val="single" w:sz="4" w:space="0" w:color="auto"/>
            </w:tcBorders>
            <w:vAlign w:val="center"/>
          </w:tcPr>
          <w:p w14:paraId="7258331A" w14:textId="77777777" w:rsidR="00D70CF5" w:rsidRPr="00576960" w:rsidRDefault="00D70CF5" w:rsidP="009C49FF">
            <w:pPr>
              <w:jc w:val="center"/>
              <w:rPr>
                <w:lang w:val="ro-MO"/>
              </w:rPr>
            </w:pPr>
            <w:r w:rsidRPr="00576960">
              <w:rPr>
                <w:lang w:val="ro-MO"/>
              </w:rPr>
              <w:t>14,000</w:t>
            </w:r>
          </w:p>
        </w:tc>
      </w:tr>
      <w:tr w:rsidR="00D70CF5" w:rsidRPr="00576960" w14:paraId="75C07B05"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2288554"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478FD4C3" w14:textId="77777777" w:rsidR="00D70CF5" w:rsidRPr="00576960" w:rsidRDefault="00D70CF5" w:rsidP="009C49FF">
            <w:pPr>
              <w:jc w:val="center"/>
              <w:rPr>
                <w:sz w:val="16"/>
                <w:szCs w:val="16"/>
                <w:lang w:val="ro-MO"/>
              </w:rPr>
            </w:pPr>
            <w:r w:rsidRPr="00576960">
              <w:rPr>
                <w:sz w:val="16"/>
                <w:szCs w:val="16"/>
                <w:lang w:val="ro-MO"/>
              </w:rPr>
              <w:t>7129090010600</w:t>
            </w:r>
          </w:p>
        </w:tc>
        <w:tc>
          <w:tcPr>
            <w:tcW w:w="4252" w:type="dxa"/>
            <w:gridSpan w:val="3"/>
            <w:tcBorders>
              <w:top w:val="nil"/>
              <w:bottom w:val="single" w:sz="2" w:space="0" w:color="auto"/>
            </w:tcBorders>
          </w:tcPr>
          <w:p w14:paraId="73E2103B" w14:textId="77777777" w:rsidR="00D70CF5" w:rsidRPr="00576960" w:rsidRDefault="00D70CF5" w:rsidP="009C49FF">
            <w:pPr>
              <w:rPr>
                <w:sz w:val="22"/>
                <w:szCs w:val="22"/>
                <w:lang w:val="ro-MO"/>
              </w:rPr>
            </w:pPr>
            <w:r w:rsidRPr="00576960">
              <w:rPr>
                <w:sz w:val="22"/>
                <w:szCs w:val="22"/>
                <w:lang w:val="ro-MO"/>
              </w:rPr>
              <w:t>Drenor-canalist</w:t>
            </w:r>
          </w:p>
        </w:tc>
        <w:tc>
          <w:tcPr>
            <w:tcW w:w="993" w:type="dxa"/>
            <w:gridSpan w:val="2"/>
            <w:tcBorders>
              <w:top w:val="nil"/>
              <w:bottom w:val="single" w:sz="2" w:space="0" w:color="auto"/>
            </w:tcBorders>
          </w:tcPr>
          <w:p w14:paraId="4295AE01" w14:textId="77777777" w:rsidR="00D70CF5" w:rsidRPr="00576960" w:rsidRDefault="00D70CF5" w:rsidP="009C49FF">
            <w:pPr>
              <w:rPr>
                <w:sz w:val="22"/>
                <w:szCs w:val="22"/>
                <w:lang w:val="ro-MO"/>
              </w:rPr>
            </w:pPr>
            <w:r w:rsidRPr="00576960">
              <w:rPr>
                <w:sz w:val="22"/>
                <w:szCs w:val="22"/>
                <w:lang w:val="ro-MO"/>
              </w:rPr>
              <w:t>h-om</w:t>
            </w:r>
          </w:p>
        </w:tc>
        <w:tc>
          <w:tcPr>
            <w:tcW w:w="1559" w:type="dxa"/>
            <w:gridSpan w:val="3"/>
            <w:tcBorders>
              <w:top w:val="nil"/>
              <w:bottom w:val="single" w:sz="2" w:space="0" w:color="auto"/>
            </w:tcBorders>
          </w:tcPr>
          <w:p w14:paraId="03413EE6" w14:textId="77777777" w:rsidR="00D70CF5" w:rsidRPr="00576960" w:rsidRDefault="00D70CF5" w:rsidP="009C49FF">
            <w:pPr>
              <w:rPr>
                <w:sz w:val="22"/>
                <w:szCs w:val="22"/>
                <w:lang w:val="ro-MO"/>
              </w:rPr>
            </w:pPr>
            <w:r w:rsidRPr="00576960">
              <w:rPr>
                <w:sz w:val="22"/>
                <w:szCs w:val="22"/>
                <w:lang w:val="en-US"/>
              </w:rPr>
              <w:t>0,8200</w:t>
            </w:r>
          </w:p>
        </w:tc>
        <w:tc>
          <w:tcPr>
            <w:tcW w:w="1559" w:type="dxa"/>
            <w:gridSpan w:val="2"/>
            <w:tcBorders>
              <w:top w:val="nil"/>
              <w:bottom w:val="single" w:sz="2" w:space="0" w:color="auto"/>
            </w:tcBorders>
          </w:tcPr>
          <w:p w14:paraId="7916AB8F" w14:textId="77777777" w:rsidR="00D70CF5" w:rsidRPr="00576960" w:rsidRDefault="00D70CF5" w:rsidP="009C49FF">
            <w:pPr>
              <w:rPr>
                <w:lang w:val="ro-MO"/>
              </w:rPr>
            </w:pPr>
            <w:r w:rsidRPr="00576960">
              <w:rPr>
                <w:lang w:val="ro-MO"/>
              </w:rPr>
              <w:t>11,480</w:t>
            </w:r>
          </w:p>
        </w:tc>
      </w:tr>
      <w:tr w:rsidR="00D70CF5" w:rsidRPr="00576960" w14:paraId="34E2DCE9"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43C5923"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4A348A53" w14:textId="77777777" w:rsidR="00D70CF5" w:rsidRPr="00576960" w:rsidRDefault="00D70CF5" w:rsidP="009C49FF">
            <w:pPr>
              <w:jc w:val="center"/>
              <w:rPr>
                <w:sz w:val="16"/>
                <w:szCs w:val="16"/>
                <w:lang w:val="ro-MO"/>
              </w:rPr>
            </w:pPr>
            <w:r w:rsidRPr="00576960">
              <w:rPr>
                <w:sz w:val="16"/>
                <w:szCs w:val="16"/>
                <w:lang w:val="ro-MO"/>
              </w:rPr>
              <w:t>2875274200000-2</w:t>
            </w:r>
          </w:p>
        </w:tc>
        <w:tc>
          <w:tcPr>
            <w:tcW w:w="4252" w:type="dxa"/>
            <w:gridSpan w:val="3"/>
            <w:tcBorders>
              <w:top w:val="nil"/>
              <w:bottom w:val="single" w:sz="2" w:space="0" w:color="auto"/>
            </w:tcBorders>
          </w:tcPr>
          <w:p w14:paraId="5CAB80AC" w14:textId="77777777" w:rsidR="00D70CF5" w:rsidRPr="00576960" w:rsidRDefault="00D70CF5" w:rsidP="009C49FF">
            <w:pPr>
              <w:rPr>
                <w:sz w:val="22"/>
                <w:szCs w:val="22"/>
                <w:lang w:val="ro-MO"/>
              </w:rPr>
            </w:pPr>
            <w:r w:rsidRPr="00576960">
              <w:rPr>
                <w:sz w:val="22"/>
                <w:szCs w:val="22"/>
                <w:lang w:val="ro-MO"/>
              </w:rPr>
              <w:t>Capac cu rama</w:t>
            </w:r>
          </w:p>
        </w:tc>
        <w:tc>
          <w:tcPr>
            <w:tcW w:w="993" w:type="dxa"/>
            <w:gridSpan w:val="2"/>
            <w:tcBorders>
              <w:top w:val="nil"/>
              <w:bottom w:val="single" w:sz="2" w:space="0" w:color="auto"/>
            </w:tcBorders>
          </w:tcPr>
          <w:p w14:paraId="3A741D41" w14:textId="77777777" w:rsidR="00D70CF5" w:rsidRPr="00576960" w:rsidRDefault="00D70CF5" w:rsidP="009C49FF">
            <w:pPr>
              <w:rPr>
                <w:sz w:val="22"/>
                <w:szCs w:val="22"/>
                <w:lang w:val="ro-MO"/>
              </w:rPr>
            </w:pPr>
            <w:r w:rsidRPr="00576960">
              <w:rPr>
                <w:sz w:val="22"/>
                <w:szCs w:val="22"/>
                <w:lang w:val="ro-MO"/>
              </w:rPr>
              <w:t>buc</w:t>
            </w:r>
          </w:p>
        </w:tc>
        <w:tc>
          <w:tcPr>
            <w:tcW w:w="1559" w:type="dxa"/>
            <w:gridSpan w:val="3"/>
            <w:tcBorders>
              <w:top w:val="nil"/>
              <w:bottom w:val="single" w:sz="2" w:space="0" w:color="auto"/>
            </w:tcBorders>
          </w:tcPr>
          <w:p w14:paraId="13930721" w14:textId="77777777" w:rsidR="00D70CF5" w:rsidRPr="00576960" w:rsidRDefault="00D70CF5" w:rsidP="009C49FF">
            <w:pPr>
              <w:rPr>
                <w:sz w:val="22"/>
                <w:szCs w:val="22"/>
                <w:lang w:val="ro-MO"/>
              </w:rPr>
            </w:pPr>
            <w:r w:rsidRPr="00576960">
              <w:rPr>
                <w:sz w:val="22"/>
                <w:szCs w:val="22"/>
                <w:lang w:val="en-US"/>
              </w:rPr>
              <w:t>1,0000</w:t>
            </w:r>
          </w:p>
        </w:tc>
        <w:tc>
          <w:tcPr>
            <w:tcW w:w="1559" w:type="dxa"/>
            <w:gridSpan w:val="2"/>
            <w:tcBorders>
              <w:top w:val="nil"/>
              <w:bottom w:val="single" w:sz="2" w:space="0" w:color="auto"/>
            </w:tcBorders>
          </w:tcPr>
          <w:p w14:paraId="0A853F87" w14:textId="77777777" w:rsidR="00D70CF5" w:rsidRPr="00576960" w:rsidRDefault="00D70CF5" w:rsidP="009C49FF">
            <w:pPr>
              <w:rPr>
                <w:lang w:val="ro-MO"/>
              </w:rPr>
            </w:pPr>
            <w:r w:rsidRPr="00576960">
              <w:rPr>
                <w:lang w:val="ro-MO"/>
              </w:rPr>
              <w:t>14,280</w:t>
            </w:r>
          </w:p>
        </w:tc>
      </w:tr>
      <w:tr w:rsidR="00D70CF5" w:rsidRPr="00576960" w14:paraId="56A2EBFF"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E419954"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35A41EAE" w14:textId="77777777" w:rsidR="00D70CF5" w:rsidRPr="00576960" w:rsidRDefault="00D70CF5" w:rsidP="009C49FF">
            <w:pPr>
              <w:jc w:val="center"/>
              <w:rPr>
                <w:sz w:val="16"/>
                <w:szCs w:val="16"/>
                <w:lang w:val="ro-MO"/>
              </w:rPr>
            </w:pPr>
            <w:r w:rsidRPr="00576960">
              <w:rPr>
                <w:sz w:val="16"/>
                <w:szCs w:val="16"/>
                <w:lang w:val="ro-MO"/>
              </w:rPr>
              <w:t>2651122100402</w:t>
            </w:r>
          </w:p>
        </w:tc>
        <w:tc>
          <w:tcPr>
            <w:tcW w:w="4252" w:type="dxa"/>
            <w:gridSpan w:val="3"/>
            <w:tcBorders>
              <w:top w:val="nil"/>
              <w:bottom w:val="single" w:sz="2" w:space="0" w:color="auto"/>
            </w:tcBorders>
          </w:tcPr>
          <w:p w14:paraId="7439DA17" w14:textId="77777777" w:rsidR="00D70CF5" w:rsidRPr="00576960" w:rsidRDefault="00D70CF5" w:rsidP="009C49FF">
            <w:pPr>
              <w:rPr>
                <w:sz w:val="22"/>
                <w:szCs w:val="22"/>
                <w:lang w:val="ro-MO"/>
              </w:rPr>
            </w:pPr>
            <w:r w:rsidRPr="00576960">
              <w:rPr>
                <w:sz w:val="22"/>
                <w:szCs w:val="22"/>
                <w:lang w:val="ro-MO"/>
              </w:rPr>
              <w:t>Ciment metalurgic cu adaosuri M 30 saci S1500</w:t>
            </w:r>
          </w:p>
        </w:tc>
        <w:tc>
          <w:tcPr>
            <w:tcW w:w="993" w:type="dxa"/>
            <w:gridSpan w:val="2"/>
            <w:tcBorders>
              <w:top w:val="nil"/>
              <w:bottom w:val="single" w:sz="2" w:space="0" w:color="auto"/>
            </w:tcBorders>
          </w:tcPr>
          <w:p w14:paraId="6A709F3C" w14:textId="77777777" w:rsidR="00D70CF5" w:rsidRPr="00576960" w:rsidRDefault="00D70CF5" w:rsidP="009C49FF">
            <w:pPr>
              <w:rPr>
                <w:sz w:val="22"/>
                <w:szCs w:val="22"/>
                <w:lang w:val="ro-MO"/>
              </w:rPr>
            </w:pPr>
            <w:r w:rsidRPr="00576960">
              <w:rPr>
                <w:sz w:val="22"/>
                <w:szCs w:val="22"/>
                <w:lang w:val="ro-MO"/>
              </w:rPr>
              <w:t>kg</w:t>
            </w:r>
          </w:p>
        </w:tc>
        <w:tc>
          <w:tcPr>
            <w:tcW w:w="1559" w:type="dxa"/>
            <w:gridSpan w:val="3"/>
            <w:tcBorders>
              <w:top w:val="nil"/>
              <w:bottom w:val="single" w:sz="2" w:space="0" w:color="auto"/>
            </w:tcBorders>
          </w:tcPr>
          <w:p w14:paraId="7D99BCCD" w14:textId="77777777" w:rsidR="00D70CF5" w:rsidRPr="00576960" w:rsidRDefault="00D70CF5" w:rsidP="009C49FF">
            <w:pPr>
              <w:rPr>
                <w:sz w:val="22"/>
                <w:szCs w:val="22"/>
                <w:lang w:val="ro-MO"/>
              </w:rPr>
            </w:pPr>
            <w:r w:rsidRPr="00576960">
              <w:rPr>
                <w:sz w:val="22"/>
                <w:szCs w:val="22"/>
                <w:lang w:val="en-US"/>
              </w:rPr>
              <w:t>13,5000</w:t>
            </w:r>
          </w:p>
        </w:tc>
        <w:tc>
          <w:tcPr>
            <w:tcW w:w="1559" w:type="dxa"/>
            <w:gridSpan w:val="2"/>
            <w:tcBorders>
              <w:top w:val="nil"/>
              <w:bottom w:val="single" w:sz="2" w:space="0" w:color="auto"/>
            </w:tcBorders>
          </w:tcPr>
          <w:p w14:paraId="0DECF5EB" w14:textId="77777777" w:rsidR="00D70CF5" w:rsidRPr="00576960" w:rsidRDefault="00D70CF5" w:rsidP="009C49FF">
            <w:pPr>
              <w:rPr>
                <w:lang w:val="ro-MO"/>
              </w:rPr>
            </w:pPr>
            <w:r w:rsidRPr="00576960">
              <w:rPr>
                <w:lang w:val="ro-MO"/>
              </w:rPr>
              <w:t>192,780</w:t>
            </w:r>
          </w:p>
        </w:tc>
      </w:tr>
      <w:tr w:rsidR="00D70CF5" w:rsidRPr="00576960" w14:paraId="7FB4D70D"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344753F"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3452C309" w14:textId="77777777" w:rsidR="00D70CF5" w:rsidRPr="00576960" w:rsidRDefault="00D70CF5" w:rsidP="009C49FF">
            <w:pPr>
              <w:jc w:val="center"/>
              <w:rPr>
                <w:sz w:val="16"/>
                <w:szCs w:val="16"/>
                <w:lang w:val="ro-MO"/>
              </w:rPr>
            </w:pPr>
            <w:r w:rsidRPr="00576960">
              <w:rPr>
                <w:sz w:val="16"/>
                <w:szCs w:val="16"/>
                <w:lang w:val="ro-MO"/>
              </w:rPr>
              <w:t>1421102200525</w:t>
            </w:r>
          </w:p>
        </w:tc>
        <w:tc>
          <w:tcPr>
            <w:tcW w:w="4252" w:type="dxa"/>
            <w:gridSpan w:val="3"/>
            <w:tcBorders>
              <w:top w:val="nil"/>
              <w:bottom w:val="single" w:sz="2" w:space="0" w:color="auto"/>
            </w:tcBorders>
          </w:tcPr>
          <w:p w14:paraId="6610FF3E" w14:textId="77777777" w:rsidR="00D70CF5" w:rsidRPr="00576960" w:rsidRDefault="00D70CF5" w:rsidP="009C49FF">
            <w:pPr>
              <w:rPr>
                <w:sz w:val="22"/>
                <w:szCs w:val="22"/>
                <w:lang w:val="ro-MO"/>
              </w:rPr>
            </w:pPr>
            <w:r w:rsidRPr="00576960">
              <w:rPr>
                <w:sz w:val="22"/>
                <w:szCs w:val="22"/>
                <w:lang w:val="ro-MO"/>
              </w:rPr>
              <w:t>Nisip sortat nespalat de riu si lacuri 0,0-7,0 mm</w:t>
            </w:r>
          </w:p>
        </w:tc>
        <w:tc>
          <w:tcPr>
            <w:tcW w:w="993" w:type="dxa"/>
            <w:gridSpan w:val="2"/>
            <w:tcBorders>
              <w:top w:val="nil"/>
              <w:bottom w:val="single" w:sz="2" w:space="0" w:color="auto"/>
            </w:tcBorders>
          </w:tcPr>
          <w:p w14:paraId="351CD899" w14:textId="77777777" w:rsidR="00D70CF5" w:rsidRPr="00576960" w:rsidRDefault="00D70CF5" w:rsidP="009C49FF">
            <w:pPr>
              <w:rPr>
                <w:sz w:val="22"/>
                <w:szCs w:val="22"/>
                <w:lang w:val="ro-MO"/>
              </w:rPr>
            </w:pPr>
            <w:r w:rsidRPr="00576960">
              <w:rPr>
                <w:sz w:val="22"/>
                <w:szCs w:val="22"/>
                <w:lang w:val="ro-MO"/>
              </w:rPr>
              <w:t>m3</w:t>
            </w:r>
          </w:p>
        </w:tc>
        <w:tc>
          <w:tcPr>
            <w:tcW w:w="1559" w:type="dxa"/>
            <w:gridSpan w:val="3"/>
            <w:tcBorders>
              <w:top w:val="nil"/>
              <w:bottom w:val="single" w:sz="2" w:space="0" w:color="auto"/>
            </w:tcBorders>
          </w:tcPr>
          <w:p w14:paraId="2EAE2EB7" w14:textId="77777777" w:rsidR="00D70CF5" w:rsidRPr="00576960" w:rsidRDefault="00D70CF5" w:rsidP="009C49FF">
            <w:pPr>
              <w:rPr>
                <w:sz w:val="22"/>
                <w:szCs w:val="22"/>
                <w:lang w:val="ro-MO"/>
              </w:rPr>
            </w:pPr>
            <w:r w:rsidRPr="00576960">
              <w:rPr>
                <w:sz w:val="22"/>
                <w:szCs w:val="22"/>
                <w:lang w:val="en-US"/>
              </w:rPr>
              <w:t>0,0520</w:t>
            </w:r>
          </w:p>
        </w:tc>
        <w:tc>
          <w:tcPr>
            <w:tcW w:w="1559" w:type="dxa"/>
            <w:gridSpan w:val="2"/>
            <w:tcBorders>
              <w:top w:val="nil"/>
              <w:bottom w:val="single" w:sz="2" w:space="0" w:color="auto"/>
            </w:tcBorders>
          </w:tcPr>
          <w:p w14:paraId="6B42E0BE" w14:textId="77777777" w:rsidR="00D70CF5" w:rsidRPr="00576960" w:rsidRDefault="00D70CF5" w:rsidP="009C49FF">
            <w:pPr>
              <w:rPr>
                <w:lang w:val="ro-MO"/>
              </w:rPr>
            </w:pPr>
            <w:r w:rsidRPr="00576960">
              <w:rPr>
                <w:lang w:val="ro-MO"/>
              </w:rPr>
              <w:t>0,743</w:t>
            </w:r>
          </w:p>
        </w:tc>
      </w:tr>
      <w:tr w:rsidR="00D70CF5" w:rsidRPr="00576960" w14:paraId="5327CD73"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7AAFB7E"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557EEEA8" w14:textId="77777777" w:rsidR="00D70CF5" w:rsidRPr="00576960" w:rsidRDefault="00D70CF5" w:rsidP="009C49FF">
            <w:pPr>
              <w:jc w:val="center"/>
              <w:rPr>
                <w:sz w:val="16"/>
                <w:szCs w:val="16"/>
                <w:lang w:val="ro-MO"/>
              </w:rPr>
            </w:pPr>
            <w:r w:rsidRPr="00576960">
              <w:rPr>
                <w:sz w:val="16"/>
                <w:szCs w:val="16"/>
                <w:lang w:val="ro-MO"/>
              </w:rPr>
              <w:t>4100116202818</w:t>
            </w:r>
          </w:p>
        </w:tc>
        <w:tc>
          <w:tcPr>
            <w:tcW w:w="4252" w:type="dxa"/>
            <w:gridSpan w:val="3"/>
            <w:tcBorders>
              <w:top w:val="nil"/>
              <w:bottom w:val="single" w:sz="2" w:space="0" w:color="auto"/>
            </w:tcBorders>
          </w:tcPr>
          <w:p w14:paraId="019693BA" w14:textId="77777777" w:rsidR="00D70CF5" w:rsidRPr="00576960" w:rsidRDefault="00D70CF5" w:rsidP="009C49FF">
            <w:pPr>
              <w:rPr>
                <w:sz w:val="22"/>
                <w:szCs w:val="22"/>
                <w:lang w:val="ro-MO"/>
              </w:rPr>
            </w:pPr>
            <w:r w:rsidRPr="00576960">
              <w:rPr>
                <w:sz w:val="22"/>
                <w:szCs w:val="22"/>
                <w:lang w:val="ro-MO"/>
              </w:rPr>
              <w:t xml:space="preserve">Apa pentru mortare si betoane </w:t>
            </w:r>
          </w:p>
        </w:tc>
        <w:tc>
          <w:tcPr>
            <w:tcW w:w="993" w:type="dxa"/>
            <w:gridSpan w:val="2"/>
            <w:tcBorders>
              <w:top w:val="nil"/>
              <w:bottom w:val="single" w:sz="2" w:space="0" w:color="auto"/>
            </w:tcBorders>
          </w:tcPr>
          <w:p w14:paraId="08AE013E" w14:textId="77777777" w:rsidR="00D70CF5" w:rsidRPr="00576960" w:rsidRDefault="00D70CF5" w:rsidP="009C49FF">
            <w:pPr>
              <w:rPr>
                <w:sz w:val="22"/>
                <w:szCs w:val="22"/>
                <w:lang w:val="ro-MO"/>
              </w:rPr>
            </w:pPr>
            <w:r w:rsidRPr="00576960">
              <w:rPr>
                <w:sz w:val="22"/>
                <w:szCs w:val="22"/>
                <w:lang w:val="ro-MO"/>
              </w:rPr>
              <w:t>m3</w:t>
            </w:r>
          </w:p>
        </w:tc>
        <w:tc>
          <w:tcPr>
            <w:tcW w:w="1559" w:type="dxa"/>
            <w:gridSpan w:val="3"/>
            <w:tcBorders>
              <w:top w:val="nil"/>
              <w:bottom w:val="single" w:sz="2" w:space="0" w:color="auto"/>
            </w:tcBorders>
          </w:tcPr>
          <w:p w14:paraId="1672639F" w14:textId="77777777" w:rsidR="00D70CF5" w:rsidRPr="00576960" w:rsidRDefault="00D70CF5" w:rsidP="009C49FF">
            <w:pPr>
              <w:rPr>
                <w:sz w:val="22"/>
                <w:szCs w:val="22"/>
                <w:lang w:val="ro-MO"/>
              </w:rPr>
            </w:pPr>
            <w:r w:rsidRPr="00576960">
              <w:rPr>
                <w:sz w:val="22"/>
                <w:szCs w:val="22"/>
                <w:lang w:val="en-US"/>
              </w:rPr>
              <w:t>0,0130</w:t>
            </w:r>
          </w:p>
        </w:tc>
        <w:tc>
          <w:tcPr>
            <w:tcW w:w="1559" w:type="dxa"/>
            <w:gridSpan w:val="2"/>
            <w:tcBorders>
              <w:top w:val="nil"/>
              <w:bottom w:val="single" w:sz="2" w:space="0" w:color="auto"/>
            </w:tcBorders>
          </w:tcPr>
          <w:p w14:paraId="3D647D4D" w14:textId="77777777" w:rsidR="00D70CF5" w:rsidRPr="00576960" w:rsidRDefault="00D70CF5" w:rsidP="009C49FF">
            <w:pPr>
              <w:rPr>
                <w:lang w:val="ro-MO"/>
              </w:rPr>
            </w:pPr>
            <w:r w:rsidRPr="00576960">
              <w:rPr>
                <w:lang w:val="ro-MO"/>
              </w:rPr>
              <w:t>0,186</w:t>
            </w:r>
          </w:p>
        </w:tc>
      </w:tr>
      <w:tr w:rsidR="00D70CF5" w:rsidRPr="00576960" w14:paraId="57A028FF" w14:textId="77777777" w:rsidTr="00D70C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3901882C" w14:textId="77777777" w:rsidR="00D70CF5" w:rsidRPr="00576960" w:rsidRDefault="00D70CF5" w:rsidP="009C49FF">
            <w:pPr>
              <w:jc w:val="center"/>
              <w:rPr>
                <w:lang w:val="ro-MO"/>
              </w:rPr>
            </w:pPr>
            <w:r w:rsidRPr="00576960">
              <w:rPr>
                <w:lang w:val="ro-MO"/>
              </w:rPr>
              <w:t xml:space="preserve"> </w:t>
            </w:r>
          </w:p>
        </w:tc>
        <w:tc>
          <w:tcPr>
            <w:tcW w:w="1276" w:type="dxa"/>
            <w:gridSpan w:val="2"/>
            <w:tcBorders>
              <w:top w:val="nil"/>
              <w:left w:val="single" w:sz="6" w:space="0" w:color="auto"/>
              <w:bottom w:val="nil"/>
              <w:right w:val="nil"/>
            </w:tcBorders>
          </w:tcPr>
          <w:p w14:paraId="0AD1E032" w14:textId="77777777" w:rsidR="00D70CF5" w:rsidRPr="00576960" w:rsidRDefault="00D70CF5" w:rsidP="009C49FF">
            <w:pPr>
              <w:rPr>
                <w:lang w:val="ro-MO"/>
              </w:rPr>
            </w:pPr>
          </w:p>
        </w:tc>
        <w:tc>
          <w:tcPr>
            <w:tcW w:w="4252" w:type="dxa"/>
            <w:gridSpan w:val="3"/>
            <w:tcBorders>
              <w:top w:val="nil"/>
              <w:left w:val="single" w:sz="6" w:space="0" w:color="auto"/>
              <w:bottom w:val="nil"/>
              <w:right w:val="single" w:sz="6" w:space="0" w:color="auto"/>
            </w:tcBorders>
          </w:tcPr>
          <w:p w14:paraId="30929A55" w14:textId="77777777" w:rsidR="00D70CF5" w:rsidRPr="00576960" w:rsidRDefault="00D70CF5" w:rsidP="009C49FF">
            <w:pPr>
              <w:rPr>
                <w:b/>
                <w:bCs/>
                <w:sz w:val="22"/>
                <w:szCs w:val="22"/>
                <w:lang w:val="ro-MO"/>
              </w:rPr>
            </w:pPr>
            <w:r w:rsidRPr="00576960">
              <w:rPr>
                <w:b/>
                <w:bCs/>
                <w:sz w:val="22"/>
                <w:szCs w:val="22"/>
                <w:lang w:val="ro-MO"/>
              </w:rPr>
              <w:t>5. Amenajarea bordurei</w:t>
            </w:r>
          </w:p>
          <w:p w14:paraId="03378341" w14:textId="77777777" w:rsidR="00D70CF5" w:rsidRPr="00576960" w:rsidRDefault="00D70CF5" w:rsidP="009C49FF">
            <w:pPr>
              <w:rPr>
                <w:lang w:val="ro-MO"/>
              </w:rPr>
            </w:pPr>
          </w:p>
        </w:tc>
        <w:tc>
          <w:tcPr>
            <w:tcW w:w="993" w:type="dxa"/>
            <w:gridSpan w:val="2"/>
            <w:tcBorders>
              <w:top w:val="nil"/>
              <w:left w:val="single" w:sz="6" w:space="0" w:color="auto"/>
              <w:bottom w:val="nil"/>
              <w:right w:val="nil"/>
            </w:tcBorders>
          </w:tcPr>
          <w:p w14:paraId="03B2F5F6" w14:textId="77777777" w:rsidR="00D70CF5" w:rsidRPr="00576960" w:rsidRDefault="00D70CF5" w:rsidP="009C49FF">
            <w:pPr>
              <w:rPr>
                <w:b/>
                <w:bCs/>
                <w:sz w:val="22"/>
                <w:szCs w:val="22"/>
                <w:lang w:val="ro-MO"/>
              </w:rPr>
            </w:pPr>
          </w:p>
        </w:tc>
        <w:tc>
          <w:tcPr>
            <w:tcW w:w="1559" w:type="dxa"/>
            <w:gridSpan w:val="3"/>
            <w:tcBorders>
              <w:top w:val="nil"/>
              <w:left w:val="single" w:sz="6" w:space="0" w:color="auto"/>
              <w:bottom w:val="nil"/>
              <w:right w:val="single" w:sz="6" w:space="0" w:color="auto"/>
            </w:tcBorders>
          </w:tcPr>
          <w:p w14:paraId="03928B55" w14:textId="77777777" w:rsidR="00D70CF5" w:rsidRPr="00576960" w:rsidRDefault="00D70CF5" w:rsidP="009C49FF">
            <w:pPr>
              <w:rPr>
                <w:lang w:val="ro-MO"/>
              </w:rPr>
            </w:pPr>
          </w:p>
        </w:tc>
        <w:tc>
          <w:tcPr>
            <w:tcW w:w="1559" w:type="dxa"/>
            <w:gridSpan w:val="2"/>
            <w:tcBorders>
              <w:top w:val="nil"/>
              <w:left w:val="single" w:sz="6" w:space="0" w:color="auto"/>
              <w:bottom w:val="nil"/>
              <w:right w:val="nil"/>
            </w:tcBorders>
          </w:tcPr>
          <w:p w14:paraId="27F7DF64" w14:textId="77777777" w:rsidR="00D70CF5" w:rsidRPr="00576960" w:rsidRDefault="00D70CF5" w:rsidP="009C49FF">
            <w:pPr>
              <w:rPr>
                <w:lang w:val="ro-MO"/>
              </w:rPr>
            </w:pPr>
          </w:p>
        </w:tc>
        <w:tc>
          <w:tcPr>
            <w:tcW w:w="283" w:type="dxa"/>
            <w:tcBorders>
              <w:top w:val="nil"/>
              <w:left w:val="single" w:sz="6" w:space="0" w:color="auto"/>
              <w:bottom w:val="nil"/>
              <w:right w:val="nil"/>
            </w:tcBorders>
          </w:tcPr>
          <w:p w14:paraId="6B41D548" w14:textId="77777777" w:rsidR="00D70CF5" w:rsidRPr="00576960" w:rsidRDefault="00D70CF5" w:rsidP="009C49FF">
            <w:pPr>
              <w:rPr>
                <w:lang w:val="ro-MO"/>
              </w:rPr>
            </w:pPr>
          </w:p>
        </w:tc>
      </w:tr>
      <w:tr w:rsidR="00D70CF5" w:rsidRPr="00576960" w14:paraId="1A0F2D6E"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651AE35" w14:textId="77777777" w:rsidR="00D70CF5" w:rsidRPr="00576960" w:rsidRDefault="00D70CF5" w:rsidP="009C49FF">
            <w:pPr>
              <w:rPr>
                <w:lang w:val="ro-MO"/>
              </w:rPr>
            </w:pPr>
            <w:r w:rsidRPr="00576960">
              <w:rPr>
                <w:lang w:val="ro-MO"/>
              </w:rPr>
              <w:t>21</w:t>
            </w:r>
          </w:p>
        </w:tc>
        <w:tc>
          <w:tcPr>
            <w:tcW w:w="1276" w:type="dxa"/>
            <w:gridSpan w:val="2"/>
            <w:tcBorders>
              <w:top w:val="single" w:sz="4" w:space="0" w:color="auto"/>
              <w:bottom w:val="single" w:sz="4" w:space="0" w:color="auto"/>
            </w:tcBorders>
          </w:tcPr>
          <w:p w14:paraId="7694EC7C" w14:textId="77777777" w:rsidR="00D70CF5" w:rsidRPr="00576960" w:rsidRDefault="00D70CF5" w:rsidP="009C49FF">
            <w:pPr>
              <w:rPr>
                <w:lang w:val="ro-MO"/>
              </w:rPr>
            </w:pPr>
            <w:r w:rsidRPr="00576960">
              <w:rPr>
                <w:lang w:val="ro-MO"/>
              </w:rPr>
              <w:t>TsC54B</w:t>
            </w:r>
          </w:p>
          <w:p w14:paraId="4A414AF4"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45E560DC"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Strat de fundatie din piatra sparta LA30  (Compresor mobil motor ardere interna cu simbolul 2912340002506 din norma de exclus)</w:t>
            </w:r>
            <w:r w:rsidRPr="00576960">
              <w:rPr>
                <w:rFonts w:ascii="Times New Roman CYR" w:hAnsi="Times New Roman CYR" w:cs="Times New Roman CYR"/>
                <w:sz w:val="16"/>
                <w:szCs w:val="16"/>
                <w:lang w:val="ro-MO"/>
              </w:rPr>
              <w:t xml:space="preserve"> </w:t>
            </w:r>
          </w:p>
          <w:p w14:paraId="0BC1B92F"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21E9EAB6" w14:textId="77777777" w:rsidR="00D70CF5" w:rsidRPr="00576960" w:rsidRDefault="00D70CF5" w:rsidP="009C49FF">
            <w:pPr>
              <w:jc w:val="center"/>
              <w:rPr>
                <w:lang w:val="ro-MO"/>
              </w:rPr>
            </w:pPr>
            <w:r w:rsidRPr="00576960">
              <w:rPr>
                <w:lang w:val="ro-MO"/>
              </w:rPr>
              <w:t>m3</w:t>
            </w:r>
          </w:p>
        </w:tc>
        <w:tc>
          <w:tcPr>
            <w:tcW w:w="1559" w:type="dxa"/>
            <w:gridSpan w:val="3"/>
            <w:tcBorders>
              <w:top w:val="single" w:sz="4" w:space="0" w:color="auto"/>
              <w:bottom w:val="single" w:sz="4" w:space="0" w:color="auto"/>
            </w:tcBorders>
            <w:vAlign w:val="center"/>
          </w:tcPr>
          <w:p w14:paraId="25DE0928" w14:textId="77777777" w:rsidR="00D70CF5" w:rsidRPr="00576960" w:rsidRDefault="00D70CF5" w:rsidP="009C49FF">
            <w:pPr>
              <w:jc w:val="center"/>
              <w:rPr>
                <w:sz w:val="22"/>
                <w:szCs w:val="22"/>
                <w:lang w:val="ro-MO"/>
              </w:rPr>
            </w:pPr>
          </w:p>
        </w:tc>
        <w:tc>
          <w:tcPr>
            <w:tcW w:w="1559" w:type="dxa"/>
            <w:gridSpan w:val="2"/>
            <w:tcBorders>
              <w:top w:val="single" w:sz="4" w:space="0" w:color="auto"/>
              <w:bottom w:val="single" w:sz="4" w:space="0" w:color="auto"/>
            </w:tcBorders>
            <w:vAlign w:val="center"/>
          </w:tcPr>
          <w:p w14:paraId="5212107B" w14:textId="77777777" w:rsidR="00D70CF5" w:rsidRPr="00576960" w:rsidRDefault="00D70CF5" w:rsidP="009C49FF">
            <w:pPr>
              <w:jc w:val="center"/>
              <w:rPr>
                <w:lang w:val="ro-MO"/>
              </w:rPr>
            </w:pPr>
            <w:r w:rsidRPr="00576960">
              <w:rPr>
                <w:lang w:val="ro-MO"/>
              </w:rPr>
              <w:t>20,580</w:t>
            </w:r>
          </w:p>
        </w:tc>
      </w:tr>
      <w:tr w:rsidR="00D70CF5" w:rsidRPr="00576960" w14:paraId="2CD3FFF2"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34E9A45"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09812395" w14:textId="77777777" w:rsidR="00D70CF5" w:rsidRPr="00576960" w:rsidRDefault="00D70CF5" w:rsidP="009C49FF">
            <w:pPr>
              <w:jc w:val="center"/>
              <w:rPr>
                <w:sz w:val="16"/>
                <w:szCs w:val="16"/>
                <w:lang w:val="ro-MO"/>
              </w:rPr>
            </w:pPr>
            <w:r w:rsidRPr="00576960">
              <w:rPr>
                <w:sz w:val="16"/>
                <w:szCs w:val="16"/>
                <w:lang w:val="ro-MO"/>
              </w:rPr>
              <w:t>9310060019900</w:t>
            </w:r>
          </w:p>
        </w:tc>
        <w:tc>
          <w:tcPr>
            <w:tcW w:w="4252" w:type="dxa"/>
            <w:gridSpan w:val="3"/>
            <w:tcBorders>
              <w:top w:val="nil"/>
              <w:bottom w:val="single" w:sz="2" w:space="0" w:color="auto"/>
            </w:tcBorders>
          </w:tcPr>
          <w:p w14:paraId="3A3ECECA" w14:textId="77777777" w:rsidR="00D70CF5" w:rsidRPr="00576960" w:rsidRDefault="00D70CF5" w:rsidP="009C49FF">
            <w:pPr>
              <w:rPr>
                <w:sz w:val="22"/>
                <w:szCs w:val="22"/>
                <w:lang w:val="ro-MO"/>
              </w:rPr>
            </w:pPr>
            <w:r w:rsidRPr="00576960">
              <w:rPr>
                <w:sz w:val="22"/>
                <w:szCs w:val="22"/>
                <w:lang w:val="ro-MO"/>
              </w:rPr>
              <w:t>Muncitor necalificat</w:t>
            </w:r>
          </w:p>
        </w:tc>
        <w:tc>
          <w:tcPr>
            <w:tcW w:w="993" w:type="dxa"/>
            <w:gridSpan w:val="2"/>
            <w:tcBorders>
              <w:top w:val="nil"/>
              <w:bottom w:val="single" w:sz="2" w:space="0" w:color="auto"/>
            </w:tcBorders>
          </w:tcPr>
          <w:p w14:paraId="168FF60D" w14:textId="77777777" w:rsidR="00D70CF5" w:rsidRPr="00576960" w:rsidRDefault="00D70CF5" w:rsidP="009C49FF">
            <w:pPr>
              <w:rPr>
                <w:sz w:val="22"/>
                <w:szCs w:val="22"/>
                <w:lang w:val="ro-MO"/>
              </w:rPr>
            </w:pPr>
            <w:r w:rsidRPr="00576960">
              <w:rPr>
                <w:sz w:val="22"/>
                <w:szCs w:val="22"/>
                <w:lang w:val="ro-MO"/>
              </w:rPr>
              <w:t>h-om</w:t>
            </w:r>
          </w:p>
        </w:tc>
        <w:tc>
          <w:tcPr>
            <w:tcW w:w="1559" w:type="dxa"/>
            <w:gridSpan w:val="3"/>
            <w:tcBorders>
              <w:top w:val="nil"/>
              <w:bottom w:val="single" w:sz="2" w:space="0" w:color="auto"/>
            </w:tcBorders>
          </w:tcPr>
          <w:p w14:paraId="2BDEFBF5" w14:textId="77777777" w:rsidR="00D70CF5" w:rsidRPr="00576960" w:rsidRDefault="00D70CF5" w:rsidP="009C49FF">
            <w:pPr>
              <w:rPr>
                <w:sz w:val="22"/>
                <w:szCs w:val="22"/>
                <w:lang w:val="ro-MO"/>
              </w:rPr>
            </w:pPr>
            <w:r w:rsidRPr="00576960">
              <w:rPr>
                <w:sz w:val="22"/>
                <w:szCs w:val="22"/>
                <w:lang w:val="en-US"/>
              </w:rPr>
              <w:t>0,9900</w:t>
            </w:r>
          </w:p>
        </w:tc>
        <w:tc>
          <w:tcPr>
            <w:tcW w:w="1559" w:type="dxa"/>
            <w:gridSpan w:val="2"/>
            <w:tcBorders>
              <w:top w:val="nil"/>
              <w:bottom w:val="single" w:sz="2" w:space="0" w:color="auto"/>
            </w:tcBorders>
          </w:tcPr>
          <w:p w14:paraId="2474B86D" w14:textId="77777777" w:rsidR="00D70CF5" w:rsidRPr="00576960" w:rsidRDefault="00D70CF5" w:rsidP="009C49FF">
            <w:pPr>
              <w:rPr>
                <w:lang w:val="ro-MO"/>
              </w:rPr>
            </w:pPr>
            <w:r w:rsidRPr="00576960">
              <w:rPr>
                <w:lang w:val="ro-MO"/>
              </w:rPr>
              <w:t>20,374</w:t>
            </w:r>
          </w:p>
        </w:tc>
      </w:tr>
      <w:tr w:rsidR="00D70CF5" w:rsidRPr="00576960" w14:paraId="39C7372D"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C0EB24A"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3ADAB6BF" w14:textId="77777777" w:rsidR="00D70CF5" w:rsidRPr="00576960" w:rsidRDefault="00D70CF5" w:rsidP="009C49FF">
            <w:pPr>
              <w:jc w:val="center"/>
              <w:rPr>
                <w:sz w:val="16"/>
                <w:szCs w:val="16"/>
                <w:lang w:val="ro-MO"/>
              </w:rPr>
            </w:pPr>
            <w:r w:rsidRPr="00576960">
              <w:rPr>
                <w:sz w:val="16"/>
                <w:szCs w:val="16"/>
                <w:lang w:val="ro-MO"/>
              </w:rPr>
              <w:t>1411122201752</w:t>
            </w:r>
          </w:p>
        </w:tc>
        <w:tc>
          <w:tcPr>
            <w:tcW w:w="4252" w:type="dxa"/>
            <w:gridSpan w:val="3"/>
            <w:tcBorders>
              <w:top w:val="nil"/>
              <w:bottom w:val="single" w:sz="2" w:space="0" w:color="auto"/>
            </w:tcBorders>
          </w:tcPr>
          <w:p w14:paraId="73A18C82" w14:textId="77777777" w:rsidR="00D70CF5" w:rsidRPr="00576960" w:rsidRDefault="00D70CF5" w:rsidP="009C49FF">
            <w:pPr>
              <w:rPr>
                <w:sz w:val="22"/>
                <w:szCs w:val="22"/>
                <w:lang w:val="ro-MO"/>
              </w:rPr>
            </w:pPr>
            <w:r w:rsidRPr="00576960">
              <w:rPr>
                <w:sz w:val="22"/>
                <w:szCs w:val="22"/>
                <w:lang w:val="ro-MO"/>
              </w:rPr>
              <w:t>Piatra sparta LA30 fr.16-32</w:t>
            </w:r>
          </w:p>
        </w:tc>
        <w:tc>
          <w:tcPr>
            <w:tcW w:w="993" w:type="dxa"/>
            <w:gridSpan w:val="2"/>
            <w:tcBorders>
              <w:top w:val="nil"/>
              <w:bottom w:val="single" w:sz="2" w:space="0" w:color="auto"/>
            </w:tcBorders>
          </w:tcPr>
          <w:p w14:paraId="1798503D" w14:textId="77777777" w:rsidR="00D70CF5" w:rsidRPr="00576960" w:rsidRDefault="00D70CF5" w:rsidP="009C49FF">
            <w:pPr>
              <w:rPr>
                <w:sz w:val="22"/>
                <w:szCs w:val="22"/>
                <w:lang w:val="ro-MO"/>
              </w:rPr>
            </w:pPr>
            <w:r w:rsidRPr="00576960">
              <w:rPr>
                <w:sz w:val="22"/>
                <w:szCs w:val="22"/>
                <w:lang w:val="ro-MO"/>
              </w:rPr>
              <w:t>m3</w:t>
            </w:r>
          </w:p>
        </w:tc>
        <w:tc>
          <w:tcPr>
            <w:tcW w:w="1559" w:type="dxa"/>
            <w:gridSpan w:val="3"/>
            <w:tcBorders>
              <w:top w:val="nil"/>
              <w:bottom w:val="single" w:sz="2" w:space="0" w:color="auto"/>
            </w:tcBorders>
          </w:tcPr>
          <w:p w14:paraId="494AF51F" w14:textId="77777777" w:rsidR="00D70CF5" w:rsidRPr="00576960" w:rsidRDefault="00D70CF5" w:rsidP="009C49FF">
            <w:pPr>
              <w:rPr>
                <w:sz w:val="22"/>
                <w:szCs w:val="22"/>
                <w:lang w:val="ro-MO"/>
              </w:rPr>
            </w:pPr>
            <w:r w:rsidRPr="00576960">
              <w:rPr>
                <w:sz w:val="22"/>
                <w:szCs w:val="22"/>
                <w:lang w:val="en-US"/>
              </w:rPr>
              <w:t>1,1500</w:t>
            </w:r>
          </w:p>
        </w:tc>
        <w:tc>
          <w:tcPr>
            <w:tcW w:w="1559" w:type="dxa"/>
            <w:gridSpan w:val="2"/>
            <w:tcBorders>
              <w:top w:val="nil"/>
              <w:bottom w:val="single" w:sz="2" w:space="0" w:color="auto"/>
            </w:tcBorders>
          </w:tcPr>
          <w:p w14:paraId="5BAA929B" w14:textId="77777777" w:rsidR="00D70CF5" w:rsidRPr="00576960" w:rsidRDefault="00D70CF5" w:rsidP="009C49FF">
            <w:pPr>
              <w:rPr>
                <w:lang w:val="ro-MO"/>
              </w:rPr>
            </w:pPr>
            <w:r w:rsidRPr="00576960">
              <w:rPr>
                <w:lang w:val="ro-MO"/>
              </w:rPr>
              <w:t>23,667</w:t>
            </w:r>
          </w:p>
        </w:tc>
      </w:tr>
      <w:tr w:rsidR="00D70CF5" w:rsidRPr="00576960" w14:paraId="0F50469B"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A9C7E49"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50A56E31" w14:textId="77777777" w:rsidR="00D70CF5" w:rsidRPr="00576960" w:rsidRDefault="00D70CF5" w:rsidP="009C49FF">
            <w:pPr>
              <w:jc w:val="center"/>
              <w:rPr>
                <w:sz w:val="16"/>
                <w:szCs w:val="16"/>
                <w:lang w:val="ro-MO"/>
              </w:rPr>
            </w:pPr>
            <w:r w:rsidRPr="00576960">
              <w:rPr>
                <w:sz w:val="16"/>
                <w:szCs w:val="16"/>
                <w:lang w:val="ro-MO"/>
              </w:rPr>
              <w:t>4100126202818</w:t>
            </w:r>
          </w:p>
        </w:tc>
        <w:tc>
          <w:tcPr>
            <w:tcW w:w="4252" w:type="dxa"/>
            <w:gridSpan w:val="3"/>
            <w:tcBorders>
              <w:top w:val="nil"/>
              <w:bottom w:val="single" w:sz="2" w:space="0" w:color="auto"/>
            </w:tcBorders>
          </w:tcPr>
          <w:p w14:paraId="75812610" w14:textId="77777777" w:rsidR="00D70CF5" w:rsidRPr="00576960" w:rsidRDefault="00D70CF5" w:rsidP="009C49FF">
            <w:pPr>
              <w:rPr>
                <w:sz w:val="22"/>
                <w:szCs w:val="22"/>
                <w:lang w:val="ro-MO"/>
              </w:rPr>
            </w:pPr>
            <w:r w:rsidRPr="00576960">
              <w:rPr>
                <w:sz w:val="22"/>
                <w:szCs w:val="22"/>
                <w:lang w:val="ro-MO"/>
              </w:rPr>
              <w:t>Apa</w:t>
            </w:r>
          </w:p>
        </w:tc>
        <w:tc>
          <w:tcPr>
            <w:tcW w:w="993" w:type="dxa"/>
            <w:gridSpan w:val="2"/>
            <w:tcBorders>
              <w:top w:val="nil"/>
              <w:bottom w:val="single" w:sz="2" w:space="0" w:color="auto"/>
            </w:tcBorders>
          </w:tcPr>
          <w:p w14:paraId="769E32F6" w14:textId="77777777" w:rsidR="00D70CF5" w:rsidRPr="00576960" w:rsidRDefault="00D70CF5" w:rsidP="009C49FF">
            <w:pPr>
              <w:rPr>
                <w:sz w:val="22"/>
                <w:szCs w:val="22"/>
                <w:lang w:val="ro-MO"/>
              </w:rPr>
            </w:pPr>
            <w:r w:rsidRPr="00576960">
              <w:rPr>
                <w:sz w:val="22"/>
                <w:szCs w:val="22"/>
                <w:lang w:val="ro-MO"/>
              </w:rPr>
              <w:t>m3</w:t>
            </w:r>
          </w:p>
        </w:tc>
        <w:tc>
          <w:tcPr>
            <w:tcW w:w="1559" w:type="dxa"/>
            <w:gridSpan w:val="3"/>
            <w:tcBorders>
              <w:top w:val="nil"/>
              <w:bottom w:val="single" w:sz="2" w:space="0" w:color="auto"/>
            </w:tcBorders>
          </w:tcPr>
          <w:p w14:paraId="2E161103" w14:textId="77777777" w:rsidR="00D70CF5" w:rsidRPr="00576960" w:rsidRDefault="00D70CF5" w:rsidP="009C49FF">
            <w:pPr>
              <w:rPr>
                <w:sz w:val="22"/>
                <w:szCs w:val="22"/>
                <w:lang w:val="ro-MO"/>
              </w:rPr>
            </w:pPr>
            <w:r w:rsidRPr="00576960">
              <w:rPr>
                <w:sz w:val="22"/>
                <w:szCs w:val="22"/>
                <w:lang w:val="en-US"/>
              </w:rPr>
              <w:t>0,1000</w:t>
            </w:r>
          </w:p>
        </w:tc>
        <w:tc>
          <w:tcPr>
            <w:tcW w:w="1559" w:type="dxa"/>
            <w:gridSpan w:val="2"/>
            <w:tcBorders>
              <w:top w:val="nil"/>
              <w:bottom w:val="single" w:sz="2" w:space="0" w:color="auto"/>
            </w:tcBorders>
          </w:tcPr>
          <w:p w14:paraId="1F976D7E" w14:textId="77777777" w:rsidR="00D70CF5" w:rsidRPr="00576960" w:rsidRDefault="00D70CF5" w:rsidP="009C49FF">
            <w:pPr>
              <w:rPr>
                <w:lang w:val="ro-MO"/>
              </w:rPr>
            </w:pPr>
            <w:r w:rsidRPr="00576960">
              <w:rPr>
                <w:lang w:val="ro-MO"/>
              </w:rPr>
              <w:t>2,058</w:t>
            </w:r>
          </w:p>
        </w:tc>
      </w:tr>
      <w:tr w:rsidR="00D70CF5" w:rsidRPr="00576960" w14:paraId="04B040AB"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5B154E5"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4F128B97" w14:textId="77777777" w:rsidR="00D70CF5" w:rsidRPr="00576960" w:rsidRDefault="00D70CF5" w:rsidP="009C49FF">
            <w:pPr>
              <w:jc w:val="center"/>
              <w:rPr>
                <w:sz w:val="16"/>
                <w:szCs w:val="16"/>
                <w:lang w:val="ro-MO"/>
              </w:rPr>
            </w:pPr>
            <w:r w:rsidRPr="00576960">
              <w:rPr>
                <w:sz w:val="16"/>
                <w:szCs w:val="16"/>
                <w:lang w:val="ro-MO"/>
              </w:rPr>
              <w:t>2592270004021</w:t>
            </w:r>
          </w:p>
        </w:tc>
        <w:tc>
          <w:tcPr>
            <w:tcW w:w="4252" w:type="dxa"/>
            <w:gridSpan w:val="3"/>
            <w:tcBorders>
              <w:top w:val="nil"/>
              <w:bottom w:val="single" w:sz="2" w:space="0" w:color="auto"/>
            </w:tcBorders>
          </w:tcPr>
          <w:p w14:paraId="1581F4C1" w14:textId="77777777" w:rsidR="00D70CF5" w:rsidRPr="00576960" w:rsidRDefault="00D70CF5" w:rsidP="009C49FF">
            <w:pPr>
              <w:rPr>
                <w:sz w:val="22"/>
                <w:szCs w:val="22"/>
                <w:lang w:val="ro-MO"/>
              </w:rPr>
            </w:pPr>
            <w:r w:rsidRPr="00576960">
              <w:rPr>
                <w:sz w:val="22"/>
                <w:szCs w:val="22"/>
                <w:lang w:val="ro-MO"/>
              </w:rPr>
              <w:t>Compactor pe pneuri sau mecanic 150 - 200 kg</w:t>
            </w:r>
          </w:p>
        </w:tc>
        <w:tc>
          <w:tcPr>
            <w:tcW w:w="993" w:type="dxa"/>
            <w:gridSpan w:val="2"/>
            <w:tcBorders>
              <w:top w:val="nil"/>
              <w:bottom w:val="single" w:sz="2" w:space="0" w:color="auto"/>
            </w:tcBorders>
          </w:tcPr>
          <w:p w14:paraId="35973BDF"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05E0B6DA" w14:textId="77777777" w:rsidR="00D70CF5" w:rsidRPr="00576960" w:rsidRDefault="00D70CF5" w:rsidP="009C49FF">
            <w:pPr>
              <w:rPr>
                <w:sz w:val="22"/>
                <w:szCs w:val="22"/>
                <w:lang w:val="ro-MO"/>
              </w:rPr>
            </w:pPr>
            <w:r w:rsidRPr="00576960">
              <w:rPr>
                <w:sz w:val="22"/>
                <w:szCs w:val="22"/>
                <w:lang w:val="en-US"/>
              </w:rPr>
              <w:t>0,4200</w:t>
            </w:r>
          </w:p>
        </w:tc>
        <w:tc>
          <w:tcPr>
            <w:tcW w:w="1559" w:type="dxa"/>
            <w:gridSpan w:val="2"/>
            <w:tcBorders>
              <w:top w:val="nil"/>
              <w:bottom w:val="single" w:sz="2" w:space="0" w:color="auto"/>
            </w:tcBorders>
          </w:tcPr>
          <w:p w14:paraId="18D37EB2" w14:textId="77777777" w:rsidR="00D70CF5" w:rsidRPr="00576960" w:rsidRDefault="00D70CF5" w:rsidP="009C49FF">
            <w:pPr>
              <w:rPr>
                <w:lang w:val="ro-MO"/>
              </w:rPr>
            </w:pPr>
            <w:r w:rsidRPr="00576960">
              <w:rPr>
                <w:lang w:val="ro-MO"/>
              </w:rPr>
              <w:t>8,644</w:t>
            </w:r>
          </w:p>
        </w:tc>
      </w:tr>
      <w:tr w:rsidR="00D70CF5" w:rsidRPr="00576960" w14:paraId="625AB493"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8AD96F7" w14:textId="77777777" w:rsidR="00D70CF5" w:rsidRPr="00576960" w:rsidRDefault="00D70CF5" w:rsidP="009C49FF">
            <w:pPr>
              <w:rPr>
                <w:lang w:val="ro-MO"/>
              </w:rPr>
            </w:pPr>
            <w:r w:rsidRPr="00576960">
              <w:rPr>
                <w:lang w:val="ro-MO"/>
              </w:rPr>
              <w:t>22</w:t>
            </w:r>
          </w:p>
        </w:tc>
        <w:tc>
          <w:tcPr>
            <w:tcW w:w="1276" w:type="dxa"/>
            <w:gridSpan w:val="2"/>
            <w:tcBorders>
              <w:top w:val="single" w:sz="4" w:space="0" w:color="auto"/>
              <w:bottom w:val="single" w:sz="4" w:space="0" w:color="auto"/>
            </w:tcBorders>
          </w:tcPr>
          <w:p w14:paraId="3685806F" w14:textId="77777777" w:rsidR="00D70CF5" w:rsidRPr="00576960" w:rsidRDefault="00D70CF5" w:rsidP="009C49FF">
            <w:pPr>
              <w:rPr>
                <w:lang w:val="ro-MO"/>
              </w:rPr>
            </w:pPr>
            <w:r w:rsidRPr="00576960">
              <w:rPr>
                <w:lang w:val="ro-MO"/>
              </w:rPr>
              <w:t>DE10C</w:t>
            </w:r>
          </w:p>
          <w:p w14:paraId="3A9D0228"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34689E96"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Borduri prefabricate din beton 18x30 cm, pe fundatie de beton C12/15</w:t>
            </w:r>
            <w:r w:rsidRPr="00576960">
              <w:rPr>
                <w:rFonts w:ascii="Times New Roman CYR" w:hAnsi="Times New Roman CYR" w:cs="Times New Roman CYR"/>
                <w:sz w:val="16"/>
                <w:szCs w:val="16"/>
                <w:lang w:val="ro-MO"/>
              </w:rPr>
              <w:t xml:space="preserve"> </w:t>
            </w:r>
          </w:p>
          <w:p w14:paraId="2C98A31B"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76B608A4" w14:textId="77777777" w:rsidR="00D70CF5" w:rsidRPr="00576960" w:rsidRDefault="00D70CF5" w:rsidP="009C49FF">
            <w:pPr>
              <w:jc w:val="center"/>
              <w:rPr>
                <w:lang w:val="ro-MO"/>
              </w:rPr>
            </w:pPr>
            <w:r w:rsidRPr="00576960">
              <w:rPr>
                <w:lang w:val="ro-MO"/>
              </w:rPr>
              <w:t>m</w:t>
            </w:r>
          </w:p>
        </w:tc>
        <w:tc>
          <w:tcPr>
            <w:tcW w:w="1559" w:type="dxa"/>
            <w:gridSpan w:val="3"/>
            <w:tcBorders>
              <w:top w:val="single" w:sz="4" w:space="0" w:color="auto"/>
              <w:bottom w:val="single" w:sz="4" w:space="0" w:color="auto"/>
            </w:tcBorders>
            <w:vAlign w:val="center"/>
          </w:tcPr>
          <w:p w14:paraId="40766082" w14:textId="77777777" w:rsidR="00D70CF5" w:rsidRPr="00576960" w:rsidRDefault="00D70CF5" w:rsidP="009C49FF">
            <w:pPr>
              <w:jc w:val="center"/>
              <w:rPr>
                <w:sz w:val="22"/>
                <w:szCs w:val="22"/>
                <w:lang w:val="ro-MO"/>
              </w:rPr>
            </w:pPr>
          </w:p>
        </w:tc>
        <w:tc>
          <w:tcPr>
            <w:tcW w:w="1559" w:type="dxa"/>
            <w:gridSpan w:val="2"/>
            <w:tcBorders>
              <w:top w:val="single" w:sz="4" w:space="0" w:color="auto"/>
              <w:bottom w:val="single" w:sz="4" w:space="0" w:color="auto"/>
            </w:tcBorders>
            <w:vAlign w:val="center"/>
          </w:tcPr>
          <w:p w14:paraId="1861287B" w14:textId="77777777" w:rsidR="00D70CF5" w:rsidRPr="00576960" w:rsidRDefault="00D70CF5" w:rsidP="009C49FF">
            <w:pPr>
              <w:jc w:val="center"/>
              <w:rPr>
                <w:lang w:val="ro-MO"/>
              </w:rPr>
            </w:pPr>
            <w:r w:rsidRPr="00576960">
              <w:rPr>
                <w:lang w:val="ro-MO"/>
              </w:rPr>
              <w:t>343,000</w:t>
            </w:r>
          </w:p>
        </w:tc>
      </w:tr>
      <w:tr w:rsidR="00D70CF5" w:rsidRPr="00576960" w14:paraId="4CE5AE14"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CCE4697"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2076EADF" w14:textId="77777777" w:rsidR="00D70CF5" w:rsidRPr="00576960" w:rsidRDefault="00D70CF5" w:rsidP="009C49FF">
            <w:pPr>
              <w:jc w:val="center"/>
              <w:rPr>
                <w:sz w:val="16"/>
                <w:szCs w:val="16"/>
                <w:lang w:val="ro-MO"/>
              </w:rPr>
            </w:pPr>
            <w:r w:rsidRPr="00576960">
              <w:rPr>
                <w:sz w:val="16"/>
                <w:szCs w:val="16"/>
                <w:lang w:val="ro-MO"/>
              </w:rPr>
              <w:t>9310060019900</w:t>
            </w:r>
          </w:p>
        </w:tc>
        <w:tc>
          <w:tcPr>
            <w:tcW w:w="4252" w:type="dxa"/>
            <w:gridSpan w:val="3"/>
            <w:tcBorders>
              <w:top w:val="nil"/>
              <w:bottom w:val="single" w:sz="2" w:space="0" w:color="auto"/>
            </w:tcBorders>
          </w:tcPr>
          <w:p w14:paraId="0D1D2297" w14:textId="77777777" w:rsidR="00D70CF5" w:rsidRPr="00576960" w:rsidRDefault="00D70CF5" w:rsidP="009C49FF">
            <w:pPr>
              <w:rPr>
                <w:sz w:val="22"/>
                <w:szCs w:val="22"/>
                <w:lang w:val="ro-MO"/>
              </w:rPr>
            </w:pPr>
            <w:r w:rsidRPr="00576960">
              <w:rPr>
                <w:sz w:val="22"/>
                <w:szCs w:val="22"/>
                <w:lang w:val="ro-MO"/>
              </w:rPr>
              <w:t>Muncitor necalificat</w:t>
            </w:r>
          </w:p>
        </w:tc>
        <w:tc>
          <w:tcPr>
            <w:tcW w:w="993" w:type="dxa"/>
            <w:gridSpan w:val="2"/>
            <w:tcBorders>
              <w:top w:val="nil"/>
              <w:bottom w:val="single" w:sz="2" w:space="0" w:color="auto"/>
            </w:tcBorders>
          </w:tcPr>
          <w:p w14:paraId="31C4A976" w14:textId="77777777" w:rsidR="00D70CF5" w:rsidRPr="00576960" w:rsidRDefault="00D70CF5" w:rsidP="009C49FF">
            <w:pPr>
              <w:rPr>
                <w:sz w:val="22"/>
                <w:szCs w:val="22"/>
                <w:lang w:val="ro-MO"/>
              </w:rPr>
            </w:pPr>
            <w:r w:rsidRPr="00576960">
              <w:rPr>
                <w:sz w:val="22"/>
                <w:szCs w:val="22"/>
                <w:lang w:val="ro-MO"/>
              </w:rPr>
              <w:t>h-om</w:t>
            </w:r>
          </w:p>
        </w:tc>
        <w:tc>
          <w:tcPr>
            <w:tcW w:w="1559" w:type="dxa"/>
            <w:gridSpan w:val="3"/>
            <w:tcBorders>
              <w:top w:val="nil"/>
              <w:bottom w:val="single" w:sz="2" w:space="0" w:color="auto"/>
            </w:tcBorders>
          </w:tcPr>
          <w:p w14:paraId="60A5ECF5" w14:textId="77777777" w:rsidR="00D70CF5" w:rsidRPr="00576960" w:rsidRDefault="00D70CF5" w:rsidP="009C49FF">
            <w:pPr>
              <w:rPr>
                <w:sz w:val="22"/>
                <w:szCs w:val="22"/>
                <w:lang w:val="ro-MO"/>
              </w:rPr>
            </w:pPr>
            <w:r w:rsidRPr="00576960">
              <w:rPr>
                <w:sz w:val="22"/>
                <w:szCs w:val="22"/>
                <w:lang w:val="en-US"/>
              </w:rPr>
              <w:t>0,1500</w:t>
            </w:r>
          </w:p>
        </w:tc>
        <w:tc>
          <w:tcPr>
            <w:tcW w:w="1559" w:type="dxa"/>
            <w:gridSpan w:val="2"/>
            <w:tcBorders>
              <w:top w:val="nil"/>
              <w:bottom w:val="single" w:sz="2" w:space="0" w:color="auto"/>
            </w:tcBorders>
          </w:tcPr>
          <w:p w14:paraId="58804BB8" w14:textId="77777777" w:rsidR="00D70CF5" w:rsidRPr="00576960" w:rsidRDefault="00D70CF5" w:rsidP="009C49FF">
            <w:pPr>
              <w:rPr>
                <w:lang w:val="ro-MO"/>
              </w:rPr>
            </w:pPr>
            <w:r w:rsidRPr="00576960">
              <w:rPr>
                <w:lang w:val="ro-MO"/>
              </w:rPr>
              <w:t>51,450</w:t>
            </w:r>
          </w:p>
        </w:tc>
      </w:tr>
      <w:tr w:rsidR="00D70CF5" w:rsidRPr="00576960" w14:paraId="4937E14D"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254261C"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1146C8C8" w14:textId="77777777" w:rsidR="00D70CF5" w:rsidRPr="00576960" w:rsidRDefault="00D70CF5" w:rsidP="009C49FF">
            <w:pPr>
              <w:jc w:val="center"/>
              <w:rPr>
                <w:sz w:val="16"/>
                <w:szCs w:val="16"/>
                <w:lang w:val="ro-MO"/>
              </w:rPr>
            </w:pPr>
            <w:r w:rsidRPr="00576960">
              <w:rPr>
                <w:sz w:val="16"/>
                <w:szCs w:val="16"/>
                <w:lang w:val="ro-MO"/>
              </w:rPr>
              <w:t>7129020012800</w:t>
            </w:r>
          </w:p>
        </w:tc>
        <w:tc>
          <w:tcPr>
            <w:tcW w:w="4252" w:type="dxa"/>
            <w:gridSpan w:val="3"/>
            <w:tcBorders>
              <w:top w:val="nil"/>
              <w:bottom w:val="single" w:sz="2" w:space="0" w:color="auto"/>
            </w:tcBorders>
          </w:tcPr>
          <w:p w14:paraId="63915481" w14:textId="77777777" w:rsidR="00D70CF5" w:rsidRPr="00576960" w:rsidRDefault="00D70CF5" w:rsidP="009C49FF">
            <w:pPr>
              <w:rPr>
                <w:sz w:val="22"/>
                <w:szCs w:val="22"/>
                <w:lang w:val="ro-MO"/>
              </w:rPr>
            </w:pPr>
            <w:r w:rsidRPr="00576960">
              <w:rPr>
                <w:sz w:val="22"/>
                <w:szCs w:val="22"/>
                <w:lang w:val="ro-MO"/>
              </w:rPr>
              <w:t>Pavator</w:t>
            </w:r>
          </w:p>
        </w:tc>
        <w:tc>
          <w:tcPr>
            <w:tcW w:w="993" w:type="dxa"/>
            <w:gridSpan w:val="2"/>
            <w:tcBorders>
              <w:top w:val="nil"/>
              <w:bottom w:val="single" w:sz="2" w:space="0" w:color="auto"/>
            </w:tcBorders>
          </w:tcPr>
          <w:p w14:paraId="5963CD60" w14:textId="77777777" w:rsidR="00D70CF5" w:rsidRPr="00576960" w:rsidRDefault="00D70CF5" w:rsidP="009C49FF">
            <w:pPr>
              <w:rPr>
                <w:sz w:val="22"/>
                <w:szCs w:val="22"/>
                <w:lang w:val="ro-MO"/>
              </w:rPr>
            </w:pPr>
            <w:r w:rsidRPr="00576960">
              <w:rPr>
                <w:sz w:val="22"/>
                <w:szCs w:val="22"/>
                <w:lang w:val="ro-MO"/>
              </w:rPr>
              <w:t>h-om</w:t>
            </w:r>
          </w:p>
        </w:tc>
        <w:tc>
          <w:tcPr>
            <w:tcW w:w="1559" w:type="dxa"/>
            <w:gridSpan w:val="3"/>
            <w:tcBorders>
              <w:top w:val="nil"/>
              <w:bottom w:val="single" w:sz="2" w:space="0" w:color="auto"/>
            </w:tcBorders>
          </w:tcPr>
          <w:p w14:paraId="64CAC705" w14:textId="77777777" w:rsidR="00D70CF5" w:rsidRPr="00576960" w:rsidRDefault="00D70CF5" w:rsidP="009C49FF">
            <w:pPr>
              <w:rPr>
                <w:sz w:val="22"/>
                <w:szCs w:val="22"/>
                <w:lang w:val="ro-MO"/>
              </w:rPr>
            </w:pPr>
            <w:r w:rsidRPr="00576960">
              <w:rPr>
                <w:sz w:val="22"/>
                <w:szCs w:val="22"/>
                <w:lang w:val="en-US"/>
              </w:rPr>
              <w:t>0,5200</w:t>
            </w:r>
          </w:p>
        </w:tc>
        <w:tc>
          <w:tcPr>
            <w:tcW w:w="1559" w:type="dxa"/>
            <w:gridSpan w:val="2"/>
            <w:tcBorders>
              <w:top w:val="nil"/>
              <w:bottom w:val="single" w:sz="2" w:space="0" w:color="auto"/>
            </w:tcBorders>
          </w:tcPr>
          <w:p w14:paraId="52420147" w14:textId="77777777" w:rsidR="00D70CF5" w:rsidRPr="00576960" w:rsidRDefault="00D70CF5" w:rsidP="009C49FF">
            <w:pPr>
              <w:rPr>
                <w:lang w:val="ro-MO"/>
              </w:rPr>
            </w:pPr>
            <w:r w:rsidRPr="00576960">
              <w:rPr>
                <w:lang w:val="ro-MO"/>
              </w:rPr>
              <w:t>178,360</w:t>
            </w:r>
          </w:p>
        </w:tc>
      </w:tr>
      <w:tr w:rsidR="00D70CF5" w:rsidRPr="00576960" w14:paraId="73704FDA"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FCB1F03"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2E71A057" w14:textId="77777777" w:rsidR="00D70CF5" w:rsidRPr="00576960" w:rsidRDefault="00D70CF5" w:rsidP="009C49FF">
            <w:pPr>
              <w:jc w:val="center"/>
              <w:rPr>
                <w:sz w:val="16"/>
                <w:szCs w:val="16"/>
                <w:lang w:val="ro-MO"/>
              </w:rPr>
            </w:pPr>
            <w:r w:rsidRPr="00576960">
              <w:rPr>
                <w:sz w:val="16"/>
                <w:szCs w:val="16"/>
                <w:lang w:val="ro-MO"/>
              </w:rPr>
              <w:t>2663102100001-C12/15</w:t>
            </w:r>
          </w:p>
        </w:tc>
        <w:tc>
          <w:tcPr>
            <w:tcW w:w="4252" w:type="dxa"/>
            <w:gridSpan w:val="3"/>
            <w:tcBorders>
              <w:top w:val="nil"/>
              <w:bottom w:val="single" w:sz="2" w:space="0" w:color="auto"/>
            </w:tcBorders>
          </w:tcPr>
          <w:p w14:paraId="5820F2CF" w14:textId="77777777" w:rsidR="00D70CF5" w:rsidRPr="00576960" w:rsidRDefault="00D70CF5" w:rsidP="009C49FF">
            <w:pPr>
              <w:rPr>
                <w:sz w:val="22"/>
                <w:szCs w:val="22"/>
                <w:lang w:val="ro-MO"/>
              </w:rPr>
            </w:pPr>
            <w:r w:rsidRPr="00576960">
              <w:rPr>
                <w:sz w:val="22"/>
                <w:szCs w:val="22"/>
                <w:lang w:val="ro-MO"/>
              </w:rPr>
              <w:t>Beton C12/15   XD1</w:t>
            </w:r>
          </w:p>
        </w:tc>
        <w:tc>
          <w:tcPr>
            <w:tcW w:w="993" w:type="dxa"/>
            <w:gridSpan w:val="2"/>
            <w:tcBorders>
              <w:top w:val="nil"/>
              <w:bottom w:val="single" w:sz="2" w:space="0" w:color="auto"/>
            </w:tcBorders>
          </w:tcPr>
          <w:p w14:paraId="030FDACD" w14:textId="77777777" w:rsidR="00D70CF5" w:rsidRPr="00576960" w:rsidRDefault="00D70CF5" w:rsidP="009C49FF">
            <w:pPr>
              <w:rPr>
                <w:sz w:val="22"/>
                <w:szCs w:val="22"/>
                <w:lang w:val="ro-MO"/>
              </w:rPr>
            </w:pPr>
            <w:r w:rsidRPr="00576960">
              <w:rPr>
                <w:sz w:val="22"/>
                <w:szCs w:val="22"/>
                <w:lang w:val="ro-MO"/>
              </w:rPr>
              <w:t>m3</w:t>
            </w:r>
          </w:p>
        </w:tc>
        <w:tc>
          <w:tcPr>
            <w:tcW w:w="1559" w:type="dxa"/>
            <w:gridSpan w:val="3"/>
            <w:tcBorders>
              <w:top w:val="nil"/>
              <w:bottom w:val="single" w:sz="2" w:space="0" w:color="auto"/>
            </w:tcBorders>
          </w:tcPr>
          <w:p w14:paraId="124997A8" w14:textId="77777777" w:rsidR="00D70CF5" w:rsidRPr="00576960" w:rsidRDefault="00D70CF5" w:rsidP="009C49FF">
            <w:pPr>
              <w:rPr>
                <w:sz w:val="22"/>
                <w:szCs w:val="22"/>
                <w:lang w:val="ro-MO"/>
              </w:rPr>
            </w:pPr>
            <w:r w:rsidRPr="00576960">
              <w:rPr>
                <w:sz w:val="22"/>
                <w:szCs w:val="22"/>
                <w:lang w:val="en-US"/>
              </w:rPr>
              <w:t>0,0450</w:t>
            </w:r>
          </w:p>
        </w:tc>
        <w:tc>
          <w:tcPr>
            <w:tcW w:w="1559" w:type="dxa"/>
            <w:gridSpan w:val="2"/>
            <w:tcBorders>
              <w:top w:val="nil"/>
              <w:bottom w:val="single" w:sz="2" w:space="0" w:color="auto"/>
            </w:tcBorders>
          </w:tcPr>
          <w:p w14:paraId="2C4BCFD1" w14:textId="77777777" w:rsidR="00D70CF5" w:rsidRPr="00576960" w:rsidRDefault="00D70CF5" w:rsidP="009C49FF">
            <w:pPr>
              <w:rPr>
                <w:lang w:val="ro-MO"/>
              </w:rPr>
            </w:pPr>
            <w:r w:rsidRPr="00576960">
              <w:rPr>
                <w:lang w:val="ro-MO"/>
              </w:rPr>
              <w:t>15,435</w:t>
            </w:r>
          </w:p>
        </w:tc>
      </w:tr>
      <w:tr w:rsidR="00D70CF5" w:rsidRPr="00576960" w14:paraId="349D46B2"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6B4509D"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3E855899" w14:textId="77777777" w:rsidR="00D70CF5" w:rsidRPr="00576960" w:rsidRDefault="00D70CF5" w:rsidP="009C49FF">
            <w:pPr>
              <w:jc w:val="center"/>
              <w:rPr>
                <w:sz w:val="16"/>
                <w:szCs w:val="16"/>
                <w:lang w:val="ro-MO"/>
              </w:rPr>
            </w:pPr>
            <w:r w:rsidRPr="00576960">
              <w:rPr>
                <w:sz w:val="16"/>
                <w:szCs w:val="16"/>
                <w:lang w:val="ro-MO"/>
              </w:rPr>
              <w:t>4100116202818</w:t>
            </w:r>
          </w:p>
        </w:tc>
        <w:tc>
          <w:tcPr>
            <w:tcW w:w="4252" w:type="dxa"/>
            <w:gridSpan w:val="3"/>
            <w:tcBorders>
              <w:top w:val="nil"/>
              <w:bottom w:val="single" w:sz="2" w:space="0" w:color="auto"/>
            </w:tcBorders>
          </w:tcPr>
          <w:p w14:paraId="1CA4BCF3" w14:textId="77777777" w:rsidR="00D70CF5" w:rsidRPr="00576960" w:rsidRDefault="00D70CF5" w:rsidP="009C49FF">
            <w:pPr>
              <w:rPr>
                <w:sz w:val="22"/>
                <w:szCs w:val="22"/>
                <w:lang w:val="ro-MO"/>
              </w:rPr>
            </w:pPr>
            <w:r w:rsidRPr="00576960">
              <w:rPr>
                <w:sz w:val="22"/>
                <w:szCs w:val="22"/>
                <w:lang w:val="ro-MO"/>
              </w:rPr>
              <w:t xml:space="preserve">Apa pentru mortare si betoane </w:t>
            </w:r>
          </w:p>
        </w:tc>
        <w:tc>
          <w:tcPr>
            <w:tcW w:w="993" w:type="dxa"/>
            <w:gridSpan w:val="2"/>
            <w:tcBorders>
              <w:top w:val="nil"/>
              <w:bottom w:val="single" w:sz="2" w:space="0" w:color="auto"/>
            </w:tcBorders>
          </w:tcPr>
          <w:p w14:paraId="76F1882C" w14:textId="77777777" w:rsidR="00D70CF5" w:rsidRPr="00576960" w:rsidRDefault="00D70CF5" w:rsidP="009C49FF">
            <w:pPr>
              <w:rPr>
                <w:sz w:val="22"/>
                <w:szCs w:val="22"/>
                <w:lang w:val="ro-MO"/>
              </w:rPr>
            </w:pPr>
            <w:r w:rsidRPr="00576960">
              <w:rPr>
                <w:sz w:val="22"/>
                <w:szCs w:val="22"/>
                <w:lang w:val="ro-MO"/>
              </w:rPr>
              <w:t>m3</w:t>
            </w:r>
          </w:p>
        </w:tc>
        <w:tc>
          <w:tcPr>
            <w:tcW w:w="1559" w:type="dxa"/>
            <w:gridSpan w:val="3"/>
            <w:tcBorders>
              <w:top w:val="nil"/>
              <w:bottom w:val="single" w:sz="2" w:space="0" w:color="auto"/>
            </w:tcBorders>
          </w:tcPr>
          <w:p w14:paraId="2B01EE48" w14:textId="77777777" w:rsidR="00D70CF5" w:rsidRPr="00576960" w:rsidRDefault="00D70CF5" w:rsidP="009C49FF">
            <w:pPr>
              <w:rPr>
                <w:sz w:val="22"/>
                <w:szCs w:val="22"/>
                <w:lang w:val="ro-MO"/>
              </w:rPr>
            </w:pPr>
            <w:r w:rsidRPr="00576960">
              <w:rPr>
                <w:sz w:val="22"/>
                <w:szCs w:val="22"/>
                <w:lang w:val="en-US"/>
              </w:rPr>
              <w:t>0,0060</w:t>
            </w:r>
          </w:p>
        </w:tc>
        <w:tc>
          <w:tcPr>
            <w:tcW w:w="1559" w:type="dxa"/>
            <w:gridSpan w:val="2"/>
            <w:tcBorders>
              <w:top w:val="nil"/>
              <w:bottom w:val="single" w:sz="2" w:space="0" w:color="auto"/>
            </w:tcBorders>
          </w:tcPr>
          <w:p w14:paraId="041F0206" w14:textId="77777777" w:rsidR="00D70CF5" w:rsidRPr="00576960" w:rsidRDefault="00D70CF5" w:rsidP="009C49FF">
            <w:pPr>
              <w:rPr>
                <w:lang w:val="ro-MO"/>
              </w:rPr>
            </w:pPr>
            <w:r w:rsidRPr="00576960">
              <w:rPr>
                <w:lang w:val="ro-MO"/>
              </w:rPr>
              <w:t>2,058</w:t>
            </w:r>
          </w:p>
        </w:tc>
      </w:tr>
      <w:tr w:rsidR="00D70CF5" w:rsidRPr="00576960" w14:paraId="3D5D56B2"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0ADDC14"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78E0B4B1" w14:textId="77777777" w:rsidR="00D70CF5" w:rsidRPr="00576960" w:rsidRDefault="00D70CF5" w:rsidP="009C49FF">
            <w:pPr>
              <w:jc w:val="center"/>
              <w:rPr>
                <w:sz w:val="16"/>
                <w:szCs w:val="16"/>
                <w:lang w:val="ro-MO"/>
              </w:rPr>
            </w:pPr>
            <w:r w:rsidRPr="00576960">
              <w:rPr>
                <w:sz w:val="16"/>
                <w:szCs w:val="16"/>
                <w:lang w:val="ro-MO"/>
              </w:rPr>
              <w:t>2666122800286</w:t>
            </w:r>
          </w:p>
        </w:tc>
        <w:tc>
          <w:tcPr>
            <w:tcW w:w="4252" w:type="dxa"/>
            <w:gridSpan w:val="3"/>
            <w:tcBorders>
              <w:top w:val="nil"/>
              <w:bottom w:val="single" w:sz="2" w:space="0" w:color="auto"/>
            </w:tcBorders>
          </w:tcPr>
          <w:p w14:paraId="5F80EACD" w14:textId="77777777" w:rsidR="00D70CF5" w:rsidRPr="00576960" w:rsidRDefault="00D70CF5" w:rsidP="009C49FF">
            <w:pPr>
              <w:rPr>
                <w:sz w:val="22"/>
                <w:szCs w:val="22"/>
                <w:lang w:val="ro-MO"/>
              </w:rPr>
            </w:pPr>
            <w:r w:rsidRPr="00576960">
              <w:rPr>
                <w:sz w:val="22"/>
                <w:szCs w:val="22"/>
                <w:lang w:val="ro-MO"/>
              </w:rPr>
              <w:t>Bordura beton pentru trotuare dimensiuni 1000 x 300 x 180</w:t>
            </w:r>
          </w:p>
        </w:tc>
        <w:tc>
          <w:tcPr>
            <w:tcW w:w="993" w:type="dxa"/>
            <w:gridSpan w:val="2"/>
            <w:tcBorders>
              <w:top w:val="nil"/>
              <w:bottom w:val="single" w:sz="2" w:space="0" w:color="auto"/>
            </w:tcBorders>
          </w:tcPr>
          <w:p w14:paraId="6FBCA817" w14:textId="77777777" w:rsidR="00D70CF5" w:rsidRPr="00576960" w:rsidRDefault="00D70CF5" w:rsidP="009C49FF">
            <w:pPr>
              <w:rPr>
                <w:sz w:val="22"/>
                <w:szCs w:val="22"/>
                <w:lang w:val="ro-MO"/>
              </w:rPr>
            </w:pPr>
            <w:r w:rsidRPr="00576960">
              <w:rPr>
                <w:sz w:val="22"/>
                <w:szCs w:val="22"/>
                <w:lang w:val="ro-MO"/>
              </w:rPr>
              <w:t>m</w:t>
            </w:r>
          </w:p>
        </w:tc>
        <w:tc>
          <w:tcPr>
            <w:tcW w:w="1559" w:type="dxa"/>
            <w:gridSpan w:val="3"/>
            <w:tcBorders>
              <w:top w:val="nil"/>
              <w:bottom w:val="single" w:sz="2" w:space="0" w:color="auto"/>
            </w:tcBorders>
          </w:tcPr>
          <w:p w14:paraId="33897098" w14:textId="77777777" w:rsidR="00D70CF5" w:rsidRPr="00576960" w:rsidRDefault="00D70CF5" w:rsidP="009C49FF">
            <w:pPr>
              <w:rPr>
                <w:sz w:val="22"/>
                <w:szCs w:val="22"/>
                <w:lang w:val="ro-MO"/>
              </w:rPr>
            </w:pPr>
            <w:r w:rsidRPr="00576960">
              <w:rPr>
                <w:sz w:val="22"/>
                <w:szCs w:val="22"/>
                <w:lang w:val="en-US"/>
              </w:rPr>
              <w:t>1,0050</w:t>
            </w:r>
          </w:p>
        </w:tc>
        <w:tc>
          <w:tcPr>
            <w:tcW w:w="1559" w:type="dxa"/>
            <w:gridSpan w:val="2"/>
            <w:tcBorders>
              <w:top w:val="nil"/>
              <w:bottom w:val="single" w:sz="2" w:space="0" w:color="auto"/>
            </w:tcBorders>
          </w:tcPr>
          <w:p w14:paraId="3AB142D2" w14:textId="77777777" w:rsidR="00D70CF5" w:rsidRPr="00576960" w:rsidRDefault="00D70CF5" w:rsidP="009C49FF">
            <w:pPr>
              <w:rPr>
                <w:lang w:val="ro-MO"/>
              </w:rPr>
            </w:pPr>
            <w:r w:rsidRPr="00576960">
              <w:rPr>
                <w:lang w:val="ro-MO"/>
              </w:rPr>
              <w:t>344,715</w:t>
            </w:r>
          </w:p>
        </w:tc>
      </w:tr>
      <w:tr w:rsidR="00D70CF5" w:rsidRPr="00576960" w14:paraId="011AB7D3" w14:textId="77777777" w:rsidTr="00D70C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40D3AD6D" w14:textId="77777777" w:rsidR="00D70CF5" w:rsidRPr="00576960" w:rsidRDefault="00D70CF5" w:rsidP="009C49FF">
            <w:pPr>
              <w:jc w:val="center"/>
              <w:rPr>
                <w:lang w:val="ro-MO"/>
              </w:rPr>
            </w:pPr>
            <w:r w:rsidRPr="00576960">
              <w:rPr>
                <w:lang w:val="ro-MO"/>
              </w:rPr>
              <w:t xml:space="preserve"> </w:t>
            </w:r>
          </w:p>
        </w:tc>
        <w:tc>
          <w:tcPr>
            <w:tcW w:w="1276" w:type="dxa"/>
            <w:gridSpan w:val="2"/>
            <w:tcBorders>
              <w:top w:val="nil"/>
              <w:left w:val="single" w:sz="6" w:space="0" w:color="auto"/>
              <w:bottom w:val="nil"/>
              <w:right w:val="nil"/>
            </w:tcBorders>
          </w:tcPr>
          <w:p w14:paraId="13B1025F" w14:textId="77777777" w:rsidR="00D70CF5" w:rsidRPr="00576960" w:rsidRDefault="00D70CF5" w:rsidP="009C49FF">
            <w:pPr>
              <w:rPr>
                <w:lang w:val="ro-MO"/>
              </w:rPr>
            </w:pPr>
          </w:p>
        </w:tc>
        <w:tc>
          <w:tcPr>
            <w:tcW w:w="4252" w:type="dxa"/>
            <w:gridSpan w:val="3"/>
            <w:tcBorders>
              <w:top w:val="nil"/>
              <w:left w:val="single" w:sz="6" w:space="0" w:color="auto"/>
              <w:bottom w:val="nil"/>
              <w:right w:val="single" w:sz="6" w:space="0" w:color="auto"/>
            </w:tcBorders>
          </w:tcPr>
          <w:p w14:paraId="08B4ACD7" w14:textId="77777777" w:rsidR="00D70CF5" w:rsidRPr="00576960" w:rsidRDefault="00D70CF5" w:rsidP="009C49FF">
            <w:pPr>
              <w:rPr>
                <w:b/>
                <w:bCs/>
                <w:sz w:val="22"/>
                <w:szCs w:val="22"/>
                <w:lang w:val="ro-MO"/>
              </w:rPr>
            </w:pPr>
            <w:r w:rsidRPr="00576960">
              <w:rPr>
                <w:b/>
                <w:bCs/>
                <w:sz w:val="22"/>
                <w:szCs w:val="22"/>
                <w:lang w:val="ro-MO"/>
              </w:rPr>
              <w:t>6. Amenajarea imbracamintei rutiere</w:t>
            </w:r>
          </w:p>
          <w:p w14:paraId="16575BAC" w14:textId="77777777" w:rsidR="00D70CF5" w:rsidRPr="00576960" w:rsidRDefault="00D70CF5" w:rsidP="009C49FF">
            <w:pPr>
              <w:rPr>
                <w:lang w:val="ro-MO"/>
              </w:rPr>
            </w:pPr>
          </w:p>
        </w:tc>
        <w:tc>
          <w:tcPr>
            <w:tcW w:w="993" w:type="dxa"/>
            <w:gridSpan w:val="2"/>
            <w:tcBorders>
              <w:top w:val="nil"/>
              <w:left w:val="single" w:sz="6" w:space="0" w:color="auto"/>
              <w:bottom w:val="nil"/>
              <w:right w:val="nil"/>
            </w:tcBorders>
          </w:tcPr>
          <w:p w14:paraId="3064855D" w14:textId="77777777" w:rsidR="00D70CF5" w:rsidRPr="00576960" w:rsidRDefault="00D70CF5" w:rsidP="009C49FF">
            <w:pPr>
              <w:rPr>
                <w:b/>
                <w:bCs/>
                <w:sz w:val="22"/>
                <w:szCs w:val="22"/>
                <w:lang w:val="ro-MO"/>
              </w:rPr>
            </w:pPr>
          </w:p>
        </w:tc>
        <w:tc>
          <w:tcPr>
            <w:tcW w:w="1559" w:type="dxa"/>
            <w:gridSpan w:val="3"/>
            <w:tcBorders>
              <w:top w:val="nil"/>
              <w:left w:val="single" w:sz="6" w:space="0" w:color="auto"/>
              <w:bottom w:val="nil"/>
              <w:right w:val="single" w:sz="6" w:space="0" w:color="auto"/>
            </w:tcBorders>
          </w:tcPr>
          <w:p w14:paraId="1B5D1D40" w14:textId="77777777" w:rsidR="00D70CF5" w:rsidRPr="00576960" w:rsidRDefault="00D70CF5" w:rsidP="009C49FF">
            <w:pPr>
              <w:rPr>
                <w:lang w:val="ro-MO"/>
              </w:rPr>
            </w:pPr>
          </w:p>
        </w:tc>
        <w:tc>
          <w:tcPr>
            <w:tcW w:w="1559" w:type="dxa"/>
            <w:gridSpan w:val="2"/>
            <w:tcBorders>
              <w:top w:val="nil"/>
              <w:left w:val="single" w:sz="6" w:space="0" w:color="auto"/>
              <w:bottom w:val="nil"/>
              <w:right w:val="nil"/>
            </w:tcBorders>
          </w:tcPr>
          <w:p w14:paraId="5E37D945" w14:textId="77777777" w:rsidR="00D70CF5" w:rsidRPr="00576960" w:rsidRDefault="00D70CF5" w:rsidP="009C49FF">
            <w:pPr>
              <w:rPr>
                <w:lang w:val="ro-MO"/>
              </w:rPr>
            </w:pPr>
          </w:p>
        </w:tc>
        <w:tc>
          <w:tcPr>
            <w:tcW w:w="283" w:type="dxa"/>
            <w:tcBorders>
              <w:top w:val="nil"/>
              <w:left w:val="single" w:sz="6" w:space="0" w:color="auto"/>
              <w:bottom w:val="nil"/>
              <w:right w:val="nil"/>
            </w:tcBorders>
          </w:tcPr>
          <w:p w14:paraId="1F970EAD" w14:textId="77777777" w:rsidR="00D70CF5" w:rsidRPr="00576960" w:rsidRDefault="00D70CF5" w:rsidP="009C49FF">
            <w:pPr>
              <w:rPr>
                <w:lang w:val="ro-MO"/>
              </w:rPr>
            </w:pPr>
          </w:p>
        </w:tc>
      </w:tr>
      <w:tr w:rsidR="00D70CF5" w:rsidRPr="00576960" w14:paraId="7FD15449"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90ADD3C" w14:textId="77777777" w:rsidR="00D70CF5" w:rsidRPr="00576960" w:rsidRDefault="00D70CF5" w:rsidP="009C49FF">
            <w:pPr>
              <w:rPr>
                <w:lang w:val="ro-MO"/>
              </w:rPr>
            </w:pPr>
            <w:r w:rsidRPr="00576960">
              <w:rPr>
                <w:lang w:val="ro-MO"/>
              </w:rPr>
              <w:t>23</w:t>
            </w:r>
          </w:p>
        </w:tc>
        <w:tc>
          <w:tcPr>
            <w:tcW w:w="1276" w:type="dxa"/>
            <w:gridSpan w:val="2"/>
            <w:tcBorders>
              <w:top w:val="single" w:sz="4" w:space="0" w:color="auto"/>
              <w:bottom w:val="single" w:sz="4" w:space="0" w:color="auto"/>
            </w:tcBorders>
          </w:tcPr>
          <w:p w14:paraId="30D640DC" w14:textId="77777777" w:rsidR="00D70CF5" w:rsidRPr="00576960" w:rsidRDefault="00D70CF5" w:rsidP="009C49FF">
            <w:pPr>
              <w:rPr>
                <w:lang w:val="ro-MO"/>
              </w:rPr>
            </w:pPr>
            <w:r w:rsidRPr="00576960">
              <w:rPr>
                <w:lang w:val="ro-MO"/>
              </w:rPr>
              <w:t>TsE05B</w:t>
            </w:r>
          </w:p>
          <w:p w14:paraId="2682F2BE"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08A72D0E"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Nivelarea cu autogreder de pina la 175 CP a suprafetei terenului natural si a platformelor de terasamente, prin taierea damburilor si deplasarea in goluri a pamintului sapat in teren catg. II</w:t>
            </w:r>
            <w:r w:rsidRPr="00576960">
              <w:rPr>
                <w:rFonts w:ascii="Times New Roman CYR" w:hAnsi="Times New Roman CYR" w:cs="Times New Roman CYR"/>
                <w:sz w:val="16"/>
                <w:szCs w:val="16"/>
                <w:lang w:val="ro-MO"/>
              </w:rPr>
              <w:t xml:space="preserve"> </w:t>
            </w:r>
          </w:p>
          <w:p w14:paraId="1078373F"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6EEC3876" w14:textId="77777777" w:rsidR="00D70CF5" w:rsidRPr="00576960" w:rsidRDefault="00D70CF5" w:rsidP="009C49FF">
            <w:pPr>
              <w:jc w:val="center"/>
              <w:rPr>
                <w:lang w:val="ro-MO"/>
              </w:rPr>
            </w:pPr>
            <w:r w:rsidRPr="00576960">
              <w:rPr>
                <w:lang w:val="ro-MO"/>
              </w:rPr>
              <w:t>100m2</w:t>
            </w:r>
          </w:p>
        </w:tc>
        <w:tc>
          <w:tcPr>
            <w:tcW w:w="1559" w:type="dxa"/>
            <w:gridSpan w:val="3"/>
            <w:tcBorders>
              <w:top w:val="single" w:sz="4" w:space="0" w:color="auto"/>
              <w:bottom w:val="single" w:sz="4" w:space="0" w:color="auto"/>
            </w:tcBorders>
            <w:vAlign w:val="center"/>
          </w:tcPr>
          <w:p w14:paraId="773EF921" w14:textId="77777777" w:rsidR="00D70CF5" w:rsidRPr="00576960" w:rsidRDefault="00D70CF5" w:rsidP="009C49FF">
            <w:pPr>
              <w:jc w:val="center"/>
              <w:rPr>
                <w:sz w:val="22"/>
                <w:szCs w:val="22"/>
                <w:lang w:val="ro-MO"/>
              </w:rPr>
            </w:pPr>
          </w:p>
        </w:tc>
        <w:tc>
          <w:tcPr>
            <w:tcW w:w="1559" w:type="dxa"/>
            <w:gridSpan w:val="2"/>
            <w:tcBorders>
              <w:top w:val="single" w:sz="4" w:space="0" w:color="auto"/>
              <w:bottom w:val="single" w:sz="4" w:space="0" w:color="auto"/>
            </w:tcBorders>
            <w:vAlign w:val="center"/>
          </w:tcPr>
          <w:p w14:paraId="45E86757" w14:textId="77777777" w:rsidR="00D70CF5" w:rsidRPr="00576960" w:rsidRDefault="00D70CF5" w:rsidP="009C49FF">
            <w:pPr>
              <w:jc w:val="center"/>
              <w:rPr>
                <w:lang w:val="ro-MO"/>
              </w:rPr>
            </w:pPr>
            <w:r w:rsidRPr="00576960">
              <w:rPr>
                <w:lang w:val="ro-MO"/>
              </w:rPr>
              <w:t>15,500</w:t>
            </w:r>
          </w:p>
        </w:tc>
      </w:tr>
      <w:tr w:rsidR="00D70CF5" w:rsidRPr="00576960" w14:paraId="47177AC2"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C9B7300"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129791DB" w14:textId="77777777" w:rsidR="00D70CF5" w:rsidRPr="00576960" w:rsidRDefault="00D70CF5" w:rsidP="009C49FF">
            <w:pPr>
              <w:jc w:val="center"/>
              <w:rPr>
                <w:sz w:val="16"/>
                <w:szCs w:val="16"/>
                <w:lang w:val="ro-MO"/>
              </w:rPr>
            </w:pPr>
            <w:r w:rsidRPr="00576960">
              <w:rPr>
                <w:sz w:val="16"/>
                <w:szCs w:val="16"/>
                <w:lang w:val="ro-MO"/>
              </w:rPr>
              <w:t>2952220003546</w:t>
            </w:r>
          </w:p>
        </w:tc>
        <w:tc>
          <w:tcPr>
            <w:tcW w:w="4252" w:type="dxa"/>
            <w:gridSpan w:val="3"/>
            <w:tcBorders>
              <w:top w:val="nil"/>
              <w:bottom w:val="single" w:sz="2" w:space="0" w:color="auto"/>
            </w:tcBorders>
          </w:tcPr>
          <w:p w14:paraId="5BC343A4" w14:textId="77777777" w:rsidR="00D70CF5" w:rsidRPr="007F3226" w:rsidRDefault="00D70CF5" w:rsidP="009C49FF">
            <w:pPr>
              <w:rPr>
                <w:sz w:val="22"/>
                <w:szCs w:val="22"/>
                <w:lang w:val="ro-MO"/>
              </w:rPr>
            </w:pPr>
            <w:r w:rsidRPr="007F3226">
              <w:rPr>
                <w:sz w:val="22"/>
                <w:szCs w:val="22"/>
                <w:lang w:val="ro-MO"/>
              </w:rPr>
              <w:t>Autogreder pina la 175 cp</w:t>
            </w:r>
          </w:p>
        </w:tc>
        <w:tc>
          <w:tcPr>
            <w:tcW w:w="993" w:type="dxa"/>
            <w:gridSpan w:val="2"/>
            <w:tcBorders>
              <w:top w:val="nil"/>
              <w:bottom w:val="single" w:sz="2" w:space="0" w:color="auto"/>
            </w:tcBorders>
          </w:tcPr>
          <w:p w14:paraId="6D06D68C" w14:textId="77777777" w:rsidR="00D70CF5" w:rsidRPr="007F3226" w:rsidRDefault="00D70CF5" w:rsidP="009C49FF">
            <w:pPr>
              <w:rPr>
                <w:sz w:val="22"/>
                <w:szCs w:val="22"/>
                <w:lang w:val="ro-MO"/>
              </w:rPr>
            </w:pPr>
            <w:r w:rsidRPr="007F3226">
              <w:rPr>
                <w:sz w:val="22"/>
                <w:szCs w:val="22"/>
                <w:lang w:val="ro-MO"/>
              </w:rPr>
              <w:t>h-ut</w:t>
            </w:r>
          </w:p>
        </w:tc>
        <w:tc>
          <w:tcPr>
            <w:tcW w:w="1559" w:type="dxa"/>
            <w:gridSpan w:val="3"/>
            <w:tcBorders>
              <w:top w:val="nil"/>
              <w:bottom w:val="single" w:sz="2" w:space="0" w:color="auto"/>
            </w:tcBorders>
          </w:tcPr>
          <w:p w14:paraId="3A61AF3F" w14:textId="77777777" w:rsidR="00D70CF5" w:rsidRPr="00576960" w:rsidRDefault="00D70CF5" w:rsidP="009C49FF">
            <w:pPr>
              <w:rPr>
                <w:sz w:val="22"/>
                <w:szCs w:val="22"/>
                <w:lang w:val="ro-MO"/>
              </w:rPr>
            </w:pPr>
            <w:r w:rsidRPr="00576960">
              <w:rPr>
                <w:sz w:val="22"/>
                <w:szCs w:val="22"/>
                <w:lang w:val="en-US"/>
              </w:rPr>
              <w:t>0,1890</w:t>
            </w:r>
          </w:p>
        </w:tc>
        <w:tc>
          <w:tcPr>
            <w:tcW w:w="1559" w:type="dxa"/>
            <w:gridSpan w:val="2"/>
            <w:tcBorders>
              <w:top w:val="nil"/>
              <w:bottom w:val="single" w:sz="2" w:space="0" w:color="auto"/>
            </w:tcBorders>
          </w:tcPr>
          <w:p w14:paraId="508CDD6D" w14:textId="77777777" w:rsidR="00D70CF5" w:rsidRPr="00576960" w:rsidRDefault="00D70CF5" w:rsidP="009C49FF">
            <w:pPr>
              <w:rPr>
                <w:lang w:val="ro-MO"/>
              </w:rPr>
            </w:pPr>
            <w:r w:rsidRPr="00576960">
              <w:rPr>
                <w:lang w:val="ro-MO"/>
              </w:rPr>
              <w:t>2,929</w:t>
            </w:r>
          </w:p>
        </w:tc>
      </w:tr>
      <w:tr w:rsidR="00D70CF5" w:rsidRPr="00576960" w14:paraId="1C84661B"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ACD4E59" w14:textId="77777777" w:rsidR="00D70CF5" w:rsidRPr="00576960" w:rsidRDefault="00D70CF5" w:rsidP="009C49FF">
            <w:pPr>
              <w:rPr>
                <w:lang w:val="ro-MO"/>
              </w:rPr>
            </w:pPr>
            <w:r w:rsidRPr="00576960">
              <w:rPr>
                <w:lang w:val="ro-MO"/>
              </w:rPr>
              <w:t>24</w:t>
            </w:r>
          </w:p>
        </w:tc>
        <w:tc>
          <w:tcPr>
            <w:tcW w:w="1276" w:type="dxa"/>
            <w:gridSpan w:val="2"/>
            <w:tcBorders>
              <w:top w:val="single" w:sz="4" w:space="0" w:color="auto"/>
              <w:bottom w:val="single" w:sz="4" w:space="0" w:color="auto"/>
            </w:tcBorders>
          </w:tcPr>
          <w:p w14:paraId="61439F6C" w14:textId="77777777" w:rsidR="00D70CF5" w:rsidRPr="00576960" w:rsidRDefault="00D70CF5" w:rsidP="009C49FF">
            <w:pPr>
              <w:rPr>
                <w:lang w:val="ro-MO"/>
              </w:rPr>
            </w:pPr>
            <w:r w:rsidRPr="00576960">
              <w:rPr>
                <w:lang w:val="ro-MO"/>
              </w:rPr>
              <w:t>DI96</w:t>
            </w:r>
          </w:p>
          <w:p w14:paraId="7A47CC12"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2F6CC693"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Compactarea rambleului pamint de cat.II, cu compactor pe pneuri de 25 t , 8 parcursuri pe o urma ( Tractor pe senile din resurse de exclus )</w:t>
            </w:r>
            <w:r w:rsidRPr="00576960">
              <w:rPr>
                <w:rFonts w:ascii="Times New Roman CYR" w:hAnsi="Times New Roman CYR" w:cs="Times New Roman CYR"/>
                <w:sz w:val="16"/>
                <w:szCs w:val="16"/>
                <w:lang w:val="ro-MO"/>
              </w:rPr>
              <w:t xml:space="preserve"> </w:t>
            </w:r>
          </w:p>
          <w:p w14:paraId="7B0ACECA"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68AC0FF8" w14:textId="77777777" w:rsidR="00D70CF5" w:rsidRPr="00576960" w:rsidRDefault="00D70CF5" w:rsidP="009C49FF">
            <w:pPr>
              <w:jc w:val="center"/>
              <w:rPr>
                <w:lang w:val="ro-MO"/>
              </w:rPr>
            </w:pPr>
            <w:r w:rsidRPr="00576960">
              <w:rPr>
                <w:lang w:val="ro-MO"/>
              </w:rPr>
              <w:t>100 m3</w:t>
            </w:r>
          </w:p>
        </w:tc>
        <w:tc>
          <w:tcPr>
            <w:tcW w:w="1559" w:type="dxa"/>
            <w:gridSpan w:val="3"/>
            <w:tcBorders>
              <w:top w:val="single" w:sz="4" w:space="0" w:color="auto"/>
              <w:bottom w:val="single" w:sz="4" w:space="0" w:color="auto"/>
            </w:tcBorders>
            <w:vAlign w:val="center"/>
          </w:tcPr>
          <w:p w14:paraId="2BED8F36" w14:textId="77777777" w:rsidR="00D70CF5" w:rsidRPr="00576960" w:rsidRDefault="00D70CF5" w:rsidP="009C49FF">
            <w:pPr>
              <w:jc w:val="center"/>
              <w:rPr>
                <w:sz w:val="22"/>
                <w:szCs w:val="22"/>
                <w:lang w:val="ro-MO"/>
              </w:rPr>
            </w:pPr>
          </w:p>
        </w:tc>
        <w:tc>
          <w:tcPr>
            <w:tcW w:w="1559" w:type="dxa"/>
            <w:gridSpan w:val="2"/>
            <w:tcBorders>
              <w:top w:val="single" w:sz="4" w:space="0" w:color="auto"/>
              <w:bottom w:val="single" w:sz="4" w:space="0" w:color="auto"/>
            </w:tcBorders>
            <w:vAlign w:val="center"/>
          </w:tcPr>
          <w:p w14:paraId="539BD698" w14:textId="77777777" w:rsidR="00D70CF5" w:rsidRPr="00576960" w:rsidRDefault="00D70CF5" w:rsidP="009C49FF">
            <w:pPr>
              <w:jc w:val="center"/>
              <w:rPr>
                <w:lang w:val="ro-MO"/>
              </w:rPr>
            </w:pPr>
            <w:r w:rsidRPr="00576960">
              <w:rPr>
                <w:lang w:val="ro-MO"/>
              </w:rPr>
              <w:t>3,875</w:t>
            </w:r>
          </w:p>
        </w:tc>
      </w:tr>
      <w:tr w:rsidR="00D70CF5" w:rsidRPr="00576960" w14:paraId="0863197D"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E4DC7F8"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28FD2460" w14:textId="77777777" w:rsidR="00D70CF5" w:rsidRPr="00576960" w:rsidRDefault="00D70CF5" w:rsidP="009C49FF">
            <w:pPr>
              <w:jc w:val="center"/>
              <w:rPr>
                <w:sz w:val="16"/>
                <w:szCs w:val="16"/>
                <w:lang w:val="ro-MO"/>
              </w:rPr>
            </w:pPr>
            <w:r w:rsidRPr="00576960">
              <w:rPr>
                <w:sz w:val="16"/>
                <w:szCs w:val="16"/>
                <w:lang w:val="ro-MO"/>
              </w:rPr>
              <w:t>2952240004125</w:t>
            </w:r>
          </w:p>
        </w:tc>
        <w:tc>
          <w:tcPr>
            <w:tcW w:w="4252" w:type="dxa"/>
            <w:gridSpan w:val="3"/>
            <w:tcBorders>
              <w:top w:val="nil"/>
              <w:bottom w:val="single" w:sz="2" w:space="0" w:color="auto"/>
            </w:tcBorders>
          </w:tcPr>
          <w:p w14:paraId="126941F5" w14:textId="77777777" w:rsidR="00D70CF5" w:rsidRPr="007F3226" w:rsidRDefault="00D70CF5" w:rsidP="009C49FF">
            <w:pPr>
              <w:rPr>
                <w:sz w:val="22"/>
                <w:szCs w:val="22"/>
                <w:lang w:val="ro-MO"/>
              </w:rPr>
            </w:pPr>
            <w:r w:rsidRPr="007F3226">
              <w:rPr>
                <w:sz w:val="22"/>
                <w:szCs w:val="22"/>
                <w:lang w:val="ro-MO"/>
              </w:rPr>
              <w:t>Compactor 25 t</w:t>
            </w:r>
          </w:p>
        </w:tc>
        <w:tc>
          <w:tcPr>
            <w:tcW w:w="993" w:type="dxa"/>
            <w:gridSpan w:val="2"/>
            <w:tcBorders>
              <w:top w:val="nil"/>
              <w:bottom w:val="single" w:sz="2" w:space="0" w:color="auto"/>
            </w:tcBorders>
          </w:tcPr>
          <w:p w14:paraId="6B1407A1" w14:textId="77777777" w:rsidR="00D70CF5" w:rsidRPr="007F3226" w:rsidRDefault="00D70CF5" w:rsidP="009C49FF">
            <w:pPr>
              <w:rPr>
                <w:sz w:val="22"/>
                <w:szCs w:val="22"/>
                <w:lang w:val="ro-MO"/>
              </w:rPr>
            </w:pPr>
            <w:r w:rsidRPr="007F3226">
              <w:rPr>
                <w:sz w:val="22"/>
                <w:szCs w:val="22"/>
                <w:lang w:val="ro-MO"/>
              </w:rPr>
              <w:t>h-ut</w:t>
            </w:r>
          </w:p>
        </w:tc>
        <w:tc>
          <w:tcPr>
            <w:tcW w:w="1559" w:type="dxa"/>
            <w:gridSpan w:val="3"/>
            <w:tcBorders>
              <w:top w:val="nil"/>
              <w:bottom w:val="single" w:sz="2" w:space="0" w:color="auto"/>
            </w:tcBorders>
          </w:tcPr>
          <w:p w14:paraId="7A758B18" w14:textId="77777777" w:rsidR="00D70CF5" w:rsidRPr="00576960" w:rsidRDefault="00D70CF5" w:rsidP="009C49FF">
            <w:pPr>
              <w:rPr>
                <w:sz w:val="22"/>
                <w:szCs w:val="22"/>
                <w:lang w:val="ro-MO"/>
              </w:rPr>
            </w:pPr>
            <w:r w:rsidRPr="00576960">
              <w:rPr>
                <w:sz w:val="22"/>
                <w:szCs w:val="22"/>
                <w:lang w:val="en-US"/>
              </w:rPr>
              <w:t>1,1920</w:t>
            </w:r>
          </w:p>
        </w:tc>
        <w:tc>
          <w:tcPr>
            <w:tcW w:w="1559" w:type="dxa"/>
            <w:gridSpan w:val="2"/>
            <w:tcBorders>
              <w:top w:val="nil"/>
              <w:bottom w:val="single" w:sz="2" w:space="0" w:color="auto"/>
            </w:tcBorders>
          </w:tcPr>
          <w:p w14:paraId="0A660F3C" w14:textId="77777777" w:rsidR="00D70CF5" w:rsidRPr="00576960" w:rsidRDefault="00D70CF5" w:rsidP="009C49FF">
            <w:pPr>
              <w:rPr>
                <w:lang w:val="ro-MO"/>
              </w:rPr>
            </w:pPr>
            <w:r w:rsidRPr="00576960">
              <w:rPr>
                <w:lang w:val="ro-MO"/>
              </w:rPr>
              <w:t>4,619</w:t>
            </w:r>
          </w:p>
        </w:tc>
      </w:tr>
      <w:tr w:rsidR="00D70CF5" w:rsidRPr="00576960" w14:paraId="42727C39"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CD575B9"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04122595" w14:textId="77777777" w:rsidR="00D70CF5" w:rsidRPr="00576960" w:rsidRDefault="00D70CF5" w:rsidP="009C49FF">
            <w:pPr>
              <w:jc w:val="center"/>
              <w:rPr>
                <w:sz w:val="16"/>
                <w:szCs w:val="16"/>
                <w:lang w:val="ro-MO"/>
              </w:rPr>
            </w:pPr>
            <w:r w:rsidRPr="00576960">
              <w:rPr>
                <w:sz w:val="16"/>
                <w:szCs w:val="16"/>
                <w:lang w:val="ro-MO"/>
              </w:rPr>
              <w:t>2952260003552</w:t>
            </w:r>
          </w:p>
        </w:tc>
        <w:tc>
          <w:tcPr>
            <w:tcW w:w="4252" w:type="dxa"/>
            <w:gridSpan w:val="3"/>
            <w:tcBorders>
              <w:top w:val="nil"/>
              <w:bottom w:val="single" w:sz="2" w:space="0" w:color="auto"/>
            </w:tcBorders>
          </w:tcPr>
          <w:p w14:paraId="473883C5" w14:textId="77777777" w:rsidR="00D70CF5" w:rsidRPr="007F3226" w:rsidRDefault="00D70CF5" w:rsidP="009C49FF">
            <w:pPr>
              <w:rPr>
                <w:sz w:val="22"/>
                <w:szCs w:val="22"/>
                <w:lang w:val="ro-MO"/>
              </w:rPr>
            </w:pPr>
            <w:r w:rsidRPr="007F3226">
              <w:rPr>
                <w:sz w:val="22"/>
                <w:szCs w:val="22"/>
                <w:lang w:val="ro-MO"/>
              </w:rPr>
              <w:t>Buldozer pe senile 79 kW</w:t>
            </w:r>
          </w:p>
        </w:tc>
        <w:tc>
          <w:tcPr>
            <w:tcW w:w="993" w:type="dxa"/>
            <w:gridSpan w:val="2"/>
            <w:tcBorders>
              <w:top w:val="nil"/>
              <w:bottom w:val="single" w:sz="2" w:space="0" w:color="auto"/>
            </w:tcBorders>
          </w:tcPr>
          <w:p w14:paraId="5E23F0B6" w14:textId="77777777" w:rsidR="00D70CF5" w:rsidRPr="007F3226" w:rsidRDefault="00D70CF5" w:rsidP="009C49FF">
            <w:pPr>
              <w:rPr>
                <w:sz w:val="22"/>
                <w:szCs w:val="22"/>
                <w:lang w:val="ro-MO"/>
              </w:rPr>
            </w:pPr>
            <w:r w:rsidRPr="007F3226">
              <w:rPr>
                <w:sz w:val="22"/>
                <w:szCs w:val="22"/>
                <w:lang w:val="ro-MO"/>
              </w:rPr>
              <w:t>h-ut</w:t>
            </w:r>
          </w:p>
        </w:tc>
        <w:tc>
          <w:tcPr>
            <w:tcW w:w="1559" w:type="dxa"/>
            <w:gridSpan w:val="3"/>
            <w:tcBorders>
              <w:top w:val="nil"/>
              <w:bottom w:val="single" w:sz="2" w:space="0" w:color="auto"/>
            </w:tcBorders>
          </w:tcPr>
          <w:p w14:paraId="23D64F49" w14:textId="77777777" w:rsidR="00D70CF5" w:rsidRPr="00576960" w:rsidRDefault="00D70CF5" w:rsidP="009C49FF">
            <w:pPr>
              <w:rPr>
                <w:sz w:val="22"/>
                <w:szCs w:val="22"/>
                <w:lang w:val="ro-MO"/>
              </w:rPr>
            </w:pPr>
            <w:r w:rsidRPr="00576960">
              <w:rPr>
                <w:sz w:val="22"/>
                <w:szCs w:val="22"/>
                <w:lang w:val="en-US"/>
              </w:rPr>
              <w:t>1,5900</w:t>
            </w:r>
          </w:p>
        </w:tc>
        <w:tc>
          <w:tcPr>
            <w:tcW w:w="1559" w:type="dxa"/>
            <w:gridSpan w:val="2"/>
            <w:tcBorders>
              <w:top w:val="nil"/>
              <w:bottom w:val="single" w:sz="2" w:space="0" w:color="auto"/>
            </w:tcBorders>
          </w:tcPr>
          <w:p w14:paraId="6FAC5CD6" w14:textId="77777777" w:rsidR="00D70CF5" w:rsidRPr="00576960" w:rsidRDefault="00D70CF5" w:rsidP="009C49FF">
            <w:pPr>
              <w:rPr>
                <w:lang w:val="ro-MO"/>
              </w:rPr>
            </w:pPr>
            <w:r w:rsidRPr="00576960">
              <w:rPr>
                <w:lang w:val="ro-MO"/>
              </w:rPr>
              <w:t>6,161</w:t>
            </w:r>
          </w:p>
        </w:tc>
      </w:tr>
      <w:tr w:rsidR="00D70CF5" w:rsidRPr="00576960" w14:paraId="24ABF11F"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D146190" w14:textId="77777777" w:rsidR="00D70CF5" w:rsidRPr="00576960" w:rsidRDefault="00D70CF5" w:rsidP="009C49FF">
            <w:pPr>
              <w:rPr>
                <w:lang w:val="ro-MO"/>
              </w:rPr>
            </w:pPr>
            <w:r w:rsidRPr="00576960">
              <w:rPr>
                <w:lang w:val="ro-MO"/>
              </w:rPr>
              <w:t>25</w:t>
            </w:r>
          </w:p>
        </w:tc>
        <w:tc>
          <w:tcPr>
            <w:tcW w:w="1276" w:type="dxa"/>
            <w:gridSpan w:val="2"/>
            <w:tcBorders>
              <w:top w:val="single" w:sz="4" w:space="0" w:color="auto"/>
              <w:bottom w:val="single" w:sz="4" w:space="0" w:color="auto"/>
            </w:tcBorders>
          </w:tcPr>
          <w:p w14:paraId="51EF9665" w14:textId="77777777" w:rsidR="00D70CF5" w:rsidRPr="00576960" w:rsidRDefault="00D70CF5" w:rsidP="009C49FF">
            <w:pPr>
              <w:rPr>
                <w:lang w:val="ro-MO"/>
              </w:rPr>
            </w:pPr>
            <w:r w:rsidRPr="00576960">
              <w:rPr>
                <w:lang w:val="ro-MO"/>
              </w:rPr>
              <w:t>DI110</w:t>
            </w:r>
          </w:p>
          <w:p w14:paraId="6F698CA9"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3F4625C8"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lastRenderedPageBreak/>
              <w:t xml:space="preserve">Amenajarea stratului de egalizare din </w:t>
            </w:r>
            <w:r w:rsidRPr="00576960">
              <w:rPr>
                <w:lang w:val="ro-MO"/>
              </w:rPr>
              <w:lastRenderedPageBreak/>
              <w:t>balast  ( amestec optimal D=0-63   GA ) h=10 cm</w:t>
            </w:r>
            <w:r w:rsidRPr="00576960">
              <w:rPr>
                <w:rFonts w:ascii="Times New Roman CYR" w:hAnsi="Times New Roman CYR" w:cs="Times New Roman CYR"/>
                <w:sz w:val="16"/>
                <w:szCs w:val="16"/>
                <w:lang w:val="ro-MO"/>
              </w:rPr>
              <w:t xml:space="preserve"> </w:t>
            </w:r>
          </w:p>
          <w:p w14:paraId="01244333"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6732B153" w14:textId="77777777" w:rsidR="00D70CF5" w:rsidRPr="00576960" w:rsidRDefault="00D70CF5" w:rsidP="009C49FF">
            <w:pPr>
              <w:jc w:val="center"/>
              <w:rPr>
                <w:lang w:val="ro-MO"/>
              </w:rPr>
            </w:pPr>
            <w:r w:rsidRPr="00576960">
              <w:rPr>
                <w:lang w:val="ro-MO"/>
              </w:rPr>
              <w:lastRenderedPageBreak/>
              <w:t>m3</w:t>
            </w:r>
          </w:p>
        </w:tc>
        <w:tc>
          <w:tcPr>
            <w:tcW w:w="1559" w:type="dxa"/>
            <w:gridSpan w:val="3"/>
            <w:tcBorders>
              <w:top w:val="single" w:sz="4" w:space="0" w:color="auto"/>
              <w:bottom w:val="single" w:sz="4" w:space="0" w:color="auto"/>
            </w:tcBorders>
            <w:vAlign w:val="center"/>
          </w:tcPr>
          <w:p w14:paraId="1EC9A708" w14:textId="77777777" w:rsidR="00D70CF5" w:rsidRPr="00576960" w:rsidRDefault="00D70CF5" w:rsidP="009C49FF">
            <w:pPr>
              <w:jc w:val="center"/>
              <w:rPr>
                <w:sz w:val="22"/>
                <w:szCs w:val="22"/>
                <w:lang w:val="ro-MO"/>
              </w:rPr>
            </w:pPr>
          </w:p>
        </w:tc>
        <w:tc>
          <w:tcPr>
            <w:tcW w:w="1559" w:type="dxa"/>
            <w:gridSpan w:val="2"/>
            <w:tcBorders>
              <w:top w:val="single" w:sz="4" w:space="0" w:color="auto"/>
              <w:bottom w:val="single" w:sz="4" w:space="0" w:color="auto"/>
            </w:tcBorders>
            <w:vAlign w:val="center"/>
          </w:tcPr>
          <w:p w14:paraId="39198FBC" w14:textId="77777777" w:rsidR="00D70CF5" w:rsidRPr="00576960" w:rsidRDefault="00D70CF5" w:rsidP="009C49FF">
            <w:pPr>
              <w:jc w:val="center"/>
              <w:rPr>
                <w:lang w:val="ro-MO"/>
              </w:rPr>
            </w:pPr>
            <w:r w:rsidRPr="00576960">
              <w:rPr>
                <w:lang w:val="ro-MO"/>
              </w:rPr>
              <w:t>155,000</w:t>
            </w:r>
          </w:p>
        </w:tc>
      </w:tr>
      <w:tr w:rsidR="00D70CF5" w:rsidRPr="00576960" w14:paraId="3E529BCD"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34DF339"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1078BE0E" w14:textId="77777777" w:rsidR="00D70CF5" w:rsidRPr="00576960" w:rsidRDefault="00D70CF5" w:rsidP="009C49FF">
            <w:pPr>
              <w:jc w:val="center"/>
              <w:rPr>
                <w:sz w:val="16"/>
                <w:szCs w:val="16"/>
                <w:lang w:val="ro-MO"/>
              </w:rPr>
            </w:pPr>
            <w:r w:rsidRPr="00576960">
              <w:rPr>
                <w:sz w:val="16"/>
                <w:szCs w:val="16"/>
                <w:lang w:val="ro-MO"/>
              </w:rPr>
              <w:t>9310060019930</w:t>
            </w:r>
          </w:p>
        </w:tc>
        <w:tc>
          <w:tcPr>
            <w:tcW w:w="4252" w:type="dxa"/>
            <w:gridSpan w:val="3"/>
            <w:tcBorders>
              <w:top w:val="nil"/>
              <w:bottom w:val="single" w:sz="2" w:space="0" w:color="auto"/>
            </w:tcBorders>
          </w:tcPr>
          <w:p w14:paraId="031FEB97" w14:textId="77777777" w:rsidR="00D70CF5" w:rsidRPr="007F3226" w:rsidRDefault="00D70CF5" w:rsidP="009C49FF">
            <w:pPr>
              <w:rPr>
                <w:sz w:val="22"/>
                <w:szCs w:val="22"/>
                <w:lang w:val="ro-MO"/>
              </w:rPr>
            </w:pPr>
            <w:r w:rsidRPr="007F3226">
              <w:rPr>
                <w:sz w:val="22"/>
                <w:szCs w:val="22"/>
                <w:lang w:val="ro-MO"/>
              </w:rPr>
              <w:t>Muncitor</w:t>
            </w:r>
          </w:p>
        </w:tc>
        <w:tc>
          <w:tcPr>
            <w:tcW w:w="993" w:type="dxa"/>
            <w:gridSpan w:val="2"/>
            <w:tcBorders>
              <w:top w:val="nil"/>
              <w:bottom w:val="single" w:sz="2" w:space="0" w:color="auto"/>
            </w:tcBorders>
          </w:tcPr>
          <w:p w14:paraId="7A9DC4C9" w14:textId="77777777" w:rsidR="00D70CF5" w:rsidRPr="007F3226" w:rsidRDefault="00D70CF5" w:rsidP="009C49FF">
            <w:pPr>
              <w:rPr>
                <w:sz w:val="22"/>
                <w:szCs w:val="22"/>
                <w:lang w:val="ro-MO"/>
              </w:rPr>
            </w:pPr>
            <w:r w:rsidRPr="007F3226">
              <w:rPr>
                <w:sz w:val="22"/>
                <w:szCs w:val="22"/>
                <w:lang w:val="ro-MO"/>
              </w:rPr>
              <w:t>h-om</w:t>
            </w:r>
          </w:p>
        </w:tc>
        <w:tc>
          <w:tcPr>
            <w:tcW w:w="1559" w:type="dxa"/>
            <w:gridSpan w:val="3"/>
            <w:tcBorders>
              <w:top w:val="nil"/>
              <w:bottom w:val="single" w:sz="2" w:space="0" w:color="auto"/>
            </w:tcBorders>
          </w:tcPr>
          <w:p w14:paraId="1193576C" w14:textId="77777777" w:rsidR="00D70CF5" w:rsidRPr="00576960" w:rsidRDefault="00D70CF5" w:rsidP="009C49FF">
            <w:pPr>
              <w:rPr>
                <w:sz w:val="22"/>
                <w:szCs w:val="22"/>
                <w:lang w:val="ro-MO"/>
              </w:rPr>
            </w:pPr>
            <w:r w:rsidRPr="00576960">
              <w:rPr>
                <w:sz w:val="22"/>
                <w:szCs w:val="22"/>
                <w:lang w:val="en-US"/>
              </w:rPr>
              <w:t>0,1500</w:t>
            </w:r>
          </w:p>
        </w:tc>
        <w:tc>
          <w:tcPr>
            <w:tcW w:w="1559" w:type="dxa"/>
            <w:gridSpan w:val="2"/>
            <w:tcBorders>
              <w:top w:val="nil"/>
              <w:bottom w:val="single" w:sz="2" w:space="0" w:color="auto"/>
            </w:tcBorders>
          </w:tcPr>
          <w:p w14:paraId="5C8D9323" w14:textId="77777777" w:rsidR="00D70CF5" w:rsidRPr="00576960" w:rsidRDefault="00D70CF5" w:rsidP="009C49FF">
            <w:pPr>
              <w:rPr>
                <w:lang w:val="ro-MO"/>
              </w:rPr>
            </w:pPr>
            <w:r w:rsidRPr="00576960">
              <w:rPr>
                <w:lang w:val="ro-MO"/>
              </w:rPr>
              <w:t>23,250</w:t>
            </w:r>
          </w:p>
        </w:tc>
      </w:tr>
      <w:tr w:rsidR="00D70CF5" w:rsidRPr="00576960" w14:paraId="72C95372"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22FEB82"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036A7A26" w14:textId="77777777" w:rsidR="00D70CF5" w:rsidRPr="00576960" w:rsidRDefault="00D70CF5" w:rsidP="009C49FF">
            <w:pPr>
              <w:jc w:val="center"/>
              <w:rPr>
                <w:sz w:val="16"/>
                <w:szCs w:val="16"/>
                <w:lang w:val="ro-MO"/>
              </w:rPr>
            </w:pPr>
            <w:r w:rsidRPr="00576960">
              <w:rPr>
                <w:sz w:val="16"/>
                <w:szCs w:val="16"/>
                <w:lang w:val="ro-MO"/>
              </w:rPr>
              <w:t>1421102200467</w:t>
            </w:r>
          </w:p>
        </w:tc>
        <w:tc>
          <w:tcPr>
            <w:tcW w:w="4252" w:type="dxa"/>
            <w:gridSpan w:val="3"/>
            <w:tcBorders>
              <w:top w:val="nil"/>
              <w:bottom w:val="single" w:sz="2" w:space="0" w:color="auto"/>
            </w:tcBorders>
          </w:tcPr>
          <w:p w14:paraId="26DCC5D2" w14:textId="77777777" w:rsidR="00D70CF5" w:rsidRPr="007F3226" w:rsidRDefault="00D70CF5" w:rsidP="009C49FF">
            <w:pPr>
              <w:rPr>
                <w:sz w:val="22"/>
                <w:szCs w:val="22"/>
                <w:lang w:val="ro-MO"/>
              </w:rPr>
            </w:pPr>
            <w:r w:rsidRPr="007F3226">
              <w:rPr>
                <w:sz w:val="22"/>
                <w:szCs w:val="22"/>
                <w:lang w:val="ro-MO"/>
              </w:rPr>
              <w:t xml:space="preserve">Balast  - amestec optimal D=0-63   GA </w:t>
            </w:r>
          </w:p>
        </w:tc>
        <w:tc>
          <w:tcPr>
            <w:tcW w:w="993" w:type="dxa"/>
            <w:gridSpan w:val="2"/>
            <w:tcBorders>
              <w:top w:val="nil"/>
              <w:bottom w:val="single" w:sz="2" w:space="0" w:color="auto"/>
            </w:tcBorders>
          </w:tcPr>
          <w:p w14:paraId="7E9DD4BC" w14:textId="77777777" w:rsidR="00D70CF5" w:rsidRPr="007F3226" w:rsidRDefault="00D70CF5" w:rsidP="009C49FF">
            <w:pPr>
              <w:rPr>
                <w:sz w:val="22"/>
                <w:szCs w:val="22"/>
                <w:lang w:val="ro-MO"/>
              </w:rPr>
            </w:pPr>
            <w:r w:rsidRPr="007F3226">
              <w:rPr>
                <w:sz w:val="22"/>
                <w:szCs w:val="22"/>
                <w:lang w:val="ro-MO"/>
              </w:rPr>
              <w:t>m3</w:t>
            </w:r>
          </w:p>
        </w:tc>
        <w:tc>
          <w:tcPr>
            <w:tcW w:w="1559" w:type="dxa"/>
            <w:gridSpan w:val="3"/>
            <w:tcBorders>
              <w:top w:val="nil"/>
              <w:bottom w:val="single" w:sz="2" w:space="0" w:color="auto"/>
            </w:tcBorders>
          </w:tcPr>
          <w:p w14:paraId="07F7257D" w14:textId="77777777" w:rsidR="00D70CF5" w:rsidRPr="00576960" w:rsidRDefault="00D70CF5" w:rsidP="009C49FF">
            <w:pPr>
              <w:rPr>
                <w:sz w:val="22"/>
                <w:szCs w:val="22"/>
                <w:lang w:val="ro-MO"/>
              </w:rPr>
            </w:pPr>
            <w:r w:rsidRPr="00576960">
              <w:rPr>
                <w:sz w:val="22"/>
                <w:szCs w:val="22"/>
                <w:lang w:val="en-US"/>
              </w:rPr>
              <w:t>1,2200</w:t>
            </w:r>
          </w:p>
        </w:tc>
        <w:tc>
          <w:tcPr>
            <w:tcW w:w="1559" w:type="dxa"/>
            <w:gridSpan w:val="2"/>
            <w:tcBorders>
              <w:top w:val="nil"/>
              <w:bottom w:val="single" w:sz="2" w:space="0" w:color="auto"/>
            </w:tcBorders>
          </w:tcPr>
          <w:p w14:paraId="2F65E32F" w14:textId="77777777" w:rsidR="00D70CF5" w:rsidRPr="00576960" w:rsidRDefault="00D70CF5" w:rsidP="009C49FF">
            <w:pPr>
              <w:rPr>
                <w:lang w:val="ro-MO"/>
              </w:rPr>
            </w:pPr>
            <w:r w:rsidRPr="00576960">
              <w:rPr>
                <w:lang w:val="ro-MO"/>
              </w:rPr>
              <w:t>189,100</w:t>
            </w:r>
          </w:p>
        </w:tc>
      </w:tr>
      <w:tr w:rsidR="00D70CF5" w:rsidRPr="00576960" w14:paraId="7D4CDC45"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093204B"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174ABC08" w14:textId="77777777" w:rsidR="00D70CF5" w:rsidRPr="00576960" w:rsidRDefault="00D70CF5" w:rsidP="009C49FF">
            <w:pPr>
              <w:jc w:val="center"/>
              <w:rPr>
                <w:sz w:val="16"/>
                <w:szCs w:val="16"/>
                <w:lang w:val="ro-MO"/>
              </w:rPr>
            </w:pPr>
            <w:r w:rsidRPr="00576960">
              <w:rPr>
                <w:sz w:val="16"/>
                <w:szCs w:val="16"/>
                <w:lang w:val="ro-MO"/>
              </w:rPr>
              <w:t>4100116202806</w:t>
            </w:r>
          </w:p>
        </w:tc>
        <w:tc>
          <w:tcPr>
            <w:tcW w:w="4252" w:type="dxa"/>
            <w:gridSpan w:val="3"/>
            <w:tcBorders>
              <w:top w:val="nil"/>
              <w:bottom w:val="single" w:sz="2" w:space="0" w:color="auto"/>
            </w:tcBorders>
          </w:tcPr>
          <w:p w14:paraId="291C5021" w14:textId="77777777" w:rsidR="00D70CF5" w:rsidRPr="007F3226" w:rsidRDefault="00D70CF5" w:rsidP="009C49FF">
            <w:pPr>
              <w:rPr>
                <w:sz w:val="22"/>
                <w:szCs w:val="22"/>
                <w:lang w:val="ro-MO"/>
              </w:rPr>
            </w:pPr>
            <w:r w:rsidRPr="007F3226">
              <w:rPr>
                <w:sz w:val="22"/>
                <w:szCs w:val="22"/>
                <w:lang w:val="ro-MO"/>
              </w:rPr>
              <w:t>Apa industriala in cisterne pt. lucrari drumuri-terasam.</w:t>
            </w:r>
          </w:p>
        </w:tc>
        <w:tc>
          <w:tcPr>
            <w:tcW w:w="993" w:type="dxa"/>
            <w:gridSpan w:val="2"/>
            <w:tcBorders>
              <w:top w:val="nil"/>
              <w:bottom w:val="single" w:sz="2" w:space="0" w:color="auto"/>
            </w:tcBorders>
          </w:tcPr>
          <w:p w14:paraId="3E3AD7EE" w14:textId="77777777" w:rsidR="00D70CF5" w:rsidRPr="007F3226" w:rsidRDefault="00D70CF5" w:rsidP="009C49FF">
            <w:pPr>
              <w:rPr>
                <w:sz w:val="22"/>
                <w:szCs w:val="22"/>
                <w:lang w:val="ro-MO"/>
              </w:rPr>
            </w:pPr>
            <w:r w:rsidRPr="007F3226">
              <w:rPr>
                <w:sz w:val="22"/>
                <w:szCs w:val="22"/>
                <w:lang w:val="ro-MO"/>
              </w:rPr>
              <w:t>m3</w:t>
            </w:r>
          </w:p>
        </w:tc>
        <w:tc>
          <w:tcPr>
            <w:tcW w:w="1559" w:type="dxa"/>
            <w:gridSpan w:val="3"/>
            <w:tcBorders>
              <w:top w:val="nil"/>
              <w:bottom w:val="single" w:sz="2" w:space="0" w:color="auto"/>
            </w:tcBorders>
          </w:tcPr>
          <w:p w14:paraId="727AAC69" w14:textId="77777777" w:rsidR="00D70CF5" w:rsidRPr="00576960" w:rsidRDefault="00D70CF5" w:rsidP="009C49FF">
            <w:pPr>
              <w:rPr>
                <w:sz w:val="22"/>
                <w:szCs w:val="22"/>
                <w:lang w:val="ro-MO"/>
              </w:rPr>
            </w:pPr>
            <w:r w:rsidRPr="00576960">
              <w:rPr>
                <w:sz w:val="22"/>
                <w:szCs w:val="22"/>
                <w:lang w:val="en-US"/>
              </w:rPr>
              <w:t>0,0700</w:t>
            </w:r>
          </w:p>
        </w:tc>
        <w:tc>
          <w:tcPr>
            <w:tcW w:w="1559" w:type="dxa"/>
            <w:gridSpan w:val="2"/>
            <w:tcBorders>
              <w:top w:val="nil"/>
              <w:bottom w:val="single" w:sz="2" w:space="0" w:color="auto"/>
            </w:tcBorders>
          </w:tcPr>
          <w:p w14:paraId="67352803" w14:textId="77777777" w:rsidR="00D70CF5" w:rsidRPr="00576960" w:rsidRDefault="00D70CF5" w:rsidP="009C49FF">
            <w:pPr>
              <w:rPr>
                <w:lang w:val="ro-MO"/>
              </w:rPr>
            </w:pPr>
            <w:r w:rsidRPr="00576960">
              <w:rPr>
                <w:lang w:val="ro-MO"/>
              </w:rPr>
              <w:t>10,850</w:t>
            </w:r>
          </w:p>
        </w:tc>
      </w:tr>
      <w:tr w:rsidR="00D70CF5" w:rsidRPr="00576960" w14:paraId="27F34965"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8AB3376"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2AE1FB07" w14:textId="77777777" w:rsidR="00D70CF5" w:rsidRPr="00576960" w:rsidRDefault="00D70CF5" w:rsidP="009C49FF">
            <w:pPr>
              <w:jc w:val="center"/>
              <w:rPr>
                <w:sz w:val="16"/>
                <w:szCs w:val="16"/>
                <w:lang w:val="ro-MO"/>
              </w:rPr>
            </w:pPr>
            <w:r w:rsidRPr="00576960">
              <w:rPr>
                <w:sz w:val="16"/>
                <w:szCs w:val="16"/>
                <w:lang w:val="ro-MO"/>
              </w:rPr>
              <w:t>2952220003546</w:t>
            </w:r>
          </w:p>
        </w:tc>
        <w:tc>
          <w:tcPr>
            <w:tcW w:w="4252" w:type="dxa"/>
            <w:gridSpan w:val="3"/>
            <w:tcBorders>
              <w:top w:val="nil"/>
              <w:bottom w:val="single" w:sz="2" w:space="0" w:color="auto"/>
            </w:tcBorders>
          </w:tcPr>
          <w:p w14:paraId="3A68081F" w14:textId="77777777" w:rsidR="00D70CF5" w:rsidRPr="007F3226" w:rsidRDefault="00D70CF5" w:rsidP="009C49FF">
            <w:pPr>
              <w:rPr>
                <w:sz w:val="22"/>
                <w:szCs w:val="22"/>
                <w:lang w:val="ro-MO"/>
              </w:rPr>
            </w:pPr>
            <w:r w:rsidRPr="007F3226">
              <w:rPr>
                <w:sz w:val="22"/>
                <w:szCs w:val="22"/>
                <w:lang w:val="ro-MO"/>
              </w:rPr>
              <w:t>Autogreder pina la 175 cp</w:t>
            </w:r>
          </w:p>
        </w:tc>
        <w:tc>
          <w:tcPr>
            <w:tcW w:w="993" w:type="dxa"/>
            <w:gridSpan w:val="2"/>
            <w:tcBorders>
              <w:top w:val="nil"/>
              <w:bottom w:val="single" w:sz="2" w:space="0" w:color="auto"/>
            </w:tcBorders>
          </w:tcPr>
          <w:p w14:paraId="440C592A" w14:textId="77777777" w:rsidR="00D70CF5" w:rsidRPr="007F3226" w:rsidRDefault="00D70CF5" w:rsidP="009C49FF">
            <w:pPr>
              <w:rPr>
                <w:sz w:val="22"/>
                <w:szCs w:val="22"/>
                <w:lang w:val="ro-MO"/>
              </w:rPr>
            </w:pPr>
            <w:r w:rsidRPr="007F3226">
              <w:rPr>
                <w:sz w:val="22"/>
                <w:szCs w:val="22"/>
                <w:lang w:val="ro-MO"/>
              </w:rPr>
              <w:t>h-ut</w:t>
            </w:r>
          </w:p>
        </w:tc>
        <w:tc>
          <w:tcPr>
            <w:tcW w:w="1559" w:type="dxa"/>
            <w:gridSpan w:val="3"/>
            <w:tcBorders>
              <w:top w:val="nil"/>
              <w:bottom w:val="single" w:sz="2" w:space="0" w:color="auto"/>
            </w:tcBorders>
          </w:tcPr>
          <w:p w14:paraId="28C57A2C" w14:textId="77777777" w:rsidR="00D70CF5" w:rsidRPr="00576960" w:rsidRDefault="00D70CF5" w:rsidP="009C49FF">
            <w:pPr>
              <w:rPr>
                <w:sz w:val="22"/>
                <w:szCs w:val="22"/>
                <w:lang w:val="ro-MO"/>
              </w:rPr>
            </w:pPr>
            <w:r w:rsidRPr="00576960">
              <w:rPr>
                <w:sz w:val="22"/>
                <w:szCs w:val="22"/>
                <w:lang w:val="en-US"/>
              </w:rPr>
              <w:t>0,0216</w:t>
            </w:r>
          </w:p>
        </w:tc>
        <w:tc>
          <w:tcPr>
            <w:tcW w:w="1559" w:type="dxa"/>
            <w:gridSpan w:val="2"/>
            <w:tcBorders>
              <w:top w:val="nil"/>
              <w:bottom w:val="single" w:sz="2" w:space="0" w:color="auto"/>
            </w:tcBorders>
          </w:tcPr>
          <w:p w14:paraId="3AECC2A0" w14:textId="77777777" w:rsidR="00D70CF5" w:rsidRPr="00576960" w:rsidRDefault="00D70CF5" w:rsidP="009C49FF">
            <w:pPr>
              <w:rPr>
                <w:lang w:val="ro-MO"/>
              </w:rPr>
            </w:pPr>
            <w:r w:rsidRPr="00576960">
              <w:rPr>
                <w:lang w:val="ro-MO"/>
              </w:rPr>
              <w:t>3,348</w:t>
            </w:r>
          </w:p>
        </w:tc>
      </w:tr>
      <w:tr w:rsidR="00D70CF5" w:rsidRPr="00576960" w14:paraId="5DBB774D"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B53764B"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0BEDE37B" w14:textId="77777777" w:rsidR="00D70CF5" w:rsidRPr="00576960" w:rsidRDefault="00D70CF5" w:rsidP="009C49FF">
            <w:pPr>
              <w:jc w:val="center"/>
              <w:rPr>
                <w:sz w:val="16"/>
                <w:szCs w:val="16"/>
                <w:lang w:val="ro-MO"/>
              </w:rPr>
            </w:pPr>
            <w:r w:rsidRPr="00576960">
              <w:rPr>
                <w:sz w:val="16"/>
                <w:szCs w:val="16"/>
                <w:lang w:val="ro-MO"/>
              </w:rPr>
              <w:t>2952240004118</w:t>
            </w:r>
          </w:p>
        </w:tc>
        <w:tc>
          <w:tcPr>
            <w:tcW w:w="4252" w:type="dxa"/>
            <w:gridSpan w:val="3"/>
            <w:tcBorders>
              <w:top w:val="nil"/>
              <w:bottom w:val="single" w:sz="2" w:space="0" w:color="auto"/>
            </w:tcBorders>
          </w:tcPr>
          <w:p w14:paraId="403C9D0E" w14:textId="77777777" w:rsidR="00D70CF5" w:rsidRPr="007F3226" w:rsidRDefault="00D70CF5" w:rsidP="009C49FF">
            <w:pPr>
              <w:rPr>
                <w:sz w:val="22"/>
                <w:szCs w:val="22"/>
                <w:lang w:val="ro-MO"/>
              </w:rPr>
            </w:pPr>
            <w:r w:rsidRPr="007F3226">
              <w:rPr>
                <w:sz w:val="22"/>
                <w:szCs w:val="22"/>
                <w:lang w:val="ro-MO"/>
              </w:rPr>
              <w:t>Compactor 18 t</w:t>
            </w:r>
          </w:p>
        </w:tc>
        <w:tc>
          <w:tcPr>
            <w:tcW w:w="993" w:type="dxa"/>
            <w:gridSpan w:val="2"/>
            <w:tcBorders>
              <w:top w:val="nil"/>
              <w:bottom w:val="single" w:sz="2" w:space="0" w:color="auto"/>
            </w:tcBorders>
          </w:tcPr>
          <w:p w14:paraId="706204D7" w14:textId="77777777" w:rsidR="00D70CF5" w:rsidRPr="007F3226" w:rsidRDefault="00D70CF5" w:rsidP="009C49FF">
            <w:pPr>
              <w:rPr>
                <w:sz w:val="22"/>
                <w:szCs w:val="22"/>
                <w:lang w:val="ro-MO"/>
              </w:rPr>
            </w:pPr>
            <w:r w:rsidRPr="007F3226">
              <w:rPr>
                <w:sz w:val="22"/>
                <w:szCs w:val="22"/>
                <w:lang w:val="ro-MO"/>
              </w:rPr>
              <w:t>h-ut</w:t>
            </w:r>
          </w:p>
        </w:tc>
        <w:tc>
          <w:tcPr>
            <w:tcW w:w="1559" w:type="dxa"/>
            <w:gridSpan w:val="3"/>
            <w:tcBorders>
              <w:top w:val="nil"/>
              <w:bottom w:val="single" w:sz="2" w:space="0" w:color="auto"/>
            </w:tcBorders>
          </w:tcPr>
          <w:p w14:paraId="7B609560" w14:textId="77777777" w:rsidR="00D70CF5" w:rsidRPr="00576960" w:rsidRDefault="00D70CF5" w:rsidP="009C49FF">
            <w:pPr>
              <w:rPr>
                <w:sz w:val="22"/>
                <w:szCs w:val="22"/>
                <w:lang w:val="ro-MO"/>
              </w:rPr>
            </w:pPr>
            <w:r w:rsidRPr="00576960">
              <w:rPr>
                <w:sz w:val="22"/>
                <w:szCs w:val="22"/>
                <w:lang w:val="en-US"/>
              </w:rPr>
              <w:t>0,0273</w:t>
            </w:r>
          </w:p>
        </w:tc>
        <w:tc>
          <w:tcPr>
            <w:tcW w:w="1559" w:type="dxa"/>
            <w:gridSpan w:val="2"/>
            <w:tcBorders>
              <w:top w:val="nil"/>
              <w:bottom w:val="single" w:sz="2" w:space="0" w:color="auto"/>
            </w:tcBorders>
          </w:tcPr>
          <w:p w14:paraId="434F8C05" w14:textId="77777777" w:rsidR="00D70CF5" w:rsidRPr="00576960" w:rsidRDefault="00D70CF5" w:rsidP="009C49FF">
            <w:pPr>
              <w:rPr>
                <w:lang w:val="ro-MO"/>
              </w:rPr>
            </w:pPr>
            <w:r w:rsidRPr="00576960">
              <w:rPr>
                <w:lang w:val="ro-MO"/>
              </w:rPr>
              <w:t>4,232</w:t>
            </w:r>
          </w:p>
        </w:tc>
      </w:tr>
      <w:tr w:rsidR="00D70CF5" w:rsidRPr="00576960" w14:paraId="199C3FBD"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BDCBCDB"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5E460F60" w14:textId="77777777" w:rsidR="00D70CF5" w:rsidRPr="00576960" w:rsidRDefault="00D70CF5" w:rsidP="009C49FF">
            <w:pPr>
              <w:jc w:val="center"/>
              <w:rPr>
                <w:sz w:val="16"/>
                <w:szCs w:val="16"/>
                <w:lang w:val="ro-MO"/>
              </w:rPr>
            </w:pPr>
            <w:r w:rsidRPr="00576960">
              <w:rPr>
                <w:sz w:val="16"/>
                <w:szCs w:val="16"/>
                <w:lang w:val="ro-MO"/>
              </w:rPr>
              <w:t>3410540005603</w:t>
            </w:r>
          </w:p>
        </w:tc>
        <w:tc>
          <w:tcPr>
            <w:tcW w:w="4252" w:type="dxa"/>
            <w:gridSpan w:val="3"/>
            <w:tcBorders>
              <w:top w:val="nil"/>
              <w:bottom w:val="single" w:sz="2" w:space="0" w:color="auto"/>
            </w:tcBorders>
          </w:tcPr>
          <w:p w14:paraId="40C8AC6B" w14:textId="77777777" w:rsidR="00D70CF5" w:rsidRPr="007F3226" w:rsidRDefault="00D70CF5" w:rsidP="009C49FF">
            <w:pPr>
              <w:rPr>
                <w:sz w:val="22"/>
                <w:szCs w:val="22"/>
                <w:lang w:val="ro-MO"/>
              </w:rPr>
            </w:pPr>
            <w:r w:rsidRPr="007F3226">
              <w:rPr>
                <w:sz w:val="22"/>
                <w:szCs w:val="22"/>
                <w:lang w:val="ro-MO"/>
              </w:rPr>
              <w:t>Autocisterna 5-8 t cu dispozitive de stropire</w:t>
            </w:r>
          </w:p>
        </w:tc>
        <w:tc>
          <w:tcPr>
            <w:tcW w:w="993" w:type="dxa"/>
            <w:gridSpan w:val="2"/>
            <w:tcBorders>
              <w:top w:val="nil"/>
              <w:bottom w:val="single" w:sz="2" w:space="0" w:color="auto"/>
            </w:tcBorders>
          </w:tcPr>
          <w:p w14:paraId="6D8B56D7" w14:textId="77777777" w:rsidR="00D70CF5" w:rsidRPr="007F3226" w:rsidRDefault="00D70CF5" w:rsidP="009C49FF">
            <w:pPr>
              <w:rPr>
                <w:sz w:val="22"/>
                <w:szCs w:val="22"/>
                <w:lang w:val="ro-MO"/>
              </w:rPr>
            </w:pPr>
            <w:r w:rsidRPr="007F3226">
              <w:rPr>
                <w:sz w:val="22"/>
                <w:szCs w:val="22"/>
                <w:lang w:val="ro-MO"/>
              </w:rPr>
              <w:t>h-ut</w:t>
            </w:r>
          </w:p>
        </w:tc>
        <w:tc>
          <w:tcPr>
            <w:tcW w:w="1559" w:type="dxa"/>
            <w:gridSpan w:val="3"/>
            <w:tcBorders>
              <w:top w:val="nil"/>
              <w:bottom w:val="single" w:sz="2" w:space="0" w:color="auto"/>
            </w:tcBorders>
          </w:tcPr>
          <w:p w14:paraId="158F6B5F" w14:textId="77777777" w:rsidR="00D70CF5" w:rsidRPr="00576960" w:rsidRDefault="00D70CF5" w:rsidP="009C49FF">
            <w:pPr>
              <w:rPr>
                <w:sz w:val="22"/>
                <w:szCs w:val="22"/>
                <w:lang w:val="ro-MO"/>
              </w:rPr>
            </w:pPr>
            <w:r w:rsidRPr="00576960">
              <w:rPr>
                <w:sz w:val="22"/>
                <w:szCs w:val="22"/>
                <w:lang w:val="en-US"/>
              </w:rPr>
              <w:t>0,0097</w:t>
            </w:r>
          </w:p>
        </w:tc>
        <w:tc>
          <w:tcPr>
            <w:tcW w:w="1559" w:type="dxa"/>
            <w:gridSpan w:val="2"/>
            <w:tcBorders>
              <w:top w:val="nil"/>
              <w:bottom w:val="single" w:sz="2" w:space="0" w:color="auto"/>
            </w:tcBorders>
          </w:tcPr>
          <w:p w14:paraId="3A16D954" w14:textId="77777777" w:rsidR="00D70CF5" w:rsidRPr="00576960" w:rsidRDefault="00D70CF5" w:rsidP="009C49FF">
            <w:pPr>
              <w:rPr>
                <w:lang w:val="ro-MO"/>
              </w:rPr>
            </w:pPr>
            <w:r w:rsidRPr="00576960">
              <w:rPr>
                <w:lang w:val="ro-MO"/>
              </w:rPr>
              <w:t>1,504</w:t>
            </w:r>
          </w:p>
        </w:tc>
      </w:tr>
      <w:tr w:rsidR="00D70CF5" w:rsidRPr="00576960" w14:paraId="395E5274"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A45EF6F" w14:textId="77777777" w:rsidR="00D70CF5" w:rsidRPr="00576960" w:rsidRDefault="00D70CF5" w:rsidP="009C49FF">
            <w:pPr>
              <w:rPr>
                <w:lang w:val="ro-MO"/>
              </w:rPr>
            </w:pPr>
            <w:r w:rsidRPr="00576960">
              <w:rPr>
                <w:lang w:val="ro-MO"/>
              </w:rPr>
              <w:t>26</w:t>
            </w:r>
          </w:p>
        </w:tc>
        <w:tc>
          <w:tcPr>
            <w:tcW w:w="1276" w:type="dxa"/>
            <w:gridSpan w:val="2"/>
            <w:tcBorders>
              <w:top w:val="single" w:sz="4" w:space="0" w:color="auto"/>
              <w:bottom w:val="single" w:sz="4" w:space="0" w:color="auto"/>
            </w:tcBorders>
          </w:tcPr>
          <w:p w14:paraId="07FF2A87" w14:textId="77777777" w:rsidR="00D70CF5" w:rsidRPr="00576960" w:rsidRDefault="00D70CF5" w:rsidP="009C49FF">
            <w:pPr>
              <w:rPr>
                <w:lang w:val="ro-MO"/>
              </w:rPr>
            </w:pPr>
            <w:r w:rsidRPr="00576960">
              <w:rPr>
                <w:lang w:val="ro-MO"/>
              </w:rPr>
              <w:t>DA12C</w:t>
            </w:r>
          </w:p>
          <w:p w14:paraId="630F2F2B"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58917251"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Strat de fundatie sau reprofilare din piatra sparta, pentru drumuri, cu asternere mecanica, executat fara impanare, fara innoroire - piatra sparta fr. 32-63 mm  LA30 h=25 cm</w:t>
            </w:r>
            <w:r w:rsidRPr="00576960">
              <w:rPr>
                <w:rFonts w:ascii="Times New Roman CYR" w:hAnsi="Times New Roman CYR" w:cs="Times New Roman CYR"/>
                <w:sz w:val="16"/>
                <w:szCs w:val="16"/>
                <w:lang w:val="ro-MO"/>
              </w:rPr>
              <w:t xml:space="preserve"> </w:t>
            </w:r>
          </w:p>
          <w:p w14:paraId="5EDB6444"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21A2728D" w14:textId="77777777" w:rsidR="00D70CF5" w:rsidRPr="00576960" w:rsidRDefault="00D70CF5" w:rsidP="009C49FF">
            <w:pPr>
              <w:jc w:val="center"/>
              <w:rPr>
                <w:lang w:val="ro-MO"/>
              </w:rPr>
            </w:pPr>
            <w:r w:rsidRPr="00576960">
              <w:rPr>
                <w:lang w:val="ro-MO"/>
              </w:rPr>
              <w:t>m3</w:t>
            </w:r>
          </w:p>
        </w:tc>
        <w:tc>
          <w:tcPr>
            <w:tcW w:w="1559" w:type="dxa"/>
            <w:gridSpan w:val="3"/>
            <w:tcBorders>
              <w:top w:val="single" w:sz="4" w:space="0" w:color="auto"/>
              <w:bottom w:val="single" w:sz="4" w:space="0" w:color="auto"/>
            </w:tcBorders>
            <w:vAlign w:val="center"/>
          </w:tcPr>
          <w:p w14:paraId="701149A3" w14:textId="77777777" w:rsidR="00D70CF5" w:rsidRPr="00576960" w:rsidRDefault="00D70CF5" w:rsidP="009C49FF">
            <w:pPr>
              <w:jc w:val="center"/>
              <w:rPr>
                <w:sz w:val="22"/>
                <w:szCs w:val="22"/>
                <w:lang w:val="ro-MO"/>
              </w:rPr>
            </w:pPr>
          </w:p>
        </w:tc>
        <w:tc>
          <w:tcPr>
            <w:tcW w:w="1559" w:type="dxa"/>
            <w:gridSpan w:val="2"/>
            <w:tcBorders>
              <w:top w:val="single" w:sz="4" w:space="0" w:color="auto"/>
              <w:bottom w:val="single" w:sz="4" w:space="0" w:color="auto"/>
            </w:tcBorders>
            <w:vAlign w:val="center"/>
          </w:tcPr>
          <w:p w14:paraId="6242D7D1" w14:textId="77777777" w:rsidR="00D70CF5" w:rsidRPr="00576960" w:rsidRDefault="00D70CF5" w:rsidP="009C49FF">
            <w:pPr>
              <w:jc w:val="center"/>
              <w:rPr>
                <w:lang w:val="ro-MO"/>
              </w:rPr>
            </w:pPr>
            <w:r w:rsidRPr="00576960">
              <w:rPr>
                <w:lang w:val="ro-MO"/>
              </w:rPr>
              <w:t>387,500</w:t>
            </w:r>
          </w:p>
        </w:tc>
      </w:tr>
      <w:tr w:rsidR="00D70CF5" w:rsidRPr="00576960" w14:paraId="30B0AEDC"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28E0AB3"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4E3D57B5" w14:textId="77777777" w:rsidR="00D70CF5" w:rsidRPr="00576960" w:rsidRDefault="00D70CF5" w:rsidP="009C49FF">
            <w:pPr>
              <w:jc w:val="center"/>
              <w:rPr>
                <w:sz w:val="16"/>
                <w:szCs w:val="16"/>
                <w:lang w:val="ro-MO"/>
              </w:rPr>
            </w:pPr>
            <w:r w:rsidRPr="00576960">
              <w:rPr>
                <w:sz w:val="16"/>
                <w:szCs w:val="16"/>
                <w:lang w:val="ro-MO"/>
              </w:rPr>
              <w:t>7129020012800</w:t>
            </w:r>
          </w:p>
        </w:tc>
        <w:tc>
          <w:tcPr>
            <w:tcW w:w="4252" w:type="dxa"/>
            <w:gridSpan w:val="3"/>
            <w:tcBorders>
              <w:top w:val="nil"/>
              <w:bottom w:val="single" w:sz="2" w:space="0" w:color="auto"/>
            </w:tcBorders>
          </w:tcPr>
          <w:p w14:paraId="225A9D23" w14:textId="77777777" w:rsidR="00D70CF5" w:rsidRPr="007F3226" w:rsidRDefault="00D70CF5" w:rsidP="009C49FF">
            <w:pPr>
              <w:rPr>
                <w:sz w:val="22"/>
                <w:szCs w:val="22"/>
                <w:lang w:val="ro-MO"/>
              </w:rPr>
            </w:pPr>
            <w:r w:rsidRPr="007F3226">
              <w:rPr>
                <w:sz w:val="22"/>
                <w:szCs w:val="22"/>
                <w:lang w:val="ro-MO"/>
              </w:rPr>
              <w:t>Pavator</w:t>
            </w:r>
          </w:p>
        </w:tc>
        <w:tc>
          <w:tcPr>
            <w:tcW w:w="993" w:type="dxa"/>
            <w:gridSpan w:val="2"/>
            <w:tcBorders>
              <w:top w:val="nil"/>
              <w:bottom w:val="single" w:sz="2" w:space="0" w:color="auto"/>
            </w:tcBorders>
          </w:tcPr>
          <w:p w14:paraId="094B0E27" w14:textId="77777777" w:rsidR="00D70CF5" w:rsidRPr="007F3226" w:rsidRDefault="00D70CF5" w:rsidP="009C49FF">
            <w:pPr>
              <w:rPr>
                <w:sz w:val="22"/>
                <w:szCs w:val="22"/>
                <w:lang w:val="ro-MO"/>
              </w:rPr>
            </w:pPr>
            <w:r w:rsidRPr="007F3226">
              <w:rPr>
                <w:sz w:val="22"/>
                <w:szCs w:val="22"/>
                <w:lang w:val="ro-MO"/>
              </w:rPr>
              <w:t>h-om</w:t>
            </w:r>
          </w:p>
        </w:tc>
        <w:tc>
          <w:tcPr>
            <w:tcW w:w="1559" w:type="dxa"/>
            <w:gridSpan w:val="3"/>
            <w:tcBorders>
              <w:top w:val="nil"/>
              <w:bottom w:val="single" w:sz="2" w:space="0" w:color="auto"/>
            </w:tcBorders>
          </w:tcPr>
          <w:p w14:paraId="1F6A97C1" w14:textId="77777777" w:rsidR="00D70CF5" w:rsidRPr="00576960" w:rsidRDefault="00D70CF5" w:rsidP="009C49FF">
            <w:pPr>
              <w:rPr>
                <w:sz w:val="22"/>
                <w:szCs w:val="22"/>
                <w:lang w:val="ro-MO"/>
              </w:rPr>
            </w:pPr>
            <w:r w:rsidRPr="00576960">
              <w:rPr>
                <w:sz w:val="22"/>
                <w:szCs w:val="22"/>
                <w:lang w:val="en-US"/>
              </w:rPr>
              <w:t>0,3000</w:t>
            </w:r>
          </w:p>
        </w:tc>
        <w:tc>
          <w:tcPr>
            <w:tcW w:w="1559" w:type="dxa"/>
            <w:gridSpan w:val="2"/>
            <w:tcBorders>
              <w:top w:val="nil"/>
              <w:bottom w:val="single" w:sz="2" w:space="0" w:color="auto"/>
            </w:tcBorders>
          </w:tcPr>
          <w:p w14:paraId="574C99AF" w14:textId="77777777" w:rsidR="00D70CF5" w:rsidRPr="00576960" w:rsidRDefault="00D70CF5" w:rsidP="009C49FF">
            <w:pPr>
              <w:rPr>
                <w:lang w:val="ro-MO"/>
              </w:rPr>
            </w:pPr>
            <w:r w:rsidRPr="00576960">
              <w:rPr>
                <w:lang w:val="ro-MO"/>
              </w:rPr>
              <w:t>116,250</w:t>
            </w:r>
          </w:p>
        </w:tc>
      </w:tr>
      <w:tr w:rsidR="00D70CF5" w:rsidRPr="00576960" w14:paraId="42AACB7D"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530F110"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419C9CB3" w14:textId="77777777" w:rsidR="00D70CF5" w:rsidRPr="00576960" w:rsidRDefault="00D70CF5" w:rsidP="009C49FF">
            <w:pPr>
              <w:jc w:val="center"/>
              <w:rPr>
                <w:sz w:val="16"/>
                <w:szCs w:val="16"/>
                <w:lang w:val="ro-MO"/>
              </w:rPr>
            </w:pPr>
            <w:r w:rsidRPr="00576960">
              <w:rPr>
                <w:sz w:val="16"/>
                <w:szCs w:val="16"/>
                <w:lang w:val="ro-MO"/>
              </w:rPr>
              <w:t>1411122201672</w:t>
            </w:r>
          </w:p>
        </w:tc>
        <w:tc>
          <w:tcPr>
            <w:tcW w:w="4252" w:type="dxa"/>
            <w:gridSpan w:val="3"/>
            <w:tcBorders>
              <w:top w:val="nil"/>
              <w:bottom w:val="single" w:sz="2" w:space="0" w:color="auto"/>
            </w:tcBorders>
          </w:tcPr>
          <w:p w14:paraId="3034471C" w14:textId="77777777" w:rsidR="00D70CF5" w:rsidRPr="007F3226" w:rsidRDefault="00D70CF5" w:rsidP="009C49FF">
            <w:pPr>
              <w:rPr>
                <w:sz w:val="22"/>
                <w:szCs w:val="22"/>
                <w:lang w:val="ro-MO"/>
              </w:rPr>
            </w:pPr>
            <w:r w:rsidRPr="007F3226">
              <w:rPr>
                <w:sz w:val="22"/>
                <w:szCs w:val="22"/>
                <w:lang w:val="ro-MO"/>
              </w:rPr>
              <w:t>Piatra sparta LA30 fr. 32-63 mm</w:t>
            </w:r>
          </w:p>
        </w:tc>
        <w:tc>
          <w:tcPr>
            <w:tcW w:w="993" w:type="dxa"/>
            <w:gridSpan w:val="2"/>
            <w:tcBorders>
              <w:top w:val="nil"/>
              <w:bottom w:val="single" w:sz="2" w:space="0" w:color="auto"/>
            </w:tcBorders>
          </w:tcPr>
          <w:p w14:paraId="6098CCF8" w14:textId="77777777" w:rsidR="00D70CF5" w:rsidRPr="007F3226" w:rsidRDefault="00D70CF5" w:rsidP="009C49FF">
            <w:pPr>
              <w:rPr>
                <w:sz w:val="22"/>
                <w:szCs w:val="22"/>
                <w:lang w:val="ro-MO"/>
              </w:rPr>
            </w:pPr>
            <w:r w:rsidRPr="007F3226">
              <w:rPr>
                <w:sz w:val="22"/>
                <w:szCs w:val="22"/>
                <w:lang w:val="ro-MO"/>
              </w:rPr>
              <w:t>m3</w:t>
            </w:r>
          </w:p>
        </w:tc>
        <w:tc>
          <w:tcPr>
            <w:tcW w:w="1559" w:type="dxa"/>
            <w:gridSpan w:val="3"/>
            <w:tcBorders>
              <w:top w:val="nil"/>
              <w:bottom w:val="single" w:sz="2" w:space="0" w:color="auto"/>
            </w:tcBorders>
          </w:tcPr>
          <w:p w14:paraId="60FC3117" w14:textId="77777777" w:rsidR="00D70CF5" w:rsidRPr="00576960" w:rsidRDefault="00D70CF5" w:rsidP="009C49FF">
            <w:pPr>
              <w:rPr>
                <w:sz w:val="22"/>
                <w:szCs w:val="22"/>
                <w:lang w:val="ro-MO"/>
              </w:rPr>
            </w:pPr>
            <w:r w:rsidRPr="00576960">
              <w:rPr>
                <w:sz w:val="22"/>
                <w:szCs w:val="22"/>
                <w:lang w:val="en-US"/>
              </w:rPr>
              <w:t>1,2700</w:t>
            </w:r>
          </w:p>
        </w:tc>
        <w:tc>
          <w:tcPr>
            <w:tcW w:w="1559" w:type="dxa"/>
            <w:gridSpan w:val="2"/>
            <w:tcBorders>
              <w:top w:val="nil"/>
              <w:bottom w:val="single" w:sz="2" w:space="0" w:color="auto"/>
            </w:tcBorders>
          </w:tcPr>
          <w:p w14:paraId="45F427E1" w14:textId="77777777" w:rsidR="00D70CF5" w:rsidRPr="00576960" w:rsidRDefault="00D70CF5" w:rsidP="009C49FF">
            <w:pPr>
              <w:rPr>
                <w:lang w:val="ro-MO"/>
              </w:rPr>
            </w:pPr>
            <w:r w:rsidRPr="00576960">
              <w:rPr>
                <w:lang w:val="ro-MO"/>
              </w:rPr>
              <w:t>492,125</w:t>
            </w:r>
          </w:p>
        </w:tc>
      </w:tr>
      <w:tr w:rsidR="00D70CF5" w:rsidRPr="00576960" w14:paraId="5952BD3E"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D4D51B4"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0A443153" w14:textId="77777777" w:rsidR="00D70CF5" w:rsidRPr="00576960" w:rsidRDefault="00D70CF5" w:rsidP="009C49FF">
            <w:pPr>
              <w:jc w:val="center"/>
              <w:rPr>
                <w:sz w:val="16"/>
                <w:szCs w:val="16"/>
                <w:lang w:val="ro-MO"/>
              </w:rPr>
            </w:pPr>
            <w:r w:rsidRPr="00576960">
              <w:rPr>
                <w:sz w:val="16"/>
                <w:szCs w:val="16"/>
                <w:lang w:val="ro-MO"/>
              </w:rPr>
              <w:t>4100116202806</w:t>
            </w:r>
          </w:p>
        </w:tc>
        <w:tc>
          <w:tcPr>
            <w:tcW w:w="4252" w:type="dxa"/>
            <w:gridSpan w:val="3"/>
            <w:tcBorders>
              <w:top w:val="nil"/>
              <w:bottom w:val="single" w:sz="2" w:space="0" w:color="auto"/>
            </w:tcBorders>
          </w:tcPr>
          <w:p w14:paraId="7524E2D7" w14:textId="77777777" w:rsidR="00D70CF5" w:rsidRPr="007F3226" w:rsidRDefault="00D70CF5" w:rsidP="009C49FF">
            <w:pPr>
              <w:rPr>
                <w:sz w:val="22"/>
                <w:szCs w:val="22"/>
                <w:lang w:val="ro-MO"/>
              </w:rPr>
            </w:pPr>
            <w:r w:rsidRPr="007F3226">
              <w:rPr>
                <w:sz w:val="22"/>
                <w:szCs w:val="22"/>
                <w:lang w:val="ro-MO"/>
              </w:rPr>
              <w:t>Apa industriala in cisterne pt. lucrari drumuri-terasam.</w:t>
            </w:r>
          </w:p>
        </w:tc>
        <w:tc>
          <w:tcPr>
            <w:tcW w:w="993" w:type="dxa"/>
            <w:gridSpan w:val="2"/>
            <w:tcBorders>
              <w:top w:val="nil"/>
              <w:bottom w:val="single" w:sz="2" w:space="0" w:color="auto"/>
            </w:tcBorders>
          </w:tcPr>
          <w:p w14:paraId="231F39F5" w14:textId="77777777" w:rsidR="00D70CF5" w:rsidRPr="007F3226" w:rsidRDefault="00D70CF5" w:rsidP="009C49FF">
            <w:pPr>
              <w:rPr>
                <w:sz w:val="22"/>
                <w:szCs w:val="22"/>
                <w:lang w:val="ro-MO"/>
              </w:rPr>
            </w:pPr>
            <w:r w:rsidRPr="007F3226">
              <w:rPr>
                <w:sz w:val="22"/>
                <w:szCs w:val="22"/>
                <w:lang w:val="ro-MO"/>
              </w:rPr>
              <w:t>m3</w:t>
            </w:r>
          </w:p>
        </w:tc>
        <w:tc>
          <w:tcPr>
            <w:tcW w:w="1559" w:type="dxa"/>
            <w:gridSpan w:val="3"/>
            <w:tcBorders>
              <w:top w:val="nil"/>
              <w:bottom w:val="single" w:sz="2" w:space="0" w:color="auto"/>
            </w:tcBorders>
          </w:tcPr>
          <w:p w14:paraId="7FFF3C66" w14:textId="77777777" w:rsidR="00D70CF5" w:rsidRPr="00576960" w:rsidRDefault="00D70CF5" w:rsidP="009C49FF">
            <w:pPr>
              <w:rPr>
                <w:sz w:val="22"/>
                <w:szCs w:val="22"/>
                <w:lang w:val="ro-MO"/>
              </w:rPr>
            </w:pPr>
            <w:r w:rsidRPr="00576960">
              <w:rPr>
                <w:sz w:val="22"/>
                <w:szCs w:val="22"/>
                <w:lang w:val="en-US"/>
              </w:rPr>
              <w:t>0,0500</w:t>
            </w:r>
          </w:p>
        </w:tc>
        <w:tc>
          <w:tcPr>
            <w:tcW w:w="1559" w:type="dxa"/>
            <w:gridSpan w:val="2"/>
            <w:tcBorders>
              <w:top w:val="nil"/>
              <w:bottom w:val="single" w:sz="2" w:space="0" w:color="auto"/>
            </w:tcBorders>
          </w:tcPr>
          <w:p w14:paraId="7DBD116F" w14:textId="77777777" w:rsidR="00D70CF5" w:rsidRPr="00576960" w:rsidRDefault="00D70CF5" w:rsidP="009C49FF">
            <w:pPr>
              <w:rPr>
                <w:lang w:val="ro-MO"/>
              </w:rPr>
            </w:pPr>
            <w:r w:rsidRPr="00576960">
              <w:rPr>
                <w:lang w:val="ro-MO"/>
              </w:rPr>
              <w:t>19,375</w:t>
            </w:r>
          </w:p>
        </w:tc>
      </w:tr>
      <w:tr w:rsidR="00D70CF5" w:rsidRPr="00576960" w14:paraId="7FFF655C"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632DF58"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78AF1B6A" w14:textId="77777777" w:rsidR="00D70CF5" w:rsidRPr="00576960" w:rsidRDefault="00D70CF5" w:rsidP="009C49FF">
            <w:pPr>
              <w:jc w:val="center"/>
              <w:rPr>
                <w:sz w:val="16"/>
                <w:szCs w:val="16"/>
                <w:lang w:val="ro-MO"/>
              </w:rPr>
            </w:pPr>
            <w:r w:rsidRPr="00576960">
              <w:rPr>
                <w:sz w:val="16"/>
                <w:szCs w:val="16"/>
                <w:lang w:val="ro-MO"/>
              </w:rPr>
              <w:t>2952220003546</w:t>
            </w:r>
          </w:p>
        </w:tc>
        <w:tc>
          <w:tcPr>
            <w:tcW w:w="4252" w:type="dxa"/>
            <w:gridSpan w:val="3"/>
            <w:tcBorders>
              <w:top w:val="nil"/>
              <w:bottom w:val="single" w:sz="2" w:space="0" w:color="auto"/>
            </w:tcBorders>
          </w:tcPr>
          <w:p w14:paraId="70BBB9A6" w14:textId="77777777" w:rsidR="00D70CF5" w:rsidRPr="007F3226" w:rsidRDefault="00D70CF5" w:rsidP="009C49FF">
            <w:pPr>
              <w:rPr>
                <w:sz w:val="22"/>
                <w:szCs w:val="22"/>
                <w:lang w:val="ro-MO"/>
              </w:rPr>
            </w:pPr>
            <w:r w:rsidRPr="007F3226">
              <w:rPr>
                <w:sz w:val="22"/>
                <w:szCs w:val="22"/>
                <w:lang w:val="ro-MO"/>
              </w:rPr>
              <w:t>Autogreder pina la 175 cp</w:t>
            </w:r>
          </w:p>
        </w:tc>
        <w:tc>
          <w:tcPr>
            <w:tcW w:w="993" w:type="dxa"/>
            <w:gridSpan w:val="2"/>
            <w:tcBorders>
              <w:top w:val="nil"/>
              <w:bottom w:val="single" w:sz="2" w:space="0" w:color="auto"/>
            </w:tcBorders>
          </w:tcPr>
          <w:p w14:paraId="6CCE1727" w14:textId="77777777" w:rsidR="00D70CF5" w:rsidRPr="007F3226" w:rsidRDefault="00D70CF5" w:rsidP="009C49FF">
            <w:pPr>
              <w:rPr>
                <w:sz w:val="22"/>
                <w:szCs w:val="22"/>
                <w:lang w:val="ro-MO"/>
              </w:rPr>
            </w:pPr>
            <w:r w:rsidRPr="007F3226">
              <w:rPr>
                <w:sz w:val="22"/>
                <w:szCs w:val="22"/>
                <w:lang w:val="ro-MO"/>
              </w:rPr>
              <w:t>h-ut</w:t>
            </w:r>
          </w:p>
        </w:tc>
        <w:tc>
          <w:tcPr>
            <w:tcW w:w="1559" w:type="dxa"/>
            <w:gridSpan w:val="3"/>
            <w:tcBorders>
              <w:top w:val="nil"/>
              <w:bottom w:val="single" w:sz="2" w:space="0" w:color="auto"/>
            </w:tcBorders>
          </w:tcPr>
          <w:p w14:paraId="395B2B21" w14:textId="77777777" w:rsidR="00D70CF5" w:rsidRPr="00576960" w:rsidRDefault="00D70CF5" w:rsidP="009C49FF">
            <w:pPr>
              <w:rPr>
                <w:sz w:val="22"/>
                <w:szCs w:val="22"/>
                <w:lang w:val="ro-MO"/>
              </w:rPr>
            </w:pPr>
            <w:r w:rsidRPr="00576960">
              <w:rPr>
                <w:sz w:val="22"/>
                <w:szCs w:val="22"/>
                <w:lang w:val="en-US"/>
              </w:rPr>
              <w:t>0,0420</w:t>
            </w:r>
          </w:p>
        </w:tc>
        <w:tc>
          <w:tcPr>
            <w:tcW w:w="1559" w:type="dxa"/>
            <w:gridSpan w:val="2"/>
            <w:tcBorders>
              <w:top w:val="nil"/>
              <w:bottom w:val="single" w:sz="2" w:space="0" w:color="auto"/>
            </w:tcBorders>
          </w:tcPr>
          <w:p w14:paraId="7992637B" w14:textId="77777777" w:rsidR="00D70CF5" w:rsidRPr="00576960" w:rsidRDefault="00D70CF5" w:rsidP="009C49FF">
            <w:pPr>
              <w:rPr>
                <w:lang w:val="ro-MO"/>
              </w:rPr>
            </w:pPr>
            <w:r w:rsidRPr="00576960">
              <w:rPr>
                <w:lang w:val="ro-MO"/>
              </w:rPr>
              <w:t>16,275</w:t>
            </w:r>
          </w:p>
        </w:tc>
      </w:tr>
      <w:tr w:rsidR="00D70CF5" w:rsidRPr="00576960" w14:paraId="31CD1E79"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3E0680C"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53043DF2" w14:textId="77777777" w:rsidR="00D70CF5" w:rsidRPr="00576960" w:rsidRDefault="00D70CF5" w:rsidP="009C49FF">
            <w:pPr>
              <w:jc w:val="center"/>
              <w:rPr>
                <w:sz w:val="16"/>
                <w:szCs w:val="16"/>
                <w:lang w:val="ro-MO"/>
              </w:rPr>
            </w:pPr>
            <w:r w:rsidRPr="00576960">
              <w:rPr>
                <w:sz w:val="16"/>
                <w:szCs w:val="16"/>
                <w:lang w:val="ro-MO"/>
              </w:rPr>
              <w:t>2952240004010</w:t>
            </w:r>
          </w:p>
        </w:tc>
        <w:tc>
          <w:tcPr>
            <w:tcW w:w="4252" w:type="dxa"/>
            <w:gridSpan w:val="3"/>
            <w:tcBorders>
              <w:top w:val="nil"/>
              <w:bottom w:val="single" w:sz="2" w:space="0" w:color="auto"/>
            </w:tcBorders>
          </w:tcPr>
          <w:p w14:paraId="64C93F7C" w14:textId="77777777" w:rsidR="00D70CF5" w:rsidRPr="007F3226" w:rsidRDefault="00D70CF5" w:rsidP="009C49FF">
            <w:pPr>
              <w:rPr>
                <w:sz w:val="22"/>
                <w:szCs w:val="22"/>
                <w:lang w:val="ro-MO"/>
              </w:rPr>
            </w:pPr>
            <w:r w:rsidRPr="007F3226">
              <w:rPr>
                <w:sz w:val="22"/>
                <w:szCs w:val="22"/>
                <w:lang w:val="ro-MO"/>
              </w:rPr>
              <w:t>Compactor static autopropulsat cu rulouri valturi  R 8-14 de 14tf</w:t>
            </w:r>
          </w:p>
        </w:tc>
        <w:tc>
          <w:tcPr>
            <w:tcW w:w="993" w:type="dxa"/>
            <w:gridSpan w:val="2"/>
            <w:tcBorders>
              <w:top w:val="nil"/>
              <w:bottom w:val="single" w:sz="2" w:space="0" w:color="auto"/>
            </w:tcBorders>
          </w:tcPr>
          <w:p w14:paraId="17955855" w14:textId="77777777" w:rsidR="00D70CF5" w:rsidRPr="007F3226" w:rsidRDefault="00D70CF5" w:rsidP="009C49FF">
            <w:pPr>
              <w:rPr>
                <w:sz w:val="22"/>
                <w:szCs w:val="22"/>
                <w:lang w:val="ro-MO"/>
              </w:rPr>
            </w:pPr>
            <w:r w:rsidRPr="007F3226">
              <w:rPr>
                <w:sz w:val="22"/>
                <w:szCs w:val="22"/>
                <w:lang w:val="ro-MO"/>
              </w:rPr>
              <w:t>h-ut</w:t>
            </w:r>
          </w:p>
        </w:tc>
        <w:tc>
          <w:tcPr>
            <w:tcW w:w="1559" w:type="dxa"/>
            <w:gridSpan w:val="3"/>
            <w:tcBorders>
              <w:top w:val="nil"/>
              <w:bottom w:val="single" w:sz="2" w:space="0" w:color="auto"/>
            </w:tcBorders>
          </w:tcPr>
          <w:p w14:paraId="576A7803" w14:textId="77777777" w:rsidR="00D70CF5" w:rsidRPr="00576960" w:rsidRDefault="00D70CF5" w:rsidP="009C49FF">
            <w:pPr>
              <w:rPr>
                <w:sz w:val="22"/>
                <w:szCs w:val="22"/>
                <w:lang w:val="ro-MO"/>
              </w:rPr>
            </w:pPr>
            <w:r w:rsidRPr="00576960">
              <w:rPr>
                <w:sz w:val="22"/>
                <w:szCs w:val="22"/>
                <w:lang w:val="en-US"/>
              </w:rPr>
              <w:t>0,2180</w:t>
            </w:r>
          </w:p>
        </w:tc>
        <w:tc>
          <w:tcPr>
            <w:tcW w:w="1559" w:type="dxa"/>
            <w:gridSpan w:val="2"/>
            <w:tcBorders>
              <w:top w:val="nil"/>
              <w:bottom w:val="single" w:sz="2" w:space="0" w:color="auto"/>
            </w:tcBorders>
          </w:tcPr>
          <w:p w14:paraId="2A8B01B4" w14:textId="77777777" w:rsidR="00D70CF5" w:rsidRPr="00576960" w:rsidRDefault="00D70CF5" w:rsidP="009C49FF">
            <w:pPr>
              <w:rPr>
                <w:lang w:val="ro-MO"/>
              </w:rPr>
            </w:pPr>
            <w:r w:rsidRPr="00576960">
              <w:rPr>
                <w:lang w:val="ro-MO"/>
              </w:rPr>
              <w:t>84,475</w:t>
            </w:r>
          </w:p>
        </w:tc>
      </w:tr>
      <w:tr w:rsidR="00D70CF5" w:rsidRPr="00576960" w14:paraId="57F090AC"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516D7C2"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785FF21C" w14:textId="77777777" w:rsidR="00D70CF5" w:rsidRPr="00576960" w:rsidRDefault="00D70CF5" w:rsidP="009C49FF">
            <w:pPr>
              <w:jc w:val="center"/>
              <w:rPr>
                <w:sz w:val="16"/>
                <w:szCs w:val="16"/>
                <w:lang w:val="ro-MO"/>
              </w:rPr>
            </w:pPr>
            <w:r w:rsidRPr="00576960">
              <w:rPr>
                <w:sz w:val="16"/>
                <w:szCs w:val="16"/>
                <w:lang w:val="ro-MO"/>
              </w:rPr>
              <w:t>3410540005603</w:t>
            </w:r>
          </w:p>
        </w:tc>
        <w:tc>
          <w:tcPr>
            <w:tcW w:w="4252" w:type="dxa"/>
            <w:gridSpan w:val="3"/>
            <w:tcBorders>
              <w:top w:val="nil"/>
              <w:bottom w:val="single" w:sz="2" w:space="0" w:color="auto"/>
            </w:tcBorders>
          </w:tcPr>
          <w:p w14:paraId="13D804B3" w14:textId="77777777" w:rsidR="00D70CF5" w:rsidRPr="007F3226" w:rsidRDefault="00D70CF5" w:rsidP="009C49FF">
            <w:pPr>
              <w:rPr>
                <w:sz w:val="22"/>
                <w:szCs w:val="22"/>
                <w:lang w:val="ro-MO"/>
              </w:rPr>
            </w:pPr>
            <w:r w:rsidRPr="007F3226">
              <w:rPr>
                <w:sz w:val="22"/>
                <w:szCs w:val="22"/>
                <w:lang w:val="ro-MO"/>
              </w:rPr>
              <w:t>Autocisterna 5-8 t cu dispozitive de stropire</w:t>
            </w:r>
          </w:p>
        </w:tc>
        <w:tc>
          <w:tcPr>
            <w:tcW w:w="993" w:type="dxa"/>
            <w:gridSpan w:val="2"/>
            <w:tcBorders>
              <w:top w:val="nil"/>
              <w:bottom w:val="single" w:sz="2" w:space="0" w:color="auto"/>
            </w:tcBorders>
          </w:tcPr>
          <w:p w14:paraId="6139097D" w14:textId="77777777" w:rsidR="00D70CF5" w:rsidRPr="007F3226" w:rsidRDefault="00D70CF5" w:rsidP="009C49FF">
            <w:pPr>
              <w:rPr>
                <w:sz w:val="22"/>
                <w:szCs w:val="22"/>
                <w:lang w:val="ro-MO"/>
              </w:rPr>
            </w:pPr>
            <w:r w:rsidRPr="007F3226">
              <w:rPr>
                <w:sz w:val="22"/>
                <w:szCs w:val="22"/>
                <w:lang w:val="ro-MO"/>
              </w:rPr>
              <w:t>h-ut</w:t>
            </w:r>
          </w:p>
        </w:tc>
        <w:tc>
          <w:tcPr>
            <w:tcW w:w="1559" w:type="dxa"/>
            <w:gridSpan w:val="3"/>
            <w:tcBorders>
              <w:top w:val="nil"/>
              <w:bottom w:val="single" w:sz="2" w:space="0" w:color="auto"/>
            </w:tcBorders>
          </w:tcPr>
          <w:p w14:paraId="642DDEAB" w14:textId="77777777" w:rsidR="00D70CF5" w:rsidRPr="00576960" w:rsidRDefault="00D70CF5" w:rsidP="009C49FF">
            <w:pPr>
              <w:rPr>
                <w:sz w:val="22"/>
                <w:szCs w:val="22"/>
                <w:lang w:val="ro-MO"/>
              </w:rPr>
            </w:pPr>
            <w:r w:rsidRPr="00576960">
              <w:rPr>
                <w:sz w:val="22"/>
                <w:szCs w:val="22"/>
                <w:lang w:val="en-US"/>
              </w:rPr>
              <w:t>0,0050</w:t>
            </w:r>
          </w:p>
        </w:tc>
        <w:tc>
          <w:tcPr>
            <w:tcW w:w="1559" w:type="dxa"/>
            <w:gridSpan w:val="2"/>
            <w:tcBorders>
              <w:top w:val="nil"/>
              <w:bottom w:val="single" w:sz="2" w:space="0" w:color="auto"/>
            </w:tcBorders>
          </w:tcPr>
          <w:p w14:paraId="4EC4334B" w14:textId="77777777" w:rsidR="00D70CF5" w:rsidRPr="00576960" w:rsidRDefault="00D70CF5" w:rsidP="009C49FF">
            <w:pPr>
              <w:rPr>
                <w:lang w:val="ro-MO"/>
              </w:rPr>
            </w:pPr>
            <w:r w:rsidRPr="00576960">
              <w:rPr>
                <w:lang w:val="ro-MO"/>
              </w:rPr>
              <w:t>1,938</w:t>
            </w:r>
          </w:p>
        </w:tc>
      </w:tr>
      <w:tr w:rsidR="00D70CF5" w:rsidRPr="00576960" w14:paraId="2E86EC86"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2EAFAD0" w14:textId="77777777" w:rsidR="00D70CF5" w:rsidRPr="00576960" w:rsidRDefault="00D70CF5" w:rsidP="009C49FF">
            <w:pPr>
              <w:rPr>
                <w:lang w:val="ro-MO"/>
              </w:rPr>
            </w:pPr>
            <w:r w:rsidRPr="00576960">
              <w:rPr>
                <w:lang w:val="ro-MO"/>
              </w:rPr>
              <w:t>27</w:t>
            </w:r>
          </w:p>
        </w:tc>
        <w:tc>
          <w:tcPr>
            <w:tcW w:w="1276" w:type="dxa"/>
            <w:gridSpan w:val="2"/>
            <w:tcBorders>
              <w:top w:val="single" w:sz="4" w:space="0" w:color="auto"/>
              <w:bottom w:val="single" w:sz="4" w:space="0" w:color="auto"/>
            </w:tcBorders>
          </w:tcPr>
          <w:p w14:paraId="4BA4DFB8" w14:textId="77777777" w:rsidR="00D70CF5" w:rsidRPr="00576960" w:rsidRDefault="00D70CF5" w:rsidP="009C49FF">
            <w:pPr>
              <w:rPr>
                <w:lang w:val="ro-MO"/>
              </w:rPr>
            </w:pPr>
            <w:r w:rsidRPr="00576960">
              <w:rPr>
                <w:lang w:val="ro-MO"/>
              </w:rPr>
              <w:t>DA12B</w:t>
            </w:r>
          </w:p>
          <w:p w14:paraId="0F276DBD"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76A9A19B"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Strat de fundatie sau reprofilare din piatra sparta, pentru drumuri, cu asternere mecanica, executat cu impanare fara innororire - piatra sparta fr. 32-63 / 16-32 mm  LA30 h=10 cm</w:t>
            </w:r>
            <w:r w:rsidRPr="00576960">
              <w:rPr>
                <w:rFonts w:ascii="Times New Roman CYR" w:hAnsi="Times New Roman CYR" w:cs="Times New Roman CYR"/>
                <w:sz w:val="16"/>
                <w:szCs w:val="16"/>
                <w:lang w:val="ro-MO"/>
              </w:rPr>
              <w:t xml:space="preserve"> </w:t>
            </w:r>
          </w:p>
          <w:p w14:paraId="64A9AF1E"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5CAFFCD2" w14:textId="77777777" w:rsidR="00D70CF5" w:rsidRPr="00576960" w:rsidRDefault="00D70CF5" w:rsidP="009C49FF">
            <w:pPr>
              <w:jc w:val="center"/>
              <w:rPr>
                <w:lang w:val="ro-MO"/>
              </w:rPr>
            </w:pPr>
            <w:r w:rsidRPr="00576960">
              <w:rPr>
                <w:lang w:val="ro-MO"/>
              </w:rPr>
              <w:t>m3</w:t>
            </w:r>
          </w:p>
        </w:tc>
        <w:tc>
          <w:tcPr>
            <w:tcW w:w="1559" w:type="dxa"/>
            <w:gridSpan w:val="3"/>
            <w:tcBorders>
              <w:top w:val="single" w:sz="4" w:space="0" w:color="auto"/>
              <w:bottom w:val="single" w:sz="4" w:space="0" w:color="auto"/>
            </w:tcBorders>
            <w:vAlign w:val="center"/>
          </w:tcPr>
          <w:p w14:paraId="6682E5D8" w14:textId="77777777" w:rsidR="00D70CF5" w:rsidRPr="00576960" w:rsidRDefault="00D70CF5" w:rsidP="009C49FF">
            <w:pPr>
              <w:jc w:val="center"/>
              <w:rPr>
                <w:sz w:val="22"/>
                <w:szCs w:val="22"/>
                <w:lang w:val="ro-MO"/>
              </w:rPr>
            </w:pPr>
          </w:p>
        </w:tc>
        <w:tc>
          <w:tcPr>
            <w:tcW w:w="1559" w:type="dxa"/>
            <w:gridSpan w:val="2"/>
            <w:tcBorders>
              <w:top w:val="single" w:sz="4" w:space="0" w:color="auto"/>
              <w:bottom w:val="single" w:sz="4" w:space="0" w:color="auto"/>
            </w:tcBorders>
            <w:vAlign w:val="center"/>
          </w:tcPr>
          <w:p w14:paraId="46B87C57" w14:textId="77777777" w:rsidR="00D70CF5" w:rsidRPr="00576960" w:rsidRDefault="00D70CF5" w:rsidP="009C49FF">
            <w:pPr>
              <w:jc w:val="center"/>
              <w:rPr>
                <w:lang w:val="ro-MO"/>
              </w:rPr>
            </w:pPr>
            <w:r w:rsidRPr="00576960">
              <w:rPr>
                <w:lang w:val="ro-MO"/>
              </w:rPr>
              <w:t>155,000</w:t>
            </w:r>
          </w:p>
        </w:tc>
      </w:tr>
      <w:tr w:rsidR="00D70CF5" w:rsidRPr="00576960" w14:paraId="5A82A7C1"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92C9F22"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0FE195A6" w14:textId="77777777" w:rsidR="00D70CF5" w:rsidRPr="00576960" w:rsidRDefault="00D70CF5" w:rsidP="009C49FF">
            <w:pPr>
              <w:jc w:val="center"/>
              <w:rPr>
                <w:sz w:val="16"/>
                <w:szCs w:val="16"/>
                <w:lang w:val="ro-MO"/>
              </w:rPr>
            </w:pPr>
            <w:r w:rsidRPr="00576960">
              <w:rPr>
                <w:sz w:val="16"/>
                <w:szCs w:val="16"/>
                <w:lang w:val="ro-MO"/>
              </w:rPr>
              <w:t>7129020012800</w:t>
            </w:r>
          </w:p>
        </w:tc>
        <w:tc>
          <w:tcPr>
            <w:tcW w:w="4252" w:type="dxa"/>
            <w:gridSpan w:val="3"/>
            <w:tcBorders>
              <w:top w:val="nil"/>
              <w:bottom w:val="single" w:sz="2" w:space="0" w:color="auto"/>
            </w:tcBorders>
          </w:tcPr>
          <w:p w14:paraId="5C36C0EB" w14:textId="77777777" w:rsidR="00D70CF5" w:rsidRPr="00576960" w:rsidRDefault="00D70CF5" w:rsidP="009C49FF">
            <w:pPr>
              <w:rPr>
                <w:sz w:val="22"/>
                <w:szCs w:val="22"/>
                <w:lang w:val="ro-MO"/>
              </w:rPr>
            </w:pPr>
            <w:r w:rsidRPr="00576960">
              <w:rPr>
                <w:sz w:val="22"/>
                <w:szCs w:val="22"/>
                <w:lang w:val="ro-MO"/>
              </w:rPr>
              <w:t>Pavator</w:t>
            </w:r>
          </w:p>
        </w:tc>
        <w:tc>
          <w:tcPr>
            <w:tcW w:w="993" w:type="dxa"/>
            <w:gridSpan w:val="2"/>
            <w:tcBorders>
              <w:top w:val="nil"/>
              <w:bottom w:val="single" w:sz="2" w:space="0" w:color="auto"/>
            </w:tcBorders>
          </w:tcPr>
          <w:p w14:paraId="3B93D961" w14:textId="77777777" w:rsidR="00D70CF5" w:rsidRPr="00576960" w:rsidRDefault="00D70CF5" w:rsidP="009C49FF">
            <w:pPr>
              <w:rPr>
                <w:sz w:val="22"/>
                <w:szCs w:val="22"/>
                <w:lang w:val="ro-MO"/>
              </w:rPr>
            </w:pPr>
            <w:r w:rsidRPr="00576960">
              <w:rPr>
                <w:sz w:val="22"/>
                <w:szCs w:val="22"/>
                <w:lang w:val="ro-MO"/>
              </w:rPr>
              <w:t>h-om</w:t>
            </w:r>
          </w:p>
        </w:tc>
        <w:tc>
          <w:tcPr>
            <w:tcW w:w="1559" w:type="dxa"/>
            <w:gridSpan w:val="3"/>
            <w:tcBorders>
              <w:top w:val="nil"/>
              <w:bottom w:val="single" w:sz="2" w:space="0" w:color="auto"/>
            </w:tcBorders>
          </w:tcPr>
          <w:p w14:paraId="32072832" w14:textId="77777777" w:rsidR="00D70CF5" w:rsidRPr="00576960" w:rsidRDefault="00D70CF5" w:rsidP="009C49FF">
            <w:pPr>
              <w:rPr>
                <w:sz w:val="22"/>
                <w:szCs w:val="22"/>
                <w:lang w:val="ro-MO"/>
              </w:rPr>
            </w:pPr>
            <w:r w:rsidRPr="00576960">
              <w:rPr>
                <w:sz w:val="22"/>
                <w:szCs w:val="22"/>
                <w:lang w:val="en-US"/>
              </w:rPr>
              <w:t>0,6000</w:t>
            </w:r>
          </w:p>
        </w:tc>
        <w:tc>
          <w:tcPr>
            <w:tcW w:w="1559" w:type="dxa"/>
            <w:gridSpan w:val="2"/>
            <w:tcBorders>
              <w:top w:val="nil"/>
              <w:bottom w:val="single" w:sz="2" w:space="0" w:color="auto"/>
            </w:tcBorders>
          </w:tcPr>
          <w:p w14:paraId="579DC45A" w14:textId="77777777" w:rsidR="00D70CF5" w:rsidRPr="00576960" w:rsidRDefault="00D70CF5" w:rsidP="009C49FF">
            <w:pPr>
              <w:rPr>
                <w:lang w:val="ro-MO"/>
              </w:rPr>
            </w:pPr>
            <w:r w:rsidRPr="00576960">
              <w:rPr>
                <w:lang w:val="ro-MO"/>
              </w:rPr>
              <w:t>93,000</w:t>
            </w:r>
          </w:p>
        </w:tc>
      </w:tr>
      <w:tr w:rsidR="00D70CF5" w:rsidRPr="00576960" w14:paraId="1EC741A8"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16A8901"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4F16C8CC" w14:textId="77777777" w:rsidR="00D70CF5" w:rsidRPr="00576960" w:rsidRDefault="00D70CF5" w:rsidP="009C49FF">
            <w:pPr>
              <w:jc w:val="center"/>
              <w:rPr>
                <w:sz w:val="16"/>
                <w:szCs w:val="16"/>
                <w:lang w:val="ro-MO"/>
              </w:rPr>
            </w:pPr>
            <w:r w:rsidRPr="00576960">
              <w:rPr>
                <w:sz w:val="16"/>
                <w:szCs w:val="16"/>
                <w:lang w:val="ro-MO"/>
              </w:rPr>
              <w:t>1411122201646</w:t>
            </w:r>
          </w:p>
        </w:tc>
        <w:tc>
          <w:tcPr>
            <w:tcW w:w="4252" w:type="dxa"/>
            <w:gridSpan w:val="3"/>
            <w:tcBorders>
              <w:top w:val="nil"/>
              <w:bottom w:val="single" w:sz="2" w:space="0" w:color="auto"/>
            </w:tcBorders>
          </w:tcPr>
          <w:p w14:paraId="3822275B" w14:textId="77777777" w:rsidR="00D70CF5" w:rsidRPr="00576960" w:rsidRDefault="00D70CF5" w:rsidP="009C49FF">
            <w:pPr>
              <w:rPr>
                <w:sz w:val="22"/>
                <w:szCs w:val="22"/>
                <w:lang w:val="ro-MO"/>
              </w:rPr>
            </w:pPr>
            <w:r w:rsidRPr="00576960">
              <w:rPr>
                <w:sz w:val="22"/>
                <w:szCs w:val="22"/>
                <w:lang w:val="ro-MO"/>
              </w:rPr>
              <w:t>Piatra sparta LA 30 fr. 16-32 mm</w:t>
            </w:r>
          </w:p>
        </w:tc>
        <w:tc>
          <w:tcPr>
            <w:tcW w:w="993" w:type="dxa"/>
            <w:gridSpan w:val="2"/>
            <w:tcBorders>
              <w:top w:val="nil"/>
              <w:bottom w:val="single" w:sz="2" w:space="0" w:color="auto"/>
            </w:tcBorders>
          </w:tcPr>
          <w:p w14:paraId="114CA175" w14:textId="77777777" w:rsidR="00D70CF5" w:rsidRPr="00576960" w:rsidRDefault="00D70CF5" w:rsidP="009C49FF">
            <w:pPr>
              <w:rPr>
                <w:sz w:val="22"/>
                <w:szCs w:val="22"/>
                <w:lang w:val="ro-MO"/>
              </w:rPr>
            </w:pPr>
            <w:r w:rsidRPr="00576960">
              <w:rPr>
                <w:sz w:val="22"/>
                <w:szCs w:val="22"/>
                <w:lang w:val="ro-MO"/>
              </w:rPr>
              <w:t>m3</w:t>
            </w:r>
          </w:p>
        </w:tc>
        <w:tc>
          <w:tcPr>
            <w:tcW w:w="1559" w:type="dxa"/>
            <w:gridSpan w:val="3"/>
            <w:tcBorders>
              <w:top w:val="nil"/>
              <w:bottom w:val="single" w:sz="2" w:space="0" w:color="auto"/>
            </w:tcBorders>
          </w:tcPr>
          <w:p w14:paraId="43DABF59" w14:textId="77777777" w:rsidR="00D70CF5" w:rsidRPr="00576960" w:rsidRDefault="00D70CF5" w:rsidP="009C49FF">
            <w:pPr>
              <w:rPr>
                <w:sz w:val="22"/>
                <w:szCs w:val="22"/>
                <w:lang w:val="ro-MO"/>
              </w:rPr>
            </w:pPr>
            <w:r w:rsidRPr="00576960">
              <w:rPr>
                <w:sz w:val="22"/>
                <w:szCs w:val="22"/>
                <w:lang w:val="en-US"/>
              </w:rPr>
              <w:t>0,2030</w:t>
            </w:r>
          </w:p>
        </w:tc>
        <w:tc>
          <w:tcPr>
            <w:tcW w:w="1559" w:type="dxa"/>
            <w:gridSpan w:val="2"/>
            <w:tcBorders>
              <w:top w:val="nil"/>
              <w:bottom w:val="single" w:sz="2" w:space="0" w:color="auto"/>
            </w:tcBorders>
          </w:tcPr>
          <w:p w14:paraId="39EB9BDD" w14:textId="77777777" w:rsidR="00D70CF5" w:rsidRPr="00576960" w:rsidRDefault="00D70CF5" w:rsidP="009C49FF">
            <w:pPr>
              <w:rPr>
                <w:lang w:val="ro-MO"/>
              </w:rPr>
            </w:pPr>
            <w:r w:rsidRPr="00576960">
              <w:rPr>
                <w:lang w:val="ro-MO"/>
              </w:rPr>
              <w:t>31,465</w:t>
            </w:r>
          </w:p>
        </w:tc>
      </w:tr>
      <w:tr w:rsidR="00D70CF5" w:rsidRPr="00576960" w14:paraId="27C67384"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D2E91BC"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5E99D2FB" w14:textId="77777777" w:rsidR="00D70CF5" w:rsidRPr="00576960" w:rsidRDefault="00D70CF5" w:rsidP="009C49FF">
            <w:pPr>
              <w:jc w:val="center"/>
              <w:rPr>
                <w:sz w:val="16"/>
                <w:szCs w:val="16"/>
                <w:lang w:val="ro-MO"/>
              </w:rPr>
            </w:pPr>
            <w:r w:rsidRPr="00576960">
              <w:rPr>
                <w:sz w:val="16"/>
                <w:szCs w:val="16"/>
                <w:lang w:val="ro-MO"/>
              </w:rPr>
              <w:t>1411122201672</w:t>
            </w:r>
          </w:p>
        </w:tc>
        <w:tc>
          <w:tcPr>
            <w:tcW w:w="4252" w:type="dxa"/>
            <w:gridSpan w:val="3"/>
            <w:tcBorders>
              <w:top w:val="nil"/>
              <w:bottom w:val="single" w:sz="2" w:space="0" w:color="auto"/>
            </w:tcBorders>
          </w:tcPr>
          <w:p w14:paraId="4E3FC06C" w14:textId="77777777" w:rsidR="00D70CF5" w:rsidRPr="00576960" w:rsidRDefault="00D70CF5" w:rsidP="009C49FF">
            <w:pPr>
              <w:rPr>
                <w:sz w:val="22"/>
                <w:szCs w:val="22"/>
                <w:lang w:val="ro-MO"/>
              </w:rPr>
            </w:pPr>
            <w:r w:rsidRPr="00576960">
              <w:rPr>
                <w:sz w:val="22"/>
                <w:szCs w:val="22"/>
                <w:lang w:val="ro-MO"/>
              </w:rPr>
              <w:t>Piatra sparta LA30 fr. 32-63 mm</w:t>
            </w:r>
          </w:p>
        </w:tc>
        <w:tc>
          <w:tcPr>
            <w:tcW w:w="993" w:type="dxa"/>
            <w:gridSpan w:val="2"/>
            <w:tcBorders>
              <w:top w:val="nil"/>
              <w:bottom w:val="single" w:sz="2" w:space="0" w:color="auto"/>
            </w:tcBorders>
          </w:tcPr>
          <w:p w14:paraId="7EC5D5E2" w14:textId="77777777" w:rsidR="00D70CF5" w:rsidRPr="00576960" w:rsidRDefault="00D70CF5" w:rsidP="009C49FF">
            <w:pPr>
              <w:rPr>
                <w:sz w:val="22"/>
                <w:szCs w:val="22"/>
                <w:lang w:val="ro-MO"/>
              </w:rPr>
            </w:pPr>
            <w:r w:rsidRPr="00576960">
              <w:rPr>
                <w:sz w:val="22"/>
                <w:szCs w:val="22"/>
                <w:lang w:val="ro-MO"/>
              </w:rPr>
              <w:t>m3</w:t>
            </w:r>
          </w:p>
        </w:tc>
        <w:tc>
          <w:tcPr>
            <w:tcW w:w="1559" w:type="dxa"/>
            <w:gridSpan w:val="3"/>
            <w:tcBorders>
              <w:top w:val="nil"/>
              <w:bottom w:val="single" w:sz="2" w:space="0" w:color="auto"/>
            </w:tcBorders>
          </w:tcPr>
          <w:p w14:paraId="06AB3977" w14:textId="77777777" w:rsidR="00D70CF5" w:rsidRPr="00576960" w:rsidRDefault="00D70CF5" w:rsidP="009C49FF">
            <w:pPr>
              <w:rPr>
                <w:sz w:val="22"/>
                <w:szCs w:val="22"/>
                <w:lang w:val="ro-MO"/>
              </w:rPr>
            </w:pPr>
            <w:r w:rsidRPr="00576960">
              <w:rPr>
                <w:sz w:val="22"/>
                <w:szCs w:val="22"/>
                <w:lang w:val="en-US"/>
              </w:rPr>
              <w:t>1,2190</w:t>
            </w:r>
          </w:p>
        </w:tc>
        <w:tc>
          <w:tcPr>
            <w:tcW w:w="1559" w:type="dxa"/>
            <w:gridSpan w:val="2"/>
            <w:tcBorders>
              <w:top w:val="nil"/>
              <w:bottom w:val="single" w:sz="2" w:space="0" w:color="auto"/>
            </w:tcBorders>
          </w:tcPr>
          <w:p w14:paraId="71C82F2B" w14:textId="77777777" w:rsidR="00D70CF5" w:rsidRPr="00576960" w:rsidRDefault="00D70CF5" w:rsidP="009C49FF">
            <w:pPr>
              <w:rPr>
                <w:lang w:val="ro-MO"/>
              </w:rPr>
            </w:pPr>
            <w:r w:rsidRPr="00576960">
              <w:rPr>
                <w:lang w:val="ro-MO"/>
              </w:rPr>
              <w:t>188,945</w:t>
            </w:r>
          </w:p>
        </w:tc>
      </w:tr>
      <w:tr w:rsidR="00D70CF5" w:rsidRPr="00576960" w14:paraId="4E1554BB"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34A6234"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57A610CC" w14:textId="77777777" w:rsidR="00D70CF5" w:rsidRPr="00576960" w:rsidRDefault="00D70CF5" w:rsidP="009C49FF">
            <w:pPr>
              <w:jc w:val="center"/>
              <w:rPr>
                <w:sz w:val="16"/>
                <w:szCs w:val="16"/>
                <w:lang w:val="ro-MO"/>
              </w:rPr>
            </w:pPr>
            <w:r w:rsidRPr="00576960">
              <w:rPr>
                <w:sz w:val="16"/>
                <w:szCs w:val="16"/>
                <w:lang w:val="ro-MO"/>
              </w:rPr>
              <w:t>4100116202806</w:t>
            </w:r>
          </w:p>
        </w:tc>
        <w:tc>
          <w:tcPr>
            <w:tcW w:w="4252" w:type="dxa"/>
            <w:gridSpan w:val="3"/>
            <w:tcBorders>
              <w:top w:val="nil"/>
              <w:bottom w:val="single" w:sz="2" w:space="0" w:color="auto"/>
            </w:tcBorders>
          </w:tcPr>
          <w:p w14:paraId="18DF4CE3" w14:textId="77777777" w:rsidR="00D70CF5" w:rsidRPr="00576960" w:rsidRDefault="00D70CF5" w:rsidP="009C49FF">
            <w:pPr>
              <w:rPr>
                <w:sz w:val="22"/>
                <w:szCs w:val="22"/>
                <w:lang w:val="ro-MO"/>
              </w:rPr>
            </w:pPr>
            <w:r w:rsidRPr="00576960">
              <w:rPr>
                <w:sz w:val="22"/>
                <w:szCs w:val="22"/>
                <w:lang w:val="ro-MO"/>
              </w:rPr>
              <w:t>Apa industriala in cisterne pt. lucrari drumuri-terasam.</w:t>
            </w:r>
          </w:p>
        </w:tc>
        <w:tc>
          <w:tcPr>
            <w:tcW w:w="993" w:type="dxa"/>
            <w:gridSpan w:val="2"/>
            <w:tcBorders>
              <w:top w:val="nil"/>
              <w:bottom w:val="single" w:sz="2" w:space="0" w:color="auto"/>
            </w:tcBorders>
          </w:tcPr>
          <w:p w14:paraId="499564B9" w14:textId="77777777" w:rsidR="00D70CF5" w:rsidRPr="00576960" w:rsidRDefault="00D70CF5" w:rsidP="009C49FF">
            <w:pPr>
              <w:rPr>
                <w:sz w:val="22"/>
                <w:szCs w:val="22"/>
                <w:lang w:val="ro-MO"/>
              </w:rPr>
            </w:pPr>
            <w:r w:rsidRPr="00576960">
              <w:rPr>
                <w:sz w:val="22"/>
                <w:szCs w:val="22"/>
                <w:lang w:val="ro-MO"/>
              </w:rPr>
              <w:t>m3</w:t>
            </w:r>
          </w:p>
        </w:tc>
        <w:tc>
          <w:tcPr>
            <w:tcW w:w="1559" w:type="dxa"/>
            <w:gridSpan w:val="3"/>
            <w:tcBorders>
              <w:top w:val="nil"/>
              <w:bottom w:val="single" w:sz="2" w:space="0" w:color="auto"/>
            </w:tcBorders>
          </w:tcPr>
          <w:p w14:paraId="0345F942" w14:textId="77777777" w:rsidR="00D70CF5" w:rsidRPr="00576960" w:rsidRDefault="00D70CF5" w:rsidP="009C49FF">
            <w:pPr>
              <w:rPr>
                <w:sz w:val="22"/>
                <w:szCs w:val="22"/>
                <w:lang w:val="ro-MO"/>
              </w:rPr>
            </w:pPr>
            <w:r w:rsidRPr="00576960">
              <w:rPr>
                <w:sz w:val="22"/>
                <w:szCs w:val="22"/>
                <w:lang w:val="en-US"/>
              </w:rPr>
              <w:t>0,1500</w:t>
            </w:r>
          </w:p>
        </w:tc>
        <w:tc>
          <w:tcPr>
            <w:tcW w:w="1559" w:type="dxa"/>
            <w:gridSpan w:val="2"/>
            <w:tcBorders>
              <w:top w:val="nil"/>
              <w:bottom w:val="single" w:sz="2" w:space="0" w:color="auto"/>
            </w:tcBorders>
          </w:tcPr>
          <w:p w14:paraId="2E78099B" w14:textId="77777777" w:rsidR="00D70CF5" w:rsidRPr="00576960" w:rsidRDefault="00D70CF5" w:rsidP="009C49FF">
            <w:pPr>
              <w:rPr>
                <w:lang w:val="ro-MO"/>
              </w:rPr>
            </w:pPr>
            <w:r w:rsidRPr="00576960">
              <w:rPr>
                <w:lang w:val="ro-MO"/>
              </w:rPr>
              <w:t>23,250</w:t>
            </w:r>
          </w:p>
        </w:tc>
      </w:tr>
      <w:tr w:rsidR="00D70CF5" w:rsidRPr="00576960" w14:paraId="4E78CC7A"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360571D"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41FAAA75" w14:textId="77777777" w:rsidR="00D70CF5" w:rsidRPr="00576960" w:rsidRDefault="00D70CF5" w:rsidP="009C49FF">
            <w:pPr>
              <w:jc w:val="center"/>
              <w:rPr>
                <w:sz w:val="16"/>
                <w:szCs w:val="16"/>
                <w:lang w:val="ro-MO"/>
              </w:rPr>
            </w:pPr>
            <w:r w:rsidRPr="00576960">
              <w:rPr>
                <w:sz w:val="16"/>
                <w:szCs w:val="16"/>
                <w:lang w:val="ro-MO"/>
              </w:rPr>
              <w:t>2952220003546</w:t>
            </w:r>
          </w:p>
        </w:tc>
        <w:tc>
          <w:tcPr>
            <w:tcW w:w="4252" w:type="dxa"/>
            <w:gridSpan w:val="3"/>
            <w:tcBorders>
              <w:top w:val="nil"/>
              <w:bottom w:val="single" w:sz="2" w:space="0" w:color="auto"/>
            </w:tcBorders>
          </w:tcPr>
          <w:p w14:paraId="486A29D0" w14:textId="77777777" w:rsidR="00D70CF5" w:rsidRPr="00576960" w:rsidRDefault="00D70CF5" w:rsidP="009C49FF">
            <w:pPr>
              <w:rPr>
                <w:sz w:val="22"/>
                <w:szCs w:val="22"/>
                <w:lang w:val="ro-MO"/>
              </w:rPr>
            </w:pPr>
            <w:r w:rsidRPr="00576960">
              <w:rPr>
                <w:sz w:val="22"/>
                <w:szCs w:val="22"/>
                <w:lang w:val="ro-MO"/>
              </w:rPr>
              <w:t>Autogreder pina la 175 cp</w:t>
            </w:r>
          </w:p>
        </w:tc>
        <w:tc>
          <w:tcPr>
            <w:tcW w:w="993" w:type="dxa"/>
            <w:gridSpan w:val="2"/>
            <w:tcBorders>
              <w:top w:val="nil"/>
              <w:bottom w:val="single" w:sz="2" w:space="0" w:color="auto"/>
            </w:tcBorders>
          </w:tcPr>
          <w:p w14:paraId="2BD2EC34"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55BC3FFC" w14:textId="77777777" w:rsidR="00D70CF5" w:rsidRPr="00576960" w:rsidRDefault="00D70CF5" w:rsidP="009C49FF">
            <w:pPr>
              <w:rPr>
                <w:sz w:val="22"/>
                <w:szCs w:val="22"/>
                <w:lang w:val="ro-MO"/>
              </w:rPr>
            </w:pPr>
            <w:r w:rsidRPr="00576960">
              <w:rPr>
                <w:sz w:val="22"/>
                <w:szCs w:val="22"/>
                <w:lang w:val="en-US"/>
              </w:rPr>
              <w:t>0,0420</w:t>
            </w:r>
          </w:p>
        </w:tc>
        <w:tc>
          <w:tcPr>
            <w:tcW w:w="1559" w:type="dxa"/>
            <w:gridSpan w:val="2"/>
            <w:tcBorders>
              <w:top w:val="nil"/>
              <w:bottom w:val="single" w:sz="2" w:space="0" w:color="auto"/>
            </w:tcBorders>
          </w:tcPr>
          <w:p w14:paraId="31EF901F" w14:textId="77777777" w:rsidR="00D70CF5" w:rsidRPr="00576960" w:rsidRDefault="00D70CF5" w:rsidP="009C49FF">
            <w:pPr>
              <w:rPr>
                <w:lang w:val="ro-MO"/>
              </w:rPr>
            </w:pPr>
            <w:r w:rsidRPr="00576960">
              <w:rPr>
                <w:lang w:val="ro-MO"/>
              </w:rPr>
              <w:t>6,510</w:t>
            </w:r>
          </w:p>
        </w:tc>
      </w:tr>
      <w:tr w:rsidR="00D70CF5" w:rsidRPr="00576960" w14:paraId="059D8C3C"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B494EA6"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165AE01E" w14:textId="77777777" w:rsidR="00D70CF5" w:rsidRPr="00576960" w:rsidRDefault="00D70CF5" w:rsidP="009C49FF">
            <w:pPr>
              <w:jc w:val="center"/>
              <w:rPr>
                <w:sz w:val="16"/>
                <w:szCs w:val="16"/>
                <w:lang w:val="ro-MO"/>
              </w:rPr>
            </w:pPr>
            <w:r w:rsidRPr="00576960">
              <w:rPr>
                <w:sz w:val="16"/>
                <w:szCs w:val="16"/>
                <w:lang w:val="ro-MO"/>
              </w:rPr>
              <w:t>2952240004010</w:t>
            </w:r>
          </w:p>
        </w:tc>
        <w:tc>
          <w:tcPr>
            <w:tcW w:w="4252" w:type="dxa"/>
            <w:gridSpan w:val="3"/>
            <w:tcBorders>
              <w:top w:val="nil"/>
              <w:bottom w:val="single" w:sz="2" w:space="0" w:color="auto"/>
            </w:tcBorders>
          </w:tcPr>
          <w:p w14:paraId="3754A003" w14:textId="77777777" w:rsidR="00D70CF5" w:rsidRPr="00576960" w:rsidRDefault="00D70CF5" w:rsidP="009C49FF">
            <w:pPr>
              <w:rPr>
                <w:sz w:val="22"/>
                <w:szCs w:val="22"/>
                <w:lang w:val="ro-MO"/>
              </w:rPr>
            </w:pPr>
            <w:r w:rsidRPr="00576960">
              <w:rPr>
                <w:sz w:val="22"/>
                <w:szCs w:val="22"/>
                <w:lang w:val="ro-MO"/>
              </w:rPr>
              <w:t>Compactor static autopropulsat cu rulouri valturi  R 8-14 de 14tf</w:t>
            </w:r>
          </w:p>
        </w:tc>
        <w:tc>
          <w:tcPr>
            <w:tcW w:w="993" w:type="dxa"/>
            <w:gridSpan w:val="2"/>
            <w:tcBorders>
              <w:top w:val="nil"/>
              <w:bottom w:val="single" w:sz="2" w:space="0" w:color="auto"/>
            </w:tcBorders>
          </w:tcPr>
          <w:p w14:paraId="448B6702"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32FBA25A" w14:textId="77777777" w:rsidR="00D70CF5" w:rsidRPr="00576960" w:rsidRDefault="00D70CF5" w:rsidP="009C49FF">
            <w:pPr>
              <w:rPr>
                <w:sz w:val="22"/>
                <w:szCs w:val="22"/>
                <w:lang w:val="ro-MO"/>
              </w:rPr>
            </w:pPr>
            <w:r w:rsidRPr="00576960">
              <w:rPr>
                <w:sz w:val="22"/>
                <w:szCs w:val="22"/>
                <w:lang w:val="en-US"/>
              </w:rPr>
              <w:t>0,2580</w:t>
            </w:r>
          </w:p>
        </w:tc>
        <w:tc>
          <w:tcPr>
            <w:tcW w:w="1559" w:type="dxa"/>
            <w:gridSpan w:val="2"/>
            <w:tcBorders>
              <w:top w:val="nil"/>
              <w:bottom w:val="single" w:sz="2" w:space="0" w:color="auto"/>
            </w:tcBorders>
          </w:tcPr>
          <w:p w14:paraId="7A901C60" w14:textId="77777777" w:rsidR="00D70CF5" w:rsidRPr="00576960" w:rsidRDefault="00D70CF5" w:rsidP="009C49FF">
            <w:pPr>
              <w:rPr>
                <w:lang w:val="ro-MO"/>
              </w:rPr>
            </w:pPr>
            <w:r w:rsidRPr="00576960">
              <w:rPr>
                <w:lang w:val="ro-MO"/>
              </w:rPr>
              <w:t>39,990</w:t>
            </w:r>
          </w:p>
        </w:tc>
      </w:tr>
      <w:tr w:rsidR="00D70CF5" w:rsidRPr="00576960" w14:paraId="03C80AFF"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81988EE"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56A6CF9A" w14:textId="77777777" w:rsidR="00D70CF5" w:rsidRPr="00576960" w:rsidRDefault="00D70CF5" w:rsidP="009C49FF">
            <w:pPr>
              <w:jc w:val="center"/>
              <w:rPr>
                <w:sz w:val="16"/>
                <w:szCs w:val="16"/>
                <w:lang w:val="ro-MO"/>
              </w:rPr>
            </w:pPr>
            <w:r w:rsidRPr="00576960">
              <w:rPr>
                <w:sz w:val="16"/>
                <w:szCs w:val="16"/>
                <w:lang w:val="ro-MO"/>
              </w:rPr>
              <w:t>3410540005603</w:t>
            </w:r>
          </w:p>
        </w:tc>
        <w:tc>
          <w:tcPr>
            <w:tcW w:w="4252" w:type="dxa"/>
            <w:gridSpan w:val="3"/>
            <w:tcBorders>
              <w:top w:val="nil"/>
              <w:bottom w:val="single" w:sz="2" w:space="0" w:color="auto"/>
            </w:tcBorders>
          </w:tcPr>
          <w:p w14:paraId="5877292D" w14:textId="77777777" w:rsidR="00D70CF5" w:rsidRPr="00576960" w:rsidRDefault="00D70CF5" w:rsidP="009C49FF">
            <w:pPr>
              <w:rPr>
                <w:sz w:val="22"/>
                <w:szCs w:val="22"/>
                <w:lang w:val="ro-MO"/>
              </w:rPr>
            </w:pPr>
            <w:r w:rsidRPr="00576960">
              <w:rPr>
                <w:sz w:val="22"/>
                <w:szCs w:val="22"/>
                <w:lang w:val="ro-MO"/>
              </w:rPr>
              <w:t>Autocisterna 5-8 t cu dispozitive de stropire</w:t>
            </w:r>
          </w:p>
        </w:tc>
        <w:tc>
          <w:tcPr>
            <w:tcW w:w="993" w:type="dxa"/>
            <w:gridSpan w:val="2"/>
            <w:tcBorders>
              <w:top w:val="nil"/>
              <w:bottom w:val="single" w:sz="2" w:space="0" w:color="auto"/>
            </w:tcBorders>
          </w:tcPr>
          <w:p w14:paraId="6E738234"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60570371" w14:textId="77777777" w:rsidR="00D70CF5" w:rsidRPr="00576960" w:rsidRDefault="00D70CF5" w:rsidP="009C49FF">
            <w:pPr>
              <w:rPr>
                <w:sz w:val="22"/>
                <w:szCs w:val="22"/>
                <w:lang w:val="ro-MO"/>
              </w:rPr>
            </w:pPr>
            <w:r w:rsidRPr="00576960">
              <w:rPr>
                <w:sz w:val="22"/>
                <w:szCs w:val="22"/>
                <w:lang w:val="en-US"/>
              </w:rPr>
              <w:t>0,0150</w:t>
            </w:r>
          </w:p>
        </w:tc>
        <w:tc>
          <w:tcPr>
            <w:tcW w:w="1559" w:type="dxa"/>
            <w:gridSpan w:val="2"/>
            <w:tcBorders>
              <w:top w:val="nil"/>
              <w:bottom w:val="single" w:sz="2" w:space="0" w:color="auto"/>
            </w:tcBorders>
          </w:tcPr>
          <w:p w14:paraId="052BFE51" w14:textId="77777777" w:rsidR="00D70CF5" w:rsidRPr="00576960" w:rsidRDefault="00D70CF5" w:rsidP="009C49FF">
            <w:pPr>
              <w:rPr>
                <w:lang w:val="ro-MO"/>
              </w:rPr>
            </w:pPr>
            <w:r w:rsidRPr="00576960">
              <w:rPr>
                <w:lang w:val="ro-MO"/>
              </w:rPr>
              <w:t>2,325</w:t>
            </w:r>
          </w:p>
        </w:tc>
      </w:tr>
      <w:tr w:rsidR="00D70CF5" w:rsidRPr="00576960" w14:paraId="37F6B3D9"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2C5A9A80" w14:textId="77777777" w:rsidR="00D70CF5" w:rsidRPr="00576960" w:rsidRDefault="00D70CF5" w:rsidP="009C49FF">
            <w:pPr>
              <w:rPr>
                <w:lang w:val="ro-MO"/>
              </w:rPr>
            </w:pPr>
            <w:r w:rsidRPr="00576960">
              <w:rPr>
                <w:lang w:val="ro-MO"/>
              </w:rPr>
              <w:t>28</w:t>
            </w:r>
          </w:p>
        </w:tc>
        <w:tc>
          <w:tcPr>
            <w:tcW w:w="1276" w:type="dxa"/>
            <w:gridSpan w:val="2"/>
            <w:tcBorders>
              <w:top w:val="single" w:sz="4" w:space="0" w:color="auto"/>
              <w:bottom w:val="single" w:sz="4" w:space="0" w:color="auto"/>
            </w:tcBorders>
          </w:tcPr>
          <w:p w14:paraId="2AE5ED61" w14:textId="77777777" w:rsidR="00D70CF5" w:rsidRPr="00576960" w:rsidRDefault="00D70CF5" w:rsidP="009C49FF">
            <w:pPr>
              <w:rPr>
                <w:lang w:val="ro-MO"/>
              </w:rPr>
            </w:pPr>
            <w:r w:rsidRPr="00576960">
              <w:rPr>
                <w:lang w:val="ro-MO"/>
              </w:rPr>
              <w:t>DA12A</w:t>
            </w:r>
          </w:p>
          <w:p w14:paraId="51D063A6"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428BC719"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Strat de fundatie sau reprofilare din piatra sparta, pentru drumuri, cu asternere mecanica, executat cu impanare si innoiroire - piatra sparta fr. 32-63 / 16-32 / 0-4 mm  LA30 h=5 cm</w:t>
            </w:r>
            <w:r w:rsidRPr="00576960">
              <w:rPr>
                <w:rFonts w:ascii="Times New Roman CYR" w:hAnsi="Times New Roman CYR" w:cs="Times New Roman CYR"/>
                <w:sz w:val="16"/>
                <w:szCs w:val="16"/>
                <w:lang w:val="ro-MO"/>
              </w:rPr>
              <w:t xml:space="preserve"> </w:t>
            </w:r>
          </w:p>
          <w:p w14:paraId="0761E439"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517D25E3" w14:textId="77777777" w:rsidR="00D70CF5" w:rsidRPr="00576960" w:rsidRDefault="00D70CF5" w:rsidP="009C49FF">
            <w:pPr>
              <w:jc w:val="center"/>
              <w:rPr>
                <w:lang w:val="ro-MO"/>
              </w:rPr>
            </w:pPr>
            <w:r w:rsidRPr="00576960">
              <w:rPr>
                <w:lang w:val="ro-MO"/>
              </w:rPr>
              <w:t>m3</w:t>
            </w:r>
          </w:p>
        </w:tc>
        <w:tc>
          <w:tcPr>
            <w:tcW w:w="1559" w:type="dxa"/>
            <w:gridSpan w:val="3"/>
            <w:tcBorders>
              <w:top w:val="single" w:sz="4" w:space="0" w:color="auto"/>
              <w:bottom w:val="single" w:sz="4" w:space="0" w:color="auto"/>
            </w:tcBorders>
            <w:vAlign w:val="center"/>
          </w:tcPr>
          <w:p w14:paraId="492364BC" w14:textId="77777777" w:rsidR="00D70CF5" w:rsidRPr="00576960" w:rsidRDefault="00D70CF5" w:rsidP="009C49FF">
            <w:pPr>
              <w:jc w:val="center"/>
              <w:rPr>
                <w:sz w:val="22"/>
                <w:szCs w:val="22"/>
                <w:lang w:val="ro-MO"/>
              </w:rPr>
            </w:pPr>
          </w:p>
        </w:tc>
        <w:tc>
          <w:tcPr>
            <w:tcW w:w="1559" w:type="dxa"/>
            <w:gridSpan w:val="2"/>
            <w:tcBorders>
              <w:top w:val="single" w:sz="4" w:space="0" w:color="auto"/>
              <w:bottom w:val="single" w:sz="4" w:space="0" w:color="auto"/>
            </w:tcBorders>
            <w:vAlign w:val="center"/>
          </w:tcPr>
          <w:p w14:paraId="6DDC5005" w14:textId="77777777" w:rsidR="00D70CF5" w:rsidRPr="00576960" w:rsidRDefault="00D70CF5" w:rsidP="009C49FF">
            <w:pPr>
              <w:jc w:val="center"/>
              <w:rPr>
                <w:lang w:val="ro-MO"/>
              </w:rPr>
            </w:pPr>
            <w:r w:rsidRPr="00576960">
              <w:rPr>
                <w:lang w:val="ro-MO"/>
              </w:rPr>
              <w:t>77,500</w:t>
            </w:r>
          </w:p>
        </w:tc>
      </w:tr>
      <w:tr w:rsidR="00D70CF5" w:rsidRPr="00576960" w14:paraId="26EF8DE3"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E5E5231"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5383EAC8" w14:textId="77777777" w:rsidR="00D70CF5" w:rsidRPr="00576960" w:rsidRDefault="00D70CF5" w:rsidP="009C49FF">
            <w:pPr>
              <w:jc w:val="center"/>
              <w:rPr>
                <w:sz w:val="16"/>
                <w:szCs w:val="16"/>
                <w:lang w:val="ro-MO"/>
              </w:rPr>
            </w:pPr>
            <w:r w:rsidRPr="00576960">
              <w:rPr>
                <w:sz w:val="16"/>
                <w:szCs w:val="16"/>
                <w:lang w:val="ro-MO"/>
              </w:rPr>
              <w:t>7129020012800</w:t>
            </w:r>
          </w:p>
        </w:tc>
        <w:tc>
          <w:tcPr>
            <w:tcW w:w="4252" w:type="dxa"/>
            <w:gridSpan w:val="3"/>
            <w:tcBorders>
              <w:top w:val="nil"/>
              <w:bottom w:val="single" w:sz="2" w:space="0" w:color="auto"/>
            </w:tcBorders>
          </w:tcPr>
          <w:p w14:paraId="06D2D15A" w14:textId="77777777" w:rsidR="00D70CF5" w:rsidRPr="00576960" w:rsidRDefault="00D70CF5" w:rsidP="009C49FF">
            <w:pPr>
              <w:rPr>
                <w:sz w:val="22"/>
                <w:szCs w:val="22"/>
                <w:lang w:val="ro-MO"/>
              </w:rPr>
            </w:pPr>
            <w:r w:rsidRPr="00576960">
              <w:rPr>
                <w:sz w:val="22"/>
                <w:szCs w:val="22"/>
                <w:lang w:val="ro-MO"/>
              </w:rPr>
              <w:t>Pavator</w:t>
            </w:r>
          </w:p>
        </w:tc>
        <w:tc>
          <w:tcPr>
            <w:tcW w:w="993" w:type="dxa"/>
            <w:gridSpan w:val="2"/>
            <w:tcBorders>
              <w:top w:val="nil"/>
              <w:bottom w:val="single" w:sz="2" w:space="0" w:color="auto"/>
            </w:tcBorders>
          </w:tcPr>
          <w:p w14:paraId="60B6233D" w14:textId="77777777" w:rsidR="00D70CF5" w:rsidRPr="00576960" w:rsidRDefault="00D70CF5" w:rsidP="009C49FF">
            <w:pPr>
              <w:rPr>
                <w:sz w:val="22"/>
                <w:szCs w:val="22"/>
                <w:lang w:val="ro-MO"/>
              </w:rPr>
            </w:pPr>
            <w:r w:rsidRPr="00576960">
              <w:rPr>
                <w:sz w:val="22"/>
                <w:szCs w:val="22"/>
                <w:lang w:val="ro-MO"/>
              </w:rPr>
              <w:t>h-om</w:t>
            </w:r>
          </w:p>
        </w:tc>
        <w:tc>
          <w:tcPr>
            <w:tcW w:w="1559" w:type="dxa"/>
            <w:gridSpan w:val="3"/>
            <w:tcBorders>
              <w:top w:val="nil"/>
              <w:bottom w:val="single" w:sz="2" w:space="0" w:color="auto"/>
            </w:tcBorders>
          </w:tcPr>
          <w:p w14:paraId="4672C82E" w14:textId="77777777" w:rsidR="00D70CF5" w:rsidRPr="00576960" w:rsidRDefault="00D70CF5" w:rsidP="009C49FF">
            <w:pPr>
              <w:rPr>
                <w:sz w:val="22"/>
                <w:szCs w:val="22"/>
                <w:lang w:val="ro-MO"/>
              </w:rPr>
            </w:pPr>
            <w:r w:rsidRPr="00576960">
              <w:rPr>
                <w:sz w:val="22"/>
                <w:szCs w:val="22"/>
                <w:lang w:val="en-US"/>
              </w:rPr>
              <w:t>0,8000</w:t>
            </w:r>
          </w:p>
        </w:tc>
        <w:tc>
          <w:tcPr>
            <w:tcW w:w="1559" w:type="dxa"/>
            <w:gridSpan w:val="2"/>
            <w:tcBorders>
              <w:top w:val="nil"/>
              <w:bottom w:val="single" w:sz="2" w:space="0" w:color="auto"/>
            </w:tcBorders>
          </w:tcPr>
          <w:p w14:paraId="3C767191" w14:textId="77777777" w:rsidR="00D70CF5" w:rsidRPr="00576960" w:rsidRDefault="00D70CF5" w:rsidP="009C49FF">
            <w:pPr>
              <w:rPr>
                <w:lang w:val="ro-MO"/>
              </w:rPr>
            </w:pPr>
            <w:r w:rsidRPr="00576960">
              <w:rPr>
                <w:lang w:val="ro-MO"/>
              </w:rPr>
              <w:t>62,000</w:t>
            </w:r>
          </w:p>
        </w:tc>
      </w:tr>
      <w:tr w:rsidR="00D70CF5" w:rsidRPr="00576960" w14:paraId="12652F62"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F22F882"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0BA4722A" w14:textId="77777777" w:rsidR="00D70CF5" w:rsidRPr="00576960" w:rsidRDefault="00D70CF5" w:rsidP="009C49FF">
            <w:pPr>
              <w:jc w:val="center"/>
              <w:rPr>
                <w:sz w:val="16"/>
                <w:szCs w:val="16"/>
                <w:lang w:val="ro-MO"/>
              </w:rPr>
            </w:pPr>
            <w:r w:rsidRPr="00576960">
              <w:rPr>
                <w:sz w:val="16"/>
                <w:szCs w:val="16"/>
                <w:lang w:val="ro-MO"/>
              </w:rPr>
              <w:t>1421102200525.0</w:t>
            </w:r>
          </w:p>
        </w:tc>
        <w:tc>
          <w:tcPr>
            <w:tcW w:w="4252" w:type="dxa"/>
            <w:gridSpan w:val="3"/>
            <w:tcBorders>
              <w:top w:val="nil"/>
              <w:bottom w:val="single" w:sz="2" w:space="0" w:color="auto"/>
            </w:tcBorders>
          </w:tcPr>
          <w:p w14:paraId="3EBC6E0E" w14:textId="77777777" w:rsidR="00D70CF5" w:rsidRPr="00576960" w:rsidRDefault="00D70CF5" w:rsidP="009C49FF">
            <w:pPr>
              <w:rPr>
                <w:sz w:val="22"/>
                <w:szCs w:val="22"/>
                <w:lang w:val="ro-MO"/>
              </w:rPr>
            </w:pPr>
            <w:r w:rsidRPr="00576960">
              <w:rPr>
                <w:sz w:val="22"/>
                <w:szCs w:val="22"/>
                <w:lang w:val="ro-MO"/>
              </w:rPr>
              <w:t>Nisip sortat - Savura de calcar fr. 0-4 mm</w:t>
            </w:r>
          </w:p>
        </w:tc>
        <w:tc>
          <w:tcPr>
            <w:tcW w:w="993" w:type="dxa"/>
            <w:gridSpan w:val="2"/>
            <w:tcBorders>
              <w:top w:val="nil"/>
              <w:bottom w:val="single" w:sz="2" w:space="0" w:color="auto"/>
            </w:tcBorders>
          </w:tcPr>
          <w:p w14:paraId="5DD6DCC9" w14:textId="77777777" w:rsidR="00D70CF5" w:rsidRPr="00576960" w:rsidRDefault="00D70CF5" w:rsidP="009C49FF">
            <w:pPr>
              <w:rPr>
                <w:sz w:val="22"/>
                <w:szCs w:val="22"/>
                <w:lang w:val="ro-MO"/>
              </w:rPr>
            </w:pPr>
            <w:r w:rsidRPr="00576960">
              <w:rPr>
                <w:sz w:val="22"/>
                <w:szCs w:val="22"/>
                <w:lang w:val="ro-MO"/>
              </w:rPr>
              <w:t>m3</w:t>
            </w:r>
          </w:p>
        </w:tc>
        <w:tc>
          <w:tcPr>
            <w:tcW w:w="1559" w:type="dxa"/>
            <w:gridSpan w:val="3"/>
            <w:tcBorders>
              <w:top w:val="nil"/>
              <w:bottom w:val="single" w:sz="2" w:space="0" w:color="auto"/>
            </w:tcBorders>
          </w:tcPr>
          <w:p w14:paraId="16E0F2B9" w14:textId="77777777" w:rsidR="00D70CF5" w:rsidRPr="00576960" w:rsidRDefault="00D70CF5" w:rsidP="009C49FF">
            <w:pPr>
              <w:rPr>
                <w:sz w:val="22"/>
                <w:szCs w:val="22"/>
                <w:lang w:val="ro-MO"/>
              </w:rPr>
            </w:pPr>
            <w:r w:rsidRPr="00576960">
              <w:rPr>
                <w:sz w:val="22"/>
                <w:szCs w:val="22"/>
                <w:lang w:val="en-US"/>
              </w:rPr>
              <w:t>0,2570</w:t>
            </w:r>
          </w:p>
        </w:tc>
        <w:tc>
          <w:tcPr>
            <w:tcW w:w="1559" w:type="dxa"/>
            <w:gridSpan w:val="2"/>
            <w:tcBorders>
              <w:top w:val="nil"/>
              <w:bottom w:val="single" w:sz="2" w:space="0" w:color="auto"/>
            </w:tcBorders>
          </w:tcPr>
          <w:p w14:paraId="4ECC65AB" w14:textId="77777777" w:rsidR="00D70CF5" w:rsidRPr="00576960" w:rsidRDefault="00D70CF5" w:rsidP="009C49FF">
            <w:pPr>
              <w:rPr>
                <w:lang w:val="ro-MO"/>
              </w:rPr>
            </w:pPr>
            <w:r w:rsidRPr="00576960">
              <w:rPr>
                <w:lang w:val="ro-MO"/>
              </w:rPr>
              <w:t>19,918</w:t>
            </w:r>
          </w:p>
        </w:tc>
      </w:tr>
      <w:tr w:rsidR="00D70CF5" w:rsidRPr="00576960" w14:paraId="421B780C"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ED78969"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3DBF4D92" w14:textId="77777777" w:rsidR="00D70CF5" w:rsidRPr="00576960" w:rsidRDefault="00D70CF5" w:rsidP="009C49FF">
            <w:pPr>
              <w:jc w:val="center"/>
              <w:rPr>
                <w:sz w:val="16"/>
                <w:szCs w:val="16"/>
                <w:lang w:val="ro-MO"/>
              </w:rPr>
            </w:pPr>
            <w:r w:rsidRPr="00576960">
              <w:rPr>
                <w:sz w:val="16"/>
                <w:szCs w:val="16"/>
                <w:lang w:val="ro-MO"/>
              </w:rPr>
              <w:t>1411122201646</w:t>
            </w:r>
          </w:p>
        </w:tc>
        <w:tc>
          <w:tcPr>
            <w:tcW w:w="4252" w:type="dxa"/>
            <w:gridSpan w:val="3"/>
            <w:tcBorders>
              <w:top w:val="nil"/>
              <w:bottom w:val="single" w:sz="2" w:space="0" w:color="auto"/>
            </w:tcBorders>
          </w:tcPr>
          <w:p w14:paraId="6F0FBE5E" w14:textId="77777777" w:rsidR="00D70CF5" w:rsidRPr="00576960" w:rsidRDefault="00D70CF5" w:rsidP="009C49FF">
            <w:pPr>
              <w:rPr>
                <w:sz w:val="22"/>
                <w:szCs w:val="22"/>
                <w:lang w:val="ro-MO"/>
              </w:rPr>
            </w:pPr>
            <w:r w:rsidRPr="00576960">
              <w:rPr>
                <w:sz w:val="22"/>
                <w:szCs w:val="22"/>
                <w:lang w:val="ro-MO"/>
              </w:rPr>
              <w:t>Piatra sparta LA 30 fr. 16-32 mm</w:t>
            </w:r>
          </w:p>
        </w:tc>
        <w:tc>
          <w:tcPr>
            <w:tcW w:w="993" w:type="dxa"/>
            <w:gridSpan w:val="2"/>
            <w:tcBorders>
              <w:top w:val="nil"/>
              <w:bottom w:val="single" w:sz="2" w:space="0" w:color="auto"/>
            </w:tcBorders>
          </w:tcPr>
          <w:p w14:paraId="4A06FE4E" w14:textId="77777777" w:rsidR="00D70CF5" w:rsidRPr="00576960" w:rsidRDefault="00D70CF5" w:rsidP="009C49FF">
            <w:pPr>
              <w:rPr>
                <w:sz w:val="22"/>
                <w:szCs w:val="22"/>
                <w:lang w:val="ro-MO"/>
              </w:rPr>
            </w:pPr>
            <w:r w:rsidRPr="00576960">
              <w:rPr>
                <w:sz w:val="22"/>
                <w:szCs w:val="22"/>
                <w:lang w:val="ro-MO"/>
              </w:rPr>
              <w:t>m3</w:t>
            </w:r>
          </w:p>
        </w:tc>
        <w:tc>
          <w:tcPr>
            <w:tcW w:w="1559" w:type="dxa"/>
            <w:gridSpan w:val="3"/>
            <w:tcBorders>
              <w:top w:val="nil"/>
              <w:bottom w:val="single" w:sz="2" w:space="0" w:color="auto"/>
            </w:tcBorders>
          </w:tcPr>
          <w:p w14:paraId="0956CE3B" w14:textId="77777777" w:rsidR="00D70CF5" w:rsidRPr="00576960" w:rsidRDefault="00D70CF5" w:rsidP="009C49FF">
            <w:pPr>
              <w:rPr>
                <w:sz w:val="22"/>
                <w:szCs w:val="22"/>
                <w:lang w:val="ro-MO"/>
              </w:rPr>
            </w:pPr>
            <w:r w:rsidRPr="00576960">
              <w:rPr>
                <w:sz w:val="22"/>
                <w:szCs w:val="22"/>
                <w:lang w:val="en-US"/>
              </w:rPr>
              <w:t>0,1020</w:t>
            </w:r>
          </w:p>
        </w:tc>
        <w:tc>
          <w:tcPr>
            <w:tcW w:w="1559" w:type="dxa"/>
            <w:gridSpan w:val="2"/>
            <w:tcBorders>
              <w:top w:val="nil"/>
              <w:bottom w:val="single" w:sz="2" w:space="0" w:color="auto"/>
            </w:tcBorders>
          </w:tcPr>
          <w:p w14:paraId="62326361" w14:textId="77777777" w:rsidR="00D70CF5" w:rsidRPr="00576960" w:rsidRDefault="00D70CF5" w:rsidP="009C49FF">
            <w:pPr>
              <w:rPr>
                <w:lang w:val="ro-MO"/>
              </w:rPr>
            </w:pPr>
            <w:r w:rsidRPr="00576960">
              <w:rPr>
                <w:lang w:val="ro-MO"/>
              </w:rPr>
              <w:t>7,905</w:t>
            </w:r>
          </w:p>
        </w:tc>
      </w:tr>
      <w:tr w:rsidR="00D70CF5" w:rsidRPr="00576960" w14:paraId="3D78EE4A"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2D94F35"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55C07ED7" w14:textId="77777777" w:rsidR="00D70CF5" w:rsidRPr="00576960" w:rsidRDefault="00D70CF5" w:rsidP="009C49FF">
            <w:pPr>
              <w:jc w:val="center"/>
              <w:rPr>
                <w:sz w:val="16"/>
                <w:szCs w:val="16"/>
                <w:lang w:val="ro-MO"/>
              </w:rPr>
            </w:pPr>
            <w:r w:rsidRPr="00576960">
              <w:rPr>
                <w:sz w:val="16"/>
                <w:szCs w:val="16"/>
                <w:lang w:val="ro-MO"/>
              </w:rPr>
              <w:t>1411122201672</w:t>
            </w:r>
          </w:p>
        </w:tc>
        <w:tc>
          <w:tcPr>
            <w:tcW w:w="4252" w:type="dxa"/>
            <w:gridSpan w:val="3"/>
            <w:tcBorders>
              <w:top w:val="nil"/>
              <w:bottom w:val="single" w:sz="2" w:space="0" w:color="auto"/>
            </w:tcBorders>
          </w:tcPr>
          <w:p w14:paraId="54CEEF19" w14:textId="77777777" w:rsidR="00D70CF5" w:rsidRPr="00576960" w:rsidRDefault="00D70CF5" w:rsidP="009C49FF">
            <w:pPr>
              <w:rPr>
                <w:sz w:val="22"/>
                <w:szCs w:val="22"/>
                <w:lang w:val="ro-MO"/>
              </w:rPr>
            </w:pPr>
            <w:r w:rsidRPr="00576960">
              <w:rPr>
                <w:sz w:val="22"/>
                <w:szCs w:val="22"/>
                <w:lang w:val="ro-MO"/>
              </w:rPr>
              <w:t>Piatra sparta LA30 fr. 32-63 mm</w:t>
            </w:r>
          </w:p>
        </w:tc>
        <w:tc>
          <w:tcPr>
            <w:tcW w:w="993" w:type="dxa"/>
            <w:gridSpan w:val="2"/>
            <w:tcBorders>
              <w:top w:val="nil"/>
              <w:bottom w:val="single" w:sz="2" w:space="0" w:color="auto"/>
            </w:tcBorders>
          </w:tcPr>
          <w:p w14:paraId="21B768A0" w14:textId="77777777" w:rsidR="00D70CF5" w:rsidRPr="00576960" w:rsidRDefault="00D70CF5" w:rsidP="009C49FF">
            <w:pPr>
              <w:rPr>
                <w:sz w:val="22"/>
                <w:szCs w:val="22"/>
                <w:lang w:val="ro-MO"/>
              </w:rPr>
            </w:pPr>
            <w:r w:rsidRPr="00576960">
              <w:rPr>
                <w:sz w:val="22"/>
                <w:szCs w:val="22"/>
                <w:lang w:val="ro-MO"/>
              </w:rPr>
              <w:t>m3</w:t>
            </w:r>
          </w:p>
        </w:tc>
        <w:tc>
          <w:tcPr>
            <w:tcW w:w="1559" w:type="dxa"/>
            <w:gridSpan w:val="3"/>
            <w:tcBorders>
              <w:top w:val="nil"/>
              <w:bottom w:val="single" w:sz="2" w:space="0" w:color="auto"/>
            </w:tcBorders>
          </w:tcPr>
          <w:p w14:paraId="14359419" w14:textId="77777777" w:rsidR="00D70CF5" w:rsidRPr="00576960" w:rsidRDefault="00D70CF5" w:rsidP="009C49FF">
            <w:pPr>
              <w:rPr>
                <w:sz w:val="22"/>
                <w:szCs w:val="22"/>
                <w:lang w:val="ro-MO"/>
              </w:rPr>
            </w:pPr>
            <w:r w:rsidRPr="00576960">
              <w:rPr>
                <w:sz w:val="22"/>
                <w:szCs w:val="22"/>
                <w:lang w:val="en-US"/>
              </w:rPr>
              <w:t>1,2700</w:t>
            </w:r>
          </w:p>
        </w:tc>
        <w:tc>
          <w:tcPr>
            <w:tcW w:w="1559" w:type="dxa"/>
            <w:gridSpan w:val="2"/>
            <w:tcBorders>
              <w:top w:val="nil"/>
              <w:bottom w:val="single" w:sz="2" w:space="0" w:color="auto"/>
            </w:tcBorders>
          </w:tcPr>
          <w:p w14:paraId="667F51FB" w14:textId="77777777" w:rsidR="00D70CF5" w:rsidRPr="00576960" w:rsidRDefault="00D70CF5" w:rsidP="009C49FF">
            <w:pPr>
              <w:rPr>
                <w:lang w:val="ro-MO"/>
              </w:rPr>
            </w:pPr>
            <w:r w:rsidRPr="00576960">
              <w:rPr>
                <w:lang w:val="ro-MO"/>
              </w:rPr>
              <w:t>98,425</w:t>
            </w:r>
          </w:p>
        </w:tc>
      </w:tr>
      <w:tr w:rsidR="00D70CF5" w:rsidRPr="00576960" w14:paraId="579C465D"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35A5A22"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1C40AE9C" w14:textId="77777777" w:rsidR="00D70CF5" w:rsidRPr="00576960" w:rsidRDefault="00D70CF5" w:rsidP="009C49FF">
            <w:pPr>
              <w:jc w:val="center"/>
              <w:rPr>
                <w:sz w:val="16"/>
                <w:szCs w:val="16"/>
                <w:lang w:val="ro-MO"/>
              </w:rPr>
            </w:pPr>
            <w:r w:rsidRPr="00576960">
              <w:rPr>
                <w:sz w:val="16"/>
                <w:szCs w:val="16"/>
                <w:lang w:val="ro-MO"/>
              </w:rPr>
              <w:t>4100116202806</w:t>
            </w:r>
          </w:p>
        </w:tc>
        <w:tc>
          <w:tcPr>
            <w:tcW w:w="4252" w:type="dxa"/>
            <w:gridSpan w:val="3"/>
            <w:tcBorders>
              <w:top w:val="nil"/>
              <w:bottom w:val="single" w:sz="2" w:space="0" w:color="auto"/>
            </w:tcBorders>
          </w:tcPr>
          <w:p w14:paraId="78774B7E" w14:textId="77777777" w:rsidR="00D70CF5" w:rsidRPr="00576960" w:rsidRDefault="00D70CF5" w:rsidP="009C49FF">
            <w:pPr>
              <w:rPr>
                <w:sz w:val="22"/>
                <w:szCs w:val="22"/>
                <w:lang w:val="ro-MO"/>
              </w:rPr>
            </w:pPr>
            <w:r w:rsidRPr="00576960">
              <w:rPr>
                <w:sz w:val="22"/>
                <w:szCs w:val="22"/>
                <w:lang w:val="ro-MO"/>
              </w:rPr>
              <w:t>Apa industriala in cisterne pt. lucrari drumuri-terasam.</w:t>
            </w:r>
          </w:p>
        </w:tc>
        <w:tc>
          <w:tcPr>
            <w:tcW w:w="993" w:type="dxa"/>
            <w:gridSpan w:val="2"/>
            <w:tcBorders>
              <w:top w:val="nil"/>
              <w:bottom w:val="single" w:sz="2" w:space="0" w:color="auto"/>
            </w:tcBorders>
          </w:tcPr>
          <w:p w14:paraId="13982327" w14:textId="77777777" w:rsidR="00D70CF5" w:rsidRPr="00576960" w:rsidRDefault="00D70CF5" w:rsidP="009C49FF">
            <w:pPr>
              <w:rPr>
                <w:sz w:val="22"/>
                <w:szCs w:val="22"/>
                <w:lang w:val="ro-MO"/>
              </w:rPr>
            </w:pPr>
            <w:r w:rsidRPr="00576960">
              <w:rPr>
                <w:sz w:val="22"/>
                <w:szCs w:val="22"/>
                <w:lang w:val="ro-MO"/>
              </w:rPr>
              <w:t>m3</w:t>
            </w:r>
          </w:p>
        </w:tc>
        <w:tc>
          <w:tcPr>
            <w:tcW w:w="1559" w:type="dxa"/>
            <w:gridSpan w:val="3"/>
            <w:tcBorders>
              <w:top w:val="nil"/>
              <w:bottom w:val="single" w:sz="2" w:space="0" w:color="auto"/>
            </w:tcBorders>
          </w:tcPr>
          <w:p w14:paraId="4E8944BE" w14:textId="77777777" w:rsidR="00D70CF5" w:rsidRPr="00576960" w:rsidRDefault="00D70CF5" w:rsidP="009C49FF">
            <w:pPr>
              <w:rPr>
                <w:sz w:val="22"/>
                <w:szCs w:val="22"/>
                <w:lang w:val="ro-MO"/>
              </w:rPr>
            </w:pPr>
            <w:r w:rsidRPr="00576960">
              <w:rPr>
                <w:sz w:val="22"/>
                <w:szCs w:val="22"/>
                <w:lang w:val="en-US"/>
              </w:rPr>
              <w:t>0,2500</w:t>
            </w:r>
          </w:p>
        </w:tc>
        <w:tc>
          <w:tcPr>
            <w:tcW w:w="1559" w:type="dxa"/>
            <w:gridSpan w:val="2"/>
            <w:tcBorders>
              <w:top w:val="nil"/>
              <w:bottom w:val="single" w:sz="2" w:space="0" w:color="auto"/>
            </w:tcBorders>
          </w:tcPr>
          <w:p w14:paraId="031F01FF" w14:textId="77777777" w:rsidR="00D70CF5" w:rsidRPr="00576960" w:rsidRDefault="00D70CF5" w:rsidP="009C49FF">
            <w:pPr>
              <w:rPr>
                <w:lang w:val="ro-MO"/>
              </w:rPr>
            </w:pPr>
            <w:r w:rsidRPr="00576960">
              <w:rPr>
                <w:lang w:val="ro-MO"/>
              </w:rPr>
              <w:t>19,375</w:t>
            </w:r>
          </w:p>
        </w:tc>
      </w:tr>
      <w:tr w:rsidR="00D70CF5" w:rsidRPr="00576960" w14:paraId="5B3970D4"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1443681"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50EBBFBD" w14:textId="77777777" w:rsidR="00D70CF5" w:rsidRPr="00576960" w:rsidRDefault="00D70CF5" w:rsidP="009C49FF">
            <w:pPr>
              <w:jc w:val="center"/>
              <w:rPr>
                <w:sz w:val="16"/>
                <w:szCs w:val="16"/>
                <w:lang w:val="ro-MO"/>
              </w:rPr>
            </w:pPr>
            <w:r w:rsidRPr="00576960">
              <w:rPr>
                <w:sz w:val="16"/>
                <w:szCs w:val="16"/>
                <w:lang w:val="ro-MO"/>
              </w:rPr>
              <w:t>2952220003546</w:t>
            </w:r>
          </w:p>
        </w:tc>
        <w:tc>
          <w:tcPr>
            <w:tcW w:w="4252" w:type="dxa"/>
            <w:gridSpan w:val="3"/>
            <w:tcBorders>
              <w:top w:val="nil"/>
              <w:bottom w:val="single" w:sz="2" w:space="0" w:color="auto"/>
            </w:tcBorders>
          </w:tcPr>
          <w:p w14:paraId="7F279D6F" w14:textId="77777777" w:rsidR="00D70CF5" w:rsidRPr="00576960" w:rsidRDefault="00D70CF5" w:rsidP="009C49FF">
            <w:pPr>
              <w:rPr>
                <w:sz w:val="22"/>
                <w:szCs w:val="22"/>
                <w:lang w:val="ro-MO"/>
              </w:rPr>
            </w:pPr>
            <w:r w:rsidRPr="00576960">
              <w:rPr>
                <w:sz w:val="22"/>
                <w:szCs w:val="22"/>
                <w:lang w:val="ro-MO"/>
              </w:rPr>
              <w:t>Autogreder pina la 175 cp</w:t>
            </w:r>
          </w:p>
        </w:tc>
        <w:tc>
          <w:tcPr>
            <w:tcW w:w="993" w:type="dxa"/>
            <w:gridSpan w:val="2"/>
            <w:tcBorders>
              <w:top w:val="nil"/>
              <w:bottom w:val="single" w:sz="2" w:space="0" w:color="auto"/>
            </w:tcBorders>
          </w:tcPr>
          <w:p w14:paraId="2DCF9B1E"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107EA80A" w14:textId="77777777" w:rsidR="00D70CF5" w:rsidRPr="00576960" w:rsidRDefault="00D70CF5" w:rsidP="009C49FF">
            <w:pPr>
              <w:rPr>
                <w:sz w:val="22"/>
                <w:szCs w:val="22"/>
                <w:lang w:val="ro-MO"/>
              </w:rPr>
            </w:pPr>
            <w:r w:rsidRPr="00576960">
              <w:rPr>
                <w:sz w:val="22"/>
                <w:szCs w:val="22"/>
                <w:lang w:val="en-US"/>
              </w:rPr>
              <w:t>0,0420</w:t>
            </w:r>
          </w:p>
        </w:tc>
        <w:tc>
          <w:tcPr>
            <w:tcW w:w="1559" w:type="dxa"/>
            <w:gridSpan w:val="2"/>
            <w:tcBorders>
              <w:top w:val="nil"/>
              <w:bottom w:val="single" w:sz="2" w:space="0" w:color="auto"/>
            </w:tcBorders>
          </w:tcPr>
          <w:p w14:paraId="66014ED0" w14:textId="77777777" w:rsidR="00D70CF5" w:rsidRPr="00576960" w:rsidRDefault="00D70CF5" w:rsidP="009C49FF">
            <w:pPr>
              <w:rPr>
                <w:lang w:val="ro-MO"/>
              </w:rPr>
            </w:pPr>
            <w:r w:rsidRPr="00576960">
              <w:rPr>
                <w:lang w:val="ro-MO"/>
              </w:rPr>
              <w:t>3,255</w:t>
            </w:r>
          </w:p>
        </w:tc>
      </w:tr>
      <w:tr w:rsidR="00D70CF5" w:rsidRPr="00576960" w14:paraId="16DCA5DE"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5AA6B1A"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35DBA87A" w14:textId="77777777" w:rsidR="00D70CF5" w:rsidRPr="00576960" w:rsidRDefault="00D70CF5" w:rsidP="009C49FF">
            <w:pPr>
              <w:jc w:val="center"/>
              <w:rPr>
                <w:sz w:val="16"/>
                <w:szCs w:val="16"/>
                <w:lang w:val="ro-MO"/>
              </w:rPr>
            </w:pPr>
            <w:r w:rsidRPr="00576960">
              <w:rPr>
                <w:sz w:val="16"/>
                <w:szCs w:val="16"/>
                <w:lang w:val="ro-MO"/>
              </w:rPr>
              <w:t>2952240004010</w:t>
            </w:r>
          </w:p>
        </w:tc>
        <w:tc>
          <w:tcPr>
            <w:tcW w:w="4252" w:type="dxa"/>
            <w:gridSpan w:val="3"/>
            <w:tcBorders>
              <w:top w:val="nil"/>
              <w:bottom w:val="single" w:sz="2" w:space="0" w:color="auto"/>
            </w:tcBorders>
          </w:tcPr>
          <w:p w14:paraId="46DB169A" w14:textId="77777777" w:rsidR="00D70CF5" w:rsidRPr="00576960" w:rsidRDefault="00D70CF5" w:rsidP="009C49FF">
            <w:pPr>
              <w:rPr>
                <w:sz w:val="22"/>
                <w:szCs w:val="22"/>
                <w:lang w:val="ro-MO"/>
              </w:rPr>
            </w:pPr>
            <w:r w:rsidRPr="00576960">
              <w:rPr>
                <w:sz w:val="22"/>
                <w:szCs w:val="22"/>
                <w:lang w:val="ro-MO"/>
              </w:rPr>
              <w:t>Compactor static autopropulsat cu rulouri valturi  R 8-14 de 14tf</w:t>
            </w:r>
          </w:p>
        </w:tc>
        <w:tc>
          <w:tcPr>
            <w:tcW w:w="993" w:type="dxa"/>
            <w:gridSpan w:val="2"/>
            <w:tcBorders>
              <w:top w:val="nil"/>
              <w:bottom w:val="single" w:sz="2" w:space="0" w:color="auto"/>
            </w:tcBorders>
          </w:tcPr>
          <w:p w14:paraId="5DFEFA52"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19D5F69B" w14:textId="77777777" w:rsidR="00D70CF5" w:rsidRPr="00576960" w:rsidRDefault="00D70CF5" w:rsidP="009C49FF">
            <w:pPr>
              <w:rPr>
                <w:sz w:val="22"/>
                <w:szCs w:val="22"/>
                <w:lang w:val="ro-MO"/>
              </w:rPr>
            </w:pPr>
            <w:r w:rsidRPr="00576960">
              <w:rPr>
                <w:sz w:val="22"/>
                <w:szCs w:val="22"/>
                <w:lang w:val="en-US"/>
              </w:rPr>
              <w:t>0,2580</w:t>
            </w:r>
          </w:p>
        </w:tc>
        <w:tc>
          <w:tcPr>
            <w:tcW w:w="1559" w:type="dxa"/>
            <w:gridSpan w:val="2"/>
            <w:tcBorders>
              <w:top w:val="nil"/>
              <w:bottom w:val="single" w:sz="2" w:space="0" w:color="auto"/>
            </w:tcBorders>
          </w:tcPr>
          <w:p w14:paraId="4062517B" w14:textId="77777777" w:rsidR="00D70CF5" w:rsidRPr="00576960" w:rsidRDefault="00D70CF5" w:rsidP="009C49FF">
            <w:pPr>
              <w:rPr>
                <w:lang w:val="ro-MO"/>
              </w:rPr>
            </w:pPr>
            <w:r w:rsidRPr="00576960">
              <w:rPr>
                <w:lang w:val="ro-MO"/>
              </w:rPr>
              <w:t>19,995</w:t>
            </w:r>
          </w:p>
        </w:tc>
      </w:tr>
      <w:tr w:rsidR="00D70CF5" w:rsidRPr="00576960" w14:paraId="47433E78"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9D3E262"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40A08DF0" w14:textId="77777777" w:rsidR="00D70CF5" w:rsidRPr="00576960" w:rsidRDefault="00D70CF5" w:rsidP="009C49FF">
            <w:pPr>
              <w:jc w:val="center"/>
              <w:rPr>
                <w:sz w:val="16"/>
                <w:szCs w:val="16"/>
                <w:lang w:val="ro-MO"/>
              </w:rPr>
            </w:pPr>
            <w:r w:rsidRPr="00576960">
              <w:rPr>
                <w:sz w:val="16"/>
                <w:szCs w:val="16"/>
                <w:lang w:val="ro-MO"/>
              </w:rPr>
              <w:t>3410540005603</w:t>
            </w:r>
          </w:p>
        </w:tc>
        <w:tc>
          <w:tcPr>
            <w:tcW w:w="4252" w:type="dxa"/>
            <w:gridSpan w:val="3"/>
            <w:tcBorders>
              <w:top w:val="nil"/>
              <w:bottom w:val="single" w:sz="2" w:space="0" w:color="auto"/>
            </w:tcBorders>
          </w:tcPr>
          <w:p w14:paraId="6A71FCD6" w14:textId="77777777" w:rsidR="00D70CF5" w:rsidRPr="00576960" w:rsidRDefault="00D70CF5" w:rsidP="009C49FF">
            <w:pPr>
              <w:rPr>
                <w:sz w:val="22"/>
                <w:szCs w:val="22"/>
                <w:lang w:val="ro-MO"/>
              </w:rPr>
            </w:pPr>
            <w:r w:rsidRPr="00576960">
              <w:rPr>
                <w:sz w:val="22"/>
                <w:szCs w:val="22"/>
                <w:lang w:val="ro-MO"/>
              </w:rPr>
              <w:t>Autocisterna 5-8 t cu dispozitive de stropire</w:t>
            </w:r>
          </w:p>
        </w:tc>
        <w:tc>
          <w:tcPr>
            <w:tcW w:w="993" w:type="dxa"/>
            <w:gridSpan w:val="2"/>
            <w:tcBorders>
              <w:top w:val="nil"/>
              <w:bottom w:val="single" w:sz="2" w:space="0" w:color="auto"/>
            </w:tcBorders>
          </w:tcPr>
          <w:p w14:paraId="31FD96FA"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6895CA9C" w14:textId="77777777" w:rsidR="00D70CF5" w:rsidRPr="00576960" w:rsidRDefault="00D70CF5" w:rsidP="009C49FF">
            <w:pPr>
              <w:rPr>
                <w:sz w:val="22"/>
                <w:szCs w:val="22"/>
                <w:lang w:val="ro-MO"/>
              </w:rPr>
            </w:pPr>
            <w:r w:rsidRPr="00576960">
              <w:rPr>
                <w:sz w:val="22"/>
                <w:szCs w:val="22"/>
                <w:lang w:val="en-US"/>
              </w:rPr>
              <w:t>0,0250</w:t>
            </w:r>
          </w:p>
        </w:tc>
        <w:tc>
          <w:tcPr>
            <w:tcW w:w="1559" w:type="dxa"/>
            <w:gridSpan w:val="2"/>
            <w:tcBorders>
              <w:top w:val="nil"/>
              <w:bottom w:val="single" w:sz="2" w:space="0" w:color="auto"/>
            </w:tcBorders>
          </w:tcPr>
          <w:p w14:paraId="558AC20D" w14:textId="77777777" w:rsidR="00D70CF5" w:rsidRPr="00576960" w:rsidRDefault="00D70CF5" w:rsidP="009C49FF">
            <w:pPr>
              <w:rPr>
                <w:lang w:val="ro-MO"/>
              </w:rPr>
            </w:pPr>
            <w:r w:rsidRPr="00576960">
              <w:rPr>
                <w:lang w:val="ro-MO"/>
              </w:rPr>
              <w:t>1,938</w:t>
            </w:r>
          </w:p>
        </w:tc>
      </w:tr>
      <w:tr w:rsidR="00D70CF5" w:rsidRPr="00576960" w14:paraId="4A67C5CC"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9C061F3" w14:textId="77777777" w:rsidR="00D70CF5" w:rsidRPr="00576960" w:rsidRDefault="00D70CF5" w:rsidP="009C49FF">
            <w:pPr>
              <w:rPr>
                <w:lang w:val="ro-MO"/>
              </w:rPr>
            </w:pPr>
            <w:r w:rsidRPr="00576960">
              <w:rPr>
                <w:lang w:val="ro-MO"/>
              </w:rPr>
              <w:t>29</w:t>
            </w:r>
          </w:p>
        </w:tc>
        <w:tc>
          <w:tcPr>
            <w:tcW w:w="1276" w:type="dxa"/>
            <w:gridSpan w:val="2"/>
            <w:tcBorders>
              <w:top w:val="single" w:sz="4" w:space="0" w:color="auto"/>
              <w:bottom w:val="single" w:sz="4" w:space="0" w:color="auto"/>
            </w:tcBorders>
          </w:tcPr>
          <w:p w14:paraId="647A97BE" w14:textId="77777777" w:rsidR="00D70CF5" w:rsidRPr="00576960" w:rsidRDefault="00D70CF5" w:rsidP="009C49FF">
            <w:pPr>
              <w:rPr>
                <w:lang w:val="ro-MO"/>
              </w:rPr>
            </w:pPr>
            <w:r w:rsidRPr="00576960">
              <w:rPr>
                <w:lang w:val="ro-MO"/>
              </w:rPr>
              <w:t>DI107</w:t>
            </w:r>
          </w:p>
          <w:p w14:paraId="4E1C4697"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2DCCDE48"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Amorsarea suprafetelor straturilor de baza in vederea aplicarii unui strat de beton asfaltic 0.65 l/m2</w:t>
            </w:r>
            <w:r w:rsidRPr="00576960">
              <w:rPr>
                <w:rFonts w:ascii="Times New Roman CYR" w:hAnsi="Times New Roman CYR" w:cs="Times New Roman CYR"/>
                <w:sz w:val="16"/>
                <w:szCs w:val="16"/>
                <w:lang w:val="ro-MO"/>
              </w:rPr>
              <w:t xml:space="preserve"> </w:t>
            </w:r>
          </w:p>
          <w:p w14:paraId="27783850"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4A152BD4" w14:textId="77777777" w:rsidR="00D70CF5" w:rsidRPr="00576960" w:rsidRDefault="00D70CF5" w:rsidP="009C49FF">
            <w:pPr>
              <w:jc w:val="center"/>
              <w:rPr>
                <w:lang w:val="ro-MO"/>
              </w:rPr>
            </w:pPr>
            <w:r w:rsidRPr="00576960">
              <w:rPr>
                <w:lang w:val="ro-MO"/>
              </w:rPr>
              <w:t>t</w:t>
            </w:r>
          </w:p>
        </w:tc>
        <w:tc>
          <w:tcPr>
            <w:tcW w:w="1559" w:type="dxa"/>
            <w:gridSpan w:val="3"/>
            <w:tcBorders>
              <w:top w:val="single" w:sz="4" w:space="0" w:color="auto"/>
              <w:bottom w:val="single" w:sz="4" w:space="0" w:color="auto"/>
            </w:tcBorders>
            <w:vAlign w:val="center"/>
          </w:tcPr>
          <w:p w14:paraId="293F4AE5" w14:textId="77777777" w:rsidR="00D70CF5" w:rsidRPr="00576960" w:rsidRDefault="00D70CF5" w:rsidP="009C49FF">
            <w:pPr>
              <w:jc w:val="center"/>
              <w:rPr>
                <w:sz w:val="22"/>
                <w:szCs w:val="22"/>
                <w:lang w:val="ro-MO"/>
              </w:rPr>
            </w:pPr>
          </w:p>
        </w:tc>
        <w:tc>
          <w:tcPr>
            <w:tcW w:w="1559" w:type="dxa"/>
            <w:gridSpan w:val="2"/>
            <w:tcBorders>
              <w:top w:val="single" w:sz="4" w:space="0" w:color="auto"/>
              <w:bottom w:val="single" w:sz="4" w:space="0" w:color="auto"/>
            </w:tcBorders>
            <w:vAlign w:val="center"/>
          </w:tcPr>
          <w:p w14:paraId="7C28F5B9" w14:textId="77777777" w:rsidR="00D70CF5" w:rsidRPr="00576960" w:rsidRDefault="00D70CF5" w:rsidP="009C49FF">
            <w:pPr>
              <w:jc w:val="center"/>
              <w:rPr>
                <w:lang w:val="ro-MO"/>
              </w:rPr>
            </w:pPr>
            <w:r w:rsidRPr="00576960">
              <w:rPr>
                <w:lang w:val="ro-MO"/>
              </w:rPr>
              <w:t>1,000</w:t>
            </w:r>
          </w:p>
        </w:tc>
      </w:tr>
      <w:tr w:rsidR="00D70CF5" w:rsidRPr="00576960" w14:paraId="0C289BB1"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A1C0C3D"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710E2D90" w14:textId="77777777" w:rsidR="00D70CF5" w:rsidRPr="00576960" w:rsidRDefault="00D70CF5" w:rsidP="009C49FF">
            <w:pPr>
              <w:jc w:val="center"/>
              <w:rPr>
                <w:sz w:val="16"/>
                <w:szCs w:val="16"/>
                <w:lang w:val="ro-MO"/>
              </w:rPr>
            </w:pPr>
            <w:r w:rsidRPr="00576960">
              <w:rPr>
                <w:sz w:val="16"/>
                <w:szCs w:val="16"/>
                <w:lang w:val="ro-MO"/>
              </w:rPr>
              <w:t>23203226000401</w:t>
            </w:r>
          </w:p>
        </w:tc>
        <w:tc>
          <w:tcPr>
            <w:tcW w:w="4252" w:type="dxa"/>
            <w:gridSpan w:val="3"/>
            <w:tcBorders>
              <w:top w:val="nil"/>
              <w:bottom w:val="single" w:sz="2" w:space="0" w:color="auto"/>
            </w:tcBorders>
          </w:tcPr>
          <w:p w14:paraId="47F6F05D" w14:textId="77777777" w:rsidR="00D70CF5" w:rsidRPr="00576960" w:rsidRDefault="00D70CF5" w:rsidP="009C49FF">
            <w:pPr>
              <w:rPr>
                <w:sz w:val="22"/>
                <w:szCs w:val="22"/>
                <w:lang w:val="ro-MO"/>
              </w:rPr>
            </w:pPr>
            <w:r w:rsidRPr="00576960">
              <w:rPr>
                <w:sz w:val="22"/>
                <w:szCs w:val="22"/>
                <w:lang w:val="ro-MO"/>
              </w:rPr>
              <w:t>Bitum</w:t>
            </w:r>
          </w:p>
        </w:tc>
        <w:tc>
          <w:tcPr>
            <w:tcW w:w="993" w:type="dxa"/>
            <w:gridSpan w:val="2"/>
            <w:tcBorders>
              <w:top w:val="nil"/>
              <w:bottom w:val="single" w:sz="2" w:space="0" w:color="auto"/>
            </w:tcBorders>
          </w:tcPr>
          <w:p w14:paraId="676FEDC9" w14:textId="77777777" w:rsidR="00D70CF5" w:rsidRPr="00576960" w:rsidRDefault="00D70CF5" w:rsidP="009C49FF">
            <w:pPr>
              <w:rPr>
                <w:sz w:val="22"/>
                <w:szCs w:val="22"/>
                <w:lang w:val="ro-MO"/>
              </w:rPr>
            </w:pPr>
            <w:r w:rsidRPr="00576960">
              <w:rPr>
                <w:sz w:val="22"/>
                <w:szCs w:val="22"/>
                <w:lang w:val="ro-MO"/>
              </w:rPr>
              <w:t>t</w:t>
            </w:r>
          </w:p>
        </w:tc>
        <w:tc>
          <w:tcPr>
            <w:tcW w:w="1559" w:type="dxa"/>
            <w:gridSpan w:val="3"/>
            <w:tcBorders>
              <w:top w:val="nil"/>
              <w:bottom w:val="single" w:sz="2" w:space="0" w:color="auto"/>
            </w:tcBorders>
          </w:tcPr>
          <w:p w14:paraId="4C02153B" w14:textId="77777777" w:rsidR="00D70CF5" w:rsidRPr="00576960" w:rsidRDefault="00D70CF5" w:rsidP="009C49FF">
            <w:pPr>
              <w:rPr>
                <w:sz w:val="22"/>
                <w:szCs w:val="22"/>
                <w:lang w:val="ro-MO"/>
              </w:rPr>
            </w:pPr>
            <w:r w:rsidRPr="00576960">
              <w:rPr>
                <w:sz w:val="22"/>
                <w:szCs w:val="22"/>
                <w:lang w:val="en-US"/>
              </w:rPr>
              <w:t>1,0300</w:t>
            </w:r>
          </w:p>
        </w:tc>
        <w:tc>
          <w:tcPr>
            <w:tcW w:w="1559" w:type="dxa"/>
            <w:gridSpan w:val="2"/>
            <w:tcBorders>
              <w:top w:val="nil"/>
              <w:bottom w:val="single" w:sz="2" w:space="0" w:color="auto"/>
            </w:tcBorders>
          </w:tcPr>
          <w:p w14:paraId="06F550C7" w14:textId="77777777" w:rsidR="00D70CF5" w:rsidRPr="00576960" w:rsidRDefault="00D70CF5" w:rsidP="009C49FF">
            <w:pPr>
              <w:rPr>
                <w:lang w:val="ro-MO"/>
              </w:rPr>
            </w:pPr>
            <w:r w:rsidRPr="00576960">
              <w:rPr>
                <w:lang w:val="ro-MO"/>
              </w:rPr>
              <w:t>1,030</w:t>
            </w:r>
          </w:p>
        </w:tc>
      </w:tr>
      <w:tr w:rsidR="00D70CF5" w:rsidRPr="00576960" w14:paraId="6A656415"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CE98E06"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76FA42E9" w14:textId="77777777" w:rsidR="00D70CF5" w:rsidRPr="00576960" w:rsidRDefault="00D70CF5" w:rsidP="009C49FF">
            <w:pPr>
              <w:jc w:val="center"/>
              <w:rPr>
                <w:sz w:val="16"/>
                <w:szCs w:val="16"/>
                <w:lang w:val="ro-MO"/>
              </w:rPr>
            </w:pPr>
            <w:r w:rsidRPr="00576960">
              <w:rPr>
                <w:sz w:val="16"/>
                <w:szCs w:val="16"/>
                <w:lang w:val="ro-MO"/>
              </w:rPr>
              <w:t>2952220000000</w:t>
            </w:r>
          </w:p>
        </w:tc>
        <w:tc>
          <w:tcPr>
            <w:tcW w:w="4252" w:type="dxa"/>
            <w:gridSpan w:val="3"/>
            <w:tcBorders>
              <w:top w:val="nil"/>
              <w:bottom w:val="single" w:sz="2" w:space="0" w:color="auto"/>
            </w:tcBorders>
          </w:tcPr>
          <w:p w14:paraId="79E5D077" w14:textId="77777777" w:rsidR="00D70CF5" w:rsidRPr="00576960" w:rsidRDefault="00D70CF5" w:rsidP="009C49FF">
            <w:pPr>
              <w:rPr>
                <w:sz w:val="22"/>
                <w:szCs w:val="22"/>
                <w:lang w:val="ro-MO"/>
              </w:rPr>
            </w:pPr>
            <w:r w:rsidRPr="00576960">
              <w:rPr>
                <w:sz w:val="22"/>
                <w:szCs w:val="22"/>
                <w:lang w:val="ro-MO"/>
              </w:rPr>
              <w:t>Autogudronator 3500 l - 3600 l</w:t>
            </w:r>
          </w:p>
        </w:tc>
        <w:tc>
          <w:tcPr>
            <w:tcW w:w="993" w:type="dxa"/>
            <w:gridSpan w:val="2"/>
            <w:tcBorders>
              <w:top w:val="nil"/>
              <w:bottom w:val="single" w:sz="2" w:space="0" w:color="auto"/>
            </w:tcBorders>
          </w:tcPr>
          <w:p w14:paraId="007B4DC2"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1562CDF1" w14:textId="77777777" w:rsidR="00D70CF5" w:rsidRPr="00576960" w:rsidRDefault="00D70CF5" w:rsidP="009C49FF">
            <w:pPr>
              <w:rPr>
                <w:sz w:val="22"/>
                <w:szCs w:val="22"/>
                <w:lang w:val="ro-MO"/>
              </w:rPr>
            </w:pPr>
            <w:r w:rsidRPr="00576960">
              <w:rPr>
                <w:sz w:val="22"/>
                <w:szCs w:val="22"/>
                <w:lang w:val="en-US"/>
              </w:rPr>
              <w:t>0,3000</w:t>
            </w:r>
          </w:p>
        </w:tc>
        <w:tc>
          <w:tcPr>
            <w:tcW w:w="1559" w:type="dxa"/>
            <w:gridSpan w:val="2"/>
            <w:tcBorders>
              <w:top w:val="nil"/>
              <w:bottom w:val="single" w:sz="2" w:space="0" w:color="auto"/>
            </w:tcBorders>
          </w:tcPr>
          <w:p w14:paraId="0A834E74" w14:textId="77777777" w:rsidR="00D70CF5" w:rsidRPr="00576960" w:rsidRDefault="00D70CF5" w:rsidP="009C49FF">
            <w:pPr>
              <w:rPr>
                <w:lang w:val="ro-MO"/>
              </w:rPr>
            </w:pPr>
            <w:r w:rsidRPr="00576960">
              <w:rPr>
                <w:lang w:val="ro-MO"/>
              </w:rPr>
              <w:t>0,300</w:t>
            </w:r>
          </w:p>
        </w:tc>
      </w:tr>
      <w:tr w:rsidR="00D70CF5" w:rsidRPr="00576960" w14:paraId="5DDB0B44"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EBD7B11" w14:textId="77777777" w:rsidR="00D70CF5" w:rsidRPr="00576960" w:rsidRDefault="00D70CF5" w:rsidP="009C49FF">
            <w:pPr>
              <w:rPr>
                <w:lang w:val="ro-MO"/>
              </w:rPr>
            </w:pPr>
            <w:r w:rsidRPr="00576960">
              <w:rPr>
                <w:lang w:val="ro-MO"/>
              </w:rPr>
              <w:t>30</w:t>
            </w:r>
          </w:p>
        </w:tc>
        <w:tc>
          <w:tcPr>
            <w:tcW w:w="1276" w:type="dxa"/>
            <w:gridSpan w:val="2"/>
            <w:tcBorders>
              <w:top w:val="single" w:sz="4" w:space="0" w:color="auto"/>
              <w:bottom w:val="single" w:sz="4" w:space="0" w:color="auto"/>
            </w:tcBorders>
          </w:tcPr>
          <w:p w14:paraId="56271FF4" w14:textId="77777777" w:rsidR="00D70CF5" w:rsidRPr="00576960" w:rsidRDefault="00D70CF5" w:rsidP="009C49FF">
            <w:pPr>
              <w:rPr>
                <w:lang w:val="ro-MO"/>
              </w:rPr>
            </w:pPr>
            <w:r w:rsidRPr="00576960">
              <w:rPr>
                <w:lang w:val="ro-MO"/>
              </w:rPr>
              <w:t>DB19G</w:t>
            </w:r>
          </w:p>
          <w:p w14:paraId="3601B93F"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7B2C650C"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Imbracaminte de beton asfaltic cu agregat mare BAD 22.4, bitum 50/70, executata la cald, in grosime de 6,0 cm, cu asternere mecanica  (nisip bitumat si otel patrat din resurse se exclud)</w:t>
            </w:r>
            <w:r w:rsidRPr="00576960">
              <w:rPr>
                <w:rFonts w:ascii="Times New Roman CYR" w:hAnsi="Times New Roman CYR" w:cs="Times New Roman CYR"/>
                <w:sz w:val="16"/>
                <w:szCs w:val="16"/>
                <w:lang w:val="ro-MO"/>
              </w:rPr>
              <w:t xml:space="preserve"> </w:t>
            </w:r>
          </w:p>
          <w:p w14:paraId="712D8248"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79EBE6D5" w14:textId="77777777" w:rsidR="00D70CF5" w:rsidRPr="00576960" w:rsidRDefault="00D70CF5" w:rsidP="009C49FF">
            <w:pPr>
              <w:jc w:val="center"/>
              <w:rPr>
                <w:lang w:val="ro-MO"/>
              </w:rPr>
            </w:pPr>
            <w:r w:rsidRPr="00576960">
              <w:rPr>
                <w:lang w:val="ro-MO"/>
              </w:rPr>
              <w:t>m2</w:t>
            </w:r>
          </w:p>
        </w:tc>
        <w:tc>
          <w:tcPr>
            <w:tcW w:w="1559" w:type="dxa"/>
            <w:gridSpan w:val="3"/>
            <w:tcBorders>
              <w:top w:val="single" w:sz="4" w:space="0" w:color="auto"/>
              <w:bottom w:val="single" w:sz="4" w:space="0" w:color="auto"/>
            </w:tcBorders>
            <w:vAlign w:val="center"/>
          </w:tcPr>
          <w:p w14:paraId="6A03821F" w14:textId="77777777" w:rsidR="00D70CF5" w:rsidRPr="00576960" w:rsidRDefault="00D70CF5" w:rsidP="009C49FF">
            <w:pPr>
              <w:jc w:val="center"/>
              <w:rPr>
                <w:sz w:val="22"/>
                <w:szCs w:val="22"/>
                <w:lang w:val="ro-MO"/>
              </w:rPr>
            </w:pPr>
          </w:p>
        </w:tc>
        <w:tc>
          <w:tcPr>
            <w:tcW w:w="1559" w:type="dxa"/>
            <w:gridSpan w:val="2"/>
            <w:tcBorders>
              <w:top w:val="single" w:sz="4" w:space="0" w:color="auto"/>
              <w:bottom w:val="single" w:sz="4" w:space="0" w:color="auto"/>
            </w:tcBorders>
            <w:vAlign w:val="center"/>
          </w:tcPr>
          <w:p w14:paraId="23A3CC22" w14:textId="77777777" w:rsidR="00D70CF5" w:rsidRPr="00576960" w:rsidRDefault="00D70CF5" w:rsidP="009C49FF">
            <w:pPr>
              <w:jc w:val="center"/>
              <w:rPr>
                <w:lang w:val="ro-MO"/>
              </w:rPr>
            </w:pPr>
            <w:r w:rsidRPr="00576960">
              <w:rPr>
                <w:lang w:val="ro-MO"/>
              </w:rPr>
              <w:t>1 550,000</w:t>
            </w:r>
          </w:p>
        </w:tc>
      </w:tr>
      <w:tr w:rsidR="00D70CF5" w:rsidRPr="00576960" w14:paraId="2BB26EA1"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74C2484"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7F21BC9B" w14:textId="77777777" w:rsidR="00D70CF5" w:rsidRPr="00576960" w:rsidRDefault="00D70CF5" w:rsidP="009C49FF">
            <w:pPr>
              <w:jc w:val="center"/>
              <w:rPr>
                <w:sz w:val="16"/>
                <w:szCs w:val="16"/>
                <w:lang w:val="ro-MO"/>
              </w:rPr>
            </w:pPr>
            <w:r w:rsidRPr="00576960">
              <w:rPr>
                <w:sz w:val="16"/>
                <w:szCs w:val="16"/>
                <w:lang w:val="ro-MO"/>
              </w:rPr>
              <w:t>7129040010110</w:t>
            </w:r>
          </w:p>
        </w:tc>
        <w:tc>
          <w:tcPr>
            <w:tcW w:w="4252" w:type="dxa"/>
            <w:gridSpan w:val="3"/>
            <w:tcBorders>
              <w:top w:val="nil"/>
              <w:bottom w:val="single" w:sz="2" w:space="0" w:color="auto"/>
            </w:tcBorders>
          </w:tcPr>
          <w:p w14:paraId="4C4D92A6" w14:textId="77777777" w:rsidR="00D70CF5" w:rsidRPr="00576960" w:rsidRDefault="00D70CF5" w:rsidP="009C49FF">
            <w:pPr>
              <w:rPr>
                <w:sz w:val="22"/>
                <w:szCs w:val="22"/>
                <w:lang w:val="ro-MO"/>
              </w:rPr>
            </w:pPr>
            <w:r w:rsidRPr="00576960">
              <w:rPr>
                <w:sz w:val="22"/>
                <w:szCs w:val="22"/>
                <w:lang w:val="ro-MO"/>
              </w:rPr>
              <w:t>Asfaltator</w:t>
            </w:r>
          </w:p>
        </w:tc>
        <w:tc>
          <w:tcPr>
            <w:tcW w:w="993" w:type="dxa"/>
            <w:gridSpan w:val="2"/>
            <w:tcBorders>
              <w:top w:val="nil"/>
              <w:bottom w:val="single" w:sz="2" w:space="0" w:color="auto"/>
            </w:tcBorders>
          </w:tcPr>
          <w:p w14:paraId="56FFCC62" w14:textId="77777777" w:rsidR="00D70CF5" w:rsidRPr="00576960" w:rsidRDefault="00D70CF5" w:rsidP="009C49FF">
            <w:pPr>
              <w:rPr>
                <w:sz w:val="22"/>
                <w:szCs w:val="22"/>
                <w:lang w:val="ro-MO"/>
              </w:rPr>
            </w:pPr>
            <w:r w:rsidRPr="00576960">
              <w:rPr>
                <w:sz w:val="22"/>
                <w:szCs w:val="22"/>
                <w:lang w:val="ro-MO"/>
              </w:rPr>
              <w:t>h-om</w:t>
            </w:r>
          </w:p>
        </w:tc>
        <w:tc>
          <w:tcPr>
            <w:tcW w:w="1559" w:type="dxa"/>
            <w:gridSpan w:val="3"/>
            <w:tcBorders>
              <w:top w:val="nil"/>
              <w:bottom w:val="single" w:sz="2" w:space="0" w:color="auto"/>
            </w:tcBorders>
          </w:tcPr>
          <w:p w14:paraId="2E50C2E4" w14:textId="77777777" w:rsidR="00D70CF5" w:rsidRPr="00576960" w:rsidRDefault="00D70CF5" w:rsidP="009C49FF">
            <w:pPr>
              <w:rPr>
                <w:sz w:val="22"/>
                <w:szCs w:val="22"/>
                <w:lang w:val="ro-MO"/>
              </w:rPr>
            </w:pPr>
            <w:r w:rsidRPr="00576960">
              <w:rPr>
                <w:sz w:val="22"/>
                <w:szCs w:val="22"/>
                <w:lang w:val="en-US"/>
              </w:rPr>
              <w:t>0,0600</w:t>
            </w:r>
          </w:p>
        </w:tc>
        <w:tc>
          <w:tcPr>
            <w:tcW w:w="1559" w:type="dxa"/>
            <w:gridSpan w:val="2"/>
            <w:tcBorders>
              <w:top w:val="nil"/>
              <w:bottom w:val="single" w:sz="2" w:space="0" w:color="auto"/>
            </w:tcBorders>
          </w:tcPr>
          <w:p w14:paraId="6B515EE5" w14:textId="77777777" w:rsidR="00D70CF5" w:rsidRPr="00576960" w:rsidRDefault="00D70CF5" w:rsidP="009C49FF">
            <w:pPr>
              <w:rPr>
                <w:lang w:val="ro-MO"/>
              </w:rPr>
            </w:pPr>
            <w:r w:rsidRPr="00576960">
              <w:rPr>
                <w:lang w:val="ro-MO"/>
              </w:rPr>
              <w:t>93,000</w:t>
            </w:r>
          </w:p>
        </w:tc>
      </w:tr>
      <w:tr w:rsidR="00D70CF5" w:rsidRPr="00576960" w14:paraId="13C21BB1"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74ADE7E"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0E4676F8" w14:textId="77777777" w:rsidR="00D70CF5" w:rsidRPr="00576960" w:rsidRDefault="00D70CF5" w:rsidP="009C49FF">
            <w:pPr>
              <w:jc w:val="center"/>
              <w:rPr>
                <w:sz w:val="16"/>
                <w:szCs w:val="16"/>
                <w:lang w:val="ro-MO"/>
              </w:rPr>
            </w:pPr>
            <w:r w:rsidRPr="00576960">
              <w:rPr>
                <w:sz w:val="16"/>
                <w:szCs w:val="16"/>
                <w:lang w:val="ro-MO"/>
              </w:rPr>
              <w:t>111100010001310</w:t>
            </w:r>
          </w:p>
        </w:tc>
        <w:tc>
          <w:tcPr>
            <w:tcW w:w="4252" w:type="dxa"/>
            <w:gridSpan w:val="3"/>
            <w:tcBorders>
              <w:top w:val="nil"/>
              <w:bottom w:val="single" w:sz="2" w:space="0" w:color="auto"/>
            </w:tcBorders>
          </w:tcPr>
          <w:p w14:paraId="404ED0D9" w14:textId="77777777" w:rsidR="00D70CF5" w:rsidRPr="00576960" w:rsidRDefault="00D70CF5" w:rsidP="009C49FF">
            <w:pPr>
              <w:rPr>
                <w:sz w:val="22"/>
                <w:szCs w:val="22"/>
                <w:lang w:val="ro-MO"/>
              </w:rPr>
            </w:pPr>
            <w:r w:rsidRPr="00576960">
              <w:rPr>
                <w:sz w:val="22"/>
                <w:szCs w:val="22"/>
                <w:lang w:val="ro-MO"/>
              </w:rPr>
              <w:t>Beton asfaltic cu agregat mare BAD 22.4, bitum 50/70</w:t>
            </w:r>
          </w:p>
        </w:tc>
        <w:tc>
          <w:tcPr>
            <w:tcW w:w="993" w:type="dxa"/>
            <w:gridSpan w:val="2"/>
            <w:tcBorders>
              <w:top w:val="nil"/>
              <w:bottom w:val="single" w:sz="2" w:space="0" w:color="auto"/>
            </w:tcBorders>
          </w:tcPr>
          <w:p w14:paraId="2AAEFCFC" w14:textId="77777777" w:rsidR="00D70CF5" w:rsidRPr="00576960" w:rsidRDefault="00D70CF5" w:rsidP="009C49FF">
            <w:pPr>
              <w:rPr>
                <w:sz w:val="22"/>
                <w:szCs w:val="22"/>
                <w:lang w:val="ro-MO"/>
              </w:rPr>
            </w:pPr>
            <w:r w:rsidRPr="00576960">
              <w:rPr>
                <w:sz w:val="22"/>
                <w:szCs w:val="22"/>
                <w:lang w:val="ro-MO"/>
              </w:rPr>
              <w:t>t</w:t>
            </w:r>
          </w:p>
        </w:tc>
        <w:tc>
          <w:tcPr>
            <w:tcW w:w="1559" w:type="dxa"/>
            <w:gridSpan w:val="3"/>
            <w:tcBorders>
              <w:top w:val="nil"/>
              <w:bottom w:val="single" w:sz="2" w:space="0" w:color="auto"/>
            </w:tcBorders>
          </w:tcPr>
          <w:p w14:paraId="162C1575" w14:textId="77777777" w:rsidR="00D70CF5" w:rsidRPr="00576960" w:rsidRDefault="00D70CF5" w:rsidP="009C49FF">
            <w:pPr>
              <w:rPr>
                <w:sz w:val="22"/>
                <w:szCs w:val="22"/>
                <w:lang w:val="ro-MO"/>
              </w:rPr>
            </w:pPr>
            <w:r w:rsidRPr="00576960">
              <w:rPr>
                <w:sz w:val="22"/>
                <w:szCs w:val="22"/>
                <w:lang w:val="en-US"/>
              </w:rPr>
              <w:t>0,1410</w:t>
            </w:r>
          </w:p>
        </w:tc>
        <w:tc>
          <w:tcPr>
            <w:tcW w:w="1559" w:type="dxa"/>
            <w:gridSpan w:val="2"/>
            <w:tcBorders>
              <w:top w:val="nil"/>
              <w:bottom w:val="single" w:sz="2" w:space="0" w:color="auto"/>
            </w:tcBorders>
          </w:tcPr>
          <w:p w14:paraId="343FEF0A" w14:textId="77777777" w:rsidR="00D70CF5" w:rsidRPr="00576960" w:rsidRDefault="00D70CF5" w:rsidP="009C49FF">
            <w:pPr>
              <w:rPr>
                <w:lang w:val="ro-MO"/>
              </w:rPr>
            </w:pPr>
            <w:r w:rsidRPr="00576960">
              <w:rPr>
                <w:lang w:val="ro-MO"/>
              </w:rPr>
              <w:t>218,550</w:t>
            </w:r>
          </w:p>
        </w:tc>
      </w:tr>
      <w:tr w:rsidR="00D70CF5" w:rsidRPr="00576960" w14:paraId="545FDB8E"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8AD0C9A"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41C9255F" w14:textId="77777777" w:rsidR="00D70CF5" w:rsidRPr="00576960" w:rsidRDefault="00D70CF5" w:rsidP="009C49FF">
            <w:pPr>
              <w:jc w:val="center"/>
              <w:rPr>
                <w:sz w:val="16"/>
                <w:szCs w:val="16"/>
                <w:lang w:val="ro-MO"/>
              </w:rPr>
            </w:pPr>
            <w:r w:rsidRPr="00576960">
              <w:rPr>
                <w:sz w:val="16"/>
                <w:szCs w:val="16"/>
                <w:lang w:val="ro-MO"/>
              </w:rPr>
              <w:t>2952240004010</w:t>
            </w:r>
          </w:p>
        </w:tc>
        <w:tc>
          <w:tcPr>
            <w:tcW w:w="4252" w:type="dxa"/>
            <w:gridSpan w:val="3"/>
            <w:tcBorders>
              <w:top w:val="nil"/>
              <w:bottom w:val="single" w:sz="2" w:space="0" w:color="auto"/>
            </w:tcBorders>
          </w:tcPr>
          <w:p w14:paraId="5CAB748B" w14:textId="77777777" w:rsidR="00D70CF5" w:rsidRPr="00576960" w:rsidRDefault="00D70CF5" w:rsidP="009C49FF">
            <w:pPr>
              <w:rPr>
                <w:sz w:val="22"/>
                <w:szCs w:val="22"/>
                <w:lang w:val="ro-MO"/>
              </w:rPr>
            </w:pPr>
            <w:r w:rsidRPr="00576960">
              <w:rPr>
                <w:sz w:val="22"/>
                <w:szCs w:val="22"/>
                <w:lang w:val="ro-MO"/>
              </w:rPr>
              <w:t>Compactor static autopropulsat cu rulouri valturi  R 8-14 de 14tf</w:t>
            </w:r>
          </w:p>
        </w:tc>
        <w:tc>
          <w:tcPr>
            <w:tcW w:w="993" w:type="dxa"/>
            <w:gridSpan w:val="2"/>
            <w:tcBorders>
              <w:top w:val="nil"/>
              <w:bottom w:val="single" w:sz="2" w:space="0" w:color="auto"/>
            </w:tcBorders>
          </w:tcPr>
          <w:p w14:paraId="38A2D9D4"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5A8B71FB" w14:textId="77777777" w:rsidR="00D70CF5" w:rsidRPr="00576960" w:rsidRDefault="00D70CF5" w:rsidP="009C49FF">
            <w:pPr>
              <w:rPr>
                <w:sz w:val="22"/>
                <w:szCs w:val="22"/>
                <w:lang w:val="ro-MO"/>
              </w:rPr>
            </w:pPr>
            <w:r w:rsidRPr="00576960">
              <w:rPr>
                <w:sz w:val="22"/>
                <w:szCs w:val="22"/>
                <w:lang w:val="en-US"/>
              </w:rPr>
              <w:t>0,0079</w:t>
            </w:r>
          </w:p>
        </w:tc>
        <w:tc>
          <w:tcPr>
            <w:tcW w:w="1559" w:type="dxa"/>
            <w:gridSpan w:val="2"/>
            <w:tcBorders>
              <w:top w:val="nil"/>
              <w:bottom w:val="single" w:sz="2" w:space="0" w:color="auto"/>
            </w:tcBorders>
          </w:tcPr>
          <w:p w14:paraId="32A08D77" w14:textId="77777777" w:rsidR="00D70CF5" w:rsidRPr="00576960" w:rsidRDefault="00D70CF5" w:rsidP="009C49FF">
            <w:pPr>
              <w:rPr>
                <w:lang w:val="ro-MO"/>
              </w:rPr>
            </w:pPr>
            <w:r w:rsidRPr="00576960">
              <w:rPr>
                <w:lang w:val="ro-MO"/>
              </w:rPr>
              <w:t>12,245</w:t>
            </w:r>
          </w:p>
        </w:tc>
      </w:tr>
      <w:tr w:rsidR="00D70CF5" w:rsidRPr="00576960" w14:paraId="557E5264"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C76C1CE"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72F5F943" w14:textId="77777777" w:rsidR="00D70CF5" w:rsidRPr="00576960" w:rsidRDefault="00D70CF5" w:rsidP="009C49FF">
            <w:pPr>
              <w:jc w:val="center"/>
              <w:rPr>
                <w:sz w:val="16"/>
                <w:szCs w:val="16"/>
                <w:lang w:val="ro-MO"/>
              </w:rPr>
            </w:pPr>
            <w:r w:rsidRPr="00576960">
              <w:rPr>
                <w:sz w:val="16"/>
                <w:szCs w:val="16"/>
                <w:lang w:val="ro-MO"/>
              </w:rPr>
              <w:t>2952240004003</w:t>
            </w:r>
          </w:p>
        </w:tc>
        <w:tc>
          <w:tcPr>
            <w:tcW w:w="4252" w:type="dxa"/>
            <w:gridSpan w:val="3"/>
            <w:tcBorders>
              <w:top w:val="nil"/>
              <w:bottom w:val="single" w:sz="2" w:space="0" w:color="auto"/>
            </w:tcBorders>
          </w:tcPr>
          <w:p w14:paraId="61688217" w14:textId="77777777" w:rsidR="00D70CF5" w:rsidRPr="00576960" w:rsidRDefault="00D70CF5" w:rsidP="009C49FF">
            <w:pPr>
              <w:rPr>
                <w:sz w:val="22"/>
                <w:szCs w:val="22"/>
                <w:lang w:val="ro-MO"/>
              </w:rPr>
            </w:pPr>
            <w:r w:rsidRPr="00576960">
              <w:rPr>
                <w:sz w:val="22"/>
                <w:szCs w:val="22"/>
                <w:lang w:val="ro-MO"/>
              </w:rPr>
              <w:t>Compactor pe pneuri static autopropulsat 10,1-16 tf</w:t>
            </w:r>
          </w:p>
        </w:tc>
        <w:tc>
          <w:tcPr>
            <w:tcW w:w="993" w:type="dxa"/>
            <w:gridSpan w:val="2"/>
            <w:tcBorders>
              <w:top w:val="nil"/>
              <w:bottom w:val="single" w:sz="2" w:space="0" w:color="auto"/>
            </w:tcBorders>
          </w:tcPr>
          <w:p w14:paraId="015384DA"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7C1C4029" w14:textId="77777777" w:rsidR="00D70CF5" w:rsidRPr="00576960" w:rsidRDefault="00D70CF5" w:rsidP="009C49FF">
            <w:pPr>
              <w:rPr>
                <w:sz w:val="22"/>
                <w:szCs w:val="22"/>
                <w:lang w:val="ro-MO"/>
              </w:rPr>
            </w:pPr>
            <w:r w:rsidRPr="00576960">
              <w:rPr>
                <w:sz w:val="22"/>
                <w:szCs w:val="22"/>
                <w:lang w:val="en-US"/>
              </w:rPr>
              <w:t>0,0079</w:t>
            </w:r>
          </w:p>
        </w:tc>
        <w:tc>
          <w:tcPr>
            <w:tcW w:w="1559" w:type="dxa"/>
            <w:gridSpan w:val="2"/>
            <w:tcBorders>
              <w:top w:val="nil"/>
              <w:bottom w:val="single" w:sz="2" w:space="0" w:color="auto"/>
            </w:tcBorders>
          </w:tcPr>
          <w:p w14:paraId="62D66219" w14:textId="77777777" w:rsidR="00D70CF5" w:rsidRPr="00576960" w:rsidRDefault="00D70CF5" w:rsidP="009C49FF">
            <w:pPr>
              <w:rPr>
                <w:lang w:val="ro-MO"/>
              </w:rPr>
            </w:pPr>
            <w:r w:rsidRPr="00576960">
              <w:rPr>
                <w:lang w:val="ro-MO"/>
              </w:rPr>
              <w:t>12,245</w:t>
            </w:r>
          </w:p>
        </w:tc>
      </w:tr>
      <w:tr w:rsidR="00D70CF5" w:rsidRPr="00576960" w14:paraId="36B8E278"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A2BA316"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271C7E40" w14:textId="77777777" w:rsidR="00D70CF5" w:rsidRPr="00576960" w:rsidRDefault="00D70CF5" w:rsidP="009C49FF">
            <w:pPr>
              <w:jc w:val="center"/>
              <w:rPr>
                <w:sz w:val="16"/>
                <w:szCs w:val="16"/>
                <w:lang w:val="ro-MO"/>
              </w:rPr>
            </w:pPr>
            <w:r w:rsidRPr="00576960">
              <w:rPr>
                <w:sz w:val="16"/>
                <w:szCs w:val="16"/>
                <w:lang w:val="ro-MO"/>
              </w:rPr>
              <w:t>2952240005100</w:t>
            </w:r>
          </w:p>
        </w:tc>
        <w:tc>
          <w:tcPr>
            <w:tcW w:w="4252" w:type="dxa"/>
            <w:gridSpan w:val="3"/>
            <w:tcBorders>
              <w:top w:val="nil"/>
              <w:bottom w:val="single" w:sz="2" w:space="0" w:color="auto"/>
            </w:tcBorders>
          </w:tcPr>
          <w:p w14:paraId="0B242F60" w14:textId="77777777" w:rsidR="00D70CF5" w:rsidRPr="00576960" w:rsidRDefault="00D70CF5" w:rsidP="009C49FF">
            <w:pPr>
              <w:rPr>
                <w:sz w:val="22"/>
                <w:szCs w:val="22"/>
                <w:lang w:val="ro-MO"/>
              </w:rPr>
            </w:pPr>
            <w:r w:rsidRPr="00576960">
              <w:rPr>
                <w:sz w:val="22"/>
                <w:szCs w:val="22"/>
                <w:lang w:val="ro-MO"/>
              </w:rPr>
              <w:t>Repartizor finisor de mixturi asfaltice cu motor term. 92 cp</w:t>
            </w:r>
          </w:p>
        </w:tc>
        <w:tc>
          <w:tcPr>
            <w:tcW w:w="993" w:type="dxa"/>
            <w:gridSpan w:val="2"/>
            <w:tcBorders>
              <w:top w:val="nil"/>
              <w:bottom w:val="single" w:sz="2" w:space="0" w:color="auto"/>
            </w:tcBorders>
          </w:tcPr>
          <w:p w14:paraId="063A2C5A"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00C42E33" w14:textId="77777777" w:rsidR="00D70CF5" w:rsidRPr="00576960" w:rsidRDefault="00D70CF5" w:rsidP="009C49FF">
            <w:pPr>
              <w:rPr>
                <w:sz w:val="22"/>
                <w:szCs w:val="22"/>
                <w:lang w:val="ro-MO"/>
              </w:rPr>
            </w:pPr>
            <w:r w:rsidRPr="00576960">
              <w:rPr>
                <w:sz w:val="22"/>
                <w:szCs w:val="22"/>
                <w:lang w:val="en-US"/>
              </w:rPr>
              <w:t>0,0079</w:t>
            </w:r>
          </w:p>
        </w:tc>
        <w:tc>
          <w:tcPr>
            <w:tcW w:w="1559" w:type="dxa"/>
            <w:gridSpan w:val="2"/>
            <w:tcBorders>
              <w:top w:val="nil"/>
              <w:bottom w:val="single" w:sz="2" w:space="0" w:color="auto"/>
            </w:tcBorders>
          </w:tcPr>
          <w:p w14:paraId="012D022B" w14:textId="77777777" w:rsidR="00D70CF5" w:rsidRPr="00576960" w:rsidRDefault="00D70CF5" w:rsidP="009C49FF">
            <w:pPr>
              <w:rPr>
                <w:lang w:val="ro-MO"/>
              </w:rPr>
            </w:pPr>
            <w:r w:rsidRPr="00576960">
              <w:rPr>
                <w:lang w:val="ro-MO"/>
              </w:rPr>
              <w:t>12,245</w:t>
            </w:r>
          </w:p>
        </w:tc>
      </w:tr>
      <w:tr w:rsidR="00D70CF5" w:rsidRPr="00576960" w14:paraId="6AD40E77"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DD4F96E" w14:textId="77777777" w:rsidR="00D70CF5" w:rsidRPr="00576960" w:rsidRDefault="00D70CF5" w:rsidP="009C49FF">
            <w:pPr>
              <w:rPr>
                <w:lang w:val="ro-MO"/>
              </w:rPr>
            </w:pPr>
            <w:r w:rsidRPr="00576960">
              <w:rPr>
                <w:lang w:val="ro-MO"/>
              </w:rPr>
              <w:t>31</w:t>
            </w:r>
          </w:p>
        </w:tc>
        <w:tc>
          <w:tcPr>
            <w:tcW w:w="1276" w:type="dxa"/>
            <w:gridSpan w:val="2"/>
            <w:tcBorders>
              <w:top w:val="single" w:sz="4" w:space="0" w:color="auto"/>
              <w:bottom w:val="single" w:sz="4" w:space="0" w:color="auto"/>
            </w:tcBorders>
          </w:tcPr>
          <w:p w14:paraId="1E71EEC5" w14:textId="77777777" w:rsidR="00D70CF5" w:rsidRPr="00576960" w:rsidRDefault="00D70CF5" w:rsidP="009C49FF">
            <w:pPr>
              <w:rPr>
                <w:lang w:val="ro-MO"/>
              </w:rPr>
            </w:pPr>
            <w:r w:rsidRPr="00576960">
              <w:rPr>
                <w:lang w:val="ro-MO"/>
              </w:rPr>
              <w:t>DI107</w:t>
            </w:r>
          </w:p>
          <w:p w14:paraId="13E1AE25"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53E28C38"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Amorsarea suprafetelor straturilor de baza in vederea aplicarii unui strat de beton asfaltic 0.35 l/m2</w:t>
            </w:r>
            <w:r w:rsidRPr="00576960">
              <w:rPr>
                <w:rFonts w:ascii="Times New Roman CYR" w:hAnsi="Times New Roman CYR" w:cs="Times New Roman CYR"/>
                <w:sz w:val="16"/>
                <w:szCs w:val="16"/>
                <w:lang w:val="ro-MO"/>
              </w:rPr>
              <w:t xml:space="preserve"> </w:t>
            </w:r>
          </w:p>
          <w:p w14:paraId="352A24D3"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2CD37C62" w14:textId="77777777" w:rsidR="00D70CF5" w:rsidRPr="00576960" w:rsidRDefault="00D70CF5" w:rsidP="009C49FF">
            <w:pPr>
              <w:jc w:val="center"/>
              <w:rPr>
                <w:lang w:val="ro-MO"/>
              </w:rPr>
            </w:pPr>
            <w:r w:rsidRPr="00576960">
              <w:rPr>
                <w:lang w:val="ro-MO"/>
              </w:rPr>
              <w:t>t</w:t>
            </w:r>
          </w:p>
        </w:tc>
        <w:tc>
          <w:tcPr>
            <w:tcW w:w="1559" w:type="dxa"/>
            <w:gridSpan w:val="3"/>
            <w:tcBorders>
              <w:top w:val="single" w:sz="4" w:space="0" w:color="auto"/>
              <w:bottom w:val="single" w:sz="4" w:space="0" w:color="auto"/>
            </w:tcBorders>
            <w:vAlign w:val="center"/>
          </w:tcPr>
          <w:p w14:paraId="48578B40" w14:textId="77777777" w:rsidR="00D70CF5" w:rsidRPr="00576960" w:rsidRDefault="00D70CF5" w:rsidP="009C49FF">
            <w:pPr>
              <w:jc w:val="center"/>
              <w:rPr>
                <w:sz w:val="22"/>
                <w:szCs w:val="22"/>
                <w:lang w:val="ro-MO"/>
              </w:rPr>
            </w:pPr>
          </w:p>
        </w:tc>
        <w:tc>
          <w:tcPr>
            <w:tcW w:w="1559" w:type="dxa"/>
            <w:gridSpan w:val="2"/>
            <w:tcBorders>
              <w:top w:val="single" w:sz="4" w:space="0" w:color="auto"/>
              <w:bottom w:val="single" w:sz="4" w:space="0" w:color="auto"/>
            </w:tcBorders>
            <w:vAlign w:val="center"/>
          </w:tcPr>
          <w:p w14:paraId="6185F34F" w14:textId="77777777" w:rsidR="00D70CF5" w:rsidRPr="00576960" w:rsidRDefault="00D70CF5" w:rsidP="009C49FF">
            <w:pPr>
              <w:jc w:val="center"/>
              <w:rPr>
                <w:lang w:val="ro-MO"/>
              </w:rPr>
            </w:pPr>
            <w:r w:rsidRPr="00576960">
              <w:rPr>
                <w:lang w:val="ro-MO"/>
              </w:rPr>
              <w:t>0,500</w:t>
            </w:r>
          </w:p>
        </w:tc>
      </w:tr>
      <w:tr w:rsidR="00D70CF5" w:rsidRPr="00576960" w14:paraId="0CBA2E17"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43BD33B"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66235CC4" w14:textId="77777777" w:rsidR="00D70CF5" w:rsidRPr="00576960" w:rsidRDefault="00D70CF5" w:rsidP="009C49FF">
            <w:pPr>
              <w:jc w:val="center"/>
              <w:rPr>
                <w:sz w:val="16"/>
                <w:szCs w:val="16"/>
                <w:lang w:val="ro-MO"/>
              </w:rPr>
            </w:pPr>
            <w:r w:rsidRPr="00576960">
              <w:rPr>
                <w:sz w:val="16"/>
                <w:szCs w:val="16"/>
                <w:lang w:val="ro-MO"/>
              </w:rPr>
              <w:t>23203226000401</w:t>
            </w:r>
          </w:p>
        </w:tc>
        <w:tc>
          <w:tcPr>
            <w:tcW w:w="4252" w:type="dxa"/>
            <w:gridSpan w:val="3"/>
            <w:tcBorders>
              <w:top w:val="nil"/>
              <w:bottom w:val="single" w:sz="2" w:space="0" w:color="auto"/>
            </w:tcBorders>
          </w:tcPr>
          <w:p w14:paraId="75AABF57" w14:textId="77777777" w:rsidR="00D70CF5" w:rsidRPr="00576960" w:rsidRDefault="00D70CF5" w:rsidP="009C49FF">
            <w:pPr>
              <w:rPr>
                <w:sz w:val="22"/>
                <w:szCs w:val="22"/>
                <w:lang w:val="ro-MO"/>
              </w:rPr>
            </w:pPr>
            <w:r w:rsidRPr="00576960">
              <w:rPr>
                <w:sz w:val="22"/>
                <w:szCs w:val="22"/>
                <w:lang w:val="ro-MO"/>
              </w:rPr>
              <w:t>Bitum</w:t>
            </w:r>
          </w:p>
        </w:tc>
        <w:tc>
          <w:tcPr>
            <w:tcW w:w="993" w:type="dxa"/>
            <w:gridSpan w:val="2"/>
            <w:tcBorders>
              <w:top w:val="nil"/>
              <w:bottom w:val="single" w:sz="2" w:space="0" w:color="auto"/>
            </w:tcBorders>
          </w:tcPr>
          <w:p w14:paraId="327B5B47" w14:textId="77777777" w:rsidR="00D70CF5" w:rsidRPr="00576960" w:rsidRDefault="00D70CF5" w:rsidP="009C49FF">
            <w:pPr>
              <w:rPr>
                <w:sz w:val="22"/>
                <w:szCs w:val="22"/>
                <w:lang w:val="ro-MO"/>
              </w:rPr>
            </w:pPr>
            <w:r w:rsidRPr="00576960">
              <w:rPr>
                <w:sz w:val="22"/>
                <w:szCs w:val="22"/>
                <w:lang w:val="ro-MO"/>
              </w:rPr>
              <w:t>t</w:t>
            </w:r>
          </w:p>
        </w:tc>
        <w:tc>
          <w:tcPr>
            <w:tcW w:w="1559" w:type="dxa"/>
            <w:gridSpan w:val="3"/>
            <w:tcBorders>
              <w:top w:val="nil"/>
              <w:bottom w:val="single" w:sz="2" w:space="0" w:color="auto"/>
            </w:tcBorders>
          </w:tcPr>
          <w:p w14:paraId="41697135" w14:textId="77777777" w:rsidR="00D70CF5" w:rsidRPr="00576960" w:rsidRDefault="00D70CF5" w:rsidP="009C49FF">
            <w:pPr>
              <w:rPr>
                <w:sz w:val="22"/>
                <w:szCs w:val="22"/>
                <w:lang w:val="ro-MO"/>
              </w:rPr>
            </w:pPr>
            <w:r w:rsidRPr="00576960">
              <w:rPr>
                <w:sz w:val="22"/>
                <w:szCs w:val="22"/>
                <w:lang w:val="en-US"/>
              </w:rPr>
              <w:t>1,0300</w:t>
            </w:r>
          </w:p>
        </w:tc>
        <w:tc>
          <w:tcPr>
            <w:tcW w:w="1559" w:type="dxa"/>
            <w:gridSpan w:val="2"/>
            <w:tcBorders>
              <w:top w:val="nil"/>
              <w:bottom w:val="single" w:sz="2" w:space="0" w:color="auto"/>
            </w:tcBorders>
          </w:tcPr>
          <w:p w14:paraId="0528E3DC" w14:textId="77777777" w:rsidR="00D70CF5" w:rsidRPr="00576960" w:rsidRDefault="00D70CF5" w:rsidP="009C49FF">
            <w:pPr>
              <w:rPr>
                <w:lang w:val="ro-MO"/>
              </w:rPr>
            </w:pPr>
            <w:r w:rsidRPr="00576960">
              <w:rPr>
                <w:lang w:val="ro-MO"/>
              </w:rPr>
              <w:t>0,515</w:t>
            </w:r>
          </w:p>
        </w:tc>
      </w:tr>
      <w:tr w:rsidR="00D70CF5" w:rsidRPr="00576960" w14:paraId="1C5FF0C8"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D86E08D"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1A6163E8" w14:textId="77777777" w:rsidR="00D70CF5" w:rsidRPr="00576960" w:rsidRDefault="00D70CF5" w:rsidP="009C49FF">
            <w:pPr>
              <w:jc w:val="center"/>
              <w:rPr>
                <w:sz w:val="16"/>
                <w:szCs w:val="16"/>
                <w:lang w:val="ro-MO"/>
              </w:rPr>
            </w:pPr>
            <w:r w:rsidRPr="00576960">
              <w:rPr>
                <w:sz w:val="16"/>
                <w:szCs w:val="16"/>
                <w:lang w:val="ro-MO"/>
              </w:rPr>
              <w:t>2952220000000</w:t>
            </w:r>
          </w:p>
        </w:tc>
        <w:tc>
          <w:tcPr>
            <w:tcW w:w="4252" w:type="dxa"/>
            <w:gridSpan w:val="3"/>
            <w:tcBorders>
              <w:top w:val="nil"/>
              <w:bottom w:val="single" w:sz="2" w:space="0" w:color="auto"/>
            </w:tcBorders>
          </w:tcPr>
          <w:p w14:paraId="2542773A" w14:textId="77777777" w:rsidR="00D70CF5" w:rsidRPr="00576960" w:rsidRDefault="00D70CF5" w:rsidP="009C49FF">
            <w:pPr>
              <w:rPr>
                <w:sz w:val="22"/>
                <w:szCs w:val="22"/>
                <w:lang w:val="ro-MO"/>
              </w:rPr>
            </w:pPr>
            <w:r w:rsidRPr="00576960">
              <w:rPr>
                <w:sz w:val="22"/>
                <w:szCs w:val="22"/>
                <w:lang w:val="ro-MO"/>
              </w:rPr>
              <w:t>Autogudronator 3500 l - 3600 l</w:t>
            </w:r>
          </w:p>
        </w:tc>
        <w:tc>
          <w:tcPr>
            <w:tcW w:w="993" w:type="dxa"/>
            <w:gridSpan w:val="2"/>
            <w:tcBorders>
              <w:top w:val="nil"/>
              <w:bottom w:val="single" w:sz="2" w:space="0" w:color="auto"/>
            </w:tcBorders>
          </w:tcPr>
          <w:p w14:paraId="01E4AB8A"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3C957AD7" w14:textId="77777777" w:rsidR="00D70CF5" w:rsidRPr="00576960" w:rsidRDefault="00D70CF5" w:rsidP="009C49FF">
            <w:pPr>
              <w:rPr>
                <w:sz w:val="22"/>
                <w:szCs w:val="22"/>
                <w:lang w:val="ro-MO"/>
              </w:rPr>
            </w:pPr>
            <w:r w:rsidRPr="00576960">
              <w:rPr>
                <w:sz w:val="22"/>
                <w:szCs w:val="22"/>
                <w:lang w:val="en-US"/>
              </w:rPr>
              <w:t>0,3000</w:t>
            </w:r>
          </w:p>
        </w:tc>
        <w:tc>
          <w:tcPr>
            <w:tcW w:w="1559" w:type="dxa"/>
            <w:gridSpan w:val="2"/>
            <w:tcBorders>
              <w:top w:val="nil"/>
              <w:bottom w:val="single" w:sz="2" w:space="0" w:color="auto"/>
            </w:tcBorders>
          </w:tcPr>
          <w:p w14:paraId="4D965C4E" w14:textId="77777777" w:rsidR="00D70CF5" w:rsidRPr="00576960" w:rsidRDefault="00D70CF5" w:rsidP="009C49FF">
            <w:pPr>
              <w:rPr>
                <w:lang w:val="ro-MO"/>
              </w:rPr>
            </w:pPr>
            <w:r w:rsidRPr="00576960">
              <w:rPr>
                <w:lang w:val="ro-MO"/>
              </w:rPr>
              <w:t>0,150</w:t>
            </w:r>
          </w:p>
        </w:tc>
      </w:tr>
      <w:tr w:rsidR="00D70CF5" w:rsidRPr="00576960" w14:paraId="2EA295CA"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27A4F755" w14:textId="77777777" w:rsidR="00D70CF5" w:rsidRPr="00576960" w:rsidRDefault="00D70CF5" w:rsidP="009C49FF">
            <w:pPr>
              <w:rPr>
                <w:lang w:val="ro-MO"/>
              </w:rPr>
            </w:pPr>
            <w:r w:rsidRPr="00576960">
              <w:rPr>
                <w:lang w:val="ro-MO"/>
              </w:rPr>
              <w:t>32</w:t>
            </w:r>
          </w:p>
        </w:tc>
        <w:tc>
          <w:tcPr>
            <w:tcW w:w="1276" w:type="dxa"/>
            <w:gridSpan w:val="2"/>
            <w:tcBorders>
              <w:top w:val="single" w:sz="4" w:space="0" w:color="auto"/>
              <w:bottom w:val="single" w:sz="4" w:space="0" w:color="auto"/>
            </w:tcBorders>
          </w:tcPr>
          <w:p w14:paraId="7EB14713" w14:textId="77777777" w:rsidR="00D70CF5" w:rsidRPr="00576960" w:rsidRDefault="00D70CF5" w:rsidP="009C49FF">
            <w:pPr>
              <w:rPr>
                <w:lang w:val="ro-MO"/>
              </w:rPr>
            </w:pPr>
            <w:r w:rsidRPr="00576960">
              <w:rPr>
                <w:lang w:val="ro-MO"/>
              </w:rPr>
              <w:t>DB16H</w:t>
            </w:r>
          </w:p>
          <w:p w14:paraId="7200A3E1"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1D9BD1DF"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Imbracaminte de beton asfaltic cu agregate marunte, executata la cald, in grosime de 4,0 cm, cu asternere mecanica ( asfalt pe baza de mastic bituminos BA 16  50/70  (nisip bitumat si otel patrat din resurse se exclud)</w:t>
            </w:r>
            <w:r w:rsidRPr="00576960">
              <w:rPr>
                <w:rFonts w:ascii="Times New Roman CYR" w:hAnsi="Times New Roman CYR" w:cs="Times New Roman CYR"/>
                <w:sz w:val="16"/>
                <w:szCs w:val="16"/>
                <w:lang w:val="ro-MO"/>
              </w:rPr>
              <w:t xml:space="preserve"> </w:t>
            </w:r>
          </w:p>
          <w:p w14:paraId="7DCF1779"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0CC47765" w14:textId="77777777" w:rsidR="00D70CF5" w:rsidRPr="00576960" w:rsidRDefault="00D70CF5" w:rsidP="009C49FF">
            <w:pPr>
              <w:jc w:val="center"/>
              <w:rPr>
                <w:lang w:val="ro-MO"/>
              </w:rPr>
            </w:pPr>
            <w:r w:rsidRPr="00576960">
              <w:rPr>
                <w:lang w:val="ro-MO"/>
              </w:rPr>
              <w:t>m2</w:t>
            </w:r>
          </w:p>
        </w:tc>
        <w:tc>
          <w:tcPr>
            <w:tcW w:w="1559" w:type="dxa"/>
            <w:gridSpan w:val="3"/>
            <w:tcBorders>
              <w:top w:val="single" w:sz="4" w:space="0" w:color="auto"/>
              <w:bottom w:val="single" w:sz="4" w:space="0" w:color="auto"/>
            </w:tcBorders>
            <w:vAlign w:val="center"/>
          </w:tcPr>
          <w:p w14:paraId="68250986" w14:textId="77777777" w:rsidR="00D70CF5" w:rsidRPr="00576960" w:rsidRDefault="00D70CF5" w:rsidP="009C49FF">
            <w:pPr>
              <w:jc w:val="center"/>
              <w:rPr>
                <w:sz w:val="22"/>
                <w:szCs w:val="22"/>
                <w:lang w:val="ro-MO"/>
              </w:rPr>
            </w:pPr>
          </w:p>
        </w:tc>
        <w:tc>
          <w:tcPr>
            <w:tcW w:w="1559" w:type="dxa"/>
            <w:gridSpan w:val="2"/>
            <w:tcBorders>
              <w:top w:val="single" w:sz="4" w:space="0" w:color="auto"/>
              <w:bottom w:val="single" w:sz="4" w:space="0" w:color="auto"/>
            </w:tcBorders>
            <w:vAlign w:val="center"/>
          </w:tcPr>
          <w:p w14:paraId="6FEB3D7B" w14:textId="77777777" w:rsidR="00D70CF5" w:rsidRPr="00576960" w:rsidRDefault="00D70CF5" w:rsidP="009C49FF">
            <w:pPr>
              <w:jc w:val="center"/>
              <w:rPr>
                <w:lang w:val="ro-MO"/>
              </w:rPr>
            </w:pPr>
            <w:r w:rsidRPr="00576960">
              <w:rPr>
                <w:lang w:val="ro-MO"/>
              </w:rPr>
              <w:t>1 550,000</w:t>
            </w:r>
          </w:p>
        </w:tc>
      </w:tr>
      <w:tr w:rsidR="00D70CF5" w:rsidRPr="00576960" w14:paraId="6C038655"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E5934D6"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2F4CB00A" w14:textId="77777777" w:rsidR="00D70CF5" w:rsidRPr="00576960" w:rsidRDefault="00D70CF5" w:rsidP="009C49FF">
            <w:pPr>
              <w:jc w:val="center"/>
              <w:rPr>
                <w:sz w:val="16"/>
                <w:szCs w:val="16"/>
                <w:lang w:val="ro-MO"/>
              </w:rPr>
            </w:pPr>
            <w:r w:rsidRPr="00576960">
              <w:rPr>
                <w:sz w:val="16"/>
                <w:szCs w:val="16"/>
                <w:lang w:val="ro-MO"/>
              </w:rPr>
              <w:t>7129040010110</w:t>
            </w:r>
          </w:p>
        </w:tc>
        <w:tc>
          <w:tcPr>
            <w:tcW w:w="4252" w:type="dxa"/>
            <w:gridSpan w:val="3"/>
            <w:tcBorders>
              <w:top w:val="nil"/>
              <w:bottom w:val="single" w:sz="2" w:space="0" w:color="auto"/>
            </w:tcBorders>
          </w:tcPr>
          <w:p w14:paraId="2C0A2F40" w14:textId="77777777" w:rsidR="00D70CF5" w:rsidRPr="00576960" w:rsidRDefault="00D70CF5" w:rsidP="009C49FF">
            <w:pPr>
              <w:rPr>
                <w:sz w:val="22"/>
                <w:szCs w:val="22"/>
                <w:lang w:val="ro-MO"/>
              </w:rPr>
            </w:pPr>
            <w:r w:rsidRPr="00576960">
              <w:rPr>
                <w:sz w:val="22"/>
                <w:szCs w:val="22"/>
                <w:lang w:val="ro-MO"/>
              </w:rPr>
              <w:t>Asfaltator</w:t>
            </w:r>
          </w:p>
        </w:tc>
        <w:tc>
          <w:tcPr>
            <w:tcW w:w="993" w:type="dxa"/>
            <w:gridSpan w:val="2"/>
            <w:tcBorders>
              <w:top w:val="nil"/>
              <w:bottom w:val="single" w:sz="2" w:space="0" w:color="auto"/>
            </w:tcBorders>
          </w:tcPr>
          <w:p w14:paraId="1DC365E5" w14:textId="77777777" w:rsidR="00D70CF5" w:rsidRPr="00576960" w:rsidRDefault="00D70CF5" w:rsidP="009C49FF">
            <w:pPr>
              <w:rPr>
                <w:sz w:val="22"/>
                <w:szCs w:val="22"/>
                <w:lang w:val="ro-MO"/>
              </w:rPr>
            </w:pPr>
            <w:r w:rsidRPr="00576960">
              <w:rPr>
                <w:sz w:val="22"/>
                <w:szCs w:val="22"/>
                <w:lang w:val="ro-MO"/>
              </w:rPr>
              <w:t>h-om</w:t>
            </w:r>
          </w:p>
        </w:tc>
        <w:tc>
          <w:tcPr>
            <w:tcW w:w="1559" w:type="dxa"/>
            <w:gridSpan w:val="3"/>
            <w:tcBorders>
              <w:top w:val="nil"/>
              <w:bottom w:val="single" w:sz="2" w:space="0" w:color="auto"/>
            </w:tcBorders>
          </w:tcPr>
          <w:p w14:paraId="6C28CC25" w14:textId="77777777" w:rsidR="00D70CF5" w:rsidRPr="00576960" w:rsidRDefault="00D70CF5" w:rsidP="009C49FF">
            <w:pPr>
              <w:rPr>
                <w:sz w:val="22"/>
                <w:szCs w:val="22"/>
                <w:lang w:val="ro-MO"/>
              </w:rPr>
            </w:pPr>
            <w:r w:rsidRPr="00576960">
              <w:rPr>
                <w:sz w:val="22"/>
                <w:szCs w:val="22"/>
                <w:lang w:val="en-US"/>
              </w:rPr>
              <w:t>0,0500</w:t>
            </w:r>
          </w:p>
        </w:tc>
        <w:tc>
          <w:tcPr>
            <w:tcW w:w="1559" w:type="dxa"/>
            <w:gridSpan w:val="2"/>
            <w:tcBorders>
              <w:top w:val="nil"/>
              <w:bottom w:val="single" w:sz="2" w:space="0" w:color="auto"/>
            </w:tcBorders>
          </w:tcPr>
          <w:p w14:paraId="742C8BFE" w14:textId="77777777" w:rsidR="00D70CF5" w:rsidRPr="00576960" w:rsidRDefault="00D70CF5" w:rsidP="009C49FF">
            <w:pPr>
              <w:rPr>
                <w:lang w:val="ro-MO"/>
              </w:rPr>
            </w:pPr>
            <w:r w:rsidRPr="00576960">
              <w:rPr>
                <w:lang w:val="ro-MO"/>
              </w:rPr>
              <w:t>77,500</w:t>
            </w:r>
          </w:p>
        </w:tc>
      </w:tr>
      <w:tr w:rsidR="00D70CF5" w:rsidRPr="00576960" w14:paraId="148432DC"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E455CD8"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2607AEF3" w14:textId="77777777" w:rsidR="00D70CF5" w:rsidRPr="00576960" w:rsidRDefault="00D70CF5" w:rsidP="009C49FF">
            <w:pPr>
              <w:jc w:val="center"/>
              <w:rPr>
                <w:sz w:val="16"/>
                <w:szCs w:val="16"/>
                <w:lang w:val="ro-MO"/>
              </w:rPr>
            </w:pPr>
            <w:r w:rsidRPr="00576960">
              <w:rPr>
                <w:sz w:val="16"/>
                <w:szCs w:val="16"/>
                <w:lang w:val="ro-MO"/>
              </w:rPr>
              <w:t>111100010001311</w:t>
            </w:r>
          </w:p>
        </w:tc>
        <w:tc>
          <w:tcPr>
            <w:tcW w:w="4252" w:type="dxa"/>
            <w:gridSpan w:val="3"/>
            <w:tcBorders>
              <w:top w:val="nil"/>
              <w:bottom w:val="single" w:sz="2" w:space="0" w:color="auto"/>
            </w:tcBorders>
          </w:tcPr>
          <w:p w14:paraId="0FCF6A03" w14:textId="77777777" w:rsidR="00D70CF5" w:rsidRPr="00576960" w:rsidRDefault="00D70CF5" w:rsidP="009C49FF">
            <w:pPr>
              <w:rPr>
                <w:sz w:val="22"/>
                <w:szCs w:val="22"/>
                <w:lang w:val="ro-MO"/>
              </w:rPr>
            </w:pPr>
            <w:r w:rsidRPr="00576960">
              <w:rPr>
                <w:sz w:val="22"/>
                <w:szCs w:val="22"/>
                <w:lang w:val="ro-MO"/>
              </w:rPr>
              <w:t>Beton asfaltic cu agregate marunte BA 16</w:t>
            </w:r>
          </w:p>
        </w:tc>
        <w:tc>
          <w:tcPr>
            <w:tcW w:w="993" w:type="dxa"/>
            <w:gridSpan w:val="2"/>
            <w:tcBorders>
              <w:top w:val="nil"/>
              <w:bottom w:val="single" w:sz="2" w:space="0" w:color="auto"/>
            </w:tcBorders>
          </w:tcPr>
          <w:p w14:paraId="23229E61" w14:textId="77777777" w:rsidR="00D70CF5" w:rsidRPr="00576960" w:rsidRDefault="00D70CF5" w:rsidP="009C49FF">
            <w:pPr>
              <w:rPr>
                <w:sz w:val="22"/>
                <w:szCs w:val="22"/>
                <w:lang w:val="ro-MO"/>
              </w:rPr>
            </w:pPr>
            <w:r w:rsidRPr="00576960">
              <w:rPr>
                <w:sz w:val="22"/>
                <w:szCs w:val="22"/>
                <w:lang w:val="ro-MO"/>
              </w:rPr>
              <w:t>t</w:t>
            </w:r>
          </w:p>
        </w:tc>
        <w:tc>
          <w:tcPr>
            <w:tcW w:w="1559" w:type="dxa"/>
            <w:gridSpan w:val="3"/>
            <w:tcBorders>
              <w:top w:val="nil"/>
              <w:bottom w:val="single" w:sz="2" w:space="0" w:color="auto"/>
            </w:tcBorders>
          </w:tcPr>
          <w:p w14:paraId="0222A5F1" w14:textId="77777777" w:rsidR="00D70CF5" w:rsidRPr="00576960" w:rsidRDefault="00D70CF5" w:rsidP="009C49FF">
            <w:pPr>
              <w:rPr>
                <w:sz w:val="22"/>
                <w:szCs w:val="22"/>
                <w:lang w:val="ro-MO"/>
              </w:rPr>
            </w:pPr>
            <w:r w:rsidRPr="00576960">
              <w:rPr>
                <w:sz w:val="22"/>
                <w:szCs w:val="22"/>
                <w:lang w:val="en-US"/>
              </w:rPr>
              <w:t>0,0940</w:t>
            </w:r>
          </w:p>
        </w:tc>
        <w:tc>
          <w:tcPr>
            <w:tcW w:w="1559" w:type="dxa"/>
            <w:gridSpan w:val="2"/>
            <w:tcBorders>
              <w:top w:val="nil"/>
              <w:bottom w:val="single" w:sz="2" w:space="0" w:color="auto"/>
            </w:tcBorders>
          </w:tcPr>
          <w:p w14:paraId="0644B298" w14:textId="77777777" w:rsidR="00D70CF5" w:rsidRPr="00576960" w:rsidRDefault="00D70CF5" w:rsidP="009C49FF">
            <w:pPr>
              <w:rPr>
                <w:lang w:val="ro-MO"/>
              </w:rPr>
            </w:pPr>
            <w:r w:rsidRPr="00576960">
              <w:rPr>
                <w:lang w:val="ro-MO"/>
              </w:rPr>
              <w:t>145,700</w:t>
            </w:r>
          </w:p>
        </w:tc>
      </w:tr>
      <w:tr w:rsidR="00D70CF5" w:rsidRPr="00576960" w14:paraId="5FB2AE02"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E9FF0E5"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48E93E47" w14:textId="77777777" w:rsidR="00D70CF5" w:rsidRPr="00576960" w:rsidRDefault="00D70CF5" w:rsidP="009C49FF">
            <w:pPr>
              <w:jc w:val="center"/>
              <w:rPr>
                <w:sz w:val="16"/>
                <w:szCs w:val="16"/>
                <w:lang w:val="ro-MO"/>
              </w:rPr>
            </w:pPr>
            <w:r w:rsidRPr="00576960">
              <w:rPr>
                <w:sz w:val="16"/>
                <w:szCs w:val="16"/>
                <w:lang w:val="ro-MO"/>
              </w:rPr>
              <w:t>2952240004010</w:t>
            </w:r>
          </w:p>
        </w:tc>
        <w:tc>
          <w:tcPr>
            <w:tcW w:w="4252" w:type="dxa"/>
            <w:gridSpan w:val="3"/>
            <w:tcBorders>
              <w:top w:val="nil"/>
              <w:bottom w:val="single" w:sz="2" w:space="0" w:color="auto"/>
            </w:tcBorders>
          </w:tcPr>
          <w:p w14:paraId="3706FD3A" w14:textId="77777777" w:rsidR="00D70CF5" w:rsidRPr="00576960" w:rsidRDefault="00D70CF5" w:rsidP="009C49FF">
            <w:pPr>
              <w:rPr>
                <w:sz w:val="22"/>
                <w:szCs w:val="22"/>
                <w:lang w:val="ro-MO"/>
              </w:rPr>
            </w:pPr>
            <w:r w:rsidRPr="00576960">
              <w:rPr>
                <w:sz w:val="22"/>
                <w:szCs w:val="22"/>
                <w:lang w:val="ro-MO"/>
              </w:rPr>
              <w:t>Compactor static autopropulsat cu rulouri valturi  R 8-14 de 14tf</w:t>
            </w:r>
          </w:p>
        </w:tc>
        <w:tc>
          <w:tcPr>
            <w:tcW w:w="993" w:type="dxa"/>
            <w:gridSpan w:val="2"/>
            <w:tcBorders>
              <w:top w:val="nil"/>
              <w:bottom w:val="single" w:sz="2" w:space="0" w:color="auto"/>
            </w:tcBorders>
          </w:tcPr>
          <w:p w14:paraId="222D6A9F"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4360135A" w14:textId="77777777" w:rsidR="00D70CF5" w:rsidRPr="00576960" w:rsidRDefault="00D70CF5" w:rsidP="009C49FF">
            <w:pPr>
              <w:rPr>
                <w:sz w:val="22"/>
                <w:szCs w:val="22"/>
                <w:lang w:val="ro-MO"/>
              </w:rPr>
            </w:pPr>
            <w:r w:rsidRPr="00576960">
              <w:rPr>
                <w:sz w:val="22"/>
                <w:szCs w:val="22"/>
                <w:lang w:val="en-US"/>
              </w:rPr>
              <w:t>0,0053</w:t>
            </w:r>
          </w:p>
        </w:tc>
        <w:tc>
          <w:tcPr>
            <w:tcW w:w="1559" w:type="dxa"/>
            <w:gridSpan w:val="2"/>
            <w:tcBorders>
              <w:top w:val="nil"/>
              <w:bottom w:val="single" w:sz="2" w:space="0" w:color="auto"/>
            </w:tcBorders>
          </w:tcPr>
          <w:p w14:paraId="57D3495F" w14:textId="77777777" w:rsidR="00D70CF5" w:rsidRPr="00576960" w:rsidRDefault="00D70CF5" w:rsidP="009C49FF">
            <w:pPr>
              <w:rPr>
                <w:lang w:val="ro-MO"/>
              </w:rPr>
            </w:pPr>
            <w:r w:rsidRPr="00576960">
              <w:rPr>
                <w:lang w:val="ro-MO"/>
              </w:rPr>
              <w:t>8,215</w:t>
            </w:r>
          </w:p>
        </w:tc>
      </w:tr>
      <w:tr w:rsidR="00D70CF5" w:rsidRPr="00576960" w14:paraId="6AC6E3A4"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4CA5D2A"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4264F750" w14:textId="77777777" w:rsidR="00D70CF5" w:rsidRPr="00576960" w:rsidRDefault="00D70CF5" w:rsidP="009C49FF">
            <w:pPr>
              <w:jc w:val="center"/>
              <w:rPr>
                <w:sz w:val="16"/>
                <w:szCs w:val="16"/>
                <w:lang w:val="ro-MO"/>
              </w:rPr>
            </w:pPr>
            <w:r w:rsidRPr="00576960">
              <w:rPr>
                <w:sz w:val="16"/>
                <w:szCs w:val="16"/>
                <w:lang w:val="ro-MO"/>
              </w:rPr>
              <w:t>2952240004003</w:t>
            </w:r>
          </w:p>
        </w:tc>
        <w:tc>
          <w:tcPr>
            <w:tcW w:w="4252" w:type="dxa"/>
            <w:gridSpan w:val="3"/>
            <w:tcBorders>
              <w:top w:val="nil"/>
              <w:bottom w:val="single" w:sz="2" w:space="0" w:color="auto"/>
            </w:tcBorders>
          </w:tcPr>
          <w:p w14:paraId="367096D9" w14:textId="77777777" w:rsidR="00D70CF5" w:rsidRPr="00576960" w:rsidRDefault="00D70CF5" w:rsidP="009C49FF">
            <w:pPr>
              <w:rPr>
                <w:sz w:val="22"/>
                <w:szCs w:val="22"/>
                <w:lang w:val="ro-MO"/>
              </w:rPr>
            </w:pPr>
            <w:r w:rsidRPr="00576960">
              <w:rPr>
                <w:sz w:val="22"/>
                <w:szCs w:val="22"/>
                <w:lang w:val="ro-MO"/>
              </w:rPr>
              <w:t>Compactor pe pneuri static autopropulsat 10,1-16 tf</w:t>
            </w:r>
          </w:p>
        </w:tc>
        <w:tc>
          <w:tcPr>
            <w:tcW w:w="993" w:type="dxa"/>
            <w:gridSpan w:val="2"/>
            <w:tcBorders>
              <w:top w:val="nil"/>
              <w:bottom w:val="single" w:sz="2" w:space="0" w:color="auto"/>
            </w:tcBorders>
          </w:tcPr>
          <w:p w14:paraId="1857D40F"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7C6EF306" w14:textId="77777777" w:rsidR="00D70CF5" w:rsidRPr="00576960" w:rsidRDefault="00D70CF5" w:rsidP="009C49FF">
            <w:pPr>
              <w:rPr>
                <w:sz w:val="22"/>
                <w:szCs w:val="22"/>
                <w:lang w:val="ro-MO"/>
              </w:rPr>
            </w:pPr>
            <w:r w:rsidRPr="00576960">
              <w:rPr>
                <w:sz w:val="22"/>
                <w:szCs w:val="22"/>
                <w:lang w:val="en-US"/>
              </w:rPr>
              <w:t>0,0053</w:t>
            </w:r>
          </w:p>
        </w:tc>
        <w:tc>
          <w:tcPr>
            <w:tcW w:w="1559" w:type="dxa"/>
            <w:gridSpan w:val="2"/>
            <w:tcBorders>
              <w:top w:val="nil"/>
              <w:bottom w:val="single" w:sz="2" w:space="0" w:color="auto"/>
            </w:tcBorders>
          </w:tcPr>
          <w:p w14:paraId="476E3A7F" w14:textId="77777777" w:rsidR="00D70CF5" w:rsidRPr="00576960" w:rsidRDefault="00D70CF5" w:rsidP="009C49FF">
            <w:pPr>
              <w:rPr>
                <w:lang w:val="ro-MO"/>
              </w:rPr>
            </w:pPr>
            <w:r w:rsidRPr="00576960">
              <w:rPr>
                <w:lang w:val="ro-MO"/>
              </w:rPr>
              <w:t>8,215</w:t>
            </w:r>
          </w:p>
        </w:tc>
      </w:tr>
      <w:tr w:rsidR="00D70CF5" w:rsidRPr="00576960" w14:paraId="23D3ED0C"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B17EBAF"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0FB98200" w14:textId="77777777" w:rsidR="00D70CF5" w:rsidRPr="00576960" w:rsidRDefault="00D70CF5" w:rsidP="009C49FF">
            <w:pPr>
              <w:jc w:val="center"/>
              <w:rPr>
                <w:sz w:val="16"/>
                <w:szCs w:val="16"/>
                <w:lang w:val="ro-MO"/>
              </w:rPr>
            </w:pPr>
            <w:r w:rsidRPr="00576960">
              <w:rPr>
                <w:sz w:val="16"/>
                <w:szCs w:val="16"/>
                <w:lang w:val="ro-MO"/>
              </w:rPr>
              <w:t>2952240005100</w:t>
            </w:r>
          </w:p>
        </w:tc>
        <w:tc>
          <w:tcPr>
            <w:tcW w:w="4252" w:type="dxa"/>
            <w:gridSpan w:val="3"/>
            <w:tcBorders>
              <w:top w:val="nil"/>
              <w:bottom w:val="single" w:sz="2" w:space="0" w:color="auto"/>
            </w:tcBorders>
          </w:tcPr>
          <w:p w14:paraId="5ABD035A" w14:textId="77777777" w:rsidR="00D70CF5" w:rsidRPr="00576960" w:rsidRDefault="00D70CF5" w:rsidP="009C49FF">
            <w:pPr>
              <w:rPr>
                <w:sz w:val="22"/>
                <w:szCs w:val="22"/>
                <w:lang w:val="ro-MO"/>
              </w:rPr>
            </w:pPr>
            <w:r w:rsidRPr="00576960">
              <w:rPr>
                <w:sz w:val="22"/>
                <w:szCs w:val="22"/>
                <w:lang w:val="ro-MO"/>
              </w:rPr>
              <w:t>Repartizor finisor de mixturi asfaltice cu motor term. 92 cp</w:t>
            </w:r>
          </w:p>
        </w:tc>
        <w:tc>
          <w:tcPr>
            <w:tcW w:w="993" w:type="dxa"/>
            <w:gridSpan w:val="2"/>
            <w:tcBorders>
              <w:top w:val="nil"/>
              <w:bottom w:val="single" w:sz="2" w:space="0" w:color="auto"/>
            </w:tcBorders>
          </w:tcPr>
          <w:p w14:paraId="20368D3B" w14:textId="77777777" w:rsidR="00D70CF5" w:rsidRPr="00576960" w:rsidRDefault="00D70CF5" w:rsidP="009C49FF">
            <w:pPr>
              <w:rPr>
                <w:sz w:val="22"/>
                <w:szCs w:val="22"/>
                <w:lang w:val="ro-MO"/>
              </w:rPr>
            </w:pPr>
            <w:r w:rsidRPr="00576960">
              <w:rPr>
                <w:sz w:val="22"/>
                <w:szCs w:val="22"/>
                <w:lang w:val="ro-MO"/>
              </w:rPr>
              <w:t>h-ut</w:t>
            </w:r>
          </w:p>
        </w:tc>
        <w:tc>
          <w:tcPr>
            <w:tcW w:w="1559" w:type="dxa"/>
            <w:gridSpan w:val="3"/>
            <w:tcBorders>
              <w:top w:val="nil"/>
              <w:bottom w:val="single" w:sz="2" w:space="0" w:color="auto"/>
            </w:tcBorders>
          </w:tcPr>
          <w:p w14:paraId="67D4DBBC" w14:textId="77777777" w:rsidR="00D70CF5" w:rsidRPr="00576960" w:rsidRDefault="00D70CF5" w:rsidP="009C49FF">
            <w:pPr>
              <w:rPr>
                <w:sz w:val="22"/>
                <w:szCs w:val="22"/>
                <w:lang w:val="ro-MO"/>
              </w:rPr>
            </w:pPr>
            <w:r w:rsidRPr="00576960">
              <w:rPr>
                <w:sz w:val="22"/>
                <w:szCs w:val="22"/>
                <w:lang w:val="en-US"/>
              </w:rPr>
              <w:t>0,0053</w:t>
            </w:r>
          </w:p>
        </w:tc>
        <w:tc>
          <w:tcPr>
            <w:tcW w:w="1559" w:type="dxa"/>
            <w:gridSpan w:val="2"/>
            <w:tcBorders>
              <w:top w:val="nil"/>
              <w:bottom w:val="single" w:sz="2" w:space="0" w:color="auto"/>
            </w:tcBorders>
          </w:tcPr>
          <w:p w14:paraId="6BFEAA30" w14:textId="77777777" w:rsidR="00D70CF5" w:rsidRPr="00576960" w:rsidRDefault="00D70CF5" w:rsidP="009C49FF">
            <w:pPr>
              <w:rPr>
                <w:lang w:val="ro-MO"/>
              </w:rPr>
            </w:pPr>
            <w:r w:rsidRPr="00576960">
              <w:rPr>
                <w:lang w:val="ro-MO"/>
              </w:rPr>
              <w:t>8,215</w:t>
            </w:r>
          </w:p>
        </w:tc>
      </w:tr>
      <w:tr w:rsidR="00D70CF5" w:rsidRPr="00576960" w14:paraId="012047B8" w14:textId="77777777" w:rsidTr="00D70CF5">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439B7B5" w14:textId="77777777" w:rsidR="00D70CF5" w:rsidRPr="00576960" w:rsidRDefault="00D70CF5" w:rsidP="009C49FF">
            <w:pPr>
              <w:rPr>
                <w:lang w:val="ro-MO"/>
              </w:rPr>
            </w:pPr>
            <w:r w:rsidRPr="00576960">
              <w:rPr>
                <w:lang w:val="ro-MO"/>
              </w:rPr>
              <w:t>33</w:t>
            </w:r>
          </w:p>
        </w:tc>
        <w:tc>
          <w:tcPr>
            <w:tcW w:w="1276" w:type="dxa"/>
            <w:gridSpan w:val="2"/>
            <w:tcBorders>
              <w:top w:val="single" w:sz="4" w:space="0" w:color="auto"/>
              <w:bottom w:val="single" w:sz="4" w:space="0" w:color="auto"/>
            </w:tcBorders>
          </w:tcPr>
          <w:p w14:paraId="05496623" w14:textId="77777777" w:rsidR="00D70CF5" w:rsidRPr="00576960" w:rsidRDefault="00D70CF5" w:rsidP="009C49FF">
            <w:pPr>
              <w:rPr>
                <w:lang w:val="ro-MO"/>
              </w:rPr>
            </w:pPr>
            <w:r w:rsidRPr="00576960">
              <w:rPr>
                <w:lang w:val="ro-MO"/>
              </w:rPr>
              <w:t>material</w:t>
            </w:r>
          </w:p>
          <w:p w14:paraId="6BDFF5D9" w14:textId="77777777" w:rsidR="00D70CF5" w:rsidRPr="00576960" w:rsidRDefault="00D70CF5" w:rsidP="009C49FF">
            <w:pPr>
              <w:rPr>
                <w:lang w:val="ro-MO"/>
              </w:rPr>
            </w:pPr>
          </w:p>
        </w:tc>
        <w:tc>
          <w:tcPr>
            <w:tcW w:w="4252" w:type="dxa"/>
            <w:gridSpan w:val="3"/>
            <w:tcBorders>
              <w:top w:val="single" w:sz="4" w:space="0" w:color="auto"/>
              <w:bottom w:val="single" w:sz="4" w:space="0" w:color="auto"/>
            </w:tcBorders>
          </w:tcPr>
          <w:p w14:paraId="09E77B53" w14:textId="77777777" w:rsidR="00D70CF5" w:rsidRPr="00576960" w:rsidRDefault="00D70CF5" w:rsidP="009C49FF">
            <w:pPr>
              <w:adjustRightInd w:val="0"/>
              <w:rPr>
                <w:rFonts w:ascii="Times New Roman CYR" w:hAnsi="Times New Roman CYR" w:cs="Times New Roman CYR"/>
                <w:sz w:val="16"/>
                <w:szCs w:val="16"/>
                <w:lang w:val="ro-MO"/>
              </w:rPr>
            </w:pPr>
            <w:r w:rsidRPr="00576960">
              <w:rPr>
                <w:lang w:val="ro-MO"/>
              </w:rPr>
              <w:t>Beton asfatic cu criblura, BA16 rul, bitum 50/70  (adaugator la norma DB16H) conform proiectului</w:t>
            </w:r>
            <w:r w:rsidRPr="00576960">
              <w:rPr>
                <w:rFonts w:ascii="Times New Roman CYR" w:hAnsi="Times New Roman CYR" w:cs="Times New Roman CYR"/>
                <w:sz w:val="16"/>
                <w:szCs w:val="16"/>
                <w:lang w:val="ro-MO"/>
              </w:rPr>
              <w:t xml:space="preserve"> </w:t>
            </w:r>
          </w:p>
          <w:p w14:paraId="1072CB70" w14:textId="77777777" w:rsidR="00D70CF5" w:rsidRPr="00576960" w:rsidRDefault="00D70CF5" w:rsidP="009C49FF">
            <w:pPr>
              <w:rPr>
                <w:lang w:val="ro-MO"/>
              </w:rPr>
            </w:pPr>
          </w:p>
        </w:tc>
        <w:tc>
          <w:tcPr>
            <w:tcW w:w="993" w:type="dxa"/>
            <w:gridSpan w:val="2"/>
            <w:tcBorders>
              <w:top w:val="single" w:sz="4" w:space="0" w:color="auto"/>
              <w:bottom w:val="single" w:sz="4" w:space="0" w:color="auto"/>
            </w:tcBorders>
            <w:vAlign w:val="center"/>
          </w:tcPr>
          <w:p w14:paraId="1EF34894" w14:textId="77777777" w:rsidR="00D70CF5" w:rsidRPr="00576960" w:rsidRDefault="00D70CF5" w:rsidP="009C49FF">
            <w:pPr>
              <w:jc w:val="center"/>
              <w:rPr>
                <w:lang w:val="ro-MO"/>
              </w:rPr>
            </w:pPr>
            <w:r w:rsidRPr="00576960">
              <w:rPr>
                <w:lang w:val="ro-MO"/>
              </w:rPr>
              <w:t>t</w:t>
            </w:r>
          </w:p>
        </w:tc>
        <w:tc>
          <w:tcPr>
            <w:tcW w:w="1559" w:type="dxa"/>
            <w:gridSpan w:val="3"/>
            <w:tcBorders>
              <w:top w:val="single" w:sz="4" w:space="0" w:color="auto"/>
              <w:bottom w:val="single" w:sz="4" w:space="0" w:color="auto"/>
            </w:tcBorders>
            <w:vAlign w:val="center"/>
          </w:tcPr>
          <w:p w14:paraId="763414C7" w14:textId="77777777" w:rsidR="00D70CF5" w:rsidRPr="00576960" w:rsidRDefault="00D70CF5" w:rsidP="009C49FF">
            <w:pPr>
              <w:jc w:val="center"/>
              <w:rPr>
                <w:sz w:val="22"/>
                <w:szCs w:val="22"/>
                <w:lang w:val="ro-MO"/>
              </w:rPr>
            </w:pPr>
          </w:p>
        </w:tc>
        <w:tc>
          <w:tcPr>
            <w:tcW w:w="1559" w:type="dxa"/>
            <w:gridSpan w:val="2"/>
            <w:tcBorders>
              <w:top w:val="single" w:sz="4" w:space="0" w:color="auto"/>
              <w:bottom w:val="single" w:sz="4" w:space="0" w:color="auto"/>
            </w:tcBorders>
            <w:vAlign w:val="center"/>
          </w:tcPr>
          <w:p w14:paraId="470E0D47" w14:textId="77777777" w:rsidR="00D70CF5" w:rsidRPr="00576960" w:rsidRDefault="00D70CF5" w:rsidP="009C49FF">
            <w:pPr>
              <w:jc w:val="center"/>
              <w:rPr>
                <w:lang w:val="ro-MO"/>
              </w:rPr>
            </w:pPr>
            <w:r w:rsidRPr="00576960">
              <w:rPr>
                <w:lang w:val="ro-MO"/>
              </w:rPr>
              <w:t>4,650</w:t>
            </w:r>
          </w:p>
        </w:tc>
      </w:tr>
      <w:tr w:rsidR="00D70CF5" w:rsidRPr="00576960" w14:paraId="7587609E" w14:textId="77777777" w:rsidTr="00D70CF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E6C1909" w14:textId="77777777" w:rsidR="00D70CF5" w:rsidRPr="00576960" w:rsidRDefault="00D70CF5" w:rsidP="009C49FF">
            <w:pPr>
              <w:rPr>
                <w:lang w:val="ro-MO"/>
              </w:rPr>
            </w:pPr>
          </w:p>
        </w:tc>
        <w:tc>
          <w:tcPr>
            <w:tcW w:w="1276" w:type="dxa"/>
            <w:gridSpan w:val="2"/>
            <w:tcBorders>
              <w:top w:val="nil"/>
              <w:bottom w:val="single" w:sz="2" w:space="0" w:color="auto"/>
            </w:tcBorders>
            <w:vAlign w:val="center"/>
          </w:tcPr>
          <w:p w14:paraId="24095B25" w14:textId="77777777" w:rsidR="00D70CF5" w:rsidRPr="00576960" w:rsidRDefault="00D70CF5" w:rsidP="009C49FF">
            <w:pPr>
              <w:jc w:val="center"/>
              <w:rPr>
                <w:sz w:val="16"/>
                <w:szCs w:val="16"/>
                <w:lang w:val="ro-MO"/>
              </w:rPr>
            </w:pPr>
            <w:r w:rsidRPr="00576960">
              <w:rPr>
                <w:sz w:val="16"/>
                <w:szCs w:val="16"/>
                <w:lang w:val="ro-MO"/>
              </w:rPr>
              <w:t>11110001000-BA16</w:t>
            </w:r>
          </w:p>
        </w:tc>
        <w:tc>
          <w:tcPr>
            <w:tcW w:w="4252" w:type="dxa"/>
            <w:gridSpan w:val="3"/>
            <w:tcBorders>
              <w:top w:val="nil"/>
              <w:bottom w:val="single" w:sz="2" w:space="0" w:color="auto"/>
            </w:tcBorders>
          </w:tcPr>
          <w:p w14:paraId="15FA5676" w14:textId="77777777" w:rsidR="00D70CF5" w:rsidRPr="00576960" w:rsidRDefault="00D70CF5" w:rsidP="009C49FF">
            <w:pPr>
              <w:rPr>
                <w:sz w:val="22"/>
                <w:szCs w:val="22"/>
                <w:lang w:val="ro-MO"/>
              </w:rPr>
            </w:pPr>
            <w:r w:rsidRPr="00576960">
              <w:rPr>
                <w:sz w:val="22"/>
                <w:szCs w:val="22"/>
                <w:lang w:val="ro-MO"/>
              </w:rPr>
              <w:t>Beton asfatic marunt,BA16 rul, bitum 50/70</w:t>
            </w:r>
          </w:p>
        </w:tc>
        <w:tc>
          <w:tcPr>
            <w:tcW w:w="993" w:type="dxa"/>
            <w:gridSpan w:val="2"/>
            <w:tcBorders>
              <w:top w:val="nil"/>
              <w:bottom w:val="single" w:sz="2" w:space="0" w:color="auto"/>
            </w:tcBorders>
          </w:tcPr>
          <w:p w14:paraId="3FD3B34D" w14:textId="77777777" w:rsidR="00D70CF5" w:rsidRPr="00576960" w:rsidRDefault="00D70CF5" w:rsidP="009C49FF">
            <w:pPr>
              <w:rPr>
                <w:sz w:val="22"/>
                <w:szCs w:val="22"/>
                <w:lang w:val="ro-MO"/>
              </w:rPr>
            </w:pPr>
            <w:r w:rsidRPr="00576960">
              <w:rPr>
                <w:sz w:val="22"/>
                <w:szCs w:val="22"/>
                <w:lang w:val="ro-MO"/>
              </w:rPr>
              <w:t>t</w:t>
            </w:r>
          </w:p>
        </w:tc>
        <w:tc>
          <w:tcPr>
            <w:tcW w:w="1559" w:type="dxa"/>
            <w:gridSpan w:val="3"/>
            <w:tcBorders>
              <w:top w:val="nil"/>
              <w:bottom w:val="single" w:sz="2" w:space="0" w:color="auto"/>
            </w:tcBorders>
          </w:tcPr>
          <w:p w14:paraId="379260EC" w14:textId="77777777" w:rsidR="00D70CF5" w:rsidRPr="00576960" w:rsidRDefault="00D70CF5" w:rsidP="009C49FF">
            <w:pPr>
              <w:rPr>
                <w:sz w:val="22"/>
                <w:szCs w:val="22"/>
                <w:lang w:val="ro-MO"/>
              </w:rPr>
            </w:pPr>
            <w:r w:rsidRPr="00576960">
              <w:rPr>
                <w:sz w:val="22"/>
                <w:szCs w:val="22"/>
                <w:lang w:val="en-US"/>
              </w:rPr>
              <w:t>1,0000</w:t>
            </w:r>
          </w:p>
        </w:tc>
        <w:tc>
          <w:tcPr>
            <w:tcW w:w="1559" w:type="dxa"/>
            <w:gridSpan w:val="2"/>
            <w:tcBorders>
              <w:top w:val="nil"/>
              <w:bottom w:val="single" w:sz="2" w:space="0" w:color="auto"/>
            </w:tcBorders>
          </w:tcPr>
          <w:p w14:paraId="059D104F" w14:textId="77777777" w:rsidR="00D70CF5" w:rsidRPr="00576960" w:rsidRDefault="00D70CF5" w:rsidP="009C49FF">
            <w:pPr>
              <w:rPr>
                <w:lang w:val="ro-MO"/>
              </w:rPr>
            </w:pPr>
            <w:r w:rsidRPr="00576960">
              <w:rPr>
                <w:lang w:val="ro-MO"/>
              </w:rPr>
              <w:t>4,650</w:t>
            </w:r>
          </w:p>
        </w:tc>
      </w:tr>
      <w:tr w:rsidR="00D70CF5" w:rsidRPr="00576960" w14:paraId="07E69CE8" w14:textId="77777777" w:rsidTr="00D70CF5">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2"/>
          <w:wAfter w:w="1417" w:type="dxa"/>
        </w:trPr>
        <w:tc>
          <w:tcPr>
            <w:tcW w:w="709" w:type="dxa"/>
            <w:tcBorders>
              <w:bottom w:val="nil"/>
              <w:right w:val="nil"/>
            </w:tcBorders>
          </w:tcPr>
          <w:p w14:paraId="659276E5" w14:textId="77777777" w:rsidR="00D70CF5" w:rsidRPr="00576960" w:rsidRDefault="00D70CF5" w:rsidP="009C49FF">
            <w:pPr>
              <w:rPr>
                <w:sz w:val="8"/>
                <w:szCs w:val="8"/>
                <w:lang w:val="ro-MO"/>
              </w:rPr>
            </w:pPr>
          </w:p>
        </w:tc>
        <w:tc>
          <w:tcPr>
            <w:tcW w:w="1276" w:type="dxa"/>
            <w:gridSpan w:val="2"/>
            <w:tcBorders>
              <w:left w:val="nil"/>
              <w:bottom w:val="nil"/>
              <w:right w:val="nil"/>
            </w:tcBorders>
          </w:tcPr>
          <w:p w14:paraId="3EE825CE" w14:textId="77777777" w:rsidR="00D70CF5" w:rsidRPr="00576960" w:rsidRDefault="00D70CF5" w:rsidP="009C49FF">
            <w:pPr>
              <w:rPr>
                <w:sz w:val="8"/>
                <w:szCs w:val="8"/>
                <w:lang w:val="ro-MO"/>
              </w:rPr>
            </w:pPr>
          </w:p>
        </w:tc>
        <w:tc>
          <w:tcPr>
            <w:tcW w:w="3402" w:type="dxa"/>
            <w:gridSpan w:val="2"/>
            <w:tcBorders>
              <w:left w:val="nil"/>
              <w:bottom w:val="nil"/>
              <w:right w:val="nil"/>
            </w:tcBorders>
          </w:tcPr>
          <w:p w14:paraId="6AFF17EA" w14:textId="77777777" w:rsidR="00D70CF5" w:rsidRPr="00576960" w:rsidRDefault="00D70CF5" w:rsidP="009C49FF">
            <w:pPr>
              <w:rPr>
                <w:sz w:val="8"/>
                <w:szCs w:val="8"/>
                <w:lang w:val="ro-MO"/>
              </w:rPr>
            </w:pPr>
          </w:p>
          <w:p w14:paraId="5745622B" w14:textId="77777777" w:rsidR="00D70CF5" w:rsidRPr="00576960" w:rsidRDefault="00D70CF5" w:rsidP="009C49FF">
            <w:pPr>
              <w:rPr>
                <w:sz w:val="8"/>
                <w:szCs w:val="8"/>
                <w:lang w:val="ro-MO"/>
              </w:rPr>
            </w:pPr>
          </w:p>
          <w:p w14:paraId="1BD3F6B2" w14:textId="77777777" w:rsidR="00D70CF5" w:rsidRPr="00576960" w:rsidRDefault="00D70CF5" w:rsidP="009C49FF">
            <w:pPr>
              <w:rPr>
                <w:sz w:val="8"/>
                <w:szCs w:val="8"/>
                <w:lang w:val="ro-MO"/>
              </w:rPr>
            </w:pPr>
          </w:p>
        </w:tc>
        <w:tc>
          <w:tcPr>
            <w:tcW w:w="1134" w:type="dxa"/>
            <w:gridSpan w:val="2"/>
            <w:tcBorders>
              <w:left w:val="nil"/>
              <w:bottom w:val="nil"/>
              <w:right w:val="nil"/>
            </w:tcBorders>
          </w:tcPr>
          <w:p w14:paraId="2DABD3CC" w14:textId="77777777" w:rsidR="00D70CF5" w:rsidRPr="00576960" w:rsidRDefault="00D70CF5" w:rsidP="009C49FF">
            <w:pPr>
              <w:rPr>
                <w:sz w:val="8"/>
                <w:szCs w:val="8"/>
                <w:lang w:val="ro-MO"/>
              </w:rPr>
            </w:pPr>
          </w:p>
        </w:tc>
        <w:tc>
          <w:tcPr>
            <w:tcW w:w="1559" w:type="dxa"/>
            <w:gridSpan w:val="3"/>
            <w:tcBorders>
              <w:left w:val="nil"/>
              <w:bottom w:val="nil"/>
              <w:right w:val="nil"/>
            </w:tcBorders>
          </w:tcPr>
          <w:p w14:paraId="33E8F760" w14:textId="77777777" w:rsidR="00D70CF5" w:rsidRPr="00576960" w:rsidRDefault="00D70CF5" w:rsidP="009C49FF">
            <w:pPr>
              <w:rPr>
                <w:sz w:val="8"/>
                <w:szCs w:val="8"/>
                <w:lang w:val="ro-MO"/>
              </w:rPr>
            </w:pPr>
          </w:p>
        </w:tc>
        <w:tc>
          <w:tcPr>
            <w:tcW w:w="1134" w:type="dxa"/>
            <w:gridSpan w:val="2"/>
            <w:tcBorders>
              <w:left w:val="nil"/>
              <w:bottom w:val="nil"/>
            </w:tcBorders>
          </w:tcPr>
          <w:p w14:paraId="0B66F58B" w14:textId="77777777" w:rsidR="00D70CF5" w:rsidRPr="00576960" w:rsidRDefault="00D70CF5" w:rsidP="009C49FF">
            <w:pPr>
              <w:rPr>
                <w:sz w:val="8"/>
                <w:szCs w:val="8"/>
                <w:lang w:val="ro-MO"/>
              </w:rPr>
            </w:pPr>
          </w:p>
        </w:tc>
      </w:tr>
      <w:tr w:rsidR="00D70CF5" w:rsidRPr="00576960" w14:paraId="398D61A6" w14:textId="77777777" w:rsidTr="00D70CF5">
        <w:tblPrEx>
          <w:tblBorders>
            <w:insideH w:val="none" w:sz="0" w:space="0" w:color="auto"/>
            <w:insideV w:val="none" w:sz="0" w:space="0" w:color="auto"/>
          </w:tblBorders>
          <w:tblCellMar>
            <w:top w:w="0" w:type="dxa"/>
            <w:bottom w:w="0" w:type="dxa"/>
          </w:tblCellMar>
        </w:tblPrEx>
        <w:trPr>
          <w:gridAfter w:val="4"/>
          <w:wAfter w:w="2551" w:type="dxa"/>
          <w:trHeight w:val="340"/>
        </w:trPr>
        <w:tc>
          <w:tcPr>
            <w:tcW w:w="709" w:type="dxa"/>
            <w:tcBorders>
              <w:top w:val="single" w:sz="4" w:space="0" w:color="auto"/>
              <w:bottom w:val="single" w:sz="4" w:space="0" w:color="auto"/>
              <w:right w:val="nil"/>
            </w:tcBorders>
          </w:tcPr>
          <w:p w14:paraId="351E27BB" w14:textId="77777777" w:rsidR="00D70CF5" w:rsidRPr="00576960" w:rsidRDefault="00D70CF5" w:rsidP="009C49FF">
            <w:pPr>
              <w:rPr>
                <w:lang w:val="ro-MO"/>
              </w:rPr>
            </w:pPr>
            <w:r w:rsidRPr="00576960">
              <w:rPr>
                <w:lang w:val="ro-MO"/>
              </w:rPr>
              <w:t xml:space="preserve"> </w:t>
            </w:r>
          </w:p>
        </w:tc>
        <w:tc>
          <w:tcPr>
            <w:tcW w:w="1276" w:type="dxa"/>
            <w:gridSpan w:val="2"/>
            <w:tcBorders>
              <w:top w:val="single" w:sz="4" w:space="0" w:color="auto"/>
              <w:left w:val="nil"/>
              <w:bottom w:val="single" w:sz="4" w:space="0" w:color="auto"/>
              <w:right w:val="nil"/>
            </w:tcBorders>
          </w:tcPr>
          <w:p w14:paraId="60E6F44B" w14:textId="77777777" w:rsidR="00D70CF5" w:rsidRPr="00576960" w:rsidRDefault="00D70CF5" w:rsidP="009C49FF">
            <w:pPr>
              <w:rPr>
                <w:lang w:val="ro-MO"/>
              </w:rPr>
            </w:pPr>
          </w:p>
        </w:tc>
        <w:tc>
          <w:tcPr>
            <w:tcW w:w="3402" w:type="dxa"/>
            <w:gridSpan w:val="2"/>
            <w:tcBorders>
              <w:top w:val="single" w:sz="4" w:space="0" w:color="auto"/>
              <w:left w:val="nil"/>
              <w:bottom w:val="single" w:sz="4" w:space="0" w:color="auto"/>
              <w:right w:val="nil"/>
            </w:tcBorders>
          </w:tcPr>
          <w:p w14:paraId="1736C667" w14:textId="77777777" w:rsidR="00D70CF5" w:rsidRPr="00576960" w:rsidRDefault="00D70CF5" w:rsidP="009C49FF">
            <w:pPr>
              <w:rPr>
                <w:lang w:val="ro-MO"/>
              </w:rPr>
            </w:pPr>
            <w:r w:rsidRPr="00576960">
              <w:rPr>
                <w:lang w:val="ro-MO"/>
              </w:rPr>
              <w:t>Total</w:t>
            </w:r>
          </w:p>
        </w:tc>
        <w:tc>
          <w:tcPr>
            <w:tcW w:w="1134" w:type="dxa"/>
            <w:gridSpan w:val="2"/>
            <w:tcBorders>
              <w:top w:val="single" w:sz="4" w:space="0" w:color="auto"/>
              <w:left w:val="nil"/>
              <w:bottom w:val="single" w:sz="4" w:space="0" w:color="auto"/>
              <w:right w:val="nil"/>
            </w:tcBorders>
          </w:tcPr>
          <w:p w14:paraId="2B661923" w14:textId="77777777" w:rsidR="00D70CF5" w:rsidRPr="00576960" w:rsidRDefault="00D70CF5" w:rsidP="009C49FF">
            <w:pPr>
              <w:rPr>
                <w:lang w:val="ro-MO"/>
              </w:rPr>
            </w:pPr>
          </w:p>
        </w:tc>
        <w:tc>
          <w:tcPr>
            <w:tcW w:w="1559" w:type="dxa"/>
            <w:gridSpan w:val="3"/>
            <w:tcBorders>
              <w:top w:val="single" w:sz="4" w:space="0" w:color="auto"/>
              <w:left w:val="nil"/>
              <w:bottom w:val="single" w:sz="4" w:space="0" w:color="auto"/>
              <w:right w:val="nil"/>
            </w:tcBorders>
          </w:tcPr>
          <w:p w14:paraId="06DF24A4" w14:textId="77777777" w:rsidR="00D70CF5" w:rsidRPr="00576960" w:rsidRDefault="00D70CF5" w:rsidP="009C49FF">
            <w:pPr>
              <w:rPr>
                <w:lang w:val="ro-MO"/>
              </w:rPr>
            </w:pPr>
          </w:p>
        </w:tc>
      </w:tr>
      <w:tr w:rsidR="00D70CF5" w:rsidRPr="00576960" w14:paraId="4DF2905C" w14:textId="77777777" w:rsidTr="00D70CF5">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5"/>
          <w:wAfter w:w="2976" w:type="dxa"/>
          <w:trHeight w:val="160"/>
        </w:trPr>
        <w:tc>
          <w:tcPr>
            <w:tcW w:w="709" w:type="dxa"/>
            <w:tcBorders>
              <w:top w:val="single" w:sz="4" w:space="0" w:color="auto"/>
              <w:bottom w:val="single" w:sz="4" w:space="0" w:color="auto"/>
              <w:right w:val="nil"/>
            </w:tcBorders>
          </w:tcPr>
          <w:p w14:paraId="7FE7EE60" w14:textId="77777777" w:rsidR="00D70CF5" w:rsidRPr="00576960" w:rsidRDefault="00D70CF5" w:rsidP="009C49FF">
            <w:pPr>
              <w:rPr>
                <w:lang w:val="ro-MO"/>
              </w:rPr>
            </w:pPr>
          </w:p>
        </w:tc>
        <w:tc>
          <w:tcPr>
            <w:tcW w:w="709" w:type="dxa"/>
            <w:tcBorders>
              <w:top w:val="single" w:sz="4" w:space="0" w:color="auto"/>
              <w:left w:val="nil"/>
              <w:bottom w:val="single" w:sz="4" w:space="0" w:color="auto"/>
              <w:right w:val="nil"/>
            </w:tcBorders>
          </w:tcPr>
          <w:p w14:paraId="7FB0C73E" w14:textId="77777777" w:rsidR="00D70CF5" w:rsidRPr="00576960" w:rsidRDefault="00D70CF5" w:rsidP="009C49FF">
            <w:pPr>
              <w:rPr>
                <w:lang w:val="ro-MO"/>
              </w:rPr>
            </w:pPr>
          </w:p>
        </w:tc>
        <w:tc>
          <w:tcPr>
            <w:tcW w:w="1276" w:type="dxa"/>
            <w:gridSpan w:val="2"/>
            <w:tcBorders>
              <w:top w:val="single" w:sz="4" w:space="0" w:color="auto"/>
              <w:left w:val="nil"/>
              <w:bottom w:val="single" w:sz="4" w:space="0" w:color="auto"/>
              <w:right w:val="nil"/>
            </w:tcBorders>
          </w:tcPr>
          <w:p w14:paraId="3BD884CB" w14:textId="77777777" w:rsidR="00D70CF5" w:rsidRPr="00576960" w:rsidRDefault="00D70CF5" w:rsidP="009C49FF">
            <w:pPr>
              <w:rPr>
                <w:lang w:val="ro-MO"/>
              </w:rPr>
            </w:pPr>
          </w:p>
        </w:tc>
        <w:tc>
          <w:tcPr>
            <w:tcW w:w="2693" w:type="dxa"/>
            <w:tcBorders>
              <w:top w:val="single" w:sz="4" w:space="0" w:color="auto"/>
              <w:left w:val="nil"/>
              <w:bottom w:val="single" w:sz="4" w:space="0" w:color="auto"/>
              <w:right w:val="nil"/>
            </w:tcBorders>
          </w:tcPr>
          <w:p w14:paraId="7C6B2F8B" w14:textId="77777777" w:rsidR="00D70CF5" w:rsidRPr="00576960" w:rsidRDefault="00D70CF5" w:rsidP="009C49FF">
            <w:pPr>
              <w:rPr>
                <w:sz w:val="8"/>
                <w:szCs w:val="8"/>
                <w:lang w:val="ro-MO"/>
              </w:rPr>
            </w:pPr>
            <w:r w:rsidRPr="00576960">
              <w:rPr>
                <w:b/>
                <w:bCs/>
                <w:lang w:val="ro-MO"/>
              </w:rPr>
              <w:t xml:space="preserve">Total </w:t>
            </w:r>
            <w:r w:rsidRPr="00576960">
              <w:rPr>
                <w:b/>
                <w:bCs/>
                <w:sz w:val="22"/>
                <w:szCs w:val="22"/>
                <w:lang w:val="ro-MO"/>
              </w:rPr>
              <w:t>Amenajarea imbracamintei rutiere</w:t>
            </w:r>
          </w:p>
        </w:tc>
        <w:tc>
          <w:tcPr>
            <w:tcW w:w="1134" w:type="dxa"/>
            <w:gridSpan w:val="2"/>
            <w:tcBorders>
              <w:top w:val="single" w:sz="4" w:space="0" w:color="auto"/>
              <w:left w:val="nil"/>
              <w:bottom w:val="single" w:sz="4" w:space="0" w:color="auto"/>
              <w:right w:val="nil"/>
            </w:tcBorders>
          </w:tcPr>
          <w:p w14:paraId="370BD27F" w14:textId="77777777" w:rsidR="00D70CF5" w:rsidRPr="00576960" w:rsidRDefault="00D70CF5" w:rsidP="009C49FF">
            <w:pPr>
              <w:rPr>
                <w:b/>
                <w:bCs/>
                <w:lang w:val="ro-MO"/>
              </w:rPr>
            </w:pPr>
          </w:p>
        </w:tc>
        <w:tc>
          <w:tcPr>
            <w:tcW w:w="1134" w:type="dxa"/>
            <w:gridSpan w:val="2"/>
            <w:tcBorders>
              <w:top w:val="single" w:sz="4" w:space="0" w:color="auto"/>
              <w:left w:val="nil"/>
              <w:bottom w:val="single" w:sz="4" w:space="0" w:color="auto"/>
              <w:right w:val="nil"/>
            </w:tcBorders>
          </w:tcPr>
          <w:p w14:paraId="5B97144C" w14:textId="77777777" w:rsidR="00D70CF5" w:rsidRPr="00576960" w:rsidRDefault="00D70CF5" w:rsidP="009C49FF">
            <w:pPr>
              <w:rPr>
                <w:lang w:val="ro-MO"/>
              </w:rPr>
            </w:pPr>
            <w:r w:rsidRPr="00576960">
              <w:rPr>
                <w:b/>
                <w:bCs/>
                <w:lang w:val="ro-MO"/>
              </w:rPr>
              <w:t xml:space="preserve">            </w:t>
            </w:r>
          </w:p>
        </w:tc>
      </w:tr>
    </w:tbl>
    <w:p w14:paraId="72C6C921" w14:textId="77777777" w:rsidR="00D70CF5" w:rsidRPr="00EB7FAD" w:rsidRDefault="00D70CF5" w:rsidP="004A4E38">
      <w:pPr>
        <w:rPr>
          <w:lang w:val="ro-MO"/>
        </w:rPr>
      </w:pPr>
    </w:p>
    <w:p w14:paraId="11999864" w14:textId="676E8226" w:rsidR="00EE149D" w:rsidRPr="00EA34D8" w:rsidRDefault="00017CA5" w:rsidP="004C4590">
      <w:pPr>
        <w:rPr>
          <w:b/>
          <w:lang w:val="en-US"/>
        </w:rPr>
      </w:pPr>
      <w:r>
        <w:lastRenderedPageBreak/>
        <w:t xml:space="preserve"> </w:t>
      </w:r>
      <w:r w:rsidR="00EE149D" w:rsidRPr="00EA34D8">
        <w:rPr>
          <w:b/>
          <w:lang w:val="en-US"/>
        </w:rPr>
        <w:t>18. Documente obligatorii la depunerea ofertei</w:t>
      </w:r>
    </w:p>
    <w:p w14:paraId="4C77E69B" w14:textId="41A2F87D" w:rsidR="00EE149D" w:rsidRDefault="00EE149D" w:rsidP="00EE149D">
      <w:pPr>
        <w:ind w:firstLine="709"/>
        <w:jc w:val="both"/>
        <w:rPr>
          <w:lang w:val="en-US"/>
        </w:rPr>
      </w:pPr>
      <w:r w:rsidRPr="00EA34D8">
        <w:rPr>
          <w:lang w:val="en-US"/>
        </w:rPr>
        <w:t>La punctul dat autoritatea contractantă indică care documente sunt obligatorii de a fi prezentate la depunerea ofertei prin intermediul SIA RSAP. La fel, tot aici</w:t>
      </w:r>
      <w:r>
        <w:rPr>
          <w:lang w:val="en-US"/>
        </w:rPr>
        <w:t xml:space="preserve"> </w:t>
      </w:r>
      <w:r w:rsidRPr="00EA34D8">
        <w:rPr>
          <w:lang w:val="en-US"/>
        </w:rPr>
        <w:t>se indică documentele ce conțin date cu caracter personal, care nu se depun prin intermediul SIA RSAP și nu sunt publice pentru toți.</w:t>
      </w:r>
    </w:p>
    <w:p w14:paraId="2ED69D94" w14:textId="77777777" w:rsidR="00EE149D" w:rsidRDefault="00EE149D" w:rsidP="00EE149D">
      <w:pPr>
        <w:ind w:firstLine="709"/>
        <w:jc w:val="both"/>
      </w:pPr>
    </w:p>
    <w:tbl>
      <w:tblPr>
        <w:tblStyle w:val="af1"/>
        <w:tblW w:w="9854" w:type="dxa"/>
        <w:tblLayout w:type="fixed"/>
        <w:tblLook w:val="04A0" w:firstRow="1" w:lastRow="0" w:firstColumn="1" w:lastColumn="0" w:noHBand="0" w:noVBand="1"/>
      </w:tblPr>
      <w:tblGrid>
        <w:gridCol w:w="829"/>
        <w:gridCol w:w="2114"/>
        <w:gridCol w:w="5529"/>
        <w:gridCol w:w="1382"/>
      </w:tblGrid>
      <w:tr w:rsidR="00D70CF5" w:rsidRPr="00A44377" w14:paraId="71F3B5B5" w14:textId="77777777" w:rsidTr="009C49FF">
        <w:tc>
          <w:tcPr>
            <w:tcW w:w="829" w:type="dxa"/>
            <w:shd w:val="clear" w:color="auto" w:fill="D9D9D9" w:themeFill="background1" w:themeFillShade="D9"/>
            <w:vAlign w:val="center"/>
          </w:tcPr>
          <w:p w14:paraId="30E2FC02" w14:textId="77777777" w:rsidR="00D70CF5" w:rsidRPr="00A44377" w:rsidRDefault="00D70CF5" w:rsidP="009C49FF">
            <w:pPr>
              <w:tabs>
                <w:tab w:val="left" w:pos="612"/>
              </w:tabs>
              <w:jc w:val="center"/>
              <w:rPr>
                <w:b/>
                <w:iCs/>
                <w:sz w:val="20"/>
                <w:szCs w:val="20"/>
              </w:rPr>
            </w:pPr>
            <w:r w:rsidRPr="00A44377">
              <w:rPr>
                <w:b/>
                <w:iCs/>
                <w:sz w:val="20"/>
                <w:szCs w:val="20"/>
              </w:rPr>
              <w:t>Nr. d/o</w:t>
            </w:r>
          </w:p>
        </w:tc>
        <w:tc>
          <w:tcPr>
            <w:tcW w:w="2114" w:type="dxa"/>
            <w:shd w:val="clear" w:color="auto" w:fill="D9D9D9" w:themeFill="background1" w:themeFillShade="D9"/>
            <w:vAlign w:val="center"/>
          </w:tcPr>
          <w:p w14:paraId="0EEA9439" w14:textId="77777777" w:rsidR="00D70CF5" w:rsidRPr="00A44377" w:rsidRDefault="00D70CF5" w:rsidP="009C49FF">
            <w:pPr>
              <w:tabs>
                <w:tab w:val="left" w:pos="612"/>
              </w:tabs>
              <w:jc w:val="center"/>
              <w:rPr>
                <w:b/>
                <w:iCs/>
                <w:sz w:val="20"/>
                <w:szCs w:val="20"/>
              </w:rPr>
            </w:pPr>
            <w:r w:rsidRPr="00A44377">
              <w:rPr>
                <w:b/>
                <w:iCs/>
                <w:sz w:val="20"/>
                <w:szCs w:val="20"/>
              </w:rPr>
              <w:t>Descrierea criteriului/cerinței</w:t>
            </w:r>
          </w:p>
        </w:tc>
        <w:tc>
          <w:tcPr>
            <w:tcW w:w="5529" w:type="dxa"/>
            <w:shd w:val="clear" w:color="auto" w:fill="D9D9D9" w:themeFill="background1" w:themeFillShade="D9"/>
            <w:vAlign w:val="center"/>
          </w:tcPr>
          <w:p w14:paraId="58450AB9" w14:textId="77777777" w:rsidR="00D70CF5" w:rsidRPr="00A44377" w:rsidRDefault="00D70CF5" w:rsidP="009C49FF">
            <w:pPr>
              <w:tabs>
                <w:tab w:val="left" w:pos="612"/>
              </w:tabs>
              <w:jc w:val="center"/>
              <w:rPr>
                <w:b/>
                <w:iCs/>
                <w:sz w:val="20"/>
                <w:szCs w:val="20"/>
              </w:rPr>
            </w:pPr>
            <w:r w:rsidRPr="00A44377">
              <w:rPr>
                <w:b/>
                <w:iCs/>
                <w:sz w:val="20"/>
                <w:szCs w:val="20"/>
              </w:rPr>
              <w:t>Mod de demonstrare a îndeplinirii criteriului/cerinței:</w:t>
            </w:r>
          </w:p>
        </w:tc>
        <w:tc>
          <w:tcPr>
            <w:tcW w:w="1382" w:type="dxa"/>
            <w:shd w:val="clear" w:color="auto" w:fill="D9D9D9" w:themeFill="background1" w:themeFillShade="D9"/>
            <w:vAlign w:val="center"/>
          </w:tcPr>
          <w:p w14:paraId="6BB94800" w14:textId="77777777" w:rsidR="00D70CF5" w:rsidRDefault="00D70CF5" w:rsidP="009C49FF">
            <w:pPr>
              <w:tabs>
                <w:tab w:val="left" w:pos="612"/>
              </w:tabs>
              <w:jc w:val="center"/>
              <w:rPr>
                <w:b/>
                <w:iCs/>
                <w:sz w:val="20"/>
                <w:szCs w:val="20"/>
              </w:rPr>
            </w:pPr>
            <w:r w:rsidRPr="00A44377">
              <w:rPr>
                <w:b/>
                <w:iCs/>
                <w:sz w:val="20"/>
                <w:szCs w:val="20"/>
              </w:rPr>
              <w:t>Obligativita</w:t>
            </w:r>
          </w:p>
          <w:p w14:paraId="3E0C1E50" w14:textId="77777777" w:rsidR="00D70CF5" w:rsidRPr="00A44377" w:rsidRDefault="00D70CF5" w:rsidP="009C49FF">
            <w:pPr>
              <w:tabs>
                <w:tab w:val="left" w:pos="612"/>
              </w:tabs>
              <w:jc w:val="center"/>
              <w:rPr>
                <w:b/>
                <w:iCs/>
                <w:sz w:val="20"/>
                <w:szCs w:val="20"/>
              </w:rPr>
            </w:pPr>
            <w:r w:rsidRPr="00A44377">
              <w:rPr>
                <w:b/>
                <w:iCs/>
                <w:sz w:val="20"/>
                <w:szCs w:val="20"/>
              </w:rPr>
              <w:t>tea</w:t>
            </w:r>
          </w:p>
        </w:tc>
      </w:tr>
      <w:tr w:rsidR="00D70CF5" w:rsidRPr="00A44377" w14:paraId="599BB3BD" w14:textId="77777777" w:rsidTr="009C49FF">
        <w:tc>
          <w:tcPr>
            <w:tcW w:w="9854" w:type="dxa"/>
            <w:gridSpan w:val="4"/>
            <w:shd w:val="clear" w:color="auto" w:fill="auto"/>
            <w:vAlign w:val="center"/>
          </w:tcPr>
          <w:p w14:paraId="2D8EC802" w14:textId="77777777" w:rsidR="00D70CF5" w:rsidRPr="00A44377" w:rsidRDefault="00D70CF5" w:rsidP="009C49FF">
            <w:pPr>
              <w:tabs>
                <w:tab w:val="left" w:pos="612"/>
              </w:tabs>
              <w:spacing w:before="120" w:after="120"/>
              <w:jc w:val="center"/>
              <w:rPr>
                <w:b/>
                <w:i/>
                <w:iCs/>
                <w:sz w:val="20"/>
                <w:szCs w:val="20"/>
              </w:rPr>
            </w:pPr>
            <w:r w:rsidRPr="00A44377">
              <w:rPr>
                <w:b/>
                <w:i/>
                <w:color w:val="000000"/>
                <w:sz w:val="20"/>
                <w:szCs w:val="20"/>
              </w:rPr>
              <w:t>Documentele ce constituie oferta</w:t>
            </w:r>
          </w:p>
        </w:tc>
      </w:tr>
      <w:tr w:rsidR="00D70CF5" w:rsidRPr="00A44377" w14:paraId="42304D1C" w14:textId="77777777" w:rsidTr="009C49FF">
        <w:trPr>
          <w:trHeight w:val="510"/>
        </w:trPr>
        <w:tc>
          <w:tcPr>
            <w:tcW w:w="829" w:type="dxa"/>
            <w:shd w:val="clear" w:color="auto" w:fill="auto"/>
          </w:tcPr>
          <w:p w14:paraId="454B50A5" w14:textId="77777777" w:rsidR="00D70CF5" w:rsidRPr="00A44377" w:rsidRDefault="00D70CF5" w:rsidP="009C49FF">
            <w:pPr>
              <w:pStyle w:val="a"/>
              <w:tabs>
                <w:tab w:val="left" w:pos="612"/>
              </w:tabs>
              <w:spacing w:before="100" w:after="100"/>
              <w:ind w:left="0"/>
              <w:rPr>
                <w:b/>
                <w:iCs/>
                <w:lang w:val="ro-RO"/>
              </w:rPr>
            </w:pPr>
            <w:r w:rsidRPr="00A44377">
              <w:rPr>
                <w:b/>
                <w:iCs/>
                <w:lang w:val="ro-RO"/>
              </w:rPr>
              <w:t>1</w:t>
            </w:r>
          </w:p>
        </w:tc>
        <w:tc>
          <w:tcPr>
            <w:tcW w:w="2114" w:type="dxa"/>
            <w:shd w:val="clear" w:color="auto" w:fill="auto"/>
          </w:tcPr>
          <w:p w14:paraId="7561B4DC" w14:textId="77777777" w:rsidR="00D70CF5" w:rsidRPr="00A44377" w:rsidRDefault="00D70CF5" w:rsidP="009C49FF">
            <w:pPr>
              <w:tabs>
                <w:tab w:val="left" w:pos="612"/>
              </w:tabs>
              <w:spacing w:before="100" w:after="100"/>
              <w:rPr>
                <w:iCs/>
                <w:sz w:val="20"/>
                <w:szCs w:val="20"/>
              </w:rPr>
            </w:pPr>
            <w:r w:rsidRPr="00A44377">
              <w:rPr>
                <w:iCs/>
                <w:sz w:val="20"/>
                <w:szCs w:val="20"/>
              </w:rPr>
              <w:t>DUAE</w:t>
            </w:r>
          </w:p>
        </w:tc>
        <w:tc>
          <w:tcPr>
            <w:tcW w:w="5529" w:type="dxa"/>
            <w:shd w:val="clear" w:color="auto" w:fill="auto"/>
          </w:tcPr>
          <w:p w14:paraId="406463D8" w14:textId="77777777" w:rsidR="00D70CF5" w:rsidRPr="00A44377" w:rsidRDefault="00D70CF5" w:rsidP="009C49FF">
            <w:pPr>
              <w:tabs>
                <w:tab w:val="left" w:pos="612"/>
              </w:tabs>
              <w:spacing w:after="100"/>
              <w:rPr>
                <w:color w:val="000000"/>
                <w:sz w:val="20"/>
                <w:szCs w:val="20"/>
              </w:rPr>
            </w:pPr>
            <w:r w:rsidRPr="00A44377">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66571BF9" w14:textId="77777777" w:rsidR="00D70CF5" w:rsidRPr="00094643" w:rsidRDefault="00D70CF5" w:rsidP="009C49FF">
            <w:pPr>
              <w:tabs>
                <w:tab w:val="left" w:pos="612"/>
              </w:tabs>
              <w:spacing w:after="100"/>
              <w:rPr>
                <w:i/>
                <w:color w:val="000000"/>
                <w:sz w:val="20"/>
                <w:szCs w:val="20"/>
              </w:rPr>
            </w:pPr>
            <w:r w:rsidRPr="00A44377">
              <w:rPr>
                <w:i/>
                <w:color w:val="000000"/>
                <w:sz w:val="20"/>
                <w:szCs w:val="20"/>
              </w:rPr>
              <w:t xml:space="preserve">Original - confirmat prin aplicarea semnăturii electronice a ofertantului. </w:t>
            </w:r>
          </w:p>
        </w:tc>
        <w:tc>
          <w:tcPr>
            <w:tcW w:w="1382" w:type="dxa"/>
            <w:shd w:val="clear" w:color="auto" w:fill="auto"/>
          </w:tcPr>
          <w:p w14:paraId="36D91CBD" w14:textId="77777777" w:rsidR="00D70CF5" w:rsidRPr="00A44377" w:rsidRDefault="00D70CF5" w:rsidP="009C49FF">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D70CF5" w:rsidRPr="00A44377" w14:paraId="4F6429BA" w14:textId="77777777" w:rsidTr="009C49FF">
        <w:trPr>
          <w:trHeight w:val="510"/>
        </w:trPr>
        <w:tc>
          <w:tcPr>
            <w:tcW w:w="829" w:type="dxa"/>
            <w:shd w:val="clear" w:color="auto" w:fill="auto"/>
          </w:tcPr>
          <w:p w14:paraId="520B0BD4" w14:textId="77777777" w:rsidR="00D70CF5" w:rsidRPr="00A44377" w:rsidRDefault="00D70CF5" w:rsidP="009C49FF">
            <w:pPr>
              <w:pStyle w:val="a"/>
              <w:tabs>
                <w:tab w:val="left" w:pos="612"/>
              </w:tabs>
              <w:spacing w:before="100" w:after="100"/>
              <w:ind w:left="0"/>
              <w:rPr>
                <w:b/>
                <w:iCs/>
                <w:lang w:val="ro-RO"/>
              </w:rPr>
            </w:pPr>
            <w:r w:rsidRPr="00A44377">
              <w:rPr>
                <w:b/>
                <w:iCs/>
                <w:lang w:val="ro-RO"/>
              </w:rPr>
              <w:t>2</w:t>
            </w:r>
          </w:p>
        </w:tc>
        <w:tc>
          <w:tcPr>
            <w:tcW w:w="2114" w:type="dxa"/>
            <w:shd w:val="clear" w:color="auto" w:fill="auto"/>
          </w:tcPr>
          <w:p w14:paraId="0CD1A9FF" w14:textId="77777777" w:rsidR="00D70CF5" w:rsidRPr="00A44377" w:rsidRDefault="00D70CF5" w:rsidP="009C49FF">
            <w:pPr>
              <w:tabs>
                <w:tab w:val="left" w:pos="612"/>
              </w:tabs>
              <w:spacing w:before="100" w:after="100"/>
              <w:rPr>
                <w:iCs/>
                <w:sz w:val="20"/>
                <w:szCs w:val="20"/>
              </w:rPr>
            </w:pPr>
            <w:r w:rsidRPr="00A44377">
              <w:rPr>
                <w:color w:val="000000"/>
                <w:sz w:val="20"/>
                <w:szCs w:val="20"/>
              </w:rPr>
              <w:t>Devizele locale aferente ofertei</w:t>
            </w:r>
          </w:p>
        </w:tc>
        <w:tc>
          <w:tcPr>
            <w:tcW w:w="5529" w:type="dxa"/>
            <w:shd w:val="clear" w:color="auto" w:fill="auto"/>
          </w:tcPr>
          <w:p w14:paraId="62735747" w14:textId="77777777" w:rsidR="00D70CF5" w:rsidRPr="00A44377" w:rsidRDefault="00D70CF5" w:rsidP="009C49FF">
            <w:pPr>
              <w:tabs>
                <w:tab w:val="left" w:pos="612"/>
              </w:tabs>
              <w:spacing w:after="100"/>
              <w:rPr>
                <w:sz w:val="20"/>
                <w:szCs w:val="20"/>
              </w:rPr>
            </w:pPr>
            <w:r w:rsidRPr="00A44377">
              <w:rPr>
                <w:i/>
                <w:color w:val="000000"/>
                <w:sz w:val="20"/>
                <w:szCs w:val="20"/>
              </w:rPr>
              <w:t>Original - confirmat prin aplicarea semnăturii electronice a ofertantului</w:t>
            </w:r>
            <w:r w:rsidRPr="00A44377">
              <w:rPr>
                <w:color w:val="000000"/>
                <w:sz w:val="20"/>
                <w:szCs w:val="20"/>
              </w:rPr>
              <w:t xml:space="preserve"> </w:t>
            </w:r>
            <w:r w:rsidRPr="00A44377">
              <w:rPr>
                <w:b/>
                <w:color w:val="000000"/>
                <w:sz w:val="20"/>
                <w:szCs w:val="20"/>
              </w:rPr>
              <w:t>Forma 3, 5,7</w:t>
            </w:r>
          </w:p>
        </w:tc>
        <w:tc>
          <w:tcPr>
            <w:tcW w:w="1382" w:type="dxa"/>
            <w:shd w:val="clear" w:color="auto" w:fill="auto"/>
          </w:tcPr>
          <w:p w14:paraId="7DE82F1B" w14:textId="77777777" w:rsidR="00D70CF5" w:rsidRPr="00A44377" w:rsidRDefault="00D70CF5" w:rsidP="009C49FF">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D70CF5" w:rsidRPr="00A44377" w14:paraId="06F2D5A1" w14:textId="77777777" w:rsidTr="009C49FF">
        <w:trPr>
          <w:trHeight w:val="510"/>
        </w:trPr>
        <w:tc>
          <w:tcPr>
            <w:tcW w:w="829" w:type="dxa"/>
            <w:shd w:val="clear" w:color="auto" w:fill="auto"/>
          </w:tcPr>
          <w:p w14:paraId="50A19544" w14:textId="77777777" w:rsidR="00D70CF5" w:rsidRPr="00A44377" w:rsidRDefault="00D70CF5" w:rsidP="009C49FF">
            <w:pPr>
              <w:pStyle w:val="a"/>
              <w:tabs>
                <w:tab w:val="left" w:pos="612"/>
              </w:tabs>
              <w:ind w:left="0"/>
              <w:rPr>
                <w:b/>
                <w:iCs/>
                <w:lang w:val="ro-RO"/>
              </w:rPr>
            </w:pPr>
            <w:r>
              <w:rPr>
                <w:b/>
                <w:iCs/>
                <w:lang w:val="ro-RO"/>
              </w:rPr>
              <w:t>3</w:t>
            </w:r>
          </w:p>
        </w:tc>
        <w:tc>
          <w:tcPr>
            <w:tcW w:w="2114" w:type="dxa"/>
            <w:shd w:val="clear" w:color="auto" w:fill="auto"/>
          </w:tcPr>
          <w:p w14:paraId="61E84398" w14:textId="77777777" w:rsidR="00D70CF5" w:rsidRPr="00A44377" w:rsidRDefault="00D70CF5" w:rsidP="009C49FF">
            <w:pPr>
              <w:pStyle w:val="a7"/>
              <w:tabs>
                <w:tab w:val="left" w:pos="567"/>
              </w:tabs>
            </w:pPr>
            <w:r w:rsidRPr="00A44377">
              <w:t>Cerere de participare</w:t>
            </w:r>
          </w:p>
        </w:tc>
        <w:tc>
          <w:tcPr>
            <w:tcW w:w="5529" w:type="dxa"/>
            <w:shd w:val="clear" w:color="auto" w:fill="auto"/>
          </w:tcPr>
          <w:p w14:paraId="2675FBA8" w14:textId="77777777" w:rsidR="00D70CF5" w:rsidRPr="00A44377" w:rsidRDefault="00D70CF5" w:rsidP="009C49FF">
            <w:pPr>
              <w:tabs>
                <w:tab w:val="left" w:pos="612"/>
              </w:tabs>
              <w:jc w:val="center"/>
              <w:rPr>
                <w:b/>
                <w:color w:val="000000"/>
                <w:sz w:val="20"/>
                <w:szCs w:val="20"/>
              </w:rPr>
            </w:pPr>
            <w:r w:rsidRPr="00A44377">
              <w:rPr>
                <w:b/>
                <w:color w:val="000000"/>
                <w:sz w:val="20"/>
                <w:szCs w:val="20"/>
              </w:rPr>
              <w:t>Anexa nr. 7</w:t>
            </w:r>
          </w:p>
          <w:p w14:paraId="174422EB" w14:textId="77777777" w:rsidR="00D70CF5" w:rsidRPr="00A44377" w:rsidRDefault="00D70CF5" w:rsidP="009C49FF">
            <w:pPr>
              <w:tabs>
                <w:tab w:val="left" w:pos="612"/>
              </w:tabs>
              <w:rPr>
                <w:iCs/>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2BFC3E68" w14:textId="77777777" w:rsidR="00D70CF5" w:rsidRPr="00A44377" w:rsidRDefault="00D70CF5" w:rsidP="009C49FF">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D70CF5" w:rsidRPr="00A44377" w14:paraId="7904F648" w14:textId="77777777" w:rsidTr="009C49FF">
        <w:trPr>
          <w:trHeight w:val="510"/>
        </w:trPr>
        <w:tc>
          <w:tcPr>
            <w:tcW w:w="829" w:type="dxa"/>
            <w:shd w:val="clear" w:color="auto" w:fill="auto"/>
          </w:tcPr>
          <w:p w14:paraId="2CFA3DA8" w14:textId="77777777" w:rsidR="00D70CF5" w:rsidRPr="00A44377" w:rsidRDefault="00D70CF5" w:rsidP="009C49FF">
            <w:pPr>
              <w:pStyle w:val="a"/>
              <w:tabs>
                <w:tab w:val="left" w:pos="612"/>
              </w:tabs>
              <w:ind w:left="0"/>
              <w:rPr>
                <w:b/>
                <w:iCs/>
                <w:lang w:val="ro-RO"/>
              </w:rPr>
            </w:pPr>
            <w:r>
              <w:rPr>
                <w:b/>
                <w:iCs/>
                <w:lang w:val="ro-RO"/>
              </w:rPr>
              <w:t>4</w:t>
            </w:r>
          </w:p>
        </w:tc>
        <w:tc>
          <w:tcPr>
            <w:tcW w:w="2114" w:type="dxa"/>
            <w:shd w:val="clear" w:color="auto" w:fill="auto"/>
          </w:tcPr>
          <w:p w14:paraId="171C2A67" w14:textId="77777777" w:rsidR="00D70CF5" w:rsidRPr="00A44377" w:rsidRDefault="00D70CF5" w:rsidP="009C49FF">
            <w:pPr>
              <w:pStyle w:val="2"/>
              <w:tabs>
                <w:tab w:val="left" w:pos="567"/>
              </w:tabs>
              <w:spacing w:before="0"/>
              <w:outlineLvl w:val="1"/>
              <w:rPr>
                <w:rFonts w:ascii="Times New Roman" w:hAnsi="Times New Roman" w:cs="Times New Roman"/>
                <w:b w:val="0"/>
                <w:color w:val="auto"/>
                <w:sz w:val="20"/>
                <w:szCs w:val="20"/>
              </w:rPr>
            </w:pPr>
            <w:r w:rsidRPr="00A44377">
              <w:rPr>
                <w:rFonts w:ascii="Times New Roman" w:hAnsi="Times New Roman" w:cs="Times New Roman"/>
                <w:b w:val="0"/>
                <w:color w:val="auto"/>
                <w:sz w:val="20"/>
                <w:szCs w:val="20"/>
              </w:rPr>
              <w:t>Declaraţie</w:t>
            </w:r>
          </w:p>
          <w:p w14:paraId="2E937920" w14:textId="77777777" w:rsidR="00D70CF5" w:rsidRPr="00A44377" w:rsidRDefault="00D70CF5" w:rsidP="009C49FF">
            <w:pPr>
              <w:pStyle w:val="a7"/>
              <w:tabs>
                <w:tab w:val="left" w:pos="567"/>
              </w:tabs>
              <w:rPr>
                <w:b/>
              </w:rPr>
            </w:pPr>
            <w:r w:rsidRPr="00A44377">
              <w:rPr>
                <w:lang w:val="en-US"/>
              </w:rPr>
              <w:t>privind valabilitatea ofertei</w:t>
            </w:r>
          </w:p>
        </w:tc>
        <w:tc>
          <w:tcPr>
            <w:tcW w:w="5529" w:type="dxa"/>
            <w:shd w:val="clear" w:color="auto" w:fill="auto"/>
          </w:tcPr>
          <w:p w14:paraId="6A9A93F1" w14:textId="77777777" w:rsidR="00D70CF5" w:rsidRPr="00A44377" w:rsidRDefault="00D70CF5" w:rsidP="009C49FF">
            <w:pPr>
              <w:tabs>
                <w:tab w:val="left" w:pos="612"/>
              </w:tabs>
              <w:jc w:val="center"/>
              <w:rPr>
                <w:b/>
                <w:color w:val="000000"/>
                <w:sz w:val="20"/>
                <w:szCs w:val="20"/>
              </w:rPr>
            </w:pPr>
            <w:r w:rsidRPr="00A44377">
              <w:rPr>
                <w:b/>
                <w:color w:val="000000"/>
                <w:sz w:val="20"/>
                <w:szCs w:val="20"/>
              </w:rPr>
              <w:t>Anexa nr. 8</w:t>
            </w:r>
          </w:p>
          <w:p w14:paraId="472A8427" w14:textId="77777777" w:rsidR="00D70CF5" w:rsidRPr="00A44377" w:rsidRDefault="00D70CF5" w:rsidP="009C49FF">
            <w:pPr>
              <w:tabs>
                <w:tab w:val="left" w:pos="612"/>
              </w:tabs>
              <w:rPr>
                <w:b/>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451CB2D2" w14:textId="77777777" w:rsidR="00D70CF5" w:rsidRPr="00A44377" w:rsidRDefault="00D70CF5" w:rsidP="009C49FF">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D70CF5" w:rsidRPr="00A44377" w14:paraId="3A26C501" w14:textId="77777777" w:rsidTr="009C49FF">
        <w:trPr>
          <w:trHeight w:val="510"/>
        </w:trPr>
        <w:tc>
          <w:tcPr>
            <w:tcW w:w="829" w:type="dxa"/>
            <w:shd w:val="clear" w:color="auto" w:fill="auto"/>
          </w:tcPr>
          <w:p w14:paraId="4E6919BF" w14:textId="77777777" w:rsidR="00D70CF5" w:rsidRPr="00A44377" w:rsidRDefault="00D70CF5" w:rsidP="009C49FF">
            <w:pPr>
              <w:pStyle w:val="a"/>
              <w:tabs>
                <w:tab w:val="left" w:pos="612"/>
              </w:tabs>
              <w:ind w:left="0"/>
              <w:rPr>
                <w:b/>
                <w:iCs/>
                <w:lang w:val="ro-RO"/>
              </w:rPr>
            </w:pPr>
            <w:r>
              <w:rPr>
                <w:b/>
                <w:iCs/>
                <w:lang w:val="ro-RO"/>
              </w:rPr>
              <w:t>5</w:t>
            </w:r>
          </w:p>
        </w:tc>
        <w:tc>
          <w:tcPr>
            <w:tcW w:w="2114" w:type="dxa"/>
            <w:shd w:val="clear" w:color="auto" w:fill="auto"/>
          </w:tcPr>
          <w:p w14:paraId="310D9C50" w14:textId="77777777" w:rsidR="00D70CF5" w:rsidRPr="00A44377" w:rsidRDefault="00D70CF5" w:rsidP="009C49FF">
            <w:pPr>
              <w:tabs>
                <w:tab w:val="left" w:pos="612"/>
              </w:tabs>
              <w:rPr>
                <w:color w:val="000000"/>
                <w:sz w:val="20"/>
                <w:szCs w:val="20"/>
              </w:rPr>
            </w:pPr>
            <w:r>
              <w:rPr>
                <w:color w:val="000000"/>
                <w:sz w:val="20"/>
                <w:szCs w:val="20"/>
              </w:rPr>
              <w:t>Garanția pentru ofertă</w:t>
            </w:r>
          </w:p>
          <w:p w14:paraId="7232806D" w14:textId="77777777" w:rsidR="00D70CF5" w:rsidRPr="00A44377" w:rsidRDefault="00D70CF5" w:rsidP="009C49FF">
            <w:pPr>
              <w:tabs>
                <w:tab w:val="left" w:pos="612"/>
              </w:tabs>
              <w:rPr>
                <w:iCs/>
                <w:sz w:val="20"/>
                <w:szCs w:val="20"/>
              </w:rPr>
            </w:pPr>
            <w:r w:rsidRPr="00A44377">
              <w:rPr>
                <w:color w:val="000000"/>
                <w:sz w:val="20"/>
                <w:szCs w:val="20"/>
              </w:rPr>
              <w:t xml:space="preserve">1 % </w:t>
            </w:r>
          </w:p>
        </w:tc>
        <w:tc>
          <w:tcPr>
            <w:tcW w:w="5529" w:type="dxa"/>
            <w:shd w:val="clear" w:color="auto" w:fill="auto"/>
          </w:tcPr>
          <w:p w14:paraId="1675CDDC" w14:textId="77777777" w:rsidR="00D70CF5" w:rsidRPr="00A44377" w:rsidRDefault="00D70CF5" w:rsidP="009C49FF">
            <w:pPr>
              <w:tabs>
                <w:tab w:val="left" w:pos="612"/>
              </w:tabs>
              <w:jc w:val="center"/>
              <w:rPr>
                <w:b/>
                <w:color w:val="000000"/>
                <w:sz w:val="20"/>
                <w:szCs w:val="20"/>
              </w:rPr>
            </w:pPr>
            <w:r w:rsidRPr="00A44377">
              <w:rPr>
                <w:b/>
                <w:color w:val="000000"/>
                <w:sz w:val="20"/>
                <w:szCs w:val="20"/>
              </w:rPr>
              <w:t>Anexa nr. 9</w:t>
            </w:r>
          </w:p>
          <w:p w14:paraId="406738EE" w14:textId="77777777" w:rsidR="00D70CF5" w:rsidRPr="00A44377" w:rsidRDefault="00D70CF5" w:rsidP="009C49FF">
            <w:pPr>
              <w:tabs>
                <w:tab w:val="left" w:pos="612"/>
              </w:tabs>
              <w:rPr>
                <w:iCs/>
                <w:sz w:val="20"/>
                <w:szCs w:val="20"/>
              </w:rPr>
            </w:pPr>
            <w:r w:rsidRPr="00A44377">
              <w:rPr>
                <w:sz w:val="20"/>
                <w:szCs w:val="20"/>
              </w:rPr>
              <w:t xml:space="preserve">1 % din valoarea ofertei fără TVA, original, emisă de o bancă comercială </w:t>
            </w:r>
            <w:r w:rsidRPr="00A44377">
              <w:rPr>
                <w:color w:val="000000"/>
                <w:sz w:val="20"/>
                <w:szCs w:val="20"/>
              </w:rPr>
              <w:t xml:space="preserve">sau </w:t>
            </w:r>
            <w:r w:rsidRPr="00A44377">
              <w:rPr>
                <w:sz w:val="20"/>
                <w:szCs w:val="20"/>
              </w:rPr>
              <w:t>prin transfer la contul autorităţii contractante</w:t>
            </w:r>
          </w:p>
        </w:tc>
        <w:tc>
          <w:tcPr>
            <w:tcW w:w="1382" w:type="dxa"/>
            <w:shd w:val="clear" w:color="auto" w:fill="auto"/>
          </w:tcPr>
          <w:p w14:paraId="52FFCB4A" w14:textId="77777777" w:rsidR="00D70CF5" w:rsidRPr="00A44377" w:rsidRDefault="00D70CF5" w:rsidP="009C49FF">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D70CF5" w:rsidRPr="00A44377" w14:paraId="1C149314" w14:textId="77777777" w:rsidTr="009C49FF">
        <w:trPr>
          <w:trHeight w:val="510"/>
        </w:trPr>
        <w:tc>
          <w:tcPr>
            <w:tcW w:w="9854" w:type="dxa"/>
            <w:gridSpan w:val="4"/>
            <w:shd w:val="clear" w:color="auto" w:fill="auto"/>
          </w:tcPr>
          <w:p w14:paraId="7C607926" w14:textId="77777777" w:rsidR="00D70CF5" w:rsidRPr="00A44377" w:rsidRDefault="00D70CF5" w:rsidP="009C49FF">
            <w:pPr>
              <w:tabs>
                <w:tab w:val="left" w:pos="612"/>
              </w:tabs>
              <w:spacing w:before="120" w:after="120"/>
              <w:jc w:val="center"/>
              <w:rPr>
                <w:b/>
                <w:i/>
                <w:iCs/>
                <w:sz w:val="20"/>
                <w:szCs w:val="20"/>
              </w:rPr>
            </w:pPr>
            <w:r w:rsidRPr="00BE429E">
              <w:rPr>
                <w:b/>
                <w:i/>
                <w:color w:val="000000"/>
                <w:sz w:val="20"/>
                <w:szCs w:val="20"/>
              </w:rPr>
              <w:t>Documente de calificare</w:t>
            </w:r>
          </w:p>
        </w:tc>
      </w:tr>
      <w:tr w:rsidR="00D70CF5" w:rsidRPr="00A44377" w14:paraId="72699142" w14:textId="77777777" w:rsidTr="009C49FF">
        <w:tc>
          <w:tcPr>
            <w:tcW w:w="829" w:type="dxa"/>
            <w:shd w:val="clear" w:color="auto" w:fill="auto"/>
          </w:tcPr>
          <w:p w14:paraId="5C5B2BDF" w14:textId="77777777" w:rsidR="00D70CF5" w:rsidRPr="00A44377" w:rsidRDefault="00D70CF5" w:rsidP="009C49FF">
            <w:pPr>
              <w:pStyle w:val="a"/>
              <w:tabs>
                <w:tab w:val="left" w:pos="612"/>
              </w:tabs>
              <w:spacing w:before="100" w:after="100"/>
              <w:ind w:left="0"/>
              <w:rPr>
                <w:b/>
                <w:iCs/>
                <w:lang w:val="ro-RO"/>
              </w:rPr>
            </w:pPr>
            <w:r>
              <w:rPr>
                <w:b/>
                <w:iCs/>
                <w:lang w:val="ro-RO"/>
              </w:rPr>
              <w:t>6</w:t>
            </w:r>
          </w:p>
        </w:tc>
        <w:tc>
          <w:tcPr>
            <w:tcW w:w="2114" w:type="dxa"/>
            <w:shd w:val="clear" w:color="auto" w:fill="auto"/>
          </w:tcPr>
          <w:p w14:paraId="30AF0066" w14:textId="77777777" w:rsidR="00D70CF5" w:rsidRPr="00A44377" w:rsidRDefault="00D70CF5" w:rsidP="009C49FF">
            <w:pPr>
              <w:pStyle w:val="a7"/>
              <w:tabs>
                <w:tab w:val="left" w:pos="567"/>
              </w:tabs>
            </w:pPr>
            <w:r>
              <w:rPr>
                <w:lang w:val="en-US"/>
              </w:rPr>
              <w:t>Graf</w:t>
            </w:r>
            <w:r w:rsidRPr="00A44377">
              <w:rPr>
                <w:lang w:val="en-US"/>
              </w:rPr>
              <w:t>ic de executare a lucrărilor</w:t>
            </w:r>
          </w:p>
        </w:tc>
        <w:tc>
          <w:tcPr>
            <w:tcW w:w="5529" w:type="dxa"/>
            <w:shd w:val="clear" w:color="auto" w:fill="auto"/>
          </w:tcPr>
          <w:p w14:paraId="44AF2298" w14:textId="77777777" w:rsidR="00D70CF5" w:rsidRPr="00A44377" w:rsidRDefault="00D70CF5" w:rsidP="009C49FF">
            <w:pPr>
              <w:tabs>
                <w:tab w:val="left" w:pos="612"/>
              </w:tabs>
              <w:jc w:val="center"/>
              <w:rPr>
                <w:b/>
                <w:color w:val="000000"/>
                <w:sz w:val="20"/>
                <w:szCs w:val="20"/>
              </w:rPr>
            </w:pPr>
            <w:r w:rsidRPr="00A44377">
              <w:rPr>
                <w:b/>
                <w:color w:val="000000"/>
                <w:sz w:val="20"/>
                <w:szCs w:val="20"/>
              </w:rPr>
              <w:t>Anexa nr. 10</w:t>
            </w:r>
          </w:p>
          <w:p w14:paraId="0DCEFD62" w14:textId="77777777" w:rsidR="00D70CF5" w:rsidRPr="00A44377" w:rsidRDefault="00D70CF5" w:rsidP="009C49FF">
            <w:pPr>
              <w:tabs>
                <w:tab w:val="left" w:pos="612"/>
              </w:tabs>
              <w:spacing w:before="60" w:after="60"/>
              <w:rPr>
                <w:i/>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58DB5C1C" w14:textId="77777777" w:rsidR="00D70CF5" w:rsidRPr="00A44377" w:rsidRDefault="00D70CF5" w:rsidP="009C49FF">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D70CF5" w:rsidRPr="00A44377" w14:paraId="4CBF642F" w14:textId="77777777" w:rsidTr="009C49FF">
        <w:tc>
          <w:tcPr>
            <w:tcW w:w="829" w:type="dxa"/>
            <w:shd w:val="clear" w:color="auto" w:fill="auto"/>
          </w:tcPr>
          <w:p w14:paraId="56F6912E" w14:textId="77777777" w:rsidR="00D70CF5" w:rsidRPr="00A44377" w:rsidRDefault="00D70CF5" w:rsidP="009C49FF">
            <w:pPr>
              <w:pStyle w:val="a"/>
              <w:tabs>
                <w:tab w:val="left" w:pos="612"/>
              </w:tabs>
              <w:spacing w:before="100" w:after="100"/>
              <w:ind w:left="0"/>
              <w:rPr>
                <w:b/>
                <w:iCs/>
                <w:lang w:val="ro-RO"/>
              </w:rPr>
            </w:pPr>
            <w:r>
              <w:rPr>
                <w:b/>
                <w:iCs/>
                <w:lang w:val="ro-RO"/>
              </w:rPr>
              <w:t>7</w:t>
            </w:r>
          </w:p>
        </w:tc>
        <w:tc>
          <w:tcPr>
            <w:tcW w:w="2114" w:type="dxa"/>
            <w:shd w:val="clear" w:color="auto" w:fill="auto"/>
          </w:tcPr>
          <w:p w14:paraId="4C2C6375" w14:textId="77777777" w:rsidR="00D70CF5" w:rsidRPr="00A44377" w:rsidRDefault="00D70CF5" w:rsidP="009C49FF">
            <w:pPr>
              <w:tabs>
                <w:tab w:val="left" w:pos="612"/>
              </w:tabs>
              <w:spacing w:before="100" w:after="100"/>
              <w:rPr>
                <w:iCs/>
                <w:sz w:val="20"/>
                <w:szCs w:val="20"/>
              </w:rPr>
            </w:pPr>
            <w:r w:rsidRPr="00A44377">
              <w:rPr>
                <w:iCs/>
                <w:sz w:val="20"/>
                <w:szCs w:val="20"/>
              </w:rPr>
              <w:t>Declarație privind experiență similară</w:t>
            </w:r>
          </w:p>
        </w:tc>
        <w:tc>
          <w:tcPr>
            <w:tcW w:w="5529" w:type="dxa"/>
            <w:shd w:val="clear" w:color="auto" w:fill="auto"/>
          </w:tcPr>
          <w:p w14:paraId="5DF05FDC" w14:textId="77777777" w:rsidR="00D70CF5" w:rsidRPr="00A44377" w:rsidRDefault="00D70CF5" w:rsidP="009C49FF">
            <w:pPr>
              <w:tabs>
                <w:tab w:val="left" w:pos="612"/>
              </w:tabs>
              <w:spacing w:before="60" w:after="60"/>
              <w:jc w:val="center"/>
              <w:rPr>
                <w:b/>
                <w:color w:val="000000"/>
                <w:sz w:val="20"/>
                <w:szCs w:val="20"/>
              </w:rPr>
            </w:pPr>
            <w:r w:rsidRPr="00A44377">
              <w:rPr>
                <w:b/>
                <w:color w:val="000000"/>
                <w:sz w:val="20"/>
                <w:szCs w:val="20"/>
              </w:rPr>
              <w:t>Anexa nr. 12</w:t>
            </w:r>
          </w:p>
          <w:p w14:paraId="699A6B63" w14:textId="77777777" w:rsidR="00D70CF5" w:rsidRPr="00A44377" w:rsidRDefault="00D70CF5" w:rsidP="009C49FF">
            <w:pPr>
              <w:tabs>
                <w:tab w:val="left" w:pos="612"/>
              </w:tabs>
              <w:spacing w:before="60" w:after="60"/>
              <w:rPr>
                <w:iCs/>
                <w:sz w:val="20"/>
                <w:szCs w:val="20"/>
              </w:rPr>
            </w:pPr>
            <w:r w:rsidRPr="00A44377">
              <w:rPr>
                <w:i/>
                <w:color w:val="000000"/>
                <w:sz w:val="20"/>
                <w:szCs w:val="20"/>
              </w:rPr>
              <w:t>Original - confirmat prin aplicarea semnăturii electronice a ofertantului</w:t>
            </w:r>
            <w:r w:rsidRPr="00A44377">
              <w:rPr>
                <w:iCs/>
                <w:sz w:val="20"/>
                <w:szCs w:val="20"/>
              </w:rPr>
              <w:t xml:space="preserve"> </w:t>
            </w:r>
          </w:p>
          <w:p w14:paraId="6416A774" w14:textId="77777777" w:rsidR="00D70CF5" w:rsidRPr="00815A59" w:rsidRDefault="00D70CF5" w:rsidP="009C49FF">
            <w:pPr>
              <w:tabs>
                <w:tab w:val="left" w:pos="612"/>
              </w:tabs>
              <w:spacing w:before="60" w:after="60"/>
              <w:rPr>
                <w:iCs/>
                <w:sz w:val="18"/>
                <w:szCs w:val="18"/>
              </w:rPr>
            </w:pPr>
            <w:r w:rsidRPr="00815A59">
              <w:rPr>
                <w:iCs/>
                <w:sz w:val="18"/>
                <w:szCs w:val="18"/>
              </w:rPr>
              <w:t>Ofertantul (operator economic sau membrii asocierii împreună) trebuie să demonstreze că au finalizat în ultimii 5 ani (calculați până la data limită de depunere a ofertelor):</w:t>
            </w:r>
          </w:p>
          <w:p w14:paraId="5422FBF5" w14:textId="77777777" w:rsidR="00D70CF5" w:rsidRPr="00815A59" w:rsidRDefault="00D70CF5" w:rsidP="009C49FF">
            <w:pPr>
              <w:tabs>
                <w:tab w:val="left" w:pos="612"/>
              </w:tabs>
              <w:spacing w:before="60" w:after="60"/>
              <w:rPr>
                <w:iCs/>
                <w:sz w:val="18"/>
                <w:szCs w:val="18"/>
              </w:rPr>
            </w:pPr>
            <w:r w:rsidRPr="00815A59">
              <w:rPr>
                <w:iCs/>
                <w:sz w:val="18"/>
                <w:szCs w:val="18"/>
              </w:rPr>
              <w:t>- un contract ce a avut ca obiect execuția unor lucrări similare cu cele ce fac obiectul contractului ce urmează a fi atribuit, cel puțin egal cu 75% din valoarea viitorului contract (</w:t>
            </w:r>
            <w:r w:rsidRPr="00815A59">
              <w:rPr>
                <w:i/>
                <w:iCs/>
                <w:sz w:val="18"/>
                <w:szCs w:val="18"/>
              </w:rPr>
              <w:t>copia contractului, copia procesului verbal de recepție a lucrărilor executate</w:t>
            </w:r>
            <w:r w:rsidRPr="00815A59">
              <w:rPr>
                <w:iCs/>
                <w:sz w:val="18"/>
                <w:szCs w:val="18"/>
              </w:rPr>
              <w:t>)</w:t>
            </w:r>
          </w:p>
          <w:p w14:paraId="5D28D8A5" w14:textId="77777777" w:rsidR="00D70CF5" w:rsidRPr="00815A59" w:rsidRDefault="00D70CF5" w:rsidP="009C49FF">
            <w:pPr>
              <w:tabs>
                <w:tab w:val="left" w:pos="612"/>
              </w:tabs>
              <w:spacing w:before="60" w:after="60"/>
              <w:rPr>
                <w:color w:val="000000"/>
                <w:sz w:val="18"/>
                <w:szCs w:val="18"/>
              </w:rPr>
            </w:pPr>
            <w:r w:rsidRPr="00815A59">
              <w:rPr>
                <w:color w:val="000000"/>
                <w:sz w:val="18"/>
                <w:szCs w:val="18"/>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030C0856" w14:textId="77777777" w:rsidR="00D70CF5" w:rsidRPr="00815A59" w:rsidRDefault="00D70CF5" w:rsidP="009C49FF">
            <w:pPr>
              <w:tabs>
                <w:tab w:val="left" w:pos="612"/>
              </w:tabs>
              <w:spacing w:before="60" w:after="60"/>
              <w:rPr>
                <w:color w:val="000000"/>
                <w:sz w:val="18"/>
                <w:szCs w:val="18"/>
              </w:rPr>
            </w:pPr>
            <w:r w:rsidRPr="00815A59">
              <w:rPr>
                <w:color w:val="000000"/>
                <w:sz w:val="18"/>
                <w:szCs w:val="18"/>
              </w:rPr>
              <w:t xml:space="preserve">- copii ale respectivului/ respectivelor contract/ contracte, astfel încât autoritatea contractantă să poată identifica natura lucrărilor executate, valoarea acestora şi preţul; </w:t>
            </w:r>
          </w:p>
          <w:p w14:paraId="7FA88F46" w14:textId="77777777" w:rsidR="00D70CF5" w:rsidRPr="00A44377" w:rsidRDefault="00D70CF5" w:rsidP="009C49FF">
            <w:pPr>
              <w:tabs>
                <w:tab w:val="left" w:pos="612"/>
              </w:tabs>
              <w:spacing w:before="60" w:after="60"/>
              <w:rPr>
                <w:iCs/>
                <w:sz w:val="20"/>
                <w:szCs w:val="20"/>
              </w:rPr>
            </w:pPr>
            <w:r w:rsidRPr="00815A59">
              <w:rPr>
                <w:color w:val="000000"/>
                <w:sz w:val="18"/>
                <w:szCs w:val="18"/>
              </w:rPr>
              <w:t>- procesul verbal de recepţie la terminarea lucrărilor care atestă executarea lucrărilor</w:t>
            </w:r>
          </w:p>
        </w:tc>
        <w:tc>
          <w:tcPr>
            <w:tcW w:w="1382" w:type="dxa"/>
            <w:shd w:val="clear" w:color="auto" w:fill="auto"/>
          </w:tcPr>
          <w:p w14:paraId="008D6DF1" w14:textId="77777777" w:rsidR="00D70CF5" w:rsidRPr="00A44377" w:rsidRDefault="00D70CF5" w:rsidP="009C49FF">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D70CF5" w:rsidRPr="00A44377" w14:paraId="501B3E56" w14:textId="77777777" w:rsidTr="009C49FF">
        <w:tc>
          <w:tcPr>
            <w:tcW w:w="829" w:type="dxa"/>
            <w:shd w:val="clear" w:color="auto" w:fill="auto"/>
          </w:tcPr>
          <w:p w14:paraId="65732A4D" w14:textId="77777777" w:rsidR="00D70CF5" w:rsidRPr="00A44377" w:rsidRDefault="00D70CF5" w:rsidP="009C49FF">
            <w:pPr>
              <w:pStyle w:val="a"/>
              <w:tabs>
                <w:tab w:val="left" w:pos="612"/>
              </w:tabs>
              <w:spacing w:before="100" w:after="100"/>
              <w:ind w:left="0"/>
              <w:rPr>
                <w:b/>
                <w:iCs/>
                <w:lang w:val="ro-RO"/>
              </w:rPr>
            </w:pPr>
            <w:r>
              <w:rPr>
                <w:b/>
                <w:iCs/>
                <w:lang w:val="ro-RO"/>
              </w:rPr>
              <w:t>8</w:t>
            </w:r>
          </w:p>
        </w:tc>
        <w:tc>
          <w:tcPr>
            <w:tcW w:w="2114" w:type="dxa"/>
            <w:shd w:val="clear" w:color="auto" w:fill="auto"/>
          </w:tcPr>
          <w:p w14:paraId="0E2ABF5E" w14:textId="77777777" w:rsidR="00D70CF5" w:rsidRPr="00A44377" w:rsidRDefault="00D70CF5" w:rsidP="009C49FF">
            <w:pPr>
              <w:pStyle w:val="a7"/>
              <w:tabs>
                <w:tab w:val="left" w:pos="567"/>
              </w:tabs>
              <w:rPr>
                <w:b/>
                <w:lang w:val="en-US"/>
              </w:rPr>
            </w:pPr>
            <w:r w:rsidRPr="00A44377">
              <w:rPr>
                <w:rFonts w:eastAsia="PMingLiU"/>
                <w:lang w:val="en-US" w:eastAsia="zh-CN"/>
              </w:rPr>
              <w:t xml:space="preserve">Declarație privind </w:t>
            </w:r>
            <w:r w:rsidRPr="00A44377">
              <w:rPr>
                <w:lang w:val="en-US"/>
              </w:rPr>
              <w:t>lista principalelor lucrări executate în ultimul an de activitate</w:t>
            </w:r>
          </w:p>
        </w:tc>
        <w:tc>
          <w:tcPr>
            <w:tcW w:w="5529" w:type="dxa"/>
            <w:shd w:val="clear" w:color="auto" w:fill="auto"/>
          </w:tcPr>
          <w:p w14:paraId="18FC2223" w14:textId="77777777" w:rsidR="00D70CF5" w:rsidRPr="00A44377" w:rsidRDefault="00D70CF5" w:rsidP="009C49FF">
            <w:pPr>
              <w:tabs>
                <w:tab w:val="left" w:pos="612"/>
              </w:tabs>
              <w:jc w:val="center"/>
              <w:rPr>
                <w:b/>
                <w:color w:val="000000"/>
                <w:sz w:val="20"/>
                <w:szCs w:val="20"/>
              </w:rPr>
            </w:pPr>
            <w:r w:rsidRPr="00A44377">
              <w:rPr>
                <w:b/>
                <w:color w:val="000000"/>
                <w:sz w:val="20"/>
                <w:szCs w:val="20"/>
              </w:rPr>
              <w:t>Anexa nr. 13</w:t>
            </w:r>
          </w:p>
          <w:p w14:paraId="1BB659E8" w14:textId="77777777" w:rsidR="00D70CF5" w:rsidRPr="00A44377" w:rsidRDefault="00D70CF5" w:rsidP="009C49FF">
            <w:pPr>
              <w:tabs>
                <w:tab w:val="left" w:pos="612"/>
              </w:tabs>
              <w:spacing w:before="60" w:after="60"/>
              <w:rPr>
                <w:b/>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3DA3CDCE" w14:textId="77777777" w:rsidR="00D70CF5" w:rsidRPr="00A44377" w:rsidRDefault="00D70CF5" w:rsidP="009C49FF">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D70CF5" w:rsidRPr="00A44377" w14:paraId="026B4C3F" w14:textId="77777777" w:rsidTr="009C49FF">
        <w:tc>
          <w:tcPr>
            <w:tcW w:w="829" w:type="dxa"/>
            <w:shd w:val="clear" w:color="auto" w:fill="auto"/>
          </w:tcPr>
          <w:p w14:paraId="403355AA" w14:textId="77777777" w:rsidR="00D70CF5" w:rsidRPr="00A44377" w:rsidRDefault="00D70CF5" w:rsidP="009C49FF">
            <w:pPr>
              <w:pStyle w:val="a"/>
              <w:tabs>
                <w:tab w:val="left" w:pos="612"/>
              </w:tabs>
              <w:spacing w:before="100" w:after="100"/>
              <w:ind w:left="0"/>
              <w:rPr>
                <w:b/>
                <w:iCs/>
                <w:lang w:val="ro-RO"/>
              </w:rPr>
            </w:pPr>
            <w:r>
              <w:rPr>
                <w:b/>
                <w:iCs/>
                <w:lang w:val="ro-RO"/>
              </w:rPr>
              <w:lastRenderedPageBreak/>
              <w:t>9</w:t>
            </w:r>
          </w:p>
        </w:tc>
        <w:tc>
          <w:tcPr>
            <w:tcW w:w="2114" w:type="dxa"/>
            <w:shd w:val="clear" w:color="auto" w:fill="auto"/>
          </w:tcPr>
          <w:p w14:paraId="0C6A2E3B" w14:textId="77777777" w:rsidR="00D70CF5" w:rsidRPr="00A44377" w:rsidRDefault="00D70CF5" w:rsidP="009C49FF">
            <w:pPr>
              <w:tabs>
                <w:tab w:val="left" w:pos="612"/>
              </w:tabs>
              <w:spacing w:before="100" w:after="100"/>
              <w:rPr>
                <w:iCs/>
                <w:sz w:val="20"/>
                <w:szCs w:val="20"/>
              </w:rPr>
            </w:pPr>
            <w:r w:rsidRPr="00A44377">
              <w:rPr>
                <w:iCs/>
                <w:sz w:val="20"/>
                <w:szCs w:val="20"/>
              </w:rPr>
              <w:t>Declarație privind dotările specifice, utilajul și echipamentul necesar pentru îndeplinirea corespunzătoare a contractului</w:t>
            </w:r>
          </w:p>
        </w:tc>
        <w:tc>
          <w:tcPr>
            <w:tcW w:w="5529" w:type="dxa"/>
            <w:shd w:val="clear" w:color="auto" w:fill="auto"/>
          </w:tcPr>
          <w:p w14:paraId="607C4E3F" w14:textId="77777777" w:rsidR="00D70CF5" w:rsidRPr="00A44377" w:rsidRDefault="00D70CF5" w:rsidP="009C49FF">
            <w:pPr>
              <w:tabs>
                <w:tab w:val="left" w:pos="612"/>
              </w:tabs>
              <w:spacing w:before="60" w:after="60"/>
              <w:jc w:val="center"/>
              <w:rPr>
                <w:b/>
                <w:iCs/>
                <w:sz w:val="20"/>
                <w:szCs w:val="20"/>
              </w:rPr>
            </w:pPr>
            <w:r w:rsidRPr="00A44377">
              <w:rPr>
                <w:b/>
                <w:color w:val="000000"/>
                <w:sz w:val="20"/>
                <w:szCs w:val="20"/>
              </w:rPr>
              <w:t>Anexa</w:t>
            </w:r>
            <w:r w:rsidRPr="00A44377">
              <w:rPr>
                <w:b/>
                <w:iCs/>
                <w:sz w:val="20"/>
                <w:szCs w:val="20"/>
              </w:rPr>
              <w:t xml:space="preserve">  nr.14</w:t>
            </w:r>
          </w:p>
          <w:p w14:paraId="1BD2A54D" w14:textId="77777777" w:rsidR="00D70CF5" w:rsidRPr="00A44377" w:rsidRDefault="00D70CF5" w:rsidP="009C49FF">
            <w:pPr>
              <w:tabs>
                <w:tab w:val="left" w:pos="612"/>
              </w:tabs>
              <w:spacing w:before="100" w:after="100"/>
              <w:rPr>
                <w:iCs/>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7B1C295A" w14:textId="77777777" w:rsidR="00D70CF5" w:rsidRPr="00A44377" w:rsidRDefault="00D70CF5" w:rsidP="009C49FF">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D70CF5" w:rsidRPr="00A44377" w14:paraId="2F253EC7" w14:textId="77777777" w:rsidTr="009C49FF">
        <w:tc>
          <w:tcPr>
            <w:tcW w:w="829" w:type="dxa"/>
            <w:shd w:val="clear" w:color="auto" w:fill="auto"/>
          </w:tcPr>
          <w:p w14:paraId="6958CB99" w14:textId="77777777" w:rsidR="00D70CF5" w:rsidRPr="00A44377" w:rsidRDefault="00D70CF5" w:rsidP="009C49FF">
            <w:pPr>
              <w:pStyle w:val="a"/>
              <w:tabs>
                <w:tab w:val="left" w:pos="612"/>
              </w:tabs>
              <w:spacing w:before="100" w:after="100"/>
              <w:ind w:left="0"/>
              <w:rPr>
                <w:b/>
                <w:iCs/>
                <w:lang w:val="ro-RO"/>
              </w:rPr>
            </w:pPr>
            <w:r>
              <w:rPr>
                <w:b/>
                <w:iCs/>
                <w:lang w:val="ro-RO"/>
              </w:rPr>
              <w:t>10</w:t>
            </w:r>
          </w:p>
        </w:tc>
        <w:tc>
          <w:tcPr>
            <w:tcW w:w="2114" w:type="dxa"/>
            <w:shd w:val="clear" w:color="auto" w:fill="auto"/>
          </w:tcPr>
          <w:p w14:paraId="0E87AE10" w14:textId="77777777" w:rsidR="00D70CF5" w:rsidRPr="00A44377" w:rsidRDefault="00D70CF5" w:rsidP="009C49FF">
            <w:pPr>
              <w:tabs>
                <w:tab w:val="left" w:pos="612"/>
              </w:tabs>
              <w:spacing w:before="100" w:after="100"/>
              <w:rPr>
                <w:iCs/>
                <w:sz w:val="20"/>
                <w:szCs w:val="20"/>
              </w:rPr>
            </w:pPr>
            <w:r w:rsidRPr="00A44377">
              <w:rPr>
                <w:iCs/>
                <w:sz w:val="20"/>
                <w:szCs w:val="20"/>
              </w:rPr>
              <w:t>Declarație privind personalul de specialitate și/sau a experților propus/propuși pentru implementarea contractului</w:t>
            </w:r>
          </w:p>
        </w:tc>
        <w:tc>
          <w:tcPr>
            <w:tcW w:w="5529" w:type="dxa"/>
            <w:shd w:val="clear" w:color="auto" w:fill="auto"/>
          </w:tcPr>
          <w:p w14:paraId="062D6180" w14:textId="77777777" w:rsidR="00D70CF5" w:rsidRPr="00A44377" w:rsidRDefault="00D70CF5" w:rsidP="009C49FF">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nr.15</w:t>
            </w:r>
          </w:p>
          <w:p w14:paraId="16021C22" w14:textId="77777777" w:rsidR="00D70CF5" w:rsidRPr="00A44377" w:rsidRDefault="00D70CF5" w:rsidP="009C49FF">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69FDF368" w14:textId="77777777" w:rsidR="00D70CF5" w:rsidRPr="00A44377" w:rsidRDefault="00D70CF5" w:rsidP="009C49FF">
            <w:pPr>
              <w:tabs>
                <w:tab w:val="right" w:pos="426"/>
              </w:tabs>
              <w:spacing w:before="120"/>
              <w:rPr>
                <w:sz w:val="20"/>
                <w:szCs w:val="20"/>
              </w:rPr>
            </w:pPr>
            <w:r w:rsidRPr="00A44377">
              <w:rPr>
                <w:sz w:val="20"/>
                <w:szCs w:val="20"/>
              </w:rPr>
              <w:t>Perioada de mobilizare (durata de la data primirii dispoziției de începere a lucrărilor până la data începerii executării) max. 5 zile calendaristice, declarație semnată de către ofertant.</w:t>
            </w:r>
          </w:p>
        </w:tc>
        <w:tc>
          <w:tcPr>
            <w:tcW w:w="1382" w:type="dxa"/>
            <w:shd w:val="clear" w:color="auto" w:fill="auto"/>
          </w:tcPr>
          <w:p w14:paraId="4E6FB951" w14:textId="77777777" w:rsidR="00D70CF5" w:rsidRPr="00A44377" w:rsidRDefault="00D70CF5" w:rsidP="009C49FF">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D70CF5" w:rsidRPr="00A44377" w14:paraId="2D6EA346" w14:textId="77777777" w:rsidTr="009C49FF">
        <w:tc>
          <w:tcPr>
            <w:tcW w:w="829" w:type="dxa"/>
            <w:shd w:val="clear" w:color="auto" w:fill="auto"/>
          </w:tcPr>
          <w:p w14:paraId="42E636C7" w14:textId="77777777" w:rsidR="00D70CF5" w:rsidRPr="00A44377" w:rsidRDefault="00D70CF5" w:rsidP="009C49FF">
            <w:pPr>
              <w:tabs>
                <w:tab w:val="left" w:pos="612"/>
              </w:tabs>
              <w:spacing w:before="100" w:after="100"/>
              <w:rPr>
                <w:b/>
                <w:iCs/>
                <w:sz w:val="20"/>
                <w:szCs w:val="20"/>
              </w:rPr>
            </w:pPr>
            <w:r>
              <w:rPr>
                <w:b/>
                <w:iCs/>
                <w:sz w:val="20"/>
                <w:szCs w:val="20"/>
              </w:rPr>
              <w:t>11</w:t>
            </w:r>
          </w:p>
        </w:tc>
        <w:tc>
          <w:tcPr>
            <w:tcW w:w="2114" w:type="dxa"/>
            <w:shd w:val="clear" w:color="auto" w:fill="auto"/>
          </w:tcPr>
          <w:p w14:paraId="14D04C02" w14:textId="77777777" w:rsidR="00D70CF5" w:rsidRPr="00A44377" w:rsidRDefault="00D70CF5" w:rsidP="009C49FF">
            <w:pPr>
              <w:rPr>
                <w:rFonts w:eastAsia="SimSun"/>
                <w:bCs/>
                <w:iCs/>
                <w:sz w:val="20"/>
                <w:szCs w:val="20"/>
                <w:lang w:eastAsia="zh-CN"/>
              </w:rPr>
            </w:pPr>
            <w:r w:rsidRPr="00A44377">
              <w:rPr>
                <w:rFonts w:eastAsia="SimSun"/>
                <w:bCs/>
                <w:iCs/>
                <w:sz w:val="20"/>
                <w:szCs w:val="20"/>
                <w:lang w:eastAsia="zh-CN"/>
              </w:rPr>
              <w:t>Lista subcontractanților</w:t>
            </w:r>
          </w:p>
          <w:p w14:paraId="1600A8CB" w14:textId="77777777" w:rsidR="00D70CF5" w:rsidRPr="00A44377" w:rsidRDefault="00D70CF5" w:rsidP="009C49FF">
            <w:pPr>
              <w:rPr>
                <w:rFonts w:eastAsia="SimSun"/>
                <w:bCs/>
                <w:iCs/>
                <w:sz w:val="20"/>
                <w:szCs w:val="20"/>
                <w:lang w:eastAsia="zh-CN"/>
              </w:rPr>
            </w:pPr>
            <w:r w:rsidRPr="00A44377">
              <w:rPr>
                <w:rFonts w:eastAsia="SimSun"/>
                <w:bCs/>
                <w:iCs/>
                <w:sz w:val="20"/>
                <w:szCs w:val="20"/>
                <w:lang w:eastAsia="zh-CN"/>
              </w:rPr>
              <w:t>şi partea/părţile din contract care sunt</w:t>
            </w:r>
          </w:p>
          <w:p w14:paraId="325832D6" w14:textId="77777777" w:rsidR="00D70CF5" w:rsidRPr="00A44377" w:rsidRDefault="00D70CF5" w:rsidP="009C49FF">
            <w:pPr>
              <w:rPr>
                <w:rFonts w:eastAsia="SimSun"/>
                <w:bCs/>
                <w:iCs/>
                <w:sz w:val="20"/>
                <w:szCs w:val="20"/>
                <w:lang w:eastAsia="zh-CN"/>
              </w:rPr>
            </w:pPr>
            <w:r w:rsidRPr="00A44377">
              <w:rPr>
                <w:rFonts w:eastAsia="SimSun"/>
                <w:bCs/>
                <w:iCs/>
                <w:sz w:val="20"/>
                <w:szCs w:val="20"/>
                <w:lang w:eastAsia="zh-CN"/>
              </w:rPr>
              <w:t>îndeplinite de aceştia</w:t>
            </w:r>
          </w:p>
        </w:tc>
        <w:tc>
          <w:tcPr>
            <w:tcW w:w="5529" w:type="dxa"/>
            <w:shd w:val="clear" w:color="auto" w:fill="auto"/>
          </w:tcPr>
          <w:p w14:paraId="7CA31354" w14:textId="77777777" w:rsidR="00D70CF5" w:rsidRPr="00A44377" w:rsidRDefault="00D70CF5" w:rsidP="009C49FF">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nr.16</w:t>
            </w:r>
          </w:p>
          <w:p w14:paraId="17298AAF" w14:textId="77777777" w:rsidR="00D70CF5" w:rsidRPr="00A44377" w:rsidRDefault="00D70CF5" w:rsidP="009C49FF">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2FBA1725" w14:textId="77777777" w:rsidR="00D70CF5" w:rsidRPr="00A44377" w:rsidRDefault="00D70CF5" w:rsidP="009C49FF">
            <w:pPr>
              <w:tabs>
                <w:tab w:val="left" w:pos="612"/>
              </w:tabs>
              <w:spacing w:before="100" w:after="100"/>
              <w:jc w:val="center"/>
              <w:rPr>
                <w:b/>
                <w:color w:val="000000"/>
                <w:sz w:val="20"/>
                <w:szCs w:val="20"/>
              </w:rPr>
            </w:pPr>
          </w:p>
        </w:tc>
        <w:tc>
          <w:tcPr>
            <w:tcW w:w="1382" w:type="dxa"/>
            <w:shd w:val="clear" w:color="auto" w:fill="auto"/>
          </w:tcPr>
          <w:p w14:paraId="1116A96E" w14:textId="77777777" w:rsidR="00D70CF5" w:rsidRDefault="00D70CF5" w:rsidP="009C49FF">
            <w:r w:rsidRPr="00E16A5A">
              <w:rPr>
                <w:b/>
                <w:color w:val="000000"/>
                <w:sz w:val="20"/>
                <w:szCs w:val="20"/>
              </w:rPr>
              <w:t>Obligatoriu</w:t>
            </w:r>
            <w:r w:rsidRPr="00E16A5A">
              <w:rPr>
                <w:b/>
                <w:iCs/>
                <w:sz w:val="20"/>
                <w:szCs w:val="20"/>
              </w:rPr>
              <w:t xml:space="preserve"> </w:t>
            </w:r>
          </w:p>
        </w:tc>
      </w:tr>
      <w:tr w:rsidR="00D70CF5" w:rsidRPr="00A44377" w14:paraId="69F0A971" w14:textId="77777777" w:rsidTr="009C49FF">
        <w:tc>
          <w:tcPr>
            <w:tcW w:w="829" w:type="dxa"/>
            <w:shd w:val="clear" w:color="auto" w:fill="auto"/>
          </w:tcPr>
          <w:p w14:paraId="087A84C2" w14:textId="77777777" w:rsidR="00D70CF5" w:rsidRPr="00A44377" w:rsidRDefault="00D70CF5" w:rsidP="009C49FF">
            <w:pPr>
              <w:tabs>
                <w:tab w:val="left" w:pos="612"/>
              </w:tabs>
              <w:spacing w:before="100" w:after="100"/>
              <w:rPr>
                <w:b/>
                <w:iCs/>
                <w:sz w:val="20"/>
                <w:szCs w:val="20"/>
              </w:rPr>
            </w:pPr>
            <w:r>
              <w:rPr>
                <w:b/>
                <w:iCs/>
                <w:sz w:val="20"/>
                <w:szCs w:val="20"/>
              </w:rPr>
              <w:t>12</w:t>
            </w:r>
          </w:p>
        </w:tc>
        <w:tc>
          <w:tcPr>
            <w:tcW w:w="2114" w:type="dxa"/>
            <w:shd w:val="clear" w:color="auto" w:fill="auto"/>
          </w:tcPr>
          <w:p w14:paraId="5F43AF29" w14:textId="77777777" w:rsidR="00D70CF5" w:rsidRPr="00A44377" w:rsidRDefault="00D70CF5" w:rsidP="009C49FF">
            <w:pPr>
              <w:pStyle w:val="a7"/>
              <w:tabs>
                <w:tab w:val="left" w:pos="567"/>
              </w:tabs>
              <w:rPr>
                <w:rFonts w:eastAsia="SimSun"/>
                <w:bCs/>
                <w:iCs/>
                <w:lang w:val="en-US" w:eastAsia="zh-CN"/>
              </w:rPr>
            </w:pPr>
            <w:r w:rsidRPr="00A34E26">
              <w:rPr>
                <w:lang w:val="en-US"/>
              </w:rPr>
              <w:t>Informaţii privind asocierea</w:t>
            </w:r>
            <w:r>
              <w:rPr>
                <w:lang w:val="en-US"/>
              </w:rPr>
              <w:t xml:space="preserve"> </w:t>
            </w:r>
            <w:r w:rsidRPr="00A34E26">
              <w:rPr>
                <w:lang w:val="en-US"/>
              </w:rPr>
              <w:t>în vederea participării la procedura de atribuirea executării obiectivului de investiție</w:t>
            </w:r>
          </w:p>
        </w:tc>
        <w:tc>
          <w:tcPr>
            <w:tcW w:w="5529" w:type="dxa"/>
            <w:shd w:val="clear" w:color="auto" w:fill="auto"/>
          </w:tcPr>
          <w:p w14:paraId="42A3A9F0" w14:textId="77777777" w:rsidR="00D70CF5" w:rsidRPr="00A44377" w:rsidRDefault="00D70CF5" w:rsidP="009C49FF">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nr.17</w:t>
            </w:r>
          </w:p>
          <w:p w14:paraId="1BBB2133" w14:textId="77777777" w:rsidR="00D70CF5" w:rsidRPr="00A44377" w:rsidRDefault="00D70CF5" w:rsidP="009C49FF">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74F5602A" w14:textId="77777777" w:rsidR="00D70CF5" w:rsidRPr="00A44377" w:rsidRDefault="00D70CF5" w:rsidP="009C49FF">
            <w:pPr>
              <w:tabs>
                <w:tab w:val="left" w:pos="612"/>
              </w:tabs>
              <w:spacing w:before="100" w:after="100"/>
              <w:jc w:val="center"/>
              <w:rPr>
                <w:b/>
                <w:color w:val="000000"/>
                <w:sz w:val="20"/>
                <w:szCs w:val="20"/>
              </w:rPr>
            </w:pPr>
          </w:p>
        </w:tc>
        <w:tc>
          <w:tcPr>
            <w:tcW w:w="1382" w:type="dxa"/>
            <w:shd w:val="clear" w:color="auto" w:fill="auto"/>
          </w:tcPr>
          <w:p w14:paraId="047725C5" w14:textId="77777777" w:rsidR="00D70CF5" w:rsidRPr="00A44377" w:rsidRDefault="00D70CF5" w:rsidP="009C49FF">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D70CF5" w:rsidRPr="00A44377" w14:paraId="51171F29" w14:textId="77777777" w:rsidTr="009C49FF">
        <w:tc>
          <w:tcPr>
            <w:tcW w:w="829" w:type="dxa"/>
            <w:shd w:val="clear" w:color="auto" w:fill="auto"/>
          </w:tcPr>
          <w:p w14:paraId="50A13AB4" w14:textId="77777777" w:rsidR="00D70CF5" w:rsidRPr="00A44377" w:rsidRDefault="00D70CF5" w:rsidP="009C49FF">
            <w:pPr>
              <w:tabs>
                <w:tab w:val="left" w:pos="612"/>
              </w:tabs>
              <w:spacing w:before="100" w:after="100"/>
              <w:rPr>
                <w:b/>
                <w:iCs/>
                <w:sz w:val="20"/>
                <w:szCs w:val="20"/>
              </w:rPr>
            </w:pPr>
            <w:r>
              <w:rPr>
                <w:b/>
                <w:iCs/>
                <w:sz w:val="20"/>
                <w:szCs w:val="20"/>
              </w:rPr>
              <w:t>13</w:t>
            </w:r>
          </w:p>
        </w:tc>
        <w:tc>
          <w:tcPr>
            <w:tcW w:w="2114" w:type="dxa"/>
            <w:shd w:val="clear" w:color="auto" w:fill="auto"/>
          </w:tcPr>
          <w:p w14:paraId="5455DF62" w14:textId="77777777" w:rsidR="00D70CF5" w:rsidRPr="00A44377" w:rsidRDefault="00D70CF5" w:rsidP="009C49FF">
            <w:pPr>
              <w:spacing w:before="72"/>
              <w:rPr>
                <w:b/>
                <w:color w:val="000000"/>
                <w:w w:val="90"/>
                <w:sz w:val="20"/>
                <w:szCs w:val="20"/>
              </w:rPr>
            </w:pPr>
            <w:r w:rsidRPr="00A44377">
              <w:rPr>
                <w:b/>
                <w:color w:val="000000"/>
                <w:w w:val="90"/>
                <w:sz w:val="20"/>
                <w:szCs w:val="20"/>
              </w:rPr>
              <w:t xml:space="preserve">AVIZ </w:t>
            </w:r>
            <w:r w:rsidRPr="00A44377">
              <w:rPr>
                <w:rFonts w:eastAsia="PMingLiU"/>
                <w:sz w:val="20"/>
                <w:szCs w:val="20"/>
                <w:lang w:eastAsia="zh-CN"/>
              </w:rPr>
              <w:t>pentru participare la licitațiile publice de lucrări din domeniul construcțiilor și instalațiilor</w:t>
            </w:r>
          </w:p>
          <w:p w14:paraId="7D67A430" w14:textId="77777777" w:rsidR="00D70CF5" w:rsidRPr="00A44377" w:rsidRDefault="00D70CF5" w:rsidP="009C49FF">
            <w:pPr>
              <w:pStyle w:val="a7"/>
              <w:tabs>
                <w:tab w:val="left" w:pos="567"/>
              </w:tabs>
              <w:rPr>
                <w:b/>
                <w:lang w:val="en-US"/>
              </w:rPr>
            </w:pPr>
          </w:p>
        </w:tc>
        <w:tc>
          <w:tcPr>
            <w:tcW w:w="5529" w:type="dxa"/>
            <w:shd w:val="clear" w:color="auto" w:fill="auto"/>
          </w:tcPr>
          <w:p w14:paraId="0C12D3BB" w14:textId="77777777" w:rsidR="00D70CF5" w:rsidRPr="00A44377" w:rsidRDefault="00D70CF5" w:rsidP="009C49FF">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nr.22</w:t>
            </w:r>
          </w:p>
          <w:p w14:paraId="49515E03" w14:textId="77777777" w:rsidR="00D70CF5" w:rsidRPr="00A44377" w:rsidRDefault="00D70CF5" w:rsidP="009C49FF">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519071F4" w14:textId="77777777" w:rsidR="00D70CF5" w:rsidRPr="00A44377" w:rsidRDefault="00D70CF5" w:rsidP="009C49FF">
            <w:pPr>
              <w:tabs>
                <w:tab w:val="left" w:pos="612"/>
              </w:tabs>
              <w:spacing w:before="100" w:after="100"/>
              <w:jc w:val="center"/>
              <w:rPr>
                <w:b/>
                <w:color w:val="000000"/>
                <w:sz w:val="20"/>
                <w:szCs w:val="20"/>
              </w:rPr>
            </w:pPr>
          </w:p>
        </w:tc>
        <w:tc>
          <w:tcPr>
            <w:tcW w:w="1382" w:type="dxa"/>
            <w:shd w:val="clear" w:color="auto" w:fill="auto"/>
          </w:tcPr>
          <w:p w14:paraId="2D7087D1" w14:textId="77777777" w:rsidR="00D70CF5" w:rsidRPr="00A44377" w:rsidRDefault="00D70CF5" w:rsidP="009C49FF">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D70CF5" w:rsidRPr="00A44377" w14:paraId="147460B6" w14:textId="77777777" w:rsidTr="009C49FF">
        <w:tc>
          <w:tcPr>
            <w:tcW w:w="829" w:type="dxa"/>
            <w:shd w:val="clear" w:color="auto" w:fill="auto"/>
          </w:tcPr>
          <w:p w14:paraId="7F13579C" w14:textId="77777777" w:rsidR="00D70CF5" w:rsidRPr="00A44377" w:rsidRDefault="00D70CF5" w:rsidP="009C49FF">
            <w:pPr>
              <w:tabs>
                <w:tab w:val="left" w:pos="612"/>
              </w:tabs>
              <w:spacing w:before="100" w:after="100"/>
              <w:rPr>
                <w:b/>
                <w:iCs/>
                <w:sz w:val="20"/>
                <w:szCs w:val="20"/>
              </w:rPr>
            </w:pPr>
            <w:r>
              <w:rPr>
                <w:b/>
                <w:iCs/>
                <w:sz w:val="20"/>
                <w:szCs w:val="20"/>
              </w:rPr>
              <w:t>14</w:t>
            </w:r>
          </w:p>
        </w:tc>
        <w:tc>
          <w:tcPr>
            <w:tcW w:w="2114" w:type="dxa"/>
            <w:shd w:val="clear" w:color="auto" w:fill="auto"/>
          </w:tcPr>
          <w:p w14:paraId="2414F535" w14:textId="77777777" w:rsidR="00D70CF5" w:rsidRDefault="00D70CF5" w:rsidP="009C49FF">
            <w:pPr>
              <w:tabs>
                <w:tab w:val="left" w:pos="612"/>
              </w:tabs>
              <w:spacing w:before="100" w:after="100"/>
              <w:rPr>
                <w:iCs/>
                <w:sz w:val="20"/>
                <w:szCs w:val="20"/>
              </w:rPr>
            </w:pPr>
            <w:r w:rsidRPr="00A44377">
              <w:rPr>
                <w:iCs/>
                <w:sz w:val="20"/>
                <w:szCs w:val="20"/>
              </w:rPr>
              <w:t>Certificat privind lipsa datoriilor la bugetul public național</w:t>
            </w:r>
          </w:p>
          <w:p w14:paraId="530FBD8E" w14:textId="77777777" w:rsidR="00D70CF5" w:rsidRPr="00A44377" w:rsidRDefault="00D70CF5" w:rsidP="009C49FF">
            <w:pPr>
              <w:tabs>
                <w:tab w:val="left" w:pos="612"/>
              </w:tabs>
              <w:spacing w:before="100" w:after="100"/>
              <w:rPr>
                <w:iCs/>
                <w:sz w:val="20"/>
                <w:szCs w:val="20"/>
              </w:rPr>
            </w:pPr>
            <w:r>
              <w:rPr>
                <w:iCs/>
                <w:sz w:val="20"/>
                <w:szCs w:val="20"/>
              </w:rPr>
              <w:t>mcabinet.gov.md</w:t>
            </w:r>
          </w:p>
        </w:tc>
        <w:tc>
          <w:tcPr>
            <w:tcW w:w="5529" w:type="dxa"/>
            <w:shd w:val="clear" w:color="auto" w:fill="auto"/>
          </w:tcPr>
          <w:p w14:paraId="1DE7DF7B" w14:textId="77777777" w:rsidR="00D70CF5" w:rsidRPr="00CE086D" w:rsidRDefault="00D70CF5" w:rsidP="009C49FF">
            <w:pPr>
              <w:tabs>
                <w:tab w:val="left" w:pos="612"/>
              </w:tabs>
              <w:spacing w:before="100" w:after="100"/>
              <w:rPr>
                <w:b/>
                <w:iCs/>
                <w:sz w:val="20"/>
                <w:szCs w:val="20"/>
              </w:rPr>
            </w:pPr>
            <w:r w:rsidRPr="00CE086D">
              <w:rPr>
                <w:b/>
                <w:iCs/>
                <w:sz w:val="20"/>
                <w:szCs w:val="20"/>
              </w:rPr>
              <w:t>Eliberat din cabinetul personal al contribuabilului https://mcabinet.gov.md/</w:t>
            </w:r>
          </w:p>
          <w:p w14:paraId="637544ED" w14:textId="77777777" w:rsidR="00D70CF5" w:rsidRPr="00A44377" w:rsidRDefault="00D70CF5" w:rsidP="009C49FF">
            <w:pPr>
              <w:tabs>
                <w:tab w:val="left" w:pos="612"/>
              </w:tabs>
              <w:spacing w:before="100" w:after="100"/>
              <w:rPr>
                <w:iCs/>
                <w:sz w:val="20"/>
                <w:szCs w:val="20"/>
              </w:rPr>
            </w:pPr>
            <w:r w:rsidRPr="00A44377">
              <w:rPr>
                <w:i/>
                <w:color w:val="000000"/>
                <w:sz w:val="20"/>
                <w:szCs w:val="20"/>
              </w:rPr>
              <w:t>Original sau copie - confirmat prin aplicarea semnăturii electronice a ofertantului</w:t>
            </w:r>
          </w:p>
        </w:tc>
        <w:tc>
          <w:tcPr>
            <w:tcW w:w="1382" w:type="dxa"/>
            <w:shd w:val="clear" w:color="auto" w:fill="auto"/>
          </w:tcPr>
          <w:p w14:paraId="24E230BC" w14:textId="77777777" w:rsidR="00D70CF5" w:rsidRPr="00A44377" w:rsidRDefault="00D70CF5" w:rsidP="009C49FF">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D70CF5" w:rsidRPr="00A44377" w14:paraId="207A53AB" w14:textId="77777777" w:rsidTr="009C49FF">
        <w:tc>
          <w:tcPr>
            <w:tcW w:w="829" w:type="dxa"/>
            <w:shd w:val="clear" w:color="auto" w:fill="auto"/>
          </w:tcPr>
          <w:p w14:paraId="4FAED360" w14:textId="77777777" w:rsidR="00D70CF5" w:rsidRPr="00A44377" w:rsidRDefault="00D70CF5" w:rsidP="009C49FF">
            <w:pPr>
              <w:pStyle w:val="a"/>
              <w:tabs>
                <w:tab w:val="left" w:pos="612"/>
              </w:tabs>
              <w:spacing w:before="100" w:after="100"/>
              <w:ind w:left="0"/>
              <w:rPr>
                <w:b/>
                <w:iCs/>
                <w:lang w:val="ro-RO"/>
              </w:rPr>
            </w:pPr>
            <w:r>
              <w:rPr>
                <w:b/>
                <w:iCs/>
                <w:lang w:val="ro-RO"/>
              </w:rPr>
              <w:t>15</w:t>
            </w:r>
          </w:p>
        </w:tc>
        <w:tc>
          <w:tcPr>
            <w:tcW w:w="2114" w:type="dxa"/>
            <w:shd w:val="clear" w:color="auto" w:fill="auto"/>
          </w:tcPr>
          <w:p w14:paraId="00EFD8A1" w14:textId="77777777" w:rsidR="00D70CF5" w:rsidRPr="00A44377" w:rsidRDefault="00D70CF5" w:rsidP="009C49FF">
            <w:pPr>
              <w:tabs>
                <w:tab w:val="left" w:pos="612"/>
              </w:tabs>
              <w:spacing w:before="100" w:after="100"/>
              <w:rPr>
                <w:iCs/>
                <w:sz w:val="20"/>
                <w:szCs w:val="20"/>
              </w:rPr>
            </w:pPr>
            <w:r w:rsidRPr="00A44377">
              <w:rPr>
                <w:iCs/>
                <w:sz w:val="20"/>
                <w:szCs w:val="20"/>
              </w:rPr>
              <w:t>Certificat de atestare tehnică profesională a dirigintelui de șantier</w:t>
            </w:r>
          </w:p>
        </w:tc>
        <w:tc>
          <w:tcPr>
            <w:tcW w:w="5529" w:type="dxa"/>
            <w:shd w:val="clear" w:color="auto" w:fill="auto"/>
          </w:tcPr>
          <w:p w14:paraId="0C56484C" w14:textId="77777777" w:rsidR="00D70CF5" w:rsidRPr="00A44377" w:rsidRDefault="00D70CF5" w:rsidP="009C49FF">
            <w:pPr>
              <w:tabs>
                <w:tab w:val="left" w:pos="612"/>
              </w:tabs>
              <w:spacing w:before="100" w:after="60"/>
              <w:rPr>
                <w:iCs/>
                <w:sz w:val="20"/>
                <w:szCs w:val="20"/>
              </w:rPr>
            </w:pPr>
            <w:r w:rsidRPr="00A44377">
              <w:rPr>
                <w:i/>
                <w:color w:val="000000"/>
                <w:sz w:val="20"/>
                <w:szCs w:val="20"/>
              </w:rPr>
              <w:t>copie - confirmat prin aplicarea semnăturii electronice a ofertantului</w:t>
            </w:r>
          </w:p>
        </w:tc>
        <w:tc>
          <w:tcPr>
            <w:tcW w:w="1382" w:type="dxa"/>
            <w:shd w:val="clear" w:color="auto" w:fill="auto"/>
          </w:tcPr>
          <w:p w14:paraId="65203ABD" w14:textId="77777777" w:rsidR="00D70CF5" w:rsidRPr="00A44377" w:rsidRDefault="00D70CF5" w:rsidP="009C49FF">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D70CF5" w:rsidRPr="00A44377" w14:paraId="6829696B" w14:textId="77777777" w:rsidTr="009C49FF">
        <w:tc>
          <w:tcPr>
            <w:tcW w:w="9854" w:type="dxa"/>
            <w:gridSpan w:val="4"/>
            <w:shd w:val="clear" w:color="auto" w:fill="auto"/>
          </w:tcPr>
          <w:p w14:paraId="0FE891AE" w14:textId="77777777" w:rsidR="00D70CF5" w:rsidRPr="00A44377" w:rsidRDefault="00D70CF5" w:rsidP="009C49FF">
            <w:pPr>
              <w:pStyle w:val="af2"/>
              <w:rPr>
                <w:i/>
                <w:color w:val="000000"/>
                <w:sz w:val="20"/>
                <w:szCs w:val="20"/>
                <w:highlight w:val="yellow"/>
                <w:lang w:val="en-US"/>
              </w:rPr>
            </w:pPr>
            <w:r w:rsidRPr="00A44377">
              <w:rPr>
                <w:b/>
                <w:i/>
                <w:color w:val="000000"/>
                <w:sz w:val="20"/>
                <w:szCs w:val="20"/>
                <w:highlight w:val="yellow"/>
                <w:lang w:val="en-US"/>
              </w:rPr>
              <w:t>Notă</w:t>
            </w:r>
            <w:r w:rsidRPr="00A44377">
              <w:rPr>
                <w:i/>
                <w:color w:val="000000"/>
                <w:sz w:val="20"/>
                <w:szCs w:val="20"/>
                <w:highlight w:val="yellow"/>
                <w:lang w:val="en-US"/>
              </w:rPr>
              <w:t xml:space="preserve">: În cazul în care documentele ofertelor nu vor avea aplicată semnătura electronică, acestea vor fi respinse, în conformitate cu Lege nr 131 </w:t>
            </w:r>
            <w:proofErr w:type="gramStart"/>
            <w:r w:rsidRPr="00A44377">
              <w:rPr>
                <w:i/>
                <w:color w:val="000000"/>
                <w:sz w:val="20"/>
                <w:szCs w:val="20"/>
                <w:highlight w:val="yellow"/>
                <w:lang w:val="en-US"/>
              </w:rPr>
              <w:t>din ,</w:t>
            </w:r>
            <w:proofErr w:type="gramEnd"/>
            <w:r w:rsidRPr="00A44377">
              <w:rPr>
                <w:i/>
                <w:color w:val="000000"/>
                <w:sz w:val="20"/>
                <w:szCs w:val="20"/>
                <w:highlight w:val="yellow"/>
                <w:lang w:val="en-US"/>
              </w:rPr>
              <w:t xml:space="preserve">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749A08E3" w14:textId="77777777" w:rsidR="00EE149D" w:rsidRDefault="00EE149D" w:rsidP="00EE149D">
      <w:pPr>
        <w:ind w:firstLine="709"/>
        <w:jc w:val="both"/>
      </w:pPr>
    </w:p>
    <w:p w14:paraId="5453F489" w14:textId="77777777" w:rsidR="00EE149D" w:rsidRDefault="00EE149D" w:rsidP="00EE149D">
      <w:pPr>
        <w:ind w:firstLine="709"/>
        <w:jc w:val="both"/>
      </w:pPr>
    </w:p>
    <w:p w14:paraId="4CA9E52A" w14:textId="77777777" w:rsidR="00EE149D" w:rsidRPr="00EA34D8" w:rsidRDefault="00EE149D" w:rsidP="00EE149D">
      <w:pPr>
        <w:ind w:firstLine="709"/>
        <w:jc w:val="both"/>
        <w:rPr>
          <w:b/>
          <w:lang w:val="en-US"/>
        </w:rPr>
      </w:pPr>
      <w:r w:rsidRPr="00EA34D8">
        <w:rPr>
          <w:b/>
          <w:lang w:val="en-US"/>
        </w:rPr>
        <w:t>19. Documente obligatorii la evaluarea ofertelor</w:t>
      </w:r>
    </w:p>
    <w:p w14:paraId="2CC9495C" w14:textId="77777777" w:rsidR="00EE149D" w:rsidRPr="00EA34D8" w:rsidRDefault="00EE149D" w:rsidP="00EE149D">
      <w:pPr>
        <w:ind w:firstLine="709"/>
        <w:jc w:val="both"/>
        <w:rPr>
          <w:lang w:val="en-US"/>
        </w:rPr>
      </w:pPr>
      <w:r w:rsidRPr="00EA34D8">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11024BD" w14:textId="77777777" w:rsidR="00EE149D" w:rsidRPr="00EA34D8" w:rsidRDefault="00EE149D" w:rsidP="00EE149D"/>
    <w:tbl>
      <w:tblPr>
        <w:tblStyle w:val="af1"/>
        <w:tblW w:w="9854" w:type="dxa"/>
        <w:tblLayout w:type="fixed"/>
        <w:tblLook w:val="04A0" w:firstRow="1" w:lastRow="0" w:firstColumn="1" w:lastColumn="0" w:noHBand="0" w:noVBand="1"/>
      </w:tblPr>
      <w:tblGrid>
        <w:gridCol w:w="829"/>
        <w:gridCol w:w="2114"/>
        <w:gridCol w:w="5529"/>
        <w:gridCol w:w="1382"/>
      </w:tblGrid>
      <w:tr w:rsidR="00D70CF5" w:rsidRPr="00A44377" w14:paraId="7079E929" w14:textId="77777777" w:rsidTr="009C49FF">
        <w:tc>
          <w:tcPr>
            <w:tcW w:w="829" w:type="dxa"/>
            <w:shd w:val="clear" w:color="auto" w:fill="D9D9D9" w:themeFill="background1" w:themeFillShade="D9"/>
            <w:vAlign w:val="center"/>
          </w:tcPr>
          <w:p w14:paraId="17BE2A54" w14:textId="77777777" w:rsidR="00D70CF5" w:rsidRPr="00A44377" w:rsidRDefault="00D70CF5" w:rsidP="009C49FF">
            <w:pPr>
              <w:tabs>
                <w:tab w:val="left" w:pos="612"/>
              </w:tabs>
              <w:jc w:val="center"/>
              <w:rPr>
                <w:b/>
                <w:iCs/>
                <w:sz w:val="20"/>
                <w:szCs w:val="20"/>
              </w:rPr>
            </w:pPr>
            <w:r w:rsidRPr="00A44377">
              <w:rPr>
                <w:b/>
                <w:iCs/>
                <w:sz w:val="20"/>
                <w:szCs w:val="20"/>
              </w:rPr>
              <w:t>Nr. d/o</w:t>
            </w:r>
          </w:p>
        </w:tc>
        <w:tc>
          <w:tcPr>
            <w:tcW w:w="2114" w:type="dxa"/>
            <w:shd w:val="clear" w:color="auto" w:fill="D9D9D9" w:themeFill="background1" w:themeFillShade="D9"/>
            <w:vAlign w:val="center"/>
          </w:tcPr>
          <w:p w14:paraId="756AA70A" w14:textId="77777777" w:rsidR="00D70CF5" w:rsidRPr="00A44377" w:rsidRDefault="00D70CF5" w:rsidP="009C49FF">
            <w:pPr>
              <w:tabs>
                <w:tab w:val="left" w:pos="612"/>
              </w:tabs>
              <w:jc w:val="center"/>
              <w:rPr>
                <w:b/>
                <w:iCs/>
                <w:sz w:val="20"/>
                <w:szCs w:val="20"/>
              </w:rPr>
            </w:pPr>
            <w:r w:rsidRPr="00A44377">
              <w:rPr>
                <w:b/>
                <w:iCs/>
                <w:sz w:val="20"/>
                <w:szCs w:val="20"/>
              </w:rPr>
              <w:t>Descrierea criteriului/cerinței</w:t>
            </w:r>
          </w:p>
        </w:tc>
        <w:tc>
          <w:tcPr>
            <w:tcW w:w="5529" w:type="dxa"/>
            <w:shd w:val="clear" w:color="auto" w:fill="D9D9D9" w:themeFill="background1" w:themeFillShade="D9"/>
            <w:vAlign w:val="center"/>
          </w:tcPr>
          <w:p w14:paraId="17971243" w14:textId="77777777" w:rsidR="00D70CF5" w:rsidRPr="00A44377" w:rsidRDefault="00D70CF5" w:rsidP="009C49FF">
            <w:pPr>
              <w:tabs>
                <w:tab w:val="left" w:pos="612"/>
              </w:tabs>
              <w:jc w:val="center"/>
              <w:rPr>
                <w:b/>
                <w:iCs/>
                <w:sz w:val="20"/>
                <w:szCs w:val="20"/>
              </w:rPr>
            </w:pPr>
            <w:r w:rsidRPr="00A44377">
              <w:rPr>
                <w:b/>
                <w:iCs/>
                <w:sz w:val="20"/>
                <w:szCs w:val="20"/>
              </w:rPr>
              <w:t>Mod de demonstrare a îndeplinirii criteriului/cerinței:</w:t>
            </w:r>
          </w:p>
        </w:tc>
        <w:tc>
          <w:tcPr>
            <w:tcW w:w="1382" w:type="dxa"/>
            <w:shd w:val="clear" w:color="auto" w:fill="D9D9D9" w:themeFill="background1" w:themeFillShade="D9"/>
            <w:vAlign w:val="center"/>
          </w:tcPr>
          <w:p w14:paraId="19A44FE9" w14:textId="77777777" w:rsidR="00D70CF5" w:rsidRDefault="00D70CF5" w:rsidP="009C49FF">
            <w:pPr>
              <w:tabs>
                <w:tab w:val="left" w:pos="612"/>
              </w:tabs>
              <w:jc w:val="center"/>
              <w:rPr>
                <w:b/>
                <w:iCs/>
                <w:sz w:val="20"/>
                <w:szCs w:val="20"/>
              </w:rPr>
            </w:pPr>
            <w:r w:rsidRPr="00A44377">
              <w:rPr>
                <w:b/>
                <w:iCs/>
                <w:sz w:val="20"/>
                <w:szCs w:val="20"/>
              </w:rPr>
              <w:t>Obligativita</w:t>
            </w:r>
          </w:p>
          <w:p w14:paraId="4F9A60A1" w14:textId="77777777" w:rsidR="00D70CF5" w:rsidRPr="00A44377" w:rsidRDefault="00D70CF5" w:rsidP="009C49FF">
            <w:pPr>
              <w:tabs>
                <w:tab w:val="left" w:pos="612"/>
              </w:tabs>
              <w:jc w:val="center"/>
              <w:rPr>
                <w:b/>
                <w:iCs/>
                <w:sz w:val="20"/>
                <w:szCs w:val="20"/>
              </w:rPr>
            </w:pPr>
            <w:r w:rsidRPr="00A44377">
              <w:rPr>
                <w:b/>
                <w:iCs/>
                <w:sz w:val="20"/>
                <w:szCs w:val="20"/>
              </w:rPr>
              <w:t>tea</w:t>
            </w:r>
          </w:p>
        </w:tc>
      </w:tr>
      <w:tr w:rsidR="00D70CF5" w:rsidRPr="00A44377" w14:paraId="6ED2E32D" w14:textId="77777777" w:rsidTr="009C49FF">
        <w:tc>
          <w:tcPr>
            <w:tcW w:w="9854" w:type="dxa"/>
            <w:gridSpan w:val="4"/>
            <w:shd w:val="clear" w:color="auto" w:fill="auto"/>
            <w:vAlign w:val="center"/>
          </w:tcPr>
          <w:p w14:paraId="0FF2C096" w14:textId="77777777" w:rsidR="00D70CF5" w:rsidRPr="00A44377" w:rsidRDefault="00D70CF5" w:rsidP="009C49FF">
            <w:pPr>
              <w:tabs>
                <w:tab w:val="left" w:pos="612"/>
              </w:tabs>
              <w:spacing w:before="120" w:after="120"/>
              <w:jc w:val="center"/>
              <w:rPr>
                <w:b/>
                <w:i/>
                <w:iCs/>
                <w:sz w:val="20"/>
                <w:szCs w:val="20"/>
              </w:rPr>
            </w:pPr>
            <w:r w:rsidRPr="00A44377">
              <w:rPr>
                <w:b/>
                <w:i/>
                <w:color w:val="000000"/>
                <w:sz w:val="20"/>
                <w:szCs w:val="20"/>
              </w:rPr>
              <w:t>Documentele ce constituie oferta</w:t>
            </w:r>
          </w:p>
        </w:tc>
      </w:tr>
      <w:tr w:rsidR="00D70CF5" w:rsidRPr="00A44377" w14:paraId="65F1AF38" w14:textId="77777777" w:rsidTr="009C49FF">
        <w:trPr>
          <w:trHeight w:val="510"/>
        </w:trPr>
        <w:tc>
          <w:tcPr>
            <w:tcW w:w="829" w:type="dxa"/>
            <w:shd w:val="clear" w:color="auto" w:fill="auto"/>
          </w:tcPr>
          <w:p w14:paraId="2B622764" w14:textId="77777777" w:rsidR="00D70CF5" w:rsidRPr="00A44377" w:rsidRDefault="00D70CF5" w:rsidP="009C49FF">
            <w:pPr>
              <w:pStyle w:val="a"/>
              <w:tabs>
                <w:tab w:val="left" w:pos="612"/>
              </w:tabs>
              <w:spacing w:before="100" w:after="100"/>
              <w:ind w:left="0"/>
              <w:rPr>
                <w:b/>
                <w:iCs/>
                <w:lang w:val="ro-RO"/>
              </w:rPr>
            </w:pPr>
            <w:r w:rsidRPr="00A44377">
              <w:rPr>
                <w:b/>
                <w:iCs/>
                <w:lang w:val="ro-RO"/>
              </w:rPr>
              <w:lastRenderedPageBreak/>
              <w:t>1</w:t>
            </w:r>
          </w:p>
        </w:tc>
        <w:tc>
          <w:tcPr>
            <w:tcW w:w="2114" w:type="dxa"/>
            <w:shd w:val="clear" w:color="auto" w:fill="auto"/>
          </w:tcPr>
          <w:p w14:paraId="6F8DEC56" w14:textId="77777777" w:rsidR="00D70CF5" w:rsidRPr="00A44377" w:rsidRDefault="00D70CF5" w:rsidP="009C49FF">
            <w:pPr>
              <w:tabs>
                <w:tab w:val="left" w:pos="612"/>
              </w:tabs>
              <w:spacing w:before="100" w:after="100"/>
              <w:rPr>
                <w:iCs/>
                <w:sz w:val="20"/>
                <w:szCs w:val="20"/>
              </w:rPr>
            </w:pPr>
            <w:r w:rsidRPr="00A44377">
              <w:rPr>
                <w:iCs/>
                <w:sz w:val="20"/>
                <w:szCs w:val="20"/>
              </w:rPr>
              <w:t>DUAE</w:t>
            </w:r>
          </w:p>
        </w:tc>
        <w:tc>
          <w:tcPr>
            <w:tcW w:w="5529" w:type="dxa"/>
            <w:shd w:val="clear" w:color="auto" w:fill="auto"/>
          </w:tcPr>
          <w:p w14:paraId="32B0843F" w14:textId="77777777" w:rsidR="00D70CF5" w:rsidRPr="00A44377" w:rsidRDefault="00D70CF5" w:rsidP="009C49FF">
            <w:pPr>
              <w:tabs>
                <w:tab w:val="left" w:pos="612"/>
              </w:tabs>
              <w:spacing w:after="100"/>
              <w:rPr>
                <w:color w:val="000000"/>
                <w:sz w:val="20"/>
                <w:szCs w:val="20"/>
              </w:rPr>
            </w:pPr>
            <w:r w:rsidRPr="00A44377">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38CE3908" w14:textId="77777777" w:rsidR="00D70CF5" w:rsidRPr="00094643" w:rsidRDefault="00D70CF5" w:rsidP="009C49FF">
            <w:pPr>
              <w:tabs>
                <w:tab w:val="left" w:pos="612"/>
              </w:tabs>
              <w:spacing w:after="100"/>
              <w:rPr>
                <w:i/>
                <w:color w:val="000000"/>
                <w:sz w:val="20"/>
                <w:szCs w:val="20"/>
              </w:rPr>
            </w:pPr>
            <w:r w:rsidRPr="00A44377">
              <w:rPr>
                <w:i/>
                <w:color w:val="000000"/>
                <w:sz w:val="20"/>
                <w:szCs w:val="20"/>
              </w:rPr>
              <w:t xml:space="preserve">Original - confirmat prin aplicarea semnăturii electronice a ofertantului. </w:t>
            </w:r>
          </w:p>
        </w:tc>
        <w:tc>
          <w:tcPr>
            <w:tcW w:w="1382" w:type="dxa"/>
            <w:shd w:val="clear" w:color="auto" w:fill="auto"/>
          </w:tcPr>
          <w:p w14:paraId="5A6EC112" w14:textId="77777777" w:rsidR="00D70CF5" w:rsidRPr="00A44377" w:rsidRDefault="00D70CF5" w:rsidP="009C49FF">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D70CF5" w:rsidRPr="00A44377" w14:paraId="068F6283" w14:textId="77777777" w:rsidTr="009C49FF">
        <w:trPr>
          <w:trHeight w:val="510"/>
        </w:trPr>
        <w:tc>
          <w:tcPr>
            <w:tcW w:w="829" w:type="dxa"/>
            <w:shd w:val="clear" w:color="auto" w:fill="auto"/>
          </w:tcPr>
          <w:p w14:paraId="03DBF5D4" w14:textId="77777777" w:rsidR="00D70CF5" w:rsidRPr="00A44377" w:rsidRDefault="00D70CF5" w:rsidP="009C49FF">
            <w:pPr>
              <w:pStyle w:val="a"/>
              <w:tabs>
                <w:tab w:val="left" w:pos="612"/>
              </w:tabs>
              <w:spacing w:before="100" w:after="100"/>
              <w:ind w:left="0"/>
              <w:rPr>
                <w:b/>
                <w:iCs/>
                <w:lang w:val="ro-RO"/>
              </w:rPr>
            </w:pPr>
            <w:r w:rsidRPr="00A44377">
              <w:rPr>
                <w:b/>
                <w:iCs/>
                <w:lang w:val="ro-RO"/>
              </w:rPr>
              <w:t>2</w:t>
            </w:r>
          </w:p>
        </w:tc>
        <w:tc>
          <w:tcPr>
            <w:tcW w:w="2114" w:type="dxa"/>
            <w:shd w:val="clear" w:color="auto" w:fill="auto"/>
          </w:tcPr>
          <w:p w14:paraId="28726A82" w14:textId="77777777" w:rsidR="00D70CF5" w:rsidRPr="00A44377" w:rsidRDefault="00D70CF5" w:rsidP="009C49FF">
            <w:pPr>
              <w:tabs>
                <w:tab w:val="left" w:pos="612"/>
              </w:tabs>
              <w:spacing w:before="100" w:after="100"/>
              <w:rPr>
                <w:iCs/>
                <w:sz w:val="20"/>
                <w:szCs w:val="20"/>
              </w:rPr>
            </w:pPr>
            <w:r w:rsidRPr="00A44377">
              <w:rPr>
                <w:color w:val="000000"/>
                <w:sz w:val="20"/>
                <w:szCs w:val="20"/>
              </w:rPr>
              <w:t>Devizele locale aferente ofertei</w:t>
            </w:r>
          </w:p>
        </w:tc>
        <w:tc>
          <w:tcPr>
            <w:tcW w:w="5529" w:type="dxa"/>
            <w:shd w:val="clear" w:color="auto" w:fill="auto"/>
          </w:tcPr>
          <w:p w14:paraId="486CC24F" w14:textId="77777777" w:rsidR="00D70CF5" w:rsidRPr="00A44377" w:rsidRDefault="00D70CF5" w:rsidP="009C49FF">
            <w:pPr>
              <w:tabs>
                <w:tab w:val="left" w:pos="612"/>
              </w:tabs>
              <w:spacing w:after="100"/>
              <w:rPr>
                <w:sz w:val="20"/>
                <w:szCs w:val="20"/>
              </w:rPr>
            </w:pPr>
            <w:r w:rsidRPr="00A44377">
              <w:rPr>
                <w:i/>
                <w:color w:val="000000"/>
                <w:sz w:val="20"/>
                <w:szCs w:val="20"/>
              </w:rPr>
              <w:t>Original - confirmat prin aplicarea semnăturii electronice a ofertantului</w:t>
            </w:r>
            <w:r w:rsidRPr="00A44377">
              <w:rPr>
                <w:color w:val="000000"/>
                <w:sz w:val="20"/>
                <w:szCs w:val="20"/>
              </w:rPr>
              <w:t xml:space="preserve"> </w:t>
            </w:r>
            <w:r w:rsidRPr="00A44377">
              <w:rPr>
                <w:b/>
                <w:color w:val="000000"/>
                <w:sz w:val="20"/>
                <w:szCs w:val="20"/>
              </w:rPr>
              <w:t>Forma 3, 5,7</w:t>
            </w:r>
          </w:p>
        </w:tc>
        <w:tc>
          <w:tcPr>
            <w:tcW w:w="1382" w:type="dxa"/>
            <w:shd w:val="clear" w:color="auto" w:fill="auto"/>
          </w:tcPr>
          <w:p w14:paraId="0F673CAD" w14:textId="77777777" w:rsidR="00D70CF5" w:rsidRPr="00A44377" w:rsidRDefault="00D70CF5" w:rsidP="009C49FF">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D70CF5" w:rsidRPr="00A44377" w14:paraId="4758B81E" w14:textId="77777777" w:rsidTr="009C49FF">
        <w:trPr>
          <w:trHeight w:val="510"/>
        </w:trPr>
        <w:tc>
          <w:tcPr>
            <w:tcW w:w="829" w:type="dxa"/>
            <w:shd w:val="clear" w:color="auto" w:fill="auto"/>
          </w:tcPr>
          <w:p w14:paraId="45C2EEC4" w14:textId="77777777" w:rsidR="00D70CF5" w:rsidRPr="00A44377" w:rsidRDefault="00D70CF5" w:rsidP="009C49FF">
            <w:pPr>
              <w:pStyle w:val="a"/>
              <w:tabs>
                <w:tab w:val="left" w:pos="612"/>
              </w:tabs>
              <w:ind w:left="0"/>
              <w:rPr>
                <w:b/>
                <w:iCs/>
                <w:lang w:val="ro-RO"/>
              </w:rPr>
            </w:pPr>
            <w:r>
              <w:rPr>
                <w:b/>
                <w:iCs/>
                <w:lang w:val="ro-RO"/>
              </w:rPr>
              <w:t>3</w:t>
            </w:r>
          </w:p>
        </w:tc>
        <w:tc>
          <w:tcPr>
            <w:tcW w:w="2114" w:type="dxa"/>
            <w:shd w:val="clear" w:color="auto" w:fill="auto"/>
          </w:tcPr>
          <w:p w14:paraId="624EB15D" w14:textId="77777777" w:rsidR="00D70CF5" w:rsidRPr="00A44377" w:rsidRDefault="00D70CF5" w:rsidP="009C49FF">
            <w:pPr>
              <w:pStyle w:val="a7"/>
              <w:tabs>
                <w:tab w:val="left" w:pos="567"/>
              </w:tabs>
            </w:pPr>
            <w:r w:rsidRPr="00A44377">
              <w:t>Cerere de participare</w:t>
            </w:r>
          </w:p>
        </w:tc>
        <w:tc>
          <w:tcPr>
            <w:tcW w:w="5529" w:type="dxa"/>
            <w:shd w:val="clear" w:color="auto" w:fill="auto"/>
          </w:tcPr>
          <w:p w14:paraId="7FF726A8" w14:textId="77777777" w:rsidR="00D70CF5" w:rsidRPr="00A44377" w:rsidRDefault="00D70CF5" w:rsidP="009C49FF">
            <w:pPr>
              <w:tabs>
                <w:tab w:val="left" w:pos="612"/>
              </w:tabs>
              <w:jc w:val="center"/>
              <w:rPr>
                <w:b/>
                <w:color w:val="000000"/>
                <w:sz w:val="20"/>
                <w:szCs w:val="20"/>
              </w:rPr>
            </w:pPr>
            <w:r w:rsidRPr="00A44377">
              <w:rPr>
                <w:b/>
                <w:color w:val="000000"/>
                <w:sz w:val="20"/>
                <w:szCs w:val="20"/>
              </w:rPr>
              <w:t>Anexa nr. 7</w:t>
            </w:r>
          </w:p>
          <w:p w14:paraId="4792EE1F" w14:textId="77777777" w:rsidR="00D70CF5" w:rsidRPr="00A44377" w:rsidRDefault="00D70CF5" w:rsidP="009C49FF">
            <w:pPr>
              <w:tabs>
                <w:tab w:val="left" w:pos="612"/>
              </w:tabs>
              <w:rPr>
                <w:iCs/>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6AC5F519" w14:textId="77777777" w:rsidR="00D70CF5" w:rsidRPr="00A44377" w:rsidRDefault="00D70CF5" w:rsidP="009C49FF">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D70CF5" w:rsidRPr="00A44377" w14:paraId="7761D9C6" w14:textId="77777777" w:rsidTr="009C49FF">
        <w:trPr>
          <w:trHeight w:val="510"/>
        </w:trPr>
        <w:tc>
          <w:tcPr>
            <w:tcW w:w="829" w:type="dxa"/>
            <w:shd w:val="clear" w:color="auto" w:fill="auto"/>
          </w:tcPr>
          <w:p w14:paraId="319C304A" w14:textId="77777777" w:rsidR="00D70CF5" w:rsidRPr="00A44377" w:rsidRDefault="00D70CF5" w:rsidP="009C49FF">
            <w:pPr>
              <w:pStyle w:val="a"/>
              <w:tabs>
                <w:tab w:val="left" w:pos="612"/>
              </w:tabs>
              <w:ind w:left="0"/>
              <w:rPr>
                <w:b/>
                <w:iCs/>
                <w:lang w:val="ro-RO"/>
              </w:rPr>
            </w:pPr>
            <w:r>
              <w:rPr>
                <w:b/>
                <w:iCs/>
                <w:lang w:val="ro-RO"/>
              </w:rPr>
              <w:t>4</w:t>
            </w:r>
          </w:p>
        </w:tc>
        <w:tc>
          <w:tcPr>
            <w:tcW w:w="2114" w:type="dxa"/>
            <w:shd w:val="clear" w:color="auto" w:fill="auto"/>
          </w:tcPr>
          <w:p w14:paraId="4FF5551B" w14:textId="77777777" w:rsidR="00D70CF5" w:rsidRPr="00A44377" w:rsidRDefault="00D70CF5" w:rsidP="009C49FF">
            <w:pPr>
              <w:pStyle w:val="2"/>
              <w:tabs>
                <w:tab w:val="left" w:pos="567"/>
              </w:tabs>
              <w:spacing w:before="0"/>
              <w:outlineLvl w:val="1"/>
              <w:rPr>
                <w:rFonts w:ascii="Times New Roman" w:hAnsi="Times New Roman" w:cs="Times New Roman"/>
                <w:b w:val="0"/>
                <w:color w:val="auto"/>
                <w:sz w:val="20"/>
                <w:szCs w:val="20"/>
              </w:rPr>
            </w:pPr>
            <w:r w:rsidRPr="00A44377">
              <w:rPr>
                <w:rFonts w:ascii="Times New Roman" w:hAnsi="Times New Roman" w:cs="Times New Roman"/>
                <w:b w:val="0"/>
                <w:color w:val="auto"/>
                <w:sz w:val="20"/>
                <w:szCs w:val="20"/>
              </w:rPr>
              <w:t>Declaraţie</w:t>
            </w:r>
          </w:p>
          <w:p w14:paraId="11CEDEED" w14:textId="77777777" w:rsidR="00D70CF5" w:rsidRPr="00A44377" w:rsidRDefault="00D70CF5" w:rsidP="009C49FF">
            <w:pPr>
              <w:pStyle w:val="a7"/>
              <w:tabs>
                <w:tab w:val="left" w:pos="567"/>
              </w:tabs>
              <w:rPr>
                <w:b/>
              </w:rPr>
            </w:pPr>
            <w:r w:rsidRPr="00A44377">
              <w:rPr>
                <w:lang w:val="en-US"/>
              </w:rPr>
              <w:t>privind valabilitatea ofertei</w:t>
            </w:r>
          </w:p>
        </w:tc>
        <w:tc>
          <w:tcPr>
            <w:tcW w:w="5529" w:type="dxa"/>
            <w:shd w:val="clear" w:color="auto" w:fill="auto"/>
          </w:tcPr>
          <w:p w14:paraId="484AF613" w14:textId="77777777" w:rsidR="00D70CF5" w:rsidRPr="00A44377" w:rsidRDefault="00D70CF5" w:rsidP="009C49FF">
            <w:pPr>
              <w:tabs>
                <w:tab w:val="left" w:pos="612"/>
              </w:tabs>
              <w:jc w:val="center"/>
              <w:rPr>
                <w:b/>
                <w:color w:val="000000"/>
                <w:sz w:val="20"/>
                <w:szCs w:val="20"/>
              </w:rPr>
            </w:pPr>
            <w:r w:rsidRPr="00A44377">
              <w:rPr>
                <w:b/>
                <w:color w:val="000000"/>
                <w:sz w:val="20"/>
                <w:szCs w:val="20"/>
              </w:rPr>
              <w:t>Anexa nr. 8</w:t>
            </w:r>
          </w:p>
          <w:p w14:paraId="7ECF17C8" w14:textId="77777777" w:rsidR="00D70CF5" w:rsidRPr="00A44377" w:rsidRDefault="00D70CF5" w:rsidP="009C49FF">
            <w:pPr>
              <w:tabs>
                <w:tab w:val="left" w:pos="612"/>
              </w:tabs>
              <w:rPr>
                <w:b/>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69D04E89" w14:textId="77777777" w:rsidR="00D70CF5" w:rsidRPr="00A44377" w:rsidRDefault="00D70CF5" w:rsidP="009C49FF">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D70CF5" w:rsidRPr="00A44377" w14:paraId="512A3D82" w14:textId="77777777" w:rsidTr="009C49FF">
        <w:trPr>
          <w:trHeight w:val="510"/>
        </w:trPr>
        <w:tc>
          <w:tcPr>
            <w:tcW w:w="829" w:type="dxa"/>
            <w:shd w:val="clear" w:color="auto" w:fill="auto"/>
          </w:tcPr>
          <w:p w14:paraId="7FEC725E" w14:textId="77777777" w:rsidR="00D70CF5" w:rsidRPr="00A44377" w:rsidRDefault="00D70CF5" w:rsidP="009C49FF">
            <w:pPr>
              <w:pStyle w:val="a"/>
              <w:tabs>
                <w:tab w:val="left" w:pos="612"/>
              </w:tabs>
              <w:ind w:left="0"/>
              <w:rPr>
                <w:b/>
                <w:iCs/>
                <w:lang w:val="ro-RO"/>
              </w:rPr>
            </w:pPr>
            <w:r>
              <w:rPr>
                <w:b/>
                <w:iCs/>
                <w:lang w:val="ro-RO"/>
              </w:rPr>
              <w:t>5</w:t>
            </w:r>
          </w:p>
        </w:tc>
        <w:tc>
          <w:tcPr>
            <w:tcW w:w="2114" w:type="dxa"/>
            <w:shd w:val="clear" w:color="auto" w:fill="auto"/>
          </w:tcPr>
          <w:p w14:paraId="2CEC8081" w14:textId="77777777" w:rsidR="00D70CF5" w:rsidRPr="00A44377" w:rsidRDefault="00D70CF5" w:rsidP="009C49FF">
            <w:pPr>
              <w:tabs>
                <w:tab w:val="left" w:pos="612"/>
              </w:tabs>
              <w:rPr>
                <w:color w:val="000000"/>
                <w:sz w:val="20"/>
                <w:szCs w:val="20"/>
              </w:rPr>
            </w:pPr>
            <w:r>
              <w:rPr>
                <w:color w:val="000000"/>
                <w:sz w:val="20"/>
                <w:szCs w:val="20"/>
              </w:rPr>
              <w:t>Garanția pentru ofertă</w:t>
            </w:r>
          </w:p>
          <w:p w14:paraId="080A8E30" w14:textId="77777777" w:rsidR="00D70CF5" w:rsidRPr="00A44377" w:rsidRDefault="00D70CF5" w:rsidP="009C49FF">
            <w:pPr>
              <w:tabs>
                <w:tab w:val="left" w:pos="612"/>
              </w:tabs>
              <w:rPr>
                <w:iCs/>
                <w:sz w:val="20"/>
                <w:szCs w:val="20"/>
              </w:rPr>
            </w:pPr>
            <w:r w:rsidRPr="00A44377">
              <w:rPr>
                <w:color w:val="000000"/>
                <w:sz w:val="20"/>
                <w:szCs w:val="20"/>
              </w:rPr>
              <w:t xml:space="preserve">1 % </w:t>
            </w:r>
          </w:p>
        </w:tc>
        <w:tc>
          <w:tcPr>
            <w:tcW w:w="5529" w:type="dxa"/>
            <w:shd w:val="clear" w:color="auto" w:fill="auto"/>
          </w:tcPr>
          <w:p w14:paraId="17FD7931" w14:textId="77777777" w:rsidR="00D70CF5" w:rsidRPr="00A44377" w:rsidRDefault="00D70CF5" w:rsidP="009C49FF">
            <w:pPr>
              <w:tabs>
                <w:tab w:val="left" w:pos="612"/>
              </w:tabs>
              <w:jc w:val="center"/>
              <w:rPr>
                <w:b/>
                <w:color w:val="000000"/>
                <w:sz w:val="20"/>
                <w:szCs w:val="20"/>
              </w:rPr>
            </w:pPr>
            <w:r w:rsidRPr="00A44377">
              <w:rPr>
                <w:b/>
                <w:color w:val="000000"/>
                <w:sz w:val="20"/>
                <w:szCs w:val="20"/>
              </w:rPr>
              <w:t>Anexa nr. 9</w:t>
            </w:r>
          </w:p>
          <w:p w14:paraId="721F17A7" w14:textId="77777777" w:rsidR="00D70CF5" w:rsidRPr="00A44377" w:rsidRDefault="00D70CF5" w:rsidP="009C49FF">
            <w:pPr>
              <w:tabs>
                <w:tab w:val="left" w:pos="612"/>
              </w:tabs>
              <w:rPr>
                <w:iCs/>
                <w:sz w:val="20"/>
                <w:szCs w:val="20"/>
              </w:rPr>
            </w:pPr>
            <w:r w:rsidRPr="00A44377">
              <w:rPr>
                <w:sz w:val="20"/>
                <w:szCs w:val="20"/>
              </w:rPr>
              <w:t xml:space="preserve">1 % din valoarea ofertei fără TVA, original, emisă de o bancă comercială </w:t>
            </w:r>
            <w:r w:rsidRPr="00A44377">
              <w:rPr>
                <w:color w:val="000000"/>
                <w:sz w:val="20"/>
                <w:szCs w:val="20"/>
              </w:rPr>
              <w:t xml:space="preserve">sau </w:t>
            </w:r>
            <w:r w:rsidRPr="00A44377">
              <w:rPr>
                <w:sz w:val="20"/>
                <w:szCs w:val="20"/>
              </w:rPr>
              <w:t>prin transfer la contul autorităţii contractante</w:t>
            </w:r>
          </w:p>
        </w:tc>
        <w:tc>
          <w:tcPr>
            <w:tcW w:w="1382" w:type="dxa"/>
            <w:shd w:val="clear" w:color="auto" w:fill="auto"/>
          </w:tcPr>
          <w:p w14:paraId="2DDB4D1E" w14:textId="77777777" w:rsidR="00D70CF5" w:rsidRPr="00A44377" w:rsidRDefault="00D70CF5" w:rsidP="009C49FF">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D70CF5" w:rsidRPr="00A44377" w14:paraId="2D2694CA" w14:textId="77777777" w:rsidTr="009C49FF">
        <w:trPr>
          <w:trHeight w:val="510"/>
        </w:trPr>
        <w:tc>
          <w:tcPr>
            <w:tcW w:w="9854" w:type="dxa"/>
            <w:gridSpan w:val="4"/>
            <w:shd w:val="clear" w:color="auto" w:fill="auto"/>
          </w:tcPr>
          <w:p w14:paraId="5C867440" w14:textId="77777777" w:rsidR="00D70CF5" w:rsidRPr="00A44377" w:rsidRDefault="00D70CF5" w:rsidP="009C49FF">
            <w:pPr>
              <w:tabs>
                <w:tab w:val="left" w:pos="612"/>
              </w:tabs>
              <w:spacing w:before="120" w:after="120"/>
              <w:jc w:val="center"/>
              <w:rPr>
                <w:b/>
                <w:i/>
                <w:iCs/>
                <w:sz w:val="20"/>
                <w:szCs w:val="20"/>
              </w:rPr>
            </w:pPr>
            <w:r w:rsidRPr="00BE429E">
              <w:rPr>
                <w:b/>
                <w:i/>
                <w:color w:val="000000"/>
                <w:sz w:val="20"/>
                <w:szCs w:val="20"/>
              </w:rPr>
              <w:t>Documente de calificare</w:t>
            </w:r>
          </w:p>
        </w:tc>
      </w:tr>
      <w:tr w:rsidR="00D70CF5" w:rsidRPr="00A44377" w14:paraId="4A5A46E0" w14:textId="77777777" w:rsidTr="009C49FF">
        <w:tc>
          <w:tcPr>
            <w:tcW w:w="829" w:type="dxa"/>
            <w:shd w:val="clear" w:color="auto" w:fill="auto"/>
          </w:tcPr>
          <w:p w14:paraId="3C26E58C" w14:textId="77777777" w:rsidR="00D70CF5" w:rsidRPr="00A44377" w:rsidRDefault="00D70CF5" w:rsidP="009C49FF">
            <w:pPr>
              <w:pStyle w:val="a"/>
              <w:tabs>
                <w:tab w:val="left" w:pos="612"/>
              </w:tabs>
              <w:spacing w:before="100" w:after="100"/>
              <w:ind w:left="0"/>
              <w:rPr>
                <w:b/>
                <w:iCs/>
                <w:lang w:val="ro-RO"/>
              </w:rPr>
            </w:pPr>
            <w:r>
              <w:rPr>
                <w:b/>
                <w:iCs/>
                <w:lang w:val="ro-RO"/>
              </w:rPr>
              <w:t>6</w:t>
            </w:r>
          </w:p>
        </w:tc>
        <w:tc>
          <w:tcPr>
            <w:tcW w:w="2114" w:type="dxa"/>
            <w:shd w:val="clear" w:color="auto" w:fill="auto"/>
          </w:tcPr>
          <w:p w14:paraId="3B40EF5F" w14:textId="77777777" w:rsidR="00D70CF5" w:rsidRPr="00A44377" w:rsidRDefault="00D70CF5" w:rsidP="009C49FF">
            <w:pPr>
              <w:pStyle w:val="a7"/>
              <w:tabs>
                <w:tab w:val="left" w:pos="567"/>
              </w:tabs>
            </w:pPr>
            <w:r>
              <w:rPr>
                <w:lang w:val="en-US"/>
              </w:rPr>
              <w:t>Graf</w:t>
            </w:r>
            <w:r w:rsidRPr="00A44377">
              <w:rPr>
                <w:lang w:val="en-US"/>
              </w:rPr>
              <w:t>ic de executare a lucrărilor</w:t>
            </w:r>
          </w:p>
        </w:tc>
        <w:tc>
          <w:tcPr>
            <w:tcW w:w="5529" w:type="dxa"/>
            <w:shd w:val="clear" w:color="auto" w:fill="auto"/>
          </w:tcPr>
          <w:p w14:paraId="452BDC3D" w14:textId="77777777" w:rsidR="00D70CF5" w:rsidRPr="00A44377" w:rsidRDefault="00D70CF5" w:rsidP="009C49FF">
            <w:pPr>
              <w:tabs>
                <w:tab w:val="left" w:pos="612"/>
              </w:tabs>
              <w:jc w:val="center"/>
              <w:rPr>
                <w:b/>
                <w:color w:val="000000"/>
                <w:sz w:val="20"/>
                <w:szCs w:val="20"/>
              </w:rPr>
            </w:pPr>
            <w:r w:rsidRPr="00A44377">
              <w:rPr>
                <w:b/>
                <w:color w:val="000000"/>
                <w:sz w:val="20"/>
                <w:szCs w:val="20"/>
              </w:rPr>
              <w:t>Anexa nr. 10</w:t>
            </w:r>
          </w:p>
          <w:p w14:paraId="3EACEA00" w14:textId="77777777" w:rsidR="00D70CF5" w:rsidRPr="00A44377" w:rsidRDefault="00D70CF5" w:rsidP="009C49FF">
            <w:pPr>
              <w:tabs>
                <w:tab w:val="left" w:pos="612"/>
              </w:tabs>
              <w:spacing w:before="60" w:after="60"/>
              <w:rPr>
                <w:i/>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0A99D3AD" w14:textId="77777777" w:rsidR="00D70CF5" w:rsidRPr="00A44377" w:rsidRDefault="00D70CF5" w:rsidP="009C49FF">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D70CF5" w:rsidRPr="00A44377" w14:paraId="44F67399" w14:textId="77777777" w:rsidTr="009C49FF">
        <w:tc>
          <w:tcPr>
            <w:tcW w:w="829" w:type="dxa"/>
            <w:shd w:val="clear" w:color="auto" w:fill="auto"/>
          </w:tcPr>
          <w:p w14:paraId="045DCD9B" w14:textId="77777777" w:rsidR="00D70CF5" w:rsidRPr="00A44377" w:rsidRDefault="00D70CF5" w:rsidP="009C49FF">
            <w:pPr>
              <w:pStyle w:val="a"/>
              <w:tabs>
                <w:tab w:val="left" w:pos="612"/>
              </w:tabs>
              <w:spacing w:before="100" w:after="100"/>
              <w:ind w:left="0"/>
              <w:rPr>
                <w:b/>
                <w:iCs/>
                <w:lang w:val="ro-RO"/>
              </w:rPr>
            </w:pPr>
            <w:r>
              <w:rPr>
                <w:b/>
                <w:iCs/>
                <w:lang w:val="ro-RO"/>
              </w:rPr>
              <w:t>7</w:t>
            </w:r>
          </w:p>
        </w:tc>
        <w:tc>
          <w:tcPr>
            <w:tcW w:w="2114" w:type="dxa"/>
            <w:shd w:val="clear" w:color="auto" w:fill="auto"/>
          </w:tcPr>
          <w:p w14:paraId="1DA558B3" w14:textId="77777777" w:rsidR="00D70CF5" w:rsidRPr="00A44377" w:rsidRDefault="00D70CF5" w:rsidP="009C49FF">
            <w:pPr>
              <w:tabs>
                <w:tab w:val="left" w:pos="612"/>
              </w:tabs>
              <w:spacing w:before="100" w:after="100"/>
              <w:rPr>
                <w:iCs/>
                <w:sz w:val="20"/>
                <w:szCs w:val="20"/>
              </w:rPr>
            </w:pPr>
            <w:r w:rsidRPr="00A44377">
              <w:rPr>
                <w:iCs/>
                <w:sz w:val="20"/>
                <w:szCs w:val="20"/>
              </w:rPr>
              <w:t>Declarație privind experiență similară</w:t>
            </w:r>
          </w:p>
        </w:tc>
        <w:tc>
          <w:tcPr>
            <w:tcW w:w="5529" w:type="dxa"/>
            <w:shd w:val="clear" w:color="auto" w:fill="auto"/>
          </w:tcPr>
          <w:p w14:paraId="6B489701" w14:textId="77777777" w:rsidR="00D70CF5" w:rsidRPr="00A44377" w:rsidRDefault="00D70CF5" w:rsidP="009C49FF">
            <w:pPr>
              <w:tabs>
                <w:tab w:val="left" w:pos="612"/>
              </w:tabs>
              <w:spacing w:before="60" w:after="60"/>
              <w:jc w:val="center"/>
              <w:rPr>
                <w:b/>
                <w:color w:val="000000"/>
                <w:sz w:val="20"/>
                <w:szCs w:val="20"/>
              </w:rPr>
            </w:pPr>
            <w:r w:rsidRPr="00A44377">
              <w:rPr>
                <w:b/>
                <w:color w:val="000000"/>
                <w:sz w:val="20"/>
                <w:szCs w:val="20"/>
              </w:rPr>
              <w:t>Anexa nr. 12</w:t>
            </w:r>
          </w:p>
          <w:p w14:paraId="5AD5E23F" w14:textId="77777777" w:rsidR="00D70CF5" w:rsidRPr="00A44377" w:rsidRDefault="00D70CF5" w:rsidP="009C49FF">
            <w:pPr>
              <w:tabs>
                <w:tab w:val="left" w:pos="612"/>
              </w:tabs>
              <w:spacing w:before="60" w:after="60"/>
              <w:rPr>
                <w:iCs/>
                <w:sz w:val="20"/>
                <w:szCs w:val="20"/>
              </w:rPr>
            </w:pPr>
            <w:r w:rsidRPr="00A44377">
              <w:rPr>
                <w:i/>
                <w:color w:val="000000"/>
                <w:sz w:val="20"/>
                <w:szCs w:val="20"/>
              </w:rPr>
              <w:t>Original - confirmat prin aplicarea semnăturii electronice a ofertantului</w:t>
            </w:r>
            <w:r w:rsidRPr="00A44377">
              <w:rPr>
                <w:iCs/>
                <w:sz w:val="20"/>
                <w:szCs w:val="20"/>
              </w:rPr>
              <w:t xml:space="preserve"> </w:t>
            </w:r>
          </w:p>
          <w:p w14:paraId="5A555F7B" w14:textId="77777777" w:rsidR="00D70CF5" w:rsidRPr="00815A59" w:rsidRDefault="00D70CF5" w:rsidP="009C49FF">
            <w:pPr>
              <w:tabs>
                <w:tab w:val="left" w:pos="612"/>
              </w:tabs>
              <w:spacing w:before="60" w:after="60"/>
              <w:rPr>
                <w:iCs/>
                <w:sz w:val="18"/>
                <w:szCs w:val="18"/>
              </w:rPr>
            </w:pPr>
            <w:r w:rsidRPr="00815A59">
              <w:rPr>
                <w:iCs/>
                <w:sz w:val="18"/>
                <w:szCs w:val="18"/>
              </w:rPr>
              <w:t>Ofertantul (operator economic sau membrii asocierii împreună) trebuie să demonstreze că au finalizat în ultimii 5 ani (calculați până la data limită de depunere a ofertelor):</w:t>
            </w:r>
          </w:p>
          <w:p w14:paraId="183CCE4C" w14:textId="77777777" w:rsidR="00D70CF5" w:rsidRPr="00815A59" w:rsidRDefault="00D70CF5" w:rsidP="009C49FF">
            <w:pPr>
              <w:tabs>
                <w:tab w:val="left" w:pos="612"/>
              </w:tabs>
              <w:spacing w:before="60" w:after="60"/>
              <w:rPr>
                <w:iCs/>
                <w:sz w:val="18"/>
                <w:szCs w:val="18"/>
              </w:rPr>
            </w:pPr>
            <w:r w:rsidRPr="00815A59">
              <w:rPr>
                <w:iCs/>
                <w:sz w:val="18"/>
                <w:szCs w:val="18"/>
              </w:rPr>
              <w:t>- un contract ce a avut ca obiect execuția unor lucrări similare cu cele ce fac obiectul contractului ce urmează a fi atribuit, cel puțin egal cu 75% din valoarea viitorului contract (</w:t>
            </w:r>
            <w:r w:rsidRPr="00815A59">
              <w:rPr>
                <w:i/>
                <w:iCs/>
                <w:sz w:val="18"/>
                <w:szCs w:val="18"/>
              </w:rPr>
              <w:t>copia contractului, copia procesului verbal de recepție a lucrărilor executate</w:t>
            </w:r>
            <w:r w:rsidRPr="00815A59">
              <w:rPr>
                <w:iCs/>
                <w:sz w:val="18"/>
                <w:szCs w:val="18"/>
              </w:rPr>
              <w:t>)</w:t>
            </w:r>
          </w:p>
          <w:p w14:paraId="6FC30090" w14:textId="77777777" w:rsidR="00D70CF5" w:rsidRPr="00815A59" w:rsidRDefault="00D70CF5" w:rsidP="009C49FF">
            <w:pPr>
              <w:tabs>
                <w:tab w:val="left" w:pos="612"/>
              </w:tabs>
              <w:spacing w:before="60" w:after="60"/>
              <w:rPr>
                <w:color w:val="000000"/>
                <w:sz w:val="18"/>
                <w:szCs w:val="18"/>
              </w:rPr>
            </w:pPr>
            <w:r w:rsidRPr="00815A59">
              <w:rPr>
                <w:color w:val="000000"/>
                <w:sz w:val="18"/>
                <w:szCs w:val="18"/>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26F9950B" w14:textId="77777777" w:rsidR="00D70CF5" w:rsidRPr="00815A59" w:rsidRDefault="00D70CF5" w:rsidP="009C49FF">
            <w:pPr>
              <w:tabs>
                <w:tab w:val="left" w:pos="612"/>
              </w:tabs>
              <w:spacing w:before="60" w:after="60"/>
              <w:rPr>
                <w:color w:val="000000"/>
                <w:sz w:val="18"/>
                <w:szCs w:val="18"/>
              </w:rPr>
            </w:pPr>
            <w:r w:rsidRPr="00815A59">
              <w:rPr>
                <w:color w:val="000000"/>
                <w:sz w:val="18"/>
                <w:szCs w:val="18"/>
              </w:rPr>
              <w:t xml:space="preserve">- copii ale respectivului/ respectivelor contract/ contracte, astfel încât autoritatea contractantă să poată identifica natura lucrărilor executate, valoarea acestora şi preţul; </w:t>
            </w:r>
          </w:p>
          <w:p w14:paraId="4FD77CB8" w14:textId="77777777" w:rsidR="00D70CF5" w:rsidRPr="00A44377" w:rsidRDefault="00D70CF5" w:rsidP="009C49FF">
            <w:pPr>
              <w:tabs>
                <w:tab w:val="left" w:pos="612"/>
              </w:tabs>
              <w:spacing w:before="60" w:after="60"/>
              <w:rPr>
                <w:iCs/>
                <w:sz w:val="20"/>
                <w:szCs w:val="20"/>
              </w:rPr>
            </w:pPr>
            <w:r w:rsidRPr="00815A59">
              <w:rPr>
                <w:color w:val="000000"/>
                <w:sz w:val="18"/>
                <w:szCs w:val="18"/>
              </w:rPr>
              <w:t>- procesul verbal de recepţie la terminarea lucrărilor care atestă executarea lucrărilor</w:t>
            </w:r>
          </w:p>
        </w:tc>
        <w:tc>
          <w:tcPr>
            <w:tcW w:w="1382" w:type="dxa"/>
            <w:shd w:val="clear" w:color="auto" w:fill="auto"/>
          </w:tcPr>
          <w:p w14:paraId="18D881C0" w14:textId="77777777" w:rsidR="00D70CF5" w:rsidRPr="00A44377" w:rsidRDefault="00D70CF5" w:rsidP="009C49FF">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D70CF5" w:rsidRPr="00A44377" w14:paraId="09DBB055" w14:textId="77777777" w:rsidTr="009C49FF">
        <w:tc>
          <w:tcPr>
            <w:tcW w:w="829" w:type="dxa"/>
            <w:shd w:val="clear" w:color="auto" w:fill="auto"/>
          </w:tcPr>
          <w:p w14:paraId="3DBD8E0C" w14:textId="77777777" w:rsidR="00D70CF5" w:rsidRPr="00A44377" w:rsidRDefault="00D70CF5" w:rsidP="009C49FF">
            <w:pPr>
              <w:pStyle w:val="a"/>
              <w:tabs>
                <w:tab w:val="left" w:pos="612"/>
              </w:tabs>
              <w:spacing w:before="100" w:after="100"/>
              <w:ind w:left="0"/>
              <w:rPr>
                <w:b/>
                <w:iCs/>
                <w:lang w:val="ro-RO"/>
              </w:rPr>
            </w:pPr>
            <w:r>
              <w:rPr>
                <w:b/>
                <w:iCs/>
                <w:lang w:val="ro-RO"/>
              </w:rPr>
              <w:t>8</w:t>
            </w:r>
          </w:p>
        </w:tc>
        <w:tc>
          <w:tcPr>
            <w:tcW w:w="2114" w:type="dxa"/>
            <w:shd w:val="clear" w:color="auto" w:fill="auto"/>
          </w:tcPr>
          <w:p w14:paraId="2BFF378E" w14:textId="77777777" w:rsidR="00D70CF5" w:rsidRPr="00A44377" w:rsidRDefault="00D70CF5" w:rsidP="009C49FF">
            <w:pPr>
              <w:pStyle w:val="a7"/>
              <w:tabs>
                <w:tab w:val="left" w:pos="567"/>
              </w:tabs>
              <w:rPr>
                <w:b/>
                <w:lang w:val="en-US"/>
              </w:rPr>
            </w:pPr>
            <w:r w:rsidRPr="00A44377">
              <w:rPr>
                <w:rFonts w:eastAsia="PMingLiU"/>
                <w:lang w:val="en-US" w:eastAsia="zh-CN"/>
              </w:rPr>
              <w:t xml:space="preserve">Declarație privind </w:t>
            </w:r>
            <w:r w:rsidRPr="00A44377">
              <w:rPr>
                <w:lang w:val="en-US"/>
              </w:rPr>
              <w:t>lista principalelor lucrări executate în ultimul an de activitate</w:t>
            </w:r>
          </w:p>
        </w:tc>
        <w:tc>
          <w:tcPr>
            <w:tcW w:w="5529" w:type="dxa"/>
            <w:shd w:val="clear" w:color="auto" w:fill="auto"/>
          </w:tcPr>
          <w:p w14:paraId="79030A37" w14:textId="77777777" w:rsidR="00D70CF5" w:rsidRPr="00A44377" w:rsidRDefault="00D70CF5" w:rsidP="009C49FF">
            <w:pPr>
              <w:tabs>
                <w:tab w:val="left" w:pos="612"/>
              </w:tabs>
              <w:jc w:val="center"/>
              <w:rPr>
                <w:b/>
                <w:color w:val="000000"/>
                <w:sz w:val="20"/>
                <w:szCs w:val="20"/>
              </w:rPr>
            </w:pPr>
            <w:r w:rsidRPr="00A44377">
              <w:rPr>
                <w:b/>
                <w:color w:val="000000"/>
                <w:sz w:val="20"/>
                <w:szCs w:val="20"/>
              </w:rPr>
              <w:t>Anexa nr. 13</w:t>
            </w:r>
          </w:p>
          <w:p w14:paraId="04ABD2B3" w14:textId="77777777" w:rsidR="00D70CF5" w:rsidRPr="00A44377" w:rsidRDefault="00D70CF5" w:rsidP="009C49FF">
            <w:pPr>
              <w:tabs>
                <w:tab w:val="left" w:pos="612"/>
              </w:tabs>
              <w:spacing w:before="60" w:after="60"/>
              <w:rPr>
                <w:b/>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4EBED419" w14:textId="77777777" w:rsidR="00D70CF5" w:rsidRPr="00A44377" w:rsidRDefault="00D70CF5" w:rsidP="009C49FF">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D70CF5" w:rsidRPr="00A44377" w14:paraId="1CA5ED31" w14:textId="77777777" w:rsidTr="009C49FF">
        <w:tc>
          <w:tcPr>
            <w:tcW w:w="829" w:type="dxa"/>
            <w:shd w:val="clear" w:color="auto" w:fill="auto"/>
          </w:tcPr>
          <w:p w14:paraId="4C0859E9" w14:textId="77777777" w:rsidR="00D70CF5" w:rsidRPr="00A44377" w:rsidRDefault="00D70CF5" w:rsidP="009C49FF">
            <w:pPr>
              <w:pStyle w:val="a"/>
              <w:tabs>
                <w:tab w:val="left" w:pos="612"/>
              </w:tabs>
              <w:spacing w:before="100" w:after="100"/>
              <w:ind w:left="0"/>
              <w:rPr>
                <w:b/>
                <w:iCs/>
                <w:lang w:val="ro-RO"/>
              </w:rPr>
            </w:pPr>
            <w:r>
              <w:rPr>
                <w:b/>
                <w:iCs/>
                <w:lang w:val="ro-RO"/>
              </w:rPr>
              <w:t>9</w:t>
            </w:r>
          </w:p>
        </w:tc>
        <w:tc>
          <w:tcPr>
            <w:tcW w:w="2114" w:type="dxa"/>
            <w:shd w:val="clear" w:color="auto" w:fill="auto"/>
          </w:tcPr>
          <w:p w14:paraId="776E1FD9" w14:textId="77777777" w:rsidR="00D70CF5" w:rsidRPr="00A44377" w:rsidRDefault="00D70CF5" w:rsidP="009C49FF">
            <w:pPr>
              <w:tabs>
                <w:tab w:val="left" w:pos="612"/>
              </w:tabs>
              <w:spacing w:before="100" w:after="100"/>
              <w:rPr>
                <w:iCs/>
                <w:sz w:val="20"/>
                <w:szCs w:val="20"/>
              </w:rPr>
            </w:pPr>
            <w:r w:rsidRPr="00A44377">
              <w:rPr>
                <w:iCs/>
                <w:sz w:val="20"/>
                <w:szCs w:val="20"/>
              </w:rPr>
              <w:t>Declarație privind dotările specifice, utilajul și echipamentul necesar pentru îndeplinirea corespunzătoare a contractului</w:t>
            </w:r>
          </w:p>
        </w:tc>
        <w:tc>
          <w:tcPr>
            <w:tcW w:w="5529" w:type="dxa"/>
            <w:shd w:val="clear" w:color="auto" w:fill="auto"/>
          </w:tcPr>
          <w:p w14:paraId="56C8D0BA" w14:textId="77777777" w:rsidR="00D70CF5" w:rsidRPr="00A44377" w:rsidRDefault="00D70CF5" w:rsidP="009C49FF">
            <w:pPr>
              <w:tabs>
                <w:tab w:val="left" w:pos="612"/>
              </w:tabs>
              <w:spacing w:before="60" w:after="60"/>
              <w:jc w:val="center"/>
              <w:rPr>
                <w:b/>
                <w:iCs/>
                <w:sz w:val="20"/>
                <w:szCs w:val="20"/>
              </w:rPr>
            </w:pPr>
            <w:r w:rsidRPr="00A44377">
              <w:rPr>
                <w:b/>
                <w:color w:val="000000"/>
                <w:sz w:val="20"/>
                <w:szCs w:val="20"/>
              </w:rPr>
              <w:t>Anexa</w:t>
            </w:r>
            <w:r w:rsidRPr="00A44377">
              <w:rPr>
                <w:b/>
                <w:iCs/>
                <w:sz w:val="20"/>
                <w:szCs w:val="20"/>
              </w:rPr>
              <w:t xml:space="preserve">  nr.14</w:t>
            </w:r>
          </w:p>
          <w:p w14:paraId="70FC4403" w14:textId="77777777" w:rsidR="00D70CF5" w:rsidRPr="00A44377" w:rsidRDefault="00D70CF5" w:rsidP="009C49FF">
            <w:pPr>
              <w:tabs>
                <w:tab w:val="left" w:pos="612"/>
              </w:tabs>
              <w:spacing w:before="100" w:after="100"/>
              <w:rPr>
                <w:iCs/>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18CA1C21" w14:textId="77777777" w:rsidR="00D70CF5" w:rsidRPr="00A44377" w:rsidRDefault="00D70CF5" w:rsidP="009C49FF">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D70CF5" w:rsidRPr="00A44377" w14:paraId="149C6C9C" w14:textId="77777777" w:rsidTr="009C49FF">
        <w:tc>
          <w:tcPr>
            <w:tcW w:w="829" w:type="dxa"/>
            <w:shd w:val="clear" w:color="auto" w:fill="auto"/>
          </w:tcPr>
          <w:p w14:paraId="2489240E" w14:textId="77777777" w:rsidR="00D70CF5" w:rsidRPr="00A44377" w:rsidRDefault="00D70CF5" w:rsidP="009C49FF">
            <w:pPr>
              <w:pStyle w:val="a"/>
              <w:tabs>
                <w:tab w:val="left" w:pos="612"/>
              </w:tabs>
              <w:spacing w:before="100" w:after="100"/>
              <w:ind w:left="0"/>
              <w:rPr>
                <w:b/>
                <w:iCs/>
                <w:lang w:val="ro-RO"/>
              </w:rPr>
            </w:pPr>
            <w:r>
              <w:rPr>
                <w:b/>
                <w:iCs/>
                <w:lang w:val="ro-RO"/>
              </w:rPr>
              <w:t>10</w:t>
            </w:r>
          </w:p>
        </w:tc>
        <w:tc>
          <w:tcPr>
            <w:tcW w:w="2114" w:type="dxa"/>
            <w:shd w:val="clear" w:color="auto" w:fill="auto"/>
          </w:tcPr>
          <w:p w14:paraId="3C38E9DA" w14:textId="77777777" w:rsidR="00D70CF5" w:rsidRPr="00A44377" w:rsidRDefault="00D70CF5" w:rsidP="009C49FF">
            <w:pPr>
              <w:tabs>
                <w:tab w:val="left" w:pos="612"/>
              </w:tabs>
              <w:spacing w:before="100" w:after="100"/>
              <w:rPr>
                <w:iCs/>
                <w:sz w:val="20"/>
                <w:szCs w:val="20"/>
              </w:rPr>
            </w:pPr>
            <w:r w:rsidRPr="00A44377">
              <w:rPr>
                <w:iCs/>
                <w:sz w:val="20"/>
                <w:szCs w:val="20"/>
              </w:rPr>
              <w:t xml:space="preserve">Declarație privind personalul de specialitate și/sau a </w:t>
            </w:r>
            <w:r w:rsidRPr="00A44377">
              <w:rPr>
                <w:iCs/>
                <w:sz w:val="20"/>
                <w:szCs w:val="20"/>
              </w:rPr>
              <w:lastRenderedPageBreak/>
              <w:t>experților propus/propuși pentru implementarea contractului</w:t>
            </w:r>
          </w:p>
        </w:tc>
        <w:tc>
          <w:tcPr>
            <w:tcW w:w="5529" w:type="dxa"/>
            <w:shd w:val="clear" w:color="auto" w:fill="auto"/>
          </w:tcPr>
          <w:p w14:paraId="6E7035F2" w14:textId="77777777" w:rsidR="00D70CF5" w:rsidRPr="00A44377" w:rsidRDefault="00D70CF5" w:rsidP="009C49FF">
            <w:pPr>
              <w:tabs>
                <w:tab w:val="left" w:pos="612"/>
              </w:tabs>
              <w:spacing w:before="100" w:after="100"/>
              <w:jc w:val="center"/>
              <w:rPr>
                <w:b/>
                <w:iCs/>
                <w:sz w:val="20"/>
                <w:szCs w:val="20"/>
              </w:rPr>
            </w:pPr>
            <w:r w:rsidRPr="00A44377">
              <w:rPr>
                <w:b/>
                <w:color w:val="000000"/>
                <w:sz w:val="20"/>
                <w:szCs w:val="20"/>
              </w:rPr>
              <w:lastRenderedPageBreak/>
              <w:t>Anexa</w:t>
            </w:r>
            <w:r w:rsidRPr="00A44377">
              <w:rPr>
                <w:b/>
                <w:iCs/>
                <w:sz w:val="20"/>
                <w:szCs w:val="20"/>
              </w:rPr>
              <w:t xml:space="preserve"> nr.15</w:t>
            </w:r>
          </w:p>
          <w:p w14:paraId="61D27860" w14:textId="77777777" w:rsidR="00D70CF5" w:rsidRPr="00A44377" w:rsidRDefault="00D70CF5" w:rsidP="009C49FF">
            <w:pPr>
              <w:tabs>
                <w:tab w:val="right" w:pos="426"/>
              </w:tabs>
              <w:spacing w:before="120"/>
              <w:rPr>
                <w:sz w:val="20"/>
                <w:szCs w:val="20"/>
              </w:rPr>
            </w:pPr>
            <w:r w:rsidRPr="00A44377">
              <w:rPr>
                <w:i/>
                <w:color w:val="000000"/>
                <w:sz w:val="20"/>
                <w:szCs w:val="20"/>
              </w:rPr>
              <w:t xml:space="preserve">Original - confirmat prin aplicarea semnăturii electronice a </w:t>
            </w:r>
            <w:r w:rsidRPr="00A44377">
              <w:rPr>
                <w:i/>
                <w:color w:val="000000"/>
                <w:sz w:val="20"/>
                <w:szCs w:val="20"/>
              </w:rPr>
              <w:lastRenderedPageBreak/>
              <w:t>ofertantului</w:t>
            </w:r>
            <w:r w:rsidRPr="00A44377">
              <w:rPr>
                <w:sz w:val="20"/>
                <w:szCs w:val="20"/>
              </w:rPr>
              <w:t xml:space="preserve"> </w:t>
            </w:r>
          </w:p>
          <w:p w14:paraId="6260F7A1" w14:textId="77777777" w:rsidR="00D70CF5" w:rsidRPr="00A44377" w:rsidRDefault="00D70CF5" w:rsidP="009C49FF">
            <w:pPr>
              <w:tabs>
                <w:tab w:val="right" w:pos="426"/>
              </w:tabs>
              <w:spacing w:before="120"/>
              <w:rPr>
                <w:sz w:val="20"/>
                <w:szCs w:val="20"/>
              </w:rPr>
            </w:pPr>
            <w:r w:rsidRPr="00A44377">
              <w:rPr>
                <w:sz w:val="20"/>
                <w:szCs w:val="20"/>
              </w:rPr>
              <w:t>Perioada de mobilizare (durata de la data primirii dispoziției de începere a lucrărilor până la data începerii executării) max. 5 zile calendaristice, declarație semnată de către ofertant.</w:t>
            </w:r>
          </w:p>
        </w:tc>
        <w:tc>
          <w:tcPr>
            <w:tcW w:w="1382" w:type="dxa"/>
            <w:shd w:val="clear" w:color="auto" w:fill="auto"/>
          </w:tcPr>
          <w:p w14:paraId="3D08C5E3" w14:textId="77777777" w:rsidR="00D70CF5" w:rsidRPr="00A44377" w:rsidRDefault="00D70CF5" w:rsidP="009C49FF">
            <w:pPr>
              <w:tabs>
                <w:tab w:val="left" w:pos="612"/>
              </w:tabs>
              <w:spacing w:before="120" w:after="120"/>
              <w:rPr>
                <w:iCs/>
                <w:sz w:val="20"/>
                <w:szCs w:val="20"/>
              </w:rPr>
            </w:pPr>
            <w:r w:rsidRPr="00E668C4">
              <w:rPr>
                <w:b/>
                <w:color w:val="000000"/>
                <w:sz w:val="20"/>
                <w:szCs w:val="20"/>
              </w:rPr>
              <w:lastRenderedPageBreak/>
              <w:t>Obligatoriu</w:t>
            </w:r>
            <w:r w:rsidRPr="00E668C4">
              <w:rPr>
                <w:b/>
                <w:iCs/>
                <w:sz w:val="20"/>
                <w:szCs w:val="20"/>
              </w:rPr>
              <w:t xml:space="preserve"> </w:t>
            </w:r>
          </w:p>
        </w:tc>
      </w:tr>
      <w:tr w:rsidR="00D70CF5" w:rsidRPr="00A44377" w14:paraId="36883CA6" w14:textId="77777777" w:rsidTr="009C49FF">
        <w:tc>
          <w:tcPr>
            <w:tcW w:w="829" w:type="dxa"/>
            <w:shd w:val="clear" w:color="auto" w:fill="auto"/>
          </w:tcPr>
          <w:p w14:paraId="4FFF59AA" w14:textId="77777777" w:rsidR="00D70CF5" w:rsidRPr="00A44377" w:rsidRDefault="00D70CF5" w:rsidP="009C49FF">
            <w:pPr>
              <w:tabs>
                <w:tab w:val="left" w:pos="612"/>
              </w:tabs>
              <w:spacing w:before="100" w:after="100"/>
              <w:rPr>
                <w:b/>
                <w:iCs/>
                <w:sz w:val="20"/>
                <w:szCs w:val="20"/>
              </w:rPr>
            </w:pPr>
            <w:r>
              <w:rPr>
                <w:b/>
                <w:iCs/>
                <w:sz w:val="20"/>
                <w:szCs w:val="20"/>
              </w:rPr>
              <w:lastRenderedPageBreak/>
              <w:t>11</w:t>
            </w:r>
          </w:p>
        </w:tc>
        <w:tc>
          <w:tcPr>
            <w:tcW w:w="2114" w:type="dxa"/>
            <w:shd w:val="clear" w:color="auto" w:fill="auto"/>
          </w:tcPr>
          <w:p w14:paraId="121FA30E" w14:textId="77777777" w:rsidR="00D70CF5" w:rsidRPr="00A44377" w:rsidRDefault="00D70CF5" w:rsidP="009C49FF">
            <w:pPr>
              <w:rPr>
                <w:rFonts w:eastAsia="SimSun"/>
                <w:bCs/>
                <w:iCs/>
                <w:sz w:val="20"/>
                <w:szCs w:val="20"/>
                <w:lang w:eastAsia="zh-CN"/>
              </w:rPr>
            </w:pPr>
            <w:r w:rsidRPr="00A44377">
              <w:rPr>
                <w:rFonts w:eastAsia="SimSun"/>
                <w:bCs/>
                <w:iCs/>
                <w:sz w:val="20"/>
                <w:szCs w:val="20"/>
                <w:lang w:eastAsia="zh-CN"/>
              </w:rPr>
              <w:t>Lista subcontractanților</w:t>
            </w:r>
          </w:p>
          <w:p w14:paraId="62BF10D2" w14:textId="77777777" w:rsidR="00D70CF5" w:rsidRPr="00A44377" w:rsidRDefault="00D70CF5" w:rsidP="009C49FF">
            <w:pPr>
              <w:rPr>
                <w:rFonts w:eastAsia="SimSun"/>
                <w:bCs/>
                <w:iCs/>
                <w:sz w:val="20"/>
                <w:szCs w:val="20"/>
                <w:lang w:eastAsia="zh-CN"/>
              </w:rPr>
            </w:pPr>
            <w:r w:rsidRPr="00A44377">
              <w:rPr>
                <w:rFonts w:eastAsia="SimSun"/>
                <w:bCs/>
                <w:iCs/>
                <w:sz w:val="20"/>
                <w:szCs w:val="20"/>
                <w:lang w:eastAsia="zh-CN"/>
              </w:rPr>
              <w:t>şi partea/părţile din contract care sunt</w:t>
            </w:r>
          </w:p>
          <w:p w14:paraId="56F54618" w14:textId="77777777" w:rsidR="00D70CF5" w:rsidRPr="00A44377" w:rsidRDefault="00D70CF5" w:rsidP="009C49FF">
            <w:pPr>
              <w:rPr>
                <w:rFonts w:eastAsia="SimSun"/>
                <w:bCs/>
                <w:iCs/>
                <w:sz w:val="20"/>
                <w:szCs w:val="20"/>
                <w:lang w:eastAsia="zh-CN"/>
              </w:rPr>
            </w:pPr>
            <w:r w:rsidRPr="00A44377">
              <w:rPr>
                <w:rFonts w:eastAsia="SimSun"/>
                <w:bCs/>
                <w:iCs/>
                <w:sz w:val="20"/>
                <w:szCs w:val="20"/>
                <w:lang w:eastAsia="zh-CN"/>
              </w:rPr>
              <w:t>îndeplinite de aceştia</w:t>
            </w:r>
          </w:p>
        </w:tc>
        <w:tc>
          <w:tcPr>
            <w:tcW w:w="5529" w:type="dxa"/>
            <w:shd w:val="clear" w:color="auto" w:fill="auto"/>
          </w:tcPr>
          <w:p w14:paraId="1A8EDF96" w14:textId="77777777" w:rsidR="00D70CF5" w:rsidRPr="00A44377" w:rsidRDefault="00D70CF5" w:rsidP="009C49FF">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nr.16</w:t>
            </w:r>
          </w:p>
          <w:p w14:paraId="7624414D" w14:textId="77777777" w:rsidR="00D70CF5" w:rsidRPr="00A44377" w:rsidRDefault="00D70CF5" w:rsidP="009C49FF">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67EA0F92" w14:textId="77777777" w:rsidR="00D70CF5" w:rsidRPr="00A44377" w:rsidRDefault="00D70CF5" w:rsidP="009C49FF">
            <w:pPr>
              <w:tabs>
                <w:tab w:val="left" w:pos="612"/>
              </w:tabs>
              <w:spacing w:before="100" w:after="100"/>
              <w:jc w:val="center"/>
              <w:rPr>
                <w:b/>
                <w:color w:val="000000"/>
                <w:sz w:val="20"/>
                <w:szCs w:val="20"/>
              </w:rPr>
            </w:pPr>
          </w:p>
        </w:tc>
        <w:tc>
          <w:tcPr>
            <w:tcW w:w="1382" w:type="dxa"/>
            <w:shd w:val="clear" w:color="auto" w:fill="auto"/>
          </w:tcPr>
          <w:p w14:paraId="196443C3" w14:textId="77777777" w:rsidR="00D70CF5" w:rsidRDefault="00D70CF5" w:rsidP="009C49FF">
            <w:r w:rsidRPr="00E16A5A">
              <w:rPr>
                <w:b/>
                <w:color w:val="000000"/>
                <w:sz w:val="20"/>
                <w:szCs w:val="20"/>
              </w:rPr>
              <w:t>Obligatoriu</w:t>
            </w:r>
            <w:r w:rsidRPr="00E16A5A">
              <w:rPr>
                <w:b/>
                <w:iCs/>
                <w:sz w:val="20"/>
                <w:szCs w:val="20"/>
              </w:rPr>
              <w:t xml:space="preserve"> </w:t>
            </w:r>
          </w:p>
        </w:tc>
      </w:tr>
      <w:tr w:rsidR="00D70CF5" w:rsidRPr="00A44377" w14:paraId="68F093E4" w14:textId="77777777" w:rsidTr="009C49FF">
        <w:tc>
          <w:tcPr>
            <w:tcW w:w="829" w:type="dxa"/>
            <w:shd w:val="clear" w:color="auto" w:fill="auto"/>
          </w:tcPr>
          <w:p w14:paraId="238B779C" w14:textId="77777777" w:rsidR="00D70CF5" w:rsidRPr="00A44377" w:rsidRDefault="00D70CF5" w:rsidP="009C49FF">
            <w:pPr>
              <w:tabs>
                <w:tab w:val="left" w:pos="612"/>
              </w:tabs>
              <w:spacing w:before="100" w:after="100"/>
              <w:rPr>
                <w:b/>
                <w:iCs/>
                <w:sz w:val="20"/>
                <w:szCs w:val="20"/>
              </w:rPr>
            </w:pPr>
            <w:r>
              <w:rPr>
                <w:b/>
                <w:iCs/>
                <w:sz w:val="20"/>
                <w:szCs w:val="20"/>
              </w:rPr>
              <w:t>12</w:t>
            </w:r>
          </w:p>
        </w:tc>
        <w:tc>
          <w:tcPr>
            <w:tcW w:w="2114" w:type="dxa"/>
            <w:shd w:val="clear" w:color="auto" w:fill="auto"/>
          </w:tcPr>
          <w:p w14:paraId="38786434" w14:textId="77777777" w:rsidR="00D70CF5" w:rsidRPr="00A44377" w:rsidRDefault="00D70CF5" w:rsidP="009C49FF">
            <w:pPr>
              <w:pStyle w:val="a7"/>
              <w:tabs>
                <w:tab w:val="left" w:pos="567"/>
              </w:tabs>
              <w:rPr>
                <w:rFonts w:eastAsia="SimSun"/>
                <w:bCs/>
                <w:iCs/>
                <w:lang w:val="en-US" w:eastAsia="zh-CN"/>
              </w:rPr>
            </w:pPr>
            <w:r w:rsidRPr="00A34E26">
              <w:rPr>
                <w:lang w:val="en-US"/>
              </w:rPr>
              <w:t>Informaţii privind asocierea</w:t>
            </w:r>
            <w:r>
              <w:rPr>
                <w:lang w:val="en-US"/>
              </w:rPr>
              <w:t xml:space="preserve"> </w:t>
            </w:r>
            <w:r w:rsidRPr="00A34E26">
              <w:rPr>
                <w:lang w:val="en-US"/>
              </w:rPr>
              <w:t>în vederea participării la procedura de atribuirea executării obiectivului de investiție</w:t>
            </w:r>
          </w:p>
        </w:tc>
        <w:tc>
          <w:tcPr>
            <w:tcW w:w="5529" w:type="dxa"/>
            <w:shd w:val="clear" w:color="auto" w:fill="auto"/>
          </w:tcPr>
          <w:p w14:paraId="7DA8F222" w14:textId="77777777" w:rsidR="00D70CF5" w:rsidRPr="00A44377" w:rsidRDefault="00D70CF5" w:rsidP="009C49FF">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nr.17</w:t>
            </w:r>
          </w:p>
          <w:p w14:paraId="555DFAFC" w14:textId="77777777" w:rsidR="00D70CF5" w:rsidRPr="00A44377" w:rsidRDefault="00D70CF5" w:rsidP="009C49FF">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11728053" w14:textId="77777777" w:rsidR="00D70CF5" w:rsidRPr="00A44377" w:rsidRDefault="00D70CF5" w:rsidP="009C49FF">
            <w:pPr>
              <w:tabs>
                <w:tab w:val="left" w:pos="612"/>
              </w:tabs>
              <w:spacing w:before="100" w:after="100"/>
              <w:jc w:val="center"/>
              <w:rPr>
                <w:b/>
                <w:color w:val="000000"/>
                <w:sz w:val="20"/>
                <w:szCs w:val="20"/>
              </w:rPr>
            </w:pPr>
          </w:p>
        </w:tc>
        <w:tc>
          <w:tcPr>
            <w:tcW w:w="1382" w:type="dxa"/>
            <w:shd w:val="clear" w:color="auto" w:fill="auto"/>
          </w:tcPr>
          <w:p w14:paraId="70B19D68" w14:textId="77777777" w:rsidR="00D70CF5" w:rsidRPr="00A44377" w:rsidRDefault="00D70CF5" w:rsidP="009C49FF">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D70CF5" w:rsidRPr="00A44377" w14:paraId="727A33D3" w14:textId="77777777" w:rsidTr="009C49FF">
        <w:tc>
          <w:tcPr>
            <w:tcW w:w="829" w:type="dxa"/>
            <w:shd w:val="clear" w:color="auto" w:fill="auto"/>
          </w:tcPr>
          <w:p w14:paraId="70668E6E" w14:textId="77777777" w:rsidR="00D70CF5" w:rsidRPr="00A44377" w:rsidRDefault="00D70CF5" w:rsidP="009C49FF">
            <w:pPr>
              <w:tabs>
                <w:tab w:val="left" w:pos="612"/>
              </w:tabs>
              <w:spacing w:before="100" w:after="100"/>
              <w:rPr>
                <w:b/>
                <w:iCs/>
                <w:sz w:val="20"/>
                <w:szCs w:val="20"/>
              </w:rPr>
            </w:pPr>
            <w:r>
              <w:rPr>
                <w:b/>
                <w:iCs/>
                <w:sz w:val="20"/>
                <w:szCs w:val="20"/>
              </w:rPr>
              <w:t>13</w:t>
            </w:r>
          </w:p>
        </w:tc>
        <w:tc>
          <w:tcPr>
            <w:tcW w:w="2114" w:type="dxa"/>
            <w:shd w:val="clear" w:color="auto" w:fill="auto"/>
          </w:tcPr>
          <w:p w14:paraId="297314CA" w14:textId="77777777" w:rsidR="00D70CF5" w:rsidRPr="00A44377" w:rsidRDefault="00D70CF5" w:rsidP="009C49FF">
            <w:pPr>
              <w:spacing w:before="72"/>
              <w:rPr>
                <w:b/>
                <w:color w:val="000000"/>
                <w:w w:val="90"/>
                <w:sz w:val="20"/>
                <w:szCs w:val="20"/>
              </w:rPr>
            </w:pPr>
            <w:r w:rsidRPr="00A44377">
              <w:rPr>
                <w:b/>
                <w:color w:val="000000"/>
                <w:w w:val="90"/>
                <w:sz w:val="20"/>
                <w:szCs w:val="20"/>
              </w:rPr>
              <w:t xml:space="preserve">AVIZ </w:t>
            </w:r>
            <w:r w:rsidRPr="00A44377">
              <w:rPr>
                <w:rFonts w:eastAsia="PMingLiU"/>
                <w:sz w:val="20"/>
                <w:szCs w:val="20"/>
                <w:lang w:eastAsia="zh-CN"/>
              </w:rPr>
              <w:t>pentru participare la licitațiile publice de lucrări din domeniul construcțiilor și instalațiilor</w:t>
            </w:r>
          </w:p>
          <w:p w14:paraId="3EF14267" w14:textId="77777777" w:rsidR="00D70CF5" w:rsidRPr="00A44377" w:rsidRDefault="00D70CF5" w:rsidP="009C49FF">
            <w:pPr>
              <w:pStyle w:val="a7"/>
              <w:tabs>
                <w:tab w:val="left" w:pos="567"/>
              </w:tabs>
              <w:rPr>
                <w:b/>
                <w:lang w:val="en-US"/>
              </w:rPr>
            </w:pPr>
          </w:p>
        </w:tc>
        <w:tc>
          <w:tcPr>
            <w:tcW w:w="5529" w:type="dxa"/>
            <w:shd w:val="clear" w:color="auto" w:fill="auto"/>
          </w:tcPr>
          <w:p w14:paraId="488D4C06" w14:textId="77777777" w:rsidR="00D70CF5" w:rsidRPr="00A44377" w:rsidRDefault="00D70CF5" w:rsidP="009C49FF">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nr.22</w:t>
            </w:r>
          </w:p>
          <w:p w14:paraId="6FAA5D84" w14:textId="77777777" w:rsidR="00D70CF5" w:rsidRPr="00A44377" w:rsidRDefault="00D70CF5" w:rsidP="009C49FF">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75D27AE6" w14:textId="77777777" w:rsidR="00D70CF5" w:rsidRPr="00A44377" w:rsidRDefault="00D70CF5" w:rsidP="009C49FF">
            <w:pPr>
              <w:tabs>
                <w:tab w:val="left" w:pos="612"/>
              </w:tabs>
              <w:spacing w:before="100" w:after="100"/>
              <w:jc w:val="center"/>
              <w:rPr>
                <w:b/>
                <w:color w:val="000000"/>
                <w:sz w:val="20"/>
                <w:szCs w:val="20"/>
              </w:rPr>
            </w:pPr>
          </w:p>
        </w:tc>
        <w:tc>
          <w:tcPr>
            <w:tcW w:w="1382" w:type="dxa"/>
            <w:shd w:val="clear" w:color="auto" w:fill="auto"/>
          </w:tcPr>
          <w:p w14:paraId="26C1C39D" w14:textId="77777777" w:rsidR="00D70CF5" w:rsidRPr="00A44377" w:rsidRDefault="00D70CF5" w:rsidP="009C49FF">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D70CF5" w:rsidRPr="00A44377" w14:paraId="6FE668EE" w14:textId="77777777" w:rsidTr="009C49FF">
        <w:tc>
          <w:tcPr>
            <w:tcW w:w="829" w:type="dxa"/>
            <w:shd w:val="clear" w:color="auto" w:fill="auto"/>
          </w:tcPr>
          <w:p w14:paraId="55232508" w14:textId="77777777" w:rsidR="00D70CF5" w:rsidRPr="00A44377" w:rsidRDefault="00D70CF5" w:rsidP="009C49FF">
            <w:pPr>
              <w:tabs>
                <w:tab w:val="left" w:pos="612"/>
              </w:tabs>
              <w:spacing w:before="100" w:after="100"/>
              <w:rPr>
                <w:b/>
                <w:iCs/>
                <w:sz w:val="20"/>
                <w:szCs w:val="20"/>
              </w:rPr>
            </w:pPr>
            <w:r>
              <w:rPr>
                <w:b/>
                <w:iCs/>
                <w:sz w:val="20"/>
                <w:szCs w:val="20"/>
              </w:rPr>
              <w:t>14</w:t>
            </w:r>
          </w:p>
        </w:tc>
        <w:tc>
          <w:tcPr>
            <w:tcW w:w="2114" w:type="dxa"/>
            <w:shd w:val="clear" w:color="auto" w:fill="auto"/>
          </w:tcPr>
          <w:p w14:paraId="405075A7" w14:textId="77777777" w:rsidR="00D70CF5" w:rsidRDefault="00D70CF5" w:rsidP="009C49FF">
            <w:pPr>
              <w:tabs>
                <w:tab w:val="left" w:pos="612"/>
              </w:tabs>
              <w:spacing w:before="100" w:after="100"/>
              <w:rPr>
                <w:iCs/>
                <w:sz w:val="20"/>
                <w:szCs w:val="20"/>
              </w:rPr>
            </w:pPr>
            <w:r w:rsidRPr="00A44377">
              <w:rPr>
                <w:iCs/>
                <w:sz w:val="20"/>
                <w:szCs w:val="20"/>
              </w:rPr>
              <w:t>Certificat privind lipsa datoriilor la bugetul public național</w:t>
            </w:r>
          </w:p>
          <w:p w14:paraId="69BE6806" w14:textId="77777777" w:rsidR="00D70CF5" w:rsidRPr="00A44377" w:rsidRDefault="00D70CF5" w:rsidP="009C49FF">
            <w:pPr>
              <w:tabs>
                <w:tab w:val="left" w:pos="612"/>
              </w:tabs>
              <w:spacing w:before="100" w:after="100"/>
              <w:rPr>
                <w:iCs/>
                <w:sz w:val="20"/>
                <w:szCs w:val="20"/>
              </w:rPr>
            </w:pPr>
            <w:r>
              <w:rPr>
                <w:iCs/>
                <w:sz w:val="20"/>
                <w:szCs w:val="20"/>
              </w:rPr>
              <w:t>mcabinet.gov.md</w:t>
            </w:r>
          </w:p>
        </w:tc>
        <w:tc>
          <w:tcPr>
            <w:tcW w:w="5529" w:type="dxa"/>
            <w:shd w:val="clear" w:color="auto" w:fill="auto"/>
          </w:tcPr>
          <w:p w14:paraId="48A99EA6" w14:textId="77777777" w:rsidR="00D70CF5" w:rsidRPr="00CE086D" w:rsidRDefault="00D70CF5" w:rsidP="009C49FF">
            <w:pPr>
              <w:tabs>
                <w:tab w:val="left" w:pos="612"/>
              </w:tabs>
              <w:spacing w:before="100" w:after="100"/>
              <w:rPr>
                <w:b/>
                <w:iCs/>
                <w:sz w:val="20"/>
                <w:szCs w:val="20"/>
              </w:rPr>
            </w:pPr>
            <w:r w:rsidRPr="00CE086D">
              <w:rPr>
                <w:b/>
                <w:iCs/>
                <w:sz w:val="20"/>
                <w:szCs w:val="20"/>
              </w:rPr>
              <w:t>Eliberat din cabinetul personal al contribuabilului https://mcabinet.gov.md/</w:t>
            </w:r>
          </w:p>
          <w:p w14:paraId="2E38126F" w14:textId="77777777" w:rsidR="00D70CF5" w:rsidRPr="00A44377" w:rsidRDefault="00D70CF5" w:rsidP="009C49FF">
            <w:pPr>
              <w:tabs>
                <w:tab w:val="left" w:pos="612"/>
              </w:tabs>
              <w:spacing w:before="100" w:after="100"/>
              <w:rPr>
                <w:iCs/>
                <w:sz w:val="20"/>
                <w:szCs w:val="20"/>
              </w:rPr>
            </w:pPr>
            <w:r w:rsidRPr="00A44377">
              <w:rPr>
                <w:i/>
                <w:color w:val="000000"/>
                <w:sz w:val="20"/>
                <w:szCs w:val="20"/>
              </w:rPr>
              <w:t>Original sau copie - confirmat prin aplicarea semnăturii electronice a ofertantului</w:t>
            </w:r>
          </w:p>
        </w:tc>
        <w:tc>
          <w:tcPr>
            <w:tcW w:w="1382" w:type="dxa"/>
            <w:shd w:val="clear" w:color="auto" w:fill="auto"/>
          </w:tcPr>
          <w:p w14:paraId="3827F4C8" w14:textId="77777777" w:rsidR="00D70CF5" w:rsidRPr="00A44377" w:rsidRDefault="00D70CF5" w:rsidP="009C49FF">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D70CF5" w:rsidRPr="00A44377" w14:paraId="3F54589B" w14:textId="77777777" w:rsidTr="009C49FF">
        <w:tc>
          <w:tcPr>
            <w:tcW w:w="829" w:type="dxa"/>
            <w:shd w:val="clear" w:color="auto" w:fill="auto"/>
          </w:tcPr>
          <w:p w14:paraId="75546F37" w14:textId="77777777" w:rsidR="00D70CF5" w:rsidRPr="00A44377" w:rsidRDefault="00D70CF5" w:rsidP="009C49FF">
            <w:pPr>
              <w:pStyle w:val="a"/>
              <w:tabs>
                <w:tab w:val="left" w:pos="612"/>
              </w:tabs>
              <w:spacing w:before="100" w:after="100"/>
              <w:ind w:left="0"/>
              <w:rPr>
                <w:b/>
                <w:iCs/>
                <w:lang w:val="ro-RO"/>
              </w:rPr>
            </w:pPr>
            <w:r>
              <w:rPr>
                <w:b/>
                <w:iCs/>
                <w:lang w:val="ro-RO"/>
              </w:rPr>
              <w:t>15</w:t>
            </w:r>
          </w:p>
        </w:tc>
        <w:tc>
          <w:tcPr>
            <w:tcW w:w="2114" w:type="dxa"/>
            <w:shd w:val="clear" w:color="auto" w:fill="auto"/>
          </w:tcPr>
          <w:p w14:paraId="433B7B74" w14:textId="77777777" w:rsidR="00D70CF5" w:rsidRPr="00A44377" w:rsidRDefault="00D70CF5" w:rsidP="009C49FF">
            <w:pPr>
              <w:tabs>
                <w:tab w:val="left" w:pos="612"/>
              </w:tabs>
              <w:spacing w:before="100" w:after="100"/>
              <w:rPr>
                <w:iCs/>
                <w:sz w:val="20"/>
                <w:szCs w:val="20"/>
              </w:rPr>
            </w:pPr>
            <w:r w:rsidRPr="00A44377">
              <w:rPr>
                <w:iCs/>
                <w:sz w:val="20"/>
                <w:szCs w:val="20"/>
              </w:rPr>
              <w:t>Certificat de atestare tehnică profesională a dirigintelui de șantier</w:t>
            </w:r>
          </w:p>
        </w:tc>
        <w:tc>
          <w:tcPr>
            <w:tcW w:w="5529" w:type="dxa"/>
            <w:shd w:val="clear" w:color="auto" w:fill="auto"/>
          </w:tcPr>
          <w:p w14:paraId="5BFBEF53" w14:textId="77777777" w:rsidR="00D70CF5" w:rsidRPr="00A44377" w:rsidRDefault="00D70CF5" w:rsidP="009C49FF">
            <w:pPr>
              <w:tabs>
                <w:tab w:val="left" w:pos="612"/>
              </w:tabs>
              <w:spacing w:before="100" w:after="60"/>
              <w:rPr>
                <w:iCs/>
                <w:sz w:val="20"/>
                <w:szCs w:val="20"/>
              </w:rPr>
            </w:pPr>
            <w:r w:rsidRPr="00A44377">
              <w:rPr>
                <w:i/>
                <w:color w:val="000000"/>
                <w:sz w:val="20"/>
                <w:szCs w:val="20"/>
              </w:rPr>
              <w:t>copie - confirmat prin aplicarea semnăturii electronice a ofertantului</w:t>
            </w:r>
          </w:p>
        </w:tc>
        <w:tc>
          <w:tcPr>
            <w:tcW w:w="1382" w:type="dxa"/>
            <w:shd w:val="clear" w:color="auto" w:fill="auto"/>
          </w:tcPr>
          <w:p w14:paraId="6B19295A" w14:textId="77777777" w:rsidR="00D70CF5" w:rsidRPr="00A44377" w:rsidRDefault="00D70CF5" w:rsidP="009C49FF">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D70CF5" w:rsidRPr="00A44377" w14:paraId="79DDCDE3" w14:textId="77777777" w:rsidTr="009C49FF">
        <w:tc>
          <w:tcPr>
            <w:tcW w:w="9854" w:type="dxa"/>
            <w:gridSpan w:val="4"/>
            <w:shd w:val="clear" w:color="auto" w:fill="auto"/>
          </w:tcPr>
          <w:p w14:paraId="21D81657" w14:textId="77777777" w:rsidR="00D70CF5" w:rsidRPr="00A44377" w:rsidRDefault="00D70CF5" w:rsidP="009C49FF">
            <w:pPr>
              <w:pStyle w:val="af2"/>
              <w:rPr>
                <w:i/>
                <w:color w:val="000000"/>
                <w:sz w:val="20"/>
                <w:szCs w:val="20"/>
                <w:highlight w:val="yellow"/>
                <w:lang w:val="en-US"/>
              </w:rPr>
            </w:pPr>
            <w:r w:rsidRPr="00A44377">
              <w:rPr>
                <w:b/>
                <w:i/>
                <w:color w:val="000000"/>
                <w:sz w:val="20"/>
                <w:szCs w:val="20"/>
                <w:highlight w:val="yellow"/>
                <w:lang w:val="en-US"/>
              </w:rPr>
              <w:t>Notă</w:t>
            </w:r>
            <w:r w:rsidRPr="00A44377">
              <w:rPr>
                <w:i/>
                <w:color w:val="000000"/>
                <w:sz w:val="20"/>
                <w:szCs w:val="20"/>
                <w:highlight w:val="yellow"/>
                <w:lang w:val="en-US"/>
              </w:rPr>
              <w:t xml:space="preserve">: În cazul în care documentele ofertelor nu vor avea aplicată semnătura electronică, acestea vor fi respinse, în conformitate cu Lege nr 131 </w:t>
            </w:r>
            <w:proofErr w:type="gramStart"/>
            <w:r w:rsidRPr="00A44377">
              <w:rPr>
                <w:i/>
                <w:color w:val="000000"/>
                <w:sz w:val="20"/>
                <w:szCs w:val="20"/>
                <w:highlight w:val="yellow"/>
                <w:lang w:val="en-US"/>
              </w:rPr>
              <w:t>din ,</w:t>
            </w:r>
            <w:proofErr w:type="gramEnd"/>
            <w:r w:rsidRPr="00A44377">
              <w:rPr>
                <w:i/>
                <w:color w:val="000000"/>
                <w:sz w:val="20"/>
                <w:szCs w:val="20"/>
                <w:highlight w:val="yellow"/>
                <w:lang w:val="en-US"/>
              </w:rPr>
              <w:t xml:space="preserve">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5B49F1DE" w14:textId="77777777" w:rsidR="00017CA5" w:rsidRDefault="00017CA5" w:rsidP="000C5DFB">
      <w:pPr>
        <w:jc w:val="right"/>
        <w:rPr>
          <w:noProof w:val="0"/>
        </w:rPr>
      </w:pPr>
    </w:p>
    <w:p w14:paraId="23285727" w14:textId="77777777" w:rsidR="00FC712E" w:rsidRDefault="00FC712E" w:rsidP="000C5DFB">
      <w:pPr>
        <w:jc w:val="right"/>
        <w:rPr>
          <w:noProof w:val="0"/>
        </w:rPr>
      </w:pPr>
    </w:p>
    <w:p w14:paraId="4765D9CC" w14:textId="77777777" w:rsidR="00F32356" w:rsidRDefault="00F32356" w:rsidP="000C5DFB">
      <w:pPr>
        <w:jc w:val="right"/>
        <w:rPr>
          <w:noProof w:val="0"/>
        </w:rPr>
      </w:pPr>
    </w:p>
    <w:p w14:paraId="2961376F" w14:textId="77777777" w:rsidR="00F32356" w:rsidRDefault="00F32356" w:rsidP="000C5DFB">
      <w:pPr>
        <w:jc w:val="right"/>
        <w:rPr>
          <w:noProof w:val="0"/>
        </w:rPr>
      </w:pPr>
    </w:p>
    <w:p w14:paraId="11986C60" w14:textId="77777777" w:rsidR="00F32356" w:rsidRDefault="00F32356" w:rsidP="000C5DFB">
      <w:pPr>
        <w:jc w:val="right"/>
        <w:rPr>
          <w:noProof w:val="0"/>
        </w:rPr>
      </w:pPr>
    </w:p>
    <w:p w14:paraId="1F826A8E" w14:textId="77777777" w:rsidR="00F32356" w:rsidRDefault="00F32356" w:rsidP="000C5DFB">
      <w:pPr>
        <w:jc w:val="right"/>
        <w:rPr>
          <w:noProof w:val="0"/>
        </w:rPr>
      </w:pPr>
    </w:p>
    <w:p w14:paraId="693E8E98" w14:textId="77777777" w:rsidR="00F32356" w:rsidRDefault="00F32356" w:rsidP="000C5DFB">
      <w:pPr>
        <w:jc w:val="right"/>
        <w:rPr>
          <w:noProof w:val="0"/>
        </w:rPr>
      </w:pPr>
    </w:p>
    <w:p w14:paraId="1FF14239" w14:textId="77777777" w:rsidR="00F32356" w:rsidRDefault="00F32356" w:rsidP="000C5DFB">
      <w:pPr>
        <w:jc w:val="right"/>
        <w:rPr>
          <w:noProof w:val="0"/>
        </w:rPr>
      </w:pPr>
    </w:p>
    <w:p w14:paraId="058658DB" w14:textId="77777777" w:rsidR="00F32356" w:rsidRDefault="00F32356" w:rsidP="000C5DFB">
      <w:pPr>
        <w:jc w:val="right"/>
        <w:rPr>
          <w:noProof w:val="0"/>
        </w:rPr>
      </w:pPr>
    </w:p>
    <w:p w14:paraId="0E0B7C5D" w14:textId="77777777" w:rsidR="00F32356" w:rsidRDefault="00F32356" w:rsidP="000C5DFB">
      <w:pPr>
        <w:jc w:val="right"/>
        <w:rPr>
          <w:noProof w:val="0"/>
        </w:rPr>
      </w:pPr>
    </w:p>
    <w:p w14:paraId="69AEB51A" w14:textId="77777777" w:rsidR="00F32356" w:rsidRDefault="00F32356" w:rsidP="000C5DFB">
      <w:pPr>
        <w:jc w:val="right"/>
        <w:rPr>
          <w:noProof w:val="0"/>
        </w:rPr>
      </w:pPr>
    </w:p>
    <w:p w14:paraId="6E66A4EC" w14:textId="77777777" w:rsidR="00F32356" w:rsidRDefault="00F32356" w:rsidP="000C5DFB">
      <w:pPr>
        <w:jc w:val="right"/>
        <w:rPr>
          <w:noProof w:val="0"/>
        </w:rPr>
      </w:pPr>
    </w:p>
    <w:p w14:paraId="72D1E2F3" w14:textId="77777777" w:rsidR="00F32356" w:rsidRDefault="00F32356" w:rsidP="000C5DFB">
      <w:pPr>
        <w:jc w:val="right"/>
        <w:rPr>
          <w:noProof w:val="0"/>
        </w:rPr>
      </w:pPr>
    </w:p>
    <w:p w14:paraId="78FC6FCC" w14:textId="77777777" w:rsidR="00F32356" w:rsidRDefault="00F32356" w:rsidP="000C5DFB">
      <w:pPr>
        <w:jc w:val="right"/>
        <w:rPr>
          <w:noProof w:val="0"/>
        </w:rPr>
      </w:pPr>
    </w:p>
    <w:p w14:paraId="0759D821" w14:textId="77777777" w:rsidR="00F32356" w:rsidRDefault="00F32356" w:rsidP="000C5DFB">
      <w:pPr>
        <w:jc w:val="right"/>
        <w:rPr>
          <w:noProof w:val="0"/>
        </w:rPr>
      </w:pPr>
    </w:p>
    <w:p w14:paraId="1CC51693" w14:textId="77777777" w:rsidR="00F32356" w:rsidRDefault="00F32356" w:rsidP="000C5DFB">
      <w:pPr>
        <w:jc w:val="right"/>
        <w:rPr>
          <w:noProof w:val="0"/>
        </w:rPr>
      </w:pPr>
    </w:p>
    <w:p w14:paraId="4FFFBBCD" w14:textId="77777777" w:rsidR="00F32356" w:rsidRDefault="00F32356" w:rsidP="000C5DFB">
      <w:pPr>
        <w:jc w:val="right"/>
        <w:rPr>
          <w:noProof w:val="0"/>
        </w:rPr>
      </w:pPr>
    </w:p>
    <w:p w14:paraId="20D47C5E" w14:textId="77777777" w:rsidR="00F32356" w:rsidRDefault="00F32356" w:rsidP="000C5DFB">
      <w:pPr>
        <w:jc w:val="right"/>
        <w:rPr>
          <w:noProof w:val="0"/>
        </w:rPr>
      </w:pPr>
    </w:p>
    <w:p w14:paraId="12B3F446" w14:textId="77777777" w:rsidR="00F32356" w:rsidRDefault="00F32356" w:rsidP="000C5DFB">
      <w:pPr>
        <w:jc w:val="right"/>
        <w:rPr>
          <w:noProof w:val="0"/>
        </w:rPr>
      </w:pPr>
    </w:p>
    <w:p w14:paraId="1CAED7E8" w14:textId="77777777" w:rsidR="00F32356" w:rsidRDefault="00F32356" w:rsidP="000C5DFB">
      <w:pPr>
        <w:jc w:val="right"/>
        <w:rPr>
          <w:noProof w:val="0"/>
        </w:rPr>
      </w:pPr>
    </w:p>
    <w:p w14:paraId="7A9D94C7" w14:textId="77777777" w:rsidR="00F32356" w:rsidRDefault="00F32356"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5500490B"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564FD3">
              <w:rPr>
                <w:b/>
              </w:rPr>
              <w:t xml:space="preserve"> </w:t>
            </w:r>
            <w:r w:rsidR="004E2CF8">
              <w:rPr>
                <w:b/>
              </w:rPr>
              <w:t>COP</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17328E3" w14:textId="5C5D9B6F" w:rsidR="00460653" w:rsidRPr="00FF430B" w:rsidRDefault="00460653" w:rsidP="00385C85">
            <w:pPr>
              <w:tabs>
                <w:tab w:val="left" w:pos="567"/>
                <w:tab w:val="right" w:pos="9531"/>
              </w:tabs>
              <w:jc w:val="both"/>
            </w:pPr>
            <w:r w:rsidRPr="00564FD3">
              <w:rPr>
                <w:lang w:val="en-US"/>
              </w:rPr>
              <w:t>Prezentul contract este încheiat în urma procedurii de achiziție nr. ________________ din data___________________,</w:t>
            </w:r>
            <w:r w:rsidR="00564FD3" w:rsidRPr="00583905">
              <w:rPr>
                <w:b/>
                <w:bCs/>
                <w:i/>
                <w:lang w:val="en-US"/>
              </w:rPr>
              <w:t xml:space="preserve"> </w:t>
            </w:r>
            <w:r w:rsidR="00D70CF5" w:rsidRPr="00ED6831">
              <w:rPr>
                <w:b/>
                <w:sz w:val="22"/>
                <w:szCs w:val="22"/>
              </w:rPr>
              <w:t>Reabilitarea unei porțiuni de drum strada Miorița (perimetrul str-lor. Sf.Maria-Ghioceilor) com. Stăuceni, mun. Chișinău</w:t>
            </w:r>
            <w:r w:rsidR="00EB7FAD">
              <w:rPr>
                <w:b/>
                <w:sz w:val="22"/>
                <w:szCs w:val="22"/>
              </w:rPr>
              <w:t xml:space="preserve"> </w:t>
            </w:r>
            <w:r w:rsidR="00564FD3" w:rsidRPr="00FC712E">
              <w:rPr>
                <w:sz w:val="22"/>
                <w:szCs w:val="22"/>
              </w:rPr>
              <w:t>, cu sediul în Republica Moldova</w:t>
            </w:r>
            <w:r w:rsidR="00564FD3">
              <w:t>, MD-4839,</w:t>
            </w:r>
            <w:r w:rsidR="00564FD3" w:rsidRPr="00F40F38">
              <w:t xml:space="preserve"> mun. Chişinău, comuna Stăuceni, str. A. Matevici, 13, telefon/fax:</w:t>
            </w:r>
            <w:r w:rsidR="00564FD3" w:rsidRPr="0087056A">
              <w:t xml:space="preserve"> 022326976, e-mail: stauceni1842@mail.ru, reprezentat prin Primarul comunei Stăuceni dnul </w:t>
            </w:r>
            <w:r w:rsidR="00564FD3">
              <w:rPr>
                <w:b/>
              </w:rPr>
              <w:t>Alexandr VORNICU</w:t>
            </w:r>
            <w:r w:rsidR="00564FD3" w:rsidRPr="0087056A">
              <w:t>, în calitate de Beneficiar, pe de o parte</w:t>
            </w:r>
            <w:r w:rsidR="00B51B6E" w:rsidRPr="00FF430B">
              <w:t>,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564FD3" w:rsidRDefault="00460653" w:rsidP="00385C85">
            <w:pPr>
              <w:pStyle w:val="af2"/>
              <w:tabs>
                <w:tab w:val="left" w:pos="567"/>
              </w:tabs>
              <w:ind w:firstLine="0"/>
              <w:rPr>
                <w:sz w:val="20"/>
                <w:szCs w:val="20"/>
                <w:lang w:val="en-US"/>
              </w:rPr>
            </w:pPr>
            <w:proofErr w:type="gramStart"/>
            <w:r w:rsidRPr="00564FD3">
              <w:rPr>
                <w:lang w:val="en-US"/>
              </w:rPr>
              <w:t>telefon</w:t>
            </w:r>
            <w:proofErr w:type="gramEnd"/>
            <w:r w:rsidRPr="00564FD3">
              <w:rPr>
                <w:lang w:val="en-US"/>
              </w:rPr>
              <w:t>: ______________, fax: _____________,</w:t>
            </w:r>
            <w:r w:rsidR="00DF4DCF" w:rsidRPr="00564FD3">
              <w:rPr>
                <w:lang w:val="en-US"/>
              </w:rPr>
              <w:t xml:space="preserve"> </w:t>
            </w:r>
            <w:r w:rsidR="009157BF" w:rsidRPr="00564FD3">
              <w:rPr>
                <w:lang w:val="en-US"/>
              </w:rPr>
              <w:t>IDNO</w:t>
            </w:r>
            <w:r w:rsidRPr="00564FD3">
              <w:rPr>
                <w:lang w:val="en-US"/>
              </w:rPr>
              <w:t xml:space="preserve">________________ autorizat pentru activitatea în construcţii: autorizaţia nr. _______ </w:t>
            </w:r>
            <w:proofErr w:type="gramStart"/>
            <w:r w:rsidR="0016369C" w:rsidRPr="00564FD3">
              <w:rPr>
                <w:lang w:val="en-US"/>
              </w:rPr>
              <w:t>din</w:t>
            </w:r>
            <w:proofErr w:type="gramEnd"/>
            <w:r w:rsidR="0016369C" w:rsidRPr="00564FD3">
              <w:rPr>
                <w:lang w:val="en-US"/>
              </w:rPr>
              <w:t xml:space="preserve"> „</w:t>
            </w:r>
            <w:r w:rsidRPr="00564FD3">
              <w:rPr>
                <w:lang w:val="en-US"/>
              </w:rPr>
              <w:t>__”______________20__, eliberată de __________________,pe un termen de ____</w:t>
            </w:r>
            <w:r w:rsidR="0016369C" w:rsidRPr="00564FD3">
              <w:rPr>
                <w:lang w:val="en-US"/>
              </w:rPr>
              <w:t xml:space="preserve"> ani, pentru genurile de </w:t>
            </w:r>
            <w:r w:rsidRPr="00564FD3">
              <w:rPr>
                <w:lang w:val="en-US"/>
              </w:rPr>
              <w:t>activitate___________________________________,</w:t>
            </w:r>
            <w:r w:rsidR="00CD0EA7" w:rsidRPr="00564FD3">
              <w:rPr>
                <w:lang w:val="en-US"/>
              </w:rPr>
              <w:t xml:space="preserve"> reprezentat prin </w:t>
            </w:r>
            <w:r w:rsidRPr="00564FD3">
              <w:rPr>
                <w:lang w:val="en-US"/>
              </w:rPr>
              <w:t>__________________</w:t>
            </w:r>
            <w:r w:rsidR="00CD0EA7" w:rsidRPr="00564FD3">
              <w:rPr>
                <w:lang w:val="en-US"/>
              </w:rPr>
              <w:t>__________________</w:t>
            </w:r>
            <w:r w:rsidRPr="00564FD3">
              <w:rPr>
                <w:lang w:val="en-US"/>
              </w:rPr>
              <w:t>_, în calitate</w:t>
            </w:r>
            <w:r w:rsidR="00CD0EA7" w:rsidRPr="00564FD3">
              <w:rPr>
                <w:lang w:val="en-US"/>
              </w:rPr>
              <w:t xml:space="preserve"> de Antreprenor, pe de altă parte.</w:t>
            </w:r>
          </w:p>
          <w:p w14:paraId="43F2E82E" w14:textId="77777777" w:rsidR="001A5517" w:rsidRPr="00564FD3" w:rsidRDefault="00460653" w:rsidP="00385C85">
            <w:pPr>
              <w:pStyle w:val="af2"/>
              <w:tabs>
                <w:tab w:val="left" w:pos="567"/>
              </w:tabs>
              <w:ind w:firstLine="0"/>
              <w:rPr>
                <w:sz w:val="20"/>
                <w:szCs w:val="20"/>
                <w:lang w:val="en-US"/>
              </w:rPr>
            </w:pPr>
            <w:r w:rsidRPr="00564FD3">
              <w:rPr>
                <w:sz w:val="20"/>
                <w:szCs w:val="20"/>
                <w:lang w:val="en-US"/>
              </w:rPr>
              <w:t xml:space="preserve"> (numele şi</w:t>
            </w:r>
            <w:r w:rsidR="005D4B79" w:rsidRPr="00564FD3">
              <w:rPr>
                <w:sz w:val="20"/>
                <w:szCs w:val="20"/>
                <w:lang w:val="en-US"/>
              </w:rPr>
              <w:t xml:space="preserve"> </w:t>
            </w:r>
            <w:r w:rsidRPr="00564FD3">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5BCECDC6" w:rsidR="00460653" w:rsidRPr="00564FD3" w:rsidRDefault="00A156C0" w:rsidP="00196AB4">
            <w:pPr>
              <w:pStyle w:val="af2"/>
              <w:tabs>
                <w:tab w:val="left" w:pos="567"/>
              </w:tabs>
              <w:spacing w:line="276" w:lineRule="auto"/>
              <w:ind w:firstLine="0"/>
              <w:rPr>
                <w:lang w:val="en-US"/>
              </w:rPr>
            </w:pPr>
            <w:r w:rsidRPr="00564FD3">
              <w:rPr>
                <w:lang w:val="en-US"/>
              </w:rPr>
              <w:t xml:space="preserve">2.1. </w:t>
            </w:r>
            <w:r w:rsidR="00460653" w:rsidRPr="00564FD3">
              <w:rPr>
                <w:lang w:val="en-US"/>
              </w:rPr>
              <w:t xml:space="preserve">Durata de execuţie a lucrărilor contractate este de </w:t>
            </w:r>
            <w:r w:rsidR="00D70CF5">
              <w:rPr>
                <w:lang w:val="en-US"/>
              </w:rPr>
              <w:t>60</w:t>
            </w:r>
            <w:r w:rsidR="00F32356">
              <w:rPr>
                <w:lang w:val="en-US"/>
              </w:rPr>
              <w:t xml:space="preserve"> zile</w:t>
            </w:r>
            <w:r w:rsidR="004C4590">
              <w:rPr>
                <w:lang w:val="en-US"/>
              </w:rPr>
              <w:t xml:space="preserve"> </w:t>
            </w:r>
            <w:r w:rsidR="00460653" w:rsidRPr="00564FD3">
              <w:rPr>
                <w:lang w:val="en-US"/>
              </w:rPr>
              <w:t xml:space="preserve">după primirea ordinului de începere </w:t>
            </w:r>
            <w:proofErr w:type="gramStart"/>
            <w:r w:rsidR="00460653" w:rsidRPr="00564FD3">
              <w:rPr>
                <w:lang w:val="en-US"/>
              </w:rPr>
              <w:t>a</w:t>
            </w:r>
            <w:proofErr w:type="gramEnd"/>
            <w:r w:rsidR="00460653" w:rsidRPr="00564FD3">
              <w:rPr>
                <w:lang w:val="en-US"/>
              </w:rPr>
              <w:t xml:space="preserve"> execuţiei</w:t>
            </w:r>
            <w:r w:rsidR="005D4B79" w:rsidRPr="00564FD3">
              <w:rPr>
                <w:lang w:val="en-US"/>
              </w:rPr>
              <w:t xml:space="preserve"> </w:t>
            </w:r>
            <w:r w:rsidR="00460653" w:rsidRPr="00564FD3">
              <w:rPr>
                <w:lang w:val="en-US"/>
              </w:rPr>
              <w:t>şi asigurării lucrului ritmic de către beneficiar</w:t>
            </w:r>
            <w:r w:rsidR="005D4B79" w:rsidRPr="00564FD3">
              <w:rPr>
                <w:lang w:val="en-US"/>
              </w:rPr>
              <w:t>-</w:t>
            </w:r>
            <w:r w:rsidR="00460653" w:rsidRPr="00564FD3">
              <w:rPr>
                <w:lang w:val="en-US"/>
              </w:rPr>
              <w:t>ordonatorul de credite.</w:t>
            </w:r>
          </w:p>
          <w:p w14:paraId="0D18755A"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2.2. </w:t>
            </w:r>
            <w:r w:rsidR="00460653" w:rsidRPr="00564FD3">
              <w:rPr>
                <w:lang w:val="en-US"/>
              </w:rPr>
              <w:t xml:space="preserve">Graficul de execuţie a lucrărilor se va efectua conform specificaţiei din anexa </w:t>
            </w:r>
            <w:r w:rsidR="009157BF" w:rsidRPr="00564FD3">
              <w:rPr>
                <w:lang w:val="en-US"/>
              </w:rPr>
              <w:t xml:space="preserve">la </w:t>
            </w:r>
            <w:r w:rsidR="00460653" w:rsidRPr="00564FD3">
              <w:rPr>
                <w:lang w:val="en-US"/>
              </w:rPr>
              <w:t xml:space="preserve">prezentul contract. </w:t>
            </w:r>
          </w:p>
          <w:p w14:paraId="7E5AA4F4"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2.3. </w:t>
            </w:r>
            <w:r w:rsidR="00460653" w:rsidRPr="00564FD3">
              <w:rPr>
                <w:lang w:val="en-US"/>
              </w:rPr>
              <w:t xml:space="preserve">Perioada de execuţie poate fi prelungită </w:t>
            </w:r>
            <w:r w:rsidR="00EB65F6" w:rsidRPr="00564FD3">
              <w:rPr>
                <w:lang w:val="en-US"/>
              </w:rPr>
              <w:t xml:space="preserve">sau suspendată </w:t>
            </w:r>
            <w:r w:rsidR="00460653" w:rsidRPr="00564FD3">
              <w:rPr>
                <w:lang w:val="en-US"/>
              </w:rPr>
              <w:t xml:space="preserve">dacă constrângerea activităţii se </w:t>
            </w:r>
            <w:r w:rsidR="00460653" w:rsidRPr="00564FD3">
              <w:rPr>
                <w:lang w:val="en-US"/>
              </w:rPr>
              <w:lastRenderedPageBreak/>
              <w:t>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2.4. </w:t>
            </w:r>
            <w:r w:rsidR="00460653" w:rsidRPr="00564FD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2.5. </w:t>
            </w:r>
            <w:r w:rsidR="00460653" w:rsidRPr="00564FD3">
              <w:rPr>
                <w:lang w:val="en-US"/>
              </w:rPr>
              <w:t xml:space="preserve">La terminarea lucrărilor, Antreprenorul </w:t>
            </w:r>
            <w:r w:rsidR="00183D79" w:rsidRPr="00564FD3">
              <w:rPr>
                <w:lang w:val="en-US"/>
              </w:rPr>
              <w:t>va notifica Beneficiarul că su</w:t>
            </w:r>
            <w:r w:rsidR="00460653" w:rsidRPr="00564FD3">
              <w:rPr>
                <w:lang w:val="en-US"/>
              </w:rPr>
              <w:t xml:space="preserve">nt îndeplinite condiţiile de recepţie, solicitând convocarea comisiei. În baza acestei notificări, Beneficiarul va convoca comisia </w:t>
            </w:r>
            <w:proofErr w:type="gramStart"/>
            <w:r w:rsidR="00460653" w:rsidRPr="00564FD3">
              <w:rPr>
                <w:lang w:val="en-US"/>
              </w:rPr>
              <w:t>de  recepţie</w:t>
            </w:r>
            <w:proofErr w:type="gramEnd"/>
            <w:r w:rsidR="00460653" w:rsidRPr="00564FD3">
              <w:rPr>
                <w:lang w:val="en-US"/>
              </w:rPr>
              <w:t xml:space="preserv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564FD3" w:rsidRDefault="00E503F9" w:rsidP="00196AB4">
            <w:pPr>
              <w:pStyle w:val="af2"/>
              <w:tabs>
                <w:tab w:val="left" w:pos="321"/>
              </w:tabs>
              <w:spacing w:line="276" w:lineRule="auto"/>
              <w:ind w:firstLine="0"/>
              <w:rPr>
                <w:lang w:val="en-US"/>
              </w:rPr>
            </w:pPr>
            <w:r w:rsidRPr="00564FD3">
              <w:rPr>
                <w:lang w:val="en-US"/>
              </w:rPr>
              <w:t>3.2</w:t>
            </w:r>
            <w:proofErr w:type="gramStart"/>
            <w:r w:rsidR="00A156C0" w:rsidRPr="00564FD3">
              <w:rPr>
                <w:lang w:val="en-US"/>
              </w:rPr>
              <w:t>.</w:t>
            </w:r>
            <w:r w:rsidR="00460653" w:rsidRPr="00564FD3">
              <w:rPr>
                <w:lang w:val="en-US"/>
              </w:rPr>
              <w:t>Achitările</w:t>
            </w:r>
            <w:proofErr w:type="gramEnd"/>
            <w:r w:rsidR="00460653" w:rsidRPr="00564FD3">
              <w:rPr>
                <w:lang w:val="en-US"/>
              </w:rPr>
              <w:t xml:space="preserve"> vor fi efectuate prin transfer în baza facturilor fiscale, după primirea proceselor </w:t>
            </w:r>
            <w:r w:rsidR="00A156C0" w:rsidRPr="00564FD3">
              <w:rPr>
                <w:lang w:val="en-US"/>
              </w:rPr>
              <w:t>–</w:t>
            </w:r>
            <w:r w:rsidR="00460653" w:rsidRPr="00564FD3">
              <w:rPr>
                <w:lang w:val="en-US"/>
              </w:rPr>
              <w:t xml:space="preserve"> verbale de recepţie a lucrărilor executate, semnate şi</w:t>
            </w:r>
            <w:r w:rsidR="00995AF6" w:rsidRPr="00564FD3">
              <w:rPr>
                <w:lang w:val="en-US"/>
              </w:rPr>
              <w:t xml:space="preserve"> acceptate de către Beneficiar.</w:t>
            </w:r>
          </w:p>
          <w:p w14:paraId="4312716F" w14:textId="77777777" w:rsidR="00A946E0" w:rsidRPr="00564FD3" w:rsidRDefault="00A156C0" w:rsidP="00196AB4">
            <w:pPr>
              <w:pStyle w:val="af2"/>
              <w:tabs>
                <w:tab w:val="left" w:pos="37"/>
              </w:tabs>
              <w:spacing w:line="276" w:lineRule="auto"/>
              <w:ind w:firstLine="0"/>
              <w:rPr>
                <w:lang w:val="en-US"/>
              </w:rPr>
            </w:pPr>
            <w:r w:rsidRPr="00564FD3">
              <w:rPr>
                <w:lang w:val="en-US"/>
              </w:rPr>
              <w:t xml:space="preserve">3.3. </w:t>
            </w:r>
            <w:r w:rsidR="00460653" w:rsidRPr="00564FD3">
              <w:rPr>
                <w:lang w:val="en-US"/>
              </w:rPr>
              <w:t>Beneficiarul va verifica procesele</w:t>
            </w:r>
            <w:r w:rsidR="009E719D" w:rsidRPr="00564FD3">
              <w:rPr>
                <w:lang w:val="en-US"/>
              </w:rPr>
              <w:t>-</w:t>
            </w:r>
            <w:r w:rsidR="00460653" w:rsidRPr="00564FD3">
              <w:rPr>
                <w:lang w:val="en-US"/>
              </w:rPr>
              <w:t xml:space="preserve">verbale de recepție a lucrărilor executate în termen de </w:t>
            </w:r>
            <w:r w:rsidR="00684D44" w:rsidRPr="00564FD3">
              <w:rPr>
                <w:lang w:val="en-US"/>
              </w:rPr>
              <w:t>…..</w:t>
            </w:r>
            <w:r w:rsidR="00460653" w:rsidRPr="00564FD3">
              <w:rPr>
                <w:lang w:val="en-US"/>
              </w:rPr>
              <w:t xml:space="preserve"> </w:t>
            </w:r>
            <w:proofErr w:type="gramStart"/>
            <w:r w:rsidR="00460653" w:rsidRPr="00564FD3">
              <w:rPr>
                <w:lang w:val="en-US"/>
              </w:rPr>
              <w:t>zile</w:t>
            </w:r>
            <w:proofErr w:type="gramEnd"/>
            <w:r w:rsidR="00460653" w:rsidRPr="00564FD3">
              <w:rPr>
                <w:lang w:val="en-US"/>
              </w:rPr>
              <w:t xml:space="preserve"> calendaristice de la primirea acestora de la Antreprenor.</w:t>
            </w:r>
          </w:p>
          <w:p w14:paraId="3596857E" w14:textId="77777777" w:rsidR="00A946E0" w:rsidRPr="00564FD3" w:rsidRDefault="00316769" w:rsidP="00196AB4">
            <w:pPr>
              <w:pStyle w:val="af2"/>
              <w:tabs>
                <w:tab w:val="left" w:pos="37"/>
              </w:tabs>
              <w:spacing w:line="276" w:lineRule="auto"/>
              <w:ind w:firstLine="0"/>
              <w:rPr>
                <w:lang w:val="en-US"/>
              </w:rPr>
            </w:pPr>
            <w:r w:rsidRPr="00564FD3">
              <w:rPr>
                <w:lang w:val="en-US"/>
              </w:rPr>
              <w:t>3.4</w:t>
            </w:r>
            <w:r w:rsidR="00A156C0" w:rsidRPr="00564FD3">
              <w:rPr>
                <w:lang w:val="en-US"/>
              </w:rPr>
              <w:t xml:space="preserve">. </w:t>
            </w:r>
            <w:r w:rsidR="00460653" w:rsidRPr="00564FD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564FD3">
              <w:rPr>
                <w:lang w:val="en-US"/>
              </w:rPr>
              <w:t>u su</w:t>
            </w:r>
            <w:r w:rsidR="00460653" w:rsidRPr="00564FD3">
              <w:rPr>
                <w:lang w:val="en-US"/>
              </w:rPr>
              <w:t xml:space="preserve">nt în litigiu va fi plătită imediat. </w:t>
            </w:r>
          </w:p>
          <w:p w14:paraId="6A8C0844" w14:textId="77777777" w:rsidR="00E503F9" w:rsidRPr="00564FD3" w:rsidRDefault="00316769" w:rsidP="00196AB4">
            <w:pPr>
              <w:pStyle w:val="af2"/>
              <w:tabs>
                <w:tab w:val="left" w:pos="37"/>
              </w:tabs>
              <w:spacing w:line="276" w:lineRule="auto"/>
              <w:ind w:firstLine="0"/>
              <w:rPr>
                <w:lang w:val="en-US"/>
              </w:rPr>
            </w:pPr>
            <w:r w:rsidRPr="00564FD3">
              <w:rPr>
                <w:lang w:val="en-US"/>
              </w:rPr>
              <w:t>3.5</w:t>
            </w:r>
            <w:proofErr w:type="gramStart"/>
            <w:r w:rsidR="00A156C0" w:rsidRPr="00564FD3">
              <w:rPr>
                <w:lang w:val="en-US"/>
              </w:rPr>
              <w:t>.</w:t>
            </w:r>
            <w:r w:rsidR="00460653" w:rsidRPr="00564FD3">
              <w:rPr>
                <w:lang w:val="en-US"/>
              </w:rPr>
              <w:t>Lucrările</w:t>
            </w:r>
            <w:proofErr w:type="gramEnd"/>
            <w:r w:rsidR="00460653" w:rsidRPr="00564FD3">
              <w:rPr>
                <w:lang w:val="en-US"/>
              </w:rPr>
              <w:t xml:space="preserve"> nu </w:t>
            </w:r>
            <w:r w:rsidR="00183D79" w:rsidRPr="00564FD3">
              <w:rPr>
                <w:lang w:val="en-US"/>
              </w:rPr>
              <w:t>vor fi considerate finalizate pâ</w:t>
            </w:r>
            <w:r w:rsidR="00460653" w:rsidRPr="00564FD3">
              <w:rPr>
                <w:lang w:val="en-US"/>
              </w:rPr>
              <w:t>nă</w:t>
            </w:r>
            <w:r w:rsidR="00183D79" w:rsidRPr="00564FD3">
              <w:rPr>
                <w:lang w:val="en-US"/>
              </w:rPr>
              <w:t xml:space="preserve"> câ</w:t>
            </w:r>
            <w:r w:rsidR="00460653" w:rsidRPr="00564FD3">
              <w:rPr>
                <w:lang w:val="en-US"/>
              </w:rPr>
              <w:t xml:space="preserve">nd procesul-verbal de recepţie la terminarea lucrărilor  nu va fi semnat de comisia de recepţie, care confirmă că lucrările au fost executate </w:t>
            </w:r>
            <w:r w:rsidR="00A946E0" w:rsidRPr="00564FD3">
              <w:rPr>
                <w:lang w:val="en-US"/>
              </w:rPr>
              <w:t>conform contractului.</w:t>
            </w:r>
          </w:p>
          <w:p w14:paraId="1925FC36" w14:textId="77777777" w:rsidR="00267805" w:rsidRPr="00564FD3" w:rsidRDefault="00316769" w:rsidP="00A101F6">
            <w:pPr>
              <w:pStyle w:val="af2"/>
              <w:tabs>
                <w:tab w:val="left" w:pos="37"/>
              </w:tabs>
              <w:spacing w:line="276" w:lineRule="auto"/>
              <w:ind w:firstLine="0"/>
              <w:rPr>
                <w:lang w:val="en-US"/>
              </w:rPr>
            </w:pPr>
            <w:r w:rsidRPr="00564FD3">
              <w:rPr>
                <w:lang w:val="en-US"/>
              </w:rPr>
              <w:t>3.6</w:t>
            </w:r>
            <w:proofErr w:type="gramStart"/>
            <w:r w:rsidR="00A227F2" w:rsidRPr="00564FD3">
              <w:rPr>
                <w:lang w:val="en-US"/>
              </w:rPr>
              <w:t>.Garanţia</w:t>
            </w:r>
            <w:proofErr w:type="gramEnd"/>
            <w:r w:rsidR="00A227F2" w:rsidRPr="00564FD3">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564FD3">
              <w:rPr>
                <w:lang w:val="en-US"/>
              </w:rPr>
              <w:t xml:space="preserve"> </w:t>
            </w:r>
            <w:r w:rsidR="00EB65F6" w:rsidRPr="00564FD3">
              <w:rPr>
                <w:lang w:val="en-US"/>
              </w:rPr>
              <w:t>În cazul recepţiei cu obiecţii,</w:t>
            </w:r>
            <w:r w:rsidR="005D4B79" w:rsidRPr="00564FD3">
              <w:rPr>
                <w:lang w:val="en-US"/>
              </w:rPr>
              <w:t xml:space="preserve"> </w:t>
            </w:r>
            <w:r w:rsidR="00EB65F6" w:rsidRPr="00564FD3">
              <w:rPr>
                <w:lang w:val="en-US"/>
              </w:rPr>
              <w:t>garanţia se va restitui în cel mult 15 zile după înlăturarea acestora.</w:t>
            </w:r>
          </w:p>
          <w:p w14:paraId="61495F7C" w14:textId="77777777" w:rsidR="00A156C0" w:rsidRPr="00564FD3"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lastRenderedPageBreak/>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564FD3" w:rsidRDefault="00A101F6" w:rsidP="00371806">
            <w:pPr>
              <w:pStyle w:val="af2"/>
              <w:tabs>
                <w:tab w:val="left" w:pos="567"/>
              </w:tabs>
              <w:spacing w:line="276" w:lineRule="auto"/>
              <w:ind w:firstLine="0"/>
              <w:rPr>
                <w:lang w:val="en-US"/>
              </w:rPr>
            </w:pPr>
            <w:r w:rsidRPr="00564FD3">
              <w:rPr>
                <w:lang w:val="en-US"/>
              </w:rPr>
              <w:t xml:space="preserve">4.3. </w:t>
            </w:r>
            <w:r w:rsidR="00D7570D" w:rsidRPr="00564FD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4.4. </w:t>
            </w:r>
            <w:r w:rsidR="00460653" w:rsidRPr="00564FD3">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564FD3" w:rsidRDefault="00A101F6" w:rsidP="00196AB4">
            <w:pPr>
              <w:pStyle w:val="af2"/>
              <w:tabs>
                <w:tab w:val="left" w:pos="567"/>
              </w:tabs>
              <w:spacing w:line="276" w:lineRule="auto"/>
              <w:ind w:firstLine="0"/>
              <w:rPr>
                <w:lang w:val="en-US"/>
              </w:rPr>
            </w:pPr>
            <w:r w:rsidRPr="00564FD3">
              <w:rPr>
                <w:lang w:val="en-US"/>
              </w:rPr>
              <w:t xml:space="preserve">4.5. </w:t>
            </w:r>
            <w:r w:rsidR="00460653" w:rsidRPr="00564FD3">
              <w:rPr>
                <w:lang w:val="en-US"/>
              </w:rPr>
              <w:t>Desenele, calculele, verificările calculelor, caietele de măsurări (ataşamentele) şi alte documente, pe care Beneficiarul sau Antreprenorul trebuie să le întocmească şi</w:t>
            </w:r>
            <w:r w:rsidR="005D4B79" w:rsidRPr="00564FD3">
              <w:rPr>
                <w:lang w:val="en-US"/>
              </w:rPr>
              <w:t xml:space="preserve"> </w:t>
            </w:r>
            <w:r w:rsidR="00460653" w:rsidRPr="00564FD3">
              <w:rPr>
                <w:lang w:val="en-US"/>
              </w:rPr>
              <w:t>s</w:t>
            </w:r>
            <w:r w:rsidR="00183D79" w:rsidRPr="00564FD3">
              <w:rPr>
                <w:lang w:val="en-US"/>
              </w:rPr>
              <w:t>u</w:t>
            </w:r>
            <w:r w:rsidR="00460653" w:rsidRPr="00564FD3">
              <w:rPr>
                <w:lang w:val="en-US"/>
              </w:rPr>
              <w:t xml:space="preserve">nt cerute de subantreprenorul proiectant, vor fi puse la dispoziţia acestuia de către Antreprenor. </w:t>
            </w:r>
          </w:p>
          <w:p w14:paraId="56A353E0"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4.6. </w:t>
            </w:r>
            <w:r w:rsidR="00460653" w:rsidRPr="00564FD3">
              <w:rPr>
                <w:lang w:val="en-US"/>
              </w:rPr>
              <w:t>Oferta adjudecată face parte integrantă din contract. Ea trebuie să fie corectă şi completă. Preţurile stabilite vor acoperi toate obligaţiunile din contract şi toate operaţiunile pentru terminarea şi</w:t>
            </w:r>
            <w:r w:rsidR="005D4B79" w:rsidRPr="00564FD3">
              <w:rPr>
                <w:lang w:val="en-US"/>
              </w:rPr>
              <w:t xml:space="preserve"> </w:t>
            </w:r>
            <w:r w:rsidR="00460653" w:rsidRPr="00564FD3">
              <w:rPr>
                <w:lang w:val="en-US"/>
              </w:rPr>
              <w:t xml:space="preserve">întreţinerea corespunzătoare a lucrărilor. </w:t>
            </w:r>
          </w:p>
          <w:p w14:paraId="52D590A4"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4.7. </w:t>
            </w:r>
            <w:r w:rsidR="00460653" w:rsidRPr="00564FD3">
              <w:rPr>
                <w:lang w:val="en-US"/>
              </w:rPr>
              <w:t>Dacă Beneficiarul nu emite în timp util dispoziţii suplimentare care să conţină</w:t>
            </w:r>
            <w:r w:rsidR="005D4B79" w:rsidRPr="00564FD3">
              <w:rPr>
                <w:lang w:val="en-US"/>
              </w:rPr>
              <w:t xml:space="preserve"> </w:t>
            </w:r>
            <w:r w:rsidR="00460653" w:rsidRPr="00564FD3">
              <w:rPr>
                <w:lang w:val="en-US"/>
              </w:rPr>
              <w:t>instrucţiuni sau aprobări, ordine, directive, sau detalii, Antreprenorul va notifica Beneficiarul prin scrisori, de c</w:t>
            </w:r>
            <w:r w:rsidR="00183D79" w:rsidRPr="00564FD3">
              <w:rPr>
                <w:lang w:val="en-US"/>
              </w:rPr>
              <w:t>â</w:t>
            </w:r>
            <w:r w:rsidR="00460653" w:rsidRPr="00564FD3">
              <w:rPr>
                <w:lang w:val="en-US"/>
              </w:rPr>
              <w:t>te ori este posibil, că acestea pot să provoace înt</w:t>
            </w:r>
            <w:r w:rsidR="00183D79" w:rsidRPr="00564FD3">
              <w:rPr>
                <w:lang w:val="en-US"/>
              </w:rPr>
              <w:t>â</w:t>
            </w:r>
            <w:r w:rsidR="00460653" w:rsidRPr="00564FD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4.8. </w:t>
            </w:r>
            <w:r w:rsidR="00460653" w:rsidRPr="00564FD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4.9. </w:t>
            </w:r>
            <w:r w:rsidR="00460653" w:rsidRPr="00564FD3">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564FD3">
              <w:rPr>
                <w:lang w:val="en-US"/>
              </w:rPr>
              <w:t xml:space="preserve"> </w:t>
            </w:r>
            <w:r w:rsidR="00460653" w:rsidRPr="00564FD3">
              <w:rPr>
                <w:lang w:val="en-US"/>
              </w:rPr>
              <w:t xml:space="preserve">şi pentru procedeele de execuţie utilizate. </w:t>
            </w:r>
          </w:p>
          <w:p w14:paraId="20A67A6B" w14:textId="0DF4B018" w:rsidR="00460653" w:rsidRPr="005271BF" w:rsidRDefault="00A156C0" w:rsidP="00196AB4">
            <w:pPr>
              <w:pStyle w:val="af2"/>
              <w:tabs>
                <w:tab w:val="left" w:pos="567"/>
              </w:tabs>
              <w:spacing w:line="276" w:lineRule="auto"/>
              <w:ind w:firstLine="0"/>
              <w:rPr>
                <w:b/>
                <w:lang w:val="en-US"/>
              </w:rPr>
            </w:pPr>
            <w:r w:rsidRPr="00564FD3">
              <w:rPr>
                <w:lang w:val="en-US"/>
              </w:rPr>
              <w:t xml:space="preserve">4.10. </w:t>
            </w:r>
            <w:r w:rsidR="00460653" w:rsidRPr="00564FD3">
              <w:rPr>
                <w:lang w:val="en-US"/>
              </w:rPr>
              <w:t xml:space="preserve">Antreprenorul, prin </w:t>
            </w:r>
            <w:r w:rsidR="002F6A1E" w:rsidRPr="00564FD3">
              <w:rPr>
                <w:lang w:val="en-US"/>
              </w:rPr>
              <w:t xml:space="preserve">atribuirea </w:t>
            </w:r>
            <w:r w:rsidR="00460653" w:rsidRPr="00564FD3">
              <w:rPr>
                <w:lang w:val="en-US"/>
              </w:rPr>
              <w:t>ofertei în favoarea sa, se angajează să</w:t>
            </w:r>
            <w:r w:rsidR="00BC46B3" w:rsidRPr="00564FD3">
              <w:rPr>
                <w:lang w:val="en-US"/>
              </w:rPr>
              <w:t xml:space="preserve"> prezinte</w:t>
            </w:r>
            <w:r w:rsidR="005D4B79" w:rsidRPr="00564FD3">
              <w:rPr>
                <w:lang w:val="en-US"/>
              </w:rPr>
              <w:t xml:space="preserve"> </w:t>
            </w:r>
            <w:r w:rsidR="00EA64B0" w:rsidRPr="00DA39E1">
              <w:rPr>
                <w:b/>
                <w:lang w:val="en-US"/>
              </w:rPr>
              <w:t>garanţia de bună execuţie a contractului, în cuantum de _</w:t>
            </w:r>
            <w:r w:rsidR="008667B1">
              <w:rPr>
                <w:b/>
                <w:lang w:val="en-US"/>
              </w:rPr>
              <w:t>5</w:t>
            </w:r>
            <w:r w:rsidR="00EA64B0" w:rsidRPr="00DA39E1">
              <w:rPr>
                <w:b/>
                <w:lang w:val="en-US"/>
              </w:rPr>
              <w:t>_% din valoarea contractului atribu</w:t>
            </w:r>
            <w:r w:rsidR="00EA64B0" w:rsidRPr="005271BF">
              <w:rPr>
                <w:b/>
                <w:lang w:val="en-US"/>
              </w:rPr>
              <w:t>it</w:t>
            </w:r>
            <w:r w:rsidR="005271BF">
              <w:rPr>
                <w:lang w:val="en-US"/>
              </w:rPr>
              <w:t xml:space="preserve"> </w:t>
            </w:r>
            <w:r w:rsidR="005271BF" w:rsidRPr="005271BF">
              <w:rPr>
                <w:b/>
                <w:lang w:val="en-US"/>
              </w:rPr>
              <w:t>forma garanției scrisoare de garanție bancară</w:t>
            </w:r>
            <w:r w:rsidR="00EA64B0" w:rsidRPr="005271BF">
              <w:rPr>
                <w:b/>
                <w:lang w:val="en-US"/>
              </w:rPr>
              <w:t>.</w:t>
            </w:r>
          </w:p>
          <w:p w14:paraId="2DB323DA" w14:textId="77777777" w:rsidR="00267805" w:rsidRPr="00564FD3" w:rsidRDefault="00A156C0" w:rsidP="00684D44">
            <w:pPr>
              <w:pStyle w:val="af2"/>
              <w:tabs>
                <w:tab w:val="left" w:pos="567"/>
              </w:tabs>
              <w:spacing w:line="276" w:lineRule="auto"/>
              <w:ind w:firstLine="0"/>
              <w:rPr>
                <w:lang w:val="en-US"/>
              </w:rPr>
            </w:pPr>
            <w:r w:rsidRPr="00564FD3">
              <w:rPr>
                <w:lang w:val="en-US"/>
              </w:rPr>
              <w:t>4.11.</w:t>
            </w:r>
            <w:r w:rsidR="00A109E6" w:rsidRPr="00564FD3">
              <w:rPr>
                <w:lang w:val="en-US"/>
              </w:rPr>
              <w:t xml:space="preserve"> Autoritatea contractantă eliberează/restituie</w:t>
            </w:r>
            <w:r w:rsidR="005D4B79" w:rsidRPr="00564FD3">
              <w:rPr>
                <w:lang w:val="en-US"/>
              </w:rPr>
              <w:t xml:space="preserve"> </w:t>
            </w:r>
            <w:r w:rsidR="00A109E6" w:rsidRPr="00564FD3">
              <w:rPr>
                <w:lang w:val="en-US"/>
              </w:rPr>
              <w:t>g</w:t>
            </w:r>
            <w:r w:rsidR="00460653" w:rsidRPr="00564FD3">
              <w:rPr>
                <w:lang w:val="en-US"/>
              </w:rPr>
              <w:t>aranţia de bună execuţie Antreprenorului după semnarea procesului-verbal de recepţie finală</w:t>
            </w:r>
            <w:r w:rsidR="00A109E6" w:rsidRPr="00564FD3">
              <w:rPr>
                <w:lang w:val="en-US"/>
              </w:rPr>
              <w:t>/ procesului-verbal la terminarea lucrărilor</w:t>
            </w:r>
            <w:r w:rsidR="00460653" w:rsidRPr="00564FD3">
              <w:rPr>
                <w:lang w:val="en-US"/>
              </w:rPr>
              <w:t xml:space="preserve"> în cel mult 15 zile</w:t>
            </w:r>
            <w:r w:rsidR="00E838F8" w:rsidRPr="00564FD3">
              <w:rPr>
                <w:lang w:val="en-US"/>
              </w:rPr>
              <w:t>.</w:t>
            </w:r>
            <w:r w:rsidR="005D4B79" w:rsidRPr="00564FD3">
              <w:rPr>
                <w:lang w:val="en-US"/>
              </w:rPr>
              <w:t xml:space="preserve"> </w:t>
            </w:r>
            <w:r w:rsidR="00EB65F6" w:rsidRPr="00564FD3">
              <w:rPr>
                <w:lang w:val="en-US"/>
              </w:rPr>
              <w:t>În cazul recepţiei cu obiecţii,</w:t>
            </w:r>
            <w:r w:rsidR="005D4B79" w:rsidRPr="00564FD3">
              <w:rPr>
                <w:lang w:val="en-US"/>
              </w:rPr>
              <w:t xml:space="preserve"> </w:t>
            </w:r>
            <w:r w:rsidR="00EB65F6" w:rsidRPr="00564FD3">
              <w:rPr>
                <w:lang w:val="en-US"/>
              </w:rPr>
              <w:t>garanţia se va restitui în cel mult 15 zile după înlăturarea acestora.</w:t>
            </w:r>
          </w:p>
          <w:p w14:paraId="4C7338E3" w14:textId="77777777" w:rsidR="00460653" w:rsidRPr="00564FD3" w:rsidRDefault="00A156C0" w:rsidP="00196AB4">
            <w:pPr>
              <w:pStyle w:val="af2"/>
              <w:tabs>
                <w:tab w:val="left" w:pos="567"/>
              </w:tabs>
              <w:spacing w:line="276" w:lineRule="auto"/>
              <w:ind w:firstLine="0"/>
              <w:rPr>
                <w:lang w:val="en-US"/>
              </w:rPr>
            </w:pPr>
            <w:r w:rsidRPr="00564FD3">
              <w:rPr>
                <w:lang w:val="en-US"/>
              </w:rPr>
              <w:t>4.12</w:t>
            </w:r>
            <w:proofErr w:type="gramStart"/>
            <w:r w:rsidRPr="00564FD3">
              <w:rPr>
                <w:lang w:val="en-US"/>
              </w:rPr>
              <w:t>.</w:t>
            </w:r>
            <w:r w:rsidR="00460653" w:rsidRPr="00564FD3">
              <w:rPr>
                <w:lang w:val="en-US"/>
              </w:rPr>
              <w:t>Antreprenorul</w:t>
            </w:r>
            <w:proofErr w:type="gramEnd"/>
            <w:r w:rsidR="00460653" w:rsidRPr="00564FD3">
              <w:rPr>
                <w:lang w:val="en-US"/>
              </w:rPr>
              <w:t xml:space="preserve"> trebuie să constituie garanţia de bună execuţie după primirea scris</w:t>
            </w:r>
            <w:r w:rsidR="00404C0D" w:rsidRPr="00564FD3">
              <w:rPr>
                <w:lang w:val="en-US"/>
              </w:rPr>
              <w:t>orii de acceptare, dar nu mai târ</w:t>
            </w:r>
            <w:r w:rsidR="00460653" w:rsidRPr="00564FD3">
              <w:rPr>
                <w:lang w:val="en-US"/>
              </w:rPr>
              <w:t>ziu de dat</w:t>
            </w:r>
            <w:r w:rsidR="00404C0D" w:rsidRPr="00564FD3">
              <w:rPr>
                <w:lang w:val="en-US"/>
              </w:rPr>
              <w:t>a încheierii contractului. Atât</w:t>
            </w:r>
            <w:r w:rsidR="00460653" w:rsidRPr="00564FD3">
              <w:rPr>
                <w:lang w:val="en-US"/>
              </w:rPr>
              <w:t xml:space="preserve"> timp c</w:t>
            </w:r>
            <w:r w:rsidR="00404C0D" w:rsidRPr="00564FD3">
              <w:rPr>
                <w:lang w:val="en-US"/>
              </w:rPr>
              <w:t>â</w:t>
            </w:r>
            <w:r w:rsidR="00460653" w:rsidRPr="00564FD3">
              <w:rPr>
                <w:lang w:val="en-US"/>
              </w:rPr>
              <w:t>t el nu şi-</w:t>
            </w:r>
            <w:proofErr w:type="gramStart"/>
            <w:r w:rsidR="00460653" w:rsidRPr="00564FD3">
              <w:rPr>
                <w:lang w:val="en-US"/>
              </w:rPr>
              <w:t>a</w:t>
            </w:r>
            <w:proofErr w:type="gramEnd"/>
            <w:r w:rsidR="00460653" w:rsidRPr="00564FD3">
              <w:rPr>
                <w:lang w:val="en-US"/>
              </w:rPr>
              <w:t xml:space="preserve"> îndeplinit această obligaţiune, Beneficiarul poate să reţină garanţia</w:t>
            </w:r>
            <w:r w:rsidR="005D4B79" w:rsidRPr="00564FD3">
              <w:rPr>
                <w:lang w:val="en-US"/>
              </w:rPr>
              <w:t xml:space="preserve"> </w:t>
            </w:r>
            <w:r w:rsidR="00E364D5" w:rsidRPr="00564FD3">
              <w:rPr>
                <w:lang w:val="en-US"/>
              </w:rPr>
              <w:t>Antreprenorului</w:t>
            </w:r>
            <w:r w:rsidR="00460653" w:rsidRPr="00564FD3">
              <w:rPr>
                <w:lang w:val="en-US"/>
              </w:rPr>
              <w:t xml:space="preserve"> pentru ofertă. </w:t>
            </w:r>
          </w:p>
          <w:p w14:paraId="7B5A3C5F"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3</w:t>
            </w:r>
            <w:r w:rsidRPr="00564FD3">
              <w:rPr>
                <w:lang w:val="en-US"/>
              </w:rPr>
              <w:t xml:space="preserve">. </w:t>
            </w:r>
            <w:r w:rsidR="00460653" w:rsidRPr="00564FD3">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w:t>
            </w:r>
            <w:r w:rsidR="00460653" w:rsidRPr="00564FD3">
              <w:rPr>
                <w:lang w:val="en-US"/>
              </w:rPr>
              <w:lastRenderedPageBreak/>
              <w:t xml:space="preserve">explicite în contract. </w:t>
            </w:r>
          </w:p>
          <w:p w14:paraId="4FCAF588"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4</w:t>
            </w:r>
            <w:r w:rsidRPr="00564FD3">
              <w:rPr>
                <w:lang w:val="en-US"/>
              </w:rPr>
              <w:t xml:space="preserve">. </w:t>
            </w:r>
            <w:r w:rsidR="00460653" w:rsidRPr="00564FD3">
              <w:rPr>
                <w:lang w:val="en-US"/>
              </w:rPr>
              <w:t>La lucrările la care se fac încercări, se consideră calitatea probei îndeplinită at</w:t>
            </w:r>
            <w:r w:rsidR="00E171D4" w:rsidRPr="00564FD3">
              <w:rPr>
                <w:lang w:val="en-US"/>
              </w:rPr>
              <w:t>â</w:t>
            </w:r>
            <w:r w:rsidR="00460653" w:rsidRPr="00564FD3">
              <w:rPr>
                <w:lang w:val="en-US"/>
              </w:rPr>
              <w:t>ta timp c</w:t>
            </w:r>
            <w:r w:rsidR="00E171D4" w:rsidRPr="00564FD3">
              <w:rPr>
                <w:lang w:val="en-US"/>
              </w:rPr>
              <w:t>â</w:t>
            </w:r>
            <w:r w:rsidR="00460653" w:rsidRPr="00564FD3">
              <w:rPr>
                <w:lang w:val="en-US"/>
              </w:rPr>
              <w:t xml:space="preserve">t rezultatele se înscriu în limitele admise prin reglementările tehnice. </w:t>
            </w:r>
          </w:p>
          <w:p w14:paraId="383A4756" w14:textId="77777777" w:rsidR="00460653" w:rsidRPr="00564FD3" w:rsidRDefault="00A156C0" w:rsidP="00196AB4">
            <w:pPr>
              <w:pStyle w:val="af2"/>
              <w:tabs>
                <w:tab w:val="left" w:pos="567"/>
              </w:tabs>
              <w:spacing w:line="276" w:lineRule="auto"/>
              <w:ind w:firstLine="0"/>
              <w:rPr>
                <w:lang w:val="en-US"/>
              </w:rPr>
            </w:pPr>
            <w:r w:rsidRPr="00564FD3">
              <w:rPr>
                <w:lang w:val="en-US"/>
              </w:rPr>
              <w:t>4.</w:t>
            </w:r>
            <w:r w:rsidR="00603AB4" w:rsidRPr="00564FD3">
              <w:rPr>
                <w:lang w:val="en-US"/>
              </w:rPr>
              <w:t xml:space="preserve">15. Beneficiarul </w:t>
            </w:r>
            <w:proofErr w:type="gramStart"/>
            <w:r w:rsidR="00603AB4" w:rsidRPr="00564FD3">
              <w:rPr>
                <w:lang w:val="en-US"/>
              </w:rPr>
              <w:t>are</w:t>
            </w:r>
            <w:proofErr w:type="gramEnd"/>
            <w:r w:rsidR="00603AB4" w:rsidRPr="00564FD3">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040EA0" w:rsidRPr="00564FD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7</w:t>
            </w:r>
            <w:r w:rsidRPr="00564FD3">
              <w:rPr>
                <w:lang w:val="en-US"/>
              </w:rPr>
              <w:t xml:space="preserve">. </w:t>
            </w:r>
            <w:r w:rsidR="00460653" w:rsidRPr="00564FD3">
              <w:rPr>
                <w:lang w:val="en-US"/>
              </w:rPr>
              <w:t>Dacă Antreprenorul consideră că dispoziţiile Beneficiarului s</w:t>
            </w:r>
            <w:r w:rsidR="00183D79" w:rsidRPr="00564FD3">
              <w:rPr>
                <w:lang w:val="en-US"/>
              </w:rPr>
              <w:t>u</w:t>
            </w:r>
            <w:r w:rsidR="00460653" w:rsidRPr="00564FD3">
              <w:rPr>
                <w:lang w:val="en-US"/>
              </w:rPr>
              <w:t xml:space="preserve">nt nejustificate sau inoportune, el poate </w:t>
            </w:r>
            <w:r w:rsidR="00E171D4" w:rsidRPr="00564FD3">
              <w:rPr>
                <w:lang w:val="en-US"/>
              </w:rPr>
              <w:t>înainta</w:t>
            </w:r>
            <w:r w:rsidR="005D4B79" w:rsidRPr="00564FD3">
              <w:rPr>
                <w:lang w:val="en-US"/>
              </w:rPr>
              <w:t xml:space="preserve"> </w:t>
            </w:r>
            <w:r w:rsidR="00460653" w:rsidRPr="00564FD3">
              <w:rPr>
                <w:lang w:val="en-US"/>
              </w:rPr>
              <w:t xml:space="preserve">obiecţii, dar acestea nu îl </w:t>
            </w:r>
            <w:r w:rsidR="00E171D4" w:rsidRPr="00564FD3">
              <w:rPr>
                <w:lang w:val="en-US"/>
              </w:rPr>
              <w:t>scutește</w:t>
            </w:r>
            <w:r w:rsidR="005D4B79" w:rsidRPr="00564FD3">
              <w:rPr>
                <w:lang w:val="en-US"/>
              </w:rPr>
              <w:t xml:space="preserve"> </w:t>
            </w:r>
            <w:r w:rsidR="00460653" w:rsidRPr="00564FD3">
              <w:rPr>
                <w:lang w:val="en-US"/>
              </w:rPr>
              <w:t xml:space="preserve">de </w:t>
            </w:r>
            <w:r w:rsidR="00E364D5" w:rsidRPr="00564FD3">
              <w:rPr>
                <w:lang w:val="en-US"/>
              </w:rPr>
              <w:t xml:space="preserve">obligația de </w:t>
            </w:r>
            <w:r w:rsidR="00460653" w:rsidRPr="00564FD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8</w:t>
            </w:r>
            <w:r w:rsidRPr="00564FD3">
              <w:rPr>
                <w:lang w:val="en-US"/>
              </w:rPr>
              <w:t xml:space="preserve">. </w:t>
            </w:r>
            <w:r w:rsidR="00460653" w:rsidRPr="00564FD3">
              <w:rPr>
                <w:lang w:val="en-US"/>
              </w:rPr>
              <w:t>Trasarea axelor principale, bornelor de referinţă, căilor de circulaţieşi limitelor terenului pus la dispoziţia Antreprenorului, precum şi materializarea cotelor de nivel în i</w:t>
            </w:r>
            <w:r w:rsidR="00183D79" w:rsidRPr="00564FD3">
              <w:rPr>
                <w:lang w:val="en-US"/>
              </w:rPr>
              <w:t>mediata apropiere a terenului, su</w:t>
            </w:r>
            <w:r w:rsidR="00460653" w:rsidRPr="00564FD3">
              <w:rPr>
                <w:lang w:val="en-US"/>
              </w:rPr>
              <w:t>nt</w:t>
            </w:r>
            <w:r w:rsidR="005D4B79" w:rsidRPr="00564FD3">
              <w:rPr>
                <w:lang w:val="en-US"/>
              </w:rPr>
              <w:t xml:space="preserve"> </w:t>
            </w:r>
            <w:r w:rsidR="00460653" w:rsidRPr="00564FD3">
              <w:rPr>
                <w:lang w:val="en-US"/>
              </w:rPr>
              <w:t xml:space="preserve">obligaţiuni ale Antreprenorului. </w:t>
            </w:r>
          </w:p>
          <w:p w14:paraId="5A7959BE" w14:textId="77777777" w:rsidR="00460653" w:rsidRPr="00564FD3" w:rsidRDefault="00A156C0" w:rsidP="00196AB4">
            <w:pPr>
              <w:pStyle w:val="af2"/>
              <w:tabs>
                <w:tab w:val="left" w:pos="567"/>
              </w:tabs>
              <w:spacing w:line="276" w:lineRule="auto"/>
              <w:ind w:firstLine="0"/>
              <w:rPr>
                <w:lang w:val="en-US"/>
              </w:rPr>
            </w:pPr>
            <w:r w:rsidRPr="00564FD3">
              <w:rPr>
                <w:lang w:val="en-US"/>
              </w:rPr>
              <w:t>4.</w:t>
            </w:r>
            <w:r w:rsidR="00893327" w:rsidRPr="00564FD3">
              <w:rPr>
                <w:lang w:val="en-US"/>
              </w:rPr>
              <w:t>19</w:t>
            </w:r>
            <w:r w:rsidRPr="00564FD3">
              <w:rPr>
                <w:lang w:val="en-US"/>
              </w:rPr>
              <w:t xml:space="preserve">. </w:t>
            </w:r>
            <w:r w:rsidR="00460653" w:rsidRPr="00564FD3">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0</w:t>
            </w:r>
            <w:r w:rsidRPr="00564FD3">
              <w:rPr>
                <w:lang w:val="en-US"/>
              </w:rPr>
              <w:t xml:space="preserve">. </w:t>
            </w:r>
            <w:r w:rsidR="00460653" w:rsidRPr="00564FD3">
              <w:rPr>
                <w:lang w:val="en-US"/>
              </w:rPr>
              <w:t>Ridicările de teren, trasările şi cotele de nivel, precum şi alte documente puse la dispoziţia Antreprenorului de către Beneficiar pentru executarea contractului s</w:t>
            </w:r>
            <w:r w:rsidR="00E10C0A" w:rsidRPr="00564FD3">
              <w:rPr>
                <w:lang w:val="en-US"/>
              </w:rPr>
              <w:t>u</w:t>
            </w:r>
            <w:r w:rsidR="00460653" w:rsidRPr="00564FD3">
              <w:rPr>
                <w:lang w:val="en-US"/>
              </w:rPr>
              <w:t>nt hotărâtoare. Antreprenorul este obligat să verifice documentele primite şi să înştiinţeze Beneficiarul cu privire la erorile şi</w:t>
            </w:r>
            <w:r w:rsidR="005D4B79" w:rsidRPr="00564FD3">
              <w:rPr>
                <w:lang w:val="en-US"/>
              </w:rPr>
              <w:t xml:space="preserve"> </w:t>
            </w:r>
            <w:r w:rsidR="00460653" w:rsidRPr="00564FD3">
              <w:rPr>
                <w:lang w:val="en-US"/>
              </w:rPr>
              <w:t xml:space="preserve">inexactităţile constatate sau presupuse. </w:t>
            </w:r>
          </w:p>
          <w:p w14:paraId="23331121"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1</w:t>
            </w:r>
            <w:r w:rsidRPr="00564FD3">
              <w:rPr>
                <w:lang w:val="en-US"/>
              </w:rPr>
              <w:t xml:space="preserve">. </w:t>
            </w:r>
            <w:r w:rsidR="00460653" w:rsidRPr="00564FD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564FD3">
              <w:rPr>
                <w:lang w:val="en-US"/>
              </w:rPr>
              <w:t>prevederilor legale și obligațiunilor contractuale și profesionale</w:t>
            </w:r>
            <w:r w:rsidR="00460653" w:rsidRPr="00564FD3">
              <w:rPr>
                <w:lang w:val="en-US"/>
              </w:rPr>
              <w:t xml:space="preserve">. </w:t>
            </w:r>
          </w:p>
          <w:p w14:paraId="7924F23B"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2</w:t>
            </w:r>
            <w:r w:rsidRPr="00564FD3">
              <w:rPr>
                <w:lang w:val="en-US"/>
              </w:rPr>
              <w:t xml:space="preserve">. </w:t>
            </w:r>
            <w:r w:rsidR="00460653" w:rsidRPr="00564FD3">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3</w:t>
            </w:r>
            <w:r w:rsidRPr="00564FD3">
              <w:rPr>
                <w:lang w:val="en-US"/>
              </w:rPr>
              <w:t xml:space="preserve">. </w:t>
            </w:r>
            <w:r w:rsidR="00460653" w:rsidRPr="00564FD3">
              <w:rPr>
                <w:lang w:val="en-US"/>
              </w:rPr>
              <w:t xml:space="preserve">În cazul neexecutării de către Antreprenor a dispoziţiilor din punctul 2.1., Beneficiarul poate opri lucrările, </w:t>
            </w:r>
            <w:r w:rsidR="00F53F69" w:rsidRPr="00564FD3">
              <w:rPr>
                <w:lang w:val="en-US"/>
              </w:rPr>
              <w:t xml:space="preserve">prin </w:t>
            </w:r>
            <w:r w:rsidR="00E364D5" w:rsidRPr="00564FD3">
              <w:rPr>
                <w:lang w:val="en-US"/>
              </w:rPr>
              <w:t xml:space="preserve">rezoluțiunea </w:t>
            </w:r>
            <w:r w:rsidR="00F53F69" w:rsidRPr="00564FD3">
              <w:rPr>
                <w:lang w:val="en-US"/>
              </w:rPr>
              <w:t>contractului</w:t>
            </w:r>
            <w:r w:rsidR="00460653" w:rsidRPr="00564FD3">
              <w:rPr>
                <w:lang w:val="en-US"/>
              </w:rPr>
              <w:t xml:space="preserve">, în condiţiile legii, </w:t>
            </w:r>
            <w:r w:rsidR="00F53F69" w:rsidRPr="00564FD3">
              <w:rPr>
                <w:lang w:val="en-US"/>
              </w:rPr>
              <w:t>totodată A</w:t>
            </w:r>
            <w:r w:rsidR="00316769" w:rsidRPr="00564FD3">
              <w:rPr>
                <w:lang w:val="en-US"/>
              </w:rPr>
              <w:t xml:space="preserve">ntreprenorul </w:t>
            </w:r>
            <w:r w:rsidR="00460653" w:rsidRPr="00564FD3">
              <w:rPr>
                <w:lang w:val="en-US"/>
              </w:rPr>
              <w:t>compense</w:t>
            </w:r>
            <w:r w:rsidR="00316769" w:rsidRPr="00564FD3">
              <w:rPr>
                <w:lang w:val="en-US"/>
              </w:rPr>
              <w:t>ază</w:t>
            </w:r>
            <w:r w:rsidR="00460653" w:rsidRPr="00564FD3">
              <w:rPr>
                <w:lang w:val="en-US"/>
              </w:rPr>
              <w:t xml:space="preserve"> cheltuielile aferente suportate de Beneficiar în legătură cu faptul neexecutării. </w:t>
            </w:r>
          </w:p>
          <w:p w14:paraId="42DBA1FC" w14:textId="77777777" w:rsidR="00460653" w:rsidRPr="00564FD3" w:rsidRDefault="00BE5A1E" w:rsidP="00196AB4">
            <w:pPr>
              <w:pStyle w:val="af2"/>
              <w:tabs>
                <w:tab w:val="left" w:pos="567"/>
              </w:tabs>
              <w:spacing w:line="276" w:lineRule="auto"/>
              <w:ind w:firstLine="0"/>
              <w:rPr>
                <w:lang w:val="en-US"/>
              </w:rPr>
            </w:pPr>
            <w:r w:rsidRPr="00564FD3">
              <w:rPr>
                <w:lang w:val="en-US"/>
              </w:rPr>
              <w:t>4.2</w:t>
            </w:r>
            <w:r w:rsidR="00893327" w:rsidRPr="00564FD3">
              <w:rPr>
                <w:lang w:val="en-US"/>
              </w:rPr>
              <w:t>4</w:t>
            </w:r>
            <w:r w:rsidRPr="00564FD3">
              <w:rPr>
                <w:lang w:val="en-US"/>
              </w:rPr>
              <w:t xml:space="preserve">. </w:t>
            </w:r>
            <w:r w:rsidR="00460653" w:rsidRPr="00564FD3">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564FD3" w:rsidRDefault="00BE5A1E" w:rsidP="00196AB4">
            <w:pPr>
              <w:pStyle w:val="af2"/>
              <w:tabs>
                <w:tab w:val="left" w:pos="567"/>
              </w:tabs>
              <w:spacing w:line="276" w:lineRule="auto"/>
              <w:ind w:firstLine="0"/>
              <w:rPr>
                <w:lang w:val="en-US"/>
              </w:rPr>
            </w:pPr>
            <w:r w:rsidRPr="00564FD3">
              <w:rPr>
                <w:lang w:val="en-US"/>
              </w:rPr>
              <w:t>4.2</w:t>
            </w:r>
            <w:r w:rsidR="00893327" w:rsidRPr="00564FD3">
              <w:rPr>
                <w:lang w:val="en-US"/>
              </w:rPr>
              <w:t>5</w:t>
            </w:r>
            <w:r w:rsidRPr="00564FD3">
              <w:rPr>
                <w:lang w:val="en-US"/>
              </w:rPr>
              <w:t xml:space="preserve">. </w:t>
            </w:r>
            <w:r w:rsidR="00460653" w:rsidRPr="00564FD3">
              <w:rPr>
                <w:lang w:val="en-US"/>
              </w:rPr>
              <w:t>În timpul desfăşurării lucrărilor, Antreprenorul are obligaţia să menţină căile de acces libere, să retragă utilajele, să îndepărteze surplusurile de materiale, deşeuri</w:t>
            </w:r>
            <w:r w:rsidR="005D4B79" w:rsidRPr="00564FD3">
              <w:rPr>
                <w:lang w:val="en-US"/>
              </w:rPr>
              <w:t xml:space="preserve"> </w:t>
            </w:r>
            <w:r w:rsidR="00460653" w:rsidRPr="00564FD3">
              <w:rPr>
                <w:lang w:val="en-US"/>
              </w:rPr>
              <w:t>şi lucrări provizorii de orice fel, care nu s</w:t>
            </w:r>
            <w:r w:rsidR="00183D79" w:rsidRPr="00564FD3">
              <w:rPr>
                <w:lang w:val="en-US"/>
              </w:rPr>
              <w:t>u</w:t>
            </w:r>
            <w:r w:rsidR="00460653" w:rsidRPr="00564FD3">
              <w:rPr>
                <w:lang w:val="en-US"/>
              </w:rPr>
              <w:t xml:space="preserve">nt necesare, iar la terminarea lucrărilor, Antreprenorul va evacua de pe şantier toate </w:t>
            </w:r>
            <w:r w:rsidR="00460653" w:rsidRPr="00564FD3">
              <w:rPr>
                <w:lang w:val="en-US"/>
              </w:rPr>
              <w:lastRenderedPageBreak/>
              <w:t>utilajele de construcţie, surplusurile de materiale, deşeurile</w:t>
            </w:r>
            <w:r w:rsidR="005D4B79" w:rsidRPr="00564FD3">
              <w:rPr>
                <w:lang w:val="en-US"/>
              </w:rPr>
              <w:t xml:space="preserve"> </w:t>
            </w:r>
            <w:r w:rsidR="00460653" w:rsidRPr="00564FD3">
              <w:rPr>
                <w:lang w:val="en-US"/>
              </w:rPr>
              <w:t xml:space="preserve">şi lucrările provizorii. </w:t>
            </w:r>
          </w:p>
          <w:p w14:paraId="42718144" w14:textId="77777777" w:rsidR="00B96242" w:rsidRPr="00564FD3" w:rsidRDefault="00BE5A1E" w:rsidP="00196AB4">
            <w:pPr>
              <w:pStyle w:val="af2"/>
              <w:tabs>
                <w:tab w:val="left" w:pos="426"/>
                <w:tab w:val="left" w:pos="3645"/>
              </w:tabs>
              <w:spacing w:line="276" w:lineRule="auto"/>
              <w:ind w:firstLine="0"/>
              <w:rPr>
                <w:lang w:val="en-US"/>
              </w:rPr>
            </w:pPr>
            <w:r w:rsidRPr="00564FD3">
              <w:rPr>
                <w:lang w:val="en-US"/>
              </w:rPr>
              <w:t>4.2</w:t>
            </w:r>
            <w:r w:rsidR="00893327" w:rsidRPr="00564FD3">
              <w:rPr>
                <w:lang w:val="en-US"/>
              </w:rPr>
              <w:t>6</w:t>
            </w:r>
            <w:r w:rsidRPr="00564FD3">
              <w:rPr>
                <w:lang w:val="en-US"/>
              </w:rPr>
              <w:t xml:space="preserve">. </w:t>
            </w:r>
            <w:r w:rsidR="00460653" w:rsidRPr="00564FD3">
              <w:rPr>
                <w:lang w:val="en-US"/>
              </w:rPr>
              <w:t>Beneficiarul trebuie să obţină, pe propria cheltuială, toate avizele, autorizaţiile</w:t>
            </w:r>
            <w:r w:rsidR="005D4B79" w:rsidRPr="00564FD3">
              <w:rPr>
                <w:lang w:val="en-US"/>
              </w:rPr>
              <w:t xml:space="preserve"> </w:t>
            </w:r>
            <w:r w:rsidR="00460653" w:rsidRPr="00564FD3">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564FD3"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564FD3" w:rsidRDefault="00BE5A1E" w:rsidP="00196AB4">
            <w:pPr>
              <w:pStyle w:val="af2"/>
              <w:tabs>
                <w:tab w:val="left" w:pos="567"/>
              </w:tabs>
              <w:spacing w:line="276" w:lineRule="auto"/>
              <w:ind w:firstLine="0"/>
              <w:rPr>
                <w:lang w:val="en-US"/>
              </w:rPr>
            </w:pPr>
            <w:r w:rsidRPr="00564FD3">
              <w:rPr>
                <w:lang w:val="en-US"/>
              </w:rPr>
              <w:t xml:space="preserve">6.1. </w:t>
            </w:r>
            <w:r w:rsidR="005B666D" w:rsidRPr="00564FD3">
              <w:rPr>
                <w:lang w:val="en-US"/>
              </w:rPr>
              <w:t>Antreprenorul este obligat să execute toate lucrările, prevăzute în contract, în termenele stabilite prin graficul general de realizare a lucrărilor şi graficul de execuţie</w:t>
            </w:r>
            <w:r w:rsidR="005D4B79" w:rsidRPr="00564FD3">
              <w:rPr>
                <w:lang w:val="en-US"/>
              </w:rPr>
              <w:t xml:space="preserve"> </w:t>
            </w:r>
            <w:r w:rsidR="005B666D" w:rsidRPr="00564FD3">
              <w:rPr>
                <w:lang w:val="en-US"/>
              </w:rPr>
              <w:t xml:space="preserve">şi de o calitate corespunzătoare prevederilor actelor normative </w:t>
            </w:r>
            <w:proofErr w:type="gramStart"/>
            <w:r w:rsidR="005B666D" w:rsidRPr="00564FD3">
              <w:rPr>
                <w:lang w:val="en-US"/>
              </w:rPr>
              <w:t>şi  prezentului</w:t>
            </w:r>
            <w:proofErr w:type="gramEnd"/>
            <w:r w:rsidR="005B666D" w:rsidRPr="00564FD3">
              <w:rPr>
                <w:lang w:val="en-US"/>
              </w:rPr>
              <w:t xml:space="preserve"> contract.</w:t>
            </w:r>
          </w:p>
          <w:p w14:paraId="0797AEC6" w14:textId="77777777" w:rsidR="005B666D" w:rsidRPr="00564FD3" w:rsidRDefault="00BE5A1E" w:rsidP="00196AB4">
            <w:pPr>
              <w:pStyle w:val="af2"/>
              <w:tabs>
                <w:tab w:val="left" w:pos="567"/>
              </w:tabs>
              <w:spacing w:line="276" w:lineRule="auto"/>
              <w:ind w:firstLine="0"/>
              <w:rPr>
                <w:lang w:val="en-US"/>
              </w:rPr>
            </w:pPr>
            <w:r w:rsidRPr="00564FD3">
              <w:rPr>
                <w:lang w:val="en-US"/>
              </w:rPr>
              <w:t xml:space="preserve">6.2. </w:t>
            </w:r>
            <w:r w:rsidR="005B666D" w:rsidRPr="00564FD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564FD3" w:rsidRDefault="00BE5A1E" w:rsidP="00196AB4">
            <w:pPr>
              <w:pStyle w:val="af2"/>
              <w:tabs>
                <w:tab w:val="left" w:pos="567"/>
              </w:tabs>
              <w:spacing w:line="276" w:lineRule="auto"/>
              <w:ind w:firstLine="0"/>
              <w:rPr>
                <w:lang w:val="en-US"/>
              </w:rPr>
            </w:pPr>
            <w:r w:rsidRPr="00564FD3">
              <w:rPr>
                <w:lang w:val="en-US"/>
              </w:rPr>
              <w:t xml:space="preserve">6.3. </w:t>
            </w:r>
            <w:r w:rsidR="005B666D" w:rsidRPr="00564FD3">
              <w:rPr>
                <w:lang w:val="en-US"/>
              </w:rPr>
              <w:t xml:space="preserve">Pe parcursul execuţiei lucrărilor, Antreprenorul este obligat să comunice, la cererea Beneficiarului, datele de </w:t>
            </w:r>
            <w:r w:rsidR="00E364D5" w:rsidRPr="00564FD3">
              <w:rPr>
                <w:lang w:val="en-US"/>
              </w:rPr>
              <w:t>identificare</w:t>
            </w:r>
            <w:r w:rsidR="005D4B79" w:rsidRPr="00564FD3">
              <w:rPr>
                <w:lang w:val="en-US"/>
              </w:rPr>
              <w:t xml:space="preserve"> </w:t>
            </w:r>
            <w:r w:rsidR="005B666D" w:rsidRPr="00564FD3">
              <w:rPr>
                <w:lang w:val="en-US"/>
              </w:rPr>
              <w:t xml:space="preserve">ale subantreprenorilor. </w:t>
            </w:r>
          </w:p>
          <w:p w14:paraId="05BB78E2" w14:textId="77777777" w:rsidR="005B666D" w:rsidRPr="00564FD3" w:rsidRDefault="00BE5A1E" w:rsidP="00196AB4">
            <w:pPr>
              <w:pStyle w:val="af2"/>
              <w:tabs>
                <w:tab w:val="left" w:pos="142"/>
                <w:tab w:val="left" w:pos="284"/>
              </w:tabs>
              <w:spacing w:line="276" w:lineRule="auto"/>
              <w:ind w:firstLine="0"/>
              <w:rPr>
                <w:lang w:val="en-US"/>
              </w:rPr>
            </w:pPr>
            <w:r w:rsidRPr="00564FD3">
              <w:rPr>
                <w:lang w:val="en-US"/>
              </w:rPr>
              <w:t xml:space="preserve">6.4. </w:t>
            </w:r>
            <w:r w:rsidR="005B666D" w:rsidRPr="00564FD3">
              <w:rPr>
                <w:lang w:val="en-US"/>
              </w:rPr>
              <w:t>Angajarea forţei de muncă pe bază de a</w:t>
            </w:r>
            <w:r w:rsidR="003D06D0" w:rsidRPr="00564FD3">
              <w:rPr>
                <w:lang w:val="en-US"/>
              </w:rPr>
              <w:t>cord nu este considerată</w:t>
            </w:r>
            <w:r w:rsidR="005B666D" w:rsidRPr="00564FD3">
              <w:rPr>
                <w:lang w:val="en-US"/>
              </w:rPr>
              <w:t xml:space="preserve"> obiectul unei subcontractări.</w:t>
            </w:r>
          </w:p>
          <w:p w14:paraId="04191B6B" w14:textId="77777777" w:rsidR="00684D44" w:rsidRPr="00564FD3"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564FD3" w:rsidRDefault="00BE5A1E" w:rsidP="00196AB4">
            <w:pPr>
              <w:pStyle w:val="af2"/>
              <w:tabs>
                <w:tab w:val="left" w:pos="0"/>
              </w:tabs>
              <w:spacing w:line="276" w:lineRule="auto"/>
              <w:ind w:firstLine="0"/>
              <w:rPr>
                <w:lang w:val="en-US"/>
              </w:rPr>
            </w:pPr>
            <w:r w:rsidRPr="00564FD3">
              <w:rPr>
                <w:lang w:val="en-US"/>
              </w:rPr>
              <w:t xml:space="preserve">8.1. </w:t>
            </w:r>
            <w:r w:rsidR="00460653" w:rsidRPr="00564FD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564FD3" w:rsidRDefault="00BE5A1E" w:rsidP="00196AB4">
            <w:pPr>
              <w:pStyle w:val="af2"/>
              <w:tabs>
                <w:tab w:val="left" w:pos="284"/>
              </w:tabs>
              <w:spacing w:line="276" w:lineRule="auto"/>
              <w:ind w:firstLine="0"/>
              <w:rPr>
                <w:lang w:val="en-US"/>
              </w:rPr>
            </w:pPr>
            <w:r w:rsidRPr="00564FD3">
              <w:rPr>
                <w:lang w:val="en-US"/>
              </w:rPr>
              <w:t>8.2</w:t>
            </w:r>
            <w:proofErr w:type="gramStart"/>
            <w:r w:rsidR="00D05A94" w:rsidRPr="00564FD3">
              <w:rPr>
                <w:lang w:val="en-US"/>
              </w:rPr>
              <w:t>.</w:t>
            </w:r>
            <w:r w:rsidR="00460653" w:rsidRPr="00564FD3">
              <w:rPr>
                <w:lang w:val="en-US"/>
              </w:rPr>
              <w:t>Costul</w:t>
            </w:r>
            <w:proofErr w:type="gramEnd"/>
            <w:r w:rsidR="00460653" w:rsidRPr="00564FD3">
              <w:rPr>
                <w:lang w:val="en-US"/>
              </w:rPr>
              <w:t xml:space="preserve">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564FD3">
              <w:rPr>
                <w:lang w:val="en-US"/>
              </w:rPr>
              <w:t xml:space="preserve">8.3. </w:t>
            </w:r>
            <w:r w:rsidR="00460653" w:rsidRPr="00564FD3">
              <w:rPr>
                <w:lang w:val="en-US"/>
              </w:rPr>
              <w:t>Probele neprevăzute şi comandate de Beneficiar pentru verificarea unor lucrări sau materiale puse în</w:t>
            </w:r>
            <w:r w:rsidR="005D4B79" w:rsidRPr="00564FD3">
              <w:rPr>
                <w:lang w:val="en-US"/>
              </w:rPr>
              <w:t xml:space="preserve"> </w:t>
            </w:r>
            <w:r w:rsidR="00460653" w:rsidRPr="00564FD3">
              <w:rPr>
                <w:lang w:val="en-US"/>
              </w:rPr>
              <w:t>operă vor fi suportate de Antreprenor, dacă s</w:t>
            </w:r>
            <w:r w:rsidR="003D06D0" w:rsidRPr="00564FD3">
              <w:rPr>
                <w:lang w:val="en-US"/>
              </w:rPr>
              <w:t>e dovedeşte că materialele nu su</w:t>
            </w:r>
            <w:r w:rsidR="00460653" w:rsidRPr="00564FD3">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564FD3" w:rsidRDefault="00D05A94" w:rsidP="00D91254">
            <w:pPr>
              <w:pStyle w:val="af2"/>
              <w:numPr>
                <w:ilvl w:val="1"/>
                <w:numId w:val="15"/>
              </w:numPr>
              <w:tabs>
                <w:tab w:val="left" w:pos="284"/>
              </w:tabs>
              <w:spacing w:line="276" w:lineRule="auto"/>
              <w:ind w:left="0" w:hanging="425"/>
              <w:rPr>
                <w:lang w:val="en-US"/>
              </w:rPr>
            </w:pPr>
            <w:r w:rsidRPr="00564FD3">
              <w:rPr>
                <w:lang w:val="en-US"/>
              </w:rPr>
              <w:t xml:space="preserve">8.4. </w:t>
            </w:r>
            <w:r w:rsidR="00460653" w:rsidRPr="00564FD3">
              <w:rPr>
                <w:lang w:val="en-US"/>
              </w:rPr>
              <w:t xml:space="preserve">Beneficiarul, proiectantul sau orice </w:t>
            </w:r>
            <w:proofErr w:type="gramStart"/>
            <w:r w:rsidR="00460653" w:rsidRPr="00564FD3">
              <w:rPr>
                <w:lang w:val="en-US"/>
              </w:rPr>
              <w:t>altă</w:t>
            </w:r>
            <w:proofErr w:type="gramEnd"/>
            <w:r w:rsidR="00460653" w:rsidRPr="00564FD3">
              <w:rPr>
                <w:lang w:val="en-US"/>
              </w:rPr>
              <w:t xml:space="preserve"> persoană autorizată de aceştia au acces tot timpul la lucrări pe şantier</w:t>
            </w:r>
            <w:r w:rsidR="005D4B79" w:rsidRPr="00564FD3">
              <w:rPr>
                <w:lang w:val="en-US"/>
              </w:rPr>
              <w:t xml:space="preserve"> </w:t>
            </w:r>
            <w:r w:rsidR="00460653" w:rsidRPr="00564FD3">
              <w:rPr>
                <w:lang w:val="en-US"/>
              </w:rPr>
              <w:t xml:space="preserve">şi în locurile unde se pregăteşte lucrarea, în depozite de materiale prefabricate etc. </w:t>
            </w:r>
          </w:p>
          <w:p w14:paraId="122D8C18" w14:textId="77777777" w:rsidR="00460653" w:rsidRPr="00564FD3" w:rsidRDefault="00D05A94" w:rsidP="00D91254">
            <w:pPr>
              <w:pStyle w:val="af2"/>
              <w:numPr>
                <w:ilvl w:val="1"/>
                <w:numId w:val="15"/>
              </w:numPr>
              <w:tabs>
                <w:tab w:val="left" w:pos="284"/>
              </w:tabs>
              <w:spacing w:line="276" w:lineRule="auto"/>
              <w:ind w:left="0" w:hanging="425"/>
              <w:rPr>
                <w:lang w:val="en-US"/>
              </w:rPr>
            </w:pPr>
            <w:r w:rsidRPr="00564FD3">
              <w:rPr>
                <w:lang w:val="en-US"/>
              </w:rPr>
              <w:t xml:space="preserve">8.5. </w:t>
            </w:r>
            <w:r w:rsidR="00460653" w:rsidRPr="00564FD3">
              <w:rPr>
                <w:lang w:val="en-US"/>
              </w:rPr>
              <w:t xml:space="preserve">Lucrările care </w:t>
            </w:r>
            <w:proofErr w:type="gramStart"/>
            <w:r w:rsidR="00460653" w:rsidRPr="00564FD3">
              <w:rPr>
                <w:lang w:val="en-US"/>
              </w:rPr>
              <w:t>devin</w:t>
            </w:r>
            <w:proofErr w:type="gramEnd"/>
            <w:r w:rsidR="00460653" w:rsidRPr="00564FD3">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00460653" w:rsidRPr="00564FD3">
              <w:rPr>
                <w:lang w:val="en-US"/>
              </w:rPr>
              <w:t>v</w:t>
            </w:r>
            <w:r w:rsidRPr="00564FD3">
              <w:rPr>
                <w:lang w:val="en-US"/>
              </w:rPr>
              <w:t>a</w:t>
            </w:r>
            <w:proofErr w:type="gramEnd"/>
            <w:r w:rsidR="00460653" w:rsidRPr="00564FD3">
              <w:rPr>
                <w:lang w:val="en-US"/>
              </w:rPr>
              <w:t xml:space="preserve"> anunţa</w:t>
            </w:r>
            <w:r w:rsidR="00C33344" w:rsidRPr="00564FD3">
              <w:rPr>
                <w:lang w:val="en-US"/>
              </w:rPr>
              <w:t xml:space="preserve"> </w:t>
            </w:r>
            <w:r w:rsidR="00460653" w:rsidRPr="00564FD3">
              <w:rPr>
                <w:lang w:val="en-US"/>
              </w:rPr>
              <w:t>responsabilul tehnic</w:t>
            </w:r>
            <w:r w:rsidR="00183D79" w:rsidRPr="00564FD3">
              <w:rPr>
                <w:lang w:val="en-US"/>
              </w:rPr>
              <w:t xml:space="preserve"> atestat, proiectantul ori de câ</w:t>
            </w:r>
            <w:r w:rsidR="00460653" w:rsidRPr="00564FD3">
              <w:rPr>
                <w:lang w:val="en-US"/>
              </w:rPr>
              <w:t xml:space="preserve">te ori astfel de lucrări, </w:t>
            </w:r>
            <w:r w:rsidR="00183D79" w:rsidRPr="00564FD3">
              <w:rPr>
                <w:lang w:val="en-US"/>
              </w:rPr>
              <w:t>inclusiv fundaţiile clădirii, su</w:t>
            </w:r>
            <w:r w:rsidR="00460653" w:rsidRPr="00564FD3">
              <w:rPr>
                <w:lang w:val="en-US"/>
              </w:rPr>
              <w:t xml:space="preserve">nt gata pentru a fi examinate. Responsabilul tehnic atestat şi proiectantul vor participa la examinarea şi măsurarea lucrărilor. </w:t>
            </w:r>
          </w:p>
          <w:p w14:paraId="78641E60" w14:textId="77777777" w:rsidR="00460653" w:rsidRPr="00564FD3" w:rsidRDefault="00D05A94" w:rsidP="00D91254">
            <w:pPr>
              <w:pStyle w:val="af2"/>
              <w:numPr>
                <w:ilvl w:val="1"/>
                <w:numId w:val="15"/>
              </w:numPr>
              <w:tabs>
                <w:tab w:val="left" w:pos="284"/>
              </w:tabs>
              <w:spacing w:line="276" w:lineRule="auto"/>
              <w:ind w:left="0" w:hanging="425"/>
              <w:rPr>
                <w:lang w:val="en-US"/>
              </w:rPr>
            </w:pPr>
            <w:r w:rsidRPr="00564FD3">
              <w:rPr>
                <w:lang w:val="en-US"/>
              </w:rPr>
              <w:t xml:space="preserve">8.6. </w:t>
            </w:r>
            <w:r w:rsidR="00460653" w:rsidRPr="00564FD3">
              <w:rPr>
                <w:lang w:val="en-US"/>
              </w:rPr>
              <w:t xml:space="preserve">Antreprenorul </w:t>
            </w:r>
            <w:proofErr w:type="gramStart"/>
            <w:r w:rsidR="00460653" w:rsidRPr="00564FD3">
              <w:rPr>
                <w:lang w:val="en-US"/>
              </w:rPr>
              <w:t>va</w:t>
            </w:r>
            <w:proofErr w:type="gramEnd"/>
            <w:r w:rsidR="00460653" w:rsidRPr="00564FD3">
              <w:rPr>
                <w:lang w:val="en-US"/>
              </w:rPr>
              <w:t xml:space="preserve"> dezveli orice parte sau părţi de lucrare la dispoziţia Beneficiarului şi va </w:t>
            </w:r>
            <w:r w:rsidR="00460653" w:rsidRPr="00564FD3">
              <w:rPr>
                <w:lang w:val="en-US"/>
              </w:rPr>
              <w:lastRenderedPageBreak/>
              <w:t>reface această parte sau părţi de lucrare, dacă este cazul. Dacă se constată că lucrările au fost de calitate corespunzătoare şi realizate conform documentaţiei de execuţie, dezvelirea, refacerea şi/sau repararea vor</w:t>
            </w:r>
            <w:r w:rsidR="0001066E" w:rsidRPr="00564FD3">
              <w:rPr>
                <w:lang w:val="en-US"/>
              </w:rPr>
              <w:t xml:space="preserve"> fi suportate de Beneficiar,</w:t>
            </w:r>
            <w:r w:rsidR="00460653" w:rsidRPr="00564FD3">
              <w:rPr>
                <w:lang w:val="en-US"/>
              </w:rPr>
              <w:t xml:space="preserve"> în caz contrar, de Antreprenor. </w:t>
            </w:r>
          </w:p>
          <w:p w14:paraId="33EE48C7" w14:textId="77777777" w:rsidR="00460653" w:rsidRPr="00564FD3" w:rsidRDefault="00D05A94" w:rsidP="00D91254">
            <w:pPr>
              <w:pStyle w:val="af2"/>
              <w:numPr>
                <w:ilvl w:val="1"/>
                <w:numId w:val="15"/>
              </w:numPr>
              <w:tabs>
                <w:tab w:val="left" w:pos="284"/>
              </w:tabs>
              <w:spacing w:line="276" w:lineRule="auto"/>
              <w:ind w:left="0" w:hanging="425"/>
              <w:rPr>
                <w:lang w:val="en-US"/>
              </w:rPr>
            </w:pPr>
            <w:r w:rsidRPr="00564FD3">
              <w:rPr>
                <w:lang w:val="en-US"/>
              </w:rPr>
              <w:t xml:space="preserve">8.7. </w:t>
            </w:r>
            <w:r w:rsidR="00460653" w:rsidRPr="00564FD3">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564FD3" w:rsidRDefault="00D05A94" w:rsidP="00D91254">
            <w:pPr>
              <w:pStyle w:val="af2"/>
              <w:numPr>
                <w:ilvl w:val="1"/>
                <w:numId w:val="15"/>
              </w:numPr>
              <w:tabs>
                <w:tab w:val="left" w:pos="284"/>
              </w:tabs>
              <w:spacing w:line="276" w:lineRule="auto"/>
              <w:ind w:left="0" w:hanging="425"/>
              <w:rPr>
                <w:lang w:val="en-US"/>
              </w:rPr>
            </w:pPr>
            <w:r w:rsidRPr="00564FD3">
              <w:rPr>
                <w:lang w:val="en-US"/>
              </w:rPr>
              <w:t xml:space="preserve">8.8. </w:t>
            </w:r>
            <w:r w:rsidR="00460653" w:rsidRPr="00564FD3">
              <w:rPr>
                <w:lang w:val="en-US"/>
              </w:rPr>
              <w:t>Lucrările executate de Antreprenor în afara celor prevăzute în contract sau fără dis</w:t>
            </w:r>
            <w:r w:rsidR="00183D79" w:rsidRPr="00564FD3">
              <w:rPr>
                <w:lang w:val="en-US"/>
              </w:rPr>
              <w:t>poziţia Beneficiarului, precum ș</w:t>
            </w:r>
            <w:r w:rsidR="00460653" w:rsidRPr="00564FD3">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564FD3">
              <w:rPr>
                <w:lang w:val="en-US"/>
              </w:rPr>
              <w:t>să</w:t>
            </w:r>
            <w:proofErr w:type="gramEnd"/>
            <w:r w:rsidR="00460653" w:rsidRPr="00564FD3">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564FD3" w:rsidRDefault="00D05A94" w:rsidP="00D91254">
            <w:pPr>
              <w:pStyle w:val="af2"/>
              <w:numPr>
                <w:ilvl w:val="1"/>
                <w:numId w:val="15"/>
              </w:numPr>
              <w:tabs>
                <w:tab w:val="left" w:pos="284"/>
                <w:tab w:val="left" w:pos="426"/>
              </w:tabs>
              <w:spacing w:line="276" w:lineRule="auto"/>
              <w:ind w:left="0" w:hanging="425"/>
              <w:rPr>
                <w:lang w:val="en-US"/>
              </w:rPr>
            </w:pPr>
            <w:r w:rsidRPr="00564FD3">
              <w:rPr>
                <w:lang w:val="en-US"/>
              </w:rPr>
              <w:t xml:space="preserve">8.9. </w:t>
            </w:r>
            <w:r w:rsidR="00460653" w:rsidRPr="00564FD3">
              <w:rPr>
                <w:lang w:val="en-US"/>
              </w:rPr>
              <w:t xml:space="preserve">Lucrările încep după </w:t>
            </w:r>
            <w:r w:rsidR="00684D44" w:rsidRPr="00564FD3">
              <w:rPr>
                <w:lang w:val="en-US"/>
              </w:rPr>
              <w:t>…..</w:t>
            </w:r>
            <w:r w:rsidR="00460653" w:rsidRPr="00564FD3">
              <w:rPr>
                <w:lang w:val="en-US"/>
              </w:rPr>
              <w:t xml:space="preserve"> </w:t>
            </w:r>
            <w:proofErr w:type="gramStart"/>
            <w:r w:rsidR="00460653" w:rsidRPr="00564FD3">
              <w:rPr>
                <w:lang w:val="en-US"/>
              </w:rPr>
              <w:t>zile</w:t>
            </w:r>
            <w:proofErr w:type="gramEnd"/>
            <w:r w:rsidR="00460653" w:rsidRPr="00564FD3">
              <w:rPr>
                <w:lang w:val="en-US"/>
              </w:rPr>
              <w:t xml:space="preserve"> de la semnarea şi înregistrarea contractului în modul corespunzător şi primirea ordinului de execuţie.</w:t>
            </w:r>
          </w:p>
          <w:p w14:paraId="0F7D7213" w14:textId="77777777" w:rsidR="00460653" w:rsidRPr="00564FD3"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D91254">
            <w:pPr>
              <w:pStyle w:val="a"/>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2ADBC739" w:rsidR="00460653" w:rsidRPr="00564FD3" w:rsidRDefault="00D83EE1" w:rsidP="00D91254">
            <w:pPr>
              <w:pStyle w:val="af2"/>
              <w:numPr>
                <w:ilvl w:val="1"/>
                <w:numId w:val="15"/>
              </w:numPr>
              <w:tabs>
                <w:tab w:val="left" w:pos="567"/>
              </w:tabs>
              <w:spacing w:line="276" w:lineRule="auto"/>
              <w:ind w:left="0" w:hanging="567"/>
              <w:rPr>
                <w:lang w:val="en-US"/>
              </w:rPr>
            </w:pPr>
            <w:r w:rsidRPr="00564FD3">
              <w:rPr>
                <w:lang w:val="en-US"/>
              </w:rPr>
              <w:t xml:space="preserve">9.1. </w:t>
            </w:r>
            <w:r w:rsidR="00460653" w:rsidRPr="00564FD3">
              <w:rPr>
                <w:lang w:val="en-US"/>
              </w:rPr>
              <w:t xml:space="preserve">Perioada de garanţie pentru lucrărieste de  </w:t>
            </w:r>
            <w:r w:rsidR="00D379F6" w:rsidRPr="00564FD3">
              <w:rPr>
                <w:b/>
                <w:lang w:val="en-US"/>
              </w:rPr>
              <w:t>_</w:t>
            </w:r>
            <w:r w:rsidR="001C1CFB">
              <w:rPr>
                <w:b/>
                <w:lang w:val="en-US"/>
              </w:rPr>
              <w:t>60</w:t>
            </w:r>
            <w:r w:rsidR="00256A85">
              <w:rPr>
                <w:b/>
                <w:lang w:val="en-US"/>
              </w:rPr>
              <w:t xml:space="preserve"> luni</w:t>
            </w:r>
            <w:r w:rsidR="00460653" w:rsidRPr="00564FD3">
              <w:rPr>
                <w:lang w:val="en-US"/>
              </w:rPr>
              <w:t xml:space="preserve">. </w:t>
            </w:r>
          </w:p>
          <w:p w14:paraId="1CEFAD7D" w14:textId="77777777" w:rsidR="00460653" w:rsidRPr="00564FD3" w:rsidRDefault="00D83EE1" w:rsidP="00D91254">
            <w:pPr>
              <w:pStyle w:val="af2"/>
              <w:numPr>
                <w:ilvl w:val="1"/>
                <w:numId w:val="15"/>
              </w:numPr>
              <w:tabs>
                <w:tab w:val="left" w:pos="567"/>
              </w:tabs>
              <w:spacing w:line="276" w:lineRule="auto"/>
              <w:ind w:left="0" w:hanging="567"/>
              <w:rPr>
                <w:lang w:val="en-US"/>
              </w:rPr>
            </w:pPr>
            <w:r w:rsidRPr="00564FD3">
              <w:rPr>
                <w:lang w:val="en-US"/>
              </w:rPr>
              <w:t xml:space="preserve">9.2. </w:t>
            </w:r>
            <w:r w:rsidR="00460653" w:rsidRPr="00564FD3">
              <w:rPr>
                <w:lang w:val="en-US"/>
              </w:rPr>
              <w:t xml:space="preserve">Perioada de garanţie </w:t>
            </w:r>
            <w:r w:rsidRPr="00564FD3">
              <w:rPr>
                <w:lang w:val="en-US"/>
              </w:rPr>
              <w:t>începe</w:t>
            </w:r>
            <w:r w:rsidR="00460653" w:rsidRPr="00564FD3">
              <w:rPr>
                <w:lang w:val="en-US"/>
              </w:rPr>
              <w:t xml:space="preserve"> de la data recepţiei la terminarea lucrărilor şip</w:t>
            </w:r>
            <w:r w:rsidRPr="00564FD3">
              <w:rPr>
                <w:lang w:val="en-US"/>
              </w:rPr>
              <w:t>â</w:t>
            </w:r>
            <w:r w:rsidR="00460653" w:rsidRPr="00564FD3">
              <w:rPr>
                <w:lang w:val="en-US"/>
              </w:rPr>
              <w:t xml:space="preserve">nă la expirarea </w:t>
            </w:r>
            <w:r w:rsidR="00D379F6" w:rsidRPr="00564FD3">
              <w:rPr>
                <w:lang w:val="en-US"/>
              </w:rPr>
              <w:t>termenului prevăzut la punctul 9</w:t>
            </w:r>
            <w:r w:rsidR="00460653" w:rsidRPr="00564FD3">
              <w:rPr>
                <w:lang w:val="en-US"/>
              </w:rPr>
              <w:t xml:space="preserve">.1 din prezentul </w:t>
            </w:r>
            <w:r w:rsidR="0001066E" w:rsidRPr="00564FD3">
              <w:rPr>
                <w:lang w:val="en-US"/>
              </w:rPr>
              <w:t>capitol</w:t>
            </w:r>
            <w:r w:rsidR="00460653" w:rsidRPr="00564FD3">
              <w:rPr>
                <w:lang w:val="en-US"/>
              </w:rPr>
              <w:t xml:space="preserve">. </w:t>
            </w:r>
          </w:p>
          <w:p w14:paraId="31DF6482" w14:textId="77777777" w:rsidR="00460653" w:rsidRPr="00564FD3" w:rsidRDefault="00D83EE1" w:rsidP="00D91254">
            <w:pPr>
              <w:pStyle w:val="af2"/>
              <w:numPr>
                <w:ilvl w:val="1"/>
                <w:numId w:val="15"/>
              </w:numPr>
              <w:tabs>
                <w:tab w:val="left" w:pos="567"/>
              </w:tabs>
              <w:spacing w:line="276" w:lineRule="auto"/>
              <w:ind w:left="0" w:hanging="567"/>
              <w:rPr>
                <w:lang w:val="en-US"/>
              </w:rPr>
            </w:pPr>
            <w:r w:rsidRPr="00564FD3">
              <w:rPr>
                <w:lang w:val="en-US"/>
              </w:rPr>
              <w:t xml:space="preserve">9.3. </w:t>
            </w:r>
            <w:r w:rsidR="00460653" w:rsidRPr="00564FD3">
              <w:rPr>
                <w:lang w:val="en-US"/>
              </w:rPr>
              <w:t xml:space="preserve">Antreprenorul </w:t>
            </w:r>
            <w:proofErr w:type="gramStart"/>
            <w:r w:rsidR="00460653" w:rsidRPr="00564FD3">
              <w:rPr>
                <w:lang w:val="en-US"/>
              </w:rPr>
              <w:t>are</w:t>
            </w:r>
            <w:proofErr w:type="gramEnd"/>
            <w:r w:rsidR="00460653" w:rsidRPr="00564FD3">
              <w:rPr>
                <w:lang w:val="en-US"/>
              </w:rPr>
              <w:t xml:space="preserve"> obligaţia ca în perioada de garanţie să înlăture toate defecţiunile ce ţin de nerespectarea clauzelor contractului </w:t>
            </w:r>
            <w:r w:rsidRPr="00564FD3">
              <w:rPr>
                <w:lang w:val="en-US"/>
              </w:rPr>
              <w:t xml:space="preserve">din cont propriu, </w:t>
            </w:r>
            <w:r w:rsidR="00460653" w:rsidRPr="00564FD3">
              <w:rPr>
                <w:lang w:val="en-US"/>
              </w:rPr>
              <w:t xml:space="preserve">în urma unei notificări transmise de către Beneficiar. </w:t>
            </w:r>
          </w:p>
          <w:p w14:paraId="621FAFBC" w14:textId="77777777" w:rsidR="00460653" w:rsidRPr="00564FD3" w:rsidRDefault="00460653" w:rsidP="00196AB4">
            <w:pPr>
              <w:pStyle w:val="af2"/>
              <w:tabs>
                <w:tab w:val="left" w:pos="567"/>
              </w:tabs>
              <w:spacing w:line="276" w:lineRule="auto"/>
              <w:ind w:firstLine="0"/>
              <w:rPr>
                <w:lang w:val="en-US"/>
              </w:rPr>
            </w:pPr>
          </w:p>
          <w:p w14:paraId="74A59756" w14:textId="77777777" w:rsidR="00460653" w:rsidRPr="00FF430B" w:rsidRDefault="00D53233" w:rsidP="00D91254">
            <w:pPr>
              <w:pStyle w:val="a"/>
              <w:numPr>
                <w:ilvl w:val="0"/>
                <w:numId w:val="15"/>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10.1. </w:t>
            </w:r>
            <w:proofErr w:type="gramStart"/>
            <w:r w:rsidR="00460653" w:rsidRPr="00564FD3">
              <w:rPr>
                <w:lang w:val="en-US"/>
              </w:rPr>
              <w:t>Părţile  poartă</w:t>
            </w:r>
            <w:proofErr w:type="gramEnd"/>
            <w:r w:rsidR="00460653" w:rsidRPr="00564FD3">
              <w:rPr>
                <w:lang w:val="en-US"/>
              </w:rPr>
              <w:t xml:space="preserve"> răspundere pentru neexecutarea sau executarea necorespunzătoare a obligaţiilor  prevăzute de prezentul contract în conformitate cu legislaţia  Republicii Moldova.</w:t>
            </w:r>
          </w:p>
          <w:p w14:paraId="476BB321"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10.2. </w:t>
            </w:r>
            <w:r w:rsidR="00460653" w:rsidRPr="00564FD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564FD3">
              <w:rPr>
                <w:lang w:val="en-US"/>
              </w:rPr>
              <w:t>va</w:t>
            </w:r>
            <w:proofErr w:type="gramEnd"/>
            <w:r w:rsidR="00460653" w:rsidRPr="00564FD3">
              <w:rPr>
                <w:lang w:val="en-US"/>
              </w:rPr>
              <w:t xml:space="preserve"> ţine seama de gradul de vinovăţie a fiecărui partener în producerea acesteia, dacă în clauzele contractuale nu s-a prevăzut altfel. </w:t>
            </w:r>
          </w:p>
          <w:p w14:paraId="09C3CC2A"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10.3. </w:t>
            </w:r>
            <w:r w:rsidR="00460653" w:rsidRPr="00564FD3">
              <w:rPr>
                <w:lang w:val="en-US"/>
              </w:rPr>
              <w:t xml:space="preserve">Membrii asocierii își păstrează individualitatea ca subiecți de drept, însă sunt obligați </w:t>
            </w:r>
            <w:proofErr w:type="gramStart"/>
            <w:r w:rsidR="00460653" w:rsidRPr="00564FD3">
              <w:rPr>
                <w:lang w:val="en-US"/>
              </w:rPr>
              <w:t>să</w:t>
            </w:r>
            <w:proofErr w:type="gramEnd"/>
            <w:r w:rsidR="00460653" w:rsidRPr="00564FD3">
              <w:rPr>
                <w:lang w:val="en-US"/>
              </w:rPr>
              <w:t xml:space="preserve"> răspundă solidar față de autoritate</w:t>
            </w:r>
            <w:r w:rsidRPr="00564FD3">
              <w:rPr>
                <w:lang w:val="en-US"/>
              </w:rPr>
              <w:t>a</w:t>
            </w:r>
            <w:r w:rsidR="00460653" w:rsidRPr="00564FD3">
              <w:rPr>
                <w:lang w:val="en-US"/>
              </w:rPr>
              <w:t xml:space="preserve"> contractantă pentru modul de îndeplinire a obligațiilor contractuale.</w:t>
            </w:r>
          </w:p>
          <w:p w14:paraId="377C0C33"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10.4. </w:t>
            </w:r>
            <w:r w:rsidR="00460653" w:rsidRPr="00564FD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10.5. </w:t>
            </w:r>
            <w:r w:rsidR="00460653" w:rsidRPr="00564FD3">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10.6. </w:t>
            </w:r>
            <w:r w:rsidR="00460653" w:rsidRPr="00564FD3">
              <w:rPr>
                <w:lang w:val="en-US"/>
              </w:rPr>
              <w:t xml:space="preserve">Antreprenorul trebuie </w:t>
            </w:r>
            <w:proofErr w:type="gramStart"/>
            <w:r w:rsidR="00460653" w:rsidRPr="00564FD3">
              <w:rPr>
                <w:lang w:val="en-US"/>
              </w:rPr>
              <w:t>să</w:t>
            </w:r>
            <w:proofErr w:type="gramEnd"/>
            <w:r w:rsidR="00460653" w:rsidRPr="00564FD3">
              <w:rPr>
                <w:lang w:val="en-US"/>
              </w:rPr>
              <w:t xml:space="preserve"> asigure lucrările executate şi dotările pe care le are la dispoziţie împotriva degradări</w:t>
            </w:r>
            <w:r w:rsidR="00183D79" w:rsidRPr="00564FD3">
              <w:rPr>
                <w:lang w:val="en-US"/>
              </w:rPr>
              <w:t>i şi furturilor pâ</w:t>
            </w:r>
            <w:r w:rsidR="00460653" w:rsidRPr="00564FD3">
              <w:rPr>
                <w:lang w:val="en-US"/>
              </w:rPr>
              <w:t xml:space="preserve">nă la predarea lucrărilor către Beneficiar. El trebuie </w:t>
            </w:r>
            <w:proofErr w:type="gramStart"/>
            <w:r w:rsidR="00460653" w:rsidRPr="00564FD3">
              <w:rPr>
                <w:lang w:val="en-US"/>
              </w:rPr>
              <w:t>să</w:t>
            </w:r>
            <w:proofErr w:type="gramEnd"/>
            <w:r w:rsidR="00460653" w:rsidRPr="00564FD3">
              <w:rPr>
                <w:lang w:val="en-US"/>
              </w:rPr>
              <w:t xml:space="preserve"> ia măsuri de protecţie contra degradării lucrării datorită acţiunilor atmosferice şi a apei şi să îndepărteze zăpada şi</w:t>
            </w:r>
            <w:r w:rsidR="00C33344" w:rsidRPr="00564FD3">
              <w:rPr>
                <w:lang w:val="en-US"/>
              </w:rPr>
              <w:t xml:space="preserve"> </w:t>
            </w:r>
            <w:r w:rsidR="00460653" w:rsidRPr="00564FD3">
              <w:rPr>
                <w:lang w:val="en-US"/>
              </w:rPr>
              <w:t xml:space="preserve">gheaţa. </w:t>
            </w:r>
          </w:p>
          <w:p w14:paraId="399BD9F0"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10.7. </w:t>
            </w:r>
            <w:r w:rsidR="00460653" w:rsidRPr="00564FD3">
              <w:rPr>
                <w:lang w:val="en-US"/>
              </w:rPr>
              <w:t>Dacă nerespectarea de către Antreprenorul a prevederilor oricărui regulament sau hotărâri ale autorităţilor</w:t>
            </w:r>
            <w:r w:rsidR="00C33344" w:rsidRPr="00564FD3">
              <w:rPr>
                <w:lang w:val="en-US"/>
              </w:rPr>
              <w:t xml:space="preserve"> </w:t>
            </w:r>
            <w:r w:rsidR="00460653" w:rsidRPr="00564FD3">
              <w:rPr>
                <w:lang w:val="en-US"/>
              </w:rPr>
              <w:t xml:space="preserve">administraţiei publice locale sau ale altor organe locale, legal constituite, şi care au </w:t>
            </w:r>
            <w:r w:rsidR="00460653" w:rsidRPr="00564FD3">
              <w:rPr>
                <w:lang w:val="en-US"/>
              </w:rPr>
              <w:lastRenderedPageBreak/>
              <w:t xml:space="preserve">caracter obligatoriu la executarea lucrărilor, provoacă pagube pentru Beneficiar, acesta va fi despăgubit de Antreprenor în mărimea sumei prejudiciului. </w:t>
            </w:r>
          </w:p>
          <w:p w14:paraId="2B049099"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10.8. </w:t>
            </w:r>
            <w:r w:rsidR="00460653" w:rsidRPr="00564FD3">
              <w:rPr>
                <w:lang w:val="en-US"/>
              </w:rPr>
              <w:t>Dacă motivele const</w:t>
            </w:r>
            <w:r w:rsidR="00183D79" w:rsidRPr="00564FD3">
              <w:rPr>
                <w:lang w:val="en-US"/>
              </w:rPr>
              <w:t>rângerii sau ale întreruperii su</w:t>
            </w:r>
            <w:r w:rsidR="00460653" w:rsidRPr="00564FD3">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10.9. </w:t>
            </w:r>
            <w:r w:rsidR="00460653" w:rsidRPr="00564FD3">
              <w:rPr>
                <w:lang w:val="en-US"/>
              </w:rPr>
              <w:t>Dacă întârzierea în execu</w:t>
            </w:r>
            <w:r w:rsidR="0001066E" w:rsidRPr="00564FD3">
              <w:rPr>
                <w:lang w:val="en-US"/>
              </w:rPr>
              <w:t xml:space="preserve">ţia lucrărilor este </w:t>
            </w:r>
            <w:r w:rsidR="001278C6" w:rsidRPr="00564FD3">
              <w:rPr>
                <w:lang w:val="en-US"/>
              </w:rPr>
              <w:t>din</w:t>
            </w:r>
            <w:r w:rsidR="0001066E" w:rsidRPr="00564FD3">
              <w:rPr>
                <w:lang w:val="en-US"/>
              </w:rPr>
              <w:t xml:space="preserve"> culpa uneia</w:t>
            </w:r>
            <w:r w:rsidR="00460653" w:rsidRPr="00564FD3">
              <w:rPr>
                <w:lang w:val="en-US"/>
              </w:rPr>
              <w:t xml:space="preserve"> din</w:t>
            </w:r>
            <w:r w:rsidR="0001066E" w:rsidRPr="00564FD3">
              <w:rPr>
                <w:lang w:val="en-US"/>
              </w:rPr>
              <w:t>tre</w:t>
            </w:r>
            <w:r w:rsidR="00460653" w:rsidRPr="00564FD3">
              <w:rPr>
                <w:lang w:val="en-US"/>
              </w:rPr>
              <w:t xml:space="preserve"> părţi</w:t>
            </w:r>
            <w:r w:rsidR="0001066E" w:rsidRPr="00564FD3">
              <w:rPr>
                <w:lang w:val="en-US"/>
              </w:rPr>
              <w:t>le contractante</w:t>
            </w:r>
            <w:r w:rsidR="00460653" w:rsidRPr="00564FD3">
              <w:rPr>
                <w:lang w:val="en-US"/>
              </w:rPr>
              <w:t>, partea culpabilă va plăti celeilalte părţi penalizări</w:t>
            </w:r>
            <w:r w:rsidR="0001066E" w:rsidRPr="00564FD3">
              <w:rPr>
                <w:lang w:val="en-US"/>
              </w:rPr>
              <w:t xml:space="preserve"> şi/sau despăgubiri în cuantum de la 0,01% până la 0,1%</w:t>
            </w:r>
            <w:r w:rsidR="00460653" w:rsidRPr="00564FD3">
              <w:rPr>
                <w:lang w:val="en-US"/>
              </w:rPr>
              <w:t xml:space="preserve"> din valoarea lucrărilor </w:t>
            </w:r>
            <w:r w:rsidR="00D74B95" w:rsidRPr="00564FD3">
              <w:rPr>
                <w:lang w:val="en-US"/>
              </w:rPr>
              <w:t>rămase</w:t>
            </w:r>
            <w:r w:rsidR="00460653" w:rsidRPr="00564FD3">
              <w:rPr>
                <w:lang w:val="en-US"/>
              </w:rPr>
              <w:t xml:space="preserve">de executat/neonorate pentru fiecare zi de întârziere. Penalizarea devine operantă în momentul în care partea </w:t>
            </w:r>
            <w:r w:rsidR="00BB2CB2" w:rsidRPr="00564FD3">
              <w:rPr>
                <w:lang w:val="en-US"/>
              </w:rPr>
              <w:t>î</w:t>
            </w:r>
            <w:r w:rsidR="00460653" w:rsidRPr="00564FD3">
              <w:rPr>
                <w:lang w:val="en-US"/>
              </w:rPr>
              <w:t xml:space="preserve">nculpă </w:t>
            </w:r>
            <w:proofErr w:type="gramStart"/>
            <w:r w:rsidR="00460653" w:rsidRPr="00564FD3">
              <w:rPr>
                <w:lang w:val="en-US"/>
              </w:rPr>
              <w:t>a</w:t>
            </w:r>
            <w:proofErr w:type="gramEnd"/>
            <w:r w:rsidR="00460653" w:rsidRPr="00564FD3">
              <w:rPr>
                <w:lang w:val="en-US"/>
              </w:rPr>
              <w:t xml:space="preserve"> intrat în întârziere. </w:t>
            </w:r>
          </w:p>
          <w:p w14:paraId="5A9CC6A4" w14:textId="77777777" w:rsidR="00460653" w:rsidRPr="00564FD3" w:rsidRDefault="00D53233" w:rsidP="00D91254">
            <w:pPr>
              <w:pStyle w:val="af2"/>
              <w:numPr>
                <w:ilvl w:val="1"/>
                <w:numId w:val="15"/>
              </w:numPr>
              <w:tabs>
                <w:tab w:val="left" w:pos="567"/>
                <w:tab w:val="left" w:pos="1890"/>
              </w:tabs>
              <w:spacing w:line="276" w:lineRule="auto"/>
              <w:ind w:left="0" w:hanging="567"/>
              <w:rPr>
                <w:lang w:val="en-US"/>
              </w:rPr>
            </w:pPr>
            <w:r w:rsidRPr="00564FD3">
              <w:rPr>
                <w:lang w:val="en-US"/>
              </w:rPr>
              <w:t xml:space="preserve">10.10. </w:t>
            </w:r>
            <w:r w:rsidR="00460653" w:rsidRPr="00564FD3">
              <w:rPr>
                <w:lang w:val="en-US"/>
              </w:rPr>
              <w:t xml:space="preserve">Beneficiarul nu </w:t>
            </w:r>
            <w:proofErr w:type="gramStart"/>
            <w:r w:rsidR="00460653" w:rsidRPr="00564FD3">
              <w:rPr>
                <w:lang w:val="en-US"/>
              </w:rPr>
              <w:t>va</w:t>
            </w:r>
            <w:proofErr w:type="gramEnd"/>
            <w:r w:rsidR="00460653" w:rsidRPr="00564FD3">
              <w:rPr>
                <w:lang w:val="en-US"/>
              </w:rPr>
              <w:t xml:space="preserve"> fi responsabil pentru nici un fel de daune</w:t>
            </w:r>
            <w:r w:rsidR="00C33344" w:rsidRPr="00564FD3">
              <w:rPr>
                <w:lang w:val="en-US"/>
              </w:rPr>
              <w:t>-</w:t>
            </w:r>
            <w:r w:rsidR="00460653" w:rsidRPr="00564FD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564FD3">
              <w:rPr>
                <w:lang w:val="en-US"/>
              </w:rPr>
              <w:t>î</w:t>
            </w:r>
            <w:r w:rsidR="00460653" w:rsidRPr="00564FD3">
              <w:rPr>
                <w:lang w:val="en-US"/>
              </w:rPr>
              <w:t>nd din vina Beneficiarului, a agenţilor sau a angajaţilor acestora.</w:t>
            </w:r>
          </w:p>
          <w:p w14:paraId="4B7D57BF" w14:textId="77777777" w:rsidR="00460653" w:rsidRPr="00564FD3" w:rsidRDefault="00D53233" w:rsidP="00D91254">
            <w:pPr>
              <w:pStyle w:val="af2"/>
              <w:numPr>
                <w:ilvl w:val="1"/>
                <w:numId w:val="15"/>
              </w:numPr>
              <w:tabs>
                <w:tab w:val="left" w:pos="567"/>
                <w:tab w:val="left" w:pos="1890"/>
              </w:tabs>
              <w:spacing w:line="276" w:lineRule="auto"/>
              <w:ind w:left="0" w:hanging="567"/>
              <w:rPr>
                <w:lang w:val="en-US"/>
              </w:rPr>
            </w:pPr>
            <w:r w:rsidRPr="00564FD3">
              <w:rPr>
                <w:lang w:val="en-US"/>
              </w:rPr>
              <w:t xml:space="preserve">10.11. </w:t>
            </w:r>
            <w:r w:rsidR="00460653" w:rsidRPr="00564FD3">
              <w:rPr>
                <w:lang w:val="en-US"/>
              </w:rPr>
              <w:t>Antreprenorul şi subantreprenorii răspund soli</w:t>
            </w:r>
            <w:r w:rsidR="00DA1062" w:rsidRPr="00564FD3">
              <w:rPr>
                <w:lang w:val="en-US"/>
              </w:rPr>
              <w:t>dar pentru neexecutarea obligaț</w:t>
            </w:r>
            <w:r w:rsidR="00460653" w:rsidRPr="00564FD3">
              <w:rPr>
                <w:lang w:val="en-US"/>
              </w:rPr>
              <w:t>iil</w:t>
            </w:r>
            <w:r w:rsidR="00BB2CB2" w:rsidRPr="00564FD3">
              <w:rPr>
                <w:lang w:val="en-US"/>
              </w:rPr>
              <w:t>or</w:t>
            </w:r>
            <w:r w:rsidR="00460653" w:rsidRPr="00564FD3">
              <w:rPr>
                <w:lang w:val="en-US"/>
              </w:rPr>
              <w:t xml:space="preserve"> contractuale.</w:t>
            </w:r>
          </w:p>
          <w:p w14:paraId="229C0FE2" w14:textId="77777777" w:rsidR="00460653" w:rsidRPr="00564FD3"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D91254">
            <w:pPr>
              <w:pStyle w:val="a"/>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D91254">
            <w:pPr>
              <w:pStyle w:val="a"/>
              <w:numPr>
                <w:ilvl w:val="1"/>
                <w:numId w:val="15"/>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D91254">
            <w:pPr>
              <w:pStyle w:val="a"/>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564FD3" w:rsidRDefault="00D53233" w:rsidP="00D53233">
            <w:pPr>
              <w:pStyle w:val="af2"/>
              <w:tabs>
                <w:tab w:val="left" w:pos="567"/>
              </w:tabs>
              <w:spacing w:line="276" w:lineRule="auto"/>
              <w:ind w:firstLine="0"/>
              <w:rPr>
                <w:lang w:val="en-US"/>
              </w:rPr>
            </w:pPr>
            <w:r w:rsidRPr="00564FD3">
              <w:rPr>
                <w:lang w:val="en-US"/>
              </w:rPr>
              <w:t xml:space="preserve">12.1. </w:t>
            </w:r>
            <w:r w:rsidR="00460653" w:rsidRPr="00564FD3">
              <w:rPr>
                <w:lang w:val="en-US"/>
              </w:rPr>
              <w:t xml:space="preserve">Antreprenorul poate cere </w:t>
            </w:r>
            <w:r w:rsidR="00BB2CB2" w:rsidRPr="00564FD3">
              <w:rPr>
                <w:lang w:val="en-US"/>
              </w:rPr>
              <w:t>rezoluțiunea</w:t>
            </w:r>
            <w:r w:rsidR="0001066E" w:rsidRPr="00564FD3">
              <w:rPr>
                <w:lang w:val="en-US"/>
              </w:rPr>
              <w:t xml:space="preserve"> </w:t>
            </w:r>
            <w:r w:rsidR="00460653" w:rsidRPr="00564FD3">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12.2. </w:t>
            </w:r>
            <w:r w:rsidR="00460653" w:rsidRPr="00564FD3">
              <w:rPr>
                <w:lang w:val="en-US"/>
              </w:rPr>
              <w:t xml:space="preserve">Beneficiarul poate cere </w:t>
            </w:r>
            <w:r w:rsidR="00BB2CB2" w:rsidRPr="00564FD3">
              <w:rPr>
                <w:lang w:val="en-US"/>
              </w:rPr>
              <w:t>rezoluțiunea</w:t>
            </w:r>
            <w:r w:rsidR="00C33344" w:rsidRPr="00564FD3">
              <w:rPr>
                <w:lang w:val="en-US"/>
              </w:rPr>
              <w:t xml:space="preserve"> </w:t>
            </w:r>
            <w:r w:rsidR="00460653" w:rsidRPr="00564FD3">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12.3. </w:t>
            </w:r>
            <w:r w:rsidR="00460653" w:rsidRPr="00564FD3">
              <w:rPr>
                <w:lang w:val="en-US"/>
              </w:rPr>
              <w:t xml:space="preserve">Contractul se consideră </w:t>
            </w:r>
            <w:r w:rsidR="00BB2CB2" w:rsidRPr="00564FD3">
              <w:rPr>
                <w:lang w:val="en-US"/>
              </w:rPr>
              <w:t>rezolvit</w:t>
            </w:r>
            <w:r w:rsidR="00460653" w:rsidRPr="00564FD3">
              <w:rPr>
                <w:lang w:val="en-US"/>
              </w:rPr>
              <w:t xml:space="preserve">, dacă partea contractantă </w:t>
            </w:r>
            <w:proofErr w:type="gramStart"/>
            <w:r w:rsidR="00460653" w:rsidRPr="00564FD3">
              <w:rPr>
                <w:lang w:val="en-US"/>
              </w:rPr>
              <w:t>va</w:t>
            </w:r>
            <w:proofErr w:type="gramEnd"/>
            <w:r w:rsidR="00460653" w:rsidRPr="00564FD3">
              <w:rPr>
                <w:lang w:val="en-US"/>
              </w:rPr>
              <w:t xml:space="preserve"> comunica în scris cele</w:t>
            </w:r>
            <w:r w:rsidRPr="00564FD3">
              <w:rPr>
                <w:lang w:val="en-US"/>
              </w:rPr>
              <w:t>i</w:t>
            </w:r>
            <w:r w:rsidR="00460653" w:rsidRPr="00564FD3">
              <w:rPr>
                <w:lang w:val="en-US"/>
              </w:rPr>
              <w:t>lalte părţi contractante în termen de 15 zile motivele indicate la punctele 1</w:t>
            </w:r>
            <w:r w:rsidR="00D379F6" w:rsidRPr="00564FD3">
              <w:rPr>
                <w:lang w:val="en-US"/>
              </w:rPr>
              <w:t>2</w:t>
            </w:r>
            <w:r w:rsidR="00460653" w:rsidRPr="00564FD3">
              <w:rPr>
                <w:lang w:val="en-US"/>
              </w:rPr>
              <w:t>.1 şi 1</w:t>
            </w:r>
            <w:r w:rsidR="00D379F6" w:rsidRPr="00564FD3">
              <w:rPr>
                <w:lang w:val="en-US"/>
              </w:rPr>
              <w:t>2</w:t>
            </w:r>
            <w:r w:rsidR="00460653" w:rsidRPr="00564FD3">
              <w:rPr>
                <w:lang w:val="en-US"/>
              </w:rPr>
              <w:t xml:space="preserve">.2 din prezentul contract.  </w:t>
            </w:r>
          </w:p>
          <w:p w14:paraId="40D783CE"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12.4. </w:t>
            </w:r>
            <w:r w:rsidR="00460653" w:rsidRPr="00564FD3">
              <w:rPr>
                <w:lang w:val="en-US"/>
              </w:rPr>
              <w:t xml:space="preserve">Beneficiarul, în caz de </w:t>
            </w:r>
            <w:r w:rsidR="00BB2CB2" w:rsidRPr="00564FD3">
              <w:rPr>
                <w:lang w:val="en-US"/>
              </w:rPr>
              <w:t>rezoluțiune</w:t>
            </w:r>
            <w:r w:rsidR="00460653" w:rsidRPr="00564FD3">
              <w:rPr>
                <w:lang w:val="en-US"/>
              </w:rPr>
              <w:t xml:space="preserve">a contractului, </w:t>
            </w:r>
            <w:proofErr w:type="gramStart"/>
            <w:r w:rsidR="00460653" w:rsidRPr="00564FD3">
              <w:rPr>
                <w:lang w:val="en-US"/>
              </w:rPr>
              <w:t>va</w:t>
            </w:r>
            <w:proofErr w:type="gramEnd"/>
            <w:r w:rsidR="00460653" w:rsidRPr="00564FD3">
              <w:rPr>
                <w:lang w:val="en-US"/>
              </w:rPr>
              <w:t xml:space="preserve"> convoca comisia de recepţie care va efectua recepţia cantitativă şi calitativ</w:t>
            </w:r>
            <w:r w:rsidR="00D74B95" w:rsidRPr="00564FD3">
              <w:rPr>
                <w:lang w:val="en-US"/>
              </w:rPr>
              <w:t>ă</w:t>
            </w:r>
            <w:r w:rsidR="00460653" w:rsidRPr="00564FD3">
              <w:rPr>
                <w:lang w:val="en-US"/>
              </w:rPr>
              <w:t xml:space="preserve"> a lucrărilor executate</w:t>
            </w:r>
            <w:r w:rsidR="00D74B95" w:rsidRPr="00564FD3">
              <w:rPr>
                <w:lang w:val="en-US"/>
              </w:rPr>
              <w:t>,</w:t>
            </w:r>
            <w:r w:rsidR="00C33344" w:rsidRPr="00564FD3">
              <w:rPr>
                <w:lang w:val="en-US"/>
              </w:rPr>
              <w:t xml:space="preserve"> </w:t>
            </w:r>
            <w:r w:rsidR="00D74B95" w:rsidRPr="00564FD3">
              <w:rPr>
                <w:lang w:val="en-US"/>
              </w:rPr>
              <w:t xml:space="preserve">în maximum 15 zile de la data </w:t>
            </w:r>
            <w:r w:rsidR="00BB2CB2" w:rsidRPr="00564FD3">
              <w:rPr>
                <w:lang w:val="en-US"/>
              </w:rPr>
              <w:t>rezoluțiunii</w:t>
            </w:r>
            <w:r w:rsidR="00C33344" w:rsidRPr="00564FD3">
              <w:rPr>
                <w:lang w:val="en-US"/>
              </w:rPr>
              <w:t xml:space="preserve"> </w:t>
            </w:r>
            <w:r w:rsidR="00D74B95" w:rsidRPr="00564FD3">
              <w:rPr>
                <w:lang w:val="en-US"/>
              </w:rPr>
              <w:t>contractului.</w:t>
            </w:r>
          </w:p>
          <w:p w14:paraId="26E83AD9"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12.5. </w:t>
            </w:r>
            <w:r w:rsidR="00460653" w:rsidRPr="00564FD3">
              <w:rPr>
                <w:lang w:val="en-US"/>
              </w:rPr>
              <w:t xml:space="preserve">În cazul </w:t>
            </w:r>
            <w:r w:rsidR="00BB2CB2" w:rsidRPr="00564FD3">
              <w:rPr>
                <w:lang w:val="en-US"/>
              </w:rPr>
              <w:t>rezoluțiunii</w:t>
            </w:r>
            <w:r w:rsidR="00C33344" w:rsidRPr="00564FD3">
              <w:rPr>
                <w:lang w:val="en-US"/>
              </w:rPr>
              <w:t xml:space="preserve"> </w:t>
            </w:r>
            <w:r w:rsidR="00460653" w:rsidRPr="00564FD3">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564FD3">
              <w:rPr>
                <w:lang w:val="en-US"/>
              </w:rPr>
              <w:t>rezolvit</w:t>
            </w:r>
            <w:r w:rsidR="00C33344" w:rsidRPr="00564FD3">
              <w:rPr>
                <w:lang w:val="en-US"/>
              </w:rPr>
              <w:t xml:space="preserve"> </w:t>
            </w:r>
            <w:r w:rsidR="00460653" w:rsidRPr="00564FD3">
              <w:rPr>
                <w:lang w:val="en-US"/>
              </w:rPr>
              <w:t xml:space="preserve">contractul. </w:t>
            </w:r>
          </w:p>
          <w:p w14:paraId="36265579"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12.6. </w:t>
            </w:r>
            <w:r w:rsidR="00460653" w:rsidRPr="00564FD3">
              <w:rPr>
                <w:lang w:val="en-US"/>
              </w:rPr>
              <w:t>După rez</w:t>
            </w:r>
            <w:r w:rsidR="00892A6D" w:rsidRPr="00564FD3">
              <w:rPr>
                <w:lang w:val="en-US"/>
              </w:rPr>
              <w:t>oluțiunea</w:t>
            </w:r>
            <w:r w:rsidR="00460653" w:rsidRPr="00564FD3">
              <w:rPr>
                <w:lang w:val="en-US"/>
              </w:rPr>
              <w:t xml:space="preserve"> contractului, Beneficiarul poate continua execuţia lucrărilor cu respectarea prevederilor legale. </w:t>
            </w:r>
          </w:p>
          <w:p w14:paraId="77A9D719" w14:textId="77777777" w:rsidR="00E22640" w:rsidRPr="00564FD3" w:rsidRDefault="00E22640" w:rsidP="00E22640">
            <w:pPr>
              <w:pStyle w:val="af2"/>
              <w:tabs>
                <w:tab w:val="left" w:pos="567"/>
                <w:tab w:val="left" w:pos="2070"/>
              </w:tabs>
              <w:ind w:firstLine="0"/>
              <w:rPr>
                <w:lang w:val="en-US"/>
              </w:rPr>
            </w:pPr>
            <w:r w:rsidRPr="00564FD3">
              <w:rPr>
                <w:lang w:val="en-US"/>
              </w:rPr>
              <w:t>12.7. Cazuri specifice de încetare a contractului de achiziţii publice:</w:t>
            </w:r>
          </w:p>
          <w:p w14:paraId="49ADD99C" w14:textId="15DBE3A9" w:rsidR="00E22640" w:rsidRPr="00564FD3" w:rsidRDefault="00E22640" w:rsidP="00E22640">
            <w:pPr>
              <w:pStyle w:val="af2"/>
              <w:tabs>
                <w:tab w:val="left" w:pos="567"/>
                <w:tab w:val="left" w:pos="2070"/>
              </w:tabs>
              <w:ind w:firstLine="284"/>
              <w:rPr>
                <w:lang w:val="en-US"/>
              </w:rPr>
            </w:pPr>
            <w:r w:rsidRPr="00564FD3">
              <w:rPr>
                <w:lang w:val="en-US"/>
              </w:rPr>
              <w:t xml:space="preserve">     </w:t>
            </w:r>
            <w:r w:rsidR="00F168DC" w:rsidRPr="00564FD3">
              <w:rPr>
                <w:lang w:val="en-US"/>
              </w:rPr>
              <w:t>Beneficiarul</w:t>
            </w:r>
            <w:r w:rsidRPr="00564FD3">
              <w:rPr>
                <w:lang w:val="en-US"/>
              </w:rPr>
              <w:t xml:space="preserve"> are dreptul de a </w:t>
            </w:r>
            <w:r w:rsidR="0060188C" w:rsidRPr="00564FD3">
              <w:rPr>
                <w:lang w:val="en-US"/>
              </w:rPr>
              <w:t>rezolvi</w:t>
            </w:r>
            <w:r w:rsidR="00C33344" w:rsidRPr="00564FD3">
              <w:rPr>
                <w:lang w:val="en-US"/>
              </w:rPr>
              <w:t xml:space="preserve"> </w:t>
            </w:r>
            <w:r w:rsidRPr="00564FD3">
              <w:rPr>
                <w:lang w:val="en-US"/>
              </w:rPr>
              <w:t xml:space="preserve">unilateral un contract de achiziţii publice în perioada de </w:t>
            </w:r>
            <w:r w:rsidRPr="00564FD3">
              <w:rPr>
                <w:lang w:val="en-US"/>
              </w:rPr>
              <w:lastRenderedPageBreak/>
              <w:t>valabilitate a acestuia în una dintre următoarele situaţii:</w:t>
            </w:r>
          </w:p>
          <w:p w14:paraId="2D821582" w14:textId="57F8FC30" w:rsidR="00E22640" w:rsidRPr="00564FD3" w:rsidRDefault="00E22640" w:rsidP="00E22640">
            <w:pPr>
              <w:pStyle w:val="af2"/>
              <w:tabs>
                <w:tab w:val="left" w:pos="567"/>
                <w:tab w:val="left" w:pos="2070"/>
              </w:tabs>
              <w:rPr>
                <w:lang w:val="en-US"/>
              </w:rPr>
            </w:pPr>
            <w:r w:rsidRPr="00564FD3">
              <w:rPr>
                <w:lang w:val="en-US"/>
              </w:rPr>
              <w:t xml:space="preserve">    a) </w:t>
            </w:r>
            <w:proofErr w:type="gramStart"/>
            <w:r w:rsidRPr="00564FD3">
              <w:rPr>
                <w:lang w:val="en-US"/>
              </w:rPr>
              <w:t>contractantul</w:t>
            </w:r>
            <w:proofErr w:type="gramEnd"/>
            <w:r w:rsidRPr="00564FD3">
              <w:rPr>
                <w:lang w:val="en-US"/>
              </w:rPr>
              <w:t xml:space="preserve"> se afla, la momentul atribuirii lui, în una dintre situaţiile care ar fi determinat excluderea sa din proce</w:t>
            </w:r>
            <w:r w:rsidR="00C33344" w:rsidRPr="00564FD3">
              <w:rPr>
                <w:lang w:val="en-US"/>
              </w:rPr>
              <w:t>dura de atribuire potrivit art.</w:t>
            </w:r>
            <w:r w:rsidR="00DF4DCF" w:rsidRPr="00564FD3">
              <w:rPr>
                <w:lang w:val="en-US"/>
              </w:rPr>
              <w:t xml:space="preserve"> </w:t>
            </w:r>
            <w:r w:rsidRPr="00564FD3">
              <w:rPr>
                <w:lang w:val="en-US"/>
              </w:rPr>
              <w:t>19</w:t>
            </w:r>
            <w:r w:rsidR="00802287" w:rsidRPr="00564FD3">
              <w:rPr>
                <w:lang w:val="en-US"/>
              </w:rPr>
              <w:t xml:space="preserve"> al Legii </w:t>
            </w:r>
            <w:r w:rsidR="0060188C" w:rsidRPr="00564FD3">
              <w:rPr>
                <w:lang w:val="en-US"/>
              </w:rPr>
              <w:t>nr.</w:t>
            </w:r>
            <w:r w:rsidR="00FF5CB2" w:rsidRPr="00564FD3">
              <w:rPr>
                <w:lang w:val="en-US"/>
              </w:rPr>
              <w:t xml:space="preserve"> </w:t>
            </w:r>
            <w:r w:rsidR="00802287" w:rsidRPr="00564FD3">
              <w:rPr>
                <w:lang w:val="en-US"/>
              </w:rPr>
              <w:t>131/2015 privind achizițiile publice</w:t>
            </w:r>
            <w:r w:rsidRPr="00564FD3">
              <w:rPr>
                <w:lang w:val="en-US"/>
              </w:rPr>
              <w:t>;</w:t>
            </w:r>
          </w:p>
          <w:p w14:paraId="727FDBEA" w14:textId="16282731" w:rsidR="00E22640" w:rsidRPr="00564FD3" w:rsidRDefault="00E22640" w:rsidP="00E22640">
            <w:pPr>
              <w:pStyle w:val="af2"/>
              <w:tabs>
                <w:tab w:val="left" w:pos="567"/>
                <w:tab w:val="left" w:pos="2070"/>
              </w:tabs>
              <w:rPr>
                <w:lang w:val="en-US"/>
              </w:rPr>
            </w:pPr>
            <w:r w:rsidRPr="00564FD3">
              <w:rPr>
                <w:lang w:val="en-US"/>
              </w:rPr>
              <w:t xml:space="preserve">    b) </w:t>
            </w:r>
            <w:proofErr w:type="gramStart"/>
            <w:r w:rsidRPr="00564FD3">
              <w:rPr>
                <w:lang w:val="en-US"/>
              </w:rPr>
              <w:t>contractul</w:t>
            </w:r>
            <w:proofErr w:type="gramEnd"/>
            <w:r w:rsidRPr="00564FD3">
              <w:rPr>
                <w:lang w:val="en-US"/>
              </w:rPr>
              <w:t xml:space="preserve"> a făcut obiectul unei modificări substanțiale care necesita o nouă procedură de achiziție publică în conformitate cu art. 76</w:t>
            </w:r>
            <w:r w:rsidR="00802287" w:rsidRPr="00564FD3">
              <w:rPr>
                <w:lang w:val="en-US"/>
              </w:rPr>
              <w:t xml:space="preserve"> al Legii </w:t>
            </w:r>
            <w:r w:rsidR="0060188C" w:rsidRPr="00564FD3">
              <w:rPr>
                <w:lang w:val="en-US"/>
              </w:rPr>
              <w:t>nr.</w:t>
            </w:r>
            <w:r w:rsidR="00DF4DCF" w:rsidRPr="00564FD3">
              <w:rPr>
                <w:lang w:val="en-US"/>
              </w:rPr>
              <w:t xml:space="preserve"> </w:t>
            </w:r>
            <w:r w:rsidR="00802287" w:rsidRPr="00564FD3">
              <w:rPr>
                <w:lang w:val="en-US"/>
              </w:rPr>
              <w:t>131/2015 privind achizițiile publice</w:t>
            </w:r>
            <w:r w:rsidRPr="00564FD3">
              <w:rPr>
                <w:lang w:val="en-US"/>
              </w:rPr>
              <w:t>;</w:t>
            </w:r>
          </w:p>
          <w:p w14:paraId="2E2488FC" w14:textId="1D7433BB" w:rsidR="00E22640" w:rsidRPr="00564FD3" w:rsidRDefault="00E22640" w:rsidP="00E22640">
            <w:pPr>
              <w:pStyle w:val="af2"/>
              <w:tabs>
                <w:tab w:val="left" w:pos="567"/>
                <w:tab w:val="left" w:pos="2070"/>
              </w:tabs>
              <w:rPr>
                <w:lang w:val="en-US"/>
              </w:rPr>
            </w:pPr>
            <w:r w:rsidRPr="00564FD3">
              <w:rPr>
                <w:lang w:val="en-US"/>
              </w:rPr>
              <w:t xml:space="preserve">    c) </w:t>
            </w:r>
            <w:proofErr w:type="gramStart"/>
            <w:r w:rsidRPr="00564FD3">
              <w:rPr>
                <w:lang w:val="en-US"/>
              </w:rPr>
              <w:t>contractul</w:t>
            </w:r>
            <w:proofErr w:type="gramEnd"/>
            <w:r w:rsidRPr="00564FD3">
              <w:rPr>
                <w:lang w:val="en-US"/>
              </w:rPr>
              <w:t xml:space="preserve"> nu ar fi trebuit să fie atribui</w:t>
            </w:r>
            <w:r w:rsidR="00C33344" w:rsidRPr="00564FD3">
              <w:rPr>
                <w:lang w:val="en-US"/>
              </w:rPr>
              <w:t>t contractantului respectiv, avâ</w:t>
            </w:r>
            <w:r w:rsidRPr="00564FD3">
              <w:rPr>
                <w:lang w:val="en-US"/>
              </w:rPr>
              <w:t xml:space="preserve">nd în vedere o încălcare gravă a obligaţiilor ce rezultă din </w:t>
            </w:r>
            <w:r w:rsidR="00802287" w:rsidRPr="00564FD3">
              <w:rPr>
                <w:lang w:val="en-US"/>
              </w:rPr>
              <w:t xml:space="preserve">Legea </w:t>
            </w:r>
            <w:r w:rsidR="0060188C" w:rsidRPr="00564FD3">
              <w:rPr>
                <w:lang w:val="en-US"/>
              </w:rPr>
              <w:t>nr.</w:t>
            </w:r>
            <w:r w:rsidR="00DF4DCF" w:rsidRPr="00564FD3">
              <w:rPr>
                <w:lang w:val="en-US"/>
              </w:rPr>
              <w:t xml:space="preserve"> </w:t>
            </w:r>
            <w:r w:rsidR="00802287" w:rsidRPr="00564FD3">
              <w:rPr>
                <w:lang w:val="en-US"/>
              </w:rPr>
              <w:t>131/2015 priviind achizițiile publice</w:t>
            </w:r>
            <w:r w:rsidRPr="00564FD3">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564FD3" w:rsidRDefault="00E22640" w:rsidP="00802287">
            <w:pPr>
              <w:pStyle w:val="af2"/>
              <w:tabs>
                <w:tab w:val="left" w:pos="567"/>
                <w:tab w:val="left" w:pos="2070"/>
              </w:tabs>
              <w:ind w:firstLine="0"/>
              <w:rPr>
                <w:lang w:val="en-US"/>
              </w:rPr>
            </w:pPr>
          </w:p>
          <w:p w14:paraId="27E6DB0A" w14:textId="77777777" w:rsidR="00460653" w:rsidRPr="00FF430B" w:rsidRDefault="007323B6" w:rsidP="00D91254">
            <w:pPr>
              <w:pStyle w:val="a"/>
              <w:numPr>
                <w:ilvl w:val="0"/>
                <w:numId w:val="15"/>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13.1. </w:t>
            </w:r>
            <w:r w:rsidR="00460653" w:rsidRPr="00564FD3">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13.2. </w:t>
            </w:r>
            <w:r w:rsidR="00460653" w:rsidRPr="00564FD3">
              <w:rPr>
                <w:lang w:val="en-US"/>
              </w:rPr>
              <w:t>Documentele contractului vor fi întocmite în limba română.</w:t>
            </w:r>
          </w:p>
          <w:p w14:paraId="61C0B172" w14:textId="77777777" w:rsidR="00D379F6" w:rsidRPr="00564FD3" w:rsidRDefault="007323B6" w:rsidP="00D91254">
            <w:pPr>
              <w:pStyle w:val="af2"/>
              <w:numPr>
                <w:ilvl w:val="1"/>
                <w:numId w:val="15"/>
              </w:numPr>
              <w:tabs>
                <w:tab w:val="left" w:pos="567"/>
              </w:tabs>
              <w:ind w:left="0" w:hanging="567"/>
              <w:rPr>
                <w:lang w:val="en-US"/>
              </w:rPr>
            </w:pPr>
            <w:r w:rsidRPr="00564FD3">
              <w:rPr>
                <w:lang w:val="en-US"/>
              </w:rPr>
              <w:t>13.</w:t>
            </w:r>
            <w:r w:rsidR="001873A6" w:rsidRPr="00564FD3">
              <w:rPr>
                <w:lang w:val="en-US"/>
              </w:rPr>
              <w:t>3</w:t>
            </w:r>
            <w:r w:rsidRPr="00564FD3">
              <w:rPr>
                <w:lang w:val="en-US"/>
              </w:rPr>
              <w:t xml:space="preserve">. </w:t>
            </w:r>
            <w:r w:rsidR="00D379F6" w:rsidRPr="00564FD3">
              <w:rPr>
                <w:lang w:val="en-US"/>
              </w:rPr>
              <w:t>Prezentul Contract reprezintă acordul de voinţă al părţilor</w:t>
            </w:r>
            <w:r w:rsidR="00C33344" w:rsidRPr="00564FD3">
              <w:rPr>
                <w:lang w:val="en-US"/>
              </w:rPr>
              <w:t xml:space="preserve"> </w:t>
            </w:r>
            <w:r w:rsidR="00D379F6" w:rsidRPr="00564FD3">
              <w:rPr>
                <w:lang w:val="en-US"/>
              </w:rPr>
              <w:t>şi se consideră semnat la data aplicării ultimei semnături de către una dintre părți.</w:t>
            </w:r>
          </w:p>
          <w:p w14:paraId="38644E03" w14:textId="1BCE4B0C" w:rsidR="00460653" w:rsidRPr="00564FD3" w:rsidRDefault="007323B6" w:rsidP="00D91254">
            <w:pPr>
              <w:pStyle w:val="af2"/>
              <w:numPr>
                <w:ilvl w:val="1"/>
                <w:numId w:val="15"/>
              </w:numPr>
              <w:tabs>
                <w:tab w:val="left" w:pos="567"/>
                <w:tab w:val="left" w:pos="4005"/>
              </w:tabs>
              <w:ind w:left="0" w:hanging="567"/>
              <w:contextualSpacing/>
              <w:rPr>
                <w:lang w:val="en-US"/>
              </w:rPr>
            </w:pPr>
            <w:r w:rsidRPr="00564FD3">
              <w:rPr>
                <w:lang w:val="en-US"/>
              </w:rPr>
              <w:t>13.</w:t>
            </w:r>
            <w:r w:rsidR="001873A6" w:rsidRPr="00564FD3">
              <w:rPr>
                <w:lang w:val="en-US"/>
              </w:rPr>
              <w:t>4</w:t>
            </w:r>
            <w:r w:rsidRPr="00564FD3">
              <w:rPr>
                <w:lang w:val="en-US"/>
              </w:rPr>
              <w:t xml:space="preserve">. </w:t>
            </w:r>
            <w:r w:rsidR="00D379F6" w:rsidRPr="00564FD3">
              <w:rPr>
                <w:lang w:val="en-US"/>
              </w:rPr>
              <w:t xml:space="preserve">Pentru confirmarea celor menţionate, </w:t>
            </w:r>
            <w:r w:rsidR="009D3792" w:rsidRPr="00564FD3">
              <w:rPr>
                <w:lang w:val="en-US"/>
              </w:rPr>
              <w:t>p</w:t>
            </w:r>
            <w:r w:rsidR="00D379F6" w:rsidRPr="00564FD3">
              <w:rPr>
                <w:lang w:val="en-US"/>
              </w:rPr>
              <w:t xml:space="preserve">ărţile au semnat prezentul Contract în conformitate cu legislaţia Republicii Moldova, la data şi anul indicate, </w:t>
            </w:r>
            <w:r w:rsidR="00460653" w:rsidRPr="00564FD3">
              <w:rPr>
                <w:lang w:val="en-US"/>
              </w:rPr>
              <w:t xml:space="preserve">fiind valabil până la </w:t>
            </w:r>
            <w:r w:rsidR="00564FD3">
              <w:rPr>
                <w:lang w:val="en-US"/>
              </w:rPr>
              <w:t>31.12.202</w:t>
            </w:r>
            <w:r w:rsidR="00D70CF5">
              <w:rPr>
                <w:lang w:val="en-US"/>
              </w:rPr>
              <w:t>4</w:t>
            </w:r>
            <w:bookmarkStart w:id="15" w:name="_GoBack"/>
            <w:bookmarkEnd w:id="15"/>
            <w:r w:rsidR="00684D44" w:rsidRPr="00564FD3">
              <w:rPr>
                <w:lang w:val="en-US"/>
              </w:rPr>
              <w:t>/</w:t>
            </w:r>
            <w:r w:rsidR="00D379F6" w:rsidRPr="00564FD3">
              <w:rPr>
                <w:lang w:val="en-US"/>
              </w:rPr>
              <w:t>recepția finală a lucrărilor</w:t>
            </w:r>
            <w:r w:rsidR="00460653" w:rsidRPr="00564FD3">
              <w:rPr>
                <w:lang w:val="en-US"/>
              </w:rPr>
              <w:t>.</w:t>
            </w:r>
          </w:p>
          <w:p w14:paraId="7B119CA2"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1A24F838" w14:textId="0BE254C6" w:rsidR="00460653" w:rsidRPr="00FF430B" w:rsidRDefault="00C33344" w:rsidP="00D91254">
            <w:pPr>
              <w:pStyle w:val="a"/>
              <w:numPr>
                <w:ilvl w:val="0"/>
                <w:numId w:val="15"/>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2"/>
              <w:gridCol w:w="4898"/>
            </w:tblGrid>
            <w:tr w:rsidR="00460653" w:rsidRPr="00EC30C2" w14:paraId="75D52193" w14:textId="77777777" w:rsidTr="00564FD3">
              <w:trPr>
                <w:trHeight w:val="220"/>
                <w:jc w:val="center"/>
              </w:trPr>
              <w:tc>
                <w:tcPr>
                  <w:tcW w:w="5132"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898"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564FD3">
              <w:trPr>
                <w:trHeight w:val="209"/>
                <w:jc w:val="center"/>
              </w:trPr>
              <w:tc>
                <w:tcPr>
                  <w:tcW w:w="5132"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898"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564FD3">
              <w:trPr>
                <w:trHeight w:val="220"/>
                <w:jc w:val="center"/>
              </w:trPr>
              <w:tc>
                <w:tcPr>
                  <w:tcW w:w="5132"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898"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564FD3">
              <w:trPr>
                <w:trHeight w:val="209"/>
                <w:jc w:val="center"/>
              </w:trPr>
              <w:tc>
                <w:tcPr>
                  <w:tcW w:w="5132"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898"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564FD3">
              <w:trPr>
                <w:trHeight w:val="209"/>
                <w:jc w:val="center"/>
              </w:trPr>
              <w:tc>
                <w:tcPr>
                  <w:tcW w:w="5132"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898"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564FD3">
              <w:trPr>
                <w:trHeight w:val="220"/>
                <w:jc w:val="center"/>
              </w:trPr>
              <w:tc>
                <w:tcPr>
                  <w:tcW w:w="5132"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898"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564FD3">
              <w:trPr>
                <w:trHeight w:val="209"/>
                <w:jc w:val="center"/>
              </w:trPr>
              <w:tc>
                <w:tcPr>
                  <w:tcW w:w="5132"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898"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564FD3">
              <w:trPr>
                <w:trHeight w:val="551"/>
                <w:jc w:val="center"/>
              </w:trPr>
              <w:tc>
                <w:tcPr>
                  <w:tcW w:w="5132"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898"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lastRenderedPageBreak/>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023CFDCD" w14:textId="77777777" w:rsidR="00EE149D" w:rsidRDefault="00EE149D" w:rsidP="00196AB4">
            <w:pPr>
              <w:tabs>
                <w:tab w:val="left" w:pos="2295"/>
              </w:tabs>
              <w:jc w:val="both"/>
            </w:pPr>
          </w:p>
          <w:p w14:paraId="78E15CD0" w14:textId="77777777" w:rsidR="00EE149D" w:rsidRDefault="00EE149D" w:rsidP="00196AB4">
            <w:pPr>
              <w:tabs>
                <w:tab w:val="left" w:pos="2295"/>
              </w:tabs>
              <w:jc w:val="both"/>
            </w:pPr>
          </w:p>
          <w:p w14:paraId="78B2925F" w14:textId="77777777" w:rsidR="00EE149D" w:rsidRDefault="00EE149D" w:rsidP="00196AB4">
            <w:pPr>
              <w:tabs>
                <w:tab w:val="left" w:pos="2295"/>
              </w:tabs>
              <w:jc w:val="both"/>
            </w:pPr>
          </w:p>
          <w:p w14:paraId="75A62C30" w14:textId="77777777" w:rsidR="00EE149D" w:rsidRDefault="00EE149D" w:rsidP="00196AB4">
            <w:pPr>
              <w:tabs>
                <w:tab w:val="left" w:pos="2295"/>
              </w:tabs>
              <w:jc w:val="both"/>
            </w:pPr>
          </w:p>
          <w:p w14:paraId="02FA1A03" w14:textId="77777777" w:rsidR="00EE149D" w:rsidRDefault="00EE149D" w:rsidP="00196AB4">
            <w:pPr>
              <w:tabs>
                <w:tab w:val="left" w:pos="2295"/>
              </w:tabs>
              <w:jc w:val="both"/>
            </w:pPr>
          </w:p>
          <w:p w14:paraId="4FC4A035" w14:textId="77777777" w:rsidR="00EE149D" w:rsidRDefault="00EE149D" w:rsidP="00196AB4">
            <w:pPr>
              <w:tabs>
                <w:tab w:val="left" w:pos="2295"/>
              </w:tabs>
              <w:jc w:val="both"/>
            </w:pPr>
          </w:p>
          <w:p w14:paraId="4542F729" w14:textId="77777777" w:rsidR="00EE149D" w:rsidRDefault="00EE149D" w:rsidP="00196AB4">
            <w:pPr>
              <w:tabs>
                <w:tab w:val="left" w:pos="2295"/>
              </w:tabs>
              <w:jc w:val="both"/>
            </w:pPr>
          </w:p>
          <w:p w14:paraId="3510AB93" w14:textId="77777777" w:rsidR="00EE149D" w:rsidRDefault="00EE149D" w:rsidP="00196AB4">
            <w:pPr>
              <w:tabs>
                <w:tab w:val="left" w:pos="2295"/>
              </w:tabs>
              <w:jc w:val="both"/>
            </w:pPr>
          </w:p>
          <w:p w14:paraId="5B92EB69" w14:textId="77777777" w:rsidR="00EE149D" w:rsidRDefault="00EE149D" w:rsidP="00196AB4">
            <w:pPr>
              <w:tabs>
                <w:tab w:val="left" w:pos="2295"/>
              </w:tabs>
              <w:jc w:val="both"/>
            </w:pPr>
          </w:p>
          <w:p w14:paraId="2E5E0026" w14:textId="77777777" w:rsidR="00EE149D" w:rsidRDefault="00EE149D" w:rsidP="00196AB4">
            <w:pPr>
              <w:tabs>
                <w:tab w:val="left" w:pos="2295"/>
              </w:tabs>
              <w:jc w:val="both"/>
            </w:pPr>
          </w:p>
          <w:p w14:paraId="673885F2" w14:textId="77777777" w:rsidR="00EE149D" w:rsidRDefault="00EE149D" w:rsidP="00196AB4">
            <w:pPr>
              <w:tabs>
                <w:tab w:val="left" w:pos="2295"/>
              </w:tabs>
              <w:jc w:val="both"/>
            </w:pPr>
          </w:p>
          <w:p w14:paraId="7E779470" w14:textId="77777777" w:rsidR="00EE149D" w:rsidRDefault="00EE149D"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564FD3"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DB41A6">
      <w:footerReference w:type="default" r:id="rId14"/>
      <w:pgSz w:w="11906" w:h="16838"/>
      <w:pgMar w:top="567" w:right="566"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8B6C25" w14:textId="77777777" w:rsidR="007E6CF0" w:rsidRDefault="007E6CF0" w:rsidP="00A20ACF">
      <w:r>
        <w:separator/>
      </w:r>
    </w:p>
  </w:endnote>
  <w:endnote w:type="continuationSeparator" w:id="0">
    <w:p w14:paraId="5F7FB547" w14:textId="77777777" w:rsidR="007E6CF0" w:rsidRDefault="007E6CF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FF0E31" w:rsidRDefault="00FF0E31">
        <w:pPr>
          <w:pStyle w:val="a4"/>
          <w:jc w:val="right"/>
        </w:pPr>
        <w:r>
          <w:fldChar w:fldCharType="begin"/>
        </w:r>
        <w:r>
          <w:instrText xml:space="preserve"> PAGE   \* MERGEFORMAT </w:instrText>
        </w:r>
        <w:r>
          <w:fldChar w:fldCharType="separate"/>
        </w:r>
        <w:r w:rsidR="00D70CF5">
          <w:t>35</w:t>
        </w:r>
        <w:r>
          <w:fldChar w:fldCharType="end"/>
        </w:r>
      </w:p>
    </w:sdtContent>
  </w:sdt>
  <w:p w14:paraId="075618FA" w14:textId="77777777" w:rsidR="00FF0E31" w:rsidRDefault="00FF0E3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A1FAC6" w14:textId="77777777" w:rsidR="007E6CF0" w:rsidRDefault="007E6CF0" w:rsidP="00A20ACF">
      <w:r>
        <w:separator/>
      </w:r>
    </w:p>
  </w:footnote>
  <w:footnote w:type="continuationSeparator" w:id="0">
    <w:p w14:paraId="4AFE3897" w14:textId="77777777" w:rsidR="007E6CF0" w:rsidRDefault="007E6CF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0E15A5E"/>
    <w:multiLevelType w:val="hybridMultilevel"/>
    <w:tmpl w:val="6C9AE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3"/>
  </w:num>
  <w:num w:numId="3">
    <w:abstractNumId w:val="19"/>
  </w:num>
  <w:num w:numId="4">
    <w:abstractNumId w:val="18"/>
  </w:num>
  <w:num w:numId="5">
    <w:abstractNumId w:val="10"/>
  </w:num>
  <w:num w:numId="6">
    <w:abstractNumId w:val="12"/>
  </w:num>
  <w:num w:numId="7">
    <w:abstractNumId w:val="11"/>
  </w:num>
  <w:num w:numId="8">
    <w:abstractNumId w:val="6"/>
  </w:num>
  <w:num w:numId="9">
    <w:abstractNumId w:val="17"/>
  </w:num>
  <w:num w:numId="10">
    <w:abstractNumId w:val="8"/>
  </w:num>
  <w:num w:numId="11">
    <w:abstractNumId w:val="13"/>
  </w:num>
  <w:num w:numId="12">
    <w:abstractNumId w:val="14"/>
  </w:num>
  <w:num w:numId="13">
    <w:abstractNumId w:val="22"/>
  </w:num>
  <w:num w:numId="14">
    <w:abstractNumId w:val="16"/>
  </w:num>
  <w:num w:numId="15">
    <w:abstractNumId w:val="15"/>
  </w:num>
  <w:num w:numId="16">
    <w:abstractNumId w:val="20"/>
  </w:num>
  <w:num w:numId="17">
    <w:abstractNumId w:val="9"/>
  </w:num>
  <w:num w:numId="18">
    <w:abstractNumId w:val="7"/>
  </w:num>
  <w:num w:numId="19">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CA5"/>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AE1"/>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775"/>
    <w:rsid w:val="00072940"/>
    <w:rsid w:val="00073EB7"/>
    <w:rsid w:val="00073FF9"/>
    <w:rsid w:val="00074132"/>
    <w:rsid w:val="00074305"/>
    <w:rsid w:val="00077F47"/>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327"/>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BFD"/>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7F6"/>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1CFB"/>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47B62"/>
    <w:rsid w:val="002514C3"/>
    <w:rsid w:val="00251B8A"/>
    <w:rsid w:val="00252D6E"/>
    <w:rsid w:val="00256A85"/>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9B9"/>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0A7"/>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3B04"/>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4E38"/>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90"/>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2CF8"/>
    <w:rsid w:val="004E4A66"/>
    <w:rsid w:val="004E5EBB"/>
    <w:rsid w:val="004E625D"/>
    <w:rsid w:val="004F0C98"/>
    <w:rsid w:val="004F77F1"/>
    <w:rsid w:val="004F7F09"/>
    <w:rsid w:val="004F7FF9"/>
    <w:rsid w:val="005005A8"/>
    <w:rsid w:val="00502EFF"/>
    <w:rsid w:val="00507348"/>
    <w:rsid w:val="005076B6"/>
    <w:rsid w:val="005106AB"/>
    <w:rsid w:val="005113AD"/>
    <w:rsid w:val="005124FD"/>
    <w:rsid w:val="0051370B"/>
    <w:rsid w:val="005139AA"/>
    <w:rsid w:val="005157B4"/>
    <w:rsid w:val="00516840"/>
    <w:rsid w:val="00516A3C"/>
    <w:rsid w:val="005212EA"/>
    <w:rsid w:val="005229B2"/>
    <w:rsid w:val="00522B45"/>
    <w:rsid w:val="00523447"/>
    <w:rsid w:val="005271BF"/>
    <w:rsid w:val="00530124"/>
    <w:rsid w:val="005303F9"/>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FD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1F1"/>
    <w:rsid w:val="00657833"/>
    <w:rsid w:val="006620F8"/>
    <w:rsid w:val="0066281E"/>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12C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6C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7A"/>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28E"/>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98B"/>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6CF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0C0"/>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7B1"/>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4E5"/>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B3E"/>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2594"/>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60D"/>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A52"/>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0CF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254"/>
    <w:rsid w:val="00D913AB"/>
    <w:rsid w:val="00D91D57"/>
    <w:rsid w:val="00D925B0"/>
    <w:rsid w:val="00DA1062"/>
    <w:rsid w:val="00DA1153"/>
    <w:rsid w:val="00DA2348"/>
    <w:rsid w:val="00DA331F"/>
    <w:rsid w:val="00DA39E1"/>
    <w:rsid w:val="00DA3C87"/>
    <w:rsid w:val="00DA5198"/>
    <w:rsid w:val="00DA6115"/>
    <w:rsid w:val="00DA661D"/>
    <w:rsid w:val="00DB0EE7"/>
    <w:rsid w:val="00DB2B83"/>
    <w:rsid w:val="00DB41A6"/>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306"/>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B7FAD"/>
    <w:rsid w:val="00EC0CE6"/>
    <w:rsid w:val="00EC11AB"/>
    <w:rsid w:val="00EC1943"/>
    <w:rsid w:val="00EC30C2"/>
    <w:rsid w:val="00EC4378"/>
    <w:rsid w:val="00EC5E5C"/>
    <w:rsid w:val="00EC6043"/>
    <w:rsid w:val="00EC6665"/>
    <w:rsid w:val="00EC6723"/>
    <w:rsid w:val="00EC6A5D"/>
    <w:rsid w:val="00EC751A"/>
    <w:rsid w:val="00EC7F38"/>
    <w:rsid w:val="00ED0914"/>
    <w:rsid w:val="00ED0E8A"/>
    <w:rsid w:val="00ED14CA"/>
    <w:rsid w:val="00ED2398"/>
    <w:rsid w:val="00ED23FA"/>
    <w:rsid w:val="00ED2571"/>
    <w:rsid w:val="00ED3247"/>
    <w:rsid w:val="00ED40A7"/>
    <w:rsid w:val="00ED593B"/>
    <w:rsid w:val="00ED5AA4"/>
    <w:rsid w:val="00EE149D"/>
    <w:rsid w:val="00EE204E"/>
    <w:rsid w:val="00EF08C9"/>
    <w:rsid w:val="00EF143F"/>
    <w:rsid w:val="00EF1DD2"/>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CB9"/>
    <w:rsid w:val="00F23E62"/>
    <w:rsid w:val="00F24A96"/>
    <w:rsid w:val="00F25D1D"/>
    <w:rsid w:val="00F26535"/>
    <w:rsid w:val="00F26D37"/>
    <w:rsid w:val="00F31B7F"/>
    <w:rsid w:val="00F32356"/>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075"/>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12E"/>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E31"/>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5957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4456586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auceni.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achizitii.stauceni@gmail.com" TargetMode="External"/><Relationship Id="rId4" Type="http://schemas.microsoft.com/office/2007/relationships/stylesWithEffects" Target="stylesWithEffects.xml"/><Relationship Id="rId9" Type="http://schemas.openxmlformats.org/officeDocument/2006/relationships/hyperlink" Target="mailto:info@stauceni.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D0AC9-D678-4274-B652-7B6D6720E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38</Pages>
  <Words>11761</Words>
  <Characters>67040</Characters>
  <Application>Microsoft Office Word</Application>
  <DocSecurity>0</DocSecurity>
  <Lines>558</Lines>
  <Paragraphs>157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78644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26</cp:revision>
  <cp:lastPrinted>2021-06-01T11:52:00Z</cp:lastPrinted>
  <dcterms:created xsi:type="dcterms:W3CDTF">2022-02-04T10:01:00Z</dcterms:created>
  <dcterms:modified xsi:type="dcterms:W3CDTF">2024-02-26T13:07:00Z</dcterms:modified>
</cp:coreProperties>
</file>