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0F37205E" w14:textId="77777777" w:rsidR="00C27C47" w:rsidRDefault="0003591A" w:rsidP="00C27C47">
      <w:pPr>
        <w:ind w:firstLine="709"/>
        <w:jc w:val="both"/>
        <w:rPr>
          <w:i/>
          <w:lang w:val="ro-MD"/>
        </w:rPr>
      </w:pPr>
      <w:r w:rsidRPr="00FF430B">
        <w:rPr>
          <w:lang w:val="ro-MD"/>
        </w:rPr>
        <w:t>Obiectul_</w:t>
      </w:r>
      <w:r w:rsidR="00C27C47" w:rsidRPr="00C27C47">
        <w:rPr>
          <w:i/>
          <w:iCs/>
          <w:spacing w:val="-2"/>
          <w:lang w:val="ro-MD"/>
        </w:rPr>
        <w:t xml:space="preserve"> </w:t>
      </w:r>
      <w:r w:rsidR="00C27C47" w:rsidRPr="009C05E1">
        <w:rPr>
          <w:i/>
          <w:iCs/>
          <w:spacing w:val="-2"/>
          <w:lang w:val="ro-MD"/>
        </w:rPr>
        <w:t>Achiziționarea lucrărilor de</w:t>
      </w:r>
      <w:r w:rsidR="00C27C47" w:rsidRPr="009C05E1">
        <w:rPr>
          <w:spacing w:val="-2"/>
          <w:lang w:val="ro-MD"/>
        </w:rPr>
        <w:t xml:space="preserve"> organizarea și amenajarea spațiului destinat parcării în spațiul cu nr. cadastral 0300112.012</w:t>
      </w:r>
      <w:r w:rsidR="00C27C47" w:rsidRPr="00FF430B">
        <w:rPr>
          <w:i/>
          <w:lang w:val="ro-MD"/>
        </w:rPr>
        <w:t xml:space="preserve"> </w:t>
      </w:r>
    </w:p>
    <w:p w14:paraId="1FED3E8B" w14:textId="48C02ACF" w:rsidR="00233538" w:rsidRPr="00FF430B" w:rsidRDefault="0003591A" w:rsidP="00C27C47">
      <w:pPr>
        <w:ind w:firstLine="709"/>
        <w:jc w:val="both"/>
        <w:rPr>
          <w:lang w:val="ro-MD"/>
        </w:rPr>
      </w:pPr>
      <w:r w:rsidRPr="00FF430B">
        <w:rPr>
          <w:i/>
          <w:lang w:val="ro-MD"/>
        </w:rPr>
        <w:t>(denumirea, adresa)</w:t>
      </w:r>
    </w:p>
    <w:p w14:paraId="6B852C2A" w14:textId="0A802713" w:rsidR="00233538" w:rsidRPr="00FF430B" w:rsidRDefault="0003591A" w:rsidP="00196AB4">
      <w:pPr>
        <w:ind w:firstLine="709"/>
        <w:jc w:val="both"/>
        <w:rPr>
          <w:lang w:val="ro-MD"/>
        </w:rPr>
      </w:pPr>
      <w:r w:rsidRPr="00FF430B">
        <w:rPr>
          <w:lang w:val="ro-MD"/>
        </w:rPr>
        <w:t>Autoritatea contractantă</w:t>
      </w:r>
      <w:r w:rsidR="00671B23">
        <w:rPr>
          <w:lang w:val="ro-MD"/>
        </w:rPr>
        <w:t xml:space="preserve">: </w:t>
      </w:r>
      <w:r w:rsidR="00671B23">
        <w:t>Zona</w:t>
      </w:r>
      <w:r w:rsidR="00671B23">
        <w:rPr>
          <w:spacing w:val="-2"/>
        </w:rPr>
        <w:t xml:space="preserve"> </w:t>
      </w:r>
      <w:r w:rsidR="00671B23">
        <w:t>Economică</w:t>
      </w:r>
      <w:r w:rsidR="00671B23">
        <w:rPr>
          <w:spacing w:val="-1"/>
        </w:rPr>
        <w:t xml:space="preserve"> </w:t>
      </w:r>
      <w:r w:rsidR="00671B23">
        <w:t>Liberă</w:t>
      </w:r>
      <w:r w:rsidR="00671B23">
        <w:rPr>
          <w:spacing w:val="-1"/>
        </w:rPr>
        <w:t xml:space="preserve"> </w:t>
      </w:r>
      <w:r w:rsidR="00671B23">
        <w:t>”Bălți”</w:t>
      </w:r>
      <w:r w:rsidR="00671B23">
        <w:rPr>
          <w:spacing w:val="-57"/>
        </w:rPr>
        <w:t xml:space="preserve"> </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77777777" w:rsidR="00347FE2" w:rsidRDefault="00347FE2" w:rsidP="00196AB4">
      <w:pPr>
        <w:jc w:val="both"/>
        <w:rPr>
          <w:b/>
          <w:lang w:val="ro-MD"/>
        </w:rPr>
      </w:pPr>
    </w:p>
    <w:p w14:paraId="14924E64" w14:textId="77777777" w:rsidR="00347FE2" w:rsidRDefault="00347FE2" w:rsidP="00196AB4">
      <w:pPr>
        <w:jc w:val="both"/>
        <w:rPr>
          <w:b/>
          <w:lang w:val="ro-MD"/>
        </w:rPr>
      </w:pPr>
    </w:p>
    <w:p w14:paraId="4BD6067A" w14:textId="77777777" w:rsidR="00347FE2" w:rsidRDefault="00347FE2" w:rsidP="00196AB4">
      <w:pPr>
        <w:jc w:val="both"/>
        <w:rPr>
          <w:b/>
          <w:lang w:val="ro-MD"/>
        </w:rPr>
      </w:pPr>
    </w:p>
    <w:p w14:paraId="6CC36057" w14:textId="77777777" w:rsidR="00347FE2" w:rsidRDefault="00347FE2"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1B83A60A" w:rsidR="00E71F7B" w:rsidRPr="00FF430B" w:rsidRDefault="0003591A" w:rsidP="009E2657">
      <w:pPr>
        <w:tabs>
          <w:tab w:val="left" w:pos="567"/>
        </w:tabs>
        <w:jc w:val="both"/>
        <w:rPr>
          <w:lang w:val="ro-MD"/>
        </w:rPr>
      </w:pPr>
      <w:r w:rsidRPr="00FF430B">
        <w:rPr>
          <w:lang w:val="ro-MD"/>
        </w:rPr>
        <w:t>Obiectul_</w:t>
      </w:r>
      <w:r w:rsidR="00C27C47" w:rsidRPr="00C27C47">
        <w:rPr>
          <w:i/>
          <w:iCs/>
          <w:spacing w:val="-2"/>
          <w:lang w:val="ro-MD"/>
        </w:rPr>
        <w:t xml:space="preserve"> </w:t>
      </w:r>
      <w:r w:rsidR="00C27C47" w:rsidRPr="009C05E1">
        <w:rPr>
          <w:i/>
          <w:iCs/>
          <w:spacing w:val="-2"/>
          <w:lang w:val="ro-MD"/>
        </w:rPr>
        <w:t>Achiziționarea lucrărilor de</w:t>
      </w:r>
      <w:r w:rsidR="00C27C47" w:rsidRPr="009C05E1">
        <w:rPr>
          <w:spacing w:val="-2"/>
          <w:lang w:val="ro-MD"/>
        </w:rPr>
        <w:t xml:space="preserve"> organizarea și amenajarea spațiului destinat parcării în spațiul cu nr. cadastral 0300112.012</w:t>
      </w:r>
    </w:p>
    <w:p w14:paraId="5BCF1496" w14:textId="4603BC93" w:rsidR="00E71F7B" w:rsidRPr="00FF430B" w:rsidRDefault="0003591A" w:rsidP="009E2657">
      <w:pPr>
        <w:tabs>
          <w:tab w:val="left" w:pos="567"/>
        </w:tabs>
        <w:jc w:val="both"/>
        <w:rPr>
          <w:lang w:val="ro-MD"/>
        </w:rPr>
      </w:pPr>
      <w:r w:rsidRPr="00FF430B">
        <w:rPr>
          <w:lang w:val="ro-MD"/>
        </w:rPr>
        <w:t>Autoritatea contractantă_</w:t>
      </w:r>
      <w:bookmarkStart w:id="2" w:name="_Hlk150187073"/>
      <w:r w:rsidR="00C27C47" w:rsidRPr="00C27C47">
        <w:rPr>
          <w:lang w:val="ro-MD"/>
        </w:rPr>
        <w:t xml:space="preserve"> </w:t>
      </w:r>
      <w:r w:rsidR="00C27C47" w:rsidRPr="009C05E1">
        <w:rPr>
          <w:lang w:val="ro-MD"/>
        </w:rPr>
        <w:t>Zona</w:t>
      </w:r>
      <w:r w:rsidR="00C27C47" w:rsidRPr="009C05E1">
        <w:rPr>
          <w:spacing w:val="-2"/>
          <w:lang w:val="ro-MD"/>
        </w:rPr>
        <w:t xml:space="preserve"> </w:t>
      </w:r>
      <w:r w:rsidR="00C27C47" w:rsidRPr="009C05E1">
        <w:rPr>
          <w:lang w:val="ro-MD"/>
        </w:rPr>
        <w:t>Economică</w:t>
      </w:r>
      <w:r w:rsidR="00C27C47" w:rsidRPr="009C05E1">
        <w:rPr>
          <w:spacing w:val="-1"/>
          <w:lang w:val="ro-MD"/>
        </w:rPr>
        <w:t xml:space="preserve"> </w:t>
      </w:r>
      <w:r w:rsidR="00C27C47" w:rsidRPr="009C05E1">
        <w:rPr>
          <w:lang w:val="ro-MD"/>
        </w:rPr>
        <w:t>Liberă</w:t>
      </w:r>
      <w:r w:rsidR="00C27C47" w:rsidRPr="009C05E1">
        <w:rPr>
          <w:spacing w:val="-1"/>
          <w:lang w:val="ro-MD"/>
        </w:rPr>
        <w:t xml:space="preserve"> </w:t>
      </w:r>
      <w:r w:rsidR="00C27C47" w:rsidRPr="009C05E1">
        <w:rPr>
          <w:lang w:val="ro-MD"/>
        </w:rPr>
        <w:t>”Bălți”</w:t>
      </w:r>
      <w:r w:rsidR="00C27C47" w:rsidRPr="009C05E1">
        <w:rPr>
          <w:spacing w:val="-57"/>
          <w:lang w:val="ro-MD"/>
        </w:rPr>
        <w:t xml:space="preserve"> </w:t>
      </w:r>
      <w:bookmarkEnd w:id="2"/>
      <w:r w:rsidRPr="00FF430B">
        <w:rPr>
          <w:lang w:val="ro-MD"/>
        </w:rPr>
        <w:t>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1929215" w:rsidR="00E71F7B" w:rsidRPr="00FF430B" w:rsidRDefault="00C27C47" w:rsidP="00BC24BB">
            <w:pPr>
              <w:tabs>
                <w:tab w:val="left" w:pos="1134"/>
              </w:tabs>
              <w:ind w:left="720"/>
              <w:outlineLvl w:val="0"/>
              <w:rPr>
                <w:rFonts w:eastAsia="PMingLiU"/>
                <w:lang w:val="ro-MD" w:eastAsia="zh-CN"/>
              </w:rPr>
            </w:pPr>
            <w:r>
              <w:rPr>
                <w:rFonts w:eastAsia="PMingLiU"/>
                <w:lang w:val="ro-MD" w:eastAsia="zh-CN"/>
              </w:rPr>
              <w:t>Se ataseaza</w:t>
            </w: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462BC6F0" w14:textId="608B3910" w:rsidR="00CA18C2" w:rsidRDefault="00AA7E9A" w:rsidP="00CA18C2">
      <w:pPr>
        <w:pStyle w:val="Corptext"/>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 xml:space="preserve">ferent fiecărei norme de </w:t>
      </w:r>
      <w:proofErr w:type="spellStart"/>
      <w:r w:rsidR="00CA18C2">
        <w:rPr>
          <w:rFonts w:ascii="Times New Roman" w:hAnsi="Times New Roman"/>
          <w:i/>
          <w:lang w:val="ro-MD"/>
        </w:rPr>
        <w:t>devizare</w:t>
      </w:r>
      <w:proofErr w:type="spellEnd"/>
      <w:r w:rsidR="00CA18C2">
        <w:rPr>
          <w:rFonts w:ascii="Times New Roman" w:hAnsi="Times New Roman"/>
          <w:i/>
          <w:lang w:val="ro-MD"/>
        </w:rPr>
        <w:t>)</w:t>
      </w:r>
    </w:p>
    <w:sectPr w:rsidR="00CA18C2"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7119C" w14:textId="77777777" w:rsidR="008916E6" w:rsidRDefault="008916E6" w:rsidP="00A20ACF">
      <w:r>
        <w:separator/>
      </w:r>
    </w:p>
  </w:endnote>
  <w:endnote w:type="continuationSeparator" w:id="0">
    <w:p w14:paraId="16C8C340" w14:textId="77777777" w:rsidR="008916E6" w:rsidRDefault="008916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DB06EB5" w:rsidR="008F1D40" w:rsidRDefault="008F1D40">
        <w:pPr>
          <w:pStyle w:val="Subsol"/>
          <w:jc w:val="right"/>
        </w:pPr>
        <w:r>
          <w:fldChar w:fldCharType="begin"/>
        </w:r>
        <w:r>
          <w:instrText xml:space="preserve"> PAGE   \* MERGEFORMAT </w:instrText>
        </w:r>
        <w:r>
          <w:fldChar w:fldCharType="separate"/>
        </w:r>
        <w:r w:rsidR="00347FE2">
          <w:t>2</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A5E6D" w14:textId="77777777" w:rsidR="008916E6" w:rsidRDefault="008916E6" w:rsidP="00A20ACF">
      <w:r>
        <w:separator/>
      </w:r>
    </w:p>
  </w:footnote>
  <w:footnote w:type="continuationSeparator" w:id="0">
    <w:p w14:paraId="06011BE6" w14:textId="77777777" w:rsidR="008916E6" w:rsidRDefault="008916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B23"/>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6E6"/>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C47"/>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B3221-B077-4EA8-98E9-AC1C3FB21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902</Words>
  <Characters>5143</Characters>
  <Application>Microsoft Office Word</Application>
  <DocSecurity>0</DocSecurity>
  <Lines>42</Lines>
  <Paragraphs>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boticaaurelia@gmail.com</cp:lastModifiedBy>
  <cp:revision>4</cp:revision>
  <cp:lastPrinted>2021-06-01T11:52:00Z</cp:lastPrinted>
  <dcterms:created xsi:type="dcterms:W3CDTF">2023-11-06T16:18:00Z</dcterms:created>
  <dcterms:modified xsi:type="dcterms:W3CDTF">2026-01-24T11:57:00Z</dcterms:modified>
</cp:coreProperties>
</file>