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06024A0C" w:rsidR="00AF3521" w:rsidRPr="001C5213" w:rsidRDefault="00426112" w:rsidP="00AF3521">
      <w:pPr>
        <w:shd w:val="clear" w:color="auto" w:fill="FFFFFF"/>
        <w:spacing w:before="120"/>
        <w:jc w:val="center"/>
        <w:rPr>
          <w:b/>
          <w:bCs/>
          <w:color w:val="EE0000"/>
          <w:sz w:val="28"/>
          <w:szCs w:val="28"/>
        </w:rPr>
      </w:pPr>
      <w:r w:rsidRPr="00FF430B">
        <w:rPr>
          <w:b/>
          <w:noProof w:val="0"/>
          <w:lang w:eastAsia="ru-RU"/>
        </w:rPr>
        <w:t>privind achiziționarea</w:t>
      </w:r>
      <w:r w:rsidR="00A667F8" w:rsidRPr="002738B3">
        <w:rPr>
          <w:b/>
          <w:noProof w:val="0"/>
          <w:lang w:eastAsia="ru-RU"/>
        </w:rPr>
        <w:t>:</w:t>
      </w:r>
      <w:r w:rsidRPr="002738B3">
        <w:rPr>
          <w:b/>
          <w:noProof w:val="0"/>
          <w:lang w:eastAsia="ru-RU"/>
        </w:rPr>
        <w:t xml:space="preserve"> </w:t>
      </w:r>
      <w:r w:rsidR="005B4E3B" w:rsidRPr="002738B3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2738B3">
        <w:rPr>
          <w:b/>
          <w:bCs/>
          <w:sz w:val="28"/>
          <w:szCs w:val="28"/>
        </w:rPr>
        <w:t>Lucr</w:t>
      </w:r>
      <w:r w:rsidR="009B0A8F" w:rsidRPr="002738B3">
        <w:rPr>
          <w:b/>
          <w:bCs/>
          <w:sz w:val="28"/>
          <w:szCs w:val="28"/>
        </w:rPr>
        <w:t>ă</w:t>
      </w:r>
      <w:r w:rsidR="00F13656" w:rsidRPr="002738B3">
        <w:rPr>
          <w:b/>
          <w:bCs/>
          <w:sz w:val="28"/>
          <w:szCs w:val="28"/>
        </w:rPr>
        <w:t>ri de repara</w:t>
      </w:r>
      <w:r w:rsidR="007B357D" w:rsidRPr="002738B3">
        <w:rPr>
          <w:b/>
          <w:bCs/>
          <w:sz w:val="28"/>
          <w:szCs w:val="28"/>
        </w:rPr>
        <w:t>ț</w:t>
      </w:r>
      <w:r w:rsidR="00F13656" w:rsidRPr="002738B3">
        <w:rPr>
          <w:b/>
          <w:bCs/>
          <w:sz w:val="28"/>
          <w:szCs w:val="28"/>
        </w:rPr>
        <w:t>i</w:t>
      </w:r>
      <w:bookmarkEnd w:id="0"/>
      <w:r w:rsidR="00AF3521" w:rsidRPr="002738B3">
        <w:rPr>
          <w:b/>
          <w:bCs/>
          <w:sz w:val="28"/>
          <w:szCs w:val="28"/>
        </w:rPr>
        <w:t xml:space="preserve">e a acoperișului </w:t>
      </w:r>
      <w:r w:rsidR="000A3994" w:rsidRPr="002738B3">
        <w:rPr>
          <w:b/>
          <w:bCs/>
          <w:sz w:val="28"/>
          <w:szCs w:val="28"/>
        </w:rPr>
        <w:t xml:space="preserve">la </w:t>
      </w:r>
      <w:bookmarkEnd w:id="1"/>
      <w:r w:rsidR="002738B3" w:rsidRPr="002738B3">
        <w:rPr>
          <w:b/>
          <w:bCs/>
          <w:sz w:val="28"/>
          <w:szCs w:val="28"/>
        </w:rPr>
        <w:t>IET nr.47,51</w:t>
      </w:r>
      <w:r w:rsidR="00C43A45">
        <w:rPr>
          <w:b/>
          <w:bCs/>
          <w:sz w:val="28"/>
          <w:szCs w:val="28"/>
        </w:rPr>
        <w:t xml:space="preserve"> și </w:t>
      </w:r>
      <w:r w:rsidR="002738B3" w:rsidRPr="002738B3">
        <w:rPr>
          <w:b/>
          <w:bCs/>
          <w:sz w:val="28"/>
          <w:szCs w:val="28"/>
        </w:rPr>
        <w:t xml:space="preserve">88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A93A75" w:rsidRDefault="0098636D" w:rsidP="0098636D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3B96C205" w:rsidR="0098636D" w:rsidRPr="00CA4B32" w:rsidRDefault="0098636D" w:rsidP="0098636D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="00CA4B32" w:rsidRPr="00CA4B32">
              <w:rPr>
                <w:sz w:val="20"/>
                <w:szCs w:val="20"/>
                <w:lang w:val="en-US"/>
              </w:rPr>
              <w:t xml:space="preserve">la IET nr.47, </w:t>
            </w:r>
            <w:r w:rsidR="00CA4B32" w:rsidRPr="00CA4B32">
              <w:rPr>
                <w:sz w:val="20"/>
                <w:szCs w:val="20"/>
              </w:rPr>
              <w:t>Str.D.Râşcanu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CA4B32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CA4B32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CA4B32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6E7C053C" w:rsidR="0098636D" w:rsidRPr="00AE60D0" w:rsidRDefault="00AE60D0" w:rsidP="0098636D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163780</w:t>
            </w:r>
            <w:r w:rsidR="00B2558C" w:rsidRPr="00AE60D0">
              <w:rPr>
                <w:sz w:val="20"/>
                <w:szCs w:val="20"/>
              </w:rPr>
              <w:t>,00</w:t>
            </w:r>
          </w:p>
        </w:tc>
      </w:tr>
      <w:tr w:rsidR="00A93A75" w:rsidRPr="004B5ECE" w14:paraId="5F7327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5D2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C0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6F2" w14:textId="5BB8EC12" w:rsidR="00A93A75" w:rsidRPr="00CA4B32" w:rsidRDefault="00A93A75" w:rsidP="00A93A75">
            <w:pPr>
              <w:jc w:val="center"/>
              <w:rPr>
                <w:sz w:val="20"/>
                <w:szCs w:val="20"/>
              </w:rPr>
            </w:pPr>
            <w:r w:rsidRPr="00CA4B32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632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5FF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796" w14:textId="77777777" w:rsidR="00A93A75" w:rsidRPr="00CA4B32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D272" w14:textId="77777777" w:rsidR="00A93A75" w:rsidRPr="00AE60D0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CA4B32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CA4B32" w:rsidRPr="00A93A75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CA4B32" w:rsidRPr="00A93A75" w:rsidRDefault="00CA4B32" w:rsidP="00CA4B32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34C9478E" w:rsidR="00CA4B32" w:rsidRPr="00CA4B32" w:rsidRDefault="00CA4B32" w:rsidP="00CA4B32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Pr="00CA4B32">
              <w:rPr>
                <w:sz w:val="20"/>
                <w:szCs w:val="20"/>
                <w:lang w:val="en-US"/>
              </w:rPr>
              <w:t xml:space="preserve">la IET nr.51, </w:t>
            </w:r>
            <w:r w:rsidRPr="00CA4B32">
              <w:rPr>
                <w:sz w:val="20"/>
                <w:szCs w:val="20"/>
              </w:rPr>
              <w:t>Str.Vasile Badiu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CA4B32" w:rsidRPr="00CA4B32" w:rsidRDefault="00CA4B32" w:rsidP="00CA4B32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7DD86833" w:rsidR="00CA4B32" w:rsidRPr="00AE60D0" w:rsidRDefault="00AE60D0" w:rsidP="00CA4B32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328366</w:t>
            </w:r>
            <w:r w:rsidR="00CA4B32" w:rsidRPr="00AE60D0">
              <w:rPr>
                <w:sz w:val="20"/>
                <w:szCs w:val="20"/>
              </w:rPr>
              <w:t>,00</w:t>
            </w:r>
          </w:p>
        </w:tc>
      </w:tr>
      <w:tr w:rsidR="00A93A75" w:rsidRPr="004B5ECE" w14:paraId="4AEA5E41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B103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55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4B3" w14:textId="6051FC3D" w:rsidR="00A93A75" w:rsidRPr="00CA4B32" w:rsidRDefault="00A93A75" w:rsidP="00A93A75">
            <w:pPr>
              <w:jc w:val="center"/>
              <w:rPr>
                <w:sz w:val="20"/>
                <w:szCs w:val="20"/>
              </w:rPr>
            </w:pPr>
            <w:r w:rsidRPr="00CA4B32">
              <w:rPr>
                <w:b/>
                <w:noProof w:val="0"/>
                <w:sz w:val="20"/>
                <w:szCs w:val="20"/>
                <w:lang w:eastAsia="ru-RU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ED0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57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6187" w14:textId="77777777" w:rsidR="00A93A75" w:rsidRPr="00CA4B32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7626" w14:textId="77777777" w:rsidR="00A93A75" w:rsidRPr="00AE60D0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CA4B32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CA4B32" w:rsidRPr="00A93A75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CA4B32" w:rsidRPr="00A93A75" w:rsidRDefault="00CA4B32" w:rsidP="00CA4B32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45154EBA" w:rsidR="00CA4B32" w:rsidRPr="00CA4B32" w:rsidRDefault="00CA4B32" w:rsidP="00CA4B32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Pr="00CA4B32">
              <w:rPr>
                <w:sz w:val="20"/>
                <w:szCs w:val="20"/>
                <w:lang w:val="en-US"/>
              </w:rPr>
              <w:t xml:space="preserve">la IET nr.88, </w:t>
            </w:r>
            <w:r w:rsidRPr="00CA4B32">
              <w:rPr>
                <w:sz w:val="20"/>
                <w:szCs w:val="20"/>
              </w:rPr>
              <w:t>Str. Aleco Russo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CA4B32" w:rsidRPr="00CA4B32" w:rsidRDefault="00CA4B32" w:rsidP="00CA4B32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68853253" w:rsidR="00CA4B32" w:rsidRPr="00AE60D0" w:rsidRDefault="00AE60D0" w:rsidP="00CA4B32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141659</w:t>
            </w:r>
            <w:r w:rsidR="00CA4B32" w:rsidRPr="00AE60D0">
              <w:rPr>
                <w:sz w:val="20"/>
                <w:szCs w:val="20"/>
              </w:rPr>
              <w:t>,00</w:t>
            </w:r>
          </w:p>
        </w:tc>
      </w:tr>
      <w:tr w:rsidR="00B2558C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3FFF300D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2558C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441114">
              <w:rPr>
                <w:b/>
              </w:rPr>
              <w:t>633805</w:t>
            </w:r>
            <w:r w:rsidRPr="00AE60D0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1A19AC11" w14:textId="77777777" w:rsidR="00537850" w:rsidRPr="00537850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un singur lot</w:t>
      </w:r>
    </w:p>
    <w:p w14:paraId="27DAF4B7" w14:textId="03D953C6" w:rsidR="00426112" w:rsidRPr="00537850" w:rsidRDefault="00537850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toate loturile</w:t>
      </w:r>
      <w:r w:rsidR="00426112" w:rsidRPr="00537850">
        <w:rPr>
          <w:noProof w:val="0"/>
          <w:lang w:eastAsia="ru-RU"/>
        </w:rPr>
        <w:t>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459B610" w:rsidR="00426112" w:rsidRPr="006864DB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EE000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6864DB">
        <w:rPr>
          <w:b/>
          <w:color w:val="EE0000"/>
          <w:shd w:val="clear" w:color="auto" w:fill="FFFF00"/>
        </w:rPr>
        <w:t>T</w:t>
      </w:r>
      <w:r w:rsidR="00924A28" w:rsidRPr="006864DB">
        <w:rPr>
          <w:b/>
          <w:color w:val="EE0000"/>
          <w:shd w:val="clear" w:color="auto" w:fill="FFFF00"/>
        </w:rPr>
        <w:t>ermenul de executare a lucrărilor</w:t>
      </w:r>
      <w:r w:rsidR="00EA60FA" w:rsidRPr="006864DB">
        <w:rPr>
          <w:b/>
          <w:color w:val="EE0000"/>
          <w:shd w:val="clear" w:color="auto" w:fill="FFFF00"/>
        </w:rPr>
        <w:t xml:space="preserve"> </w:t>
      </w:r>
      <w:r w:rsidR="004F0EB3" w:rsidRPr="006864DB">
        <w:rPr>
          <w:b/>
          <w:color w:val="EE0000"/>
          <w:shd w:val="clear" w:color="auto" w:fill="FFFF00"/>
        </w:rPr>
        <w:t xml:space="preserve">–până la </w:t>
      </w:r>
      <w:r w:rsidR="00290739" w:rsidRPr="006864DB">
        <w:rPr>
          <w:b/>
          <w:color w:val="EE0000"/>
          <w:shd w:val="clear" w:color="auto" w:fill="FFFF00"/>
        </w:rPr>
        <w:t>1</w:t>
      </w:r>
      <w:r w:rsidR="004F0EB3" w:rsidRPr="006864DB">
        <w:rPr>
          <w:b/>
          <w:color w:val="EE0000"/>
          <w:shd w:val="clear" w:color="auto" w:fill="FFFF00"/>
        </w:rPr>
        <w:t xml:space="preserve"> lun</w:t>
      </w:r>
      <w:r w:rsidR="00290739" w:rsidRPr="006864DB">
        <w:rPr>
          <w:b/>
          <w:color w:val="EE0000"/>
          <w:shd w:val="clear" w:color="auto" w:fill="FFFF00"/>
        </w:rPr>
        <w:t xml:space="preserve">ă – pentru </w:t>
      </w:r>
      <w:r w:rsidR="00AE60D0">
        <w:rPr>
          <w:b/>
          <w:color w:val="EE0000"/>
          <w:shd w:val="clear" w:color="auto" w:fill="FFFF00"/>
        </w:rPr>
        <w:t>toate l</w:t>
      </w:r>
      <w:r w:rsidR="00D7213D" w:rsidRPr="006864DB">
        <w:rPr>
          <w:b/>
          <w:color w:val="EE0000"/>
          <w:shd w:val="clear" w:color="auto" w:fill="FFFF00"/>
        </w:rPr>
        <w:t xml:space="preserve">oturile  </w:t>
      </w:r>
      <w:r w:rsidR="005C2ADC" w:rsidRPr="006864DB">
        <w:rPr>
          <w:b/>
          <w:color w:val="EE0000"/>
          <w:shd w:val="clear" w:color="auto" w:fill="FFFF00"/>
        </w:rPr>
        <w:t xml:space="preserve">(lucrările vor începe paralel nu una după alta) 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5BE737FC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66D1EA0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5B65DF65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106208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</w:t>
            </w:r>
            <w:r w:rsidR="008A42D4" w:rsidRPr="00155287">
              <w:rPr>
                <w:color w:val="000000"/>
                <w:sz w:val="20"/>
                <w:szCs w:val="20"/>
                <w:highlight w:val="yellow"/>
                <w:lang w:val="en-GB"/>
              </w:rPr>
              <w:t>2</w:t>
            </w:r>
            <w:r w:rsidRPr="00155287">
              <w:rPr>
                <w:color w:val="000000"/>
                <w:sz w:val="20"/>
                <w:szCs w:val="20"/>
                <w:highlight w:val="yellow"/>
                <w:lang w:val="en-GB"/>
              </w:rPr>
              <w:t xml:space="preserve"> </w:t>
            </w:r>
            <w:r w:rsidRPr="00155287">
              <w:rPr>
                <w:b/>
                <w:color w:val="000000"/>
                <w:sz w:val="20"/>
                <w:szCs w:val="20"/>
                <w:highlight w:val="yellow"/>
                <w:lang w:val="en-GB"/>
              </w:rPr>
              <w:t>scrisori de recomandare</w:t>
            </w:r>
            <w:r w:rsidRPr="00155287">
              <w:rPr>
                <w:sz w:val="20"/>
                <w:szCs w:val="20"/>
                <w:highlight w:val="yellow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3936E8A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04C8A28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9E7E8E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244014DA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68810874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3F82482B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1142783A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45A442BF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5488CA51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3A97ED01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bCs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5CEFBBF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6864D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196BB6AB" w:rsidR="00F124E2" w:rsidRPr="000331E8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18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017105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5E21FEAF" w:rsidR="00017105" w:rsidRDefault="00AE60D0" w:rsidP="00017105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0F1A8D59" w14:textId="77777777" w:rsidR="00017105" w:rsidRPr="00AA7E82" w:rsidRDefault="00017105" w:rsidP="00017105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017105" w:rsidRPr="0019448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1D2B1DD5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="001C5213">
        <w:rPr>
          <w:b/>
          <w:noProof w:val="0"/>
          <w:highlight w:val="yellow"/>
          <w:lang w:eastAsia="ru-RU"/>
        </w:rPr>
        <w:t xml:space="preserve"> – nu se aplică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6C8D351E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</w:t>
      </w:r>
      <w:r w:rsidRPr="001C5213">
        <w:rPr>
          <w:b/>
          <w:noProof w:val="0"/>
          <w:color w:val="EE0000"/>
          <w:shd w:val="clear" w:color="auto" w:fill="FFFFFF"/>
          <w:lang w:eastAsia="ru-RU"/>
        </w:rPr>
        <w:t>:</w:t>
      </w:r>
      <w:r w:rsidR="00FF4E49" w:rsidRPr="001C5213">
        <w:rPr>
          <w:b/>
          <w:color w:val="EE0000"/>
          <w:shd w:val="clear" w:color="auto" w:fill="FFFF00"/>
        </w:rPr>
        <w:t xml:space="preserve"> </w:t>
      </w:r>
      <w:r w:rsidR="009E0413">
        <w:rPr>
          <w:b/>
          <w:color w:val="EE0000"/>
          <w:shd w:val="clear" w:color="auto" w:fill="FFFF00"/>
          <w:lang w:val="en-US"/>
        </w:rPr>
        <w:t>29</w:t>
      </w:r>
      <w:r w:rsidR="001D4C05" w:rsidRPr="001C5213">
        <w:rPr>
          <w:b/>
          <w:color w:val="EE0000"/>
          <w:shd w:val="clear" w:color="auto" w:fill="FFFF00"/>
          <w:lang w:val="en-US"/>
        </w:rPr>
        <w:t>.</w:t>
      </w:r>
      <w:r w:rsidR="00D05FFC" w:rsidRPr="001C5213">
        <w:rPr>
          <w:b/>
          <w:color w:val="EE0000"/>
          <w:shd w:val="clear" w:color="auto" w:fill="FFFF00"/>
          <w:lang w:val="en-US"/>
        </w:rPr>
        <w:t>0</w:t>
      </w:r>
      <w:r w:rsidR="001C5213" w:rsidRPr="001C5213">
        <w:rPr>
          <w:b/>
          <w:color w:val="EE0000"/>
          <w:shd w:val="clear" w:color="auto" w:fill="FFFF00"/>
          <w:lang w:val="en-US"/>
        </w:rPr>
        <w:t>6</w:t>
      </w:r>
      <w:r w:rsidR="001D4C05" w:rsidRPr="001C5213">
        <w:rPr>
          <w:b/>
          <w:color w:val="EE0000"/>
          <w:shd w:val="clear" w:color="auto" w:fill="FFFF00"/>
          <w:lang w:val="en-US"/>
        </w:rPr>
        <w:t>.</w:t>
      </w:r>
      <w:r w:rsidR="00FF4E49" w:rsidRPr="001C5213">
        <w:rPr>
          <w:b/>
          <w:color w:val="EE0000"/>
          <w:shd w:val="clear" w:color="auto" w:fill="FFFF00"/>
        </w:rPr>
        <w:t>202</w:t>
      </w:r>
      <w:r w:rsidR="00636869" w:rsidRPr="001C5213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D9BD4" w14:textId="77777777" w:rsidR="00EC27FA" w:rsidRDefault="00EC27FA" w:rsidP="00A20ACF">
      <w:r>
        <w:separator/>
      </w:r>
    </w:p>
  </w:endnote>
  <w:endnote w:type="continuationSeparator" w:id="0">
    <w:p w14:paraId="7C2123EA" w14:textId="77777777" w:rsidR="00EC27FA" w:rsidRDefault="00EC27F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E9D4E" w14:textId="77777777" w:rsidR="00EC27FA" w:rsidRDefault="00EC27FA" w:rsidP="00A20ACF">
      <w:r>
        <w:separator/>
      </w:r>
    </w:p>
  </w:footnote>
  <w:footnote w:type="continuationSeparator" w:id="0">
    <w:p w14:paraId="7C97FD48" w14:textId="77777777" w:rsidR="00EC27FA" w:rsidRDefault="00EC27F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2DE9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5287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213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1F42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8B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311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3731"/>
    <w:rsid w:val="004344C6"/>
    <w:rsid w:val="0044048B"/>
    <w:rsid w:val="004409EB"/>
    <w:rsid w:val="00441114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850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4143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ADC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64DB"/>
    <w:rsid w:val="006870BE"/>
    <w:rsid w:val="006901DE"/>
    <w:rsid w:val="0069027C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2AC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269"/>
    <w:rsid w:val="00761938"/>
    <w:rsid w:val="00761F11"/>
    <w:rsid w:val="00761F51"/>
    <w:rsid w:val="00762C15"/>
    <w:rsid w:val="00762C66"/>
    <w:rsid w:val="00762FA2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898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5C6C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413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36F32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0D0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58C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06BBD"/>
    <w:rsid w:val="00C10538"/>
    <w:rsid w:val="00C10B7C"/>
    <w:rsid w:val="00C11606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3A45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2950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4B32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213D"/>
    <w:rsid w:val="00D74B95"/>
    <w:rsid w:val="00D75209"/>
    <w:rsid w:val="00D7570D"/>
    <w:rsid w:val="00D767F9"/>
    <w:rsid w:val="00D76BD0"/>
    <w:rsid w:val="00D774CB"/>
    <w:rsid w:val="00D80442"/>
    <w:rsid w:val="00D8070D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84C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6E4B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7FA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991"/>
    <w:rsid w:val="00FB1667"/>
    <w:rsid w:val="00FB21E6"/>
    <w:rsid w:val="00FB2F32"/>
    <w:rsid w:val="00FB2FFC"/>
    <w:rsid w:val="00FB3A2F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1286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54</cp:revision>
  <cp:lastPrinted>2026-05-28T09:07:00Z</cp:lastPrinted>
  <dcterms:created xsi:type="dcterms:W3CDTF">2026-04-27T04:51:00Z</dcterms:created>
  <dcterms:modified xsi:type="dcterms:W3CDTF">2026-06-29T09:02:00Z</dcterms:modified>
</cp:coreProperties>
</file>